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F3391"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70FA337D"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49963F3E"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2404F8AE" w14:textId="77777777" w:rsidR="008F1D40" w:rsidRPr="00FF430B" w:rsidRDefault="008F1D40" w:rsidP="003961E7">
      <w:pPr>
        <w:tabs>
          <w:tab w:val="left" w:pos="5103"/>
          <w:tab w:val="left" w:pos="10348"/>
        </w:tabs>
        <w:jc w:val="right"/>
        <w:rPr>
          <w:noProof w:val="0"/>
          <w:lang w:eastAsia="ru-RU"/>
        </w:rPr>
      </w:pPr>
    </w:p>
    <w:p w14:paraId="6DC4E5CD" w14:textId="77777777" w:rsidR="00D925B0" w:rsidRPr="00FF430B" w:rsidRDefault="00D925B0" w:rsidP="003961E7">
      <w:pPr>
        <w:tabs>
          <w:tab w:val="left" w:pos="5103"/>
          <w:tab w:val="left" w:pos="10348"/>
        </w:tabs>
        <w:jc w:val="center"/>
        <w:rPr>
          <w:noProof w:val="0"/>
          <w:lang w:eastAsia="ru-RU"/>
        </w:rPr>
      </w:pPr>
    </w:p>
    <w:p w14:paraId="35B0EB53" w14:textId="77777777" w:rsidR="00DA6115" w:rsidRPr="00FF430B" w:rsidRDefault="00DA6115" w:rsidP="003961E7">
      <w:pPr>
        <w:tabs>
          <w:tab w:val="left" w:pos="5103"/>
          <w:tab w:val="left" w:pos="10348"/>
        </w:tabs>
        <w:jc w:val="center"/>
        <w:rPr>
          <w:b/>
          <w:noProof w:val="0"/>
          <w:lang w:eastAsia="ru-RU"/>
        </w:rPr>
      </w:pPr>
    </w:p>
    <w:p w14:paraId="5F40A0BF"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4D63B82C" w14:textId="77777777" w:rsidR="003961E7"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059D4256" w14:textId="77777777" w:rsidR="00637A45" w:rsidRPr="00FF430B" w:rsidRDefault="00637A45" w:rsidP="003961E7">
      <w:pPr>
        <w:tabs>
          <w:tab w:val="left" w:pos="5103"/>
          <w:tab w:val="left" w:pos="10348"/>
        </w:tabs>
        <w:jc w:val="center"/>
        <w:rPr>
          <w:b/>
          <w:noProof w:val="0"/>
          <w:lang w:eastAsia="ru-RU"/>
        </w:rPr>
      </w:pPr>
    </w:p>
    <w:p w14:paraId="7D068241" w14:textId="5FA0F303" w:rsidR="00637A45" w:rsidRPr="00637A45" w:rsidRDefault="00637A45" w:rsidP="00637A45">
      <w:pPr>
        <w:tabs>
          <w:tab w:val="left" w:pos="4786"/>
          <w:tab w:val="left" w:pos="10031"/>
        </w:tabs>
        <w:rPr>
          <w:noProof w:val="0"/>
          <w:lang w:val="ro-MD" w:eastAsia="ru-RU"/>
        </w:rPr>
      </w:pPr>
      <w:r>
        <w:rPr>
          <w:b/>
          <w:noProof w:val="0"/>
          <w:lang w:eastAsia="ru-RU"/>
        </w:rPr>
        <w:t xml:space="preserve">Obiectul de achiziție: </w:t>
      </w:r>
      <w:r w:rsidRPr="006E2173">
        <w:rPr>
          <w:b/>
          <w:noProof w:val="0"/>
          <w:lang w:val="ro-MD" w:eastAsia="ru-RU"/>
        </w:rPr>
        <w:t xml:space="preserve"> </w:t>
      </w:r>
      <w:r w:rsidR="00934790">
        <w:rPr>
          <w:b/>
          <w:bCs/>
          <w:u w:val="single"/>
        </w:rPr>
        <w:t>Lucrări de reparație la OMF Negrești și Secția Ftiziopulmonologie</w:t>
      </w:r>
    </w:p>
    <w:p w14:paraId="7DBFED79" w14:textId="77777777" w:rsidR="00637A45" w:rsidRPr="00835531" w:rsidRDefault="00637A45" w:rsidP="00637A45">
      <w:pPr>
        <w:shd w:val="clear" w:color="auto" w:fill="FFFFFF" w:themeFill="background1"/>
        <w:rPr>
          <w:b/>
          <w:noProof w:val="0"/>
          <w:color w:val="5B9BD5" w:themeColor="accent1"/>
          <w:lang w:eastAsia="ru-RU"/>
        </w:rPr>
      </w:pPr>
      <w:r>
        <w:rPr>
          <w:b/>
          <w:noProof w:val="0"/>
          <w:lang w:eastAsia="ru-RU"/>
        </w:rPr>
        <w:t>P</w:t>
      </w:r>
      <w:r w:rsidRPr="00835531">
        <w:rPr>
          <w:b/>
          <w:noProof w:val="0"/>
          <w:lang w:eastAsia="ru-RU"/>
        </w:rPr>
        <w:t xml:space="preserve">rin procedura de achiziție: </w:t>
      </w:r>
      <w:r>
        <w:rPr>
          <w:b/>
          <w:noProof w:val="0"/>
          <w:color w:val="5B9BD5" w:themeColor="accent1"/>
          <w:u w:val="single"/>
          <w:lang w:val="ro-MD" w:eastAsia="ru-RU"/>
        </w:rPr>
        <w:t>Cererea ofertelor de prețuri</w:t>
      </w:r>
    </w:p>
    <w:p w14:paraId="47063085" w14:textId="77777777" w:rsidR="00637A45" w:rsidRPr="00FF430B" w:rsidRDefault="00637A45" w:rsidP="00637A45">
      <w:pPr>
        <w:tabs>
          <w:tab w:val="left" w:pos="5103"/>
          <w:tab w:val="left" w:pos="10348"/>
        </w:tabs>
        <w:rPr>
          <w:noProof w:val="0"/>
          <w:lang w:eastAsia="ru-RU"/>
        </w:rPr>
      </w:pPr>
      <w:r>
        <w:rPr>
          <w:b/>
          <w:noProof w:val="0"/>
          <w:lang w:eastAsia="ru-RU"/>
        </w:rPr>
        <w:t>A</w:t>
      </w:r>
      <w:r w:rsidRPr="00835531">
        <w:rPr>
          <w:b/>
          <w:noProof w:val="0"/>
          <w:lang w:eastAsia="ru-RU"/>
        </w:rPr>
        <w:t>utorit</w:t>
      </w:r>
      <w:r>
        <w:rPr>
          <w:b/>
          <w:noProof w:val="0"/>
          <w:lang w:eastAsia="ru-RU"/>
        </w:rPr>
        <w:t>atea</w:t>
      </w:r>
      <w:r w:rsidRPr="00835531">
        <w:rPr>
          <w:b/>
          <w:noProof w:val="0"/>
          <w:lang w:eastAsia="ru-RU"/>
        </w:rPr>
        <w:t xml:space="preserve"> contractant</w:t>
      </w:r>
      <w:r>
        <w:rPr>
          <w:b/>
          <w:noProof w:val="0"/>
          <w:lang w:eastAsia="ru-RU"/>
        </w:rPr>
        <w:t>ă</w:t>
      </w:r>
      <w:r w:rsidRPr="00835531">
        <w:rPr>
          <w:b/>
          <w:noProof w:val="0"/>
          <w:lang w:eastAsia="ru-RU"/>
        </w:rPr>
        <w:t xml:space="preserve">: </w:t>
      </w:r>
      <w:r>
        <w:rPr>
          <w:rFonts w:eastAsia="Cambria"/>
          <w:b/>
          <w:color w:val="5B9BD5" w:themeColor="accent1"/>
          <w:u w:val="single"/>
          <w:lang w:val="ro-MD"/>
        </w:rPr>
        <w:t>IMSP CS Strășeni</w:t>
      </w:r>
    </w:p>
    <w:p w14:paraId="53803801" w14:textId="77777777" w:rsidR="003961E7" w:rsidRPr="00FF430B" w:rsidRDefault="003961E7" w:rsidP="003961E7">
      <w:pPr>
        <w:tabs>
          <w:tab w:val="left" w:pos="5103"/>
          <w:tab w:val="left" w:pos="10348"/>
        </w:tabs>
        <w:jc w:val="center"/>
        <w:rPr>
          <w:noProof w:val="0"/>
          <w:lang w:eastAsia="ru-RU"/>
        </w:rPr>
      </w:pPr>
    </w:p>
    <w:p w14:paraId="78F16875" w14:textId="77777777" w:rsidR="00A20ACF" w:rsidRPr="00FF430B" w:rsidRDefault="00A20ACF" w:rsidP="00196AB4"/>
    <w:p w14:paraId="6041587F"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45ECF40D" w14:textId="77777777" w:rsidR="007D2250" w:rsidRPr="007D2250" w:rsidRDefault="007D2250" w:rsidP="007D2250"/>
    <w:p w14:paraId="2E5B707D"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04F7361E" w14:textId="77777777" w:rsidR="007D2250" w:rsidRPr="00A14C96" w:rsidRDefault="007D2250" w:rsidP="007D2250"/>
    <w:p w14:paraId="1AE3D40C" w14:textId="7777777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314A9E36"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16A44CE5" w14:textId="77777777"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3826A769" w14:textId="77777777"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3DF14627" w14:textId="77777777" w:rsidR="00922F8A" w:rsidRPr="00FF430B" w:rsidRDefault="00922F8A" w:rsidP="00D8130E">
      <w:pPr>
        <w:pStyle w:val="a"/>
        <w:numPr>
          <w:ilvl w:val="0"/>
          <w:numId w:val="4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6C1D2C4B" w14:textId="77777777" w:rsidR="00922F8A" w:rsidRPr="00FF430B" w:rsidRDefault="00922F8A" w:rsidP="00D8130E">
      <w:pPr>
        <w:pStyle w:val="a"/>
        <w:numPr>
          <w:ilvl w:val="0"/>
          <w:numId w:val="4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36392931" w14:textId="77777777" w:rsidR="00922F8A" w:rsidRPr="00FF430B" w:rsidRDefault="00922F8A" w:rsidP="00D8130E">
      <w:pPr>
        <w:pStyle w:val="a"/>
        <w:numPr>
          <w:ilvl w:val="0"/>
          <w:numId w:val="4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49EDFEAA" w14:textId="77777777" w:rsidR="00922F8A" w:rsidRPr="00FF430B" w:rsidRDefault="00922F8A" w:rsidP="00D8130E">
      <w:pPr>
        <w:pStyle w:val="a"/>
        <w:numPr>
          <w:ilvl w:val="0"/>
          <w:numId w:val="4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4A4F8CA2" w14:textId="77777777" w:rsidR="00922F8A" w:rsidRPr="00FF430B" w:rsidRDefault="0072565E" w:rsidP="00D8130E">
      <w:pPr>
        <w:pStyle w:val="a"/>
        <w:numPr>
          <w:ilvl w:val="0"/>
          <w:numId w:val="4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68D30AA0" w14:textId="77777777" w:rsidR="00922F8A" w:rsidRPr="00FF430B" w:rsidRDefault="00922F8A" w:rsidP="00D8130E">
      <w:pPr>
        <w:pStyle w:val="a"/>
        <w:numPr>
          <w:ilvl w:val="0"/>
          <w:numId w:val="4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034B8BEC" w14:textId="77777777" w:rsidR="00922F8A" w:rsidRPr="00FF430B" w:rsidRDefault="00922F8A" w:rsidP="00D8130E">
      <w:pPr>
        <w:pStyle w:val="a"/>
        <w:numPr>
          <w:ilvl w:val="0"/>
          <w:numId w:val="4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04439084"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2F0BB8C7"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6FBC63D3"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294E99CA"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476EAD7A"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7C020C04" w14:textId="77777777" w:rsidR="00922F8A" w:rsidRPr="00FF430B" w:rsidRDefault="00922F8A" w:rsidP="00D8130E">
      <w:pPr>
        <w:pStyle w:val="a"/>
        <w:numPr>
          <w:ilvl w:val="0"/>
          <w:numId w:val="4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7593E877" w14:textId="7777777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464A168A" w14:textId="77777777" w:rsidR="00922F8A" w:rsidRPr="00FF430B" w:rsidRDefault="0072565E" w:rsidP="00D8130E">
      <w:pPr>
        <w:pStyle w:val="a"/>
        <w:numPr>
          <w:ilvl w:val="0"/>
          <w:numId w:val="4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34F88F9"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D466DF5"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51F51E01"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38CE993"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lastRenderedPageBreak/>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0FE984BF"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0C964CC9"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7D0C73BD"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61C106C1" w14:textId="77777777" w:rsidR="00922F8A" w:rsidRPr="00FF430B" w:rsidRDefault="0072565E" w:rsidP="00D8130E">
      <w:pPr>
        <w:pStyle w:val="a"/>
        <w:numPr>
          <w:ilvl w:val="0"/>
          <w:numId w:val="49"/>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452D05EF"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6B498A46"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7F4A8135" w14:textId="77777777" w:rsidR="00922F8A" w:rsidRPr="00FF430B" w:rsidRDefault="0072565E" w:rsidP="00D8130E">
      <w:pPr>
        <w:pStyle w:val="a"/>
        <w:numPr>
          <w:ilvl w:val="0"/>
          <w:numId w:val="4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684BD01A"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3F7B6D68" w14:textId="7777777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7D210133"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7637FA3C" w14:textId="77777777"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5C87C19D" w14:textId="77777777" w:rsidR="00D8130E" w:rsidRPr="00FF430B" w:rsidRDefault="00D8130E" w:rsidP="00D8130E">
      <w:pPr>
        <w:pStyle w:val="a"/>
        <w:numPr>
          <w:ilvl w:val="0"/>
          <w:numId w:val="0"/>
        </w:numPr>
        <w:ind w:left="360"/>
      </w:pPr>
    </w:p>
    <w:p w14:paraId="5F1B7A93"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3C3A51BD" w14:textId="77777777" w:rsidR="00D8130E" w:rsidRPr="00FF430B" w:rsidRDefault="00D8130E" w:rsidP="00D8130E">
      <w:pPr>
        <w:pStyle w:val="a"/>
        <w:numPr>
          <w:ilvl w:val="0"/>
          <w:numId w:val="0"/>
        </w:numPr>
        <w:ind w:left="357"/>
      </w:pPr>
    </w:p>
    <w:p w14:paraId="245E8E90"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A8FE80D" w14:textId="77777777" w:rsidR="00352B05" w:rsidRPr="00FF430B" w:rsidRDefault="004B16DD" w:rsidP="00F902A7">
      <w:pPr>
        <w:pStyle w:val="a"/>
        <w:numPr>
          <w:ilvl w:val="0"/>
          <w:numId w:val="20"/>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DC62E56" w14:textId="77777777" w:rsidR="00352B05" w:rsidRPr="00FF430B" w:rsidRDefault="00000000" w:rsidP="00F902A7">
      <w:pPr>
        <w:pStyle w:val="a"/>
        <w:numPr>
          <w:ilvl w:val="0"/>
          <w:numId w:val="20"/>
        </w:numPr>
        <w:tabs>
          <w:tab w:val="clear" w:pos="1134"/>
          <w:tab w:val="left" w:pos="-284"/>
          <w:tab w:val="left" w:pos="284"/>
        </w:tabs>
        <w:spacing w:after="120"/>
        <w:ind w:left="-284" w:firstLine="284"/>
      </w:pPr>
      <w:hyperlink r:id="rId8" w:history="1">
        <w:proofErr w:type="spellStart"/>
        <w:r w:rsidR="00DA6115" w:rsidRPr="00FF430B">
          <w:rPr>
            <w:rStyle w:val="af3"/>
            <w:rFonts w:eastAsiaTheme="majorEastAsia"/>
            <w:bCs/>
            <w:color w:val="auto"/>
            <w:u w:val="none"/>
            <w:bdr w:val="none" w:sz="0" w:space="0" w:color="auto" w:frame="1"/>
            <w:shd w:val="clear" w:color="auto" w:fill="FFFFFF"/>
          </w:rPr>
          <w:t>Hotărârii</w:t>
        </w:r>
        <w:proofErr w:type="spellEnd"/>
        <w:r w:rsidR="00DA6115" w:rsidRPr="00FF430B">
          <w:rPr>
            <w:rStyle w:val="af3"/>
            <w:rFonts w:eastAsiaTheme="majorEastAsia"/>
            <w:bCs/>
            <w:color w:val="auto"/>
            <w:u w:val="none"/>
            <w:bdr w:val="none" w:sz="0" w:space="0" w:color="auto" w:frame="1"/>
            <w:shd w:val="clear" w:color="auto" w:fill="FFFFFF"/>
          </w:rPr>
          <w:t xml:space="preserve"> </w:t>
        </w:r>
        <w:proofErr w:type="spellStart"/>
        <w:r w:rsidR="00DA6115" w:rsidRPr="00FF430B">
          <w:rPr>
            <w:rStyle w:val="af3"/>
            <w:rFonts w:eastAsiaTheme="majorEastAsia"/>
            <w:bCs/>
            <w:color w:val="auto"/>
            <w:u w:val="none"/>
            <w:bdr w:val="none" w:sz="0" w:space="0" w:color="auto" w:frame="1"/>
            <w:shd w:val="clear" w:color="auto" w:fill="FFFFFF"/>
          </w:rPr>
          <w:t>Guvernului</w:t>
        </w:r>
        <w:proofErr w:type="spellEnd"/>
        <w:r w:rsidR="00DA6115" w:rsidRPr="00FF430B">
          <w:rPr>
            <w:rStyle w:val="af3"/>
            <w:rFonts w:eastAsiaTheme="majorEastAsia"/>
            <w:bCs/>
            <w:color w:val="auto"/>
            <w:u w:val="none"/>
            <w:bdr w:val="none" w:sz="0" w:space="0" w:color="auto" w:frame="1"/>
            <w:shd w:val="clear" w:color="auto" w:fill="FFFFFF"/>
          </w:rPr>
          <w:t xml:space="preserve">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 xml:space="preserve">638/2020 </w:t>
        </w:r>
        <w:proofErr w:type="spellStart"/>
        <w:r w:rsidR="004B16DD" w:rsidRPr="00FF430B">
          <w:rPr>
            <w:rStyle w:val="af3"/>
            <w:rFonts w:eastAsiaTheme="majorEastAsia"/>
            <w:bCs/>
            <w:color w:val="auto"/>
            <w:u w:val="none"/>
            <w:bdr w:val="none" w:sz="0" w:space="0" w:color="auto" w:frame="1"/>
            <w:shd w:val="clear" w:color="auto" w:fill="FFFFFF"/>
          </w:rPr>
          <w:t>pentru</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aprobarea</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Regulamentului</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privind</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achizițiile</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publice</w:t>
        </w:r>
        <w:proofErr w:type="spellEnd"/>
        <w:r w:rsidR="004B16DD" w:rsidRPr="00FF430B">
          <w:rPr>
            <w:rStyle w:val="af3"/>
            <w:rFonts w:eastAsiaTheme="majorEastAsia"/>
            <w:bCs/>
            <w:color w:val="auto"/>
            <w:u w:val="none"/>
            <w:bdr w:val="none" w:sz="0" w:space="0" w:color="auto" w:frame="1"/>
            <w:shd w:val="clear" w:color="auto" w:fill="FFFFFF"/>
          </w:rPr>
          <w:t xml:space="preserve"> de </w:t>
        </w:r>
        <w:proofErr w:type="spellStart"/>
        <w:r w:rsidR="004B16DD" w:rsidRPr="00FF430B">
          <w:rPr>
            <w:rStyle w:val="af3"/>
            <w:rFonts w:eastAsiaTheme="majorEastAsia"/>
            <w:bCs/>
            <w:color w:val="auto"/>
            <w:u w:val="none"/>
            <w:bdr w:val="none" w:sz="0" w:space="0" w:color="auto" w:frame="1"/>
            <w:shd w:val="clear" w:color="auto" w:fill="FFFFFF"/>
          </w:rPr>
          <w:t>lucrări</w:t>
        </w:r>
        <w:proofErr w:type="spellEnd"/>
      </w:hyperlink>
      <w:r w:rsidR="00EC7F38" w:rsidRPr="00FF430B">
        <w:rPr>
          <w:rStyle w:val="aff"/>
          <w:b w:val="0"/>
          <w:bdr w:val="none" w:sz="0" w:space="0" w:color="auto" w:frame="1"/>
          <w:shd w:val="clear" w:color="auto" w:fill="FFFFFF"/>
        </w:rPr>
        <w:t>.</w:t>
      </w:r>
    </w:p>
    <w:p w14:paraId="16EC7D80" w14:textId="77777777"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09974C54" w14:textId="77777777"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C57E82B" w14:textId="77777777"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23726F32"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7820A621" w14:textId="77777777"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17923F72"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6098AAD7"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5BDEDD4F"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lastRenderedPageBreak/>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0FDD0C6C"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2E325437" w14:textId="77777777"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5BD598AC" w14:textId="77777777"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2C4EDE65" w14:textId="77777777" w:rsidR="005D44CE" w:rsidRPr="00FF430B" w:rsidRDefault="001C03B0" w:rsidP="0038237B">
      <w:pPr>
        <w:pStyle w:val="a"/>
        <w:numPr>
          <w:ilvl w:val="0"/>
          <w:numId w:val="21"/>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68B68F59" w14:textId="77777777"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EA62E30"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0846ADA6"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1A80745A"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4CFC5944"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7F964DE"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059F3FFD"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9668E3F"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E6BEFB5"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0DD7F761" w14:textId="77777777" w:rsidR="00B51DAA" w:rsidRPr="00FF430B" w:rsidRDefault="00B51DAA" w:rsidP="00B51DAA"/>
    <w:p w14:paraId="313A0B32"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1ACC5788" w14:textId="77777777"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2C46B222"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2F2C7EE5" w14:textId="77777777"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w:t>
      </w:r>
      <w:proofErr w:type="spellStart"/>
      <w:r w:rsidR="00A773B5" w:rsidRPr="00FF430B">
        <w:t>ul</w:t>
      </w:r>
      <w:proofErr w:type="spellEnd"/>
      <w:r w:rsidR="00A773B5" w:rsidRPr="00FF430B">
        <w:t xml:space="preserve">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90CE80A" w14:textId="77777777"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5F2EA118"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1AE71147" w14:textId="77777777"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D8E986D" w14:textId="7777777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527A59F3"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3AD99CA3"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495AFF7E"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43085C4A" w14:textId="77777777" w:rsidR="004C23A8" w:rsidRPr="00FF430B" w:rsidRDefault="004C23A8" w:rsidP="00A54239">
      <w:pPr>
        <w:spacing w:after="120"/>
        <w:ind w:left="142"/>
      </w:pPr>
      <w:r w:rsidRPr="00FF430B">
        <w:t>2) capacitatea de exercitare a activității profesionale;</w:t>
      </w:r>
    </w:p>
    <w:p w14:paraId="32C962B8"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72DCEC88"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206B0662"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44E0A382"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78ED9E1F" w14:textId="77777777"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D7FAAE"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bani,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EB8C2F2"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211BA0AC" w14:textId="77777777"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3BEFA965" w14:textId="77777777"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lastRenderedPageBreak/>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74426965" w14:textId="77777777"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32D24280" w14:textId="77777777"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74DF74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1513286C"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B02665E"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461DE14A"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0358B61E"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7D4F556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678BDBE1"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7B7F3EFF" w14:textId="7777777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BA0AAEE" w14:textId="77777777"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3DCA54B0" w14:textId="77777777"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161FB0D1" w14:textId="77777777"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58CF0356"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18BFEA0A"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15823569"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3F47C454"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3F43936C" w14:textId="77777777"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1E7B65F6" w14:textId="77777777"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7F034C08"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3C88BB8E" w14:textId="77777777"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cel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648FF8BF" w14:textId="77777777"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0246A024" w14:textId="77777777"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6A7A3601" w14:textId="77777777"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D76B5A8"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E23D115"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3F1917ED"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lastRenderedPageBreak/>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40B7BE55"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640D978C"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787BB97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3D85E6E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54F76D3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33253C7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368D22C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5F7D0B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5B3134C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09C3A41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317AFDB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56643CE1"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5E80770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01641C7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A4ECE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6A21346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16E5558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770ECF4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0E33536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62126FB3"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78542075"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4E6E2110"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1F746B0"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365FD303"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152EE459"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42FADE08"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2D24BF7C"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75D2C512"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31DF3941"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5BA433E0" w14:textId="77777777" w:rsidR="00621CDF" w:rsidRPr="00FF430B" w:rsidRDefault="00A07B23" w:rsidP="009F1E2C">
      <w:pPr>
        <w:tabs>
          <w:tab w:val="left" w:pos="-284"/>
          <w:tab w:val="left" w:pos="-142"/>
        </w:tabs>
        <w:spacing w:after="120"/>
        <w:ind w:left="-284" w:firstLine="284"/>
        <w:jc w:val="both"/>
      </w:pPr>
      <w:r w:rsidRPr="00FF430B">
        <w:rPr>
          <w:b/>
        </w:rPr>
        <w:lastRenderedPageBreak/>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4566FA3B"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1A9A8BD1"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35F2975C"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36A5745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046E331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12AA8CEA" w14:textId="77777777" w:rsidR="000E4D7D" w:rsidRPr="00FF430B" w:rsidRDefault="000E4D7D" w:rsidP="000E4D7D"/>
    <w:bookmarkEnd w:id="25"/>
    <w:bookmarkEnd w:id="26"/>
    <w:p w14:paraId="33ECB025"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1A2E4BB1" w14:textId="77777777" w:rsidR="006957AA" w:rsidRPr="00FF430B" w:rsidRDefault="006957AA" w:rsidP="009F1E2C">
      <w:pPr>
        <w:tabs>
          <w:tab w:val="left" w:pos="-284"/>
        </w:tabs>
        <w:ind w:left="-284" w:firstLine="284"/>
      </w:pPr>
    </w:p>
    <w:p w14:paraId="7D1A8D61"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7EAEB866"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0FE50C21"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610F1731" w14:textId="77777777" w:rsidR="00A61C31" w:rsidRPr="00FF430B" w:rsidRDefault="00A61C31" w:rsidP="00A54239">
      <w:pPr>
        <w:tabs>
          <w:tab w:val="left" w:pos="0"/>
          <w:tab w:val="left" w:pos="426"/>
          <w:tab w:val="left" w:pos="960"/>
        </w:tabs>
        <w:spacing w:after="120"/>
      </w:pPr>
      <w:r w:rsidRPr="00FF430B">
        <w:t>2) Propunerea financiară;</w:t>
      </w:r>
    </w:p>
    <w:p w14:paraId="1AF99E67"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753E8299"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7A2515B9"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BBF5B01"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77133EDB"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385F3D63"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8C2D31C"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2529B257" w14:textId="77777777" w:rsidR="000E4D7D" w:rsidRPr="00FF430B" w:rsidRDefault="004344C6" w:rsidP="009F1E2C">
      <w:pPr>
        <w:tabs>
          <w:tab w:val="left" w:pos="-284"/>
          <w:tab w:val="left" w:pos="426"/>
          <w:tab w:val="left" w:pos="604"/>
          <w:tab w:val="left" w:pos="960"/>
        </w:tabs>
        <w:spacing w:after="120"/>
        <w:ind w:left="-284" w:firstLine="284"/>
        <w:jc w:val="both"/>
      </w:pPr>
      <w:r w:rsidRPr="00FF430B">
        <w:lastRenderedPageBreak/>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4BAB6CED"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0A7E9838"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35A240D6"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2C9E16D4"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47DE88A0"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3F2C3226"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1D8CB559"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3A15CD22"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716B54DC"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3DA36F03"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1E69FEE" w14:textId="77777777" w:rsidR="002E6BB0" w:rsidRPr="00FF430B" w:rsidRDefault="002E6BB0" w:rsidP="009F1E2C">
      <w:pPr>
        <w:tabs>
          <w:tab w:val="left" w:pos="-284"/>
        </w:tabs>
        <w:ind w:left="-284" w:firstLine="284"/>
        <w:jc w:val="center"/>
        <w:rPr>
          <w:b/>
          <w:sz w:val="26"/>
          <w:szCs w:val="26"/>
        </w:rPr>
      </w:pPr>
    </w:p>
    <w:p w14:paraId="47923F22"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508CD4BE" w14:textId="77777777" w:rsidR="000E4D7D" w:rsidRPr="00FF430B" w:rsidRDefault="000E4D7D" w:rsidP="009F1E2C">
      <w:pPr>
        <w:tabs>
          <w:tab w:val="left" w:pos="-284"/>
        </w:tabs>
        <w:ind w:left="-284" w:firstLine="284"/>
        <w:jc w:val="center"/>
        <w:rPr>
          <w:b/>
          <w:sz w:val="26"/>
          <w:szCs w:val="26"/>
        </w:rPr>
      </w:pPr>
    </w:p>
    <w:p w14:paraId="45CA4B40"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CB5A200" w14:textId="77777777" w:rsidR="0097083F" w:rsidRPr="00FF430B" w:rsidRDefault="0097083F" w:rsidP="009F1E2C">
      <w:pPr>
        <w:tabs>
          <w:tab w:val="left" w:pos="-284"/>
        </w:tabs>
        <w:ind w:left="-284" w:firstLine="284"/>
        <w:jc w:val="center"/>
        <w:rPr>
          <w:b/>
        </w:rPr>
      </w:pPr>
    </w:p>
    <w:p w14:paraId="5F14CC57"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3BF006A3"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023B7DAD"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F50FCE3"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21025C4C"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29B9331"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556AB8DC"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7A42A5B6"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69DC367E"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02377E2" w14:textId="77777777" w:rsidR="001034CC" w:rsidRPr="00FF430B" w:rsidRDefault="001034CC" w:rsidP="009F1E2C">
      <w:pPr>
        <w:tabs>
          <w:tab w:val="left" w:pos="-284"/>
          <w:tab w:val="left" w:pos="960"/>
        </w:tabs>
        <w:ind w:left="-284" w:firstLine="284"/>
        <w:jc w:val="both"/>
      </w:pPr>
    </w:p>
    <w:p w14:paraId="2BBAF976" w14:textId="77777777" w:rsidR="00E17AFF" w:rsidRPr="00FF430B" w:rsidRDefault="00E17AFF" w:rsidP="009F1E2C">
      <w:pPr>
        <w:tabs>
          <w:tab w:val="left" w:pos="-284"/>
          <w:tab w:val="left" w:pos="960"/>
        </w:tabs>
        <w:ind w:left="-284" w:firstLine="284"/>
        <w:jc w:val="both"/>
      </w:pPr>
    </w:p>
    <w:p w14:paraId="3F00EDF9"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1B63596"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663283F2"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3AFCCD8E"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0F6696FB"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6DBADF37"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35123E7D"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7F3FE7B"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06766996"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07BD5C1D"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068375FE"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7C524040"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lastRenderedPageBreak/>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A77D32E"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61ED7655"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6DE186FF"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0004E8F7"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5769F6D0"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172E746A"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6C34C898"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40005100"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6730487C"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259B4EF"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067F0048"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513A7A4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4B712758"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4EFF2DFD"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2E9426A4"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49B325B"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50E77931"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5B21261D"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21C01428"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60D21267"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7618EB62"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350AF302"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0019567E"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6717CD2E" w14:textId="77777777" w:rsidR="004A4CB4" w:rsidRPr="00FF430B" w:rsidRDefault="004A4CB4" w:rsidP="009F1E2C">
      <w:pPr>
        <w:tabs>
          <w:tab w:val="left" w:pos="-284"/>
          <w:tab w:val="left" w:pos="462"/>
          <w:tab w:val="left" w:pos="1134"/>
        </w:tabs>
        <w:spacing w:after="120"/>
        <w:ind w:left="-284" w:firstLine="284"/>
        <w:jc w:val="both"/>
      </w:pPr>
    </w:p>
    <w:p w14:paraId="17273A67"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56F8369E" w14:textId="77777777" w:rsidR="000E4D7D" w:rsidRPr="00FF430B" w:rsidRDefault="000E4D7D" w:rsidP="009F1E2C">
      <w:pPr>
        <w:tabs>
          <w:tab w:val="left" w:pos="-284"/>
        </w:tabs>
        <w:ind w:left="-284" w:firstLine="284"/>
        <w:jc w:val="center"/>
        <w:rPr>
          <w:rFonts w:eastAsiaTheme="majorEastAsia"/>
          <w:b/>
          <w:bCs/>
          <w:sz w:val="26"/>
          <w:szCs w:val="26"/>
        </w:rPr>
      </w:pPr>
    </w:p>
    <w:p w14:paraId="0B5423E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35F1A929" w14:textId="77777777" w:rsidR="009A6869" w:rsidRPr="00FF430B" w:rsidRDefault="009A6869" w:rsidP="009F1E2C">
      <w:pPr>
        <w:tabs>
          <w:tab w:val="left" w:pos="-284"/>
        </w:tabs>
        <w:ind w:left="-284" w:firstLine="284"/>
        <w:jc w:val="center"/>
      </w:pPr>
    </w:p>
    <w:p w14:paraId="12F360BD"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1DD2FA25"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41D31BDB"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AE08629"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7287B86B"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5BBAE5CB" w14:textId="77777777" w:rsidR="00B00190" w:rsidRPr="00637A45" w:rsidRDefault="000E4D7D" w:rsidP="009F1E2C">
      <w:pPr>
        <w:pStyle w:val="af2"/>
        <w:shd w:val="clear" w:color="auto" w:fill="FFFFFF"/>
        <w:tabs>
          <w:tab w:val="left" w:pos="-284"/>
        </w:tabs>
        <w:ind w:left="-284" w:firstLine="284"/>
        <w:rPr>
          <w:color w:val="000000" w:themeColor="text1"/>
          <w:lang w:val="en-US" w:eastAsia="it-IT"/>
        </w:rPr>
      </w:pPr>
      <w:r w:rsidRPr="00637A45">
        <w:rPr>
          <w:b/>
          <w:color w:val="000000" w:themeColor="text1"/>
          <w:lang w:val="en-US"/>
        </w:rPr>
        <w:lastRenderedPageBreak/>
        <w:t>9</w:t>
      </w:r>
      <w:r w:rsidR="0024699C" w:rsidRPr="00637A45">
        <w:rPr>
          <w:b/>
          <w:color w:val="000000" w:themeColor="text1"/>
          <w:lang w:val="en-US"/>
        </w:rPr>
        <w:t>8</w:t>
      </w:r>
      <w:r w:rsidR="00B00190" w:rsidRPr="00637A45">
        <w:rPr>
          <w:b/>
          <w:color w:val="000000" w:themeColor="text1"/>
          <w:lang w:val="en-US"/>
        </w:rPr>
        <w:t xml:space="preserve">. </w:t>
      </w:r>
      <w:r w:rsidR="009C11B3" w:rsidRPr="00637A45">
        <w:rPr>
          <w:b/>
          <w:color w:val="000000" w:themeColor="text1"/>
          <w:lang w:val="en-US"/>
        </w:rPr>
        <w:t xml:space="preserve"> </w:t>
      </w:r>
      <w:proofErr w:type="spellStart"/>
      <w:r w:rsidR="00B00190" w:rsidRPr="00637A45">
        <w:rPr>
          <w:color w:val="000000" w:themeColor="text1"/>
          <w:lang w:val="en-US" w:eastAsia="it-IT"/>
        </w:rPr>
        <w:t>Garanția</w:t>
      </w:r>
      <w:proofErr w:type="spellEnd"/>
      <w:r w:rsidR="00B00190" w:rsidRPr="00637A45">
        <w:rPr>
          <w:color w:val="000000" w:themeColor="text1"/>
          <w:lang w:val="en-US" w:eastAsia="it-IT"/>
        </w:rPr>
        <w:t xml:space="preserve"> de </w:t>
      </w:r>
      <w:proofErr w:type="spellStart"/>
      <w:r w:rsidR="00B00190" w:rsidRPr="00637A45">
        <w:rPr>
          <w:color w:val="000000" w:themeColor="text1"/>
          <w:lang w:val="en-US" w:eastAsia="it-IT"/>
        </w:rPr>
        <w:t>bună</w:t>
      </w:r>
      <w:proofErr w:type="spellEnd"/>
      <w:r w:rsidR="00B00190" w:rsidRPr="00637A45">
        <w:rPr>
          <w:color w:val="000000" w:themeColor="text1"/>
          <w:lang w:val="en-US" w:eastAsia="it-IT"/>
        </w:rPr>
        <w:t xml:space="preserve"> </w:t>
      </w:r>
      <w:proofErr w:type="spellStart"/>
      <w:r w:rsidR="00B00190" w:rsidRPr="00637A45">
        <w:rPr>
          <w:color w:val="000000" w:themeColor="text1"/>
          <w:lang w:val="en-US" w:eastAsia="it-IT"/>
        </w:rPr>
        <w:t>execuție</w:t>
      </w:r>
      <w:proofErr w:type="spellEnd"/>
      <w:r w:rsidR="00B00190" w:rsidRPr="00637A45">
        <w:rPr>
          <w:color w:val="000000" w:themeColor="text1"/>
          <w:lang w:val="en-US" w:eastAsia="it-IT"/>
        </w:rPr>
        <w:t xml:space="preserve"> a </w:t>
      </w:r>
      <w:proofErr w:type="spellStart"/>
      <w:r w:rsidR="00B00190" w:rsidRPr="00637A45">
        <w:rPr>
          <w:color w:val="000000" w:themeColor="text1"/>
          <w:lang w:val="en-US" w:eastAsia="it-IT"/>
        </w:rPr>
        <w:t>contractului</w:t>
      </w:r>
      <w:proofErr w:type="spellEnd"/>
      <w:r w:rsidR="00B00190" w:rsidRPr="00637A45">
        <w:rPr>
          <w:color w:val="000000" w:themeColor="text1"/>
          <w:lang w:val="en-US" w:eastAsia="it-IT"/>
        </w:rPr>
        <w:t xml:space="preserve">, </w:t>
      </w:r>
      <w:proofErr w:type="spellStart"/>
      <w:r w:rsidR="00B00190" w:rsidRPr="00637A45">
        <w:rPr>
          <w:color w:val="000000" w:themeColor="text1"/>
          <w:lang w:val="en-US" w:eastAsia="it-IT"/>
        </w:rPr>
        <w:t>dacă</w:t>
      </w:r>
      <w:proofErr w:type="spellEnd"/>
      <w:r w:rsidR="00B00190" w:rsidRPr="00637A45">
        <w:rPr>
          <w:color w:val="000000" w:themeColor="text1"/>
          <w:lang w:val="en-US" w:eastAsia="it-IT"/>
        </w:rPr>
        <w:t xml:space="preserve"> </w:t>
      </w:r>
      <w:proofErr w:type="spellStart"/>
      <w:r w:rsidR="00B00190" w:rsidRPr="00637A45">
        <w:rPr>
          <w:color w:val="000000" w:themeColor="text1"/>
          <w:lang w:val="en-US" w:eastAsia="it-IT"/>
        </w:rPr>
        <w:t>părțile</w:t>
      </w:r>
      <w:proofErr w:type="spellEnd"/>
      <w:r w:rsidR="00B00190" w:rsidRPr="00637A45">
        <w:rPr>
          <w:color w:val="000000" w:themeColor="text1"/>
          <w:lang w:val="en-US" w:eastAsia="it-IT"/>
        </w:rPr>
        <w:t xml:space="preserve"> </w:t>
      </w:r>
      <w:proofErr w:type="spellStart"/>
      <w:r w:rsidR="00B00190" w:rsidRPr="00637A45">
        <w:rPr>
          <w:color w:val="000000" w:themeColor="text1"/>
          <w:lang w:val="en-US" w:eastAsia="it-IT"/>
        </w:rPr>
        <w:t>agreează</w:t>
      </w:r>
      <w:proofErr w:type="spellEnd"/>
      <w:r w:rsidR="00B00190" w:rsidRPr="00637A45">
        <w:rPr>
          <w:color w:val="000000" w:themeColor="text1"/>
          <w:lang w:val="en-US" w:eastAsia="it-IT"/>
        </w:rPr>
        <w:t xml:space="preserve">, se </w:t>
      </w:r>
      <w:proofErr w:type="spellStart"/>
      <w:r w:rsidR="00B00190" w:rsidRPr="00637A45">
        <w:rPr>
          <w:color w:val="000000" w:themeColor="text1"/>
          <w:lang w:val="en-US" w:eastAsia="it-IT"/>
        </w:rPr>
        <w:t>constituie</w:t>
      </w:r>
      <w:proofErr w:type="spellEnd"/>
      <w:r w:rsidR="00B00190" w:rsidRPr="00637A45">
        <w:rPr>
          <w:color w:val="000000" w:themeColor="text1"/>
          <w:lang w:val="en-US" w:eastAsia="it-IT"/>
        </w:rPr>
        <w:t xml:space="preserve"> din:</w:t>
      </w:r>
    </w:p>
    <w:p w14:paraId="2C0E7F94"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43411AA5"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33A80987"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508254DC"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2FE6D70"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65B942A5"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F3E8F6F"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E11407B"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26E3A080"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0591250C"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2C46E8F8"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376440FE"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1C1E3461"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w:t>
      </w:r>
      <w:r w:rsidR="00F75F0C" w:rsidRPr="00FF430B">
        <w:lastRenderedPageBreak/>
        <w:t>Contestațiilor o contestaţie argumentată a acţiunilor, a deciziei ori a procedurii aplicate de autoritatea contractantă.</w:t>
      </w:r>
    </w:p>
    <w:p w14:paraId="4DCC3A7D"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2EECB1AA"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4968A1F2" w14:textId="77777777"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4E199CED"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47A60C09" w14:textId="77777777" w:rsidR="00964783" w:rsidRPr="00FF430B" w:rsidRDefault="00964783" w:rsidP="00964783">
      <w:pPr>
        <w:jc w:val="right"/>
        <w:rPr>
          <w:noProof w:val="0"/>
        </w:rPr>
      </w:pPr>
      <w:r w:rsidRPr="00FF430B">
        <w:rPr>
          <w:noProof w:val="0"/>
        </w:rPr>
        <w:t>din “____” ________ 20___</w:t>
      </w:r>
    </w:p>
    <w:p w14:paraId="48288A3D"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564C1F40"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4157B2F7"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5C7989F7"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3DAEB993"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4472A6B3" w14:textId="77777777" w:rsidTr="00615E49">
        <w:tc>
          <w:tcPr>
            <w:tcW w:w="5949" w:type="dxa"/>
            <w:shd w:val="clear" w:color="auto" w:fill="F2F2F2"/>
          </w:tcPr>
          <w:p w14:paraId="73120501"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1556F7F1" w14:textId="77777777" w:rsidR="00615E49" w:rsidRPr="00FF430B" w:rsidRDefault="00615E49" w:rsidP="00615E49">
            <w:pPr>
              <w:spacing w:line="276" w:lineRule="auto"/>
              <w:jc w:val="both"/>
              <w:rPr>
                <w:rFonts w:eastAsia="Calibri"/>
                <w:noProof w:val="0"/>
              </w:rPr>
            </w:pPr>
          </w:p>
        </w:tc>
      </w:tr>
      <w:tr w:rsidR="00615E49" w:rsidRPr="00EC30C2" w14:paraId="7DB3F7FE" w14:textId="77777777" w:rsidTr="00615E49">
        <w:tc>
          <w:tcPr>
            <w:tcW w:w="5949" w:type="dxa"/>
            <w:shd w:val="clear" w:color="auto" w:fill="F2F2F2"/>
          </w:tcPr>
          <w:p w14:paraId="7D720C2C"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1B49EA73" w14:textId="77777777" w:rsidR="00615E49" w:rsidRPr="00FF430B" w:rsidRDefault="00615E49" w:rsidP="00615E49">
            <w:pPr>
              <w:spacing w:line="276" w:lineRule="auto"/>
              <w:jc w:val="both"/>
              <w:rPr>
                <w:rFonts w:eastAsia="Calibri"/>
                <w:noProof w:val="0"/>
              </w:rPr>
            </w:pPr>
          </w:p>
        </w:tc>
      </w:tr>
      <w:tr w:rsidR="00615E49" w:rsidRPr="00EC30C2" w14:paraId="6C92EC31" w14:textId="77777777" w:rsidTr="00615E49">
        <w:tc>
          <w:tcPr>
            <w:tcW w:w="5949" w:type="dxa"/>
            <w:shd w:val="clear" w:color="auto" w:fill="F2F2F2"/>
          </w:tcPr>
          <w:p w14:paraId="7C3DD0A4"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6A7A3011" w14:textId="77777777" w:rsidR="00615E49" w:rsidRPr="00FF430B" w:rsidRDefault="00615E49" w:rsidP="00615E49">
            <w:pPr>
              <w:spacing w:line="276" w:lineRule="auto"/>
              <w:jc w:val="both"/>
              <w:rPr>
                <w:rFonts w:eastAsia="Calibri"/>
                <w:noProof w:val="0"/>
              </w:rPr>
            </w:pPr>
          </w:p>
        </w:tc>
      </w:tr>
      <w:tr w:rsidR="00615E49" w:rsidRPr="00EC30C2" w14:paraId="11CD0571" w14:textId="77777777" w:rsidTr="00615E49">
        <w:tc>
          <w:tcPr>
            <w:tcW w:w="5949" w:type="dxa"/>
            <w:shd w:val="clear" w:color="auto" w:fill="F2F2F2"/>
          </w:tcPr>
          <w:p w14:paraId="5B7C02D8"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3F85F9CD" w14:textId="77777777" w:rsidR="00615E49" w:rsidRPr="00FF430B" w:rsidRDefault="00615E49" w:rsidP="00615E49">
            <w:pPr>
              <w:spacing w:line="276" w:lineRule="auto"/>
              <w:jc w:val="both"/>
              <w:rPr>
                <w:rFonts w:eastAsia="Calibri"/>
                <w:noProof w:val="0"/>
              </w:rPr>
            </w:pPr>
          </w:p>
        </w:tc>
      </w:tr>
      <w:tr w:rsidR="00615E49" w:rsidRPr="00EC30C2" w14:paraId="51610B18" w14:textId="77777777" w:rsidTr="00615E49">
        <w:tc>
          <w:tcPr>
            <w:tcW w:w="5949" w:type="dxa"/>
            <w:shd w:val="clear" w:color="auto" w:fill="F2F2F2"/>
          </w:tcPr>
          <w:p w14:paraId="01567CF9"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6E05036B" w14:textId="77777777" w:rsidR="00615E49" w:rsidRPr="00FF430B" w:rsidRDefault="00615E49" w:rsidP="00615E49">
            <w:pPr>
              <w:spacing w:line="276" w:lineRule="auto"/>
              <w:jc w:val="both"/>
              <w:rPr>
                <w:rFonts w:eastAsia="Calibri"/>
                <w:noProof w:val="0"/>
              </w:rPr>
            </w:pPr>
          </w:p>
        </w:tc>
      </w:tr>
      <w:tr w:rsidR="00615E49" w:rsidRPr="00EC30C2" w14:paraId="4AF51840" w14:textId="77777777" w:rsidTr="00615E49">
        <w:tc>
          <w:tcPr>
            <w:tcW w:w="5949" w:type="dxa"/>
            <w:shd w:val="clear" w:color="auto" w:fill="F2F2F2"/>
          </w:tcPr>
          <w:p w14:paraId="12F37A67"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21AB7D5D" w14:textId="77777777" w:rsidR="00615E49" w:rsidRPr="00FF430B" w:rsidRDefault="00615E49" w:rsidP="00615E49">
            <w:pPr>
              <w:spacing w:line="276" w:lineRule="auto"/>
              <w:jc w:val="both"/>
              <w:rPr>
                <w:rFonts w:eastAsia="Calibri"/>
                <w:noProof w:val="0"/>
              </w:rPr>
            </w:pPr>
          </w:p>
        </w:tc>
      </w:tr>
      <w:tr w:rsidR="00615E49" w:rsidRPr="00EC30C2" w14:paraId="0D75F15B" w14:textId="77777777" w:rsidTr="00615E49">
        <w:tc>
          <w:tcPr>
            <w:tcW w:w="5949" w:type="dxa"/>
            <w:shd w:val="clear" w:color="auto" w:fill="F2F2F2"/>
          </w:tcPr>
          <w:p w14:paraId="37B02352"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7B47D2FB" w14:textId="77777777" w:rsidR="00615E49" w:rsidRPr="00FF430B" w:rsidRDefault="00615E49" w:rsidP="00615E49">
            <w:pPr>
              <w:spacing w:line="276" w:lineRule="auto"/>
              <w:jc w:val="both"/>
              <w:rPr>
                <w:rFonts w:eastAsia="Calibri"/>
                <w:noProof w:val="0"/>
              </w:rPr>
            </w:pPr>
          </w:p>
        </w:tc>
      </w:tr>
      <w:tr w:rsidR="00615E49" w:rsidRPr="00EC30C2" w14:paraId="651EFB10" w14:textId="77777777" w:rsidTr="00615E49">
        <w:tc>
          <w:tcPr>
            <w:tcW w:w="5949" w:type="dxa"/>
            <w:shd w:val="clear" w:color="auto" w:fill="F2F2F2"/>
          </w:tcPr>
          <w:p w14:paraId="00B8E171"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4FAD5410"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77EC381" w14:textId="77777777" w:rsidR="00615E49" w:rsidRPr="00FF430B" w:rsidRDefault="00615E49" w:rsidP="00615E49">
            <w:pPr>
              <w:spacing w:line="276" w:lineRule="auto"/>
              <w:jc w:val="both"/>
              <w:rPr>
                <w:rFonts w:eastAsia="Calibri"/>
                <w:noProof w:val="0"/>
              </w:rPr>
            </w:pPr>
          </w:p>
        </w:tc>
      </w:tr>
      <w:tr w:rsidR="00615E49" w:rsidRPr="00EC30C2" w14:paraId="6D3ECC1F" w14:textId="77777777" w:rsidTr="00615E49">
        <w:tc>
          <w:tcPr>
            <w:tcW w:w="5949" w:type="dxa"/>
            <w:shd w:val="clear" w:color="auto" w:fill="F2F2F2"/>
          </w:tcPr>
          <w:p w14:paraId="70926E6D"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3CA32EBA"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B447B66" w14:textId="77777777" w:rsidR="00615E49" w:rsidRPr="00FF430B" w:rsidRDefault="00615E49" w:rsidP="00615E49">
            <w:pPr>
              <w:spacing w:line="276" w:lineRule="auto"/>
              <w:jc w:val="both"/>
              <w:rPr>
                <w:rFonts w:eastAsia="Calibri"/>
                <w:noProof w:val="0"/>
              </w:rPr>
            </w:pPr>
          </w:p>
        </w:tc>
      </w:tr>
    </w:tbl>
    <w:p w14:paraId="1D29B9D3"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7E669F29"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4CA912B"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A2FFD55"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E167022"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DD8A26B"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ADBA315"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70C5006"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2D89852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F4F5CF"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6E13C"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A7BAF3C"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FE7521"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DE02EC8"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C6F868D" w14:textId="77777777" w:rsidR="00615E49" w:rsidRPr="00FF430B" w:rsidRDefault="00615E49" w:rsidP="00615E49">
            <w:pPr>
              <w:spacing w:line="276" w:lineRule="auto"/>
              <w:jc w:val="center"/>
              <w:rPr>
                <w:rFonts w:eastAsia="Calibri"/>
                <w:noProof w:val="0"/>
              </w:rPr>
            </w:pPr>
          </w:p>
        </w:tc>
      </w:tr>
      <w:tr w:rsidR="00615E49" w:rsidRPr="00EC30C2" w14:paraId="37154D6C"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C6BA6F"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EAF8CF"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257F7CA"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C9CB02"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F7E08A2"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11E00E6" w14:textId="77777777" w:rsidR="00615E49" w:rsidRPr="00FF430B" w:rsidRDefault="00615E49" w:rsidP="00615E49">
            <w:pPr>
              <w:spacing w:line="276" w:lineRule="auto"/>
              <w:jc w:val="center"/>
              <w:rPr>
                <w:rFonts w:eastAsia="Calibri"/>
                <w:noProof w:val="0"/>
              </w:rPr>
            </w:pPr>
          </w:p>
        </w:tc>
      </w:tr>
    </w:tbl>
    <w:p w14:paraId="47480838"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7E58A177" w14:textId="77777777" w:rsidTr="00615E49">
        <w:tc>
          <w:tcPr>
            <w:tcW w:w="5954" w:type="dxa"/>
            <w:shd w:val="clear" w:color="auto" w:fill="F2F2F2"/>
          </w:tcPr>
          <w:p w14:paraId="317019F8"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34A11FD4"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244ECE9A"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5770B5CB" w14:textId="77777777" w:rsidTr="00615E49">
        <w:tc>
          <w:tcPr>
            <w:tcW w:w="5954" w:type="dxa"/>
            <w:shd w:val="clear" w:color="auto" w:fill="F2F2F2"/>
          </w:tcPr>
          <w:p w14:paraId="293742ED"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lastRenderedPageBreak/>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480F38C4"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0B0199AA"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6DDC7414" w14:textId="77777777" w:rsidTr="00615E49">
        <w:tc>
          <w:tcPr>
            <w:tcW w:w="5954" w:type="dxa"/>
            <w:shd w:val="clear" w:color="auto" w:fill="F2F2F2"/>
          </w:tcPr>
          <w:p w14:paraId="19FB1EF1"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51DEB022" w14:textId="77777777" w:rsidR="00615E49" w:rsidRPr="00FF430B" w:rsidRDefault="00615E49" w:rsidP="00615E49">
            <w:pPr>
              <w:spacing w:line="276" w:lineRule="auto"/>
              <w:contextualSpacing/>
              <w:jc w:val="both"/>
              <w:rPr>
                <w:rFonts w:eastAsia="Calibri"/>
                <w:noProof w:val="0"/>
                <w:sz w:val="20"/>
                <w:szCs w:val="20"/>
              </w:rPr>
            </w:pPr>
          </w:p>
          <w:p w14:paraId="6717E51C" w14:textId="77777777" w:rsidR="00615E49" w:rsidRPr="00FF430B" w:rsidRDefault="00615E49" w:rsidP="00615E49">
            <w:pPr>
              <w:spacing w:line="276" w:lineRule="auto"/>
              <w:contextualSpacing/>
              <w:jc w:val="both"/>
              <w:rPr>
                <w:rFonts w:eastAsia="Calibri"/>
                <w:noProof w:val="0"/>
              </w:rPr>
            </w:pPr>
          </w:p>
          <w:p w14:paraId="1ABD5E6E" w14:textId="77777777" w:rsidR="00615E49" w:rsidRPr="00FF430B" w:rsidRDefault="00615E49" w:rsidP="00615E49">
            <w:pPr>
              <w:spacing w:line="276" w:lineRule="auto"/>
              <w:contextualSpacing/>
              <w:jc w:val="both"/>
              <w:rPr>
                <w:rFonts w:eastAsia="Calibri"/>
                <w:noProof w:val="0"/>
              </w:rPr>
            </w:pPr>
          </w:p>
        </w:tc>
      </w:tr>
    </w:tbl>
    <w:p w14:paraId="3D5E2677" w14:textId="77777777" w:rsidR="00006D6D" w:rsidRDefault="00006D6D" w:rsidP="00006D6D">
      <w:pPr>
        <w:spacing w:before="240" w:after="160" w:line="276" w:lineRule="auto"/>
        <w:ind w:left="1080"/>
        <w:jc w:val="both"/>
        <w:rPr>
          <w:rFonts w:eastAsia="Calibri"/>
          <w:b/>
          <w:noProof w:val="0"/>
        </w:rPr>
      </w:pPr>
    </w:p>
    <w:p w14:paraId="5FF67F2A"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11E282A2" w14:textId="77777777" w:rsidTr="00615E49">
        <w:tc>
          <w:tcPr>
            <w:tcW w:w="5812" w:type="dxa"/>
            <w:shd w:val="clear" w:color="auto" w:fill="F2F2F2"/>
          </w:tcPr>
          <w:p w14:paraId="0E796998"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62D49EF2" w14:textId="77777777" w:rsidR="00615E49" w:rsidRPr="00FF430B" w:rsidRDefault="00615E49" w:rsidP="00615E49">
            <w:pPr>
              <w:spacing w:line="276" w:lineRule="auto"/>
              <w:contextualSpacing/>
              <w:jc w:val="both"/>
              <w:rPr>
                <w:rFonts w:eastAsia="Calibri"/>
                <w:noProof w:val="0"/>
              </w:rPr>
            </w:pPr>
          </w:p>
        </w:tc>
      </w:tr>
      <w:tr w:rsidR="00615E49" w:rsidRPr="00EC30C2" w14:paraId="6A77E7BA" w14:textId="77777777" w:rsidTr="00615E49">
        <w:tc>
          <w:tcPr>
            <w:tcW w:w="5812" w:type="dxa"/>
            <w:shd w:val="clear" w:color="auto" w:fill="F2F2F2"/>
          </w:tcPr>
          <w:p w14:paraId="39BA36BA"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7D2480D"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1922E35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412026A7" w14:textId="77777777" w:rsidTr="00615E49">
        <w:tc>
          <w:tcPr>
            <w:tcW w:w="5812" w:type="dxa"/>
            <w:shd w:val="clear" w:color="auto" w:fill="F2F2F2"/>
          </w:tcPr>
          <w:p w14:paraId="1501BF16"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F0C73C6"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1BC26965"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0C5201EA"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74944491" w14:textId="77777777" w:rsidTr="00615E49">
        <w:tc>
          <w:tcPr>
            <w:tcW w:w="5812" w:type="dxa"/>
            <w:shd w:val="clear" w:color="auto" w:fill="F2F2F2"/>
          </w:tcPr>
          <w:p w14:paraId="0977BACD"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5145EDB0" w14:textId="77777777" w:rsidR="00615E49" w:rsidRPr="00FF430B" w:rsidRDefault="00615E49" w:rsidP="00615E49">
            <w:pPr>
              <w:spacing w:line="276" w:lineRule="auto"/>
              <w:contextualSpacing/>
              <w:jc w:val="both"/>
              <w:rPr>
                <w:noProof w:val="0"/>
                <w:lang w:eastAsia="zh-CN"/>
              </w:rPr>
            </w:pPr>
          </w:p>
        </w:tc>
        <w:tc>
          <w:tcPr>
            <w:tcW w:w="4111" w:type="dxa"/>
          </w:tcPr>
          <w:p w14:paraId="02BC6104"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FE29565"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028A0D5A"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052EEF05"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2B66759C" w14:textId="77777777" w:rsidTr="00615E49">
        <w:tc>
          <w:tcPr>
            <w:tcW w:w="5812" w:type="dxa"/>
            <w:shd w:val="clear" w:color="auto" w:fill="F2F2F2"/>
          </w:tcPr>
          <w:p w14:paraId="771776E2"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5A38B5B5" w14:textId="77777777" w:rsidR="00615E49" w:rsidRPr="00FF430B" w:rsidRDefault="00615E49" w:rsidP="00615E49">
            <w:pPr>
              <w:spacing w:line="276" w:lineRule="auto"/>
              <w:jc w:val="both"/>
              <w:rPr>
                <w:rFonts w:eastAsia="Calibri"/>
                <w:noProof w:val="0"/>
              </w:rPr>
            </w:pPr>
          </w:p>
          <w:p w14:paraId="4C9FD977" w14:textId="77777777" w:rsidR="00615E49" w:rsidRPr="00FF430B" w:rsidRDefault="00615E49" w:rsidP="00615E49">
            <w:pPr>
              <w:spacing w:line="276" w:lineRule="auto"/>
              <w:jc w:val="both"/>
              <w:rPr>
                <w:rFonts w:eastAsia="Calibri"/>
                <w:noProof w:val="0"/>
              </w:rPr>
            </w:pPr>
          </w:p>
        </w:tc>
      </w:tr>
    </w:tbl>
    <w:p w14:paraId="14BAB12C" w14:textId="77777777" w:rsidR="00615E49" w:rsidRPr="00FF430B" w:rsidRDefault="00615E49" w:rsidP="00615E49">
      <w:pPr>
        <w:spacing w:after="160" w:line="276" w:lineRule="auto"/>
        <w:jc w:val="both"/>
        <w:rPr>
          <w:rFonts w:eastAsia="Calibri"/>
          <w:noProof w:val="0"/>
        </w:rPr>
      </w:pPr>
    </w:p>
    <w:p w14:paraId="592BB41C"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7CA968D0" w14:textId="77777777" w:rsidR="00615E49" w:rsidRPr="00FF430B" w:rsidRDefault="00615E49" w:rsidP="00615E49">
      <w:pPr>
        <w:spacing w:after="160" w:line="276" w:lineRule="auto"/>
        <w:jc w:val="both"/>
        <w:rPr>
          <w:rFonts w:eastAsia="Calibri"/>
          <w:noProof w:val="0"/>
        </w:rPr>
      </w:pPr>
    </w:p>
    <w:p w14:paraId="0A27012E" w14:textId="77777777" w:rsidR="00615E49" w:rsidRPr="00FF430B" w:rsidRDefault="00615E49" w:rsidP="00615E49">
      <w:pPr>
        <w:spacing w:after="160" w:line="276" w:lineRule="auto"/>
        <w:jc w:val="both"/>
        <w:rPr>
          <w:rFonts w:eastAsia="Calibri"/>
          <w:noProof w:val="0"/>
        </w:rPr>
      </w:pPr>
    </w:p>
    <w:p w14:paraId="156500E1" w14:textId="77777777"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5EDF6FEF" w14:textId="77777777" w:rsidR="00615E49" w:rsidRPr="00FF430B" w:rsidRDefault="00615E49" w:rsidP="00615E49">
      <w:pPr>
        <w:spacing w:after="160" w:line="276" w:lineRule="auto"/>
        <w:rPr>
          <w:rFonts w:ascii="Calibri" w:eastAsia="Calibri" w:hAnsi="Calibri"/>
          <w:noProof w:val="0"/>
          <w:sz w:val="22"/>
          <w:szCs w:val="22"/>
        </w:rPr>
      </w:pPr>
    </w:p>
    <w:p w14:paraId="3CD60681" w14:textId="77777777" w:rsidR="00B65C93" w:rsidRPr="00FF430B" w:rsidRDefault="00B65C93" w:rsidP="00615E49">
      <w:pPr>
        <w:spacing w:after="160" w:line="276" w:lineRule="auto"/>
        <w:rPr>
          <w:rFonts w:ascii="Calibri" w:eastAsia="Calibri" w:hAnsi="Calibri"/>
          <w:noProof w:val="0"/>
          <w:sz w:val="22"/>
          <w:szCs w:val="22"/>
        </w:rPr>
      </w:pPr>
    </w:p>
    <w:p w14:paraId="79C4652A" w14:textId="77777777" w:rsidR="000E4D7D" w:rsidRPr="00FF430B" w:rsidRDefault="000E4D7D" w:rsidP="00615E49">
      <w:pPr>
        <w:spacing w:after="160" w:line="276" w:lineRule="auto"/>
        <w:rPr>
          <w:rFonts w:ascii="Calibri" w:eastAsia="Calibri" w:hAnsi="Calibri"/>
          <w:noProof w:val="0"/>
          <w:sz w:val="22"/>
          <w:szCs w:val="22"/>
        </w:rPr>
      </w:pPr>
    </w:p>
    <w:p w14:paraId="7E6A0872" w14:textId="77777777" w:rsidR="000E4D7D" w:rsidRPr="00FF430B" w:rsidRDefault="000E4D7D" w:rsidP="00615E49">
      <w:pPr>
        <w:spacing w:after="160" w:line="276" w:lineRule="auto"/>
        <w:rPr>
          <w:rFonts w:ascii="Calibri" w:eastAsia="Calibri" w:hAnsi="Calibri"/>
          <w:noProof w:val="0"/>
          <w:sz w:val="22"/>
          <w:szCs w:val="22"/>
        </w:rPr>
      </w:pPr>
    </w:p>
    <w:p w14:paraId="44D2F7EC" w14:textId="77777777" w:rsidR="000E4D7D" w:rsidRPr="00FF430B" w:rsidRDefault="000E4D7D" w:rsidP="00615E49">
      <w:pPr>
        <w:spacing w:after="160" w:line="276" w:lineRule="auto"/>
        <w:rPr>
          <w:rFonts w:ascii="Calibri" w:eastAsia="Calibri" w:hAnsi="Calibri"/>
          <w:noProof w:val="0"/>
          <w:sz w:val="22"/>
          <w:szCs w:val="22"/>
        </w:rPr>
      </w:pPr>
    </w:p>
    <w:p w14:paraId="6C7DF1F9" w14:textId="77777777" w:rsidR="000E4D7D" w:rsidRPr="00FF430B" w:rsidRDefault="000E4D7D" w:rsidP="00615E49">
      <w:pPr>
        <w:spacing w:after="160" w:line="276" w:lineRule="auto"/>
        <w:rPr>
          <w:rFonts w:ascii="Calibri" w:eastAsia="Calibri" w:hAnsi="Calibri"/>
          <w:noProof w:val="0"/>
          <w:sz w:val="22"/>
          <w:szCs w:val="22"/>
        </w:rPr>
      </w:pPr>
    </w:p>
    <w:p w14:paraId="36B8C41C" w14:textId="77777777" w:rsidR="000E4D7D" w:rsidRPr="00FF430B" w:rsidRDefault="000E4D7D" w:rsidP="00615E49">
      <w:pPr>
        <w:spacing w:after="160" w:line="276" w:lineRule="auto"/>
        <w:rPr>
          <w:rFonts w:ascii="Calibri" w:eastAsia="Calibri" w:hAnsi="Calibri"/>
          <w:noProof w:val="0"/>
          <w:sz w:val="22"/>
          <w:szCs w:val="22"/>
        </w:rPr>
      </w:pPr>
    </w:p>
    <w:p w14:paraId="69483A50" w14:textId="77777777" w:rsidR="000E4D7D" w:rsidRPr="00FF430B" w:rsidRDefault="000E4D7D" w:rsidP="00615E49">
      <w:pPr>
        <w:spacing w:after="160" w:line="276" w:lineRule="auto"/>
        <w:rPr>
          <w:rFonts w:ascii="Calibri" w:eastAsia="Calibri" w:hAnsi="Calibri"/>
          <w:noProof w:val="0"/>
          <w:sz w:val="22"/>
          <w:szCs w:val="22"/>
        </w:rPr>
      </w:pPr>
    </w:p>
    <w:p w14:paraId="12F20E98" w14:textId="77777777" w:rsidR="000E4D7D" w:rsidRPr="00FF430B" w:rsidRDefault="000E4D7D" w:rsidP="00615E49">
      <w:pPr>
        <w:spacing w:after="160" w:line="276" w:lineRule="auto"/>
        <w:rPr>
          <w:rFonts w:ascii="Calibri" w:eastAsia="Calibri" w:hAnsi="Calibri"/>
          <w:noProof w:val="0"/>
          <w:sz w:val="22"/>
          <w:szCs w:val="22"/>
        </w:rPr>
      </w:pPr>
    </w:p>
    <w:p w14:paraId="6B269689" w14:textId="77777777" w:rsidR="000E4D7D" w:rsidRPr="00FF430B" w:rsidRDefault="000E4D7D" w:rsidP="00615E49">
      <w:pPr>
        <w:spacing w:after="160" w:line="276" w:lineRule="auto"/>
        <w:rPr>
          <w:rFonts w:ascii="Calibri" w:eastAsia="Calibri" w:hAnsi="Calibri"/>
          <w:noProof w:val="0"/>
          <w:sz w:val="22"/>
          <w:szCs w:val="22"/>
        </w:rPr>
      </w:pPr>
    </w:p>
    <w:p w14:paraId="426A0440" w14:textId="77777777" w:rsidR="000E4D7D" w:rsidRPr="00FF430B" w:rsidRDefault="000E4D7D" w:rsidP="00615E49">
      <w:pPr>
        <w:spacing w:after="160" w:line="276" w:lineRule="auto"/>
        <w:rPr>
          <w:rFonts w:ascii="Calibri" w:eastAsia="Calibri" w:hAnsi="Calibri"/>
          <w:noProof w:val="0"/>
          <w:sz w:val="22"/>
          <w:szCs w:val="22"/>
        </w:rPr>
      </w:pPr>
    </w:p>
    <w:p w14:paraId="7831D61A" w14:textId="77777777" w:rsidR="000E4D7D" w:rsidRPr="00FF430B" w:rsidRDefault="000E4D7D" w:rsidP="00615E49">
      <w:pPr>
        <w:spacing w:after="160" w:line="276" w:lineRule="auto"/>
        <w:rPr>
          <w:rFonts w:ascii="Calibri" w:eastAsia="Calibri" w:hAnsi="Calibri"/>
          <w:noProof w:val="0"/>
          <w:sz w:val="22"/>
          <w:szCs w:val="22"/>
        </w:rPr>
      </w:pPr>
    </w:p>
    <w:p w14:paraId="2AEF8EE5" w14:textId="77777777" w:rsidR="000E4D7D" w:rsidRPr="00FF430B" w:rsidRDefault="000E4D7D" w:rsidP="00615E49">
      <w:pPr>
        <w:spacing w:after="160" w:line="276" w:lineRule="auto"/>
        <w:rPr>
          <w:rFonts w:ascii="Calibri" w:eastAsia="Calibri" w:hAnsi="Calibri"/>
          <w:noProof w:val="0"/>
          <w:sz w:val="22"/>
          <w:szCs w:val="22"/>
        </w:rPr>
      </w:pPr>
    </w:p>
    <w:p w14:paraId="4349ACF3" w14:textId="77777777" w:rsidR="000E4D7D" w:rsidRPr="00FF430B" w:rsidRDefault="000E4D7D" w:rsidP="00615E49">
      <w:pPr>
        <w:spacing w:after="160" w:line="276" w:lineRule="auto"/>
        <w:rPr>
          <w:rFonts w:ascii="Calibri" w:eastAsia="Calibri" w:hAnsi="Calibri"/>
          <w:noProof w:val="0"/>
          <w:sz w:val="22"/>
          <w:szCs w:val="22"/>
        </w:rPr>
      </w:pPr>
    </w:p>
    <w:p w14:paraId="7C7CC43C"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59812975"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4B204A7D" w14:textId="77777777" w:rsidR="00502EFF" w:rsidRDefault="00502EFF" w:rsidP="00502EFF">
      <w:pPr>
        <w:jc w:val="right"/>
        <w:rPr>
          <w:noProof w:val="0"/>
        </w:rPr>
      </w:pPr>
      <w:r w:rsidRPr="00FF430B">
        <w:rPr>
          <w:noProof w:val="0"/>
        </w:rPr>
        <w:t>din “____” ________ 20___</w:t>
      </w:r>
    </w:p>
    <w:p w14:paraId="30D68736" w14:textId="77777777" w:rsidR="00884264" w:rsidRPr="00FF430B" w:rsidRDefault="00884264" w:rsidP="00502EFF">
      <w:pPr>
        <w:jc w:val="right"/>
        <w:rPr>
          <w:noProof w:val="0"/>
        </w:rPr>
      </w:pPr>
    </w:p>
    <w:p w14:paraId="310DE860" w14:textId="77777777" w:rsidR="00637A45" w:rsidRPr="00884264" w:rsidRDefault="00637A45" w:rsidP="00637A45">
      <w:pPr>
        <w:keepNext/>
        <w:keepLines/>
        <w:jc w:val="center"/>
        <w:outlineLvl w:val="1"/>
        <w:rPr>
          <w:rFonts w:eastAsiaTheme="majorEastAsia"/>
          <w:b/>
          <w:sz w:val="28"/>
          <w:szCs w:val="28"/>
        </w:rPr>
      </w:pPr>
      <w:r w:rsidRPr="00884264">
        <w:rPr>
          <w:b/>
          <w:color w:val="FF0000"/>
          <w:sz w:val="28"/>
          <w:szCs w:val="28"/>
          <w:highlight w:val="yellow"/>
        </w:rPr>
        <w:t>Conorm anunțului de participare publicat în SIA „RSAP”</w:t>
      </w:r>
      <w:r w:rsidRPr="00884264">
        <w:rPr>
          <w:b/>
          <w:color w:val="FF0000"/>
          <w:sz w:val="28"/>
          <w:szCs w:val="28"/>
        </w:rPr>
        <w:t>.</w:t>
      </w:r>
    </w:p>
    <w:p w14:paraId="7D9888D5" w14:textId="77777777" w:rsidR="000E4D7D" w:rsidRPr="00FF430B" w:rsidRDefault="000E4D7D" w:rsidP="00502EFF">
      <w:pPr>
        <w:jc w:val="right"/>
        <w:rPr>
          <w:noProof w:val="0"/>
        </w:rPr>
      </w:pPr>
    </w:p>
    <w:p w14:paraId="5FC64B0A" w14:textId="77777777" w:rsidR="000E4D7D" w:rsidRPr="00FF430B" w:rsidRDefault="000E4D7D" w:rsidP="00502EFF">
      <w:pPr>
        <w:jc w:val="right"/>
        <w:rPr>
          <w:noProof w:val="0"/>
        </w:rPr>
      </w:pPr>
    </w:p>
    <w:p w14:paraId="55399B9E"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1E13E633" w14:textId="77777777" w:rsidR="00BE362C" w:rsidRPr="00FF430B" w:rsidRDefault="00BE362C" w:rsidP="00BE362C">
      <w:pPr>
        <w:rPr>
          <w:noProof w:val="0"/>
          <w:sz w:val="20"/>
          <w:szCs w:val="20"/>
          <w:lang w:eastAsia="ru-RU"/>
        </w:rPr>
      </w:pPr>
    </w:p>
    <w:p w14:paraId="7C72F848"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61ABE67A"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1AB5CE22"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4BB1B2D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7B269654"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12620583"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557A22C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4994B18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686BCA08"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0A327904"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1A3EB46C"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D593557"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2602ED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EF2891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982D342"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AEF6DF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E5A27D2"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B678A2"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19CCF0A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29C575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2CFA913"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3964380"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6A85A3E"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9AE713"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89F829E"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A62C283"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250A7B8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63856E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A6AFD3E"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581E9C6"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3F217E3"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98B39D3"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D36561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92065A"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5890FED8"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E325CF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D251E9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41241F1"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B78AD4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9BE71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AFC371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8DA44E0"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7A03E538"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D8D8A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A07F94A"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F37815"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D527C32"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073575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3EA81E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685E73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CE797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27D970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7186B05"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02174C4A"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52D655E0"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3A9458D"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0FDDEE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5006A716"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2A44CB10"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2C2EF703"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20C6EB8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0A46982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5147B82E"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47719666"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6BA3B127"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01D006CE"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24A1B407"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6A8423F2"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6A63DC9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7A2518DA" w14:textId="77777777" w:rsidTr="0015247E">
        <w:tc>
          <w:tcPr>
            <w:tcW w:w="576" w:type="dxa"/>
            <w:shd w:val="clear" w:color="auto" w:fill="auto"/>
          </w:tcPr>
          <w:p w14:paraId="14139435"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E2983EE"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9B710A9"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F06FD02"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1866B3FA" w14:textId="77777777" w:rsidTr="0015247E">
        <w:tc>
          <w:tcPr>
            <w:tcW w:w="576" w:type="dxa"/>
            <w:shd w:val="clear" w:color="auto" w:fill="auto"/>
          </w:tcPr>
          <w:p w14:paraId="7C376F62"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5B8FD1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4D2F469"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3BF746D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07F46C4C" w14:textId="77777777" w:rsidTr="0015247E">
        <w:tc>
          <w:tcPr>
            <w:tcW w:w="576" w:type="dxa"/>
            <w:shd w:val="clear" w:color="auto" w:fill="auto"/>
          </w:tcPr>
          <w:p w14:paraId="371344E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9482065"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0FBCE6"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9CEA748"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46EB4BE4" w14:textId="77777777"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4BCB5114"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51F251A5" w14:textId="77777777"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5832F79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36503A3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3ED6F15B"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56F5F691"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3500EF98"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7FF468AA"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0060BA3" w14:textId="77777777" w:rsidTr="001A1A16">
        <w:tc>
          <w:tcPr>
            <w:tcW w:w="577" w:type="dxa"/>
            <w:shd w:val="clear" w:color="auto" w:fill="auto"/>
          </w:tcPr>
          <w:p w14:paraId="5E6048C7"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2ED4E06C"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37B258D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51EC78E6" w14:textId="77777777" w:rsidTr="001A1A16">
        <w:tc>
          <w:tcPr>
            <w:tcW w:w="577" w:type="dxa"/>
            <w:shd w:val="clear" w:color="auto" w:fill="auto"/>
          </w:tcPr>
          <w:p w14:paraId="12F95185"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01B924FA"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6CC2D2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6AE985DA" w14:textId="77777777" w:rsidTr="001A1A16">
        <w:tc>
          <w:tcPr>
            <w:tcW w:w="577" w:type="dxa"/>
            <w:shd w:val="clear" w:color="auto" w:fill="auto"/>
          </w:tcPr>
          <w:p w14:paraId="77E6F095"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71A88CF2"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6A3413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1BC0F43C"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46654F9"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4D6B09E"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6B42874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724C553A"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756E995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2EFC8D05"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29BAD581"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F9D83C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8D5B2A0"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193280AA"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417EB9BF"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35A8B2DF"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23E2F0BA"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5439CFA2"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48DF5F4E"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3C580AED"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18A80CE7"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203B57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63563F6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7ECAEE5D"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4A27737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3C15AFEE" w14:textId="77777777" w:rsidTr="001A1A16">
        <w:tc>
          <w:tcPr>
            <w:tcW w:w="5305" w:type="dxa"/>
            <w:shd w:val="clear" w:color="auto" w:fill="FFFFFF" w:themeFill="background1"/>
          </w:tcPr>
          <w:p w14:paraId="6685D560"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3757BDB6"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57F7ECA9" w14:textId="77777777" w:rsidTr="001A1A16">
        <w:tc>
          <w:tcPr>
            <w:tcW w:w="5305" w:type="dxa"/>
            <w:shd w:val="clear" w:color="auto" w:fill="FFFFFF" w:themeFill="background1"/>
          </w:tcPr>
          <w:p w14:paraId="270B1BDF"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70390EC1"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27FDD85E" w14:textId="77777777" w:rsidTr="001A1A16">
        <w:tc>
          <w:tcPr>
            <w:tcW w:w="5305" w:type="dxa"/>
            <w:shd w:val="clear" w:color="auto" w:fill="FFFFFF" w:themeFill="background1"/>
          </w:tcPr>
          <w:p w14:paraId="5D3EF49F"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533B60C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2361AB55" w14:textId="77777777" w:rsidTr="001A1A16">
        <w:tc>
          <w:tcPr>
            <w:tcW w:w="5305" w:type="dxa"/>
            <w:shd w:val="clear" w:color="auto" w:fill="FFFFFF" w:themeFill="background1"/>
          </w:tcPr>
          <w:p w14:paraId="5062489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6587BCC4"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786A846D" w14:textId="77777777" w:rsidTr="001A1A16">
        <w:trPr>
          <w:trHeight w:val="77"/>
        </w:trPr>
        <w:tc>
          <w:tcPr>
            <w:tcW w:w="5305" w:type="dxa"/>
            <w:shd w:val="clear" w:color="auto" w:fill="FFFFFF" w:themeFill="background1"/>
          </w:tcPr>
          <w:p w14:paraId="74F6A694"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35617FA4" w14:textId="77777777" w:rsidR="00BE362C" w:rsidRPr="00FF430B" w:rsidRDefault="00BE362C" w:rsidP="00BE362C">
            <w:pPr>
              <w:shd w:val="clear" w:color="auto" w:fill="FFFFFF" w:themeFill="background1"/>
              <w:tabs>
                <w:tab w:val="right" w:pos="426"/>
              </w:tabs>
              <w:rPr>
                <w:noProof w:val="0"/>
                <w:lang w:eastAsia="ru-RU"/>
              </w:rPr>
            </w:pPr>
          </w:p>
        </w:tc>
      </w:tr>
    </w:tbl>
    <w:p w14:paraId="29673F3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78F1C187"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6D9A44FC"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2557BF2" w14:textId="77777777" w:rsidR="00BE362C" w:rsidRPr="00FF430B" w:rsidRDefault="00BE362C" w:rsidP="00BE362C">
      <w:pPr>
        <w:shd w:val="clear" w:color="auto" w:fill="FFFFFF" w:themeFill="background1"/>
        <w:spacing w:before="120" w:after="120"/>
        <w:rPr>
          <w:b/>
          <w:noProof w:val="0"/>
          <w:lang w:eastAsia="ru-RU"/>
        </w:rPr>
      </w:pPr>
    </w:p>
    <w:p w14:paraId="3480CB41" w14:textId="77777777" w:rsidR="00BE362C" w:rsidRPr="00FF430B" w:rsidRDefault="00BE362C" w:rsidP="00BE362C">
      <w:pPr>
        <w:shd w:val="clear" w:color="auto" w:fill="FFFFFF" w:themeFill="background1"/>
        <w:spacing w:before="120" w:after="120"/>
        <w:rPr>
          <w:b/>
          <w:noProof w:val="0"/>
          <w:lang w:eastAsia="ru-RU"/>
        </w:rPr>
      </w:pPr>
    </w:p>
    <w:p w14:paraId="4C025C5F"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19E8799" w14:textId="77777777" w:rsidR="00507348" w:rsidRPr="00FF430B" w:rsidRDefault="00507348" w:rsidP="00443BED">
      <w:pPr>
        <w:tabs>
          <w:tab w:val="decimal" w:pos="8364"/>
        </w:tabs>
        <w:spacing w:line="276" w:lineRule="auto"/>
        <w:ind w:right="-144"/>
        <w:jc w:val="center"/>
        <w:rPr>
          <w:b/>
          <w:bCs/>
          <w:color w:val="000000"/>
        </w:rPr>
      </w:pPr>
    </w:p>
    <w:p w14:paraId="09C4BF51" w14:textId="77777777" w:rsidR="002A6E99" w:rsidRPr="00FF430B" w:rsidRDefault="002A6E99" w:rsidP="00443BED">
      <w:pPr>
        <w:tabs>
          <w:tab w:val="decimal" w:pos="8364"/>
        </w:tabs>
        <w:spacing w:line="276" w:lineRule="auto"/>
        <w:ind w:right="-144"/>
        <w:jc w:val="center"/>
        <w:rPr>
          <w:b/>
          <w:bCs/>
          <w:color w:val="000000"/>
        </w:rPr>
      </w:pPr>
    </w:p>
    <w:p w14:paraId="5BEC4BE2"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1328058E"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0169D402"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3F705C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6A56DD9"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373F8DE"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31F5117"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03769D2D"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8787533"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40352C06"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52E6BDD1" w14:textId="77777777" w:rsidR="00502EFF" w:rsidRPr="00FF430B" w:rsidRDefault="00502EFF" w:rsidP="00502EFF">
      <w:pPr>
        <w:jc w:val="right"/>
        <w:rPr>
          <w:noProof w:val="0"/>
        </w:rPr>
      </w:pPr>
      <w:r w:rsidRPr="00FF430B">
        <w:rPr>
          <w:noProof w:val="0"/>
        </w:rPr>
        <w:t>din “____” ________ 20___</w:t>
      </w:r>
    </w:p>
    <w:p w14:paraId="790CDA62"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7D22CB2C"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3AD954A4"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3E90E295" w14:textId="77777777" w:rsidR="00864A45" w:rsidRPr="00FF430B" w:rsidRDefault="00864A45" w:rsidP="00631A2C">
      <w:pPr>
        <w:shd w:val="clear" w:color="auto" w:fill="FFFFFF" w:themeFill="background1"/>
        <w:spacing w:before="120"/>
        <w:rPr>
          <w:b/>
          <w:noProof w:val="0"/>
          <w:lang w:eastAsia="ru-RU"/>
        </w:rPr>
      </w:pPr>
    </w:p>
    <w:p w14:paraId="57514126"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633D3288" w14:textId="77777777" w:rsidR="00631A2C" w:rsidRPr="00FF430B" w:rsidRDefault="00631A2C" w:rsidP="00631A2C">
      <w:pPr>
        <w:shd w:val="clear" w:color="auto" w:fill="FFFFFF" w:themeFill="background1"/>
        <w:rPr>
          <w:noProof w:val="0"/>
          <w:sz w:val="20"/>
          <w:szCs w:val="20"/>
          <w:lang w:eastAsia="ru-RU"/>
        </w:rPr>
      </w:pPr>
    </w:p>
    <w:p w14:paraId="3DC8828B"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proofErr w:type="spellStart"/>
      <w:r w:rsidRPr="00FF430B">
        <w:rPr>
          <w:b/>
          <w:lang w:eastAsia="ru-RU"/>
        </w:rPr>
        <w:t>D</w:t>
      </w:r>
      <w:r w:rsidR="00631A2C" w:rsidRPr="00FF430B">
        <w:rPr>
          <w:b/>
          <w:lang w:eastAsia="ru-RU"/>
        </w:rPr>
        <w:t>enumirea</w:t>
      </w:r>
      <w:proofErr w:type="spellEnd"/>
      <w:r w:rsidR="00631A2C" w:rsidRPr="00FF430B">
        <w:rPr>
          <w:b/>
          <w:lang w:eastAsia="ru-RU"/>
        </w:rPr>
        <w:t xml:space="preserve"> </w:t>
      </w:r>
      <w:proofErr w:type="spellStart"/>
      <w:r w:rsidR="00631A2C" w:rsidRPr="00FF430B">
        <w:rPr>
          <w:b/>
          <w:lang w:eastAsia="ru-RU"/>
        </w:rPr>
        <w:t>autorității</w:t>
      </w:r>
      <w:proofErr w:type="spellEnd"/>
      <w:r w:rsidR="00631A2C" w:rsidRPr="00FF430B">
        <w:rPr>
          <w:b/>
          <w:lang w:eastAsia="ru-RU"/>
        </w:rPr>
        <w:t xml:space="preserve"> </w:t>
      </w:r>
      <w:proofErr w:type="spellStart"/>
      <w:r w:rsidR="00631A2C" w:rsidRPr="00FF430B">
        <w:rPr>
          <w:b/>
          <w:lang w:eastAsia="ru-RU"/>
        </w:rPr>
        <w:t>contractante</w:t>
      </w:r>
      <w:proofErr w:type="spellEnd"/>
      <w:r w:rsidR="00631A2C" w:rsidRPr="00FF430B">
        <w:rPr>
          <w:b/>
          <w:lang w:eastAsia="ru-RU"/>
        </w:rPr>
        <w:t>: _______________________________________</w:t>
      </w:r>
      <w:r w:rsidR="00E706C1" w:rsidRPr="00FF430B">
        <w:rPr>
          <w:b/>
          <w:lang w:eastAsia="ru-RU"/>
        </w:rPr>
        <w:t>___</w:t>
      </w:r>
      <w:r w:rsidR="00631A2C" w:rsidRPr="00FF430B">
        <w:rPr>
          <w:b/>
          <w:lang w:eastAsia="ru-RU"/>
        </w:rPr>
        <w:t>_</w:t>
      </w:r>
    </w:p>
    <w:p w14:paraId="5044E0FE"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7D784996"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AABED1E"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00B4417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1E41049F"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3F5B01AF" w14:textId="77777777"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215C6537"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70A3A779"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17C7CAD5" w14:textId="77777777" w:rsidTr="007E79C1">
        <w:trPr>
          <w:jc w:val="center"/>
        </w:trPr>
        <w:tc>
          <w:tcPr>
            <w:tcW w:w="576" w:type="dxa"/>
            <w:shd w:val="clear" w:color="auto" w:fill="auto"/>
          </w:tcPr>
          <w:p w14:paraId="515CCB83"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6FF8327C"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1FB5AD58"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7188C9D" w14:textId="77777777" w:rsidTr="007E79C1">
        <w:trPr>
          <w:jc w:val="center"/>
        </w:trPr>
        <w:tc>
          <w:tcPr>
            <w:tcW w:w="576" w:type="dxa"/>
            <w:shd w:val="clear" w:color="auto" w:fill="auto"/>
          </w:tcPr>
          <w:p w14:paraId="66BD1A4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7FA51763"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7B7F20C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04432182" w14:textId="77777777" w:rsidTr="007E79C1">
        <w:trPr>
          <w:jc w:val="center"/>
        </w:trPr>
        <w:tc>
          <w:tcPr>
            <w:tcW w:w="576" w:type="dxa"/>
            <w:shd w:val="clear" w:color="auto" w:fill="auto"/>
          </w:tcPr>
          <w:p w14:paraId="63D750A7"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563E0CE7"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2581EBE3"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1E693AFD"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4608CFAE"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5B1422E5" w14:textId="77777777"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2E8B9F7B"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3D7207E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AA6EB8F"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0A7AC55"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pe: </w:t>
      </w:r>
      <w:r w:rsidRPr="00FF430B">
        <w:rPr>
          <w:b/>
          <w:i/>
          <w:noProof w:val="0"/>
          <w:lang w:eastAsia="ru-RU"/>
        </w:rPr>
        <w:t>[data]</w:t>
      </w:r>
      <w:r w:rsidRPr="00FF430B">
        <w:rPr>
          <w:b/>
          <w:noProof w:val="0"/>
          <w:lang w:eastAsia="ru-RU"/>
        </w:rPr>
        <w:t>_______________________________________________________________</w:t>
      </w:r>
    </w:p>
    <w:p w14:paraId="4B8B1B7C"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32AA3F63"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484E7C8D"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060D00EC"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3BE90D17"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6A7FD66"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25B12E4A"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194986A8"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34BF903B"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340CFFED"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71C2EE6D"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5E41C8C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CC14E65" w14:textId="77777777" w:rsidR="00631A2C" w:rsidRPr="00FF430B" w:rsidRDefault="00631A2C" w:rsidP="00631A2C">
      <w:pPr>
        <w:shd w:val="clear" w:color="auto" w:fill="FFFFFF" w:themeFill="background1"/>
        <w:spacing w:before="120" w:after="120"/>
        <w:rPr>
          <w:b/>
          <w:noProof w:val="0"/>
          <w:lang w:eastAsia="ru-RU"/>
        </w:rPr>
      </w:pPr>
    </w:p>
    <w:p w14:paraId="3EE93E13" w14:textId="77777777" w:rsidR="00631A2C" w:rsidRPr="00FF430B" w:rsidRDefault="00631A2C" w:rsidP="00631A2C">
      <w:pPr>
        <w:shd w:val="clear" w:color="auto" w:fill="FFFFFF" w:themeFill="background1"/>
        <w:spacing w:before="120" w:after="120"/>
        <w:rPr>
          <w:b/>
          <w:noProof w:val="0"/>
          <w:lang w:eastAsia="ru-RU"/>
        </w:rPr>
      </w:pPr>
    </w:p>
    <w:p w14:paraId="14FF4063"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1F55D582" w14:textId="77777777" w:rsidR="00631A2C" w:rsidRPr="00FF430B" w:rsidRDefault="00631A2C" w:rsidP="00631A2C">
      <w:pPr>
        <w:tabs>
          <w:tab w:val="decimal" w:pos="8364"/>
        </w:tabs>
        <w:spacing w:line="276" w:lineRule="auto"/>
        <w:ind w:right="-144"/>
        <w:jc w:val="center"/>
        <w:rPr>
          <w:b/>
          <w:bCs/>
          <w:color w:val="000000"/>
        </w:rPr>
      </w:pPr>
    </w:p>
    <w:p w14:paraId="3AEC90E7" w14:textId="77777777" w:rsidR="00631A2C" w:rsidRPr="00FF430B" w:rsidRDefault="00631A2C" w:rsidP="00631A2C">
      <w:pPr>
        <w:tabs>
          <w:tab w:val="decimal" w:pos="8364"/>
        </w:tabs>
        <w:spacing w:line="276" w:lineRule="auto"/>
        <w:ind w:right="-144"/>
        <w:jc w:val="center"/>
        <w:rPr>
          <w:b/>
          <w:bCs/>
          <w:color w:val="000000"/>
        </w:rPr>
      </w:pPr>
    </w:p>
    <w:p w14:paraId="207FBBFF"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5F5BE373"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6331AD5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3D4828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AA15D27"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B7F53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AB51F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D7361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E6C272D"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627A7C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A5BC97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E4BD99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EE6E15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A5F0FF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BF5008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21130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CE4D0C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12A7A8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5AC2A4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DF6C7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E51F12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89DDED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7A4D8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DFDC83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BF7472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871036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29C394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4ED8E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1E3C38D"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49D1DA7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B67314"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7C697F0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63C5683"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03CFC75F"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55202AA7" w14:textId="77777777" w:rsidR="00502EFF" w:rsidRPr="00FF430B" w:rsidRDefault="00502EFF" w:rsidP="00502EFF">
      <w:pPr>
        <w:jc w:val="right"/>
        <w:rPr>
          <w:noProof w:val="0"/>
        </w:rPr>
      </w:pPr>
      <w:r w:rsidRPr="00FF430B">
        <w:rPr>
          <w:noProof w:val="0"/>
        </w:rPr>
        <w:t>din “____” ________ 20___</w:t>
      </w:r>
    </w:p>
    <w:p w14:paraId="4E1129C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37C7A5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96EBE56"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888DBD0"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056563A1"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1DABB949"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 xml:space="preserve">Nr. ____________ , </w:t>
      </w:r>
      <w:proofErr w:type="spellStart"/>
      <w:r w:rsidRPr="00FF430B">
        <w:rPr>
          <w:b w:val="0"/>
          <w:color w:val="000000"/>
        </w:rPr>
        <w:t>aprobat</w:t>
      </w:r>
      <w:proofErr w:type="spellEnd"/>
      <w:r w:rsidRPr="00FF430B">
        <w:rPr>
          <w:b w:val="0"/>
          <w:color w:val="000000"/>
        </w:rPr>
        <w:t xml:space="preserve"> la ___________</w:t>
      </w:r>
    </w:p>
    <w:p w14:paraId="5FEFD5EC"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EEEA59D"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5E57D84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543A92"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75B745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1091D3"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10E3098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2FD0CDC" w14:textId="77777777" w:rsidR="00A26B23" w:rsidRPr="00FF430B" w:rsidRDefault="00A26B23" w:rsidP="00A26B23">
            <w:pPr>
              <w:rPr>
                <w:b/>
                <w:bCs/>
              </w:rPr>
            </w:pPr>
          </w:p>
        </w:tc>
      </w:tr>
      <w:tr w:rsidR="00A26B23" w:rsidRPr="00EC30C2" w14:paraId="47593EE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F0221A"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2B01D12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5CED658"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6190F5B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C271B4"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7A1BA08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300424" w14:textId="77777777" w:rsidR="00A26B23" w:rsidRPr="00FF430B" w:rsidRDefault="00A26B23" w:rsidP="00A26B23">
            <w:pPr>
              <w:rPr>
                <w:b/>
                <w:bCs/>
              </w:rPr>
            </w:pPr>
          </w:p>
        </w:tc>
      </w:tr>
      <w:tr w:rsidR="00A26B23" w:rsidRPr="00EC30C2" w14:paraId="339D2F4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0EB72BB"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67263A0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2A7062"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DC262B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08D74B0"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6B4C65E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552246D" w14:textId="77777777" w:rsidR="00A26B23" w:rsidRPr="00FF430B" w:rsidRDefault="00A26B23" w:rsidP="00A26B23">
            <w:pPr>
              <w:rPr>
                <w:b/>
                <w:bCs/>
              </w:rPr>
            </w:pPr>
          </w:p>
        </w:tc>
      </w:tr>
    </w:tbl>
    <w:p w14:paraId="6CEE35F1"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09985577" w14:textId="77777777" w:rsidR="004063D9" w:rsidRPr="00FF430B" w:rsidRDefault="004063D9" w:rsidP="004063D9">
      <w:pPr>
        <w:pStyle w:val="Style3"/>
        <w:tabs>
          <w:tab w:val="left" w:pos="567"/>
        </w:tabs>
        <w:ind w:left="0" w:firstLine="0"/>
        <w:rPr>
          <w:rFonts w:eastAsia="PMingLiU"/>
          <w:b w:val="0"/>
          <w:lang w:eastAsia="zh-CN"/>
        </w:rPr>
      </w:pPr>
      <w:proofErr w:type="spellStart"/>
      <w:r w:rsidRPr="00FF430B">
        <w:rPr>
          <w:rFonts w:eastAsia="PMingLiU"/>
          <w:b w:val="0"/>
          <w:lang w:eastAsia="zh-CN"/>
        </w:rPr>
        <w:t>Grupul</w:t>
      </w:r>
      <w:proofErr w:type="spellEnd"/>
      <w:r w:rsidRPr="00FF430B">
        <w:rPr>
          <w:rFonts w:eastAsia="PMingLiU"/>
          <w:b w:val="0"/>
          <w:lang w:eastAsia="zh-CN"/>
        </w:rPr>
        <w:t xml:space="preserve"> de </w:t>
      </w:r>
      <w:proofErr w:type="spellStart"/>
      <w:r w:rsidRPr="00FF430B">
        <w:rPr>
          <w:rFonts w:eastAsia="PMingLiU"/>
          <w:b w:val="0"/>
          <w:lang w:eastAsia="zh-CN"/>
        </w:rPr>
        <w:t>lucru</w:t>
      </w:r>
      <w:proofErr w:type="spellEnd"/>
      <w:r w:rsidRPr="00FF430B">
        <w:rPr>
          <w:rFonts w:eastAsia="PMingLiU"/>
          <w:b w:val="0"/>
          <w:lang w:eastAsia="zh-CN"/>
        </w:rPr>
        <w:t xml:space="preserve"> </w:t>
      </w:r>
      <w:proofErr w:type="spellStart"/>
      <w:r w:rsidRPr="00FF430B">
        <w:rPr>
          <w:rFonts w:eastAsia="PMingLiU"/>
          <w:b w:val="0"/>
          <w:lang w:eastAsia="zh-CN"/>
        </w:rPr>
        <w:t>numit</w:t>
      </w:r>
      <w:proofErr w:type="spellEnd"/>
      <w:r w:rsidRPr="00FF430B">
        <w:rPr>
          <w:rFonts w:eastAsia="PMingLiU"/>
          <w:b w:val="0"/>
          <w:lang w:eastAsia="zh-CN"/>
        </w:rPr>
        <w:t xml:space="preserve"> </w:t>
      </w:r>
      <w:proofErr w:type="spellStart"/>
      <w:r w:rsidRPr="00FF430B">
        <w:rPr>
          <w:rFonts w:eastAsia="PMingLiU"/>
          <w:b w:val="0"/>
          <w:lang w:eastAsia="zh-CN"/>
        </w:rPr>
        <w:t>prin</w:t>
      </w:r>
      <w:proofErr w:type="spellEnd"/>
      <w:r w:rsidRPr="00FF430B">
        <w:rPr>
          <w:rFonts w:eastAsia="PMingLiU"/>
          <w:b w:val="0"/>
          <w:lang w:eastAsia="zh-CN"/>
        </w:rPr>
        <w:t xml:space="preserve"> </w:t>
      </w:r>
      <w:proofErr w:type="spellStart"/>
      <w:r w:rsidRPr="00FF430B">
        <w:rPr>
          <w:rFonts w:eastAsia="PMingLiU"/>
          <w:lang w:eastAsia="zh-CN"/>
        </w:rPr>
        <w:t>Ordinul</w:t>
      </w:r>
      <w:proofErr w:type="spellEnd"/>
      <w:r w:rsidR="00EC30C2" w:rsidRPr="00FF430B">
        <w:rPr>
          <w:rFonts w:eastAsia="PMingLiU"/>
          <w:lang w:eastAsia="zh-CN"/>
        </w:rPr>
        <w:t xml:space="preserve"> </w:t>
      </w:r>
      <w:r w:rsidRPr="00FF430B">
        <w:rPr>
          <w:rFonts w:eastAsia="PMingLiU"/>
          <w:lang w:eastAsia="zh-CN"/>
        </w:rPr>
        <w:t>(</w:t>
      </w:r>
      <w:proofErr w:type="spellStart"/>
      <w:r w:rsidRPr="00FF430B">
        <w:rPr>
          <w:rFonts w:eastAsia="PMingLiU"/>
          <w:lang w:eastAsia="zh-CN"/>
        </w:rPr>
        <w:t>Decizia</w:t>
      </w:r>
      <w:proofErr w:type="spellEnd"/>
      <w:r w:rsidRPr="00FF430B">
        <w:rPr>
          <w:rFonts w:eastAsia="PMingLiU"/>
          <w:lang w:eastAsia="zh-CN"/>
        </w:rPr>
        <w:t>)</w:t>
      </w:r>
      <w:r w:rsidRPr="00FF430B">
        <w:rPr>
          <w:rFonts w:eastAsia="PMingLiU"/>
          <w:b w:val="0"/>
          <w:lang w:eastAsia="zh-CN"/>
        </w:rPr>
        <w:t xml:space="preserve">   nr.______ </w:t>
      </w:r>
      <w:proofErr w:type="spellStart"/>
      <w:r w:rsidRPr="00FF430B">
        <w:rPr>
          <w:rFonts w:eastAsia="PMingLiU"/>
          <w:b w:val="0"/>
          <w:lang w:eastAsia="zh-CN"/>
        </w:rPr>
        <w:t>din__________________________a</w:t>
      </w:r>
      <w:proofErr w:type="spellEnd"/>
      <w:r w:rsidRPr="00FF430B">
        <w:rPr>
          <w:rFonts w:eastAsia="PMingLiU"/>
          <w:b w:val="0"/>
          <w:lang w:eastAsia="zh-CN"/>
        </w:rPr>
        <w:t xml:space="preserve"> __________________________________________________</w:t>
      </w:r>
      <w:proofErr w:type="spellStart"/>
      <w:r w:rsidRPr="00FF430B">
        <w:rPr>
          <w:rFonts w:eastAsia="PMingLiU"/>
          <w:b w:val="0"/>
          <w:lang w:eastAsia="zh-CN"/>
        </w:rPr>
        <w:t>av</w:t>
      </w:r>
      <w:r w:rsidR="00D1419B" w:rsidRPr="00FF430B">
        <w:rPr>
          <w:rFonts w:eastAsia="PMingLiU"/>
          <w:b w:val="0"/>
          <w:lang w:eastAsia="zh-CN"/>
        </w:rPr>
        <w:t>â</w:t>
      </w:r>
      <w:r w:rsidRPr="00FF430B">
        <w:rPr>
          <w:rFonts w:eastAsia="PMingLiU"/>
          <w:b w:val="0"/>
          <w:lang w:eastAsia="zh-CN"/>
        </w:rPr>
        <w:t>nd</w:t>
      </w:r>
      <w:proofErr w:type="spellEnd"/>
      <w:r w:rsidRPr="00FF430B">
        <w:rPr>
          <w:rFonts w:eastAsia="PMingLiU"/>
          <w:b w:val="0"/>
          <w:lang w:eastAsia="zh-CN"/>
        </w:rPr>
        <w:t xml:space="preserve"> </w:t>
      </w:r>
      <w:proofErr w:type="spellStart"/>
      <w:r w:rsidRPr="00FF430B">
        <w:rPr>
          <w:rFonts w:eastAsia="PMingLiU"/>
          <w:b w:val="0"/>
          <w:lang w:eastAsia="zh-CN"/>
        </w:rPr>
        <w:t>următoarea</w:t>
      </w:r>
      <w:proofErr w:type="spellEnd"/>
      <w:r w:rsidRPr="00FF430B">
        <w:rPr>
          <w:rFonts w:eastAsia="PMingLiU"/>
          <w:b w:val="0"/>
          <w:lang w:eastAsia="zh-CN"/>
        </w:rPr>
        <w:t xml:space="preserve"> </w:t>
      </w:r>
      <w:proofErr w:type="spellStart"/>
      <w:r w:rsidRPr="00FF430B">
        <w:rPr>
          <w:rFonts w:eastAsia="PMingLiU"/>
          <w:b w:val="0"/>
          <w:lang w:eastAsia="zh-CN"/>
        </w:rPr>
        <w:t>componenţă</w:t>
      </w:r>
      <w:proofErr w:type="spellEnd"/>
      <w:r w:rsidRPr="00FF430B">
        <w:rPr>
          <w:rFonts w:eastAsia="PMingLiU"/>
          <w:b w:val="0"/>
          <w:lang w:eastAsia="zh-CN"/>
        </w:rPr>
        <w:t>:</w:t>
      </w:r>
    </w:p>
    <w:p w14:paraId="341373E6" w14:textId="77777777" w:rsidR="004063D9" w:rsidRPr="00FF430B" w:rsidRDefault="004063D9" w:rsidP="0017664F">
      <w:pPr>
        <w:pStyle w:val="Style3"/>
        <w:tabs>
          <w:tab w:val="clear" w:pos="360"/>
          <w:tab w:val="left" w:pos="0"/>
        </w:tabs>
        <w:ind w:left="0" w:firstLine="0"/>
        <w:rPr>
          <w:rFonts w:eastAsia="PMingLiU"/>
          <w:b w:val="0"/>
          <w:lang w:eastAsia="zh-CN"/>
        </w:rPr>
      </w:pPr>
    </w:p>
    <w:p w14:paraId="695204D6"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1._________________________ </w:t>
      </w:r>
      <w:proofErr w:type="spellStart"/>
      <w:r w:rsidRPr="00FF430B">
        <w:rPr>
          <w:rFonts w:eastAsia="PMingLiU"/>
          <w:b w:val="0"/>
          <w:lang w:eastAsia="zh-CN"/>
        </w:rPr>
        <w:t>preşedinte</w:t>
      </w:r>
      <w:proofErr w:type="spellEnd"/>
      <w:r w:rsidRPr="00FF430B">
        <w:rPr>
          <w:rFonts w:eastAsia="PMingLiU"/>
          <w:b w:val="0"/>
          <w:lang w:eastAsia="zh-CN"/>
        </w:rPr>
        <w:t xml:space="preserve"> _____________________________</w:t>
      </w:r>
    </w:p>
    <w:p w14:paraId="0A906E1F"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w:t>
      </w:r>
      <w:proofErr w:type="spellStart"/>
      <w:r w:rsidRPr="00FF430B">
        <w:rPr>
          <w:rFonts w:eastAsia="PMingLiU"/>
          <w:b w:val="0"/>
          <w:lang w:eastAsia="zh-CN"/>
        </w:rPr>
        <w:t>membru</w:t>
      </w:r>
      <w:proofErr w:type="spellEnd"/>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1DD4FB6"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3._________________________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0247D8A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4._________________________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194F48DA"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w:t>
      </w:r>
      <w:proofErr w:type="spellStart"/>
      <w:r w:rsidRPr="00FF430B">
        <w:rPr>
          <w:rFonts w:eastAsia="PMingLiU"/>
          <w:b w:val="0"/>
          <w:lang w:eastAsia="zh-CN"/>
        </w:rPr>
        <w:t>membru</w:t>
      </w:r>
      <w:proofErr w:type="spellEnd"/>
      <w:r w:rsidRPr="00FF430B">
        <w:rPr>
          <w:rFonts w:eastAsia="PMingLiU"/>
          <w:b w:val="0"/>
          <w:lang w:eastAsia="zh-CN"/>
        </w:rPr>
        <w:t xml:space="preserve">______________________________                   </w:t>
      </w:r>
    </w:p>
    <w:p w14:paraId="11AA7FEF"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54FAA8CC" w14:textId="77777777" w:rsidR="0017664F" w:rsidRPr="00FF430B" w:rsidRDefault="0017664F" w:rsidP="0017664F">
      <w:pPr>
        <w:pStyle w:val="Style3"/>
        <w:tabs>
          <w:tab w:val="left" w:pos="567"/>
        </w:tabs>
        <w:ind w:left="0" w:firstLine="0"/>
        <w:rPr>
          <w:rFonts w:eastAsia="PMingLiU"/>
          <w:b w:val="0"/>
          <w:lang w:eastAsia="zh-CN"/>
        </w:rPr>
      </w:pPr>
      <w:proofErr w:type="spellStart"/>
      <w:r w:rsidRPr="00FF430B">
        <w:rPr>
          <w:rFonts w:eastAsia="PMingLiU"/>
          <w:b w:val="0"/>
          <w:lang w:eastAsia="zh-CN"/>
        </w:rPr>
        <w:t>Până</w:t>
      </w:r>
      <w:proofErr w:type="spellEnd"/>
      <w:r w:rsidRPr="00FF430B">
        <w:rPr>
          <w:rFonts w:eastAsia="PMingLiU"/>
          <w:b w:val="0"/>
          <w:lang w:eastAsia="zh-CN"/>
        </w:rPr>
        <w:t xml:space="preserve"> la data </w:t>
      </w:r>
      <w:proofErr w:type="spellStart"/>
      <w:r w:rsidRPr="00FF430B">
        <w:rPr>
          <w:rFonts w:eastAsia="PMingLiU"/>
          <w:b w:val="0"/>
          <w:lang w:eastAsia="zh-CN"/>
        </w:rPr>
        <w:t>limită</w:t>
      </w:r>
      <w:proofErr w:type="spellEnd"/>
      <w:r w:rsidRPr="00FF430B">
        <w:rPr>
          <w:rFonts w:eastAsia="PMingLiU"/>
          <w:b w:val="0"/>
          <w:lang w:eastAsia="zh-CN"/>
        </w:rPr>
        <w:t xml:space="preserve"> de </w:t>
      </w:r>
      <w:proofErr w:type="spellStart"/>
      <w:r w:rsidRPr="00FF430B">
        <w:rPr>
          <w:rFonts w:eastAsia="PMingLiU"/>
          <w:b w:val="0"/>
          <w:lang w:eastAsia="zh-CN"/>
        </w:rPr>
        <w:t>depunere</w:t>
      </w:r>
      <w:proofErr w:type="spellEnd"/>
      <w:r w:rsidRPr="00FF430B">
        <w:rPr>
          <w:rFonts w:eastAsia="PMingLiU"/>
          <w:b w:val="0"/>
          <w:lang w:eastAsia="zh-CN"/>
        </w:rPr>
        <w:t xml:space="preserve"> a </w:t>
      </w:r>
      <w:proofErr w:type="spellStart"/>
      <w:r w:rsidRPr="00FF430B">
        <w:rPr>
          <w:rFonts w:eastAsia="PMingLiU"/>
          <w:b w:val="0"/>
          <w:lang w:eastAsia="zh-CN"/>
        </w:rPr>
        <w:t>ofertelor</w:t>
      </w:r>
      <w:proofErr w:type="spellEnd"/>
      <w:r w:rsidRPr="00FF430B">
        <w:rPr>
          <w:rFonts w:eastAsia="PMingLiU"/>
          <w:b w:val="0"/>
          <w:lang w:eastAsia="zh-CN"/>
        </w:rPr>
        <w:t xml:space="preserve"> s-au </w:t>
      </w:r>
      <w:proofErr w:type="spellStart"/>
      <w:r w:rsidRPr="00FF430B">
        <w:rPr>
          <w:rFonts w:eastAsia="PMingLiU"/>
          <w:b w:val="0"/>
          <w:lang w:eastAsia="zh-CN"/>
        </w:rPr>
        <w:t>depus</w:t>
      </w:r>
      <w:proofErr w:type="spellEnd"/>
      <w:r w:rsidRPr="00FF430B">
        <w:rPr>
          <w:rFonts w:eastAsia="PMingLiU"/>
          <w:b w:val="0"/>
          <w:lang w:eastAsia="zh-CN"/>
        </w:rPr>
        <w:t xml:space="preserve"> la </w:t>
      </w:r>
      <w:proofErr w:type="spellStart"/>
      <w:r w:rsidRPr="00FF430B">
        <w:rPr>
          <w:rFonts w:eastAsia="PMingLiU"/>
          <w:b w:val="0"/>
          <w:lang w:eastAsia="zh-CN"/>
        </w:rPr>
        <w:t>sediul</w:t>
      </w:r>
      <w:proofErr w:type="spellEnd"/>
      <w:r w:rsidRPr="00FF430B">
        <w:rPr>
          <w:rFonts w:eastAsia="PMingLiU"/>
          <w:b w:val="0"/>
          <w:lang w:eastAsia="zh-CN"/>
        </w:rPr>
        <w:t xml:space="preserve"> </w:t>
      </w:r>
      <w:proofErr w:type="spellStart"/>
      <w:r w:rsidRPr="00FF430B">
        <w:rPr>
          <w:rFonts w:eastAsia="PMingLiU"/>
          <w:b w:val="0"/>
          <w:lang w:eastAsia="zh-CN"/>
        </w:rPr>
        <w:t>organizatorului</w:t>
      </w:r>
      <w:proofErr w:type="spellEnd"/>
      <w:r w:rsidRPr="00FF430B">
        <w:rPr>
          <w:rFonts w:eastAsia="PMingLiU"/>
          <w:b w:val="0"/>
          <w:lang w:eastAsia="zh-CN"/>
        </w:rPr>
        <w:t xml:space="preserve"> </w:t>
      </w:r>
      <w:proofErr w:type="spellStart"/>
      <w:r w:rsidRPr="00FF430B">
        <w:rPr>
          <w:rFonts w:eastAsia="PMingLiU"/>
          <w:b w:val="0"/>
          <w:lang w:eastAsia="zh-CN"/>
        </w:rPr>
        <w:t>concursului</w:t>
      </w:r>
      <w:proofErr w:type="spellEnd"/>
      <w:r w:rsidRPr="00FF430B">
        <w:rPr>
          <w:rFonts w:eastAsia="PMingLiU"/>
          <w:b w:val="0"/>
          <w:lang w:eastAsia="zh-CN"/>
        </w:rPr>
        <w:t xml:space="preserve">/SIA RSAP </w:t>
      </w:r>
      <w:proofErr w:type="spellStart"/>
      <w:r w:rsidRPr="00FF430B">
        <w:rPr>
          <w:rFonts w:eastAsia="PMingLiU"/>
          <w:b w:val="0"/>
          <w:lang w:eastAsia="zh-CN"/>
        </w:rPr>
        <w:t>oferte</w:t>
      </w:r>
      <w:proofErr w:type="spellEnd"/>
      <w:r w:rsidRPr="00FF430B">
        <w:rPr>
          <w:rFonts w:eastAsia="PMingLiU"/>
          <w:b w:val="0"/>
          <w:lang w:eastAsia="zh-CN"/>
        </w:rPr>
        <w:t xml:space="preserve">, </w:t>
      </w:r>
      <w:proofErr w:type="spellStart"/>
      <w:r w:rsidRPr="00FF430B">
        <w:rPr>
          <w:rFonts w:eastAsia="PMingLiU"/>
          <w:b w:val="0"/>
          <w:lang w:eastAsia="zh-CN"/>
        </w:rPr>
        <w:t>după</w:t>
      </w:r>
      <w:proofErr w:type="spellEnd"/>
      <w:r w:rsidRPr="00FF430B">
        <w:rPr>
          <w:rFonts w:eastAsia="PMingLiU"/>
          <w:b w:val="0"/>
          <w:lang w:eastAsia="zh-CN"/>
        </w:rPr>
        <w:t xml:space="preserve"> cum </w:t>
      </w:r>
      <w:proofErr w:type="spellStart"/>
      <w:r w:rsidRPr="00FF430B">
        <w:rPr>
          <w:rFonts w:eastAsia="PMingLiU"/>
          <w:b w:val="0"/>
          <w:lang w:eastAsia="zh-CN"/>
        </w:rPr>
        <w:t>urmează</w:t>
      </w:r>
      <w:proofErr w:type="spellEnd"/>
      <w:r w:rsidRPr="00FF430B">
        <w:rPr>
          <w:rFonts w:eastAsia="PMingLiU"/>
          <w:b w:val="0"/>
          <w:lang w:eastAsia="zh-CN"/>
        </w:rPr>
        <w:t>:</w:t>
      </w:r>
    </w:p>
    <w:p w14:paraId="2F2A840F"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0D190726"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1433EC2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26F7B2F1"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07989D6C"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04DBF1DC"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04DA2C30" w14:textId="77777777" w:rsidR="004063D9" w:rsidRPr="00FF430B" w:rsidRDefault="00401E90"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Informaţia</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00CF55CA" w:rsidRPr="00FF430B">
        <w:rPr>
          <w:rFonts w:eastAsia="PMingLiU"/>
          <w:lang w:eastAsia="zh-CN"/>
        </w:rPr>
        <w:t>întrunirea</w:t>
      </w:r>
      <w:proofErr w:type="spellEnd"/>
      <w:r w:rsidR="00CF55CA" w:rsidRPr="00FF430B">
        <w:rPr>
          <w:rFonts w:eastAsia="PMingLiU"/>
          <w:lang w:eastAsia="zh-CN"/>
        </w:rPr>
        <w:t xml:space="preserve"> </w:t>
      </w:r>
      <w:proofErr w:type="spellStart"/>
      <w:r w:rsidR="00CF55CA" w:rsidRPr="00FF430B">
        <w:rPr>
          <w:rFonts w:eastAsia="PMingLiU"/>
          <w:lang w:eastAsia="zh-CN"/>
        </w:rPr>
        <w:t>condițiilor</w:t>
      </w:r>
      <w:proofErr w:type="spellEnd"/>
      <w:r w:rsidR="00CF55CA" w:rsidRPr="00FF430B">
        <w:rPr>
          <w:rFonts w:eastAsia="PMingLiU"/>
          <w:lang w:eastAsia="zh-CN"/>
        </w:rPr>
        <w:t xml:space="preserve"> de </w:t>
      </w:r>
      <w:proofErr w:type="spellStart"/>
      <w:r w:rsidR="00CF55CA" w:rsidRPr="00FF430B">
        <w:rPr>
          <w:rFonts w:eastAsia="PMingLiU"/>
          <w:lang w:eastAsia="zh-CN"/>
        </w:rPr>
        <w:t>calificare</w:t>
      </w:r>
      <w:proofErr w:type="spellEnd"/>
      <w:r w:rsidR="00CF55CA" w:rsidRPr="00FF430B">
        <w:rPr>
          <w:rFonts w:eastAsia="PMingLiU"/>
          <w:lang w:eastAsia="zh-CN"/>
        </w:rPr>
        <w:t xml:space="preserve"> </w:t>
      </w:r>
      <w:proofErr w:type="spellStart"/>
      <w:r w:rsidR="00CF55CA" w:rsidRPr="00FF430B">
        <w:rPr>
          <w:rFonts w:eastAsia="PMingLiU"/>
          <w:lang w:eastAsia="zh-CN"/>
        </w:rPr>
        <w:t>și</w:t>
      </w:r>
      <w:proofErr w:type="spellEnd"/>
      <w:r w:rsidR="00CF55CA" w:rsidRPr="00FF430B">
        <w:rPr>
          <w:rFonts w:eastAsia="PMingLiU"/>
          <w:lang w:eastAsia="zh-CN"/>
        </w:rPr>
        <w:t xml:space="preserve"> </w:t>
      </w:r>
      <w:r w:rsidR="00C32CB2" w:rsidRPr="00FF430B">
        <w:rPr>
          <w:rFonts w:eastAsia="PMingLiU"/>
          <w:lang w:eastAsia="zh-CN"/>
        </w:rPr>
        <w:t xml:space="preserve">de </w:t>
      </w:r>
      <w:proofErr w:type="spellStart"/>
      <w:r w:rsidR="00CF55CA" w:rsidRPr="00FF430B">
        <w:rPr>
          <w:rFonts w:eastAsia="PMingLiU"/>
          <w:lang w:eastAsia="zh-CN"/>
        </w:rPr>
        <w:t>selecție</w:t>
      </w:r>
      <w:proofErr w:type="spellEnd"/>
      <w:r w:rsidR="00CF55CA" w:rsidRPr="00FF430B">
        <w:rPr>
          <w:rFonts w:eastAsia="PMingLiU"/>
          <w:lang w:eastAsia="zh-CN"/>
        </w:rPr>
        <w:t xml:space="preserve"> a </w:t>
      </w:r>
      <w:proofErr w:type="spellStart"/>
      <w:r w:rsidRPr="00FF430B">
        <w:rPr>
          <w:rFonts w:eastAsia="PMingLiU"/>
          <w:lang w:eastAsia="zh-CN"/>
        </w:rPr>
        <w:t>candidaților</w:t>
      </w:r>
      <w:proofErr w:type="spellEnd"/>
      <w:r w:rsidRPr="00FF430B">
        <w:rPr>
          <w:rFonts w:eastAsia="PMingLiU"/>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1C12B6C9"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DDE7CF"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3F0479A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4FAF48B"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A8442D2"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7B74656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9BD111B"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5460D2D" w14:textId="77777777" w:rsidR="00455A94" w:rsidRPr="00FF430B" w:rsidRDefault="00455A94" w:rsidP="00F059B8">
            <w:pPr>
              <w:jc w:val="center"/>
              <w:rPr>
                <w:bCs/>
                <w:color w:val="000000" w:themeColor="text1"/>
              </w:rPr>
            </w:pPr>
          </w:p>
        </w:tc>
      </w:tr>
      <w:tr w:rsidR="00455A94" w:rsidRPr="00EC30C2" w14:paraId="43ECE84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638D31"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52C6A0A" w14:textId="77777777" w:rsidR="00455A94" w:rsidRPr="00FF430B" w:rsidRDefault="00455A94" w:rsidP="00F059B8">
            <w:pPr>
              <w:jc w:val="center"/>
              <w:rPr>
                <w:bCs/>
                <w:color w:val="000000" w:themeColor="text1"/>
              </w:rPr>
            </w:pPr>
          </w:p>
        </w:tc>
      </w:tr>
      <w:tr w:rsidR="00455A94" w:rsidRPr="00EC30C2" w14:paraId="5685739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2980CA9"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AAEEC" w14:textId="77777777" w:rsidR="00455A94" w:rsidRPr="00FF430B" w:rsidRDefault="00455A94" w:rsidP="00F059B8">
            <w:pPr>
              <w:jc w:val="center"/>
              <w:rPr>
                <w:bCs/>
                <w:color w:val="000000" w:themeColor="text1"/>
              </w:rPr>
            </w:pPr>
          </w:p>
        </w:tc>
      </w:tr>
    </w:tbl>
    <w:p w14:paraId="58AF67BA"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5C2B338B" w14:textId="77777777" w:rsidR="004063D9" w:rsidRPr="00FF430B" w:rsidRDefault="00111546"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Constatări</w:t>
      </w:r>
      <w:proofErr w:type="spellEnd"/>
      <w:r w:rsidRPr="00FF430B">
        <w:rPr>
          <w:rFonts w:eastAsia="PMingLiU"/>
          <w:lang w:eastAsia="zh-CN"/>
        </w:rPr>
        <w:t>/</w:t>
      </w:r>
      <w:proofErr w:type="spellStart"/>
      <w:r w:rsidRPr="00FF430B">
        <w:rPr>
          <w:rFonts w:eastAsia="PMingLiU"/>
          <w:lang w:eastAsia="zh-CN"/>
        </w:rPr>
        <w:t>Comentarii</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Pr="00FF430B">
        <w:rPr>
          <w:rFonts w:eastAsia="PMingLiU"/>
          <w:lang w:eastAsia="zh-CN"/>
        </w:rPr>
        <w:t>documentele</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Pr="00FF430B">
        <w:rPr>
          <w:rFonts w:eastAsia="PMingLiU"/>
          <w:lang w:eastAsia="zh-CN"/>
        </w:rPr>
        <w:t>:</w:t>
      </w:r>
    </w:p>
    <w:p w14:paraId="006547B2"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487C363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6039429C" w14:textId="77777777" w:rsidR="00111546"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w:t>
      </w:r>
      <w:proofErr w:type="spellStart"/>
      <w:r w:rsidRPr="00FF430B">
        <w:rPr>
          <w:rFonts w:eastAsia="PMingLiU"/>
          <w:lang w:eastAsia="zh-CN"/>
        </w:rPr>
        <w:t>descalificaţi</w:t>
      </w:r>
      <w:proofErr w:type="spellEnd"/>
      <w:r w:rsidRPr="00FF430B">
        <w:rPr>
          <w:rFonts w:eastAsia="PMingLiU"/>
          <w:lang w:eastAsia="zh-CN"/>
        </w:rPr>
        <w:t>:</w:t>
      </w:r>
    </w:p>
    <w:p w14:paraId="0FBD465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6B4078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235AF0B6"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2D12A7D" w14:textId="77777777" w:rsidR="00694C64"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 xml:space="preserve"> din </w:t>
      </w:r>
      <w:proofErr w:type="spellStart"/>
      <w:r w:rsidRPr="00FF430B">
        <w:rPr>
          <w:rFonts w:eastAsia="PMingLiU"/>
          <w:lang w:eastAsia="zh-CN"/>
        </w:rPr>
        <w:t>cauza</w:t>
      </w:r>
      <w:proofErr w:type="spellEnd"/>
      <w:r w:rsidRPr="00FF430B">
        <w:rPr>
          <w:rFonts w:eastAsia="PMingLiU"/>
          <w:lang w:eastAsia="zh-CN"/>
        </w:rPr>
        <w:t xml:space="preserve"> </w:t>
      </w:r>
      <w:proofErr w:type="spellStart"/>
      <w:r w:rsidRPr="00FF430B">
        <w:rPr>
          <w:rFonts w:eastAsia="PMingLiU"/>
          <w:lang w:eastAsia="zh-CN"/>
        </w:rPr>
        <w:t>neprezentării</w:t>
      </w:r>
      <w:proofErr w:type="spellEnd"/>
      <w:r w:rsidRPr="00FF430B">
        <w:rPr>
          <w:rFonts w:eastAsia="PMingLiU"/>
          <w:lang w:eastAsia="zh-CN"/>
        </w:rPr>
        <w:t>/</w:t>
      </w:r>
      <w:proofErr w:type="spellStart"/>
      <w:r w:rsidRPr="00FF430B">
        <w:rPr>
          <w:rFonts w:eastAsia="PMingLiU"/>
          <w:lang w:eastAsia="zh-CN"/>
        </w:rPr>
        <w:t>necorespunderii</w:t>
      </w:r>
      <w:proofErr w:type="spellEnd"/>
      <w:r w:rsidRPr="00FF430B">
        <w:rPr>
          <w:rFonts w:eastAsia="PMingLiU"/>
          <w:lang w:eastAsia="zh-CN"/>
        </w:rPr>
        <w:t xml:space="preserve"> </w:t>
      </w:r>
      <w:proofErr w:type="spellStart"/>
      <w:r w:rsidRPr="00FF430B">
        <w:rPr>
          <w:rFonts w:eastAsia="PMingLiU"/>
          <w:lang w:eastAsia="zh-CN"/>
        </w:rPr>
        <w:t>documentelor</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00B77248" w:rsidRPr="00FF430B">
        <w:rPr>
          <w:rFonts w:eastAsia="PMingLiU"/>
          <w:lang w:eastAsia="zh-CN"/>
        </w:rPr>
        <w:t xml:space="preserve"> </w:t>
      </w:r>
      <w:proofErr w:type="spellStart"/>
      <w:r w:rsidR="00B77248" w:rsidRPr="00FF430B">
        <w:rPr>
          <w:rFonts w:eastAsia="PMingLiU"/>
          <w:lang w:eastAsia="zh-CN"/>
        </w:rPr>
        <w:t>și</w:t>
      </w:r>
      <w:proofErr w:type="spellEnd"/>
      <w:r w:rsidR="00B77248" w:rsidRPr="00FF430B">
        <w:rPr>
          <w:rFonts w:eastAsia="PMingLiU"/>
          <w:lang w:eastAsia="zh-CN"/>
        </w:rPr>
        <w:t xml:space="preserve"> </w:t>
      </w:r>
      <w:r w:rsidR="00C32CB2" w:rsidRPr="00FF430B">
        <w:rPr>
          <w:rFonts w:eastAsia="PMingLiU"/>
          <w:lang w:eastAsia="zh-CN"/>
        </w:rPr>
        <w:t xml:space="preserve">de </w:t>
      </w:r>
      <w:proofErr w:type="spellStart"/>
      <w:r w:rsidR="00B77248" w:rsidRPr="00FF430B">
        <w:rPr>
          <w:rFonts w:eastAsia="PMingLiU"/>
          <w:lang w:eastAsia="zh-CN"/>
        </w:rPr>
        <w:t>selecție</w:t>
      </w:r>
      <w:proofErr w:type="spellEnd"/>
      <w:r w:rsidRPr="00FF430B">
        <w:rPr>
          <w:rFonts w:eastAsia="PMingLiU"/>
          <w:lang w:eastAsia="zh-CN"/>
        </w:rPr>
        <w:t>:</w:t>
      </w:r>
    </w:p>
    <w:p w14:paraId="5D57FC56"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1378640F"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0CA34DBF" w14:textId="77777777" w:rsidR="00694C64" w:rsidRPr="00FF430B" w:rsidRDefault="0014385D"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Rezultatele</w:t>
      </w:r>
      <w:proofErr w:type="spellEnd"/>
      <w:r w:rsidRPr="00FF430B">
        <w:rPr>
          <w:rFonts w:eastAsia="PMingLiU"/>
          <w:lang w:eastAsia="zh-CN"/>
        </w:rPr>
        <w:t xml:space="preserve"> </w:t>
      </w:r>
      <w:proofErr w:type="spellStart"/>
      <w:r w:rsidRPr="00FF430B">
        <w:rPr>
          <w:rFonts w:eastAsia="PMingLiU"/>
          <w:lang w:eastAsia="zh-CN"/>
        </w:rPr>
        <w:t>preselecției</w:t>
      </w:r>
      <w:proofErr w:type="spellEnd"/>
      <w:r w:rsidRPr="00FF430B">
        <w:rPr>
          <w:rFonts w:eastAsia="PMingLiU"/>
          <w:lang w:eastAsia="zh-CN"/>
        </w:rPr>
        <w:t>:</w:t>
      </w:r>
    </w:p>
    <w:p w14:paraId="6FEA5800"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C3EDA02"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 xml:space="preserve">De </w:t>
      </w:r>
      <w:proofErr w:type="spellStart"/>
      <w:r w:rsidRPr="00FF430B">
        <w:rPr>
          <w:rFonts w:eastAsia="PMingLiU"/>
          <w:b w:val="0"/>
          <w:lang w:eastAsia="zh-CN"/>
        </w:rPr>
        <w:t>asemenea</w:t>
      </w:r>
      <w:proofErr w:type="spellEnd"/>
      <w:r w:rsidR="001C439F" w:rsidRPr="00FF430B">
        <w:rPr>
          <w:rFonts w:eastAsia="PMingLiU"/>
          <w:b w:val="0"/>
          <w:lang w:eastAsia="zh-CN"/>
        </w:rPr>
        <w:t>,</w:t>
      </w:r>
      <w:r w:rsidRPr="00FF430B">
        <w:rPr>
          <w:rFonts w:eastAsia="PMingLiU"/>
          <w:b w:val="0"/>
          <w:lang w:eastAsia="zh-CN"/>
        </w:rPr>
        <w:t xml:space="preserve"> </w:t>
      </w:r>
      <w:proofErr w:type="spellStart"/>
      <w:r w:rsidRPr="00FF430B">
        <w:rPr>
          <w:rFonts w:eastAsia="PMingLiU"/>
          <w:b w:val="0"/>
          <w:lang w:eastAsia="zh-CN"/>
        </w:rPr>
        <w:t>autoritatea</w:t>
      </w:r>
      <w:proofErr w:type="spellEnd"/>
      <w:r w:rsidRPr="00FF430B">
        <w:rPr>
          <w:rFonts w:eastAsia="PMingLiU"/>
          <w:b w:val="0"/>
          <w:lang w:eastAsia="zh-CN"/>
        </w:rPr>
        <w:t xml:space="preserve"> </w:t>
      </w:r>
      <w:proofErr w:type="spellStart"/>
      <w:r w:rsidRPr="00FF430B">
        <w:rPr>
          <w:rFonts w:eastAsia="PMingLiU"/>
          <w:b w:val="0"/>
          <w:lang w:eastAsia="zh-CN"/>
        </w:rPr>
        <w:t>contractantă</w:t>
      </w:r>
      <w:proofErr w:type="spellEnd"/>
      <w:r w:rsidRPr="00FF430B">
        <w:rPr>
          <w:rFonts w:eastAsia="PMingLiU"/>
          <w:b w:val="0"/>
          <w:lang w:eastAsia="zh-CN"/>
        </w:rPr>
        <w:t xml:space="preserve"> </w:t>
      </w:r>
      <w:proofErr w:type="spellStart"/>
      <w:r w:rsidRPr="00FF430B">
        <w:rPr>
          <w:rFonts w:eastAsia="PMingLiU"/>
          <w:b w:val="0"/>
          <w:lang w:eastAsia="zh-CN"/>
        </w:rPr>
        <w:t>va</w:t>
      </w:r>
      <w:proofErr w:type="spellEnd"/>
      <w:r w:rsidRPr="00FF430B">
        <w:rPr>
          <w:rFonts w:eastAsia="PMingLiU"/>
          <w:b w:val="0"/>
          <w:lang w:eastAsia="zh-CN"/>
        </w:rPr>
        <w:t xml:space="preserve"> </w:t>
      </w:r>
      <w:proofErr w:type="spellStart"/>
      <w:r w:rsidRPr="00FF430B">
        <w:rPr>
          <w:rFonts w:eastAsia="PMingLiU"/>
          <w:b w:val="0"/>
          <w:lang w:eastAsia="zh-CN"/>
        </w:rPr>
        <w:t>informa</w:t>
      </w:r>
      <w:proofErr w:type="spellEnd"/>
      <w:r w:rsidR="00FA0A8D" w:rsidRPr="00FF430B">
        <w:rPr>
          <w:rFonts w:eastAsia="PMingLiU"/>
          <w:b w:val="0"/>
          <w:lang w:eastAsia="zh-CN"/>
        </w:rPr>
        <w:t xml:space="preserve"> </w:t>
      </w:r>
      <w:proofErr w:type="spellStart"/>
      <w:r w:rsidRPr="00FF430B">
        <w:rPr>
          <w:rFonts w:eastAsia="PMingLiU"/>
          <w:b w:val="0"/>
          <w:lang w:eastAsia="zh-CN"/>
        </w:rPr>
        <w:t>ceilalți</w:t>
      </w:r>
      <w:proofErr w:type="spellEnd"/>
      <w:r w:rsidRPr="00FF430B">
        <w:rPr>
          <w:rFonts w:eastAsia="PMingLiU"/>
          <w:b w:val="0"/>
          <w:lang w:eastAsia="zh-CN"/>
        </w:rPr>
        <w:t xml:space="preserve"> </w:t>
      </w:r>
      <w:proofErr w:type="spellStart"/>
      <w:r w:rsidRPr="00FF430B">
        <w:rPr>
          <w:rFonts w:eastAsia="PMingLiU"/>
          <w:b w:val="0"/>
          <w:lang w:eastAsia="zh-CN"/>
        </w:rPr>
        <w:t>candidați</w:t>
      </w:r>
      <w:proofErr w:type="spellEnd"/>
      <w:r w:rsidRPr="00FF430B">
        <w:rPr>
          <w:rFonts w:eastAsia="PMingLiU"/>
          <w:b w:val="0"/>
          <w:lang w:eastAsia="zh-CN"/>
        </w:rPr>
        <w:t xml:space="preserve"> </w:t>
      </w:r>
      <w:proofErr w:type="spellStart"/>
      <w:r w:rsidRPr="00FF430B">
        <w:rPr>
          <w:rFonts w:eastAsia="PMingLiU"/>
          <w:b w:val="0"/>
          <w:lang w:eastAsia="zh-CN"/>
        </w:rPr>
        <w:t>neselectați</w:t>
      </w:r>
      <w:proofErr w:type="spellEnd"/>
      <w:r w:rsidR="00FA0A8D" w:rsidRPr="00FF430B">
        <w:rPr>
          <w:rFonts w:eastAsia="PMingLiU"/>
          <w:b w:val="0"/>
          <w:lang w:eastAsia="zh-CN"/>
        </w:rPr>
        <w:t xml:space="preserve"> </w:t>
      </w:r>
      <w:proofErr w:type="spellStart"/>
      <w:r w:rsidRPr="00FF430B">
        <w:rPr>
          <w:rFonts w:eastAsia="PMingLiU"/>
          <w:b w:val="0"/>
          <w:lang w:eastAsia="zh-CN"/>
        </w:rPr>
        <w:t>despre</w:t>
      </w:r>
      <w:proofErr w:type="spellEnd"/>
      <w:r w:rsidRPr="00FF430B">
        <w:rPr>
          <w:rFonts w:eastAsia="PMingLiU"/>
          <w:b w:val="0"/>
          <w:lang w:eastAsia="zh-CN"/>
        </w:rPr>
        <w:t xml:space="preserve"> </w:t>
      </w:r>
      <w:proofErr w:type="spellStart"/>
      <w:r w:rsidRPr="00FF430B">
        <w:rPr>
          <w:rFonts w:eastAsia="PMingLiU"/>
          <w:b w:val="0"/>
          <w:lang w:eastAsia="zh-CN"/>
        </w:rPr>
        <w:t>rezultatele</w:t>
      </w:r>
      <w:proofErr w:type="spellEnd"/>
      <w:r w:rsidR="00FA0A8D" w:rsidRPr="00FF430B">
        <w:rPr>
          <w:rFonts w:eastAsia="PMingLiU"/>
          <w:b w:val="0"/>
          <w:lang w:eastAsia="zh-CN"/>
        </w:rPr>
        <w:t xml:space="preserve"> </w:t>
      </w:r>
      <w:proofErr w:type="spellStart"/>
      <w:r w:rsidRPr="00FF430B">
        <w:rPr>
          <w:rFonts w:eastAsia="PMingLiU"/>
          <w:b w:val="0"/>
          <w:lang w:eastAsia="zh-CN"/>
        </w:rPr>
        <w:t>preselecției</w:t>
      </w:r>
      <w:proofErr w:type="spellEnd"/>
      <w:r w:rsidRPr="00FF430B">
        <w:rPr>
          <w:rFonts w:eastAsia="PMingLiU"/>
          <w:b w:val="0"/>
          <w:lang w:eastAsia="zh-CN"/>
        </w:rPr>
        <w:t>.</w:t>
      </w:r>
    </w:p>
    <w:p w14:paraId="623E48AE"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0A771FC5" w14:textId="77777777" w:rsidR="00522B45" w:rsidRPr="00FF430B" w:rsidRDefault="00522B45"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preselec</w:t>
      </w:r>
      <w:r w:rsidR="003C4159" w:rsidRPr="00FF430B">
        <w:rPr>
          <w:rFonts w:eastAsia="PMingLiU"/>
          <w:lang w:eastAsia="zh-CN"/>
        </w:rPr>
        <w:t>ta</w:t>
      </w:r>
      <w:r w:rsidRPr="00FF430B">
        <w:rPr>
          <w:rFonts w:eastAsia="PMingLiU"/>
          <w:lang w:eastAsia="zh-CN"/>
        </w:rPr>
        <w:t>ți</w:t>
      </w:r>
      <w:proofErr w:type="spellEnd"/>
      <w:r w:rsidRPr="00FF430B">
        <w:rPr>
          <w:rFonts w:eastAsia="PMingLiU"/>
          <w:lang w:eastAsia="zh-CN"/>
        </w:rPr>
        <w:t>:</w:t>
      </w:r>
    </w:p>
    <w:p w14:paraId="170A72E7"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06E6D373"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604A99D9"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28FD0714"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0E055DAA"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EE6FC99"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proofErr w:type="spellStart"/>
      <w:r w:rsidRPr="00FF430B">
        <w:rPr>
          <w:rFonts w:eastAsia="PMingLiU"/>
          <w:lang w:eastAsia="zh-CN"/>
        </w:rPr>
        <w:t>Organizatorul</w:t>
      </w:r>
      <w:proofErr w:type="spellEnd"/>
      <w:r w:rsidRPr="00FF430B">
        <w:rPr>
          <w:rFonts w:eastAsia="PMingLiU"/>
          <w:lang w:eastAsia="zh-CN"/>
        </w:rPr>
        <w:t xml:space="preserve"> </w:t>
      </w:r>
      <w:proofErr w:type="spellStart"/>
      <w:r w:rsidRPr="00FF430B">
        <w:rPr>
          <w:rFonts w:eastAsia="PMingLiU"/>
          <w:lang w:eastAsia="zh-CN"/>
        </w:rPr>
        <w:t>procedurii</w:t>
      </w:r>
      <w:proofErr w:type="spellEnd"/>
      <w:r w:rsidRPr="00FF430B">
        <w:rPr>
          <w:rFonts w:eastAsia="PMingLiU"/>
          <w:lang w:eastAsia="zh-CN"/>
        </w:rPr>
        <w:t xml:space="preserve"> de </w:t>
      </w:r>
      <w:proofErr w:type="spellStart"/>
      <w:r w:rsidRPr="00FF430B">
        <w:rPr>
          <w:rFonts w:eastAsia="PMingLiU"/>
          <w:lang w:eastAsia="zh-CN"/>
        </w:rPr>
        <w:t>preselecție</w:t>
      </w:r>
      <w:proofErr w:type="spellEnd"/>
      <w:r w:rsidRPr="00FF430B">
        <w:rPr>
          <w:rFonts w:eastAsia="PMingLiU"/>
          <w:lang w:eastAsia="zh-CN"/>
        </w:rPr>
        <w:t xml:space="preserve"> de </w:t>
      </w:r>
      <w:proofErr w:type="spellStart"/>
      <w:r w:rsidRPr="00FF430B">
        <w:rPr>
          <w:rFonts w:eastAsia="PMingLiU"/>
          <w:lang w:eastAsia="zh-CN"/>
        </w:rPr>
        <w:t>achiziţie</w:t>
      </w:r>
      <w:proofErr w:type="spellEnd"/>
      <w:r w:rsidRPr="00FF430B">
        <w:rPr>
          <w:rFonts w:eastAsia="PMingLiU"/>
          <w:lang w:eastAsia="zh-CN"/>
        </w:rPr>
        <w:t xml:space="preserve"> </w:t>
      </w:r>
      <w:proofErr w:type="spellStart"/>
      <w:r w:rsidRPr="00FF430B">
        <w:rPr>
          <w:rFonts w:eastAsia="PMingLiU"/>
          <w:lang w:eastAsia="zh-CN"/>
        </w:rPr>
        <w:t>publică</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anunţa</w:t>
      </w:r>
      <w:proofErr w:type="spellEnd"/>
      <w:r w:rsidRPr="00FF430B">
        <w:rPr>
          <w:rFonts w:eastAsia="PMingLiU"/>
          <w:lang w:eastAsia="zh-CN"/>
        </w:rPr>
        <w:t xml:space="preserve"> </w:t>
      </w:r>
      <w:proofErr w:type="spellStart"/>
      <w:r w:rsidRPr="00FF430B">
        <w:rPr>
          <w:rFonts w:eastAsia="PMingLiU"/>
          <w:lang w:eastAsia="zh-CN"/>
        </w:rPr>
        <w:t>şi</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invita</w:t>
      </w:r>
      <w:proofErr w:type="spellEnd"/>
      <w:r w:rsidRPr="00FF430B">
        <w:rPr>
          <w:rFonts w:eastAsia="PMingLiU"/>
          <w:lang w:eastAsia="zh-CN"/>
        </w:rPr>
        <w:t xml:space="preserve"> </w:t>
      </w:r>
      <w:proofErr w:type="spellStart"/>
      <w:r w:rsidRPr="00FF430B">
        <w:rPr>
          <w:rFonts w:eastAsia="PMingLiU"/>
          <w:lang w:eastAsia="zh-CN"/>
        </w:rPr>
        <w:t>în</w:t>
      </w:r>
      <w:proofErr w:type="spellEnd"/>
      <w:r w:rsidRPr="00FF430B">
        <w:rPr>
          <w:rFonts w:eastAsia="PMingLiU"/>
          <w:lang w:eastAsia="zh-CN"/>
        </w:rPr>
        <w:t xml:space="preserve"> </w:t>
      </w:r>
      <w:proofErr w:type="spellStart"/>
      <w:r w:rsidRPr="00FF430B">
        <w:rPr>
          <w:rFonts w:eastAsia="PMingLiU"/>
          <w:lang w:eastAsia="zh-CN"/>
        </w:rPr>
        <w:t>scris</w:t>
      </w:r>
      <w:proofErr w:type="spellEnd"/>
      <w:r w:rsidR="00D208D2" w:rsidRPr="00FF430B">
        <w:rPr>
          <w:rFonts w:eastAsia="PMingLiU"/>
          <w:lang w:eastAsia="zh-CN"/>
        </w:rPr>
        <w:t>/</w:t>
      </w:r>
      <w:proofErr w:type="spellStart"/>
      <w:r w:rsidR="00D208D2" w:rsidRPr="00FF430B">
        <w:rPr>
          <w:rFonts w:eastAsia="PMingLiU"/>
          <w:lang w:eastAsia="zh-CN"/>
        </w:rPr>
        <w:t>prin</w:t>
      </w:r>
      <w:proofErr w:type="spellEnd"/>
      <w:r w:rsidR="00D208D2" w:rsidRPr="00FF430B">
        <w:rPr>
          <w:rFonts w:eastAsia="PMingLiU"/>
          <w:lang w:eastAsia="zh-CN"/>
        </w:rPr>
        <w:t xml:space="preserve"> </w:t>
      </w:r>
      <w:proofErr w:type="spellStart"/>
      <w:r w:rsidR="00D208D2" w:rsidRPr="00FF430B">
        <w:rPr>
          <w:rFonts w:eastAsia="PMingLiU"/>
          <w:lang w:eastAsia="zh-CN"/>
        </w:rPr>
        <w:t>mijloace</w:t>
      </w:r>
      <w:proofErr w:type="spellEnd"/>
      <w:r w:rsidR="00D208D2" w:rsidRPr="00FF430B">
        <w:rPr>
          <w:rFonts w:eastAsia="PMingLiU"/>
          <w:lang w:eastAsia="zh-CN"/>
        </w:rPr>
        <w:t xml:space="preserve"> </w:t>
      </w:r>
      <w:proofErr w:type="spellStart"/>
      <w:r w:rsidR="00D208D2" w:rsidRPr="00FF430B">
        <w:rPr>
          <w:rFonts w:eastAsia="PMingLiU"/>
          <w:lang w:eastAsia="zh-CN"/>
        </w:rPr>
        <w:t>electronice</w:t>
      </w:r>
      <w:proofErr w:type="spellEnd"/>
      <w:r w:rsidR="00FA0A8D" w:rsidRPr="00FF430B">
        <w:rPr>
          <w:rFonts w:eastAsia="PMingLiU"/>
          <w:lang w:eastAsia="zh-CN"/>
        </w:rPr>
        <w:t xml:space="preserve"> </w:t>
      </w:r>
      <w:proofErr w:type="spellStart"/>
      <w:r w:rsidRPr="00FF430B">
        <w:rPr>
          <w:rFonts w:eastAsia="PMingLiU"/>
          <w:lang w:eastAsia="zh-CN"/>
        </w:rPr>
        <w:t>candidații</w:t>
      </w:r>
      <w:proofErr w:type="spellEnd"/>
      <w:r w:rsidR="00FA0A8D" w:rsidRPr="00FF430B">
        <w:rPr>
          <w:rFonts w:eastAsia="PMingLiU"/>
          <w:lang w:eastAsia="zh-CN"/>
        </w:rPr>
        <w:t xml:space="preserve"> </w:t>
      </w:r>
      <w:proofErr w:type="spellStart"/>
      <w:r w:rsidR="00BC7216" w:rsidRPr="00FF430B">
        <w:rPr>
          <w:rFonts w:eastAsia="PMingLiU"/>
          <w:lang w:eastAsia="zh-CN"/>
        </w:rPr>
        <w:t>selectați</w:t>
      </w:r>
      <w:proofErr w:type="spellEnd"/>
      <w:r w:rsidRPr="00FF430B">
        <w:rPr>
          <w:rFonts w:eastAsia="PMingLiU"/>
          <w:lang w:eastAsia="zh-CN"/>
        </w:rPr>
        <w:t>:</w:t>
      </w:r>
    </w:p>
    <w:p w14:paraId="7E758279"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D1B56C3"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1CDC6BF5"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proofErr w:type="spellStart"/>
      <w:r w:rsidRPr="00FF430B">
        <w:rPr>
          <w:rFonts w:eastAsia="PMingLiU"/>
          <w:b w:val="0"/>
          <w:i/>
          <w:lang w:eastAsia="zh-CN"/>
        </w:rPr>
        <w:t>Rezultatele</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r w:rsidRPr="00FF430B">
        <w:rPr>
          <w:rFonts w:eastAsia="PMingLiU"/>
          <w:b w:val="0"/>
          <w:i/>
          <w:lang w:eastAsia="zh-CN"/>
        </w:rPr>
        <w:t>dialogului</w:t>
      </w:r>
      <w:proofErr w:type="spellEnd"/>
      <w:r w:rsidRPr="00FF430B">
        <w:rPr>
          <w:rFonts w:eastAsia="PMingLiU"/>
          <w:b w:val="0"/>
          <w:i/>
          <w:lang w:eastAsia="zh-CN"/>
        </w:rPr>
        <w:t xml:space="preserve"> cu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admişi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r w:rsidRPr="00FF430B">
        <w:rPr>
          <w:rFonts w:eastAsia="PMingLiU"/>
          <w:b w:val="0"/>
          <w:i/>
          <w:lang w:eastAsia="zh-CN"/>
        </w:rPr>
        <w:t>preselecţiei</w:t>
      </w:r>
      <w:proofErr w:type="spellEnd"/>
      <w:r w:rsidRPr="00FF430B">
        <w:rPr>
          <w:rFonts w:eastAsia="PMingLiU"/>
          <w:b w:val="0"/>
          <w:i/>
          <w:lang w:eastAsia="zh-CN"/>
        </w:rPr>
        <w:t xml:space="preserve">(Dialog </w:t>
      </w:r>
      <w:proofErr w:type="spellStart"/>
      <w:r w:rsidRPr="00FF430B">
        <w:rPr>
          <w:rFonts w:eastAsia="PMingLiU"/>
          <w:b w:val="0"/>
          <w:i/>
          <w:lang w:eastAsia="zh-CN"/>
        </w:rPr>
        <w:t>competitiv</w:t>
      </w:r>
      <w:proofErr w:type="spellEnd"/>
      <w:r w:rsidRPr="00FF430B">
        <w:rPr>
          <w:rFonts w:eastAsia="PMingLiU"/>
          <w:b w:val="0"/>
          <w:i/>
          <w:lang w:eastAsia="zh-CN"/>
        </w:rPr>
        <w:t xml:space="preserve">), </w:t>
      </w:r>
      <w:proofErr w:type="spellStart"/>
      <w:r w:rsidRPr="00FF430B">
        <w:rPr>
          <w:rFonts w:eastAsia="PMingLiU"/>
          <w:b w:val="0"/>
          <w:i/>
          <w:lang w:eastAsia="zh-CN"/>
        </w:rPr>
        <w:t>pentru</w:t>
      </w:r>
      <w:proofErr w:type="spellEnd"/>
      <w:r w:rsidRPr="00FF430B">
        <w:rPr>
          <w:rFonts w:eastAsia="PMingLiU"/>
          <w:b w:val="0"/>
          <w:i/>
          <w:lang w:eastAsia="zh-CN"/>
        </w:rPr>
        <w:t xml:space="preserve"> </w:t>
      </w:r>
      <w:proofErr w:type="spellStart"/>
      <w:r w:rsidRPr="00FF430B">
        <w:rPr>
          <w:rFonts w:eastAsia="PMingLiU"/>
          <w:b w:val="0"/>
          <w:i/>
          <w:lang w:eastAsia="zh-CN"/>
        </w:rPr>
        <w:t>identificarea</w:t>
      </w:r>
      <w:proofErr w:type="spellEnd"/>
      <w:r w:rsidRPr="00FF430B">
        <w:rPr>
          <w:rFonts w:eastAsia="PMingLiU"/>
          <w:b w:val="0"/>
          <w:i/>
          <w:lang w:eastAsia="zh-CN"/>
        </w:rPr>
        <w:t xml:space="preserve"> </w:t>
      </w:r>
      <w:proofErr w:type="spellStart"/>
      <w:r w:rsidRPr="00FF430B">
        <w:rPr>
          <w:rFonts w:eastAsia="PMingLiU"/>
          <w:b w:val="0"/>
          <w:i/>
          <w:lang w:eastAsia="zh-CN"/>
        </w:rPr>
        <w:t>soluţiei</w:t>
      </w:r>
      <w:proofErr w:type="spellEnd"/>
      <w:r w:rsidRPr="00FF430B">
        <w:rPr>
          <w:rFonts w:eastAsia="PMingLiU"/>
          <w:b w:val="0"/>
          <w:i/>
          <w:lang w:eastAsia="zh-CN"/>
        </w:rPr>
        <w:t>/</w:t>
      </w:r>
      <w:proofErr w:type="spellStart"/>
      <w:r w:rsidRPr="00FF430B">
        <w:rPr>
          <w:rFonts w:eastAsia="PMingLiU"/>
          <w:b w:val="0"/>
          <w:i/>
          <w:lang w:eastAsia="zh-CN"/>
        </w:rPr>
        <w:t>soluţiilor</w:t>
      </w:r>
      <w:proofErr w:type="spellEnd"/>
      <w:r w:rsidRPr="00FF430B">
        <w:rPr>
          <w:rFonts w:eastAsia="PMingLiU"/>
          <w:b w:val="0"/>
          <w:i/>
          <w:lang w:eastAsia="zh-CN"/>
        </w:rPr>
        <w:t xml:space="preserve"> care </w:t>
      </w:r>
      <w:proofErr w:type="spellStart"/>
      <w:r w:rsidRPr="00FF430B">
        <w:rPr>
          <w:rFonts w:eastAsia="PMingLiU"/>
          <w:b w:val="0"/>
          <w:i/>
          <w:lang w:eastAsia="zh-CN"/>
        </w:rPr>
        <w:t>să</w:t>
      </w:r>
      <w:proofErr w:type="spellEnd"/>
      <w:r w:rsidRPr="00FF430B">
        <w:rPr>
          <w:rFonts w:eastAsia="PMingLiU"/>
          <w:b w:val="0"/>
          <w:i/>
          <w:lang w:eastAsia="zh-CN"/>
        </w:rPr>
        <w:t xml:space="preserve"> </w:t>
      </w:r>
      <w:proofErr w:type="spellStart"/>
      <w:r w:rsidRPr="00FF430B">
        <w:rPr>
          <w:rFonts w:eastAsia="PMingLiU"/>
          <w:b w:val="0"/>
          <w:i/>
          <w:lang w:eastAsia="zh-CN"/>
        </w:rPr>
        <w:t>răspundă</w:t>
      </w:r>
      <w:proofErr w:type="spellEnd"/>
      <w:r w:rsidRPr="00FF430B">
        <w:rPr>
          <w:rFonts w:eastAsia="PMingLiU"/>
          <w:b w:val="0"/>
          <w:i/>
          <w:lang w:eastAsia="zh-CN"/>
        </w:rPr>
        <w:t xml:space="preserve"> </w:t>
      </w:r>
      <w:proofErr w:type="spellStart"/>
      <w:r w:rsidRPr="00FF430B">
        <w:rPr>
          <w:rFonts w:eastAsia="PMingLiU"/>
          <w:b w:val="0"/>
          <w:i/>
          <w:lang w:eastAsia="zh-CN"/>
        </w:rPr>
        <w:t>necesităţilor</w:t>
      </w:r>
      <w:proofErr w:type="spellEnd"/>
      <w:r w:rsidRPr="00FF430B">
        <w:rPr>
          <w:rFonts w:eastAsia="PMingLiU"/>
          <w:b w:val="0"/>
          <w:i/>
          <w:lang w:eastAsia="zh-CN"/>
        </w:rPr>
        <w:t xml:space="preserve"> </w:t>
      </w:r>
      <w:proofErr w:type="spellStart"/>
      <w:r w:rsidRPr="00FF430B">
        <w:rPr>
          <w:rFonts w:eastAsia="PMingLiU"/>
          <w:b w:val="0"/>
          <w:i/>
          <w:lang w:eastAsia="zh-CN"/>
        </w:rPr>
        <w:t>autorităţii</w:t>
      </w:r>
      <w:proofErr w:type="spellEnd"/>
      <w:r w:rsidRPr="00FF430B">
        <w:rPr>
          <w:rFonts w:eastAsia="PMingLiU"/>
          <w:b w:val="0"/>
          <w:i/>
          <w:lang w:eastAsia="zh-CN"/>
        </w:rPr>
        <w:t xml:space="preserve"> </w:t>
      </w:r>
      <w:proofErr w:type="spellStart"/>
      <w:r w:rsidRPr="00FF430B">
        <w:rPr>
          <w:rFonts w:eastAsia="PMingLiU"/>
          <w:b w:val="0"/>
          <w:i/>
          <w:lang w:eastAsia="zh-CN"/>
        </w:rPr>
        <w:t>contractante</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baza</w:t>
      </w:r>
      <w:proofErr w:type="spellEnd"/>
      <w:r w:rsidRPr="00FF430B">
        <w:rPr>
          <w:rFonts w:eastAsia="PMingLiU"/>
          <w:b w:val="0"/>
          <w:i/>
          <w:lang w:eastAsia="zh-CN"/>
        </w:rPr>
        <w:t xml:space="preserve"> </w:t>
      </w:r>
      <w:proofErr w:type="spellStart"/>
      <w:r w:rsidRPr="00FF430B">
        <w:rPr>
          <w:rFonts w:eastAsia="PMingLiU"/>
          <w:b w:val="0"/>
          <w:i/>
          <w:lang w:eastAsia="zh-CN"/>
        </w:rPr>
        <w:t>căreia</w:t>
      </w:r>
      <w:proofErr w:type="spellEnd"/>
      <w:r w:rsidRPr="00FF430B">
        <w:rPr>
          <w:rFonts w:eastAsia="PMingLiU"/>
          <w:b w:val="0"/>
          <w:i/>
          <w:lang w:eastAsia="zh-CN"/>
        </w:rPr>
        <w:t>/</w:t>
      </w:r>
      <w:proofErr w:type="spellStart"/>
      <w:r w:rsidRPr="00FF430B">
        <w:rPr>
          <w:rFonts w:eastAsia="PMingLiU"/>
          <w:b w:val="0"/>
          <w:i/>
          <w:lang w:eastAsia="zh-CN"/>
        </w:rPr>
        <w:t>cărora</w:t>
      </w:r>
      <w:proofErr w:type="spellEnd"/>
      <w:r w:rsidRPr="00FF430B">
        <w:rPr>
          <w:rFonts w:eastAsia="PMingLiU"/>
          <w:b w:val="0"/>
          <w:i/>
          <w:lang w:eastAsia="zh-CN"/>
        </w:rPr>
        <w:t xml:space="preserve">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elabora</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depune</w:t>
      </w:r>
      <w:proofErr w:type="spellEnd"/>
      <w:r w:rsidRPr="00FF430B">
        <w:rPr>
          <w:rFonts w:eastAsia="PMingLiU"/>
          <w:b w:val="0"/>
          <w:i/>
          <w:lang w:eastAsia="zh-CN"/>
        </w:rPr>
        <w:t xml:space="preserve"> </w:t>
      </w:r>
      <w:proofErr w:type="spellStart"/>
      <w:r w:rsidRPr="00FF430B">
        <w:rPr>
          <w:rFonts w:eastAsia="PMingLiU"/>
          <w:b w:val="0"/>
          <w:i/>
          <w:lang w:eastAsia="zh-CN"/>
        </w:rPr>
        <w:t>oferta</w:t>
      </w:r>
      <w:proofErr w:type="spellEnd"/>
      <w:r w:rsidRPr="00FF430B">
        <w:rPr>
          <w:rFonts w:eastAsia="PMingLiU"/>
          <w:b w:val="0"/>
          <w:i/>
          <w:lang w:eastAsia="zh-CN"/>
        </w:rPr>
        <w:t xml:space="preserve"> </w:t>
      </w:r>
      <w:proofErr w:type="spellStart"/>
      <w:r w:rsidRPr="00FF430B">
        <w:rPr>
          <w:rFonts w:eastAsia="PMingLiU"/>
          <w:b w:val="0"/>
          <w:i/>
          <w:lang w:eastAsia="zh-CN"/>
        </w:rPr>
        <w:t>finală</w:t>
      </w:r>
      <w:proofErr w:type="spellEnd"/>
      <w:r w:rsidRPr="00FF430B">
        <w:rPr>
          <w:rFonts w:eastAsia="PMingLiU"/>
          <w:b w:val="0"/>
          <w:lang w:eastAsia="zh-CN"/>
        </w:rPr>
        <w:t>:</w:t>
      </w:r>
    </w:p>
    <w:p w14:paraId="4F2645E2"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A53CB91"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4BB532B2" w14:textId="77777777" w:rsidR="00EC4378" w:rsidRPr="00FF430B" w:rsidRDefault="00EC4378" w:rsidP="00244A30">
      <w:pPr>
        <w:pStyle w:val="Style3"/>
        <w:tabs>
          <w:tab w:val="left" w:pos="567"/>
        </w:tabs>
        <w:ind w:hanging="1338"/>
        <w:jc w:val="both"/>
        <w:rPr>
          <w:rFonts w:eastAsia="PMingLiU"/>
          <w:lang w:eastAsia="zh-CN"/>
        </w:rPr>
      </w:pPr>
      <w:proofErr w:type="spellStart"/>
      <w:r w:rsidRPr="00FF430B">
        <w:rPr>
          <w:rFonts w:eastAsia="PMingLiU"/>
          <w:lang w:eastAsia="zh-CN"/>
        </w:rPr>
        <w:t>Semnăturile</w:t>
      </w:r>
      <w:proofErr w:type="spellEnd"/>
      <w:r w:rsidRPr="00FF430B">
        <w:rPr>
          <w:rFonts w:eastAsia="PMingLiU"/>
          <w:lang w:eastAsia="zh-CN"/>
        </w:rPr>
        <w:t xml:space="preserve"> </w:t>
      </w:r>
      <w:proofErr w:type="spellStart"/>
      <w:r w:rsidRPr="00FF430B">
        <w:rPr>
          <w:rFonts w:eastAsia="PMingLiU"/>
          <w:lang w:eastAsia="zh-CN"/>
        </w:rPr>
        <w:t>membrilor</w:t>
      </w:r>
      <w:proofErr w:type="spellEnd"/>
      <w:r w:rsidRPr="00FF430B">
        <w:rPr>
          <w:rFonts w:eastAsia="PMingLiU"/>
          <w:lang w:eastAsia="zh-CN"/>
        </w:rPr>
        <w:t xml:space="preserve"> </w:t>
      </w:r>
      <w:proofErr w:type="spellStart"/>
      <w:r w:rsidRPr="00FF430B">
        <w:rPr>
          <w:rFonts w:eastAsia="PMingLiU"/>
          <w:lang w:eastAsia="zh-CN"/>
        </w:rPr>
        <w:t>grupului</w:t>
      </w:r>
      <w:proofErr w:type="spellEnd"/>
      <w:r w:rsidRPr="00FF430B">
        <w:rPr>
          <w:rFonts w:eastAsia="PMingLiU"/>
          <w:lang w:eastAsia="zh-CN"/>
        </w:rPr>
        <w:t xml:space="preserve"> de </w:t>
      </w:r>
      <w:proofErr w:type="spellStart"/>
      <w:r w:rsidRPr="00FF430B">
        <w:rPr>
          <w:rFonts w:eastAsia="PMingLiU"/>
          <w:lang w:eastAsia="zh-CN"/>
        </w:rPr>
        <w:t>lucru</w:t>
      </w:r>
      <w:proofErr w:type="spellEnd"/>
      <w:r w:rsidRPr="00FF430B">
        <w:rPr>
          <w:rFonts w:eastAsia="PMingLiU"/>
          <w:lang w:eastAsia="zh-CN"/>
        </w:rPr>
        <w:t>:</w:t>
      </w:r>
    </w:p>
    <w:p w14:paraId="0166B946"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5CDE676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5B31C45E"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1F47294F"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08088967"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4A8BF5C1"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765FD5EF"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59F3672"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7F8A0BC"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83B26A8"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1046FD7C"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0E773AA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0F12639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F82D3BF"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021BF4"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10F74A1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79E318A4"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1835512E" w14:textId="77777777" w:rsidR="00A14C96" w:rsidRPr="00FF430B" w:rsidRDefault="00A14C96" w:rsidP="00A26B23">
      <w:pPr>
        <w:pStyle w:val="Style3"/>
        <w:tabs>
          <w:tab w:val="left" w:pos="567"/>
        </w:tabs>
        <w:spacing w:before="0" w:beforeAutospacing="0" w:after="0"/>
        <w:ind w:left="0" w:firstLine="0"/>
        <w:rPr>
          <w:rFonts w:eastAsia="PMingLiU"/>
          <w:lang w:eastAsia="zh-CN"/>
        </w:rPr>
      </w:pPr>
    </w:p>
    <w:p w14:paraId="50780017" w14:textId="77777777" w:rsidR="005B235E" w:rsidRDefault="005B235E" w:rsidP="00A26B23">
      <w:pPr>
        <w:pStyle w:val="Style3"/>
        <w:tabs>
          <w:tab w:val="left" w:pos="567"/>
        </w:tabs>
        <w:spacing w:before="0" w:beforeAutospacing="0" w:after="0"/>
        <w:ind w:left="0" w:firstLine="0"/>
        <w:rPr>
          <w:rFonts w:eastAsia="PMingLiU"/>
          <w:lang w:eastAsia="zh-CN"/>
        </w:rPr>
      </w:pPr>
    </w:p>
    <w:p w14:paraId="26A85CE8"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2400EF00"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2DD87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7ADA5CC" w14:textId="77777777" w:rsidR="00502EFF" w:rsidRPr="00FF430B" w:rsidRDefault="00502EFF" w:rsidP="00502EFF">
      <w:pPr>
        <w:jc w:val="right"/>
        <w:rPr>
          <w:noProof w:val="0"/>
        </w:rPr>
      </w:pPr>
      <w:r w:rsidRPr="00FF430B">
        <w:rPr>
          <w:noProof w:val="0"/>
        </w:rPr>
        <w:t>din “____” ________ 20___</w:t>
      </w:r>
    </w:p>
    <w:p w14:paraId="7BBE3CCD"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4C2F7F6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55387BA5"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72EC5D3A"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70C176AC"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11278F00" w14:textId="77777777" w:rsidTr="00657833">
        <w:tc>
          <w:tcPr>
            <w:tcW w:w="4248" w:type="dxa"/>
            <w:shd w:val="clear" w:color="auto" w:fill="FFFFFF" w:themeFill="background1"/>
          </w:tcPr>
          <w:p w14:paraId="48F2A762"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200C4108" w14:textId="77777777" w:rsidR="009D62FF" w:rsidRPr="00FF430B" w:rsidRDefault="009D62FF" w:rsidP="009D62FF">
            <w:pPr>
              <w:ind w:right="-1"/>
              <w:jc w:val="both"/>
              <w:rPr>
                <w:rFonts w:eastAsia="Cambria"/>
                <w:noProof w:val="0"/>
              </w:rPr>
            </w:pPr>
          </w:p>
        </w:tc>
      </w:tr>
      <w:tr w:rsidR="009D62FF" w:rsidRPr="00EC30C2" w14:paraId="6B91EBF1" w14:textId="77777777" w:rsidTr="00657833">
        <w:tc>
          <w:tcPr>
            <w:tcW w:w="4248" w:type="dxa"/>
            <w:shd w:val="clear" w:color="auto" w:fill="FFFFFF" w:themeFill="background1"/>
          </w:tcPr>
          <w:p w14:paraId="35A5A43B"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2E9A2BE0" w14:textId="77777777" w:rsidR="009D62FF" w:rsidRPr="00FF430B" w:rsidRDefault="009D62FF" w:rsidP="009D62FF">
            <w:pPr>
              <w:ind w:right="-1"/>
              <w:jc w:val="both"/>
              <w:rPr>
                <w:rFonts w:eastAsia="Cambria"/>
                <w:noProof w:val="0"/>
              </w:rPr>
            </w:pPr>
          </w:p>
        </w:tc>
      </w:tr>
      <w:tr w:rsidR="009D62FF" w:rsidRPr="00EC30C2" w14:paraId="52EE947F" w14:textId="77777777" w:rsidTr="00657833">
        <w:tc>
          <w:tcPr>
            <w:tcW w:w="4248" w:type="dxa"/>
            <w:shd w:val="clear" w:color="auto" w:fill="FFFFFF" w:themeFill="background1"/>
          </w:tcPr>
          <w:p w14:paraId="581565E6"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47F31161" w14:textId="77777777" w:rsidR="009D62FF" w:rsidRPr="00FF430B" w:rsidRDefault="009D62FF" w:rsidP="009D62FF">
            <w:pPr>
              <w:ind w:right="-1"/>
              <w:jc w:val="both"/>
              <w:rPr>
                <w:rFonts w:eastAsia="Cambria"/>
                <w:noProof w:val="0"/>
              </w:rPr>
            </w:pPr>
          </w:p>
        </w:tc>
      </w:tr>
      <w:tr w:rsidR="009D62FF" w:rsidRPr="00EC30C2" w14:paraId="487827F4" w14:textId="77777777" w:rsidTr="00657833">
        <w:tc>
          <w:tcPr>
            <w:tcW w:w="4248" w:type="dxa"/>
            <w:shd w:val="clear" w:color="auto" w:fill="FFFFFF" w:themeFill="background1"/>
          </w:tcPr>
          <w:p w14:paraId="25C3B94F"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60A8D820" w14:textId="77777777" w:rsidR="009D62FF" w:rsidRPr="00FF430B" w:rsidRDefault="009D62FF" w:rsidP="009D62FF">
            <w:pPr>
              <w:ind w:right="-1"/>
              <w:jc w:val="both"/>
              <w:rPr>
                <w:rFonts w:eastAsia="Cambria"/>
                <w:noProof w:val="0"/>
              </w:rPr>
            </w:pPr>
          </w:p>
        </w:tc>
      </w:tr>
      <w:tr w:rsidR="009D62FF" w:rsidRPr="00EC30C2" w14:paraId="425BA350" w14:textId="77777777" w:rsidTr="00657833">
        <w:tc>
          <w:tcPr>
            <w:tcW w:w="4248" w:type="dxa"/>
            <w:shd w:val="clear" w:color="auto" w:fill="FFFFFF" w:themeFill="background1"/>
          </w:tcPr>
          <w:p w14:paraId="44A19DCC"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072F7301" w14:textId="77777777" w:rsidR="009D62FF" w:rsidRPr="00FF430B" w:rsidRDefault="009D62FF" w:rsidP="009D62FF">
            <w:pPr>
              <w:ind w:right="-1"/>
              <w:jc w:val="both"/>
              <w:rPr>
                <w:rFonts w:eastAsia="Cambria"/>
                <w:noProof w:val="0"/>
              </w:rPr>
            </w:pPr>
          </w:p>
        </w:tc>
      </w:tr>
      <w:tr w:rsidR="009D62FF" w:rsidRPr="00EC30C2" w14:paraId="49AAAE7E" w14:textId="77777777" w:rsidTr="00657833">
        <w:tc>
          <w:tcPr>
            <w:tcW w:w="4248" w:type="dxa"/>
            <w:shd w:val="clear" w:color="auto" w:fill="FFFFFF" w:themeFill="background1"/>
          </w:tcPr>
          <w:p w14:paraId="50950582"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0013714" w14:textId="77777777" w:rsidR="009D62FF" w:rsidRPr="00FF430B" w:rsidRDefault="009D62FF" w:rsidP="009D62FF">
            <w:pPr>
              <w:ind w:right="-1"/>
              <w:jc w:val="both"/>
              <w:rPr>
                <w:rFonts w:eastAsia="Cambria"/>
                <w:noProof w:val="0"/>
              </w:rPr>
            </w:pPr>
          </w:p>
        </w:tc>
      </w:tr>
      <w:tr w:rsidR="009D62FF" w:rsidRPr="00EC30C2" w14:paraId="5CE7FA69" w14:textId="77777777" w:rsidTr="00657833">
        <w:tc>
          <w:tcPr>
            <w:tcW w:w="4248" w:type="dxa"/>
            <w:shd w:val="clear" w:color="auto" w:fill="FFFFFF" w:themeFill="background1"/>
          </w:tcPr>
          <w:p w14:paraId="33F4E268"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549E6DD2" w14:textId="77777777" w:rsidR="009D62FF" w:rsidRPr="00FF430B" w:rsidRDefault="009D62FF" w:rsidP="009D62FF">
            <w:pPr>
              <w:ind w:right="-1"/>
              <w:jc w:val="both"/>
              <w:rPr>
                <w:rFonts w:eastAsia="Cambria"/>
                <w:noProof w:val="0"/>
              </w:rPr>
            </w:pPr>
          </w:p>
        </w:tc>
      </w:tr>
      <w:tr w:rsidR="009D62FF" w:rsidRPr="00EC30C2" w14:paraId="4F69849C" w14:textId="77777777" w:rsidTr="00657833">
        <w:tc>
          <w:tcPr>
            <w:tcW w:w="4248" w:type="dxa"/>
            <w:shd w:val="clear" w:color="auto" w:fill="FFFFFF" w:themeFill="background1"/>
          </w:tcPr>
          <w:p w14:paraId="4A7E8847"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733EE87A" w14:textId="77777777" w:rsidR="009D62FF" w:rsidRPr="00FF430B" w:rsidRDefault="009D62FF" w:rsidP="009D62FF">
            <w:pPr>
              <w:ind w:right="-1"/>
              <w:jc w:val="both"/>
              <w:rPr>
                <w:rFonts w:eastAsia="Cambria"/>
                <w:noProof w:val="0"/>
              </w:rPr>
            </w:pPr>
          </w:p>
        </w:tc>
      </w:tr>
      <w:tr w:rsidR="009D62FF" w:rsidRPr="00EC30C2" w14:paraId="3483726D" w14:textId="77777777" w:rsidTr="00657833">
        <w:tc>
          <w:tcPr>
            <w:tcW w:w="4248" w:type="dxa"/>
            <w:shd w:val="clear" w:color="auto" w:fill="FFFFFF" w:themeFill="background1"/>
          </w:tcPr>
          <w:p w14:paraId="1E112AEB"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13A82F7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631EDFA" w14:textId="77777777" w:rsidR="009D62FF" w:rsidRPr="00FF430B" w:rsidRDefault="009D62FF" w:rsidP="009D62FF">
            <w:pPr>
              <w:ind w:right="-1"/>
              <w:jc w:val="both"/>
              <w:rPr>
                <w:rFonts w:eastAsia="Cambria"/>
                <w:noProof w:val="0"/>
              </w:rPr>
            </w:pPr>
          </w:p>
        </w:tc>
      </w:tr>
    </w:tbl>
    <w:p w14:paraId="31C99AF0"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842FED8" w14:textId="77777777" w:rsidTr="00657833">
        <w:tc>
          <w:tcPr>
            <w:tcW w:w="4248" w:type="dxa"/>
            <w:shd w:val="clear" w:color="auto" w:fill="FFFFFF" w:themeFill="background1"/>
          </w:tcPr>
          <w:p w14:paraId="1E49A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0B75FBA1" w14:textId="77777777" w:rsidR="009D62FF" w:rsidRPr="00FF430B" w:rsidRDefault="009D62FF" w:rsidP="009D62FF">
            <w:pPr>
              <w:spacing w:after="160" w:line="259" w:lineRule="auto"/>
              <w:ind w:right="-1"/>
              <w:jc w:val="both"/>
              <w:rPr>
                <w:i/>
                <w:noProof w:val="0"/>
                <w:lang w:eastAsia="ro-RO"/>
              </w:rPr>
            </w:pPr>
          </w:p>
        </w:tc>
      </w:tr>
      <w:tr w:rsidR="009D62FF" w:rsidRPr="00EC30C2" w14:paraId="2B0CD60F" w14:textId="77777777" w:rsidTr="00657833">
        <w:tc>
          <w:tcPr>
            <w:tcW w:w="4248" w:type="dxa"/>
            <w:shd w:val="clear" w:color="auto" w:fill="FFFFFF" w:themeFill="background1"/>
          </w:tcPr>
          <w:p w14:paraId="4D377684"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63CA7BD2"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69FD0745" w14:textId="77777777" w:rsidR="009D62FF" w:rsidRPr="00FF430B" w:rsidRDefault="009D62FF" w:rsidP="009D62FF">
            <w:pPr>
              <w:spacing w:after="160" w:line="259" w:lineRule="auto"/>
              <w:ind w:right="-1"/>
              <w:jc w:val="both"/>
              <w:rPr>
                <w:i/>
                <w:noProof w:val="0"/>
                <w:lang w:eastAsia="ro-RO"/>
              </w:rPr>
            </w:pPr>
          </w:p>
        </w:tc>
      </w:tr>
      <w:tr w:rsidR="009D62FF" w:rsidRPr="00EC30C2" w14:paraId="1F99AAE3" w14:textId="77777777" w:rsidTr="00657833">
        <w:tc>
          <w:tcPr>
            <w:tcW w:w="4248" w:type="dxa"/>
            <w:shd w:val="clear" w:color="auto" w:fill="FFFFFF" w:themeFill="background1"/>
          </w:tcPr>
          <w:p w14:paraId="267CB7D2"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19A4B9E0"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5F7B7DE5"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4056ED9A" w14:textId="77777777" w:rsidTr="00657833">
        <w:tc>
          <w:tcPr>
            <w:tcW w:w="4248" w:type="dxa"/>
            <w:shd w:val="clear" w:color="auto" w:fill="FFFFFF" w:themeFill="background1"/>
          </w:tcPr>
          <w:p w14:paraId="653D8122"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038FD7D0" w14:textId="77777777" w:rsidR="009D62FF" w:rsidRPr="00FF430B" w:rsidRDefault="009D62FF" w:rsidP="009D62FF">
            <w:pPr>
              <w:spacing w:after="160" w:line="259" w:lineRule="auto"/>
              <w:ind w:right="-1"/>
              <w:jc w:val="both"/>
              <w:rPr>
                <w:noProof w:val="0"/>
                <w:lang w:eastAsia="ro-RO"/>
              </w:rPr>
            </w:pPr>
          </w:p>
        </w:tc>
      </w:tr>
      <w:tr w:rsidR="009D62FF" w:rsidRPr="00EC30C2" w14:paraId="0FE4CF9D" w14:textId="77777777" w:rsidTr="00657833">
        <w:trPr>
          <w:trHeight w:val="255"/>
        </w:trPr>
        <w:tc>
          <w:tcPr>
            <w:tcW w:w="4248" w:type="dxa"/>
            <w:vMerge w:val="restart"/>
            <w:shd w:val="clear" w:color="auto" w:fill="FFFFFF" w:themeFill="background1"/>
          </w:tcPr>
          <w:p w14:paraId="61E5F8C5"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4E8596E0" w14:textId="77777777" w:rsidR="009D62FF" w:rsidRPr="00FF430B" w:rsidRDefault="009D62FF" w:rsidP="009D62FF">
            <w:pPr>
              <w:spacing w:after="160" w:line="259" w:lineRule="auto"/>
              <w:ind w:right="-1"/>
              <w:jc w:val="both"/>
              <w:rPr>
                <w:i/>
                <w:noProof w:val="0"/>
                <w:lang w:eastAsia="ro-RO"/>
              </w:rPr>
            </w:pPr>
          </w:p>
        </w:tc>
        <w:tc>
          <w:tcPr>
            <w:tcW w:w="5570" w:type="dxa"/>
          </w:tcPr>
          <w:p w14:paraId="75F9EC2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59580EE1" w14:textId="77777777" w:rsidTr="00657833">
        <w:trPr>
          <w:trHeight w:val="255"/>
        </w:trPr>
        <w:tc>
          <w:tcPr>
            <w:tcW w:w="4248" w:type="dxa"/>
            <w:vMerge/>
            <w:shd w:val="clear" w:color="auto" w:fill="FFFFFF" w:themeFill="background1"/>
          </w:tcPr>
          <w:p w14:paraId="57FD65DE" w14:textId="77777777" w:rsidR="009D62FF" w:rsidRPr="00FF430B" w:rsidRDefault="009D62FF" w:rsidP="009D62FF">
            <w:pPr>
              <w:spacing w:after="160" w:line="259" w:lineRule="auto"/>
              <w:ind w:right="-1"/>
              <w:jc w:val="both"/>
              <w:rPr>
                <w:noProof w:val="0"/>
                <w:lang w:eastAsia="ro-RO"/>
              </w:rPr>
            </w:pPr>
          </w:p>
        </w:tc>
        <w:tc>
          <w:tcPr>
            <w:tcW w:w="5570" w:type="dxa"/>
          </w:tcPr>
          <w:p w14:paraId="2F39D974"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48B1E2D3" w14:textId="77777777" w:rsidTr="00657833">
        <w:trPr>
          <w:trHeight w:val="255"/>
        </w:trPr>
        <w:tc>
          <w:tcPr>
            <w:tcW w:w="4248" w:type="dxa"/>
            <w:vMerge/>
            <w:shd w:val="clear" w:color="auto" w:fill="FFFFFF" w:themeFill="background1"/>
          </w:tcPr>
          <w:p w14:paraId="223FC27B" w14:textId="77777777" w:rsidR="009D62FF" w:rsidRPr="00FF430B" w:rsidRDefault="009D62FF" w:rsidP="009D62FF">
            <w:pPr>
              <w:spacing w:after="160" w:line="259" w:lineRule="auto"/>
              <w:ind w:right="-1"/>
              <w:jc w:val="both"/>
              <w:rPr>
                <w:noProof w:val="0"/>
                <w:lang w:eastAsia="ro-RO"/>
              </w:rPr>
            </w:pPr>
          </w:p>
        </w:tc>
        <w:tc>
          <w:tcPr>
            <w:tcW w:w="5570" w:type="dxa"/>
          </w:tcPr>
          <w:p w14:paraId="03149C03"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7C60E067" w14:textId="77777777" w:rsidTr="00657833">
        <w:trPr>
          <w:trHeight w:val="281"/>
        </w:trPr>
        <w:tc>
          <w:tcPr>
            <w:tcW w:w="4248" w:type="dxa"/>
            <w:shd w:val="clear" w:color="auto" w:fill="FFFFFF" w:themeFill="background1"/>
          </w:tcPr>
          <w:p w14:paraId="6B579A49"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1AC6C700"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56CD14CE"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14A3F975"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71A5B014"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26CEFD96" w14:textId="77777777" w:rsidTr="00657833">
        <w:trPr>
          <w:trHeight w:val="281"/>
        </w:trPr>
        <w:tc>
          <w:tcPr>
            <w:tcW w:w="4248" w:type="dxa"/>
            <w:shd w:val="clear" w:color="auto" w:fill="FFFFFF" w:themeFill="background1"/>
          </w:tcPr>
          <w:p w14:paraId="2B8DDA69"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7C00C5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4B463D7"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576708F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374BFA45" w14:textId="77777777" w:rsidTr="00657833">
        <w:trPr>
          <w:trHeight w:val="281"/>
        </w:trPr>
        <w:tc>
          <w:tcPr>
            <w:tcW w:w="4248" w:type="dxa"/>
            <w:vMerge w:val="restart"/>
            <w:shd w:val="clear" w:color="auto" w:fill="FFFFFF" w:themeFill="background1"/>
          </w:tcPr>
          <w:p w14:paraId="6DE33CE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41A37854"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0C269756" w14:textId="77777777" w:rsidTr="00657833">
        <w:trPr>
          <w:trHeight w:val="281"/>
        </w:trPr>
        <w:tc>
          <w:tcPr>
            <w:tcW w:w="4248" w:type="dxa"/>
            <w:vMerge/>
            <w:shd w:val="clear" w:color="auto" w:fill="FFFFFF" w:themeFill="background1"/>
          </w:tcPr>
          <w:p w14:paraId="78CCF50A" w14:textId="77777777" w:rsidR="009D62FF" w:rsidRPr="00FF430B" w:rsidRDefault="009D62FF" w:rsidP="009D62FF">
            <w:pPr>
              <w:spacing w:after="160" w:line="259" w:lineRule="auto"/>
              <w:ind w:right="-1"/>
              <w:jc w:val="both"/>
              <w:rPr>
                <w:noProof w:val="0"/>
              </w:rPr>
            </w:pPr>
          </w:p>
        </w:tc>
        <w:tc>
          <w:tcPr>
            <w:tcW w:w="5570" w:type="dxa"/>
          </w:tcPr>
          <w:p w14:paraId="69E187E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 xml:space="preserve">De la operatori economici care sunt întreprinderi mici și </w:t>
            </w:r>
            <w:r w:rsidRPr="00FF430B">
              <w:rPr>
                <w:rFonts w:eastAsia="Calibri"/>
                <w:noProof w:val="0"/>
              </w:rPr>
              <w:lastRenderedPageBreak/>
              <w:t>mijlocii:</w:t>
            </w:r>
          </w:p>
        </w:tc>
      </w:tr>
      <w:tr w:rsidR="009D62FF" w:rsidRPr="00EC30C2" w14:paraId="545FFC4C" w14:textId="77777777" w:rsidTr="00657833">
        <w:trPr>
          <w:trHeight w:val="281"/>
        </w:trPr>
        <w:tc>
          <w:tcPr>
            <w:tcW w:w="4248" w:type="dxa"/>
            <w:vMerge/>
            <w:shd w:val="clear" w:color="auto" w:fill="FFFFFF" w:themeFill="background1"/>
          </w:tcPr>
          <w:p w14:paraId="3F88747E" w14:textId="77777777" w:rsidR="009D62FF" w:rsidRPr="00FF430B" w:rsidRDefault="009D62FF" w:rsidP="009D62FF">
            <w:pPr>
              <w:spacing w:after="160" w:line="259" w:lineRule="auto"/>
              <w:ind w:right="-1"/>
              <w:jc w:val="both"/>
              <w:rPr>
                <w:noProof w:val="0"/>
              </w:rPr>
            </w:pPr>
          </w:p>
        </w:tc>
        <w:tc>
          <w:tcPr>
            <w:tcW w:w="5570" w:type="dxa"/>
          </w:tcPr>
          <w:p w14:paraId="70E9CCBA"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3894DBAC" w14:textId="77777777" w:rsidTr="00657833">
        <w:trPr>
          <w:trHeight w:val="281"/>
        </w:trPr>
        <w:tc>
          <w:tcPr>
            <w:tcW w:w="4248" w:type="dxa"/>
            <w:vMerge/>
            <w:shd w:val="clear" w:color="auto" w:fill="FFFFFF" w:themeFill="background1"/>
          </w:tcPr>
          <w:p w14:paraId="015ECBDA" w14:textId="77777777" w:rsidR="009D62FF" w:rsidRPr="00FF430B" w:rsidRDefault="009D62FF" w:rsidP="009D62FF">
            <w:pPr>
              <w:spacing w:after="160" w:line="259" w:lineRule="auto"/>
              <w:ind w:right="-1"/>
              <w:jc w:val="both"/>
              <w:rPr>
                <w:noProof w:val="0"/>
              </w:rPr>
            </w:pPr>
          </w:p>
        </w:tc>
        <w:tc>
          <w:tcPr>
            <w:tcW w:w="5570" w:type="dxa"/>
          </w:tcPr>
          <w:p w14:paraId="2CBF0E5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BC14D6"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67783280"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7521C96A" w14:textId="77777777" w:rsidTr="00657833">
        <w:trPr>
          <w:trHeight w:val="269"/>
        </w:trPr>
        <w:tc>
          <w:tcPr>
            <w:tcW w:w="4253" w:type="dxa"/>
            <w:shd w:val="clear" w:color="auto" w:fill="FFFFFF" w:themeFill="background1"/>
          </w:tcPr>
          <w:p w14:paraId="093653C3"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04380B9A" w14:textId="77777777" w:rsidR="009D62FF" w:rsidRPr="00FF430B" w:rsidRDefault="009D62FF" w:rsidP="009D62FF">
            <w:pPr>
              <w:tabs>
                <w:tab w:val="left" w:pos="1134"/>
                <w:tab w:val="left" w:pos="2694"/>
              </w:tabs>
              <w:jc w:val="both"/>
              <w:rPr>
                <w:rFonts w:eastAsia="Calibri"/>
                <w:noProof w:val="0"/>
              </w:rPr>
            </w:pPr>
          </w:p>
        </w:tc>
      </w:tr>
      <w:tr w:rsidR="009D62FF" w:rsidRPr="00EC30C2" w14:paraId="21D0C390" w14:textId="77777777" w:rsidTr="00657833">
        <w:trPr>
          <w:trHeight w:val="269"/>
        </w:trPr>
        <w:tc>
          <w:tcPr>
            <w:tcW w:w="4253" w:type="dxa"/>
            <w:shd w:val="clear" w:color="auto" w:fill="FFFFFF" w:themeFill="background1"/>
          </w:tcPr>
          <w:p w14:paraId="2C38E9BC"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E6B9F73" w14:textId="77777777" w:rsidR="009D62FF" w:rsidRPr="00FF430B" w:rsidRDefault="009D62FF" w:rsidP="009D62FF">
            <w:pPr>
              <w:tabs>
                <w:tab w:val="left" w:pos="1134"/>
                <w:tab w:val="left" w:pos="2694"/>
              </w:tabs>
              <w:jc w:val="both"/>
              <w:rPr>
                <w:rFonts w:eastAsia="Calibri"/>
                <w:noProof w:val="0"/>
              </w:rPr>
            </w:pPr>
          </w:p>
        </w:tc>
      </w:tr>
      <w:tr w:rsidR="009D62FF" w:rsidRPr="00EC30C2" w14:paraId="2F305301" w14:textId="77777777" w:rsidTr="00657833">
        <w:trPr>
          <w:trHeight w:val="269"/>
        </w:trPr>
        <w:tc>
          <w:tcPr>
            <w:tcW w:w="4253" w:type="dxa"/>
            <w:shd w:val="clear" w:color="auto" w:fill="FFFFFF" w:themeFill="background1"/>
          </w:tcPr>
          <w:p w14:paraId="60EB3B69"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3B530BA7"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7BF2DDB5" w14:textId="77777777" w:rsidR="009D62FF" w:rsidRPr="00FF430B" w:rsidRDefault="009D62FF" w:rsidP="009D62FF">
            <w:pPr>
              <w:tabs>
                <w:tab w:val="left" w:pos="1134"/>
                <w:tab w:val="left" w:pos="2694"/>
              </w:tabs>
              <w:jc w:val="both"/>
              <w:rPr>
                <w:rFonts w:eastAsia="Calibri"/>
                <w:noProof w:val="0"/>
              </w:rPr>
            </w:pPr>
          </w:p>
        </w:tc>
      </w:tr>
      <w:tr w:rsidR="009D62FF" w:rsidRPr="00EC30C2" w14:paraId="2842B8E8" w14:textId="77777777" w:rsidTr="00657833">
        <w:trPr>
          <w:trHeight w:val="269"/>
        </w:trPr>
        <w:tc>
          <w:tcPr>
            <w:tcW w:w="4253" w:type="dxa"/>
            <w:shd w:val="clear" w:color="auto" w:fill="FFFFFF" w:themeFill="background1"/>
          </w:tcPr>
          <w:p w14:paraId="6BED16B7"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018D6405"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B137287" w14:textId="77777777" w:rsidTr="00657833">
        <w:trPr>
          <w:trHeight w:val="269"/>
        </w:trPr>
        <w:tc>
          <w:tcPr>
            <w:tcW w:w="4253" w:type="dxa"/>
            <w:shd w:val="clear" w:color="auto" w:fill="FFFFFF" w:themeFill="background1"/>
          </w:tcPr>
          <w:p w14:paraId="22BC72C0"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328B0642"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1A7BCD49"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1A7F274D" w14:textId="77777777" w:rsidR="009D62FF" w:rsidRPr="00FF430B" w:rsidRDefault="009D62FF" w:rsidP="009D62FF">
            <w:pPr>
              <w:tabs>
                <w:tab w:val="left" w:pos="1134"/>
                <w:tab w:val="left" w:pos="2694"/>
              </w:tabs>
              <w:jc w:val="both"/>
              <w:rPr>
                <w:rFonts w:eastAsia="Calibri"/>
                <w:noProof w:val="0"/>
              </w:rPr>
            </w:pPr>
          </w:p>
        </w:tc>
      </w:tr>
      <w:tr w:rsidR="009D62FF" w:rsidRPr="00EC30C2" w14:paraId="32C90D84" w14:textId="77777777" w:rsidTr="00657833">
        <w:trPr>
          <w:trHeight w:val="604"/>
        </w:trPr>
        <w:tc>
          <w:tcPr>
            <w:tcW w:w="4253" w:type="dxa"/>
            <w:shd w:val="clear" w:color="auto" w:fill="FFFFFF" w:themeFill="background1"/>
          </w:tcPr>
          <w:p w14:paraId="541D740E"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08FA1877"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7D894114"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159290C8" w14:textId="77777777" w:rsidR="009D62FF" w:rsidRPr="00FF430B" w:rsidRDefault="009D62FF" w:rsidP="009D62FF">
            <w:pPr>
              <w:tabs>
                <w:tab w:val="left" w:pos="1134"/>
                <w:tab w:val="left" w:pos="2694"/>
              </w:tabs>
              <w:jc w:val="both"/>
              <w:rPr>
                <w:noProof w:val="0"/>
                <w:lang w:eastAsia="ro-RO"/>
              </w:rPr>
            </w:pPr>
          </w:p>
        </w:tc>
      </w:tr>
    </w:tbl>
    <w:p w14:paraId="66185805"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8"/>
        <w:gridCol w:w="1406"/>
        <w:gridCol w:w="1412"/>
        <w:gridCol w:w="1556"/>
        <w:gridCol w:w="1409"/>
      </w:tblGrid>
      <w:tr w:rsidR="009D62FF" w:rsidRPr="00EC30C2" w14:paraId="4D3046E7" w14:textId="77777777" w:rsidTr="009D62FF">
        <w:tc>
          <w:tcPr>
            <w:tcW w:w="562" w:type="dxa"/>
            <w:shd w:val="clear" w:color="auto" w:fill="F2F2F2"/>
          </w:tcPr>
          <w:p w14:paraId="4EF59434"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3E43674E"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3ADF021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185EFAC7"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0EC76B67"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1370105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52D0B5B2" w14:textId="77777777" w:rsidTr="00130A49">
        <w:tc>
          <w:tcPr>
            <w:tcW w:w="562" w:type="dxa"/>
          </w:tcPr>
          <w:p w14:paraId="501CEF92"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011FA436"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35EB5BDF"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213052F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55EB30E2"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3ABF2A90"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0551B037" w14:textId="77777777" w:rsidTr="00130A49">
        <w:tc>
          <w:tcPr>
            <w:tcW w:w="562" w:type="dxa"/>
          </w:tcPr>
          <w:p w14:paraId="2BD75045"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7E2F4267"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7613535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5E7210FE"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5902C400"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5A262B22" w14:textId="77777777" w:rsidR="009D62FF" w:rsidRPr="00FF430B" w:rsidRDefault="009D62FF" w:rsidP="009D62FF">
            <w:pPr>
              <w:tabs>
                <w:tab w:val="left" w:pos="1134"/>
                <w:tab w:val="left" w:pos="2694"/>
              </w:tabs>
              <w:spacing w:before="240"/>
              <w:jc w:val="center"/>
              <w:rPr>
                <w:rFonts w:eastAsia="Calibri"/>
                <w:noProof w:val="0"/>
              </w:rPr>
            </w:pPr>
          </w:p>
        </w:tc>
      </w:tr>
    </w:tbl>
    <w:p w14:paraId="29E1E0EF"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597EF814"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7CC8A5D8" w14:textId="77777777" w:rsidTr="00657833">
        <w:tc>
          <w:tcPr>
            <w:tcW w:w="5524" w:type="dxa"/>
            <w:shd w:val="clear" w:color="auto" w:fill="FFFFFF" w:themeFill="background1"/>
          </w:tcPr>
          <w:p w14:paraId="77000D80"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5812D977" w14:textId="77777777" w:rsidR="009D62FF" w:rsidRPr="00FF430B" w:rsidRDefault="009D62FF" w:rsidP="009D62FF">
            <w:pPr>
              <w:ind w:right="-1"/>
              <w:jc w:val="both"/>
              <w:rPr>
                <w:noProof w:val="0"/>
                <w:lang w:eastAsia="ro-RO"/>
              </w:rPr>
            </w:pPr>
            <w:r w:rsidRPr="00FF430B">
              <w:rPr>
                <w:noProof w:val="0"/>
                <w:lang w:eastAsia="ro-RO"/>
              </w:rPr>
              <w:t xml:space="preserve">Nu □        </w:t>
            </w:r>
          </w:p>
          <w:p w14:paraId="662D8EB5"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441AB5A9" w14:textId="77777777" w:rsidTr="00657833">
        <w:tc>
          <w:tcPr>
            <w:tcW w:w="5524" w:type="dxa"/>
            <w:vMerge w:val="restart"/>
            <w:shd w:val="clear" w:color="auto" w:fill="FFFFFF" w:themeFill="background1"/>
          </w:tcPr>
          <w:p w14:paraId="388F457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B695CD1"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384D271D" w14:textId="77777777" w:rsidTr="00657833">
        <w:tc>
          <w:tcPr>
            <w:tcW w:w="5524" w:type="dxa"/>
            <w:vMerge/>
            <w:shd w:val="clear" w:color="auto" w:fill="FFFFFF" w:themeFill="background1"/>
          </w:tcPr>
          <w:p w14:paraId="4FB7F86C" w14:textId="77777777" w:rsidR="009D62FF" w:rsidRPr="00FF430B" w:rsidRDefault="009D62FF" w:rsidP="009D62FF">
            <w:pPr>
              <w:jc w:val="both"/>
              <w:rPr>
                <w:rFonts w:eastAsia="Calibri"/>
                <w:noProof w:val="0"/>
              </w:rPr>
            </w:pPr>
          </w:p>
        </w:tc>
        <w:tc>
          <w:tcPr>
            <w:tcW w:w="4394" w:type="dxa"/>
          </w:tcPr>
          <w:p w14:paraId="5FC233E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173E16E1" w14:textId="77777777" w:rsidTr="00657833">
        <w:tc>
          <w:tcPr>
            <w:tcW w:w="5524" w:type="dxa"/>
            <w:shd w:val="clear" w:color="auto" w:fill="FFFFFF" w:themeFill="background1"/>
          </w:tcPr>
          <w:p w14:paraId="02E25E5A"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14A5BDE" w14:textId="77777777" w:rsidR="009D62FF" w:rsidRPr="00FF430B" w:rsidRDefault="009D62FF" w:rsidP="009D62FF">
            <w:pPr>
              <w:contextualSpacing/>
              <w:jc w:val="both"/>
              <w:rPr>
                <w:noProof w:val="0"/>
                <w:lang w:eastAsia="zh-CN"/>
              </w:rPr>
            </w:pPr>
          </w:p>
        </w:tc>
        <w:tc>
          <w:tcPr>
            <w:tcW w:w="4394" w:type="dxa"/>
          </w:tcPr>
          <w:p w14:paraId="5CB31DD4"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5E8C381D"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4451922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0861491A"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5542BE26" w14:textId="77777777" w:rsidTr="00657833">
        <w:tc>
          <w:tcPr>
            <w:tcW w:w="5524" w:type="dxa"/>
            <w:shd w:val="clear" w:color="auto" w:fill="FFFFFF" w:themeFill="background1"/>
          </w:tcPr>
          <w:p w14:paraId="44008490"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2EA6572" w14:textId="77777777" w:rsidR="009D62FF" w:rsidRPr="00FF430B" w:rsidRDefault="009D62FF" w:rsidP="009D62FF">
            <w:pPr>
              <w:jc w:val="both"/>
              <w:rPr>
                <w:rFonts w:eastAsia="Calibri"/>
                <w:noProof w:val="0"/>
              </w:rPr>
            </w:pPr>
          </w:p>
        </w:tc>
      </w:tr>
    </w:tbl>
    <w:p w14:paraId="7C859BAE" w14:textId="77777777" w:rsidR="009D62FF" w:rsidRPr="00FF430B" w:rsidRDefault="009D62FF" w:rsidP="009D62FF">
      <w:pPr>
        <w:jc w:val="both"/>
        <w:rPr>
          <w:rFonts w:eastAsia="Calibri"/>
          <w:noProof w:val="0"/>
        </w:rPr>
      </w:pPr>
    </w:p>
    <w:p w14:paraId="2CB26749"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533125C6" w14:textId="77777777" w:rsidR="009D62FF" w:rsidRPr="00FF430B" w:rsidRDefault="009D62FF" w:rsidP="009D62FF">
      <w:pPr>
        <w:jc w:val="both"/>
        <w:rPr>
          <w:rFonts w:eastAsia="Calibri"/>
          <w:noProof w:val="0"/>
        </w:rPr>
      </w:pPr>
    </w:p>
    <w:p w14:paraId="1F82F6FF" w14:textId="77777777" w:rsidR="009D62FF" w:rsidRDefault="009D62FF" w:rsidP="009D62FF">
      <w:pPr>
        <w:jc w:val="both"/>
        <w:rPr>
          <w:rFonts w:eastAsia="Calibri"/>
          <w:i/>
          <w:noProof w:val="0"/>
          <w:bdr w:val="none" w:sz="0" w:space="0" w:color="auto" w:frame="1"/>
          <w:shd w:val="clear" w:color="auto" w:fill="FFFFFF"/>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7E4A54D9" w14:textId="77777777" w:rsidR="0018747F" w:rsidRDefault="0018747F" w:rsidP="009D62FF">
      <w:pPr>
        <w:jc w:val="both"/>
        <w:rPr>
          <w:rFonts w:eastAsia="Calibri"/>
          <w:i/>
          <w:noProof w:val="0"/>
          <w:bdr w:val="none" w:sz="0" w:space="0" w:color="auto" w:frame="1"/>
          <w:shd w:val="clear" w:color="auto" w:fill="FFFFFF"/>
        </w:rPr>
      </w:pPr>
    </w:p>
    <w:p w14:paraId="04A5FC3A" w14:textId="77777777" w:rsidR="0018747F" w:rsidRDefault="0018747F" w:rsidP="009D62FF">
      <w:pPr>
        <w:jc w:val="both"/>
        <w:rPr>
          <w:rFonts w:eastAsia="Calibri"/>
          <w:i/>
          <w:noProof w:val="0"/>
          <w:bdr w:val="none" w:sz="0" w:space="0" w:color="auto" w:frame="1"/>
          <w:shd w:val="clear" w:color="auto" w:fill="FFFFFF"/>
        </w:rPr>
      </w:pPr>
    </w:p>
    <w:p w14:paraId="6EC9E60E" w14:textId="77777777" w:rsidR="0018747F" w:rsidRDefault="0018747F" w:rsidP="009D62FF">
      <w:pPr>
        <w:jc w:val="both"/>
        <w:rPr>
          <w:rFonts w:eastAsia="Calibri"/>
          <w:i/>
          <w:noProof w:val="0"/>
          <w:bdr w:val="none" w:sz="0" w:space="0" w:color="auto" w:frame="1"/>
          <w:shd w:val="clear" w:color="auto" w:fill="FFFFFF"/>
        </w:rPr>
      </w:pPr>
    </w:p>
    <w:p w14:paraId="528B8EA3" w14:textId="77777777" w:rsidR="0018747F" w:rsidRPr="00FF430B" w:rsidRDefault="0018747F" w:rsidP="009D62FF">
      <w:pPr>
        <w:jc w:val="both"/>
        <w:rPr>
          <w:rFonts w:eastAsia="Calibri"/>
          <w:noProof w:val="0"/>
        </w:rPr>
      </w:pPr>
    </w:p>
    <w:p w14:paraId="4EEBDE41"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49BA31B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0711111F" w14:textId="77777777" w:rsidR="00502EFF" w:rsidRPr="00FF430B" w:rsidRDefault="00502EFF" w:rsidP="00502EFF">
      <w:pPr>
        <w:jc w:val="right"/>
        <w:rPr>
          <w:noProof w:val="0"/>
        </w:rPr>
      </w:pPr>
      <w:r w:rsidRPr="00FF430B">
        <w:rPr>
          <w:noProof w:val="0"/>
        </w:rPr>
        <w:t>din “____” ________ 20___</w:t>
      </w:r>
    </w:p>
    <w:p w14:paraId="34CA801E" w14:textId="77777777" w:rsidR="002439D3" w:rsidRPr="00FF430B" w:rsidRDefault="002439D3" w:rsidP="00130A49">
      <w:pPr>
        <w:jc w:val="right"/>
        <w:rPr>
          <w:noProof w:val="0"/>
          <w:sz w:val="22"/>
          <w:szCs w:val="22"/>
        </w:rPr>
      </w:pPr>
    </w:p>
    <w:p w14:paraId="57A1DF08" w14:textId="77777777" w:rsidR="00641038" w:rsidRPr="00FF430B" w:rsidRDefault="00641038" w:rsidP="00130A49">
      <w:pPr>
        <w:jc w:val="right"/>
        <w:rPr>
          <w:i/>
          <w:noProof w:val="0"/>
          <w:sz w:val="22"/>
          <w:szCs w:val="22"/>
        </w:rPr>
      </w:pPr>
    </w:p>
    <w:p w14:paraId="77F61177" w14:textId="77777777" w:rsidR="00130A49" w:rsidRPr="00FF430B" w:rsidRDefault="00130A49" w:rsidP="002A6E99">
      <w:pPr>
        <w:ind w:right="-1"/>
        <w:jc w:val="center"/>
        <w:rPr>
          <w:b/>
          <w:bCs/>
          <w:noProof w:val="0"/>
          <w:color w:val="000000"/>
          <w:sz w:val="22"/>
          <w:szCs w:val="22"/>
        </w:rPr>
      </w:pPr>
    </w:p>
    <w:p w14:paraId="36090116"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127B7067"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2493D6DE"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56A6C60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1D4A3537" w14:textId="77777777" w:rsidTr="00657833">
        <w:tc>
          <w:tcPr>
            <w:tcW w:w="5353" w:type="dxa"/>
            <w:shd w:val="clear" w:color="auto" w:fill="FFFFFF" w:themeFill="background1"/>
          </w:tcPr>
          <w:p w14:paraId="57071FE1"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475EDCD2" w14:textId="77777777" w:rsidR="00130A49" w:rsidRPr="00FF430B" w:rsidRDefault="00130A49" w:rsidP="00130A49">
            <w:pPr>
              <w:jc w:val="both"/>
              <w:rPr>
                <w:rFonts w:eastAsia="Cambria"/>
                <w:noProof w:val="0"/>
              </w:rPr>
            </w:pPr>
          </w:p>
        </w:tc>
      </w:tr>
      <w:tr w:rsidR="00130A49" w:rsidRPr="00EC30C2" w14:paraId="21E3F21E" w14:textId="77777777" w:rsidTr="00657833">
        <w:tc>
          <w:tcPr>
            <w:tcW w:w="5353" w:type="dxa"/>
            <w:shd w:val="clear" w:color="auto" w:fill="FFFFFF" w:themeFill="background1"/>
          </w:tcPr>
          <w:p w14:paraId="42E8390D"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61E178CB" w14:textId="77777777" w:rsidR="00130A49" w:rsidRPr="00FF430B" w:rsidRDefault="00130A49" w:rsidP="00130A49">
            <w:pPr>
              <w:jc w:val="both"/>
              <w:rPr>
                <w:rFonts w:eastAsia="Cambria"/>
                <w:noProof w:val="0"/>
              </w:rPr>
            </w:pPr>
          </w:p>
        </w:tc>
      </w:tr>
      <w:tr w:rsidR="00130A49" w:rsidRPr="00EC30C2" w14:paraId="370D9717" w14:textId="77777777" w:rsidTr="00657833">
        <w:tc>
          <w:tcPr>
            <w:tcW w:w="5353" w:type="dxa"/>
            <w:shd w:val="clear" w:color="auto" w:fill="FFFFFF" w:themeFill="background1"/>
          </w:tcPr>
          <w:p w14:paraId="40CC31BB"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749C9BB0" w14:textId="77777777" w:rsidR="00130A49" w:rsidRPr="00FF430B" w:rsidRDefault="00130A49" w:rsidP="00130A49">
            <w:pPr>
              <w:jc w:val="both"/>
              <w:rPr>
                <w:rFonts w:eastAsia="Cambria"/>
                <w:noProof w:val="0"/>
              </w:rPr>
            </w:pPr>
          </w:p>
        </w:tc>
      </w:tr>
      <w:tr w:rsidR="00130A49" w:rsidRPr="00EC30C2" w14:paraId="5ECE09FF" w14:textId="77777777" w:rsidTr="00657833">
        <w:tc>
          <w:tcPr>
            <w:tcW w:w="5353" w:type="dxa"/>
            <w:shd w:val="clear" w:color="auto" w:fill="FFFFFF" w:themeFill="background1"/>
          </w:tcPr>
          <w:p w14:paraId="1F6A136A" w14:textId="77777777" w:rsidR="00130A49" w:rsidRPr="00FF430B" w:rsidRDefault="00130A49" w:rsidP="00130A49">
            <w:pPr>
              <w:jc w:val="both"/>
              <w:rPr>
                <w:b/>
                <w:noProof w:val="0"/>
              </w:rPr>
            </w:pPr>
            <w:r w:rsidRPr="00FF430B">
              <w:rPr>
                <w:b/>
                <w:noProof w:val="0"/>
              </w:rPr>
              <w:t>Adresa</w:t>
            </w:r>
          </w:p>
        </w:tc>
        <w:tc>
          <w:tcPr>
            <w:tcW w:w="4218" w:type="dxa"/>
          </w:tcPr>
          <w:p w14:paraId="43779CFA" w14:textId="77777777" w:rsidR="00130A49" w:rsidRPr="00FF430B" w:rsidRDefault="00130A49" w:rsidP="00130A49">
            <w:pPr>
              <w:jc w:val="both"/>
              <w:rPr>
                <w:rFonts w:eastAsia="Cambria"/>
                <w:noProof w:val="0"/>
              </w:rPr>
            </w:pPr>
          </w:p>
        </w:tc>
      </w:tr>
      <w:tr w:rsidR="00130A49" w:rsidRPr="00EC30C2" w14:paraId="13F1F6FF" w14:textId="77777777" w:rsidTr="00657833">
        <w:tc>
          <w:tcPr>
            <w:tcW w:w="5353" w:type="dxa"/>
            <w:shd w:val="clear" w:color="auto" w:fill="FFFFFF" w:themeFill="background1"/>
          </w:tcPr>
          <w:p w14:paraId="21625A0C" w14:textId="77777777" w:rsidR="00130A49" w:rsidRPr="00FF430B" w:rsidRDefault="00130A49" w:rsidP="00130A49">
            <w:pPr>
              <w:jc w:val="both"/>
              <w:rPr>
                <w:b/>
                <w:noProof w:val="0"/>
              </w:rPr>
            </w:pPr>
            <w:r w:rsidRPr="00FF430B">
              <w:rPr>
                <w:b/>
                <w:noProof w:val="0"/>
              </w:rPr>
              <w:t>Număr de telefon</w:t>
            </w:r>
          </w:p>
        </w:tc>
        <w:tc>
          <w:tcPr>
            <w:tcW w:w="4218" w:type="dxa"/>
          </w:tcPr>
          <w:p w14:paraId="5525531A" w14:textId="77777777" w:rsidR="00130A49" w:rsidRPr="00FF430B" w:rsidRDefault="00130A49" w:rsidP="00130A49">
            <w:pPr>
              <w:jc w:val="both"/>
              <w:rPr>
                <w:rFonts w:eastAsia="Cambria"/>
                <w:noProof w:val="0"/>
              </w:rPr>
            </w:pPr>
          </w:p>
        </w:tc>
      </w:tr>
      <w:tr w:rsidR="00130A49" w:rsidRPr="00EC30C2" w14:paraId="4F74A03E" w14:textId="77777777" w:rsidTr="00657833">
        <w:tc>
          <w:tcPr>
            <w:tcW w:w="5353" w:type="dxa"/>
            <w:shd w:val="clear" w:color="auto" w:fill="FFFFFF" w:themeFill="background1"/>
          </w:tcPr>
          <w:p w14:paraId="449D535A" w14:textId="77777777" w:rsidR="00130A49" w:rsidRPr="00FF430B" w:rsidRDefault="00130A49" w:rsidP="00130A49">
            <w:pPr>
              <w:jc w:val="both"/>
              <w:rPr>
                <w:b/>
                <w:noProof w:val="0"/>
              </w:rPr>
            </w:pPr>
            <w:r w:rsidRPr="00FF430B">
              <w:rPr>
                <w:b/>
                <w:noProof w:val="0"/>
              </w:rPr>
              <w:t>Număr de fax</w:t>
            </w:r>
          </w:p>
        </w:tc>
        <w:tc>
          <w:tcPr>
            <w:tcW w:w="4218" w:type="dxa"/>
          </w:tcPr>
          <w:p w14:paraId="62937ECE" w14:textId="77777777" w:rsidR="00130A49" w:rsidRPr="00FF430B" w:rsidRDefault="00130A49" w:rsidP="00130A49">
            <w:pPr>
              <w:jc w:val="both"/>
              <w:rPr>
                <w:rFonts w:eastAsia="Cambria"/>
                <w:noProof w:val="0"/>
              </w:rPr>
            </w:pPr>
          </w:p>
        </w:tc>
      </w:tr>
      <w:tr w:rsidR="00130A49" w:rsidRPr="00EC30C2" w14:paraId="308E37D2" w14:textId="77777777" w:rsidTr="00657833">
        <w:tc>
          <w:tcPr>
            <w:tcW w:w="5353" w:type="dxa"/>
            <w:shd w:val="clear" w:color="auto" w:fill="FFFFFF" w:themeFill="background1"/>
          </w:tcPr>
          <w:p w14:paraId="48344A95" w14:textId="77777777" w:rsidR="00130A49" w:rsidRPr="00FF430B" w:rsidRDefault="00130A49" w:rsidP="00F460DA">
            <w:pPr>
              <w:jc w:val="both"/>
              <w:rPr>
                <w:b/>
                <w:noProof w:val="0"/>
              </w:rPr>
            </w:pPr>
            <w:r w:rsidRPr="00FF430B">
              <w:rPr>
                <w:b/>
                <w:noProof w:val="0"/>
              </w:rPr>
              <w:t xml:space="preserve">E-mail </w:t>
            </w:r>
          </w:p>
        </w:tc>
        <w:tc>
          <w:tcPr>
            <w:tcW w:w="4218" w:type="dxa"/>
          </w:tcPr>
          <w:p w14:paraId="191E0ABA" w14:textId="77777777" w:rsidR="00130A49" w:rsidRPr="00FF430B" w:rsidRDefault="00130A49" w:rsidP="00130A49">
            <w:pPr>
              <w:jc w:val="both"/>
              <w:rPr>
                <w:rFonts w:eastAsia="Cambria"/>
                <w:noProof w:val="0"/>
              </w:rPr>
            </w:pPr>
          </w:p>
        </w:tc>
      </w:tr>
      <w:tr w:rsidR="00130A49" w:rsidRPr="00EC30C2" w14:paraId="25513C57" w14:textId="77777777" w:rsidTr="00657833">
        <w:tc>
          <w:tcPr>
            <w:tcW w:w="5353" w:type="dxa"/>
            <w:shd w:val="clear" w:color="auto" w:fill="FFFFFF" w:themeFill="background1"/>
          </w:tcPr>
          <w:p w14:paraId="5B003A3F" w14:textId="77777777" w:rsidR="00130A49" w:rsidRPr="00FF430B" w:rsidRDefault="001B1E45" w:rsidP="00130A49">
            <w:pPr>
              <w:jc w:val="both"/>
              <w:rPr>
                <w:b/>
                <w:noProof w:val="0"/>
              </w:rPr>
            </w:pPr>
            <w:r w:rsidRPr="00FF430B">
              <w:rPr>
                <w:b/>
                <w:noProof w:val="0"/>
              </w:rPr>
              <w:t>Pagina web oficială</w:t>
            </w:r>
          </w:p>
        </w:tc>
        <w:tc>
          <w:tcPr>
            <w:tcW w:w="4218" w:type="dxa"/>
          </w:tcPr>
          <w:p w14:paraId="32C75D40" w14:textId="77777777" w:rsidR="00130A49" w:rsidRPr="00FF430B" w:rsidRDefault="00130A49" w:rsidP="00130A49">
            <w:pPr>
              <w:jc w:val="both"/>
              <w:rPr>
                <w:rFonts w:eastAsia="Cambria"/>
                <w:noProof w:val="0"/>
              </w:rPr>
            </w:pPr>
          </w:p>
        </w:tc>
      </w:tr>
      <w:tr w:rsidR="00130A49" w:rsidRPr="00EC30C2" w14:paraId="033D398D" w14:textId="77777777" w:rsidTr="00657833">
        <w:tc>
          <w:tcPr>
            <w:tcW w:w="5353" w:type="dxa"/>
            <w:shd w:val="clear" w:color="auto" w:fill="FFFFFF" w:themeFill="background1"/>
          </w:tcPr>
          <w:p w14:paraId="38849226" w14:textId="77777777" w:rsidR="00130A49" w:rsidRPr="00FF430B" w:rsidRDefault="00130A49" w:rsidP="00130A49">
            <w:pPr>
              <w:jc w:val="both"/>
              <w:rPr>
                <w:b/>
                <w:noProof w:val="0"/>
              </w:rPr>
            </w:pPr>
            <w:r w:rsidRPr="00FF430B">
              <w:rPr>
                <w:b/>
                <w:noProof w:val="0"/>
              </w:rPr>
              <w:t xml:space="preserve">Persoana de contact </w:t>
            </w:r>
          </w:p>
          <w:p w14:paraId="50E78CA7" w14:textId="77777777" w:rsidR="00130A49" w:rsidRPr="00FF430B" w:rsidRDefault="00130A49" w:rsidP="00130A49">
            <w:pPr>
              <w:jc w:val="both"/>
              <w:rPr>
                <w:b/>
                <w:noProof w:val="0"/>
              </w:rPr>
            </w:pPr>
            <w:r w:rsidRPr="00FF430B">
              <w:rPr>
                <w:i/>
                <w:noProof w:val="0"/>
              </w:rPr>
              <w:t>(nume, prenume, telefon, e-mail)</w:t>
            </w:r>
          </w:p>
        </w:tc>
        <w:tc>
          <w:tcPr>
            <w:tcW w:w="4218" w:type="dxa"/>
          </w:tcPr>
          <w:p w14:paraId="5E0BBC21" w14:textId="77777777" w:rsidR="00130A49" w:rsidRPr="00FF430B" w:rsidRDefault="00130A49" w:rsidP="00130A49">
            <w:pPr>
              <w:jc w:val="both"/>
              <w:rPr>
                <w:rFonts w:eastAsia="Cambria"/>
                <w:noProof w:val="0"/>
              </w:rPr>
            </w:pPr>
          </w:p>
        </w:tc>
      </w:tr>
    </w:tbl>
    <w:p w14:paraId="5ED5777D"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42B54C9A" w14:textId="77777777" w:rsidTr="00657833">
        <w:tc>
          <w:tcPr>
            <w:tcW w:w="5353" w:type="dxa"/>
            <w:shd w:val="clear" w:color="auto" w:fill="FFFFFF" w:themeFill="background1"/>
          </w:tcPr>
          <w:p w14:paraId="3E55E921"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00DD64FE"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8781B1F"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06491754" w14:textId="77777777" w:rsidTr="00657833">
        <w:tc>
          <w:tcPr>
            <w:tcW w:w="5353" w:type="dxa"/>
            <w:shd w:val="clear" w:color="auto" w:fill="FFFFFF" w:themeFill="background1"/>
          </w:tcPr>
          <w:p w14:paraId="40489B2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3C7597B0" w14:textId="77777777" w:rsidR="00130A49" w:rsidRPr="00FF430B" w:rsidRDefault="00130A49" w:rsidP="00130A49">
            <w:pPr>
              <w:jc w:val="both"/>
              <w:rPr>
                <w:noProof w:val="0"/>
                <w:lang w:eastAsia="ro-RO"/>
              </w:rPr>
            </w:pPr>
          </w:p>
        </w:tc>
      </w:tr>
      <w:tr w:rsidR="00130A49" w:rsidRPr="00EC30C2" w14:paraId="71FDC261" w14:textId="77777777" w:rsidTr="00657833">
        <w:tc>
          <w:tcPr>
            <w:tcW w:w="5353" w:type="dxa"/>
            <w:shd w:val="clear" w:color="auto" w:fill="FFFFFF" w:themeFill="background1"/>
          </w:tcPr>
          <w:p w14:paraId="3D10A391"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425FD867" w14:textId="77777777" w:rsidR="00130A49" w:rsidRPr="00FF430B" w:rsidRDefault="00130A49" w:rsidP="00130A49">
            <w:pPr>
              <w:jc w:val="both"/>
              <w:rPr>
                <w:noProof w:val="0"/>
                <w:lang w:eastAsia="ro-RO"/>
              </w:rPr>
            </w:pPr>
          </w:p>
        </w:tc>
      </w:tr>
      <w:tr w:rsidR="00130A49" w:rsidRPr="00EC30C2" w14:paraId="61FF24CD" w14:textId="77777777" w:rsidTr="00657833">
        <w:tc>
          <w:tcPr>
            <w:tcW w:w="5353" w:type="dxa"/>
            <w:shd w:val="clear" w:color="auto" w:fill="FFFFFF" w:themeFill="background1"/>
          </w:tcPr>
          <w:p w14:paraId="2F16F0B6"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1E1D3822" w14:textId="77777777" w:rsidR="00130A49" w:rsidRPr="00FF430B" w:rsidRDefault="00130A49" w:rsidP="00130A49">
            <w:pPr>
              <w:jc w:val="both"/>
              <w:rPr>
                <w:rFonts w:eastAsia="Cambria"/>
                <w:noProof w:val="0"/>
              </w:rPr>
            </w:pPr>
          </w:p>
        </w:tc>
      </w:tr>
      <w:tr w:rsidR="00130A49" w:rsidRPr="00EC30C2" w14:paraId="36C2A161" w14:textId="77777777" w:rsidTr="00657833">
        <w:tc>
          <w:tcPr>
            <w:tcW w:w="5353" w:type="dxa"/>
            <w:vMerge w:val="restart"/>
            <w:shd w:val="clear" w:color="auto" w:fill="FFFFFF" w:themeFill="background1"/>
          </w:tcPr>
          <w:p w14:paraId="1433AC02"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fldChar w:fldCharType="begin"/>
            </w:r>
            <w:r>
              <w:instrText>HYPERLINK "http://www.mtender.gov.md"</w:instrText>
            </w:r>
            <w:r>
              <w:fldChar w:fldCharType="separate"/>
            </w:r>
            <w:r w:rsidRPr="00FF430B">
              <w:rPr>
                <w:i/>
                <w:noProof w:val="0"/>
                <w:color w:val="0000FF"/>
                <w:u w:val="single"/>
                <w:lang w:eastAsia="ro-RO"/>
              </w:rPr>
              <w:t>www.mtender.gov.md</w:t>
            </w:r>
            <w:r>
              <w:rPr>
                <w:i/>
                <w:noProof w:val="0"/>
                <w:color w:val="0000FF"/>
                <w:u w:val="single"/>
                <w:lang w:eastAsia="ro-RO"/>
              </w:rPr>
              <w:fldChar w:fldCharType="end"/>
            </w:r>
            <w:r w:rsidRPr="00FF430B">
              <w:rPr>
                <w:i/>
                <w:noProof w:val="0"/>
                <w:lang w:eastAsia="ro-RO"/>
              </w:rPr>
              <w:t>)</w:t>
            </w:r>
          </w:p>
        </w:tc>
        <w:tc>
          <w:tcPr>
            <w:tcW w:w="4218" w:type="dxa"/>
          </w:tcPr>
          <w:p w14:paraId="1D5A92E8"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580B89F5" w14:textId="77777777" w:rsidTr="00657833">
        <w:tc>
          <w:tcPr>
            <w:tcW w:w="5353" w:type="dxa"/>
            <w:vMerge/>
            <w:shd w:val="clear" w:color="auto" w:fill="FFFFFF" w:themeFill="background1"/>
          </w:tcPr>
          <w:p w14:paraId="63B5CA92" w14:textId="77777777" w:rsidR="00130A49" w:rsidRPr="00FF430B" w:rsidRDefault="00130A49" w:rsidP="00130A49">
            <w:pPr>
              <w:jc w:val="both"/>
              <w:rPr>
                <w:b/>
                <w:noProof w:val="0"/>
                <w:lang w:eastAsia="ro-RO"/>
              </w:rPr>
            </w:pPr>
          </w:p>
        </w:tc>
        <w:tc>
          <w:tcPr>
            <w:tcW w:w="4218" w:type="dxa"/>
          </w:tcPr>
          <w:p w14:paraId="5029360E"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743E155E" w14:textId="77777777" w:rsidTr="00657833">
        <w:tc>
          <w:tcPr>
            <w:tcW w:w="5353" w:type="dxa"/>
            <w:shd w:val="clear" w:color="auto" w:fill="FFFFFF" w:themeFill="background1"/>
          </w:tcPr>
          <w:p w14:paraId="4DB851CC"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3326D820" w14:textId="77777777" w:rsidR="00130A49" w:rsidRPr="00FF430B" w:rsidRDefault="00130A49" w:rsidP="00130A49">
            <w:pPr>
              <w:jc w:val="both"/>
              <w:rPr>
                <w:rFonts w:eastAsia="Cambria"/>
                <w:noProof w:val="0"/>
              </w:rPr>
            </w:pPr>
          </w:p>
        </w:tc>
      </w:tr>
      <w:tr w:rsidR="00130A49" w:rsidRPr="00EC30C2" w14:paraId="1B51B0C5" w14:textId="77777777" w:rsidTr="00657833">
        <w:trPr>
          <w:trHeight w:val="1040"/>
        </w:trPr>
        <w:tc>
          <w:tcPr>
            <w:tcW w:w="5353" w:type="dxa"/>
            <w:shd w:val="clear" w:color="auto" w:fill="FFFFFF" w:themeFill="background1"/>
          </w:tcPr>
          <w:p w14:paraId="0CC6BDDF"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3F6EDE44" w14:textId="77777777" w:rsidR="00130A49" w:rsidRPr="00FF430B" w:rsidRDefault="00130A49" w:rsidP="00130A49">
            <w:pPr>
              <w:jc w:val="both"/>
              <w:rPr>
                <w:rFonts w:eastAsia="Cambria"/>
                <w:noProof w:val="0"/>
              </w:rPr>
            </w:pPr>
          </w:p>
        </w:tc>
      </w:tr>
    </w:tbl>
    <w:p w14:paraId="27F735C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3ECFE349" w14:textId="77777777" w:rsidTr="00657833">
        <w:trPr>
          <w:trHeight w:val="304"/>
        </w:trPr>
        <w:tc>
          <w:tcPr>
            <w:tcW w:w="5353" w:type="dxa"/>
            <w:shd w:val="clear" w:color="auto" w:fill="FFFFFF" w:themeFill="background1"/>
          </w:tcPr>
          <w:p w14:paraId="51D706AF"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412836EC"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36CD9494" w14:textId="77777777" w:rsidTr="00657833">
        <w:trPr>
          <w:trHeight w:val="315"/>
        </w:trPr>
        <w:tc>
          <w:tcPr>
            <w:tcW w:w="5353" w:type="dxa"/>
            <w:shd w:val="clear" w:color="auto" w:fill="FFFFFF" w:themeFill="background1"/>
          </w:tcPr>
          <w:p w14:paraId="484F4268"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23B37649"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27762E0" w14:textId="77777777" w:rsidTr="00657833">
        <w:trPr>
          <w:trHeight w:val="525"/>
        </w:trPr>
        <w:tc>
          <w:tcPr>
            <w:tcW w:w="5353" w:type="dxa"/>
            <w:shd w:val="clear" w:color="auto" w:fill="FFFFFF" w:themeFill="background1"/>
          </w:tcPr>
          <w:p w14:paraId="07C9C53D"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62A075F9"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40DAAFDE"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2099AC65"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779E4BA7" w14:textId="77777777" w:rsidTr="00657833">
        <w:trPr>
          <w:trHeight w:val="353"/>
        </w:trPr>
        <w:tc>
          <w:tcPr>
            <w:tcW w:w="5353" w:type="dxa"/>
            <w:shd w:val="clear" w:color="auto" w:fill="FFFFFF" w:themeFill="background1"/>
          </w:tcPr>
          <w:p w14:paraId="79191073"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51990D41" w14:textId="77777777" w:rsidR="00130A49" w:rsidRPr="00FF430B" w:rsidRDefault="00130A49" w:rsidP="00130A49">
            <w:pPr>
              <w:jc w:val="both"/>
              <w:rPr>
                <w:noProof w:val="0"/>
                <w:lang w:eastAsia="ro-RO"/>
              </w:rPr>
            </w:pPr>
          </w:p>
        </w:tc>
      </w:tr>
      <w:tr w:rsidR="00130A49" w:rsidRPr="00EC30C2" w14:paraId="47AD20A1" w14:textId="77777777" w:rsidTr="00657833">
        <w:trPr>
          <w:trHeight w:val="140"/>
        </w:trPr>
        <w:tc>
          <w:tcPr>
            <w:tcW w:w="5353" w:type="dxa"/>
            <w:shd w:val="clear" w:color="auto" w:fill="FFFFFF" w:themeFill="background1"/>
          </w:tcPr>
          <w:p w14:paraId="0EC94C18"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5B78E319" w14:textId="77777777" w:rsidR="00130A49" w:rsidRPr="00FF430B" w:rsidRDefault="00130A49" w:rsidP="00130A49">
            <w:pPr>
              <w:jc w:val="both"/>
              <w:rPr>
                <w:i/>
                <w:noProof w:val="0"/>
                <w:lang w:eastAsia="ro-RO"/>
              </w:rPr>
            </w:pPr>
          </w:p>
        </w:tc>
      </w:tr>
      <w:tr w:rsidR="00130A49" w:rsidRPr="00EC30C2" w14:paraId="7FFCC86C" w14:textId="77777777" w:rsidTr="00657833">
        <w:trPr>
          <w:trHeight w:val="188"/>
        </w:trPr>
        <w:tc>
          <w:tcPr>
            <w:tcW w:w="5353" w:type="dxa"/>
            <w:vMerge w:val="restart"/>
            <w:shd w:val="clear" w:color="auto" w:fill="FFFFFF" w:themeFill="background1"/>
          </w:tcPr>
          <w:p w14:paraId="57C9A591"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6DE186C9"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43A2027F" w14:textId="77777777" w:rsidTr="00657833">
        <w:trPr>
          <w:trHeight w:val="219"/>
        </w:trPr>
        <w:tc>
          <w:tcPr>
            <w:tcW w:w="5353" w:type="dxa"/>
            <w:vMerge/>
            <w:shd w:val="clear" w:color="auto" w:fill="FFFFFF" w:themeFill="background1"/>
          </w:tcPr>
          <w:p w14:paraId="1FA1DDBC" w14:textId="77777777" w:rsidR="00130A49" w:rsidRPr="00FF430B" w:rsidRDefault="00130A49" w:rsidP="00130A49">
            <w:pPr>
              <w:jc w:val="both"/>
              <w:rPr>
                <w:b/>
                <w:noProof w:val="0"/>
                <w:lang w:eastAsia="ro-RO"/>
              </w:rPr>
            </w:pPr>
          </w:p>
        </w:tc>
        <w:tc>
          <w:tcPr>
            <w:tcW w:w="4218" w:type="dxa"/>
          </w:tcPr>
          <w:p w14:paraId="1FC42A93"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26B57334" w14:textId="77777777" w:rsidTr="00657833">
        <w:trPr>
          <w:trHeight w:val="207"/>
        </w:trPr>
        <w:tc>
          <w:tcPr>
            <w:tcW w:w="5353" w:type="dxa"/>
            <w:vMerge w:val="restart"/>
            <w:shd w:val="clear" w:color="auto" w:fill="FFFFFF" w:themeFill="background1"/>
          </w:tcPr>
          <w:p w14:paraId="3946ABB6"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67363C55"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2014D5CE" w14:textId="77777777" w:rsidTr="00657833">
        <w:trPr>
          <w:trHeight w:val="207"/>
        </w:trPr>
        <w:tc>
          <w:tcPr>
            <w:tcW w:w="5353" w:type="dxa"/>
            <w:vMerge/>
            <w:shd w:val="clear" w:color="auto" w:fill="FFFFFF" w:themeFill="background1"/>
          </w:tcPr>
          <w:p w14:paraId="1A116211" w14:textId="77777777" w:rsidR="00130A49" w:rsidRPr="00FF430B" w:rsidRDefault="00130A49" w:rsidP="00130A49">
            <w:pPr>
              <w:jc w:val="both"/>
              <w:rPr>
                <w:b/>
                <w:noProof w:val="0"/>
                <w:lang w:eastAsia="ro-RO"/>
              </w:rPr>
            </w:pPr>
          </w:p>
        </w:tc>
        <w:tc>
          <w:tcPr>
            <w:tcW w:w="4218" w:type="dxa"/>
          </w:tcPr>
          <w:p w14:paraId="27EBE74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032C4E33" w14:textId="77777777" w:rsidTr="00657833">
        <w:trPr>
          <w:trHeight w:val="115"/>
        </w:trPr>
        <w:tc>
          <w:tcPr>
            <w:tcW w:w="5353" w:type="dxa"/>
            <w:shd w:val="clear" w:color="auto" w:fill="FFFFFF" w:themeFill="background1"/>
          </w:tcPr>
          <w:p w14:paraId="5A5B0418"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70B8F8C3" w14:textId="77777777" w:rsidR="00130A49" w:rsidRPr="00FF430B" w:rsidRDefault="00130A49" w:rsidP="00130A49">
            <w:pPr>
              <w:jc w:val="both"/>
              <w:rPr>
                <w:noProof w:val="0"/>
                <w:lang w:eastAsia="ro-RO"/>
              </w:rPr>
            </w:pPr>
          </w:p>
        </w:tc>
      </w:tr>
      <w:tr w:rsidR="00130A49" w:rsidRPr="00EC30C2" w14:paraId="465F0201" w14:textId="77777777" w:rsidTr="00657833">
        <w:trPr>
          <w:trHeight w:val="70"/>
        </w:trPr>
        <w:tc>
          <w:tcPr>
            <w:tcW w:w="5353" w:type="dxa"/>
            <w:shd w:val="clear" w:color="auto" w:fill="FFFFFF" w:themeFill="background1"/>
          </w:tcPr>
          <w:p w14:paraId="55C0A9A8"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5B397589" w14:textId="77777777" w:rsidR="00130A49" w:rsidRPr="00FF430B" w:rsidRDefault="00130A49" w:rsidP="00130A49">
            <w:pPr>
              <w:jc w:val="both"/>
              <w:rPr>
                <w:noProof w:val="0"/>
                <w:lang w:eastAsia="ro-RO"/>
              </w:rPr>
            </w:pPr>
          </w:p>
        </w:tc>
      </w:tr>
    </w:tbl>
    <w:p w14:paraId="45DCB62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7F73460B" w14:textId="77777777" w:rsidTr="00657833">
        <w:tc>
          <w:tcPr>
            <w:tcW w:w="4785" w:type="dxa"/>
            <w:shd w:val="clear" w:color="auto" w:fill="FFFFFF" w:themeFill="background1"/>
          </w:tcPr>
          <w:p w14:paraId="3F44F58C"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538CCD9B"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5BB893AA"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5305D139"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21386A3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0C4EEEFD" w14:textId="77777777"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4B3305D3"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47FBB1BC" w14:textId="77777777" w:rsidTr="00657833">
        <w:tc>
          <w:tcPr>
            <w:tcW w:w="4785" w:type="dxa"/>
            <w:shd w:val="clear" w:color="auto" w:fill="FFFFFF" w:themeFill="background1"/>
          </w:tcPr>
          <w:p w14:paraId="0452FE66"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EF63FD4"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1F13E23B" w14:textId="77777777" w:rsidTr="00657833">
        <w:tc>
          <w:tcPr>
            <w:tcW w:w="4785" w:type="dxa"/>
            <w:shd w:val="clear" w:color="auto" w:fill="FFFFFF" w:themeFill="background1"/>
          </w:tcPr>
          <w:p w14:paraId="1DDE4DBE"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745940B2"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3F8A3909" w14:textId="77777777" w:rsidTr="00657833">
        <w:tc>
          <w:tcPr>
            <w:tcW w:w="4785" w:type="dxa"/>
            <w:shd w:val="clear" w:color="auto" w:fill="FFFFFF" w:themeFill="background1"/>
          </w:tcPr>
          <w:p w14:paraId="58DAA4C2"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56EF9093"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5F7336E6" w14:textId="77777777" w:rsidTr="00657833">
        <w:tc>
          <w:tcPr>
            <w:tcW w:w="4785" w:type="dxa"/>
            <w:shd w:val="clear" w:color="auto" w:fill="FFFFFF" w:themeFill="background1"/>
          </w:tcPr>
          <w:p w14:paraId="34BADBB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F8D012E" w14:textId="77777777" w:rsidR="00130A49" w:rsidRPr="00FF430B" w:rsidRDefault="00130A49" w:rsidP="00130A49">
            <w:pPr>
              <w:ind w:right="-1"/>
              <w:jc w:val="both"/>
              <w:rPr>
                <w:noProof w:val="0"/>
                <w:lang w:eastAsia="ro-RO"/>
              </w:rPr>
            </w:pPr>
          </w:p>
        </w:tc>
      </w:tr>
    </w:tbl>
    <w:p w14:paraId="620DF2B0"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4C2441AC"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25F8475E"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D6997F"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03CB6765"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2D4A4165"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BB7FE8"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7826B44E"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6BE4DFAB" w14:textId="77777777" w:rsidTr="00657833">
        <w:tc>
          <w:tcPr>
            <w:tcW w:w="2093" w:type="dxa"/>
            <w:vMerge w:val="restart"/>
            <w:shd w:val="clear" w:color="auto" w:fill="FFFFFF" w:themeFill="background1"/>
            <w:vAlign w:val="center"/>
          </w:tcPr>
          <w:p w14:paraId="7FE00A0B"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50EE55FC"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6265867A"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3BE930CC" w14:textId="77777777" w:rsidTr="00657833">
        <w:tc>
          <w:tcPr>
            <w:tcW w:w="2093" w:type="dxa"/>
            <w:vMerge/>
            <w:shd w:val="clear" w:color="auto" w:fill="FFFFFF" w:themeFill="background1"/>
            <w:vAlign w:val="center"/>
          </w:tcPr>
          <w:p w14:paraId="46658BCC"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40B0E182"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5CC80E3E"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01D74E73" w14:textId="77777777" w:rsidR="00130A49" w:rsidRPr="00FF430B" w:rsidRDefault="00130A49" w:rsidP="00130A49">
            <w:pPr>
              <w:ind w:right="-1"/>
              <w:jc w:val="center"/>
              <w:rPr>
                <w:b/>
                <w:noProof w:val="0"/>
              </w:rPr>
            </w:pPr>
            <w:r w:rsidRPr="00FF430B">
              <w:rPr>
                <w:b/>
                <w:noProof w:val="0"/>
              </w:rPr>
              <w:t>Inclusiv TVA</w:t>
            </w:r>
          </w:p>
        </w:tc>
      </w:tr>
      <w:tr w:rsidR="00130A49" w:rsidRPr="00EC30C2" w14:paraId="77F8B1F3" w14:textId="77777777" w:rsidTr="00130A49">
        <w:tc>
          <w:tcPr>
            <w:tcW w:w="2093" w:type="dxa"/>
          </w:tcPr>
          <w:p w14:paraId="7C01E397" w14:textId="77777777" w:rsidR="00130A49" w:rsidRPr="00FF430B" w:rsidRDefault="00130A49" w:rsidP="00130A49">
            <w:pPr>
              <w:jc w:val="both"/>
              <w:rPr>
                <w:noProof w:val="0"/>
              </w:rPr>
            </w:pPr>
          </w:p>
        </w:tc>
        <w:tc>
          <w:tcPr>
            <w:tcW w:w="1735" w:type="dxa"/>
          </w:tcPr>
          <w:p w14:paraId="6F8514C2" w14:textId="77777777" w:rsidR="00130A49" w:rsidRPr="00FF430B" w:rsidRDefault="00130A49" w:rsidP="00130A49">
            <w:pPr>
              <w:jc w:val="both"/>
              <w:rPr>
                <w:noProof w:val="0"/>
              </w:rPr>
            </w:pPr>
          </w:p>
        </w:tc>
        <w:tc>
          <w:tcPr>
            <w:tcW w:w="1667" w:type="dxa"/>
          </w:tcPr>
          <w:p w14:paraId="5F7A4EE2" w14:textId="77777777" w:rsidR="00130A49" w:rsidRPr="00FF430B" w:rsidRDefault="00130A49" w:rsidP="00130A49">
            <w:pPr>
              <w:jc w:val="both"/>
              <w:rPr>
                <w:noProof w:val="0"/>
              </w:rPr>
            </w:pPr>
          </w:p>
        </w:tc>
        <w:tc>
          <w:tcPr>
            <w:tcW w:w="2161" w:type="dxa"/>
          </w:tcPr>
          <w:p w14:paraId="72313068" w14:textId="77777777" w:rsidR="00130A49" w:rsidRPr="00FF430B" w:rsidRDefault="00130A49" w:rsidP="00130A49">
            <w:pPr>
              <w:jc w:val="both"/>
              <w:rPr>
                <w:noProof w:val="0"/>
              </w:rPr>
            </w:pPr>
          </w:p>
        </w:tc>
        <w:tc>
          <w:tcPr>
            <w:tcW w:w="1915" w:type="dxa"/>
          </w:tcPr>
          <w:p w14:paraId="641AECBB" w14:textId="77777777" w:rsidR="00130A49" w:rsidRPr="00FF430B" w:rsidRDefault="00130A49" w:rsidP="00130A49">
            <w:pPr>
              <w:jc w:val="both"/>
              <w:rPr>
                <w:noProof w:val="0"/>
              </w:rPr>
            </w:pPr>
          </w:p>
        </w:tc>
      </w:tr>
    </w:tbl>
    <w:p w14:paraId="1ACFA653"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2B2C791F"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642F723A"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B3DFE5B"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64539005" w14:textId="77777777" w:rsidR="00130A49" w:rsidRDefault="00130A49" w:rsidP="005D5589">
      <w:pPr>
        <w:keepNext/>
        <w:tabs>
          <w:tab w:val="left" w:pos="1134"/>
        </w:tabs>
        <w:suppressAutoHyphens/>
        <w:ind w:right="-1"/>
        <w:jc w:val="center"/>
        <w:outlineLvl w:val="1"/>
        <w:rPr>
          <w:b/>
          <w:iCs/>
          <w:noProof w:val="0"/>
          <w:color w:val="000000"/>
          <w:sz w:val="22"/>
          <w:szCs w:val="22"/>
          <w:lang w:eastAsia="zh-CN"/>
        </w:rPr>
      </w:pPr>
    </w:p>
    <w:p w14:paraId="74C8FB09" w14:textId="77777777" w:rsidR="0018747F" w:rsidRDefault="0018747F" w:rsidP="005D5589">
      <w:pPr>
        <w:keepNext/>
        <w:tabs>
          <w:tab w:val="left" w:pos="1134"/>
        </w:tabs>
        <w:suppressAutoHyphens/>
        <w:ind w:right="-1"/>
        <w:jc w:val="center"/>
        <w:outlineLvl w:val="1"/>
        <w:rPr>
          <w:b/>
          <w:iCs/>
          <w:noProof w:val="0"/>
          <w:color w:val="000000"/>
          <w:sz w:val="22"/>
          <w:szCs w:val="22"/>
          <w:lang w:eastAsia="zh-CN"/>
        </w:rPr>
      </w:pPr>
    </w:p>
    <w:p w14:paraId="5D5385B3" w14:textId="77777777" w:rsidR="0018747F" w:rsidRDefault="0018747F" w:rsidP="005D5589">
      <w:pPr>
        <w:keepNext/>
        <w:tabs>
          <w:tab w:val="left" w:pos="1134"/>
        </w:tabs>
        <w:suppressAutoHyphens/>
        <w:ind w:right="-1"/>
        <w:jc w:val="center"/>
        <w:outlineLvl w:val="1"/>
        <w:rPr>
          <w:b/>
          <w:iCs/>
          <w:noProof w:val="0"/>
          <w:color w:val="000000"/>
          <w:sz w:val="22"/>
          <w:szCs w:val="22"/>
          <w:lang w:eastAsia="zh-CN"/>
        </w:rPr>
      </w:pPr>
    </w:p>
    <w:p w14:paraId="683D0090" w14:textId="77777777" w:rsidR="0018747F" w:rsidRDefault="0018747F" w:rsidP="005D5589">
      <w:pPr>
        <w:keepNext/>
        <w:tabs>
          <w:tab w:val="left" w:pos="1134"/>
        </w:tabs>
        <w:suppressAutoHyphens/>
        <w:ind w:right="-1"/>
        <w:jc w:val="center"/>
        <w:outlineLvl w:val="1"/>
        <w:rPr>
          <w:b/>
          <w:iCs/>
          <w:noProof w:val="0"/>
          <w:color w:val="000000"/>
          <w:sz w:val="22"/>
          <w:szCs w:val="22"/>
          <w:lang w:eastAsia="zh-CN"/>
        </w:rPr>
      </w:pPr>
    </w:p>
    <w:p w14:paraId="074B7AAB" w14:textId="77777777" w:rsidR="0018747F" w:rsidRDefault="0018747F" w:rsidP="005D5589">
      <w:pPr>
        <w:keepNext/>
        <w:tabs>
          <w:tab w:val="left" w:pos="1134"/>
        </w:tabs>
        <w:suppressAutoHyphens/>
        <w:ind w:right="-1"/>
        <w:jc w:val="center"/>
        <w:outlineLvl w:val="1"/>
        <w:rPr>
          <w:b/>
          <w:iCs/>
          <w:noProof w:val="0"/>
          <w:color w:val="000000"/>
          <w:sz w:val="22"/>
          <w:szCs w:val="22"/>
          <w:lang w:eastAsia="zh-CN"/>
        </w:rPr>
      </w:pPr>
    </w:p>
    <w:p w14:paraId="75ADAA3D" w14:textId="77777777" w:rsidR="0018747F" w:rsidRDefault="0018747F" w:rsidP="005D5589">
      <w:pPr>
        <w:keepNext/>
        <w:tabs>
          <w:tab w:val="left" w:pos="1134"/>
        </w:tabs>
        <w:suppressAutoHyphens/>
        <w:ind w:right="-1"/>
        <w:jc w:val="center"/>
        <w:outlineLvl w:val="1"/>
        <w:rPr>
          <w:b/>
          <w:iCs/>
          <w:noProof w:val="0"/>
          <w:color w:val="000000"/>
          <w:sz w:val="22"/>
          <w:szCs w:val="22"/>
          <w:lang w:eastAsia="zh-CN"/>
        </w:rPr>
      </w:pPr>
    </w:p>
    <w:p w14:paraId="2268E83D" w14:textId="77777777" w:rsidR="0018747F" w:rsidRDefault="0018747F" w:rsidP="005D5589">
      <w:pPr>
        <w:keepNext/>
        <w:tabs>
          <w:tab w:val="left" w:pos="1134"/>
        </w:tabs>
        <w:suppressAutoHyphens/>
        <w:ind w:right="-1"/>
        <w:jc w:val="center"/>
        <w:outlineLvl w:val="1"/>
        <w:rPr>
          <w:b/>
          <w:iCs/>
          <w:noProof w:val="0"/>
          <w:color w:val="000000"/>
          <w:sz w:val="22"/>
          <w:szCs w:val="22"/>
          <w:lang w:eastAsia="zh-CN"/>
        </w:rPr>
      </w:pPr>
    </w:p>
    <w:p w14:paraId="2DA22C3A" w14:textId="77777777" w:rsidR="0018747F" w:rsidRDefault="0018747F" w:rsidP="005D5589">
      <w:pPr>
        <w:keepNext/>
        <w:tabs>
          <w:tab w:val="left" w:pos="1134"/>
        </w:tabs>
        <w:suppressAutoHyphens/>
        <w:ind w:right="-1"/>
        <w:jc w:val="center"/>
        <w:outlineLvl w:val="1"/>
        <w:rPr>
          <w:b/>
          <w:iCs/>
          <w:noProof w:val="0"/>
          <w:color w:val="000000"/>
          <w:sz w:val="22"/>
          <w:szCs w:val="22"/>
          <w:lang w:eastAsia="zh-CN"/>
        </w:rPr>
      </w:pPr>
    </w:p>
    <w:p w14:paraId="41876C29" w14:textId="77777777" w:rsidR="0018747F" w:rsidRDefault="0018747F" w:rsidP="005D5589">
      <w:pPr>
        <w:keepNext/>
        <w:tabs>
          <w:tab w:val="left" w:pos="1134"/>
        </w:tabs>
        <w:suppressAutoHyphens/>
        <w:ind w:right="-1"/>
        <w:jc w:val="center"/>
        <w:outlineLvl w:val="1"/>
        <w:rPr>
          <w:b/>
          <w:iCs/>
          <w:noProof w:val="0"/>
          <w:color w:val="000000"/>
          <w:sz w:val="22"/>
          <w:szCs w:val="22"/>
          <w:lang w:eastAsia="zh-CN"/>
        </w:rPr>
      </w:pPr>
    </w:p>
    <w:p w14:paraId="034D387D" w14:textId="77777777" w:rsidR="0018747F" w:rsidRPr="00FF430B" w:rsidRDefault="0018747F" w:rsidP="005D5589">
      <w:pPr>
        <w:keepNext/>
        <w:tabs>
          <w:tab w:val="left" w:pos="1134"/>
        </w:tabs>
        <w:suppressAutoHyphens/>
        <w:ind w:right="-1"/>
        <w:jc w:val="center"/>
        <w:outlineLvl w:val="1"/>
        <w:rPr>
          <w:b/>
          <w:iCs/>
          <w:noProof w:val="0"/>
          <w:color w:val="000000"/>
          <w:sz w:val="22"/>
          <w:szCs w:val="22"/>
          <w:lang w:eastAsia="zh-CN"/>
        </w:rPr>
      </w:pPr>
    </w:p>
    <w:p w14:paraId="447CD3D9" w14:textId="77777777" w:rsidR="00130A49" w:rsidRPr="00FF430B" w:rsidRDefault="00130A49" w:rsidP="00130A49">
      <w:pPr>
        <w:rPr>
          <w:noProof w:val="0"/>
          <w:lang w:eastAsia="zh-CN"/>
        </w:rPr>
      </w:pPr>
    </w:p>
    <w:p w14:paraId="03D80DC5" w14:textId="77777777" w:rsidR="009D62FF" w:rsidRPr="00FF430B" w:rsidRDefault="009D62FF" w:rsidP="00130A49">
      <w:pPr>
        <w:tabs>
          <w:tab w:val="decimal" w:pos="8364"/>
        </w:tabs>
        <w:spacing w:line="276" w:lineRule="auto"/>
        <w:ind w:right="-144"/>
        <w:jc w:val="center"/>
        <w:rPr>
          <w:b/>
          <w:bCs/>
          <w:color w:val="000000"/>
        </w:rPr>
      </w:pPr>
    </w:p>
    <w:p w14:paraId="1294F232" w14:textId="77777777" w:rsidR="00B65C93" w:rsidRPr="00FF430B" w:rsidRDefault="00B65C93" w:rsidP="00130A49">
      <w:pPr>
        <w:tabs>
          <w:tab w:val="decimal" w:pos="8364"/>
        </w:tabs>
        <w:spacing w:line="276" w:lineRule="auto"/>
        <w:ind w:right="-144"/>
        <w:jc w:val="center"/>
        <w:rPr>
          <w:b/>
          <w:bCs/>
          <w:color w:val="000000"/>
        </w:rPr>
      </w:pPr>
    </w:p>
    <w:p w14:paraId="771C2168" w14:textId="77777777"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0D3A8A4C"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9D82E4C" w14:textId="77777777" w:rsidR="00BA7FF4" w:rsidRPr="00FF430B" w:rsidRDefault="00BA7FF4" w:rsidP="00BA7FF4">
      <w:pPr>
        <w:jc w:val="right"/>
        <w:rPr>
          <w:noProof w:val="0"/>
        </w:rPr>
      </w:pPr>
      <w:r w:rsidRPr="00FF430B">
        <w:rPr>
          <w:noProof w:val="0"/>
        </w:rPr>
        <w:t>din “____” ________ 20___</w:t>
      </w:r>
    </w:p>
    <w:p w14:paraId="1574E54A" w14:textId="77777777" w:rsidR="00101CBC" w:rsidRPr="00FF430B" w:rsidRDefault="00101CBC">
      <w:pPr>
        <w:pStyle w:val="Style3"/>
        <w:tabs>
          <w:tab w:val="left" w:pos="567"/>
        </w:tabs>
        <w:spacing w:before="0" w:beforeAutospacing="0" w:after="0"/>
        <w:ind w:left="0" w:firstLine="0"/>
        <w:rPr>
          <w:rFonts w:eastAsia="PMingLiU"/>
          <w:lang w:eastAsia="zh-CN"/>
        </w:rPr>
      </w:pPr>
    </w:p>
    <w:p w14:paraId="408D0CE4" w14:textId="77777777" w:rsidR="00B65C93" w:rsidRDefault="00B65C93" w:rsidP="00B322B4">
      <w:pPr>
        <w:pStyle w:val="Style3"/>
        <w:tabs>
          <w:tab w:val="left" w:pos="567"/>
        </w:tabs>
        <w:spacing w:before="0" w:beforeAutospacing="0" w:after="0"/>
        <w:ind w:left="0" w:firstLine="0"/>
        <w:jc w:val="center"/>
        <w:rPr>
          <w:rFonts w:eastAsia="PMingLiU"/>
          <w:lang w:eastAsia="zh-CN"/>
        </w:rPr>
      </w:pPr>
    </w:p>
    <w:p w14:paraId="7E346BD4" w14:textId="77777777" w:rsidR="0018747F" w:rsidRDefault="0018747F" w:rsidP="00B322B4">
      <w:pPr>
        <w:pStyle w:val="Style3"/>
        <w:tabs>
          <w:tab w:val="left" w:pos="567"/>
        </w:tabs>
        <w:spacing w:before="0" w:beforeAutospacing="0" w:after="0"/>
        <w:ind w:left="0" w:firstLine="0"/>
        <w:jc w:val="center"/>
        <w:rPr>
          <w:rFonts w:eastAsia="PMingLiU"/>
          <w:lang w:eastAsia="zh-CN"/>
        </w:rPr>
      </w:pPr>
    </w:p>
    <w:p w14:paraId="3C199E86" w14:textId="77777777" w:rsidR="0018747F" w:rsidRDefault="0018747F" w:rsidP="00B322B4">
      <w:pPr>
        <w:pStyle w:val="Style3"/>
        <w:tabs>
          <w:tab w:val="left" w:pos="567"/>
        </w:tabs>
        <w:spacing w:before="0" w:beforeAutospacing="0" w:after="0"/>
        <w:ind w:left="0" w:firstLine="0"/>
        <w:jc w:val="center"/>
        <w:rPr>
          <w:rFonts w:eastAsia="PMingLiU"/>
          <w:lang w:eastAsia="zh-CN"/>
        </w:rPr>
      </w:pPr>
    </w:p>
    <w:p w14:paraId="3DE353EB" w14:textId="77777777" w:rsidR="0018747F" w:rsidRDefault="0018747F" w:rsidP="00B322B4">
      <w:pPr>
        <w:pStyle w:val="Style3"/>
        <w:tabs>
          <w:tab w:val="left" w:pos="567"/>
        </w:tabs>
        <w:spacing w:before="0" w:beforeAutospacing="0" w:after="0"/>
        <w:ind w:left="0" w:firstLine="0"/>
        <w:jc w:val="center"/>
        <w:rPr>
          <w:rFonts w:eastAsia="PMingLiU"/>
          <w:lang w:eastAsia="zh-CN"/>
        </w:rPr>
      </w:pPr>
    </w:p>
    <w:p w14:paraId="55174506" w14:textId="77777777" w:rsidR="0018747F" w:rsidRDefault="0018747F" w:rsidP="00B322B4">
      <w:pPr>
        <w:pStyle w:val="Style3"/>
        <w:tabs>
          <w:tab w:val="left" w:pos="567"/>
        </w:tabs>
        <w:spacing w:before="0" w:beforeAutospacing="0" w:after="0"/>
        <w:ind w:left="0" w:firstLine="0"/>
        <w:jc w:val="center"/>
        <w:rPr>
          <w:rFonts w:eastAsia="PMingLiU"/>
          <w:lang w:eastAsia="zh-CN"/>
        </w:rPr>
      </w:pPr>
    </w:p>
    <w:p w14:paraId="78BFCB2C" w14:textId="77777777" w:rsidR="0018747F" w:rsidRPr="00FF430B" w:rsidRDefault="0018747F" w:rsidP="00B322B4">
      <w:pPr>
        <w:pStyle w:val="Style3"/>
        <w:tabs>
          <w:tab w:val="left" w:pos="567"/>
        </w:tabs>
        <w:spacing w:before="0" w:beforeAutospacing="0" w:after="0"/>
        <w:ind w:left="0" w:firstLine="0"/>
        <w:jc w:val="center"/>
        <w:rPr>
          <w:rFonts w:eastAsia="PMingLiU"/>
          <w:lang w:eastAsia="zh-CN"/>
        </w:rPr>
      </w:pPr>
    </w:p>
    <w:p w14:paraId="70E24893"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34071754"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0F16C8F6"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782837D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39F429D3"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66F545F6"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6A89E50D"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47251923" w14:textId="77777777" w:rsidR="00E706C1" w:rsidRPr="00FF430B" w:rsidRDefault="00E706C1" w:rsidP="00F5261B">
      <w:pPr>
        <w:pStyle w:val="a7"/>
        <w:tabs>
          <w:tab w:val="left" w:pos="567"/>
        </w:tabs>
        <w:spacing w:line="360" w:lineRule="auto"/>
        <w:rPr>
          <w:rFonts w:ascii="Times New Roman" w:hAnsi="Times New Roman"/>
          <w:szCs w:val="24"/>
        </w:rPr>
      </w:pPr>
    </w:p>
    <w:p w14:paraId="75421F64"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04BB2AB4"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B61FA1C"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8C4B8ED"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4DF70AC7" w14:textId="77777777" w:rsidR="00227348" w:rsidRPr="00FF430B" w:rsidRDefault="00227348" w:rsidP="00950D18">
      <w:pPr>
        <w:pStyle w:val="a7"/>
        <w:tabs>
          <w:tab w:val="left" w:pos="567"/>
        </w:tabs>
        <w:spacing w:line="360" w:lineRule="auto"/>
        <w:rPr>
          <w:rFonts w:ascii="Times New Roman" w:hAnsi="Times New Roman"/>
          <w:szCs w:val="24"/>
        </w:rPr>
      </w:pPr>
    </w:p>
    <w:p w14:paraId="1965545B" w14:textId="77777777" w:rsidR="0033109C" w:rsidRPr="00FF430B" w:rsidRDefault="0033109C" w:rsidP="00950D18">
      <w:pPr>
        <w:pStyle w:val="a7"/>
        <w:tabs>
          <w:tab w:val="left" w:pos="567"/>
        </w:tabs>
        <w:spacing w:line="360" w:lineRule="auto"/>
        <w:rPr>
          <w:rFonts w:ascii="Times New Roman" w:hAnsi="Times New Roman"/>
          <w:szCs w:val="24"/>
        </w:rPr>
      </w:pPr>
    </w:p>
    <w:p w14:paraId="5F61D54A" w14:textId="77777777" w:rsidR="00B65C93" w:rsidRPr="00FF430B" w:rsidRDefault="00B65C93" w:rsidP="00950D18">
      <w:pPr>
        <w:pStyle w:val="a7"/>
        <w:tabs>
          <w:tab w:val="left" w:pos="567"/>
        </w:tabs>
        <w:spacing w:line="360" w:lineRule="auto"/>
        <w:rPr>
          <w:rFonts w:ascii="Times New Roman" w:hAnsi="Times New Roman"/>
          <w:szCs w:val="24"/>
        </w:rPr>
      </w:pPr>
    </w:p>
    <w:p w14:paraId="4740547E" w14:textId="77777777" w:rsidR="00B65C93" w:rsidRPr="00FF430B" w:rsidRDefault="00B65C93" w:rsidP="00950D18">
      <w:pPr>
        <w:pStyle w:val="a7"/>
        <w:tabs>
          <w:tab w:val="left" w:pos="567"/>
        </w:tabs>
        <w:spacing w:line="360" w:lineRule="auto"/>
        <w:rPr>
          <w:rFonts w:ascii="Times New Roman" w:hAnsi="Times New Roman"/>
          <w:szCs w:val="24"/>
        </w:rPr>
      </w:pPr>
    </w:p>
    <w:p w14:paraId="09F65319" w14:textId="77777777" w:rsidR="00B65C93" w:rsidRPr="00FF430B" w:rsidRDefault="00B65C93" w:rsidP="00950D18">
      <w:pPr>
        <w:pStyle w:val="a7"/>
        <w:tabs>
          <w:tab w:val="left" w:pos="567"/>
        </w:tabs>
        <w:spacing w:line="360" w:lineRule="auto"/>
        <w:rPr>
          <w:rFonts w:ascii="Times New Roman" w:hAnsi="Times New Roman"/>
          <w:szCs w:val="24"/>
        </w:rPr>
      </w:pPr>
    </w:p>
    <w:p w14:paraId="49DE9A15" w14:textId="77777777" w:rsidR="00B65C93" w:rsidRPr="00FF430B" w:rsidRDefault="00B65C93" w:rsidP="00950D18">
      <w:pPr>
        <w:pStyle w:val="a7"/>
        <w:tabs>
          <w:tab w:val="left" w:pos="567"/>
        </w:tabs>
        <w:spacing w:line="360" w:lineRule="auto"/>
        <w:rPr>
          <w:rFonts w:ascii="Times New Roman" w:hAnsi="Times New Roman"/>
          <w:szCs w:val="24"/>
        </w:rPr>
      </w:pPr>
    </w:p>
    <w:p w14:paraId="7BC9F3B6" w14:textId="77777777" w:rsidR="00B65C93" w:rsidRPr="00FF430B" w:rsidRDefault="00B65C93" w:rsidP="00950D18">
      <w:pPr>
        <w:pStyle w:val="a7"/>
        <w:tabs>
          <w:tab w:val="left" w:pos="567"/>
        </w:tabs>
        <w:spacing w:line="360" w:lineRule="auto"/>
        <w:rPr>
          <w:rFonts w:ascii="Times New Roman" w:hAnsi="Times New Roman"/>
          <w:szCs w:val="24"/>
        </w:rPr>
      </w:pPr>
    </w:p>
    <w:p w14:paraId="0D979664" w14:textId="77777777" w:rsidR="00B65C93" w:rsidRPr="00FF430B" w:rsidRDefault="00B65C93" w:rsidP="00950D18">
      <w:pPr>
        <w:pStyle w:val="a7"/>
        <w:tabs>
          <w:tab w:val="left" w:pos="567"/>
        </w:tabs>
        <w:spacing w:line="360" w:lineRule="auto"/>
        <w:rPr>
          <w:rFonts w:ascii="Times New Roman" w:hAnsi="Times New Roman"/>
          <w:szCs w:val="24"/>
        </w:rPr>
      </w:pPr>
    </w:p>
    <w:p w14:paraId="0B7124D1" w14:textId="77777777" w:rsidR="00B65C93" w:rsidRPr="00FF430B" w:rsidRDefault="00B65C93" w:rsidP="00950D18">
      <w:pPr>
        <w:pStyle w:val="a7"/>
        <w:tabs>
          <w:tab w:val="left" w:pos="567"/>
        </w:tabs>
        <w:spacing w:line="360" w:lineRule="auto"/>
        <w:rPr>
          <w:rFonts w:ascii="Times New Roman" w:hAnsi="Times New Roman"/>
          <w:szCs w:val="24"/>
        </w:rPr>
      </w:pPr>
    </w:p>
    <w:p w14:paraId="0E9E1908" w14:textId="77777777" w:rsidR="00B65C93" w:rsidRPr="00FF430B" w:rsidRDefault="00B65C93" w:rsidP="00950D18">
      <w:pPr>
        <w:pStyle w:val="a7"/>
        <w:tabs>
          <w:tab w:val="left" w:pos="567"/>
        </w:tabs>
        <w:spacing w:line="360" w:lineRule="auto"/>
        <w:rPr>
          <w:rFonts w:ascii="Times New Roman" w:hAnsi="Times New Roman"/>
          <w:szCs w:val="24"/>
        </w:rPr>
      </w:pPr>
    </w:p>
    <w:p w14:paraId="6232F6BC" w14:textId="77777777" w:rsidR="00B65C93" w:rsidRPr="00FF430B" w:rsidRDefault="00B65C93" w:rsidP="00950D18">
      <w:pPr>
        <w:pStyle w:val="a7"/>
        <w:tabs>
          <w:tab w:val="left" w:pos="567"/>
        </w:tabs>
        <w:spacing w:line="360" w:lineRule="auto"/>
        <w:rPr>
          <w:rFonts w:ascii="Times New Roman" w:hAnsi="Times New Roman"/>
          <w:szCs w:val="24"/>
        </w:rPr>
      </w:pPr>
    </w:p>
    <w:p w14:paraId="5830784A" w14:textId="77777777" w:rsidR="00B65C93" w:rsidRPr="00FF430B" w:rsidRDefault="00B65C93" w:rsidP="00950D18">
      <w:pPr>
        <w:pStyle w:val="a7"/>
        <w:tabs>
          <w:tab w:val="left" w:pos="567"/>
        </w:tabs>
        <w:spacing w:line="360" w:lineRule="auto"/>
        <w:rPr>
          <w:rFonts w:ascii="Times New Roman" w:hAnsi="Times New Roman"/>
          <w:szCs w:val="24"/>
        </w:rPr>
      </w:pPr>
    </w:p>
    <w:p w14:paraId="5683A199" w14:textId="77777777" w:rsidR="00B65C93" w:rsidRPr="00FF430B" w:rsidRDefault="00B65C93" w:rsidP="00950D18">
      <w:pPr>
        <w:pStyle w:val="a7"/>
        <w:tabs>
          <w:tab w:val="left" w:pos="567"/>
        </w:tabs>
        <w:spacing w:line="360" w:lineRule="auto"/>
        <w:rPr>
          <w:rFonts w:ascii="Times New Roman" w:hAnsi="Times New Roman"/>
          <w:szCs w:val="24"/>
        </w:rPr>
      </w:pPr>
    </w:p>
    <w:p w14:paraId="12DB47F2" w14:textId="77777777" w:rsidR="00B65C93" w:rsidRPr="00FF430B" w:rsidRDefault="00B65C93" w:rsidP="00950D18">
      <w:pPr>
        <w:pStyle w:val="a7"/>
        <w:tabs>
          <w:tab w:val="left" w:pos="567"/>
        </w:tabs>
        <w:spacing w:line="360" w:lineRule="auto"/>
        <w:rPr>
          <w:rFonts w:ascii="Times New Roman" w:hAnsi="Times New Roman"/>
          <w:szCs w:val="24"/>
        </w:rPr>
      </w:pPr>
    </w:p>
    <w:p w14:paraId="0163CED5" w14:textId="77777777" w:rsidR="00B65C93" w:rsidRPr="00FF430B" w:rsidRDefault="00B65C93" w:rsidP="00950D18">
      <w:pPr>
        <w:pStyle w:val="a7"/>
        <w:tabs>
          <w:tab w:val="left" w:pos="567"/>
        </w:tabs>
        <w:spacing w:line="360" w:lineRule="auto"/>
        <w:rPr>
          <w:rFonts w:ascii="Times New Roman" w:hAnsi="Times New Roman"/>
          <w:szCs w:val="24"/>
        </w:rPr>
      </w:pPr>
    </w:p>
    <w:p w14:paraId="6D02728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11F0AB3E"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8E634D3" w14:textId="77777777" w:rsidR="00BA7FF4" w:rsidRPr="00FF430B" w:rsidRDefault="00BA7FF4" w:rsidP="00BA7FF4">
      <w:pPr>
        <w:jc w:val="right"/>
        <w:rPr>
          <w:noProof w:val="0"/>
        </w:rPr>
      </w:pPr>
      <w:r w:rsidRPr="00FF430B">
        <w:rPr>
          <w:noProof w:val="0"/>
        </w:rPr>
        <w:t>din “____” ________ 20___</w:t>
      </w:r>
    </w:p>
    <w:p w14:paraId="1285718D" w14:textId="77777777" w:rsidR="00B65C93" w:rsidRPr="00FF430B" w:rsidRDefault="00B65C93" w:rsidP="00950D18">
      <w:pPr>
        <w:pStyle w:val="a7"/>
        <w:tabs>
          <w:tab w:val="left" w:pos="567"/>
        </w:tabs>
        <w:spacing w:line="360" w:lineRule="auto"/>
        <w:rPr>
          <w:rFonts w:ascii="Times New Roman" w:hAnsi="Times New Roman"/>
          <w:szCs w:val="24"/>
        </w:rPr>
      </w:pPr>
    </w:p>
    <w:p w14:paraId="2461DB1B" w14:textId="77777777" w:rsidR="00BE49DD" w:rsidRPr="00FF430B" w:rsidRDefault="00BE49DD" w:rsidP="00950D18">
      <w:pPr>
        <w:pStyle w:val="a7"/>
        <w:tabs>
          <w:tab w:val="left" w:pos="567"/>
        </w:tabs>
        <w:spacing w:line="360" w:lineRule="auto"/>
        <w:rPr>
          <w:rFonts w:ascii="Times New Roman" w:hAnsi="Times New Roman"/>
          <w:szCs w:val="24"/>
        </w:rPr>
      </w:pPr>
    </w:p>
    <w:p w14:paraId="591F6D14"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25A8830A"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4CB7EA41" w14:textId="77777777" w:rsidR="00BB1EC7" w:rsidRPr="00FF430B" w:rsidRDefault="00BB1EC7" w:rsidP="00950D18">
      <w:pPr>
        <w:pStyle w:val="a7"/>
        <w:tabs>
          <w:tab w:val="left" w:pos="567"/>
        </w:tabs>
        <w:spacing w:line="360" w:lineRule="auto"/>
        <w:rPr>
          <w:rFonts w:ascii="Times New Roman" w:hAnsi="Times New Roman"/>
          <w:szCs w:val="24"/>
        </w:rPr>
      </w:pPr>
    </w:p>
    <w:p w14:paraId="46A28E5D"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653C5BF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7A07522"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41BA7CDB"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2A54BFCB" w14:textId="77777777" w:rsidR="00BB1EC7" w:rsidRPr="00FF430B" w:rsidRDefault="00BB1EC7" w:rsidP="00950D18">
      <w:pPr>
        <w:pStyle w:val="a7"/>
        <w:tabs>
          <w:tab w:val="left" w:pos="567"/>
        </w:tabs>
        <w:spacing w:line="360" w:lineRule="auto"/>
        <w:rPr>
          <w:rFonts w:ascii="Times New Roman" w:hAnsi="Times New Roman"/>
          <w:szCs w:val="24"/>
        </w:rPr>
      </w:pPr>
    </w:p>
    <w:p w14:paraId="104E873F"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2FA72DB7"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3B91974E" w14:textId="77777777" w:rsidR="00BB1EC7" w:rsidRPr="00FF430B" w:rsidRDefault="00BB1EC7" w:rsidP="00950D18">
      <w:pPr>
        <w:pStyle w:val="a7"/>
        <w:tabs>
          <w:tab w:val="left" w:pos="567"/>
        </w:tabs>
        <w:spacing w:line="360" w:lineRule="auto"/>
        <w:rPr>
          <w:rFonts w:ascii="Times New Roman" w:hAnsi="Times New Roman"/>
          <w:szCs w:val="24"/>
        </w:rPr>
      </w:pPr>
    </w:p>
    <w:p w14:paraId="5B664C4C" w14:textId="77777777" w:rsidR="00BB1EC7" w:rsidRPr="00FF430B" w:rsidRDefault="00BB1EC7" w:rsidP="00950D18">
      <w:pPr>
        <w:pStyle w:val="a7"/>
        <w:tabs>
          <w:tab w:val="left" w:pos="567"/>
        </w:tabs>
        <w:spacing w:line="360" w:lineRule="auto"/>
        <w:rPr>
          <w:rFonts w:ascii="Times New Roman" w:hAnsi="Times New Roman"/>
          <w:szCs w:val="24"/>
        </w:rPr>
      </w:pPr>
    </w:p>
    <w:p w14:paraId="7E89EBF4" w14:textId="77777777" w:rsidR="00BB1EC7" w:rsidRPr="00FF430B" w:rsidRDefault="00BB1EC7" w:rsidP="00950D18">
      <w:pPr>
        <w:pStyle w:val="a7"/>
        <w:tabs>
          <w:tab w:val="left" w:pos="567"/>
        </w:tabs>
        <w:spacing w:line="360" w:lineRule="auto"/>
        <w:rPr>
          <w:rFonts w:ascii="Times New Roman" w:hAnsi="Times New Roman"/>
          <w:szCs w:val="24"/>
        </w:rPr>
      </w:pPr>
    </w:p>
    <w:p w14:paraId="0C2DE282" w14:textId="77777777" w:rsidR="00BB1EC7" w:rsidRPr="00FF430B" w:rsidRDefault="00BB1EC7" w:rsidP="00950D18">
      <w:pPr>
        <w:pStyle w:val="a7"/>
        <w:tabs>
          <w:tab w:val="left" w:pos="567"/>
        </w:tabs>
        <w:spacing w:line="360" w:lineRule="auto"/>
        <w:rPr>
          <w:rFonts w:ascii="Times New Roman" w:hAnsi="Times New Roman"/>
          <w:szCs w:val="24"/>
        </w:rPr>
      </w:pPr>
    </w:p>
    <w:p w14:paraId="57575A3C" w14:textId="77777777" w:rsidR="00BE49DD" w:rsidRPr="00FF430B" w:rsidRDefault="00BE49DD" w:rsidP="00950D18">
      <w:pPr>
        <w:pStyle w:val="a7"/>
        <w:tabs>
          <w:tab w:val="left" w:pos="567"/>
        </w:tabs>
        <w:spacing w:line="360" w:lineRule="auto"/>
        <w:rPr>
          <w:rFonts w:ascii="Times New Roman" w:hAnsi="Times New Roman"/>
          <w:szCs w:val="24"/>
        </w:rPr>
      </w:pPr>
    </w:p>
    <w:p w14:paraId="4D2D94CD" w14:textId="77777777" w:rsidR="00BE49DD" w:rsidRPr="00FF430B" w:rsidRDefault="00BE49DD" w:rsidP="00950D18">
      <w:pPr>
        <w:pStyle w:val="a7"/>
        <w:tabs>
          <w:tab w:val="left" w:pos="567"/>
        </w:tabs>
        <w:spacing w:line="360" w:lineRule="auto"/>
        <w:rPr>
          <w:rFonts w:ascii="Times New Roman" w:hAnsi="Times New Roman"/>
          <w:szCs w:val="24"/>
        </w:rPr>
      </w:pPr>
    </w:p>
    <w:p w14:paraId="68B2509D"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1BCB9691"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6C5BF1FE"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E5F9BC1"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54E705F7" w14:textId="77777777" w:rsidR="00BE49DD" w:rsidRPr="00FF430B" w:rsidRDefault="00BE49DD" w:rsidP="00950D18">
      <w:pPr>
        <w:pStyle w:val="a7"/>
        <w:tabs>
          <w:tab w:val="left" w:pos="567"/>
        </w:tabs>
        <w:spacing w:line="360" w:lineRule="auto"/>
        <w:rPr>
          <w:rFonts w:ascii="Times New Roman" w:hAnsi="Times New Roman"/>
          <w:szCs w:val="24"/>
        </w:rPr>
      </w:pPr>
    </w:p>
    <w:p w14:paraId="3DDCC02E" w14:textId="77777777" w:rsidR="00BE49DD" w:rsidRPr="00FF430B" w:rsidRDefault="00BE49DD" w:rsidP="00950D18">
      <w:pPr>
        <w:pStyle w:val="a7"/>
        <w:tabs>
          <w:tab w:val="left" w:pos="567"/>
        </w:tabs>
        <w:spacing w:line="360" w:lineRule="auto"/>
        <w:rPr>
          <w:rFonts w:ascii="Times New Roman" w:hAnsi="Times New Roman"/>
          <w:szCs w:val="24"/>
        </w:rPr>
      </w:pPr>
    </w:p>
    <w:p w14:paraId="58C56A51" w14:textId="77777777" w:rsidR="00BE49DD" w:rsidRPr="00FF430B" w:rsidRDefault="00BE49DD" w:rsidP="00950D18">
      <w:pPr>
        <w:pStyle w:val="a7"/>
        <w:tabs>
          <w:tab w:val="left" w:pos="567"/>
        </w:tabs>
        <w:spacing w:line="360" w:lineRule="auto"/>
        <w:rPr>
          <w:rFonts w:ascii="Times New Roman" w:hAnsi="Times New Roman"/>
          <w:szCs w:val="24"/>
        </w:rPr>
      </w:pPr>
    </w:p>
    <w:p w14:paraId="288C9BD0" w14:textId="77777777" w:rsidR="00BE49DD" w:rsidRPr="00FF430B" w:rsidRDefault="00BE49DD" w:rsidP="00950D18">
      <w:pPr>
        <w:pStyle w:val="a7"/>
        <w:tabs>
          <w:tab w:val="left" w:pos="567"/>
        </w:tabs>
        <w:spacing w:line="360" w:lineRule="auto"/>
        <w:rPr>
          <w:rFonts w:ascii="Times New Roman" w:hAnsi="Times New Roman"/>
          <w:szCs w:val="24"/>
        </w:rPr>
      </w:pPr>
    </w:p>
    <w:p w14:paraId="3542541A" w14:textId="77777777" w:rsidR="00BE49DD" w:rsidRPr="00FF430B" w:rsidRDefault="00BE49DD" w:rsidP="00950D18">
      <w:pPr>
        <w:pStyle w:val="a7"/>
        <w:tabs>
          <w:tab w:val="left" w:pos="567"/>
        </w:tabs>
        <w:spacing w:line="360" w:lineRule="auto"/>
        <w:rPr>
          <w:rFonts w:ascii="Times New Roman" w:hAnsi="Times New Roman"/>
          <w:szCs w:val="24"/>
        </w:rPr>
      </w:pPr>
    </w:p>
    <w:p w14:paraId="4CA1459B" w14:textId="77777777" w:rsidR="00BE49DD" w:rsidRPr="00FF430B" w:rsidRDefault="00BE49DD" w:rsidP="00950D18">
      <w:pPr>
        <w:pStyle w:val="a7"/>
        <w:tabs>
          <w:tab w:val="left" w:pos="567"/>
        </w:tabs>
        <w:spacing w:line="360" w:lineRule="auto"/>
        <w:rPr>
          <w:rFonts w:ascii="Times New Roman" w:hAnsi="Times New Roman"/>
          <w:szCs w:val="24"/>
        </w:rPr>
      </w:pPr>
    </w:p>
    <w:p w14:paraId="61F8352E" w14:textId="77777777" w:rsidR="00BE49DD" w:rsidRPr="00FF430B" w:rsidRDefault="00BE49DD" w:rsidP="00950D18">
      <w:pPr>
        <w:pStyle w:val="a7"/>
        <w:tabs>
          <w:tab w:val="left" w:pos="567"/>
        </w:tabs>
        <w:spacing w:line="360" w:lineRule="auto"/>
        <w:rPr>
          <w:rFonts w:ascii="Times New Roman" w:hAnsi="Times New Roman"/>
          <w:szCs w:val="24"/>
        </w:rPr>
      </w:pPr>
    </w:p>
    <w:p w14:paraId="0A1D18CE" w14:textId="77777777" w:rsidR="00BE49DD" w:rsidRPr="00FF430B" w:rsidRDefault="00BE49DD" w:rsidP="00950D18">
      <w:pPr>
        <w:pStyle w:val="a7"/>
        <w:tabs>
          <w:tab w:val="left" w:pos="567"/>
        </w:tabs>
        <w:spacing w:line="360" w:lineRule="auto"/>
        <w:rPr>
          <w:rFonts w:ascii="Times New Roman" w:hAnsi="Times New Roman"/>
          <w:szCs w:val="24"/>
        </w:rPr>
      </w:pPr>
    </w:p>
    <w:p w14:paraId="194D4A50" w14:textId="77777777" w:rsidR="00BE49DD" w:rsidRPr="00FF430B" w:rsidRDefault="00BE49DD" w:rsidP="00950D18">
      <w:pPr>
        <w:pStyle w:val="a7"/>
        <w:tabs>
          <w:tab w:val="left" w:pos="567"/>
        </w:tabs>
        <w:spacing w:line="360" w:lineRule="auto"/>
        <w:rPr>
          <w:rFonts w:ascii="Times New Roman" w:hAnsi="Times New Roman"/>
          <w:szCs w:val="24"/>
        </w:rPr>
      </w:pPr>
    </w:p>
    <w:p w14:paraId="4528B0BC"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4510F5B0"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36AE2F2A" w14:textId="77777777" w:rsidR="00BE49DD" w:rsidRPr="00FF430B" w:rsidRDefault="00BE49DD" w:rsidP="00BE49DD">
      <w:pPr>
        <w:jc w:val="right"/>
        <w:rPr>
          <w:noProof w:val="0"/>
        </w:rPr>
      </w:pPr>
      <w:r w:rsidRPr="00FF430B">
        <w:rPr>
          <w:noProof w:val="0"/>
        </w:rPr>
        <w:t>din “____” ________ 20___</w:t>
      </w:r>
    </w:p>
    <w:p w14:paraId="53542A02"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5EDC8111" w14:textId="77777777" w:rsidR="00AA1372" w:rsidRPr="00FF430B" w:rsidRDefault="00AA1372" w:rsidP="00950D18">
      <w:pPr>
        <w:pStyle w:val="a7"/>
        <w:tabs>
          <w:tab w:val="left" w:pos="567"/>
        </w:tabs>
        <w:rPr>
          <w:rFonts w:ascii="Times New Roman" w:hAnsi="Times New Roman"/>
          <w:b/>
          <w:szCs w:val="24"/>
        </w:rPr>
      </w:pPr>
    </w:p>
    <w:p w14:paraId="4C504A0F"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3F35F5F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142A00B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2A6B1DBD" w14:textId="77777777" w:rsidR="00AA1372" w:rsidRPr="00FF430B" w:rsidRDefault="00AA1372" w:rsidP="00950D18">
      <w:pPr>
        <w:pStyle w:val="a7"/>
        <w:tabs>
          <w:tab w:val="left" w:pos="567"/>
        </w:tabs>
        <w:rPr>
          <w:rFonts w:ascii="Times New Roman" w:hAnsi="Times New Roman"/>
          <w:b/>
          <w:szCs w:val="24"/>
        </w:rPr>
      </w:pPr>
    </w:p>
    <w:p w14:paraId="6A60B5A6"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1B2580EA"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08CF6229" w14:textId="77777777" w:rsidR="00AA1372" w:rsidRPr="00FF430B" w:rsidRDefault="00AA1372" w:rsidP="00950D18">
      <w:pPr>
        <w:pStyle w:val="a7"/>
        <w:tabs>
          <w:tab w:val="left" w:pos="567"/>
        </w:tabs>
        <w:rPr>
          <w:rFonts w:ascii="Times New Roman" w:hAnsi="Times New Roman"/>
          <w:szCs w:val="24"/>
        </w:rPr>
      </w:pPr>
    </w:p>
    <w:p w14:paraId="16F56782" w14:textId="77777777" w:rsidR="00AA1372" w:rsidRPr="00FF430B" w:rsidRDefault="00AA1372" w:rsidP="00950D18">
      <w:pPr>
        <w:pStyle w:val="a7"/>
        <w:tabs>
          <w:tab w:val="left" w:pos="567"/>
        </w:tabs>
        <w:rPr>
          <w:rFonts w:ascii="Times New Roman" w:hAnsi="Times New Roman"/>
          <w:szCs w:val="24"/>
        </w:rPr>
      </w:pPr>
    </w:p>
    <w:p w14:paraId="5F90AAE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4BFA825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6466420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200EAC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383AB58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3F528D21"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5CFCEE59"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6E50B17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28B5C421"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031F6F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77DD08F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75AD1F3A"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0D93E2E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7D74112D"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8C3EF12"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3FB76BF7"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7AB5C82E"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2ACD8AA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2A4D82A3"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7A9969BF"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6A7ACFFA"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48992F3"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2CD721A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54341342"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6CD3BF43" w14:textId="77777777" w:rsidR="00AA1372" w:rsidRPr="00FF430B" w:rsidRDefault="00AA1372" w:rsidP="00950D18">
      <w:pPr>
        <w:pStyle w:val="a7"/>
        <w:tabs>
          <w:tab w:val="left" w:pos="567"/>
        </w:tabs>
        <w:ind w:hanging="502"/>
        <w:rPr>
          <w:rFonts w:ascii="Times New Roman" w:hAnsi="Times New Roman"/>
          <w:szCs w:val="24"/>
        </w:rPr>
      </w:pPr>
    </w:p>
    <w:p w14:paraId="125D69F3"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24B6457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7F9333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4D1D5779"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79B198BE" w14:textId="77777777" w:rsidR="00950D18" w:rsidRPr="00FF430B" w:rsidRDefault="00950D18" w:rsidP="00196AB4">
      <w:pPr>
        <w:spacing w:after="200" w:line="276" w:lineRule="auto"/>
        <w:jc w:val="center"/>
        <w:rPr>
          <w:lang w:eastAsia="zh-CN"/>
        </w:rPr>
      </w:pPr>
      <w:bookmarkStart w:id="48" w:name="_Toc449692097"/>
    </w:p>
    <w:p w14:paraId="2D3D9E6C" w14:textId="77777777" w:rsidR="008726D2" w:rsidRPr="00FF430B" w:rsidRDefault="008726D2" w:rsidP="00196AB4">
      <w:pPr>
        <w:spacing w:after="200" w:line="276" w:lineRule="auto"/>
        <w:jc w:val="center"/>
        <w:rPr>
          <w:lang w:eastAsia="zh-CN"/>
        </w:rPr>
      </w:pPr>
    </w:p>
    <w:p w14:paraId="2FF35034" w14:textId="77777777" w:rsidR="002927B7" w:rsidRPr="00FF430B" w:rsidRDefault="002927B7" w:rsidP="00196AB4">
      <w:pPr>
        <w:spacing w:after="200" w:line="276" w:lineRule="auto"/>
        <w:jc w:val="center"/>
        <w:rPr>
          <w:lang w:eastAsia="zh-CN"/>
        </w:rPr>
      </w:pPr>
    </w:p>
    <w:p w14:paraId="2458B2DC"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79D25ED6"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68D2B6F" w14:textId="77777777" w:rsidR="00BA7FF4" w:rsidRPr="00FF430B" w:rsidRDefault="00BA7FF4" w:rsidP="00BA7FF4">
      <w:pPr>
        <w:jc w:val="right"/>
        <w:rPr>
          <w:noProof w:val="0"/>
        </w:rPr>
      </w:pPr>
      <w:r w:rsidRPr="00FF430B">
        <w:rPr>
          <w:noProof w:val="0"/>
        </w:rPr>
        <w:t>din “____” ________ 20___</w:t>
      </w:r>
    </w:p>
    <w:p w14:paraId="40C8062F" w14:textId="77777777" w:rsidR="00B65C93" w:rsidRPr="00FF430B" w:rsidRDefault="00B65C93" w:rsidP="00196AB4">
      <w:pPr>
        <w:spacing w:after="200" w:line="276" w:lineRule="auto"/>
        <w:jc w:val="center"/>
        <w:rPr>
          <w:lang w:eastAsia="zh-CN"/>
        </w:rPr>
      </w:pPr>
    </w:p>
    <w:p w14:paraId="54A21024" w14:textId="77777777" w:rsidR="00950D18" w:rsidRPr="00FF430B" w:rsidRDefault="00950D18" w:rsidP="00950D18">
      <w:pPr>
        <w:rPr>
          <w:lang w:eastAsia="zh-CN"/>
        </w:rPr>
      </w:pPr>
    </w:p>
    <w:bookmarkEnd w:id="48"/>
    <w:p w14:paraId="68521176" w14:textId="77777777" w:rsidR="008B330F" w:rsidRPr="00FF430B" w:rsidRDefault="008B330F" w:rsidP="00950D18">
      <w:pPr>
        <w:jc w:val="center"/>
        <w:rPr>
          <w:b/>
        </w:rPr>
      </w:pPr>
    </w:p>
    <w:p w14:paraId="2F74DAA6"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30F4D2A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B42C516"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0B8FA41A"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6057091A" w14:textId="77777777" w:rsidTr="00233538">
        <w:trPr>
          <w:cantSplit/>
          <w:trHeight w:val="300"/>
        </w:trPr>
        <w:tc>
          <w:tcPr>
            <w:tcW w:w="709" w:type="dxa"/>
            <w:vMerge w:val="restart"/>
          </w:tcPr>
          <w:p w14:paraId="20973B62"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4CDF272"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BDAE31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2745F3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1954D96"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17CE4C6F"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281ED5D2" w14:textId="77777777" w:rsidTr="00233538">
        <w:trPr>
          <w:cantSplit/>
          <w:trHeight w:val="240"/>
        </w:trPr>
        <w:tc>
          <w:tcPr>
            <w:tcW w:w="709" w:type="dxa"/>
            <w:vMerge/>
          </w:tcPr>
          <w:p w14:paraId="06050EEE"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B1A63D5"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0E748BA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68FF3139" w14:textId="77777777" w:rsidTr="00233538">
        <w:trPr>
          <w:cantSplit/>
          <w:trHeight w:val="120"/>
        </w:trPr>
        <w:tc>
          <w:tcPr>
            <w:tcW w:w="709" w:type="dxa"/>
            <w:vMerge/>
          </w:tcPr>
          <w:p w14:paraId="41FDA3B1"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3A7DA54D"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013B595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5CDDF97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4AB885A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3EB3B4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24E82DE"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74E5D52D" w14:textId="77777777" w:rsidTr="00233538">
        <w:trPr>
          <w:cantSplit/>
          <w:trHeight w:val="180"/>
        </w:trPr>
        <w:tc>
          <w:tcPr>
            <w:tcW w:w="709" w:type="dxa"/>
          </w:tcPr>
          <w:p w14:paraId="211048D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08C7915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6B1E73CA" w14:textId="77777777" w:rsidR="00AA1372" w:rsidRPr="00FF430B" w:rsidRDefault="00AA1372" w:rsidP="00950D18">
            <w:pPr>
              <w:pStyle w:val="a7"/>
              <w:tabs>
                <w:tab w:val="left" w:pos="567"/>
              </w:tabs>
              <w:rPr>
                <w:rFonts w:ascii="Times New Roman" w:hAnsi="Times New Roman"/>
                <w:szCs w:val="24"/>
              </w:rPr>
            </w:pPr>
          </w:p>
        </w:tc>
        <w:tc>
          <w:tcPr>
            <w:tcW w:w="1215" w:type="dxa"/>
          </w:tcPr>
          <w:p w14:paraId="0A4D026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4761B9D4"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0B22CB64" w14:textId="77777777" w:rsidR="00AA1372" w:rsidRPr="00FF430B" w:rsidRDefault="00AA1372" w:rsidP="00950D18">
            <w:pPr>
              <w:pStyle w:val="a7"/>
              <w:tabs>
                <w:tab w:val="left" w:pos="567"/>
              </w:tabs>
              <w:rPr>
                <w:rFonts w:ascii="Times New Roman" w:hAnsi="Times New Roman"/>
                <w:szCs w:val="24"/>
              </w:rPr>
            </w:pPr>
          </w:p>
        </w:tc>
        <w:tc>
          <w:tcPr>
            <w:tcW w:w="1245" w:type="dxa"/>
          </w:tcPr>
          <w:p w14:paraId="50E178D8" w14:textId="77777777" w:rsidR="00AA1372" w:rsidRPr="00FF430B" w:rsidRDefault="00AA1372" w:rsidP="00950D18">
            <w:pPr>
              <w:pStyle w:val="a7"/>
              <w:tabs>
                <w:tab w:val="left" w:pos="567"/>
              </w:tabs>
              <w:rPr>
                <w:rFonts w:ascii="Times New Roman" w:hAnsi="Times New Roman"/>
                <w:szCs w:val="24"/>
              </w:rPr>
            </w:pPr>
          </w:p>
        </w:tc>
      </w:tr>
      <w:tr w:rsidR="00AA1372" w:rsidRPr="00EC30C2" w14:paraId="63FB2996" w14:textId="77777777" w:rsidTr="00233538">
        <w:trPr>
          <w:cantSplit/>
          <w:trHeight w:val="1372"/>
        </w:trPr>
        <w:tc>
          <w:tcPr>
            <w:tcW w:w="709" w:type="dxa"/>
          </w:tcPr>
          <w:p w14:paraId="30300FF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EE150DF" w14:textId="77777777" w:rsidR="00AA1372" w:rsidRPr="00FF430B" w:rsidRDefault="00AA1372" w:rsidP="00950D18">
            <w:pPr>
              <w:pStyle w:val="a7"/>
              <w:tabs>
                <w:tab w:val="left" w:pos="567"/>
              </w:tabs>
              <w:rPr>
                <w:rFonts w:ascii="Times New Roman" w:hAnsi="Times New Roman"/>
                <w:szCs w:val="24"/>
              </w:rPr>
            </w:pPr>
          </w:p>
          <w:p w14:paraId="64E84231" w14:textId="77777777" w:rsidR="00AA1372" w:rsidRPr="00FF430B" w:rsidRDefault="00AA1372" w:rsidP="00950D18">
            <w:pPr>
              <w:pStyle w:val="a7"/>
              <w:tabs>
                <w:tab w:val="left" w:pos="567"/>
              </w:tabs>
              <w:rPr>
                <w:rFonts w:ascii="Times New Roman" w:hAnsi="Times New Roman"/>
                <w:szCs w:val="24"/>
              </w:rPr>
            </w:pPr>
          </w:p>
          <w:p w14:paraId="3D404112" w14:textId="77777777" w:rsidR="00AA1372" w:rsidRPr="00FF430B" w:rsidRDefault="00AA1372" w:rsidP="00950D18">
            <w:pPr>
              <w:pStyle w:val="a7"/>
              <w:tabs>
                <w:tab w:val="left" w:pos="567"/>
              </w:tabs>
              <w:rPr>
                <w:rFonts w:ascii="Times New Roman" w:hAnsi="Times New Roman"/>
                <w:szCs w:val="24"/>
              </w:rPr>
            </w:pPr>
          </w:p>
          <w:p w14:paraId="650D1F43" w14:textId="77777777" w:rsidR="00AA1372" w:rsidRPr="00FF430B" w:rsidRDefault="00AA1372" w:rsidP="00950D18">
            <w:pPr>
              <w:pStyle w:val="a7"/>
              <w:tabs>
                <w:tab w:val="left" w:pos="567"/>
              </w:tabs>
              <w:rPr>
                <w:rFonts w:ascii="Times New Roman" w:hAnsi="Times New Roman"/>
                <w:szCs w:val="24"/>
              </w:rPr>
            </w:pPr>
          </w:p>
        </w:tc>
        <w:tc>
          <w:tcPr>
            <w:tcW w:w="2825" w:type="dxa"/>
          </w:tcPr>
          <w:p w14:paraId="43753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01F3CF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17787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1878B1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7EF4E6F" w14:textId="77777777" w:rsidR="00AA1372" w:rsidRPr="00FF430B" w:rsidRDefault="00AA1372" w:rsidP="00950D18">
            <w:pPr>
              <w:pStyle w:val="a7"/>
              <w:tabs>
                <w:tab w:val="left" w:pos="567"/>
              </w:tabs>
              <w:rPr>
                <w:rFonts w:ascii="Times New Roman" w:hAnsi="Times New Roman"/>
                <w:szCs w:val="24"/>
              </w:rPr>
            </w:pPr>
          </w:p>
        </w:tc>
        <w:tc>
          <w:tcPr>
            <w:tcW w:w="1035" w:type="dxa"/>
          </w:tcPr>
          <w:p w14:paraId="22A0CCB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DD99060"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6E845FD4"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675D479E" w14:textId="77777777" w:rsidR="00AA1372" w:rsidRPr="00FF430B" w:rsidRDefault="00AA1372" w:rsidP="00950D18">
            <w:pPr>
              <w:pStyle w:val="a7"/>
              <w:tabs>
                <w:tab w:val="left" w:pos="567"/>
              </w:tabs>
              <w:rPr>
                <w:rFonts w:ascii="Times New Roman" w:hAnsi="Times New Roman"/>
                <w:szCs w:val="24"/>
              </w:rPr>
            </w:pPr>
          </w:p>
        </w:tc>
        <w:tc>
          <w:tcPr>
            <w:tcW w:w="1245" w:type="dxa"/>
          </w:tcPr>
          <w:p w14:paraId="00915F21" w14:textId="77777777" w:rsidR="00AA1372" w:rsidRPr="00FF430B" w:rsidRDefault="00AA1372" w:rsidP="00950D18">
            <w:pPr>
              <w:pStyle w:val="a7"/>
              <w:tabs>
                <w:tab w:val="left" w:pos="567"/>
              </w:tabs>
              <w:rPr>
                <w:rFonts w:ascii="Times New Roman" w:hAnsi="Times New Roman"/>
                <w:szCs w:val="24"/>
              </w:rPr>
            </w:pPr>
          </w:p>
        </w:tc>
      </w:tr>
      <w:tr w:rsidR="00AA1372" w:rsidRPr="00EC30C2" w14:paraId="6515B1F4" w14:textId="77777777" w:rsidTr="00233538">
        <w:trPr>
          <w:cantSplit/>
          <w:trHeight w:val="1412"/>
        </w:trPr>
        <w:tc>
          <w:tcPr>
            <w:tcW w:w="709" w:type="dxa"/>
          </w:tcPr>
          <w:p w14:paraId="35774CF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3CD06D22" w14:textId="77777777" w:rsidR="00AA1372" w:rsidRPr="00FF430B" w:rsidRDefault="00AA1372" w:rsidP="00950D18">
            <w:pPr>
              <w:pStyle w:val="a7"/>
              <w:tabs>
                <w:tab w:val="left" w:pos="567"/>
              </w:tabs>
              <w:rPr>
                <w:rFonts w:ascii="Times New Roman" w:hAnsi="Times New Roman"/>
                <w:szCs w:val="24"/>
              </w:rPr>
            </w:pPr>
          </w:p>
          <w:p w14:paraId="22F77D2E" w14:textId="77777777" w:rsidR="00AA1372" w:rsidRPr="00FF430B" w:rsidRDefault="00AA1372" w:rsidP="00950D18">
            <w:pPr>
              <w:pStyle w:val="a7"/>
              <w:tabs>
                <w:tab w:val="left" w:pos="567"/>
              </w:tabs>
              <w:rPr>
                <w:rFonts w:ascii="Times New Roman" w:hAnsi="Times New Roman"/>
                <w:szCs w:val="24"/>
              </w:rPr>
            </w:pPr>
          </w:p>
          <w:p w14:paraId="0B8A20A9" w14:textId="77777777" w:rsidR="00AA1372" w:rsidRPr="00FF430B" w:rsidRDefault="00AA1372" w:rsidP="00950D18">
            <w:pPr>
              <w:pStyle w:val="a7"/>
              <w:tabs>
                <w:tab w:val="left" w:pos="567"/>
              </w:tabs>
              <w:rPr>
                <w:rFonts w:ascii="Times New Roman" w:hAnsi="Times New Roman"/>
                <w:szCs w:val="24"/>
              </w:rPr>
            </w:pPr>
          </w:p>
          <w:p w14:paraId="4D13A9CB" w14:textId="77777777" w:rsidR="00AA1372" w:rsidRPr="00FF430B" w:rsidRDefault="00AA1372" w:rsidP="00950D18">
            <w:pPr>
              <w:pStyle w:val="a7"/>
              <w:tabs>
                <w:tab w:val="left" w:pos="567"/>
              </w:tabs>
              <w:rPr>
                <w:rFonts w:ascii="Times New Roman" w:hAnsi="Times New Roman"/>
                <w:szCs w:val="24"/>
              </w:rPr>
            </w:pPr>
          </w:p>
        </w:tc>
        <w:tc>
          <w:tcPr>
            <w:tcW w:w="2825" w:type="dxa"/>
          </w:tcPr>
          <w:p w14:paraId="0665A5A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049056B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305AED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B64132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393F66CE" w14:textId="77777777" w:rsidR="00AA1372" w:rsidRPr="00FF430B" w:rsidRDefault="00AA1372" w:rsidP="00950D18">
            <w:pPr>
              <w:pStyle w:val="a7"/>
              <w:tabs>
                <w:tab w:val="left" w:pos="567"/>
              </w:tabs>
              <w:rPr>
                <w:rFonts w:ascii="Times New Roman" w:hAnsi="Times New Roman"/>
                <w:szCs w:val="24"/>
              </w:rPr>
            </w:pPr>
          </w:p>
        </w:tc>
        <w:tc>
          <w:tcPr>
            <w:tcW w:w="1035" w:type="dxa"/>
          </w:tcPr>
          <w:p w14:paraId="5057CA0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2EF06B3"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36E0E0C9"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6C1C5E1A" w14:textId="77777777" w:rsidR="00AA1372" w:rsidRPr="00FF430B" w:rsidRDefault="00AA1372" w:rsidP="00950D18">
            <w:pPr>
              <w:pStyle w:val="a7"/>
              <w:tabs>
                <w:tab w:val="left" w:pos="567"/>
              </w:tabs>
              <w:rPr>
                <w:rFonts w:ascii="Times New Roman" w:hAnsi="Times New Roman"/>
                <w:szCs w:val="24"/>
              </w:rPr>
            </w:pPr>
          </w:p>
        </w:tc>
        <w:tc>
          <w:tcPr>
            <w:tcW w:w="1245" w:type="dxa"/>
          </w:tcPr>
          <w:p w14:paraId="1752F88B" w14:textId="77777777" w:rsidR="00AA1372" w:rsidRPr="00FF430B" w:rsidRDefault="00AA1372" w:rsidP="00950D18">
            <w:pPr>
              <w:pStyle w:val="a7"/>
              <w:tabs>
                <w:tab w:val="left" w:pos="567"/>
              </w:tabs>
              <w:rPr>
                <w:rFonts w:ascii="Times New Roman" w:hAnsi="Times New Roman"/>
                <w:szCs w:val="24"/>
              </w:rPr>
            </w:pPr>
          </w:p>
        </w:tc>
      </w:tr>
      <w:tr w:rsidR="00AA1372" w:rsidRPr="00EC30C2" w14:paraId="24BF79FF" w14:textId="77777777" w:rsidTr="00233538">
        <w:trPr>
          <w:cantSplit/>
          <w:trHeight w:val="1593"/>
        </w:trPr>
        <w:tc>
          <w:tcPr>
            <w:tcW w:w="709" w:type="dxa"/>
          </w:tcPr>
          <w:p w14:paraId="0C58C61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4B4422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525A1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C3008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7F8A41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08BB1CA3" w14:textId="77777777" w:rsidR="00AA1372" w:rsidRPr="00FF430B" w:rsidRDefault="00AA1372" w:rsidP="00950D18">
            <w:pPr>
              <w:pStyle w:val="a7"/>
              <w:tabs>
                <w:tab w:val="left" w:pos="567"/>
              </w:tabs>
              <w:rPr>
                <w:rFonts w:ascii="Times New Roman" w:hAnsi="Times New Roman"/>
                <w:szCs w:val="24"/>
              </w:rPr>
            </w:pPr>
          </w:p>
        </w:tc>
        <w:tc>
          <w:tcPr>
            <w:tcW w:w="1035" w:type="dxa"/>
          </w:tcPr>
          <w:p w14:paraId="0D464161"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46E780"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4A2BFB5B"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456B471" w14:textId="77777777" w:rsidR="00AA1372" w:rsidRPr="00FF430B" w:rsidRDefault="00AA1372" w:rsidP="00950D18">
            <w:pPr>
              <w:pStyle w:val="a7"/>
              <w:tabs>
                <w:tab w:val="left" w:pos="567"/>
              </w:tabs>
              <w:rPr>
                <w:rFonts w:ascii="Times New Roman" w:hAnsi="Times New Roman"/>
                <w:szCs w:val="24"/>
              </w:rPr>
            </w:pPr>
          </w:p>
        </w:tc>
        <w:tc>
          <w:tcPr>
            <w:tcW w:w="1245" w:type="dxa"/>
          </w:tcPr>
          <w:p w14:paraId="5D55197B" w14:textId="77777777" w:rsidR="00AA1372" w:rsidRPr="00FF430B" w:rsidRDefault="00AA1372" w:rsidP="00950D18">
            <w:pPr>
              <w:pStyle w:val="a7"/>
              <w:tabs>
                <w:tab w:val="left" w:pos="567"/>
              </w:tabs>
              <w:rPr>
                <w:rFonts w:ascii="Times New Roman" w:hAnsi="Times New Roman"/>
                <w:szCs w:val="24"/>
              </w:rPr>
            </w:pPr>
          </w:p>
        </w:tc>
      </w:tr>
    </w:tbl>
    <w:p w14:paraId="60B7FE35" w14:textId="77777777" w:rsidR="00AA1372" w:rsidRPr="00FF430B" w:rsidRDefault="00AA1372" w:rsidP="00950D18">
      <w:pPr>
        <w:jc w:val="both"/>
      </w:pPr>
    </w:p>
    <w:p w14:paraId="0DA0178A" w14:textId="77777777" w:rsidR="00E706C1" w:rsidRPr="00FF430B" w:rsidRDefault="00E706C1" w:rsidP="00950D18">
      <w:pPr>
        <w:jc w:val="both"/>
      </w:pPr>
    </w:p>
    <w:p w14:paraId="51B3CC45"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79B04350"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A134281"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FEB452D"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FC9A1FF" w14:textId="77777777" w:rsidR="00F43D02" w:rsidRPr="00FF430B" w:rsidRDefault="00F43D02" w:rsidP="00F43D02">
      <w:pPr>
        <w:jc w:val="both"/>
        <w:rPr>
          <w:rFonts w:eastAsia="PMingLiU"/>
          <w:lang w:eastAsia="zh-CN"/>
        </w:rPr>
      </w:pPr>
    </w:p>
    <w:p w14:paraId="45587486" w14:textId="77777777" w:rsidR="00B65C93" w:rsidRPr="00FF430B" w:rsidRDefault="00B65C93" w:rsidP="00F43D02">
      <w:pPr>
        <w:jc w:val="both"/>
        <w:rPr>
          <w:rFonts w:eastAsia="PMingLiU"/>
          <w:lang w:eastAsia="zh-CN"/>
        </w:rPr>
      </w:pPr>
    </w:p>
    <w:p w14:paraId="6D7B1E0E" w14:textId="77777777" w:rsidR="00B65C93" w:rsidRPr="00FF430B" w:rsidRDefault="00B65C93" w:rsidP="00F43D02">
      <w:pPr>
        <w:jc w:val="both"/>
        <w:rPr>
          <w:rFonts w:eastAsia="PMingLiU"/>
          <w:lang w:eastAsia="zh-CN"/>
        </w:rPr>
      </w:pPr>
    </w:p>
    <w:p w14:paraId="273CF613" w14:textId="77777777" w:rsidR="00B65C93" w:rsidRPr="00FF430B" w:rsidRDefault="00B65C93" w:rsidP="00F43D02">
      <w:pPr>
        <w:jc w:val="both"/>
        <w:rPr>
          <w:rFonts w:eastAsia="PMingLiU"/>
          <w:lang w:eastAsia="zh-CN"/>
        </w:rPr>
      </w:pPr>
    </w:p>
    <w:p w14:paraId="68B8FB76" w14:textId="77777777" w:rsidR="00B65C93" w:rsidRPr="00FF430B" w:rsidRDefault="00B65C93" w:rsidP="00F43D02">
      <w:pPr>
        <w:jc w:val="both"/>
        <w:rPr>
          <w:rFonts w:eastAsia="PMingLiU"/>
          <w:lang w:eastAsia="zh-CN"/>
        </w:rPr>
      </w:pPr>
    </w:p>
    <w:p w14:paraId="1B93BF6D" w14:textId="77777777" w:rsidR="00B65C93" w:rsidRPr="00FF430B" w:rsidRDefault="00B65C93" w:rsidP="00F43D02">
      <w:pPr>
        <w:jc w:val="both"/>
        <w:rPr>
          <w:rFonts w:eastAsia="PMingLiU"/>
          <w:lang w:eastAsia="zh-CN"/>
        </w:rPr>
      </w:pPr>
    </w:p>
    <w:p w14:paraId="0E237F1C" w14:textId="77777777" w:rsidR="00B65C93" w:rsidRPr="00FF430B" w:rsidRDefault="00B65C93" w:rsidP="00F43D02">
      <w:pPr>
        <w:jc w:val="both"/>
        <w:rPr>
          <w:rFonts w:eastAsia="PMingLiU"/>
          <w:lang w:eastAsia="zh-CN"/>
        </w:rPr>
      </w:pPr>
    </w:p>
    <w:p w14:paraId="02D005BB" w14:textId="77777777" w:rsidR="00B65C93" w:rsidRPr="00FF430B" w:rsidRDefault="00B65C93" w:rsidP="00F43D02">
      <w:pPr>
        <w:jc w:val="both"/>
        <w:rPr>
          <w:rFonts w:eastAsia="PMingLiU"/>
          <w:lang w:eastAsia="zh-CN"/>
        </w:rPr>
      </w:pPr>
    </w:p>
    <w:p w14:paraId="01787F06" w14:textId="77777777" w:rsidR="00B65C93" w:rsidRPr="00FF430B" w:rsidRDefault="00B65C93" w:rsidP="00F43D02">
      <w:pPr>
        <w:jc w:val="both"/>
        <w:rPr>
          <w:rFonts w:eastAsia="PMingLiU"/>
          <w:lang w:eastAsia="zh-CN"/>
        </w:rPr>
      </w:pPr>
    </w:p>
    <w:p w14:paraId="06ADC37B" w14:textId="77777777" w:rsidR="00B65C93" w:rsidRPr="00FF430B" w:rsidRDefault="00B65C93" w:rsidP="00F43D02">
      <w:pPr>
        <w:jc w:val="both"/>
        <w:rPr>
          <w:rFonts w:eastAsia="PMingLiU"/>
          <w:lang w:eastAsia="zh-CN"/>
        </w:rPr>
      </w:pPr>
    </w:p>
    <w:p w14:paraId="5330F5EE" w14:textId="77777777" w:rsidR="00B65C93" w:rsidRPr="00FF430B" w:rsidRDefault="00B65C93" w:rsidP="00F43D02">
      <w:pPr>
        <w:jc w:val="both"/>
        <w:rPr>
          <w:rFonts w:eastAsia="PMingLiU"/>
          <w:lang w:eastAsia="zh-CN"/>
        </w:rPr>
      </w:pPr>
    </w:p>
    <w:p w14:paraId="185797A4" w14:textId="77777777" w:rsidR="00B65C93" w:rsidRPr="00FF430B" w:rsidRDefault="00B65C93" w:rsidP="00F43D02">
      <w:pPr>
        <w:jc w:val="both"/>
        <w:rPr>
          <w:rFonts w:eastAsia="PMingLiU"/>
          <w:lang w:eastAsia="zh-CN"/>
        </w:rPr>
      </w:pPr>
    </w:p>
    <w:p w14:paraId="73613502" w14:textId="77777777" w:rsidR="00B65C93" w:rsidRPr="00FF430B" w:rsidRDefault="00B65C93" w:rsidP="00F43D02">
      <w:pPr>
        <w:jc w:val="both"/>
        <w:rPr>
          <w:rFonts w:eastAsia="PMingLiU"/>
          <w:lang w:eastAsia="zh-CN"/>
        </w:rPr>
      </w:pPr>
    </w:p>
    <w:p w14:paraId="733B8409" w14:textId="77777777" w:rsidR="00B65C93" w:rsidRPr="00FF430B" w:rsidRDefault="00B65C93" w:rsidP="00F43D02">
      <w:pPr>
        <w:jc w:val="both"/>
        <w:rPr>
          <w:rFonts w:eastAsia="PMingLiU"/>
          <w:lang w:eastAsia="zh-CN"/>
        </w:rPr>
      </w:pPr>
    </w:p>
    <w:p w14:paraId="4D454647" w14:textId="77777777" w:rsidR="00B65C93" w:rsidRPr="00FF430B" w:rsidRDefault="00B65C93" w:rsidP="00F43D02">
      <w:pPr>
        <w:jc w:val="both"/>
        <w:rPr>
          <w:rFonts w:eastAsia="PMingLiU"/>
          <w:lang w:eastAsia="zh-CN"/>
        </w:rPr>
      </w:pPr>
    </w:p>
    <w:p w14:paraId="75A5F91E" w14:textId="77777777" w:rsidR="00B65C93" w:rsidRPr="00FF430B" w:rsidRDefault="00B65C93" w:rsidP="00F43D02">
      <w:pPr>
        <w:jc w:val="both"/>
        <w:rPr>
          <w:rFonts w:eastAsia="PMingLiU"/>
          <w:lang w:eastAsia="zh-CN"/>
        </w:rPr>
      </w:pPr>
    </w:p>
    <w:p w14:paraId="7B52E03E" w14:textId="77777777" w:rsidR="00B65C93" w:rsidRPr="00FF430B" w:rsidRDefault="00B65C93" w:rsidP="00F43D02">
      <w:pPr>
        <w:jc w:val="both"/>
        <w:rPr>
          <w:rFonts w:eastAsia="PMingLiU"/>
          <w:lang w:eastAsia="zh-CN"/>
        </w:rPr>
      </w:pPr>
    </w:p>
    <w:p w14:paraId="35719D8A" w14:textId="77777777" w:rsidR="00B65C93" w:rsidRPr="00FF430B" w:rsidRDefault="00B65C93" w:rsidP="00F43D02">
      <w:pPr>
        <w:jc w:val="both"/>
        <w:rPr>
          <w:rFonts w:eastAsia="PMingLiU"/>
          <w:lang w:eastAsia="zh-CN"/>
        </w:rPr>
      </w:pPr>
    </w:p>
    <w:p w14:paraId="62B58A14" w14:textId="77777777" w:rsidR="00B65C93" w:rsidRPr="00FF430B" w:rsidRDefault="00B65C93" w:rsidP="00F43D02">
      <w:pPr>
        <w:jc w:val="both"/>
        <w:rPr>
          <w:rFonts w:eastAsia="PMingLiU"/>
          <w:lang w:eastAsia="zh-CN"/>
        </w:rPr>
      </w:pPr>
    </w:p>
    <w:p w14:paraId="697EFE06"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47E42770"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6C9C5D0" w14:textId="77777777" w:rsidR="00BA7FF4" w:rsidRPr="00FF430B" w:rsidRDefault="00BA7FF4" w:rsidP="00BA7FF4">
      <w:pPr>
        <w:jc w:val="right"/>
        <w:rPr>
          <w:noProof w:val="0"/>
        </w:rPr>
      </w:pPr>
      <w:r w:rsidRPr="00FF430B">
        <w:rPr>
          <w:noProof w:val="0"/>
        </w:rPr>
        <w:t>din “____” ________ 20___</w:t>
      </w:r>
    </w:p>
    <w:p w14:paraId="55B67309" w14:textId="77777777" w:rsidR="00B65C93" w:rsidRPr="00FF430B" w:rsidRDefault="00B65C93" w:rsidP="00F43D02">
      <w:pPr>
        <w:jc w:val="both"/>
        <w:rPr>
          <w:rFonts w:eastAsia="PMingLiU"/>
          <w:lang w:eastAsia="zh-CN"/>
        </w:rPr>
      </w:pPr>
    </w:p>
    <w:p w14:paraId="5367FC21" w14:textId="77777777" w:rsidR="00B65C93" w:rsidRPr="00FF430B" w:rsidRDefault="00B65C93" w:rsidP="00F43D02">
      <w:pPr>
        <w:jc w:val="both"/>
        <w:rPr>
          <w:rFonts w:eastAsia="PMingLiU"/>
          <w:lang w:eastAsia="zh-CN"/>
        </w:rPr>
      </w:pPr>
    </w:p>
    <w:p w14:paraId="5740725A" w14:textId="77777777" w:rsidR="00B65C93" w:rsidRPr="00FF430B" w:rsidRDefault="00B65C93" w:rsidP="00F43D02">
      <w:pPr>
        <w:jc w:val="both"/>
        <w:rPr>
          <w:rFonts w:eastAsia="PMingLiU"/>
          <w:lang w:eastAsia="zh-CN"/>
        </w:rPr>
      </w:pPr>
    </w:p>
    <w:p w14:paraId="5E6FC3E8" w14:textId="77777777" w:rsidR="008B330F" w:rsidRPr="00FF430B" w:rsidRDefault="008B330F" w:rsidP="00F43D02">
      <w:pPr>
        <w:jc w:val="center"/>
        <w:rPr>
          <w:rFonts w:eastAsia="PMingLiU"/>
          <w:lang w:eastAsia="zh-CN"/>
        </w:rPr>
      </w:pPr>
    </w:p>
    <w:p w14:paraId="00BB73A0"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324F7A85"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E1C1F67"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07ED84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7BAD9170" w14:textId="77777777" w:rsidTr="00233538">
        <w:trPr>
          <w:cantSplit/>
          <w:trHeight w:val="300"/>
        </w:trPr>
        <w:tc>
          <w:tcPr>
            <w:tcW w:w="709" w:type="dxa"/>
            <w:vMerge w:val="restart"/>
          </w:tcPr>
          <w:p w14:paraId="3E06CEC7"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26376A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3708BC4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652B8AB1"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52748A2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5BE502E9"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0F97B82F" w14:textId="77777777" w:rsidTr="00233538">
        <w:trPr>
          <w:cantSplit/>
          <w:trHeight w:val="240"/>
        </w:trPr>
        <w:tc>
          <w:tcPr>
            <w:tcW w:w="709" w:type="dxa"/>
            <w:vMerge/>
          </w:tcPr>
          <w:p w14:paraId="4CB16C00"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D890EA5"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1E03B73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3EFEF46E" w14:textId="77777777" w:rsidTr="00233538">
        <w:trPr>
          <w:cantSplit/>
          <w:trHeight w:val="120"/>
        </w:trPr>
        <w:tc>
          <w:tcPr>
            <w:tcW w:w="709" w:type="dxa"/>
            <w:vMerge/>
          </w:tcPr>
          <w:p w14:paraId="4A818D55"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6717E0CD"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1A17FA0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4DFCB6A"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388B786D"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5997BC0C"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2D15F905"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6212AE50" w14:textId="77777777" w:rsidTr="00233538">
        <w:trPr>
          <w:cantSplit/>
          <w:trHeight w:val="180"/>
        </w:trPr>
        <w:tc>
          <w:tcPr>
            <w:tcW w:w="709" w:type="dxa"/>
          </w:tcPr>
          <w:p w14:paraId="55F401F7"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0CFC510D"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46BE1DE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8E6AB6" w14:textId="77777777" w:rsidR="00D01642" w:rsidRPr="00FF430B" w:rsidRDefault="00D01642" w:rsidP="00F43D02">
            <w:pPr>
              <w:pStyle w:val="a7"/>
              <w:tabs>
                <w:tab w:val="left" w:pos="567"/>
              </w:tabs>
              <w:rPr>
                <w:rFonts w:ascii="Times New Roman" w:hAnsi="Times New Roman"/>
                <w:szCs w:val="24"/>
              </w:rPr>
            </w:pPr>
          </w:p>
        </w:tc>
        <w:tc>
          <w:tcPr>
            <w:tcW w:w="1215" w:type="dxa"/>
          </w:tcPr>
          <w:p w14:paraId="20A06D49"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8D4098"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56F3CE1A" w14:textId="77777777" w:rsidR="00D01642" w:rsidRPr="00FF430B" w:rsidRDefault="00D01642" w:rsidP="00F43D02">
            <w:pPr>
              <w:pStyle w:val="a7"/>
              <w:tabs>
                <w:tab w:val="left" w:pos="567"/>
              </w:tabs>
              <w:rPr>
                <w:rFonts w:ascii="Times New Roman" w:hAnsi="Times New Roman"/>
                <w:szCs w:val="24"/>
              </w:rPr>
            </w:pPr>
          </w:p>
        </w:tc>
        <w:tc>
          <w:tcPr>
            <w:tcW w:w="1245" w:type="dxa"/>
          </w:tcPr>
          <w:p w14:paraId="62368ED7" w14:textId="77777777" w:rsidR="00D01642" w:rsidRPr="00FF430B" w:rsidRDefault="00D01642" w:rsidP="00F43D02">
            <w:pPr>
              <w:pStyle w:val="a7"/>
              <w:tabs>
                <w:tab w:val="left" w:pos="567"/>
              </w:tabs>
              <w:rPr>
                <w:rFonts w:ascii="Times New Roman" w:hAnsi="Times New Roman"/>
                <w:szCs w:val="24"/>
              </w:rPr>
            </w:pPr>
          </w:p>
        </w:tc>
      </w:tr>
      <w:tr w:rsidR="00D01642" w:rsidRPr="00EC30C2" w14:paraId="0F5BEE9B" w14:textId="77777777" w:rsidTr="00233538">
        <w:trPr>
          <w:cantSplit/>
          <w:trHeight w:val="1372"/>
        </w:trPr>
        <w:tc>
          <w:tcPr>
            <w:tcW w:w="709" w:type="dxa"/>
          </w:tcPr>
          <w:p w14:paraId="01B6159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41673C97" w14:textId="77777777" w:rsidR="00D01642" w:rsidRPr="00FF430B" w:rsidRDefault="00D01642" w:rsidP="00F43D02">
            <w:pPr>
              <w:pStyle w:val="a7"/>
              <w:tabs>
                <w:tab w:val="left" w:pos="567"/>
              </w:tabs>
              <w:rPr>
                <w:rFonts w:ascii="Times New Roman" w:hAnsi="Times New Roman"/>
                <w:szCs w:val="24"/>
              </w:rPr>
            </w:pPr>
          </w:p>
          <w:p w14:paraId="308C3491" w14:textId="77777777" w:rsidR="00D01642" w:rsidRPr="00FF430B" w:rsidRDefault="00D01642" w:rsidP="00F43D02">
            <w:pPr>
              <w:pStyle w:val="a7"/>
              <w:tabs>
                <w:tab w:val="left" w:pos="567"/>
              </w:tabs>
              <w:rPr>
                <w:rFonts w:ascii="Times New Roman" w:hAnsi="Times New Roman"/>
                <w:szCs w:val="24"/>
              </w:rPr>
            </w:pPr>
          </w:p>
          <w:p w14:paraId="0DC962A4" w14:textId="77777777" w:rsidR="00D01642" w:rsidRPr="00FF430B" w:rsidRDefault="00D01642" w:rsidP="00F43D02">
            <w:pPr>
              <w:pStyle w:val="a7"/>
              <w:tabs>
                <w:tab w:val="left" w:pos="567"/>
              </w:tabs>
              <w:rPr>
                <w:rFonts w:ascii="Times New Roman" w:hAnsi="Times New Roman"/>
                <w:szCs w:val="24"/>
              </w:rPr>
            </w:pPr>
          </w:p>
          <w:p w14:paraId="01D9D764" w14:textId="77777777" w:rsidR="00D01642" w:rsidRPr="00FF430B" w:rsidRDefault="00D01642" w:rsidP="00F43D02">
            <w:pPr>
              <w:pStyle w:val="a7"/>
              <w:tabs>
                <w:tab w:val="left" w:pos="567"/>
              </w:tabs>
              <w:rPr>
                <w:rFonts w:ascii="Times New Roman" w:hAnsi="Times New Roman"/>
                <w:szCs w:val="24"/>
              </w:rPr>
            </w:pPr>
          </w:p>
        </w:tc>
        <w:tc>
          <w:tcPr>
            <w:tcW w:w="2825" w:type="dxa"/>
          </w:tcPr>
          <w:p w14:paraId="1D28D871"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43043AF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14573DB9" w14:textId="77777777" w:rsidR="00D01642" w:rsidRPr="00FF430B" w:rsidRDefault="00D01642" w:rsidP="00F43D02">
            <w:pPr>
              <w:pStyle w:val="a7"/>
              <w:tabs>
                <w:tab w:val="left" w:pos="567"/>
              </w:tabs>
              <w:rPr>
                <w:rFonts w:ascii="Times New Roman" w:hAnsi="Times New Roman"/>
                <w:szCs w:val="24"/>
              </w:rPr>
            </w:pPr>
          </w:p>
        </w:tc>
        <w:tc>
          <w:tcPr>
            <w:tcW w:w="1035" w:type="dxa"/>
          </w:tcPr>
          <w:p w14:paraId="71E79ED2" w14:textId="77777777" w:rsidR="00D01642" w:rsidRPr="00FF430B" w:rsidRDefault="00D01642" w:rsidP="00F43D02">
            <w:pPr>
              <w:pStyle w:val="a7"/>
              <w:tabs>
                <w:tab w:val="left" w:pos="567"/>
              </w:tabs>
              <w:rPr>
                <w:rFonts w:ascii="Times New Roman" w:hAnsi="Times New Roman"/>
                <w:szCs w:val="24"/>
              </w:rPr>
            </w:pPr>
          </w:p>
        </w:tc>
        <w:tc>
          <w:tcPr>
            <w:tcW w:w="1215" w:type="dxa"/>
          </w:tcPr>
          <w:p w14:paraId="5DC4DC78"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644ABCE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223F18C2" w14:textId="77777777" w:rsidR="00D01642" w:rsidRPr="00FF430B" w:rsidRDefault="00D01642" w:rsidP="00F43D02">
            <w:pPr>
              <w:pStyle w:val="a7"/>
              <w:tabs>
                <w:tab w:val="left" w:pos="567"/>
              </w:tabs>
              <w:rPr>
                <w:rFonts w:ascii="Times New Roman" w:hAnsi="Times New Roman"/>
                <w:szCs w:val="24"/>
              </w:rPr>
            </w:pPr>
          </w:p>
        </w:tc>
        <w:tc>
          <w:tcPr>
            <w:tcW w:w="1245" w:type="dxa"/>
          </w:tcPr>
          <w:p w14:paraId="69A58E96" w14:textId="77777777" w:rsidR="00D01642" w:rsidRPr="00FF430B" w:rsidRDefault="00D01642" w:rsidP="00F43D02">
            <w:pPr>
              <w:pStyle w:val="a7"/>
              <w:tabs>
                <w:tab w:val="left" w:pos="567"/>
              </w:tabs>
              <w:rPr>
                <w:rFonts w:ascii="Times New Roman" w:hAnsi="Times New Roman"/>
                <w:szCs w:val="24"/>
              </w:rPr>
            </w:pPr>
          </w:p>
        </w:tc>
      </w:tr>
      <w:tr w:rsidR="00D01642" w:rsidRPr="00EC30C2" w14:paraId="5DE148AB" w14:textId="77777777" w:rsidTr="00233538">
        <w:trPr>
          <w:cantSplit/>
          <w:trHeight w:val="1412"/>
        </w:trPr>
        <w:tc>
          <w:tcPr>
            <w:tcW w:w="709" w:type="dxa"/>
          </w:tcPr>
          <w:p w14:paraId="54DD692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4D18DE61" w14:textId="77777777" w:rsidR="00D01642" w:rsidRPr="00FF430B" w:rsidRDefault="00D01642" w:rsidP="00F43D02">
            <w:pPr>
              <w:pStyle w:val="a7"/>
              <w:tabs>
                <w:tab w:val="left" w:pos="567"/>
              </w:tabs>
              <w:rPr>
                <w:rFonts w:ascii="Times New Roman" w:hAnsi="Times New Roman"/>
                <w:szCs w:val="24"/>
              </w:rPr>
            </w:pPr>
          </w:p>
          <w:p w14:paraId="4E1812D1" w14:textId="77777777" w:rsidR="00D01642" w:rsidRPr="00FF430B" w:rsidRDefault="00D01642" w:rsidP="00F43D02">
            <w:pPr>
              <w:pStyle w:val="a7"/>
              <w:tabs>
                <w:tab w:val="left" w:pos="567"/>
              </w:tabs>
              <w:rPr>
                <w:rFonts w:ascii="Times New Roman" w:hAnsi="Times New Roman"/>
                <w:szCs w:val="24"/>
              </w:rPr>
            </w:pPr>
          </w:p>
          <w:p w14:paraId="0C96C521" w14:textId="77777777" w:rsidR="00D01642" w:rsidRPr="00FF430B" w:rsidRDefault="00D01642" w:rsidP="00F43D02">
            <w:pPr>
              <w:pStyle w:val="a7"/>
              <w:tabs>
                <w:tab w:val="left" w:pos="567"/>
              </w:tabs>
              <w:rPr>
                <w:rFonts w:ascii="Times New Roman" w:hAnsi="Times New Roman"/>
                <w:szCs w:val="24"/>
              </w:rPr>
            </w:pPr>
          </w:p>
          <w:p w14:paraId="0F15375E" w14:textId="77777777" w:rsidR="00D01642" w:rsidRPr="00FF430B" w:rsidRDefault="00D01642" w:rsidP="00F43D02">
            <w:pPr>
              <w:pStyle w:val="a7"/>
              <w:tabs>
                <w:tab w:val="left" w:pos="567"/>
              </w:tabs>
              <w:rPr>
                <w:rFonts w:ascii="Times New Roman" w:hAnsi="Times New Roman"/>
                <w:szCs w:val="24"/>
              </w:rPr>
            </w:pPr>
          </w:p>
        </w:tc>
        <w:tc>
          <w:tcPr>
            <w:tcW w:w="2825" w:type="dxa"/>
          </w:tcPr>
          <w:p w14:paraId="3BF9C35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77C821FE"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53CD065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B79BF4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8ABE80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45F20BDF" w14:textId="77777777" w:rsidR="00D01642" w:rsidRPr="00FF430B" w:rsidRDefault="00D01642" w:rsidP="00F43D02">
            <w:pPr>
              <w:pStyle w:val="a7"/>
              <w:tabs>
                <w:tab w:val="left" w:pos="567"/>
              </w:tabs>
              <w:rPr>
                <w:rFonts w:ascii="Times New Roman" w:hAnsi="Times New Roman"/>
                <w:szCs w:val="24"/>
              </w:rPr>
            </w:pPr>
          </w:p>
        </w:tc>
        <w:tc>
          <w:tcPr>
            <w:tcW w:w="1035" w:type="dxa"/>
          </w:tcPr>
          <w:p w14:paraId="71BE38FC" w14:textId="77777777" w:rsidR="00D01642" w:rsidRPr="00FF430B" w:rsidRDefault="00D01642" w:rsidP="00F43D02">
            <w:pPr>
              <w:pStyle w:val="a7"/>
              <w:tabs>
                <w:tab w:val="left" w:pos="567"/>
              </w:tabs>
              <w:rPr>
                <w:rFonts w:ascii="Times New Roman" w:hAnsi="Times New Roman"/>
                <w:szCs w:val="24"/>
              </w:rPr>
            </w:pPr>
          </w:p>
        </w:tc>
        <w:tc>
          <w:tcPr>
            <w:tcW w:w="1215" w:type="dxa"/>
          </w:tcPr>
          <w:p w14:paraId="299D069F"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0813CAF8"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A5E5153" w14:textId="77777777" w:rsidR="00D01642" w:rsidRPr="00FF430B" w:rsidRDefault="00D01642" w:rsidP="00F43D02">
            <w:pPr>
              <w:pStyle w:val="a7"/>
              <w:tabs>
                <w:tab w:val="left" w:pos="567"/>
              </w:tabs>
              <w:rPr>
                <w:rFonts w:ascii="Times New Roman" w:hAnsi="Times New Roman"/>
                <w:szCs w:val="24"/>
              </w:rPr>
            </w:pPr>
          </w:p>
        </w:tc>
        <w:tc>
          <w:tcPr>
            <w:tcW w:w="1245" w:type="dxa"/>
          </w:tcPr>
          <w:p w14:paraId="0F62D710" w14:textId="77777777" w:rsidR="00D01642" w:rsidRPr="00FF430B" w:rsidRDefault="00D01642" w:rsidP="00F43D02">
            <w:pPr>
              <w:pStyle w:val="a7"/>
              <w:tabs>
                <w:tab w:val="left" w:pos="567"/>
              </w:tabs>
              <w:rPr>
                <w:rFonts w:ascii="Times New Roman" w:hAnsi="Times New Roman"/>
                <w:szCs w:val="24"/>
              </w:rPr>
            </w:pPr>
          </w:p>
        </w:tc>
      </w:tr>
      <w:tr w:rsidR="00D01642" w:rsidRPr="00EC30C2" w14:paraId="2DA6C89D" w14:textId="77777777" w:rsidTr="00233538">
        <w:trPr>
          <w:cantSplit/>
          <w:trHeight w:val="1593"/>
        </w:trPr>
        <w:tc>
          <w:tcPr>
            <w:tcW w:w="709" w:type="dxa"/>
          </w:tcPr>
          <w:p w14:paraId="26ADA961"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6F47BF3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2E80483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0A5E997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A32CC1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39CB6D7C" w14:textId="77777777" w:rsidR="00D01642" w:rsidRPr="00FF430B" w:rsidRDefault="00D01642" w:rsidP="00F43D02">
            <w:pPr>
              <w:pStyle w:val="a7"/>
              <w:tabs>
                <w:tab w:val="left" w:pos="567"/>
              </w:tabs>
              <w:rPr>
                <w:rFonts w:ascii="Times New Roman" w:hAnsi="Times New Roman"/>
                <w:szCs w:val="24"/>
              </w:rPr>
            </w:pPr>
          </w:p>
        </w:tc>
        <w:tc>
          <w:tcPr>
            <w:tcW w:w="1035" w:type="dxa"/>
          </w:tcPr>
          <w:p w14:paraId="4C34088F" w14:textId="77777777" w:rsidR="00D01642" w:rsidRPr="00FF430B" w:rsidRDefault="00D01642" w:rsidP="00F43D02">
            <w:pPr>
              <w:pStyle w:val="a7"/>
              <w:tabs>
                <w:tab w:val="left" w:pos="567"/>
              </w:tabs>
              <w:rPr>
                <w:rFonts w:ascii="Times New Roman" w:hAnsi="Times New Roman"/>
                <w:szCs w:val="24"/>
              </w:rPr>
            </w:pPr>
          </w:p>
        </w:tc>
        <w:tc>
          <w:tcPr>
            <w:tcW w:w="1215" w:type="dxa"/>
          </w:tcPr>
          <w:p w14:paraId="03393FFA"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6580E1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B228CDD" w14:textId="77777777" w:rsidR="00D01642" w:rsidRPr="00FF430B" w:rsidRDefault="00D01642" w:rsidP="00F43D02">
            <w:pPr>
              <w:pStyle w:val="a7"/>
              <w:tabs>
                <w:tab w:val="left" w:pos="567"/>
              </w:tabs>
              <w:rPr>
                <w:rFonts w:ascii="Times New Roman" w:hAnsi="Times New Roman"/>
                <w:szCs w:val="24"/>
              </w:rPr>
            </w:pPr>
          </w:p>
        </w:tc>
        <w:tc>
          <w:tcPr>
            <w:tcW w:w="1245" w:type="dxa"/>
          </w:tcPr>
          <w:p w14:paraId="3782BD59" w14:textId="77777777" w:rsidR="00D01642" w:rsidRPr="00FF430B" w:rsidRDefault="00D01642" w:rsidP="00F43D02">
            <w:pPr>
              <w:pStyle w:val="a7"/>
              <w:tabs>
                <w:tab w:val="left" w:pos="567"/>
              </w:tabs>
              <w:rPr>
                <w:rFonts w:ascii="Times New Roman" w:hAnsi="Times New Roman"/>
                <w:szCs w:val="24"/>
              </w:rPr>
            </w:pPr>
          </w:p>
        </w:tc>
      </w:tr>
    </w:tbl>
    <w:p w14:paraId="726AFB3C" w14:textId="77777777" w:rsidR="003207B4" w:rsidRPr="00FF430B" w:rsidRDefault="003207B4" w:rsidP="00F43D02">
      <w:pPr>
        <w:jc w:val="both"/>
        <w:rPr>
          <w:rFonts w:eastAsia="PMingLiU"/>
          <w:lang w:eastAsia="zh-CN"/>
        </w:rPr>
      </w:pPr>
    </w:p>
    <w:p w14:paraId="0D352296"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4A7C9CA6"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29926313"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6FEF906A"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54841B68"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6B1C4A02" w14:textId="77777777" w:rsidR="003B4ACE" w:rsidRPr="00FF430B" w:rsidRDefault="003B4ACE" w:rsidP="00196AB4">
      <w:pPr>
        <w:pStyle w:val="Style3"/>
        <w:tabs>
          <w:tab w:val="left" w:pos="567"/>
        </w:tabs>
        <w:ind w:left="0" w:firstLine="0"/>
        <w:rPr>
          <w:rFonts w:eastAsia="PMingLiU"/>
          <w:lang w:eastAsia="zh-CN"/>
        </w:rPr>
      </w:pPr>
    </w:p>
    <w:p w14:paraId="375017C7" w14:textId="77777777" w:rsidR="008B330F" w:rsidRPr="00FF430B" w:rsidRDefault="008B330F" w:rsidP="00196AB4">
      <w:pPr>
        <w:pStyle w:val="Style3"/>
        <w:tabs>
          <w:tab w:val="left" w:pos="567"/>
        </w:tabs>
        <w:ind w:left="0" w:firstLine="0"/>
        <w:rPr>
          <w:rFonts w:eastAsia="PMingLiU"/>
          <w:lang w:eastAsia="zh-CN"/>
        </w:rPr>
      </w:pPr>
    </w:p>
    <w:p w14:paraId="16ACFA3F" w14:textId="77777777" w:rsidR="008B330F" w:rsidRPr="00FF430B" w:rsidRDefault="008B330F" w:rsidP="00196AB4">
      <w:pPr>
        <w:pStyle w:val="Style3"/>
        <w:tabs>
          <w:tab w:val="left" w:pos="567"/>
        </w:tabs>
        <w:ind w:left="0" w:firstLine="0"/>
        <w:rPr>
          <w:rFonts w:eastAsia="PMingLiU"/>
          <w:lang w:eastAsia="zh-CN"/>
        </w:rPr>
      </w:pPr>
    </w:p>
    <w:p w14:paraId="05090B45" w14:textId="77777777" w:rsidR="00B65C93" w:rsidRPr="00FF430B" w:rsidRDefault="00B65C93" w:rsidP="00196AB4">
      <w:pPr>
        <w:pStyle w:val="Style3"/>
        <w:tabs>
          <w:tab w:val="left" w:pos="567"/>
        </w:tabs>
        <w:ind w:left="0" w:firstLine="0"/>
        <w:rPr>
          <w:rFonts w:eastAsia="PMingLiU"/>
          <w:lang w:eastAsia="zh-CN"/>
        </w:rPr>
      </w:pPr>
    </w:p>
    <w:p w14:paraId="47021B60" w14:textId="77777777" w:rsidR="00B65C93" w:rsidRPr="00FF430B" w:rsidRDefault="00B65C93" w:rsidP="00196AB4">
      <w:pPr>
        <w:pStyle w:val="Style3"/>
        <w:tabs>
          <w:tab w:val="left" w:pos="567"/>
        </w:tabs>
        <w:ind w:left="0" w:firstLine="0"/>
        <w:rPr>
          <w:rFonts w:eastAsia="PMingLiU"/>
          <w:lang w:eastAsia="zh-CN"/>
        </w:rPr>
      </w:pPr>
    </w:p>
    <w:p w14:paraId="36E10C64" w14:textId="77777777" w:rsidR="00B65C93" w:rsidRPr="00FF430B" w:rsidRDefault="00B65C93" w:rsidP="00196AB4">
      <w:pPr>
        <w:pStyle w:val="Style3"/>
        <w:tabs>
          <w:tab w:val="left" w:pos="567"/>
        </w:tabs>
        <w:ind w:left="0" w:firstLine="0"/>
        <w:rPr>
          <w:rFonts w:eastAsia="PMingLiU"/>
          <w:lang w:eastAsia="zh-CN"/>
        </w:rPr>
      </w:pPr>
    </w:p>
    <w:p w14:paraId="72A51BFC" w14:textId="77777777" w:rsidR="00B65C93" w:rsidRPr="00FF430B" w:rsidRDefault="00B65C93" w:rsidP="00196AB4">
      <w:pPr>
        <w:pStyle w:val="Style3"/>
        <w:tabs>
          <w:tab w:val="left" w:pos="567"/>
        </w:tabs>
        <w:ind w:left="0" w:firstLine="0"/>
        <w:rPr>
          <w:rFonts w:eastAsia="PMingLiU"/>
          <w:lang w:eastAsia="zh-CN"/>
        </w:rPr>
      </w:pPr>
    </w:p>
    <w:p w14:paraId="432F9393"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133D4027"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FD2D22A" w14:textId="77777777" w:rsidR="00BA7FF4" w:rsidRPr="00FF430B" w:rsidRDefault="00BA7FF4" w:rsidP="00BA7FF4">
      <w:pPr>
        <w:jc w:val="right"/>
        <w:rPr>
          <w:noProof w:val="0"/>
        </w:rPr>
      </w:pPr>
      <w:r w:rsidRPr="00FF430B">
        <w:rPr>
          <w:noProof w:val="0"/>
        </w:rPr>
        <w:t>din “____” ________ 20___</w:t>
      </w:r>
    </w:p>
    <w:bookmarkEnd w:id="49"/>
    <w:p w14:paraId="45D55F5D" w14:textId="77777777" w:rsidR="002242A0" w:rsidRPr="00FF430B" w:rsidRDefault="002242A0" w:rsidP="00773FE9">
      <w:pPr>
        <w:rPr>
          <w:rFonts w:eastAsia="PMingLiU"/>
          <w:b/>
          <w:lang w:eastAsia="zh-CN"/>
        </w:rPr>
      </w:pPr>
    </w:p>
    <w:p w14:paraId="25B83EEA"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28525F7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7B252481" w14:textId="77777777" w:rsidR="00FB2FFC" w:rsidRPr="00FF430B" w:rsidRDefault="00FB2FFC">
      <w:pPr>
        <w:pStyle w:val="a7"/>
        <w:tabs>
          <w:tab w:val="left" w:pos="567"/>
        </w:tabs>
        <w:jc w:val="center"/>
        <w:rPr>
          <w:rFonts w:ascii="Times New Roman" w:hAnsi="Times New Roman"/>
          <w:b/>
          <w:szCs w:val="24"/>
        </w:rPr>
      </w:pPr>
    </w:p>
    <w:p w14:paraId="5AF6659E"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39A548D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14E97120"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AA5917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1CCB89C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772876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0FC1D6B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1A56B87F"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0BF09258"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272AE1E8"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33295401"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53887238"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492AF9A"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7A6777F1"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6E713FF3"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09AF4098"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234DCFAD"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7B24EC1F"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52835E04"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14BAA9EE" w14:textId="77777777"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815C73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56881B7D"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3E935F1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36B365D9"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1B56F8AC" w14:textId="77777777" w:rsidR="0019071C" w:rsidRPr="00FF430B" w:rsidRDefault="0019071C" w:rsidP="00773FE9">
      <w:pPr>
        <w:rPr>
          <w:rFonts w:eastAsia="MS Mincho"/>
          <w:lang w:eastAsia="zh-CN"/>
        </w:rPr>
      </w:pPr>
    </w:p>
    <w:p w14:paraId="728E92DB"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62A4DA7C"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695EBBDC"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7259C794"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94A5EBD"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521811B" w14:textId="77777777" w:rsidR="009A7C84" w:rsidRPr="00FF430B" w:rsidRDefault="009A7C84" w:rsidP="009A7C84">
      <w:pPr>
        <w:spacing w:after="200" w:line="276" w:lineRule="auto"/>
        <w:rPr>
          <w:rFonts w:eastAsia="PMingLiU"/>
          <w:lang w:eastAsia="zh-CN"/>
        </w:rPr>
      </w:pPr>
      <w:bookmarkStart w:id="50" w:name="_Toc449692109"/>
    </w:p>
    <w:p w14:paraId="6162B9CE" w14:textId="77777777" w:rsidR="002D6E71" w:rsidRPr="00FF430B" w:rsidRDefault="002D6E71" w:rsidP="009A7C84">
      <w:pPr>
        <w:jc w:val="center"/>
        <w:rPr>
          <w:rFonts w:eastAsia="PMingLiU"/>
          <w:b/>
          <w:lang w:eastAsia="zh-CN"/>
        </w:rPr>
      </w:pPr>
    </w:p>
    <w:p w14:paraId="237EFB3D" w14:textId="77777777" w:rsidR="002D6E71" w:rsidRPr="00FF430B" w:rsidRDefault="002D6E71" w:rsidP="009A7C84">
      <w:pPr>
        <w:jc w:val="center"/>
        <w:rPr>
          <w:rFonts w:eastAsia="PMingLiU"/>
          <w:b/>
          <w:lang w:eastAsia="zh-CN"/>
        </w:rPr>
      </w:pPr>
    </w:p>
    <w:p w14:paraId="5979201C" w14:textId="77777777" w:rsidR="002D6E71" w:rsidRPr="00FF430B" w:rsidRDefault="002D6E71" w:rsidP="009A7C84">
      <w:pPr>
        <w:jc w:val="center"/>
        <w:rPr>
          <w:rFonts w:eastAsia="PMingLiU"/>
          <w:b/>
          <w:lang w:eastAsia="zh-CN"/>
        </w:rPr>
      </w:pPr>
    </w:p>
    <w:p w14:paraId="16D1C0EB" w14:textId="77777777" w:rsidR="002D6E71" w:rsidRPr="00FF430B" w:rsidRDefault="002D6E71" w:rsidP="009A7C84">
      <w:pPr>
        <w:jc w:val="center"/>
        <w:rPr>
          <w:rFonts w:eastAsia="PMingLiU"/>
          <w:b/>
          <w:lang w:eastAsia="zh-CN"/>
        </w:rPr>
      </w:pPr>
    </w:p>
    <w:p w14:paraId="07E2BCAF" w14:textId="77777777" w:rsidR="002D6E71" w:rsidRPr="00FF430B" w:rsidRDefault="002D6E71" w:rsidP="009A7C84">
      <w:pPr>
        <w:jc w:val="center"/>
        <w:rPr>
          <w:rFonts w:eastAsia="PMingLiU"/>
          <w:b/>
          <w:lang w:eastAsia="zh-CN"/>
        </w:rPr>
      </w:pPr>
    </w:p>
    <w:p w14:paraId="206D39BA" w14:textId="77777777" w:rsidR="002D6E71" w:rsidRPr="00FF430B" w:rsidRDefault="002D6E71" w:rsidP="009A7C84">
      <w:pPr>
        <w:jc w:val="center"/>
        <w:rPr>
          <w:rFonts w:eastAsia="PMingLiU"/>
          <w:b/>
          <w:lang w:eastAsia="zh-CN"/>
        </w:rPr>
      </w:pPr>
    </w:p>
    <w:p w14:paraId="194C583C" w14:textId="77777777" w:rsidR="00EF4276" w:rsidRPr="00FF430B" w:rsidRDefault="00EF4276" w:rsidP="009A7C84">
      <w:pPr>
        <w:jc w:val="center"/>
        <w:rPr>
          <w:rFonts w:eastAsia="PMingLiU"/>
          <w:b/>
          <w:lang w:eastAsia="zh-CN"/>
        </w:rPr>
      </w:pPr>
    </w:p>
    <w:p w14:paraId="20E1AA19" w14:textId="77777777" w:rsidR="00EF4276" w:rsidRPr="00FF430B" w:rsidRDefault="00EF4276" w:rsidP="009A7C84">
      <w:pPr>
        <w:jc w:val="center"/>
        <w:rPr>
          <w:rFonts w:eastAsia="PMingLiU"/>
          <w:b/>
          <w:lang w:eastAsia="zh-CN"/>
        </w:rPr>
      </w:pPr>
    </w:p>
    <w:p w14:paraId="0C4752AF" w14:textId="77777777" w:rsidR="0019071C" w:rsidRPr="00FF430B" w:rsidRDefault="0019071C" w:rsidP="009A7C84">
      <w:pPr>
        <w:jc w:val="center"/>
        <w:rPr>
          <w:rFonts w:eastAsia="PMingLiU"/>
          <w:b/>
          <w:lang w:eastAsia="zh-CN"/>
        </w:rPr>
      </w:pPr>
    </w:p>
    <w:p w14:paraId="273BAFA2" w14:textId="77777777" w:rsidR="0019071C" w:rsidRPr="00FF430B" w:rsidRDefault="0019071C" w:rsidP="009A7C84">
      <w:pPr>
        <w:jc w:val="center"/>
        <w:rPr>
          <w:rFonts w:eastAsia="PMingLiU"/>
          <w:b/>
          <w:lang w:eastAsia="zh-CN"/>
        </w:rPr>
      </w:pPr>
    </w:p>
    <w:p w14:paraId="37CDAC33" w14:textId="77777777" w:rsidR="002D6E71" w:rsidRPr="00FF430B" w:rsidRDefault="002D6E71" w:rsidP="009A7C84">
      <w:pPr>
        <w:jc w:val="center"/>
        <w:rPr>
          <w:rFonts w:eastAsia="PMingLiU"/>
          <w:b/>
          <w:lang w:eastAsia="zh-CN"/>
        </w:rPr>
      </w:pPr>
    </w:p>
    <w:p w14:paraId="6853EBE7" w14:textId="77777777" w:rsidR="002D6E71" w:rsidRPr="00FF430B" w:rsidRDefault="002D6E71" w:rsidP="009A7C84">
      <w:pPr>
        <w:jc w:val="center"/>
        <w:rPr>
          <w:rFonts w:eastAsia="PMingLiU"/>
          <w:b/>
          <w:lang w:eastAsia="zh-CN"/>
        </w:rPr>
      </w:pPr>
    </w:p>
    <w:p w14:paraId="768DF2C7"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3EA7B1C8"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425C184D" w14:textId="77777777" w:rsidR="00BA7FF4" w:rsidRPr="00FF430B" w:rsidRDefault="00BA7FF4" w:rsidP="00BA7FF4">
      <w:pPr>
        <w:jc w:val="right"/>
        <w:rPr>
          <w:noProof w:val="0"/>
        </w:rPr>
      </w:pPr>
      <w:r w:rsidRPr="00FF430B">
        <w:rPr>
          <w:noProof w:val="0"/>
        </w:rPr>
        <w:t>din “____” ________ 20___</w:t>
      </w:r>
    </w:p>
    <w:p w14:paraId="621D2939" w14:textId="77777777" w:rsidR="002D6E71" w:rsidRPr="00FF430B" w:rsidRDefault="002D6E71" w:rsidP="009A7C84">
      <w:pPr>
        <w:jc w:val="center"/>
        <w:rPr>
          <w:rFonts w:eastAsia="PMingLiU"/>
          <w:b/>
          <w:lang w:eastAsia="zh-CN"/>
        </w:rPr>
      </w:pPr>
    </w:p>
    <w:p w14:paraId="13C35517" w14:textId="77777777" w:rsidR="002D6E71" w:rsidRPr="00FF430B" w:rsidRDefault="002D6E71" w:rsidP="009A7C84">
      <w:pPr>
        <w:jc w:val="center"/>
        <w:rPr>
          <w:rFonts w:eastAsia="PMingLiU"/>
          <w:b/>
          <w:lang w:eastAsia="zh-CN"/>
        </w:rPr>
      </w:pPr>
    </w:p>
    <w:bookmarkEnd w:id="50"/>
    <w:p w14:paraId="47A3FD9D" w14:textId="77777777" w:rsidR="00B14173" w:rsidRPr="00FF430B" w:rsidRDefault="00B14173" w:rsidP="009A7C84">
      <w:pPr>
        <w:jc w:val="center"/>
        <w:rPr>
          <w:b/>
        </w:rPr>
      </w:pPr>
    </w:p>
    <w:p w14:paraId="79455AF4"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4BF4A8F"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699C3CF8"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4032B89C"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9DBDB06" w14:textId="77777777" w:rsidR="00AA1372" w:rsidRPr="00FF430B" w:rsidRDefault="00A227F2" w:rsidP="00196AB4">
            <w:pPr>
              <w:jc w:val="center"/>
              <w:rPr>
                <w:b/>
                <w:bCs/>
              </w:rPr>
            </w:pPr>
            <w:r w:rsidRPr="00FF430B">
              <w:rPr>
                <w:b/>
                <w:bCs/>
              </w:rPr>
              <w:t>Nr</w:t>
            </w:r>
          </w:p>
          <w:p w14:paraId="726E425A"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AF47A59"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6006615A"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6FD19C4C"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5766114F"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01B2EDBA"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856ACDF"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35C6FC57"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74E12218"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7BE5E25C"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3D29D623"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908DA27"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3A5D10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B51B31D"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851661C" w14:textId="77777777" w:rsidR="00AA1372" w:rsidRPr="00FF430B" w:rsidRDefault="00A227F2" w:rsidP="00196AB4">
            <w:pPr>
              <w:jc w:val="center"/>
            </w:pPr>
            <w:r w:rsidRPr="00FF430B">
              <w:t> </w:t>
            </w:r>
          </w:p>
        </w:tc>
      </w:tr>
      <w:tr w:rsidR="00AA1372" w:rsidRPr="00EC30C2" w14:paraId="53190427"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DCB69FA"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FAD6386"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69D0055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6C6A9A0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A3BED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4DCC586"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4927ED9" w14:textId="77777777" w:rsidR="00AA1372" w:rsidRPr="00FF430B" w:rsidRDefault="00A227F2" w:rsidP="00196AB4">
            <w:pPr>
              <w:jc w:val="center"/>
            </w:pPr>
            <w:r w:rsidRPr="00FF430B">
              <w:t> </w:t>
            </w:r>
          </w:p>
        </w:tc>
      </w:tr>
      <w:tr w:rsidR="00AA1372" w:rsidRPr="00EC30C2" w14:paraId="20FCA69F"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01C1244A"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6999CF5F"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4CB55AF6"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646F6BF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18E432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9B29670"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3424924" w14:textId="77777777" w:rsidR="00AA1372" w:rsidRPr="00FF430B" w:rsidRDefault="00A227F2" w:rsidP="00196AB4">
            <w:pPr>
              <w:jc w:val="center"/>
            </w:pPr>
            <w:r w:rsidRPr="00FF430B">
              <w:t> </w:t>
            </w:r>
          </w:p>
        </w:tc>
      </w:tr>
    </w:tbl>
    <w:p w14:paraId="1790F29D" w14:textId="77777777" w:rsidR="00AB1EC3" w:rsidRPr="00FF430B" w:rsidRDefault="00AB1EC3" w:rsidP="009A7C84">
      <w:pPr>
        <w:jc w:val="both"/>
      </w:pPr>
    </w:p>
    <w:p w14:paraId="2EB83B24"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6CC1A034" w14:textId="77777777" w:rsidR="00AB1EC3" w:rsidRPr="00FF430B" w:rsidRDefault="00AB1EC3" w:rsidP="00196AB4">
      <w:pPr>
        <w:jc w:val="both"/>
        <w:rPr>
          <w:rFonts w:eastAsia="PMingLiU"/>
          <w:lang w:eastAsia="zh-CN"/>
        </w:rPr>
      </w:pPr>
    </w:p>
    <w:p w14:paraId="5B2BD9B5"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C4BE778"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46FBC3F4"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43994DEB"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B4F07E3" w14:textId="77777777" w:rsidR="00284ED0" w:rsidRPr="00FF430B" w:rsidRDefault="00284ED0" w:rsidP="00284ED0">
      <w:pPr>
        <w:spacing w:after="200" w:line="276" w:lineRule="auto"/>
        <w:rPr>
          <w:rFonts w:eastAsia="PMingLiU"/>
          <w:lang w:eastAsia="zh-CN"/>
        </w:rPr>
      </w:pPr>
      <w:bookmarkStart w:id="51" w:name="_Toc449692110"/>
    </w:p>
    <w:p w14:paraId="51EE6F4C" w14:textId="77777777" w:rsidR="002D6E71" w:rsidRPr="00FF430B" w:rsidRDefault="002D6E71" w:rsidP="00284ED0">
      <w:pPr>
        <w:spacing w:line="276" w:lineRule="auto"/>
        <w:jc w:val="center"/>
        <w:rPr>
          <w:rFonts w:eastAsia="PMingLiU"/>
          <w:b/>
          <w:lang w:eastAsia="zh-CN"/>
        </w:rPr>
      </w:pPr>
    </w:p>
    <w:p w14:paraId="43309CBD" w14:textId="77777777" w:rsidR="002D6E71" w:rsidRPr="00FF430B" w:rsidRDefault="002D6E71" w:rsidP="00284ED0">
      <w:pPr>
        <w:spacing w:line="276" w:lineRule="auto"/>
        <w:jc w:val="center"/>
        <w:rPr>
          <w:rFonts w:eastAsia="PMingLiU"/>
          <w:b/>
          <w:lang w:eastAsia="zh-CN"/>
        </w:rPr>
      </w:pPr>
    </w:p>
    <w:p w14:paraId="3AF9C83E" w14:textId="77777777" w:rsidR="002D6E71" w:rsidRPr="00FF430B" w:rsidRDefault="002D6E71" w:rsidP="00284ED0">
      <w:pPr>
        <w:spacing w:line="276" w:lineRule="auto"/>
        <w:jc w:val="center"/>
        <w:rPr>
          <w:rFonts w:eastAsia="PMingLiU"/>
          <w:b/>
          <w:lang w:eastAsia="zh-CN"/>
        </w:rPr>
      </w:pPr>
    </w:p>
    <w:p w14:paraId="1B83B43D" w14:textId="77777777" w:rsidR="002D6E71" w:rsidRPr="00FF430B" w:rsidRDefault="002D6E71" w:rsidP="00284ED0">
      <w:pPr>
        <w:spacing w:line="276" w:lineRule="auto"/>
        <w:jc w:val="center"/>
        <w:rPr>
          <w:rFonts w:eastAsia="PMingLiU"/>
          <w:b/>
          <w:lang w:eastAsia="zh-CN"/>
        </w:rPr>
      </w:pPr>
    </w:p>
    <w:p w14:paraId="26A6471A" w14:textId="77777777" w:rsidR="002D6E71" w:rsidRPr="00FF430B" w:rsidRDefault="002D6E71" w:rsidP="00284ED0">
      <w:pPr>
        <w:spacing w:line="276" w:lineRule="auto"/>
        <w:jc w:val="center"/>
        <w:rPr>
          <w:rFonts w:eastAsia="PMingLiU"/>
          <w:b/>
          <w:lang w:eastAsia="zh-CN"/>
        </w:rPr>
      </w:pPr>
    </w:p>
    <w:p w14:paraId="54027A19" w14:textId="77777777" w:rsidR="002D6E71" w:rsidRPr="00FF430B" w:rsidRDefault="002D6E71" w:rsidP="00284ED0">
      <w:pPr>
        <w:spacing w:line="276" w:lineRule="auto"/>
        <w:jc w:val="center"/>
        <w:rPr>
          <w:rFonts w:eastAsia="PMingLiU"/>
          <w:b/>
          <w:lang w:eastAsia="zh-CN"/>
        </w:rPr>
      </w:pPr>
    </w:p>
    <w:p w14:paraId="7E13001F" w14:textId="77777777" w:rsidR="002D6E71" w:rsidRPr="00FF430B" w:rsidRDefault="002D6E71" w:rsidP="00284ED0">
      <w:pPr>
        <w:spacing w:line="276" w:lineRule="auto"/>
        <w:jc w:val="center"/>
        <w:rPr>
          <w:rFonts w:eastAsia="PMingLiU"/>
          <w:b/>
          <w:lang w:eastAsia="zh-CN"/>
        </w:rPr>
      </w:pPr>
    </w:p>
    <w:p w14:paraId="39F8ACCF" w14:textId="77777777" w:rsidR="002D6E71" w:rsidRPr="00FF430B" w:rsidRDefault="002D6E71" w:rsidP="00284ED0">
      <w:pPr>
        <w:spacing w:line="276" w:lineRule="auto"/>
        <w:jc w:val="center"/>
        <w:rPr>
          <w:rFonts w:eastAsia="PMingLiU"/>
          <w:b/>
          <w:lang w:eastAsia="zh-CN"/>
        </w:rPr>
      </w:pPr>
    </w:p>
    <w:p w14:paraId="140A4B4E" w14:textId="77777777" w:rsidR="002D6E71" w:rsidRPr="00FF430B" w:rsidRDefault="002D6E71" w:rsidP="00284ED0">
      <w:pPr>
        <w:spacing w:line="276" w:lineRule="auto"/>
        <w:jc w:val="center"/>
        <w:rPr>
          <w:rFonts w:eastAsia="PMingLiU"/>
          <w:b/>
          <w:lang w:eastAsia="zh-CN"/>
        </w:rPr>
      </w:pPr>
    </w:p>
    <w:p w14:paraId="69F7BB76" w14:textId="77777777" w:rsidR="002D6E71" w:rsidRPr="00FF430B" w:rsidRDefault="002D6E71" w:rsidP="00284ED0">
      <w:pPr>
        <w:spacing w:line="276" w:lineRule="auto"/>
        <w:jc w:val="center"/>
        <w:rPr>
          <w:rFonts w:eastAsia="PMingLiU"/>
          <w:b/>
          <w:lang w:eastAsia="zh-CN"/>
        </w:rPr>
      </w:pPr>
    </w:p>
    <w:p w14:paraId="5FDF8CAF" w14:textId="77777777" w:rsidR="002D6E71" w:rsidRPr="00FF430B" w:rsidRDefault="002D6E71" w:rsidP="00284ED0">
      <w:pPr>
        <w:spacing w:line="276" w:lineRule="auto"/>
        <w:jc w:val="center"/>
        <w:rPr>
          <w:rFonts w:eastAsia="PMingLiU"/>
          <w:b/>
          <w:lang w:eastAsia="zh-CN"/>
        </w:rPr>
      </w:pPr>
    </w:p>
    <w:p w14:paraId="1E250838" w14:textId="77777777" w:rsidR="002D6E71" w:rsidRPr="00FF430B" w:rsidRDefault="002D6E71" w:rsidP="00284ED0">
      <w:pPr>
        <w:spacing w:line="276" w:lineRule="auto"/>
        <w:jc w:val="center"/>
        <w:rPr>
          <w:rFonts w:eastAsia="PMingLiU"/>
          <w:b/>
          <w:lang w:eastAsia="zh-CN"/>
        </w:rPr>
      </w:pPr>
    </w:p>
    <w:p w14:paraId="0DB8FC60" w14:textId="77777777" w:rsidR="002D6E71" w:rsidRPr="00FF430B" w:rsidRDefault="002D6E71" w:rsidP="00284ED0">
      <w:pPr>
        <w:spacing w:line="276" w:lineRule="auto"/>
        <w:jc w:val="center"/>
        <w:rPr>
          <w:rFonts w:eastAsia="PMingLiU"/>
          <w:b/>
          <w:lang w:eastAsia="zh-CN"/>
        </w:rPr>
      </w:pPr>
    </w:p>
    <w:p w14:paraId="0CB6B2EA" w14:textId="77777777" w:rsidR="002D6E71" w:rsidRPr="00FF430B" w:rsidRDefault="002D6E71" w:rsidP="00284ED0">
      <w:pPr>
        <w:spacing w:line="276" w:lineRule="auto"/>
        <w:jc w:val="center"/>
        <w:rPr>
          <w:rFonts w:eastAsia="PMingLiU"/>
          <w:b/>
          <w:lang w:eastAsia="zh-CN"/>
        </w:rPr>
      </w:pPr>
    </w:p>
    <w:p w14:paraId="57FA6BC9" w14:textId="77777777" w:rsidR="002D6E71" w:rsidRPr="00FF430B" w:rsidRDefault="002D6E71" w:rsidP="00284ED0">
      <w:pPr>
        <w:spacing w:line="276" w:lineRule="auto"/>
        <w:jc w:val="center"/>
        <w:rPr>
          <w:rFonts w:eastAsia="PMingLiU"/>
          <w:b/>
          <w:lang w:eastAsia="zh-CN"/>
        </w:rPr>
      </w:pPr>
    </w:p>
    <w:p w14:paraId="3D05E160" w14:textId="77777777" w:rsidR="002D6E71" w:rsidRPr="00FF430B" w:rsidRDefault="002D6E71" w:rsidP="00284ED0">
      <w:pPr>
        <w:spacing w:line="276" w:lineRule="auto"/>
        <w:jc w:val="center"/>
        <w:rPr>
          <w:rFonts w:eastAsia="PMingLiU"/>
          <w:b/>
          <w:lang w:eastAsia="zh-CN"/>
        </w:rPr>
      </w:pPr>
    </w:p>
    <w:p w14:paraId="25A3F42C" w14:textId="77777777" w:rsidR="002D6E71" w:rsidRPr="00FF430B" w:rsidRDefault="002D6E71" w:rsidP="00284ED0">
      <w:pPr>
        <w:spacing w:line="276" w:lineRule="auto"/>
        <w:jc w:val="center"/>
        <w:rPr>
          <w:rFonts w:eastAsia="PMingLiU"/>
          <w:b/>
          <w:lang w:eastAsia="zh-CN"/>
        </w:rPr>
      </w:pPr>
    </w:p>
    <w:p w14:paraId="1DDAFCBA" w14:textId="77777777" w:rsidR="002D6E71" w:rsidRPr="00FF430B" w:rsidRDefault="002D6E71" w:rsidP="00284ED0">
      <w:pPr>
        <w:spacing w:line="276" w:lineRule="auto"/>
        <w:jc w:val="center"/>
        <w:rPr>
          <w:rFonts w:eastAsia="PMingLiU"/>
          <w:b/>
          <w:lang w:eastAsia="zh-CN"/>
        </w:rPr>
      </w:pPr>
    </w:p>
    <w:p w14:paraId="751E1CA5" w14:textId="77777777" w:rsidR="002D6E71" w:rsidRPr="00FF430B" w:rsidRDefault="002D6E71" w:rsidP="00284ED0">
      <w:pPr>
        <w:spacing w:line="276" w:lineRule="auto"/>
        <w:jc w:val="center"/>
        <w:rPr>
          <w:rFonts w:eastAsia="PMingLiU"/>
          <w:b/>
          <w:lang w:eastAsia="zh-CN"/>
        </w:rPr>
      </w:pPr>
    </w:p>
    <w:p w14:paraId="1F3DE52C" w14:textId="77777777" w:rsidR="002D6E71" w:rsidRPr="00FF430B" w:rsidRDefault="002D6E71" w:rsidP="00284ED0">
      <w:pPr>
        <w:spacing w:line="276" w:lineRule="auto"/>
        <w:jc w:val="center"/>
        <w:rPr>
          <w:rFonts w:eastAsia="PMingLiU"/>
          <w:b/>
          <w:lang w:eastAsia="zh-CN"/>
        </w:rPr>
      </w:pPr>
    </w:p>
    <w:p w14:paraId="248D8CF2" w14:textId="77777777" w:rsidR="002D6E71" w:rsidRPr="00FF430B" w:rsidRDefault="002D6E71" w:rsidP="00284ED0">
      <w:pPr>
        <w:spacing w:line="276" w:lineRule="auto"/>
        <w:jc w:val="center"/>
        <w:rPr>
          <w:rFonts w:eastAsia="PMingLiU"/>
          <w:b/>
          <w:lang w:eastAsia="zh-CN"/>
        </w:rPr>
      </w:pPr>
    </w:p>
    <w:p w14:paraId="6564F016" w14:textId="77777777" w:rsidR="002D6E71" w:rsidRPr="00FF430B" w:rsidRDefault="002D6E71" w:rsidP="00284ED0">
      <w:pPr>
        <w:spacing w:line="276" w:lineRule="auto"/>
        <w:jc w:val="center"/>
        <w:rPr>
          <w:rFonts w:eastAsia="PMingLiU"/>
          <w:b/>
          <w:lang w:eastAsia="zh-CN"/>
        </w:rPr>
      </w:pPr>
    </w:p>
    <w:p w14:paraId="6C5B6377" w14:textId="77777777" w:rsidR="002D6E71" w:rsidRPr="00FF430B" w:rsidRDefault="002D6E71" w:rsidP="00284ED0">
      <w:pPr>
        <w:spacing w:line="276" w:lineRule="auto"/>
        <w:jc w:val="center"/>
        <w:rPr>
          <w:rFonts w:eastAsia="PMingLiU"/>
          <w:b/>
          <w:lang w:eastAsia="zh-CN"/>
        </w:rPr>
      </w:pPr>
    </w:p>
    <w:p w14:paraId="0903C68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70E37A3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1D455A9" w14:textId="77777777" w:rsidR="00BA7FF4" w:rsidRPr="00FF430B" w:rsidRDefault="00BA7FF4" w:rsidP="00BA7FF4">
      <w:pPr>
        <w:jc w:val="right"/>
        <w:rPr>
          <w:noProof w:val="0"/>
        </w:rPr>
      </w:pPr>
      <w:r w:rsidRPr="00FF430B">
        <w:rPr>
          <w:noProof w:val="0"/>
        </w:rPr>
        <w:t>din “____” ________ 20___</w:t>
      </w:r>
    </w:p>
    <w:p w14:paraId="29E731E7" w14:textId="77777777" w:rsidR="002D6E71" w:rsidRPr="00FF430B" w:rsidRDefault="002D6E71" w:rsidP="00284ED0">
      <w:pPr>
        <w:spacing w:line="276" w:lineRule="auto"/>
        <w:jc w:val="center"/>
        <w:rPr>
          <w:rFonts w:eastAsia="PMingLiU"/>
          <w:b/>
          <w:lang w:eastAsia="zh-CN"/>
        </w:rPr>
      </w:pPr>
    </w:p>
    <w:p w14:paraId="257227E9" w14:textId="77777777" w:rsidR="002D6E71" w:rsidRPr="00FF430B" w:rsidRDefault="002D6E71" w:rsidP="00284ED0">
      <w:pPr>
        <w:spacing w:line="276" w:lineRule="auto"/>
        <w:jc w:val="center"/>
        <w:rPr>
          <w:rFonts w:eastAsia="PMingLiU"/>
          <w:b/>
          <w:lang w:eastAsia="zh-CN"/>
        </w:rPr>
      </w:pPr>
    </w:p>
    <w:bookmarkEnd w:id="51"/>
    <w:p w14:paraId="2771E9F1" w14:textId="77777777" w:rsidR="00B14173" w:rsidRPr="00FF430B" w:rsidRDefault="00B14173" w:rsidP="00284ED0">
      <w:pPr>
        <w:spacing w:line="276" w:lineRule="auto"/>
        <w:jc w:val="center"/>
        <w:rPr>
          <w:rFonts w:eastAsia="PMingLiU"/>
          <w:b/>
          <w:noProof w:val="0"/>
          <w:lang w:eastAsia="zh-CN"/>
        </w:rPr>
      </w:pPr>
    </w:p>
    <w:p w14:paraId="5828834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25418553"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5DA49A04"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4B6175B" w14:textId="77777777" w:rsidTr="00233538">
        <w:trPr>
          <w:trHeight w:val="700"/>
        </w:trPr>
        <w:tc>
          <w:tcPr>
            <w:tcW w:w="720" w:type="dxa"/>
          </w:tcPr>
          <w:p w14:paraId="0EB575A1" w14:textId="77777777" w:rsidR="00AA1372" w:rsidRPr="00FF430B" w:rsidRDefault="00AA1372" w:rsidP="008A6911">
            <w:pPr>
              <w:tabs>
                <w:tab w:val="left" w:pos="567"/>
                <w:tab w:val="left" w:pos="1134"/>
              </w:tabs>
              <w:ind w:left="360"/>
              <w:jc w:val="both"/>
              <w:outlineLvl w:val="0"/>
              <w:rPr>
                <w:b/>
              </w:rPr>
            </w:pPr>
          </w:p>
          <w:p w14:paraId="626E63B9" w14:textId="77777777" w:rsidR="00AA1372" w:rsidRPr="00FF430B" w:rsidRDefault="00A227F2" w:rsidP="00196AB4">
            <w:pPr>
              <w:tabs>
                <w:tab w:val="left" w:pos="567"/>
              </w:tabs>
              <w:jc w:val="both"/>
              <w:rPr>
                <w:b/>
              </w:rPr>
            </w:pPr>
            <w:r w:rsidRPr="00FF430B">
              <w:rPr>
                <w:b/>
              </w:rPr>
              <w:t>Nr.</w:t>
            </w:r>
          </w:p>
          <w:p w14:paraId="3FF49FED" w14:textId="77777777" w:rsidR="00AA1372" w:rsidRPr="00FF430B" w:rsidRDefault="00A227F2" w:rsidP="00196AB4">
            <w:pPr>
              <w:tabs>
                <w:tab w:val="left" w:pos="567"/>
              </w:tabs>
              <w:jc w:val="both"/>
              <w:rPr>
                <w:b/>
              </w:rPr>
            </w:pPr>
            <w:r w:rsidRPr="00FF430B">
              <w:rPr>
                <w:b/>
              </w:rPr>
              <w:t>d/o</w:t>
            </w:r>
          </w:p>
        </w:tc>
        <w:tc>
          <w:tcPr>
            <w:tcW w:w="4680" w:type="dxa"/>
            <w:vAlign w:val="center"/>
          </w:tcPr>
          <w:p w14:paraId="26A81A45"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A04945F" w14:textId="77777777" w:rsidR="00AA1372" w:rsidRPr="00FF430B" w:rsidRDefault="00AA1372" w:rsidP="008A6911">
            <w:pPr>
              <w:tabs>
                <w:tab w:val="left" w:pos="567"/>
                <w:tab w:val="left" w:pos="1134"/>
              </w:tabs>
              <w:ind w:left="360"/>
              <w:jc w:val="center"/>
              <w:outlineLvl w:val="0"/>
              <w:rPr>
                <w:b/>
              </w:rPr>
            </w:pPr>
          </w:p>
          <w:p w14:paraId="3CBCC90B" w14:textId="77777777" w:rsidR="00AA1372" w:rsidRPr="00FF430B" w:rsidRDefault="00A227F2" w:rsidP="00196AB4">
            <w:pPr>
              <w:tabs>
                <w:tab w:val="left" w:pos="567"/>
              </w:tabs>
              <w:jc w:val="center"/>
              <w:rPr>
                <w:b/>
              </w:rPr>
            </w:pPr>
            <w:r w:rsidRPr="00FF430B">
              <w:rPr>
                <w:b/>
              </w:rPr>
              <w:t>Unitatea de măsură</w:t>
            </w:r>
          </w:p>
          <w:p w14:paraId="31797E3E"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CECE2CC" w14:textId="77777777" w:rsidR="00AA1372" w:rsidRPr="00FF430B" w:rsidRDefault="00AA1372" w:rsidP="008A6911">
            <w:pPr>
              <w:tabs>
                <w:tab w:val="left" w:pos="567"/>
                <w:tab w:val="left" w:pos="1134"/>
              </w:tabs>
              <w:ind w:left="360"/>
              <w:jc w:val="center"/>
              <w:outlineLvl w:val="0"/>
              <w:rPr>
                <w:b/>
              </w:rPr>
            </w:pPr>
          </w:p>
          <w:p w14:paraId="46C57085"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F7A71F0" w14:textId="77777777" w:rsidR="00AA1372" w:rsidRPr="00FF430B" w:rsidRDefault="00AA1372" w:rsidP="008A6911">
            <w:pPr>
              <w:tabs>
                <w:tab w:val="left" w:pos="567"/>
                <w:tab w:val="left" w:pos="1134"/>
              </w:tabs>
              <w:ind w:left="360"/>
              <w:jc w:val="center"/>
              <w:outlineLvl w:val="0"/>
              <w:rPr>
                <w:b/>
              </w:rPr>
            </w:pPr>
          </w:p>
          <w:p w14:paraId="3771D2F0"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73B945C" w14:textId="77777777" w:rsidTr="00233538">
        <w:trPr>
          <w:trHeight w:val="240"/>
        </w:trPr>
        <w:tc>
          <w:tcPr>
            <w:tcW w:w="720" w:type="dxa"/>
          </w:tcPr>
          <w:p w14:paraId="78AAD38C" w14:textId="77777777" w:rsidR="00AA1372" w:rsidRPr="00FF430B" w:rsidRDefault="00D7570D" w:rsidP="00196AB4">
            <w:pPr>
              <w:tabs>
                <w:tab w:val="left" w:pos="567"/>
              </w:tabs>
              <w:jc w:val="both"/>
              <w:rPr>
                <w:b/>
              </w:rPr>
            </w:pPr>
            <w:r w:rsidRPr="00FF430B">
              <w:rPr>
                <w:b/>
              </w:rPr>
              <w:t>0</w:t>
            </w:r>
          </w:p>
        </w:tc>
        <w:tc>
          <w:tcPr>
            <w:tcW w:w="4680" w:type="dxa"/>
          </w:tcPr>
          <w:p w14:paraId="4C82ABBA" w14:textId="77777777" w:rsidR="00AA1372" w:rsidRPr="00FF430B" w:rsidRDefault="00D7570D" w:rsidP="00196AB4">
            <w:pPr>
              <w:tabs>
                <w:tab w:val="left" w:pos="567"/>
              </w:tabs>
              <w:jc w:val="both"/>
              <w:rPr>
                <w:b/>
              </w:rPr>
            </w:pPr>
            <w:r w:rsidRPr="00FF430B">
              <w:rPr>
                <w:b/>
              </w:rPr>
              <w:t xml:space="preserve">                             1</w:t>
            </w:r>
          </w:p>
        </w:tc>
        <w:tc>
          <w:tcPr>
            <w:tcW w:w="1260" w:type="dxa"/>
          </w:tcPr>
          <w:p w14:paraId="4C02E0CD" w14:textId="77777777" w:rsidR="00AA1372" w:rsidRPr="00FF430B" w:rsidRDefault="0003591A" w:rsidP="00196AB4">
            <w:pPr>
              <w:tabs>
                <w:tab w:val="left" w:pos="567"/>
              </w:tabs>
              <w:jc w:val="both"/>
              <w:rPr>
                <w:b/>
              </w:rPr>
            </w:pPr>
            <w:r w:rsidRPr="00FF430B">
              <w:rPr>
                <w:b/>
              </w:rPr>
              <w:t>2</w:t>
            </w:r>
          </w:p>
        </w:tc>
        <w:tc>
          <w:tcPr>
            <w:tcW w:w="1289" w:type="dxa"/>
          </w:tcPr>
          <w:p w14:paraId="2576F755" w14:textId="77777777" w:rsidR="00AA1372" w:rsidRPr="00FF430B" w:rsidRDefault="0003591A" w:rsidP="00196AB4">
            <w:pPr>
              <w:tabs>
                <w:tab w:val="left" w:pos="567"/>
              </w:tabs>
              <w:jc w:val="both"/>
              <w:rPr>
                <w:b/>
              </w:rPr>
            </w:pPr>
            <w:r w:rsidRPr="00FF430B">
              <w:rPr>
                <w:b/>
              </w:rPr>
              <w:t>3</w:t>
            </w:r>
          </w:p>
        </w:tc>
        <w:tc>
          <w:tcPr>
            <w:tcW w:w="1544" w:type="dxa"/>
          </w:tcPr>
          <w:p w14:paraId="5FFB5011" w14:textId="77777777" w:rsidR="00AA1372" w:rsidRPr="00FF430B" w:rsidRDefault="0003591A" w:rsidP="00196AB4">
            <w:pPr>
              <w:tabs>
                <w:tab w:val="left" w:pos="567"/>
              </w:tabs>
              <w:jc w:val="both"/>
              <w:rPr>
                <w:b/>
              </w:rPr>
            </w:pPr>
            <w:r w:rsidRPr="00FF430B">
              <w:rPr>
                <w:b/>
              </w:rPr>
              <w:t>4</w:t>
            </w:r>
          </w:p>
        </w:tc>
      </w:tr>
      <w:tr w:rsidR="00AA1372" w:rsidRPr="00EC30C2" w14:paraId="286CCD31" w14:textId="77777777" w:rsidTr="00233538">
        <w:trPr>
          <w:trHeight w:val="240"/>
        </w:trPr>
        <w:tc>
          <w:tcPr>
            <w:tcW w:w="720" w:type="dxa"/>
          </w:tcPr>
          <w:p w14:paraId="53B774BF" w14:textId="77777777" w:rsidR="00AA1372" w:rsidRPr="00FF430B" w:rsidRDefault="0003591A" w:rsidP="00196AB4">
            <w:pPr>
              <w:tabs>
                <w:tab w:val="left" w:pos="567"/>
              </w:tabs>
              <w:jc w:val="both"/>
            </w:pPr>
            <w:r w:rsidRPr="00FF430B">
              <w:t>1.</w:t>
            </w:r>
          </w:p>
        </w:tc>
        <w:tc>
          <w:tcPr>
            <w:tcW w:w="4680" w:type="dxa"/>
          </w:tcPr>
          <w:p w14:paraId="4006AFBC" w14:textId="77777777" w:rsidR="00AA1372" w:rsidRPr="00FF430B" w:rsidRDefault="00AA1372" w:rsidP="00196AB4">
            <w:pPr>
              <w:keepNext/>
              <w:keepLines/>
              <w:tabs>
                <w:tab w:val="left" w:pos="567"/>
              </w:tabs>
              <w:spacing w:before="200"/>
              <w:jc w:val="both"/>
              <w:outlineLvl w:val="2"/>
            </w:pPr>
          </w:p>
        </w:tc>
        <w:tc>
          <w:tcPr>
            <w:tcW w:w="1260" w:type="dxa"/>
          </w:tcPr>
          <w:p w14:paraId="5B908BCC" w14:textId="77777777" w:rsidR="00AA1372" w:rsidRPr="00FF430B" w:rsidRDefault="00AA1372" w:rsidP="00196AB4">
            <w:pPr>
              <w:keepNext/>
              <w:keepLines/>
              <w:tabs>
                <w:tab w:val="left" w:pos="567"/>
              </w:tabs>
              <w:spacing w:before="200"/>
              <w:jc w:val="both"/>
              <w:outlineLvl w:val="2"/>
            </w:pPr>
          </w:p>
        </w:tc>
        <w:tc>
          <w:tcPr>
            <w:tcW w:w="1289" w:type="dxa"/>
          </w:tcPr>
          <w:p w14:paraId="534FFC68" w14:textId="77777777" w:rsidR="00AA1372" w:rsidRPr="00FF430B" w:rsidRDefault="00AA1372" w:rsidP="00196AB4">
            <w:pPr>
              <w:keepNext/>
              <w:keepLines/>
              <w:tabs>
                <w:tab w:val="left" w:pos="567"/>
              </w:tabs>
              <w:spacing w:before="200"/>
              <w:jc w:val="both"/>
              <w:outlineLvl w:val="2"/>
            </w:pPr>
          </w:p>
        </w:tc>
        <w:tc>
          <w:tcPr>
            <w:tcW w:w="1544" w:type="dxa"/>
          </w:tcPr>
          <w:p w14:paraId="3E92FFD1" w14:textId="77777777" w:rsidR="00AA1372" w:rsidRPr="00FF430B" w:rsidRDefault="00AA1372" w:rsidP="00196AB4">
            <w:pPr>
              <w:keepNext/>
              <w:keepLines/>
              <w:tabs>
                <w:tab w:val="left" w:pos="567"/>
              </w:tabs>
              <w:spacing w:before="200"/>
              <w:jc w:val="both"/>
              <w:outlineLvl w:val="2"/>
            </w:pPr>
          </w:p>
        </w:tc>
      </w:tr>
      <w:tr w:rsidR="00AA1372" w:rsidRPr="00EC30C2" w14:paraId="77DBFFFA" w14:textId="77777777" w:rsidTr="00233538">
        <w:trPr>
          <w:trHeight w:val="240"/>
        </w:trPr>
        <w:tc>
          <w:tcPr>
            <w:tcW w:w="720" w:type="dxa"/>
          </w:tcPr>
          <w:p w14:paraId="7108A997" w14:textId="77777777" w:rsidR="00AA1372" w:rsidRPr="00FF430B" w:rsidRDefault="0003591A" w:rsidP="00196AB4">
            <w:pPr>
              <w:tabs>
                <w:tab w:val="left" w:pos="567"/>
              </w:tabs>
              <w:jc w:val="both"/>
            </w:pPr>
            <w:r w:rsidRPr="00FF430B">
              <w:t>2.</w:t>
            </w:r>
          </w:p>
        </w:tc>
        <w:tc>
          <w:tcPr>
            <w:tcW w:w="4680" w:type="dxa"/>
          </w:tcPr>
          <w:p w14:paraId="745EE90F" w14:textId="77777777" w:rsidR="00AA1372" w:rsidRPr="00FF430B" w:rsidRDefault="00AA1372" w:rsidP="00196AB4">
            <w:pPr>
              <w:keepNext/>
              <w:keepLines/>
              <w:tabs>
                <w:tab w:val="left" w:pos="567"/>
              </w:tabs>
              <w:spacing w:before="200"/>
              <w:jc w:val="both"/>
              <w:outlineLvl w:val="2"/>
            </w:pPr>
          </w:p>
        </w:tc>
        <w:tc>
          <w:tcPr>
            <w:tcW w:w="1260" w:type="dxa"/>
          </w:tcPr>
          <w:p w14:paraId="781FD12B" w14:textId="77777777" w:rsidR="00AA1372" w:rsidRPr="00FF430B" w:rsidRDefault="00AA1372" w:rsidP="00196AB4">
            <w:pPr>
              <w:keepNext/>
              <w:keepLines/>
              <w:tabs>
                <w:tab w:val="left" w:pos="567"/>
              </w:tabs>
              <w:spacing w:before="200"/>
              <w:jc w:val="both"/>
              <w:outlineLvl w:val="2"/>
            </w:pPr>
          </w:p>
        </w:tc>
        <w:tc>
          <w:tcPr>
            <w:tcW w:w="1289" w:type="dxa"/>
          </w:tcPr>
          <w:p w14:paraId="77A84E09" w14:textId="77777777" w:rsidR="00AA1372" w:rsidRPr="00FF430B" w:rsidRDefault="00AA1372" w:rsidP="00196AB4">
            <w:pPr>
              <w:keepNext/>
              <w:keepLines/>
              <w:tabs>
                <w:tab w:val="left" w:pos="567"/>
              </w:tabs>
              <w:spacing w:before="200"/>
              <w:jc w:val="both"/>
              <w:outlineLvl w:val="2"/>
            </w:pPr>
          </w:p>
        </w:tc>
        <w:tc>
          <w:tcPr>
            <w:tcW w:w="1544" w:type="dxa"/>
          </w:tcPr>
          <w:p w14:paraId="0EC6B35F" w14:textId="77777777" w:rsidR="00AA1372" w:rsidRPr="00FF430B" w:rsidRDefault="00AA1372" w:rsidP="00196AB4">
            <w:pPr>
              <w:keepNext/>
              <w:keepLines/>
              <w:tabs>
                <w:tab w:val="left" w:pos="567"/>
              </w:tabs>
              <w:spacing w:before="200"/>
              <w:jc w:val="both"/>
              <w:outlineLvl w:val="2"/>
            </w:pPr>
          </w:p>
        </w:tc>
      </w:tr>
      <w:tr w:rsidR="00AA1372" w:rsidRPr="00EC30C2" w14:paraId="456883BA" w14:textId="77777777" w:rsidTr="00233538">
        <w:trPr>
          <w:trHeight w:val="240"/>
        </w:trPr>
        <w:tc>
          <w:tcPr>
            <w:tcW w:w="720" w:type="dxa"/>
          </w:tcPr>
          <w:p w14:paraId="4DF80A10" w14:textId="77777777" w:rsidR="00AA1372" w:rsidRPr="00FF430B" w:rsidRDefault="0003591A" w:rsidP="00196AB4">
            <w:pPr>
              <w:tabs>
                <w:tab w:val="left" w:pos="567"/>
              </w:tabs>
              <w:jc w:val="both"/>
            </w:pPr>
            <w:r w:rsidRPr="00FF430B">
              <w:t>3.</w:t>
            </w:r>
          </w:p>
        </w:tc>
        <w:tc>
          <w:tcPr>
            <w:tcW w:w="4680" w:type="dxa"/>
          </w:tcPr>
          <w:p w14:paraId="3FA6E58C" w14:textId="77777777" w:rsidR="00AA1372" w:rsidRPr="00FF430B" w:rsidRDefault="00AA1372" w:rsidP="00196AB4">
            <w:pPr>
              <w:keepNext/>
              <w:keepLines/>
              <w:tabs>
                <w:tab w:val="left" w:pos="567"/>
              </w:tabs>
              <w:spacing w:before="200"/>
              <w:jc w:val="both"/>
              <w:outlineLvl w:val="2"/>
            </w:pPr>
          </w:p>
        </w:tc>
        <w:tc>
          <w:tcPr>
            <w:tcW w:w="1260" w:type="dxa"/>
          </w:tcPr>
          <w:p w14:paraId="00C10E9E" w14:textId="77777777" w:rsidR="00AA1372" w:rsidRPr="00FF430B" w:rsidRDefault="00AA1372" w:rsidP="00196AB4">
            <w:pPr>
              <w:keepNext/>
              <w:keepLines/>
              <w:tabs>
                <w:tab w:val="left" w:pos="567"/>
              </w:tabs>
              <w:spacing w:before="200"/>
              <w:jc w:val="both"/>
              <w:outlineLvl w:val="2"/>
            </w:pPr>
          </w:p>
        </w:tc>
        <w:tc>
          <w:tcPr>
            <w:tcW w:w="1289" w:type="dxa"/>
          </w:tcPr>
          <w:p w14:paraId="095A8650" w14:textId="77777777" w:rsidR="00AA1372" w:rsidRPr="00FF430B" w:rsidRDefault="00AA1372" w:rsidP="00196AB4">
            <w:pPr>
              <w:keepNext/>
              <w:keepLines/>
              <w:tabs>
                <w:tab w:val="left" w:pos="567"/>
              </w:tabs>
              <w:spacing w:before="200"/>
              <w:jc w:val="both"/>
              <w:outlineLvl w:val="2"/>
            </w:pPr>
          </w:p>
        </w:tc>
        <w:tc>
          <w:tcPr>
            <w:tcW w:w="1544" w:type="dxa"/>
          </w:tcPr>
          <w:p w14:paraId="70DF6667" w14:textId="77777777" w:rsidR="00AA1372" w:rsidRPr="00FF430B" w:rsidRDefault="00AA1372" w:rsidP="00196AB4">
            <w:pPr>
              <w:keepNext/>
              <w:keepLines/>
              <w:tabs>
                <w:tab w:val="left" w:pos="567"/>
              </w:tabs>
              <w:spacing w:before="200"/>
              <w:jc w:val="both"/>
              <w:outlineLvl w:val="2"/>
            </w:pPr>
          </w:p>
        </w:tc>
      </w:tr>
      <w:tr w:rsidR="00AA1372" w:rsidRPr="00EC30C2" w14:paraId="6C680DB8" w14:textId="77777777" w:rsidTr="00233538">
        <w:trPr>
          <w:trHeight w:val="240"/>
        </w:trPr>
        <w:tc>
          <w:tcPr>
            <w:tcW w:w="720" w:type="dxa"/>
          </w:tcPr>
          <w:p w14:paraId="55925401" w14:textId="77777777" w:rsidR="00AA1372" w:rsidRPr="00FF430B" w:rsidRDefault="0003591A" w:rsidP="00196AB4">
            <w:pPr>
              <w:tabs>
                <w:tab w:val="left" w:pos="567"/>
              </w:tabs>
              <w:jc w:val="both"/>
            </w:pPr>
            <w:r w:rsidRPr="00FF430B">
              <w:t>.</w:t>
            </w:r>
          </w:p>
        </w:tc>
        <w:tc>
          <w:tcPr>
            <w:tcW w:w="4680" w:type="dxa"/>
          </w:tcPr>
          <w:p w14:paraId="69AD979B" w14:textId="77777777" w:rsidR="00AA1372" w:rsidRPr="00FF430B" w:rsidRDefault="00AA1372" w:rsidP="00196AB4">
            <w:pPr>
              <w:keepNext/>
              <w:keepLines/>
              <w:tabs>
                <w:tab w:val="left" w:pos="567"/>
              </w:tabs>
              <w:spacing w:before="200"/>
              <w:jc w:val="both"/>
              <w:outlineLvl w:val="2"/>
            </w:pPr>
          </w:p>
        </w:tc>
        <w:tc>
          <w:tcPr>
            <w:tcW w:w="1260" w:type="dxa"/>
          </w:tcPr>
          <w:p w14:paraId="439E0F11" w14:textId="77777777" w:rsidR="00AA1372" w:rsidRPr="00FF430B" w:rsidRDefault="00AA1372" w:rsidP="00196AB4">
            <w:pPr>
              <w:keepNext/>
              <w:keepLines/>
              <w:tabs>
                <w:tab w:val="left" w:pos="567"/>
              </w:tabs>
              <w:spacing w:before="200"/>
              <w:jc w:val="both"/>
              <w:outlineLvl w:val="2"/>
            </w:pPr>
          </w:p>
        </w:tc>
        <w:tc>
          <w:tcPr>
            <w:tcW w:w="1289" w:type="dxa"/>
          </w:tcPr>
          <w:p w14:paraId="21B4DF63" w14:textId="77777777" w:rsidR="00AA1372" w:rsidRPr="00FF430B" w:rsidRDefault="00AA1372" w:rsidP="00196AB4">
            <w:pPr>
              <w:keepNext/>
              <w:keepLines/>
              <w:tabs>
                <w:tab w:val="left" w:pos="567"/>
              </w:tabs>
              <w:spacing w:before="200"/>
              <w:jc w:val="both"/>
              <w:outlineLvl w:val="2"/>
            </w:pPr>
          </w:p>
        </w:tc>
        <w:tc>
          <w:tcPr>
            <w:tcW w:w="1544" w:type="dxa"/>
          </w:tcPr>
          <w:p w14:paraId="32EA9522" w14:textId="77777777" w:rsidR="00AA1372" w:rsidRPr="00FF430B" w:rsidRDefault="00AA1372" w:rsidP="00196AB4">
            <w:pPr>
              <w:keepNext/>
              <w:keepLines/>
              <w:tabs>
                <w:tab w:val="left" w:pos="567"/>
              </w:tabs>
              <w:spacing w:before="200"/>
              <w:jc w:val="both"/>
              <w:outlineLvl w:val="2"/>
            </w:pPr>
          </w:p>
        </w:tc>
      </w:tr>
      <w:tr w:rsidR="00AA1372" w:rsidRPr="00EC30C2" w14:paraId="470C1454" w14:textId="77777777" w:rsidTr="00233538">
        <w:trPr>
          <w:trHeight w:val="240"/>
        </w:trPr>
        <w:tc>
          <w:tcPr>
            <w:tcW w:w="720" w:type="dxa"/>
          </w:tcPr>
          <w:p w14:paraId="6EE339E9" w14:textId="77777777" w:rsidR="00AA1372" w:rsidRPr="00FF430B" w:rsidRDefault="00AA1372" w:rsidP="00196AB4">
            <w:pPr>
              <w:keepNext/>
              <w:keepLines/>
              <w:tabs>
                <w:tab w:val="left" w:pos="567"/>
              </w:tabs>
              <w:spacing w:before="200"/>
              <w:jc w:val="both"/>
              <w:outlineLvl w:val="2"/>
            </w:pPr>
          </w:p>
        </w:tc>
        <w:tc>
          <w:tcPr>
            <w:tcW w:w="4680" w:type="dxa"/>
          </w:tcPr>
          <w:p w14:paraId="1E319968" w14:textId="77777777" w:rsidR="00AA1372" w:rsidRPr="00FF430B" w:rsidRDefault="00AA1372" w:rsidP="00196AB4">
            <w:pPr>
              <w:keepNext/>
              <w:keepLines/>
              <w:tabs>
                <w:tab w:val="left" w:pos="567"/>
              </w:tabs>
              <w:spacing w:before="200"/>
              <w:jc w:val="both"/>
              <w:outlineLvl w:val="2"/>
            </w:pPr>
          </w:p>
        </w:tc>
        <w:tc>
          <w:tcPr>
            <w:tcW w:w="1260" w:type="dxa"/>
          </w:tcPr>
          <w:p w14:paraId="6FD6E4B3" w14:textId="77777777" w:rsidR="00AA1372" w:rsidRPr="00FF430B" w:rsidRDefault="00AA1372" w:rsidP="00196AB4">
            <w:pPr>
              <w:keepNext/>
              <w:keepLines/>
              <w:tabs>
                <w:tab w:val="left" w:pos="567"/>
              </w:tabs>
              <w:spacing w:before="200"/>
              <w:jc w:val="both"/>
              <w:outlineLvl w:val="2"/>
            </w:pPr>
          </w:p>
        </w:tc>
        <w:tc>
          <w:tcPr>
            <w:tcW w:w="1289" w:type="dxa"/>
          </w:tcPr>
          <w:p w14:paraId="22109087" w14:textId="77777777" w:rsidR="00AA1372" w:rsidRPr="00FF430B" w:rsidRDefault="00AA1372" w:rsidP="00196AB4">
            <w:pPr>
              <w:keepNext/>
              <w:keepLines/>
              <w:tabs>
                <w:tab w:val="left" w:pos="567"/>
              </w:tabs>
              <w:spacing w:before="200"/>
              <w:jc w:val="both"/>
              <w:outlineLvl w:val="2"/>
            </w:pPr>
          </w:p>
        </w:tc>
        <w:tc>
          <w:tcPr>
            <w:tcW w:w="1544" w:type="dxa"/>
          </w:tcPr>
          <w:p w14:paraId="70855B4A" w14:textId="77777777" w:rsidR="00AA1372" w:rsidRPr="00FF430B" w:rsidRDefault="00AA1372" w:rsidP="00196AB4">
            <w:pPr>
              <w:keepNext/>
              <w:keepLines/>
              <w:tabs>
                <w:tab w:val="left" w:pos="567"/>
              </w:tabs>
              <w:spacing w:before="200"/>
              <w:jc w:val="both"/>
              <w:outlineLvl w:val="2"/>
            </w:pPr>
          </w:p>
        </w:tc>
      </w:tr>
      <w:tr w:rsidR="00AA1372" w:rsidRPr="00EC30C2" w14:paraId="6AF94199" w14:textId="77777777" w:rsidTr="00233538">
        <w:trPr>
          <w:trHeight w:val="240"/>
        </w:trPr>
        <w:tc>
          <w:tcPr>
            <w:tcW w:w="720" w:type="dxa"/>
          </w:tcPr>
          <w:p w14:paraId="3574AA77" w14:textId="77777777" w:rsidR="00AA1372" w:rsidRPr="00FF430B" w:rsidRDefault="0003591A" w:rsidP="00196AB4">
            <w:pPr>
              <w:tabs>
                <w:tab w:val="left" w:pos="567"/>
              </w:tabs>
              <w:jc w:val="both"/>
            </w:pPr>
            <w:r w:rsidRPr="00FF430B">
              <w:t>n</w:t>
            </w:r>
          </w:p>
        </w:tc>
        <w:tc>
          <w:tcPr>
            <w:tcW w:w="4680" w:type="dxa"/>
          </w:tcPr>
          <w:p w14:paraId="57BC69CD" w14:textId="77777777" w:rsidR="00AA1372" w:rsidRPr="00FF430B" w:rsidRDefault="00AA1372" w:rsidP="00196AB4">
            <w:pPr>
              <w:keepNext/>
              <w:keepLines/>
              <w:tabs>
                <w:tab w:val="left" w:pos="567"/>
              </w:tabs>
              <w:spacing w:before="200"/>
              <w:jc w:val="both"/>
              <w:outlineLvl w:val="2"/>
            </w:pPr>
          </w:p>
        </w:tc>
        <w:tc>
          <w:tcPr>
            <w:tcW w:w="1260" w:type="dxa"/>
          </w:tcPr>
          <w:p w14:paraId="7233BDC1" w14:textId="77777777" w:rsidR="00AA1372" w:rsidRPr="00FF430B" w:rsidRDefault="00AA1372" w:rsidP="00196AB4">
            <w:pPr>
              <w:keepNext/>
              <w:keepLines/>
              <w:tabs>
                <w:tab w:val="left" w:pos="567"/>
              </w:tabs>
              <w:spacing w:before="200"/>
              <w:jc w:val="both"/>
              <w:outlineLvl w:val="2"/>
            </w:pPr>
          </w:p>
        </w:tc>
        <w:tc>
          <w:tcPr>
            <w:tcW w:w="1289" w:type="dxa"/>
          </w:tcPr>
          <w:p w14:paraId="46037E9D" w14:textId="77777777" w:rsidR="00AA1372" w:rsidRPr="00FF430B" w:rsidRDefault="00AA1372" w:rsidP="00196AB4">
            <w:pPr>
              <w:keepNext/>
              <w:keepLines/>
              <w:tabs>
                <w:tab w:val="left" w:pos="567"/>
              </w:tabs>
              <w:spacing w:before="200"/>
              <w:jc w:val="both"/>
              <w:outlineLvl w:val="2"/>
            </w:pPr>
          </w:p>
        </w:tc>
        <w:tc>
          <w:tcPr>
            <w:tcW w:w="1544" w:type="dxa"/>
          </w:tcPr>
          <w:p w14:paraId="0F1D1D49" w14:textId="77777777" w:rsidR="00AA1372" w:rsidRPr="00FF430B" w:rsidRDefault="00AA1372" w:rsidP="00196AB4">
            <w:pPr>
              <w:keepNext/>
              <w:keepLines/>
              <w:tabs>
                <w:tab w:val="left" w:pos="567"/>
              </w:tabs>
              <w:spacing w:before="200"/>
              <w:jc w:val="both"/>
              <w:outlineLvl w:val="2"/>
            </w:pPr>
          </w:p>
        </w:tc>
      </w:tr>
    </w:tbl>
    <w:p w14:paraId="775680BE" w14:textId="77777777" w:rsidR="008A6911" w:rsidRPr="00FF430B" w:rsidRDefault="008A6911" w:rsidP="00196AB4">
      <w:pPr>
        <w:jc w:val="both"/>
        <w:rPr>
          <w:rFonts w:eastAsia="PMingLiU"/>
          <w:lang w:eastAsia="zh-CN"/>
        </w:rPr>
      </w:pPr>
    </w:p>
    <w:p w14:paraId="4C95E418" w14:textId="77777777" w:rsidR="0019071C" w:rsidRPr="00FF430B" w:rsidRDefault="0019071C" w:rsidP="00196AB4">
      <w:pPr>
        <w:jc w:val="both"/>
        <w:rPr>
          <w:rFonts w:eastAsia="PMingLiU"/>
          <w:lang w:eastAsia="zh-CN"/>
        </w:rPr>
      </w:pPr>
    </w:p>
    <w:p w14:paraId="2D5C5C4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4B4D481E"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6ED47A71"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686A2F31"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4CA16B9A" w14:textId="77777777" w:rsidR="00B322B4" w:rsidRPr="00FF430B" w:rsidRDefault="00B322B4" w:rsidP="00B322B4">
      <w:pPr>
        <w:spacing w:after="200" w:line="276" w:lineRule="auto"/>
        <w:jc w:val="center"/>
        <w:rPr>
          <w:rFonts w:eastAsia="PMingLiU"/>
          <w:lang w:eastAsia="zh-CN"/>
        </w:rPr>
      </w:pPr>
      <w:bookmarkStart w:id="58" w:name="_Toc449692113"/>
    </w:p>
    <w:p w14:paraId="67A9D600" w14:textId="77777777" w:rsidR="002D6E71" w:rsidRPr="00FF430B" w:rsidRDefault="002D6E71" w:rsidP="00B322B4">
      <w:pPr>
        <w:spacing w:line="276" w:lineRule="auto"/>
        <w:jc w:val="center"/>
        <w:rPr>
          <w:rFonts w:eastAsia="PMingLiU"/>
          <w:b/>
          <w:lang w:eastAsia="zh-CN"/>
        </w:rPr>
      </w:pPr>
    </w:p>
    <w:p w14:paraId="79839CC8" w14:textId="77777777" w:rsidR="002D6E71" w:rsidRPr="00FF430B" w:rsidRDefault="002D6E71" w:rsidP="00B322B4">
      <w:pPr>
        <w:spacing w:line="276" w:lineRule="auto"/>
        <w:jc w:val="center"/>
        <w:rPr>
          <w:rFonts w:eastAsia="PMingLiU"/>
          <w:b/>
          <w:lang w:eastAsia="zh-CN"/>
        </w:rPr>
      </w:pPr>
    </w:p>
    <w:p w14:paraId="49229C3E" w14:textId="77777777" w:rsidR="002D6E71" w:rsidRPr="00FF430B" w:rsidRDefault="002D6E71" w:rsidP="00B322B4">
      <w:pPr>
        <w:spacing w:line="276" w:lineRule="auto"/>
        <w:jc w:val="center"/>
        <w:rPr>
          <w:rFonts w:eastAsia="PMingLiU"/>
          <w:b/>
          <w:lang w:eastAsia="zh-CN"/>
        </w:rPr>
      </w:pPr>
    </w:p>
    <w:p w14:paraId="4FD0CC77" w14:textId="77777777" w:rsidR="002D6E71" w:rsidRPr="00FF430B" w:rsidRDefault="002D6E71" w:rsidP="00B322B4">
      <w:pPr>
        <w:spacing w:line="276" w:lineRule="auto"/>
        <w:jc w:val="center"/>
        <w:rPr>
          <w:rFonts w:eastAsia="PMingLiU"/>
          <w:b/>
          <w:lang w:eastAsia="zh-CN"/>
        </w:rPr>
      </w:pPr>
    </w:p>
    <w:p w14:paraId="1840D82F" w14:textId="77777777" w:rsidR="002D6E71" w:rsidRPr="00FF430B" w:rsidRDefault="002D6E71" w:rsidP="00B322B4">
      <w:pPr>
        <w:spacing w:line="276" w:lineRule="auto"/>
        <w:jc w:val="center"/>
        <w:rPr>
          <w:rFonts w:eastAsia="PMingLiU"/>
          <w:b/>
          <w:lang w:eastAsia="zh-CN"/>
        </w:rPr>
      </w:pPr>
    </w:p>
    <w:p w14:paraId="0AB24C95" w14:textId="77777777" w:rsidR="002D6E71" w:rsidRPr="00FF430B" w:rsidRDefault="002D6E71" w:rsidP="00B322B4">
      <w:pPr>
        <w:spacing w:line="276" w:lineRule="auto"/>
        <w:jc w:val="center"/>
        <w:rPr>
          <w:rFonts w:eastAsia="PMingLiU"/>
          <w:b/>
          <w:lang w:eastAsia="zh-CN"/>
        </w:rPr>
      </w:pPr>
    </w:p>
    <w:p w14:paraId="7530AADF" w14:textId="77777777" w:rsidR="002D6E71" w:rsidRPr="00FF430B" w:rsidRDefault="002D6E71" w:rsidP="00B322B4">
      <w:pPr>
        <w:spacing w:line="276" w:lineRule="auto"/>
        <w:jc w:val="center"/>
        <w:rPr>
          <w:rFonts w:eastAsia="PMingLiU"/>
          <w:b/>
          <w:lang w:eastAsia="zh-CN"/>
        </w:rPr>
      </w:pPr>
    </w:p>
    <w:p w14:paraId="6718166F" w14:textId="77777777" w:rsidR="002D6E71" w:rsidRPr="00FF430B" w:rsidRDefault="002D6E71" w:rsidP="00B322B4">
      <w:pPr>
        <w:spacing w:line="276" w:lineRule="auto"/>
        <w:jc w:val="center"/>
        <w:rPr>
          <w:rFonts w:eastAsia="PMingLiU"/>
          <w:b/>
          <w:lang w:eastAsia="zh-CN"/>
        </w:rPr>
      </w:pPr>
    </w:p>
    <w:p w14:paraId="2221900B" w14:textId="77777777" w:rsidR="002D6E71" w:rsidRPr="00FF430B" w:rsidRDefault="002D6E71" w:rsidP="00B322B4">
      <w:pPr>
        <w:spacing w:line="276" w:lineRule="auto"/>
        <w:jc w:val="center"/>
        <w:rPr>
          <w:rFonts w:eastAsia="PMingLiU"/>
          <w:b/>
          <w:lang w:eastAsia="zh-CN"/>
        </w:rPr>
      </w:pPr>
    </w:p>
    <w:p w14:paraId="7C9FC92A" w14:textId="77777777" w:rsidR="002D6E71" w:rsidRPr="00FF430B" w:rsidRDefault="002D6E71" w:rsidP="00B322B4">
      <w:pPr>
        <w:spacing w:line="276" w:lineRule="auto"/>
        <w:jc w:val="center"/>
        <w:rPr>
          <w:rFonts w:eastAsia="PMingLiU"/>
          <w:b/>
          <w:lang w:eastAsia="zh-CN"/>
        </w:rPr>
      </w:pPr>
    </w:p>
    <w:p w14:paraId="18F541ED" w14:textId="77777777" w:rsidR="002D6E71" w:rsidRPr="00FF430B" w:rsidRDefault="002D6E71" w:rsidP="00B322B4">
      <w:pPr>
        <w:spacing w:line="276" w:lineRule="auto"/>
        <w:jc w:val="center"/>
        <w:rPr>
          <w:rFonts w:eastAsia="PMingLiU"/>
          <w:b/>
          <w:lang w:eastAsia="zh-CN"/>
        </w:rPr>
      </w:pPr>
    </w:p>
    <w:p w14:paraId="13EEE9B5" w14:textId="77777777" w:rsidR="002D6E71" w:rsidRPr="00FF430B" w:rsidRDefault="002D6E71" w:rsidP="00B322B4">
      <w:pPr>
        <w:spacing w:line="276" w:lineRule="auto"/>
        <w:jc w:val="center"/>
        <w:rPr>
          <w:rFonts w:eastAsia="PMingLiU"/>
          <w:b/>
          <w:lang w:eastAsia="zh-CN"/>
        </w:rPr>
      </w:pPr>
    </w:p>
    <w:p w14:paraId="4F88789B" w14:textId="77777777" w:rsidR="002D6E71" w:rsidRPr="00FF430B" w:rsidRDefault="002D6E71" w:rsidP="00B322B4">
      <w:pPr>
        <w:spacing w:line="276" w:lineRule="auto"/>
        <w:jc w:val="center"/>
        <w:rPr>
          <w:rFonts w:eastAsia="PMingLiU"/>
          <w:b/>
          <w:lang w:eastAsia="zh-CN"/>
        </w:rPr>
      </w:pPr>
    </w:p>
    <w:p w14:paraId="4187A076" w14:textId="77777777" w:rsidR="002D6E71" w:rsidRPr="00FF430B" w:rsidRDefault="002D6E71" w:rsidP="00B322B4">
      <w:pPr>
        <w:spacing w:line="276" w:lineRule="auto"/>
        <w:jc w:val="center"/>
        <w:rPr>
          <w:rFonts w:eastAsia="PMingLiU"/>
          <w:b/>
          <w:lang w:eastAsia="zh-CN"/>
        </w:rPr>
      </w:pPr>
    </w:p>
    <w:p w14:paraId="0B2393A8" w14:textId="77777777" w:rsidR="000E4D7D" w:rsidRPr="00FF430B" w:rsidRDefault="000E4D7D" w:rsidP="00B322B4">
      <w:pPr>
        <w:spacing w:line="276" w:lineRule="auto"/>
        <w:jc w:val="center"/>
        <w:rPr>
          <w:rFonts w:eastAsia="PMingLiU"/>
          <w:b/>
          <w:lang w:eastAsia="zh-CN"/>
        </w:rPr>
      </w:pPr>
    </w:p>
    <w:p w14:paraId="6EE43DC4" w14:textId="77777777" w:rsidR="000E4D7D" w:rsidRPr="00FF430B" w:rsidRDefault="000E4D7D" w:rsidP="00B322B4">
      <w:pPr>
        <w:spacing w:line="276" w:lineRule="auto"/>
        <w:jc w:val="center"/>
        <w:rPr>
          <w:rFonts w:eastAsia="PMingLiU"/>
          <w:b/>
          <w:lang w:eastAsia="zh-CN"/>
        </w:rPr>
      </w:pPr>
    </w:p>
    <w:p w14:paraId="452268B6"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5417E628"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33E576C8" w14:textId="77777777" w:rsidR="00BA7FF4" w:rsidRPr="00FF430B" w:rsidRDefault="00BA7FF4" w:rsidP="00BA7FF4">
      <w:pPr>
        <w:jc w:val="right"/>
        <w:rPr>
          <w:noProof w:val="0"/>
        </w:rPr>
      </w:pPr>
      <w:r w:rsidRPr="00FF430B">
        <w:rPr>
          <w:noProof w:val="0"/>
        </w:rPr>
        <w:t>din “____” ________ 20___</w:t>
      </w:r>
    </w:p>
    <w:p w14:paraId="050A9FDD" w14:textId="77777777" w:rsidR="002D6E71" w:rsidRPr="00FF430B" w:rsidRDefault="002D6E71" w:rsidP="00B322B4">
      <w:pPr>
        <w:spacing w:line="276" w:lineRule="auto"/>
        <w:jc w:val="center"/>
        <w:rPr>
          <w:rFonts w:eastAsia="PMingLiU"/>
          <w:b/>
          <w:lang w:eastAsia="zh-CN"/>
        </w:rPr>
      </w:pPr>
    </w:p>
    <w:p w14:paraId="03A3A686" w14:textId="77777777" w:rsidR="002D6E71" w:rsidRPr="00FF430B" w:rsidRDefault="002D6E71" w:rsidP="00B322B4">
      <w:pPr>
        <w:spacing w:line="276" w:lineRule="auto"/>
        <w:jc w:val="center"/>
        <w:rPr>
          <w:rFonts w:eastAsia="PMingLiU"/>
          <w:b/>
          <w:lang w:eastAsia="zh-CN"/>
        </w:rPr>
      </w:pPr>
    </w:p>
    <w:bookmarkEnd w:id="58"/>
    <w:p w14:paraId="38380FDD" w14:textId="77777777" w:rsidR="00316C81" w:rsidRPr="00FF430B" w:rsidRDefault="00316C81" w:rsidP="00B322B4">
      <w:pPr>
        <w:spacing w:line="276" w:lineRule="auto"/>
        <w:jc w:val="center"/>
        <w:rPr>
          <w:rFonts w:eastAsia="PMingLiU"/>
          <w:b/>
          <w:noProof w:val="0"/>
          <w:lang w:eastAsia="zh-CN"/>
        </w:rPr>
      </w:pPr>
    </w:p>
    <w:p w14:paraId="59C55911"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02F6BB78"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4E829959"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5E5B6ECF" w14:textId="77777777" w:rsidTr="00233538">
        <w:trPr>
          <w:cantSplit/>
          <w:trHeight w:val="1942"/>
        </w:trPr>
        <w:tc>
          <w:tcPr>
            <w:tcW w:w="273" w:type="pct"/>
            <w:vAlign w:val="center"/>
          </w:tcPr>
          <w:p w14:paraId="0341D25D" w14:textId="77777777" w:rsidR="00AA1372" w:rsidRPr="00FF430B" w:rsidRDefault="00AA1372" w:rsidP="00196AB4">
            <w:pPr>
              <w:tabs>
                <w:tab w:val="left" w:pos="567"/>
              </w:tabs>
              <w:jc w:val="center"/>
              <w:rPr>
                <w:b/>
                <w:bCs/>
              </w:rPr>
            </w:pPr>
          </w:p>
          <w:p w14:paraId="0F2FFAE7" w14:textId="77777777" w:rsidR="00AA1372" w:rsidRPr="00FF430B" w:rsidRDefault="0003591A" w:rsidP="00196AB4">
            <w:pPr>
              <w:tabs>
                <w:tab w:val="left" w:pos="567"/>
              </w:tabs>
              <w:jc w:val="center"/>
              <w:rPr>
                <w:b/>
                <w:bCs/>
              </w:rPr>
            </w:pPr>
            <w:r w:rsidRPr="00FF430B">
              <w:rPr>
                <w:b/>
                <w:bCs/>
              </w:rPr>
              <w:t>Nr.</w:t>
            </w:r>
          </w:p>
          <w:p w14:paraId="3EB91D7A"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5EACAC95" w14:textId="77777777" w:rsidR="00AA1372" w:rsidRPr="00FF430B" w:rsidRDefault="00AA1372" w:rsidP="008A6911">
            <w:pPr>
              <w:tabs>
                <w:tab w:val="left" w:pos="567"/>
                <w:tab w:val="left" w:pos="1134"/>
              </w:tabs>
              <w:ind w:left="360"/>
              <w:jc w:val="center"/>
              <w:outlineLvl w:val="0"/>
              <w:rPr>
                <w:b/>
                <w:bCs/>
              </w:rPr>
            </w:pPr>
          </w:p>
          <w:p w14:paraId="2165B31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559510FD" w14:textId="77777777" w:rsidR="00AA1372" w:rsidRPr="00FF430B" w:rsidRDefault="00AA1372" w:rsidP="008A6911">
            <w:pPr>
              <w:tabs>
                <w:tab w:val="left" w:pos="567"/>
                <w:tab w:val="left" w:pos="1134"/>
              </w:tabs>
              <w:ind w:left="360"/>
              <w:jc w:val="center"/>
              <w:outlineLvl w:val="0"/>
              <w:rPr>
                <w:b/>
                <w:bCs/>
              </w:rPr>
            </w:pPr>
          </w:p>
          <w:p w14:paraId="52B98F41"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3B9862F"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F5D7D2E"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098522E" w14:textId="77777777" w:rsidR="00AA1372" w:rsidRPr="00FF430B" w:rsidRDefault="0003591A" w:rsidP="00196AB4">
            <w:pPr>
              <w:tabs>
                <w:tab w:val="left" w:pos="567"/>
              </w:tabs>
              <w:jc w:val="center"/>
              <w:rPr>
                <w:b/>
                <w:bCs/>
              </w:rPr>
            </w:pPr>
            <w:r w:rsidRPr="00FF430B">
              <w:rPr>
                <w:b/>
                <w:bCs/>
              </w:rPr>
              <w:t>Numărul certificatului de atestare</w:t>
            </w:r>
          </w:p>
          <w:p w14:paraId="1E95B44F"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70330F71" w14:textId="77777777" w:rsidR="00AA1372" w:rsidRPr="00FF430B" w:rsidRDefault="00AA1372" w:rsidP="008A6911">
            <w:pPr>
              <w:tabs>
                <w:tab w:val="left" w:pos="567"/>
                <w:tab w:val="left" w:pos="1134"/>
              </w:tabs>
              <w:ind w:left="360"/>
              <w:jc w:val="center"/>
              <w:outlineLvl w:val="0"/>
              <w:rPr>
                <w:b/>
                <w:bCs/>
              </w:rPr>
            </w:pPr>
          </w:p>
          <w:p w14:paraId="71E44C99" w14:textId="77777777" w:rsidR="00AA1372" w:rsidRPr="00FF430B" w:rsidRDefault="00AA1372" w:rsidP="008A6911">
            <w:pPr>
              <w:tabs>
                <w:tab w:val="left" w:pos="567"/>
                <w:tab w:val="left" w:pos="1134"/>
              </w:tabs>
              <w:ind w:left="360"/>
              <w:jc w:val="center"/>
              <w:outlineLvl w:val="0"/>
              <w:rPr>
                <w:b/>
                <w:bCs/>
              </w:rPr>
            </w:pPr>
          </w:p>
        </w:tc>
      </w:tr>
      <w:tr w:rsidR="00AA1372" w:rsidRPr="00EC30C2" w14:paraId="434F9840" w14:textId="77777777" w:rsidTr="00233538">
        <w:trPr>
          <w:cantSplit/>
          <w:trHeight w:val="320"/>
        </w:trPr>
        <w:tc>
          <w:tcPr>
            <w:tcW w:w="273" w:type="pct"/>
          </w:tcPr>
          <w:p w14:paraId="74B6E452" w14:textId="77777777" w:rsidR="00AA1372" w:rsidRPr="00FF430B" w:rsidRDefault="00AA1372" w:rsidP="008A6911">
            <w:pPr>
              <w:tabs>
                <w:tab w:val="left" w:pos="567"/>
                <w:tab w:val="left" w:pos="1134"/>
              </w:tabs>
              <w:ind w:left="360"/>
              <w:jc w:val="both"/>
              <w:outlineLvl w:val="0"/>
              <w:rPr>
                <w:b/>
                <w:bCs/>
              </w:rPr>
            </w:pPr>
          </w:p>
        </w:tc>
        <w:tc>
          <w:tcPr>
            <w:tcW w:w="727" w:type="pct"/>
          </w:tcPr>
          <w:p w14:paraId="276217ED" w14:textId="77777777" w:rsidR="00AA1372" w:rsidRPr="00FF430B" w:rsidRDefault="0003591A" w:rsidP="00196AB4">
            <w:pPr>
              <w:tabs>
                <w:tab w:val="left" w:pos="567"/>
              </w:tabs>
              <w:jc w:val="both"/>
              <w:rPr>
                <w:b/>
                <w:bCs/>
              </w:rPr>
            </w:pPr>
            <w:r w:rsidRPr="00FF430B">
              <w:rPr>
                <w:b/>
                <w:bCs/>
              </w:rPr>
              <w:t>1</w:t>
            </w:r>
          </w:p>
        </w:tc>
        <w:tc>
          <w:tcPr>
            <w:tcW w:w="1000" w:type="pct"/>
          </w:tcPr>
          <w:p w14:paraId="793C9591" w14:textId="77777777" w:rsidR="00AA1372" w:rsidRPr="00FF430B" w:rsidRDefault="0003591A" w:rsidP="00196AB4">
            <w:pPr>
              <w:tabs>
                <w:tab w:val="left" w:pos="567"/>
              </w:tabs>
              <w:jc w:val="both"/>
              <w:rPr>
                <w:b/>
                <w:bCs/>
              </w:rPr>
            </w:pPr>
            <w:r w:rsidRPr="00FF430B">
              <w:rPr>
                <w:b/>
                <w:bCs/>
              </w:rPr>
              <w:t>2</w:t>
            </w:r>
          </w:p>
        </w:tc>
        <w:tc>
          <w:tcPr>
            <w:tcW w:w="1036" w:type="pct"/>
          </w:tcPr>
          <w:p w14:paraId="2442DDE7" w14:textId="77777777" w:rsidR="00AA1372" w:rsidRPr="00FF430B" w:rsidRDefault="0003591A" w:rsidP="00196AB4">
            <w:pPr>
              <w:tabs>
                <w:tab w:val="left" w:pos="567"/>
              </w:tabs>
              <w:jc w:val="both"/>
              <w:rPr>
                <w:b/>
                <w:bCs/>
              </w:rPr>
            </w:pPr>
            <w:r w:rsidRPr="00FF430B">
              <w:rPr>
                <w:b/>
                <w:bCs/>
              </w:rPr>
              <w:t>3</w:t>
            </w:r>
          </w:p>
        </w:tc>
        <w:tc>
          <w:tcPr>
            <w:tcW w:w="1056" w:type="pct"/>
          </w:tcPr>
          <w:p w14:paraId="3447B512" w14:textId="77777777" w:rsidR="00AA1372" w:rsidRPr="00FF430B" w:rsidRDefault="0003591A" w:rsidP="00196AB4">
            <w:pPr>
              <w:tabs>
                <w:tab w:val="left" w:pos="567"/>
              </w:tabs>
              <w:jc w:val="both"/>
              <w:rPr>
                <w:b/>
                <w:bCs/>
              </w:rPr>
            </w:pPr>
            <w:r w:rsidRPr="00FF430B">
              <w:rPr>
                <w:b/>
                <w:bCs/>
              </w:rPr>
              <w:t>4</w:t>
            </w:r>
          </w:p>
        </w:tc>
        <w:tc>
          <w:tcPr>
            <w:tcW w:w="908" w:type="pct"/>
          </w:tcPr>
          <w:p w14:paraId="3DFA3853" w14:textId="77777777" w:rsidR="00AA1372" w:rsidRPr="00FF430B" w:rsidRDefault="008A6911" w:rsidP="008A6911">
            <w:pPr>
              <w:tabs>
                <w:tab w:val="left" w:pos="567"/>
              </w:tabs>
              <w:jc w:val="both"/>
              <w:rPr>
                <w:b/>
                <w:bCs/>
              </w:rPr>
            </w:pPr>
            <w:r w:rsidRPr="00FF430B">
              <w:rPr>
                <w:b/>
                <w:bCs/>
              </w:rPr>
              <w:t>5</w:t>
            </w:r>
          </w:p>
        </w:tc>
      </w:tr>
      <w:tr w:rsidR="00AA1372" w:rsidRPr="00EC30C2" w14:paraId="01800951" w14:textId="77777777" w:rsidTr="00233538">
        <w:trPr>
          <w:cantSplit/>
          <w:trHeight w:val="140"/>
        </w:trPr>
        <w:tc>
          <w:tcPr>
            <w:tcW w:w="273" w:type="pct"/>
          </w:tcPr>
          <w:p w14:paraId="5F90AFC2" w14:textId="77777777" w:rsidR="00AA1372" w:rsidRPr="00FF430B" w:rsidRDefault="00AA1372" w:rsidP="00196AB4">
            <w:pPr>
              <w:keepNext/>
              <w:keepLines/>
              <w:tabs>
                <w:tab w:val="left" w:pos="567"/>
              </w:tabs>
              <w:spacing w:before="200"/>
              <w:jc w:val="both"/>
              <w:outlineLvl w:val="2"/>
              <w:rPr>
                <w:bCs/>
              </w:rPr>
            </w:pPr>
          </w:p>
        </w:tc>
        <w:tc>
          <w:tcPr>
            <w:tcW w:w="727" w:type="pct"/>
          </w:tcPr>
          <w:p w14:paraId="4CB37D84"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1CE31B34" w14:textId="77777777" w:rsidR="00AA1372" w:rsidRPr="00FF430B" w:rsidRDefault="00AA1372" w:rsidP="00196AB4">
            <w:pPr>
              <w:keepNext/>
              <w:keepLines/>
              <w:tabs>
                <w:tab w:val="left" w:pos="567"/>
              </w:tabs>
              <w:spacing w:before="200"/>
              <w:jc w:val="both"/>
              <w:outlineLvl w:val="2"/>
              <w:rPr>
                <w:bCs/>
              </w:rPr>
            </w:pPr>
          </w:p>
        </w:tc>
        <w:tc>
          <w:tcPr>
            <w:tcW w:w="1036" w:type="pct"/>
          </w:tcPr>
          <w:p w14:paraId="4F976318" w14:textId="77777777" w:rsidR="00AA1372" w:rsidRPr="00FF430B" w:rsidRDefault="00AA1372" w:rsidP="00196AB4">
            <w:pPr>
              <w:keepNext/>
              <w:keepLines/>
              <w:tabs>
                <w:tab w:val="left" w:pos="567"/>
              </w:tabs>
              <w:spacing w:before="200"/>
              <w:jc w:val="both"/>
              <w:outlineLvl w:val="2"/>
              <w:rPr>
                <w:bCs/>
              </w:rPr>
            </w:pPr>
          </w:p>
        </w:tc>
        <w:tc>
          <w:tcPr>
            <w:tcW w:w="1056" w:type="pct"/>
          </w:tcPr>
          <w:p w14:paraId="7DC17B50" w14:textId="77777777" w:rsidR="00AA1372" w:rsidRPr="00FF430B" w:rsidRDefault="00AA1372" w:rsidP="00196AB4">
            <w:pPr>
              <w:keepNext/>
              <w:keepLines/>
              <w:tabs>
                <w:tab w:val="left" w:pos="567"/>
              </w:tabs>
              <w:spacing w:before="200"/>
              <w:jc w:val="both"/>
              <w:outlineLvl w:val="2"/>
              <w:rPr>
                <w:bCs/>
              </w:rPr>
            </w:pPr>
          </w:p>
        </w:tc>
        <w:tc>
          <w:tcPr>
            <w:tcW w:w="908" w:type="pct"/>
          </w:tcPr>
          <w:p w14:paraId="02A4A5FA" w14:textId="77777777" w:rsidR="00AA1372" w:rsidRPr="00FF430B" w:rsidRDefault="00AA1372" w:rsidP="00196AB4">
            <w:pPr>
              <w:keepNext/>
              <w:keepLines/>
              <w:tabs>
                <w:tab w:val="left" w:pos="567"/>
              </w:tabs>
              <w:spacing w:before="200"/>
              <w:jc w:val="both"/>
              <w:outlineLvl w:val="2"/>
              <w:rPr>
                <w:bCs/>
              </w:rPr>
            </w:pPr>
          </w:p>
        </w:tc>
      </w:tr>
      <w:tr w:rsidR="009451E2" w:rsidRPr="00EC30C2" w14:paraId="0E02EC82" w14:textId="77777777" w:rsidTr="00233538">
        <w:trPr>
          <w:cantSplit/>
          <w:trHeight w:val="140"/>
        </w:trPr>
        <w:tc>
          <w:tcPr>
            <w:tcW w:w="273" w:type="pct"/>
          </w:tcPr>
          <w:p w14:paraId="27F22353" w14:textId="77777777" w:rsidR="009451E2" w:rsidRPr="00FF430B" w:rsidRDefault="009451E2" w:rsidP="00196AB4">
            <w:pPr>
              <w:keepNext/>
              <w:keepLines/>
              <w:tabs>
                <w:tab w:val="left" w:pos="567"/>
              </w:tabs>
              <w:spacing w:before="200"/>
              <w:jc w:val="both"/>
              <w:outlineLvl w:val="2"/>
              <w:rPr>
                <w:bCs/>
              </w:rPr>
            </w:pPr>
          </w:p>
        </w:tc>
        <w:tc>
          <w:tcPr>
            <w:tcW w:w="727" w:type="pct"/>
          </w:tcPr>
          <w:p w14:paraId="0F41E8C9"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6E8C3235" w14:textId="77777777" w:rsidR="009451E2" w:rsidRPr="00FF430B" w:rsidRDefault="009451E2" w:rsidP="00196AB4">
            <w:pPr>
              <w:keepNext/>
              <w:keepLines/>
              <w:tabs>
                <w:tab w:val="left" w:pos="567"/>
              </w:tabs>
              <w:spacing w:before="200"/>
              <w:jc w:val="both"/>
              <w:outlineLvl w:val="2"/>
              <w:rPr>
                <w:bCs/>
              </w:rPr>
            </w:pPr>
          </w:p>
        </w:tc>
        <w:tc>
          <w:tcPr>
            <w:tcW w:w="1036" w:type="pct"/>
          </w:tcPr>
          <w:p w14:paraId="136F12E1" w14:textId="77777777" w:rsidR="009451E2" w:rsidRPr="00FF430B" w:rsidRDefault="009451E2" w:rsidP="00196AB4">
            <w:pPr>
              <w:keepNext/>
              <w:keepLines/>
              <w:tabs>
                <w:tab w:val="left" w:pos="567"/>
              </w:tabs>
              <w:spacing w:before="200"/>
              <w:jc w:val="both"/>
              <w:outlineLvl w:val="2"/>
              <w:rPr>
                <w:bCs/>
              </w:rPr>
            </w:pPr>
          </w:p>
        </w:tc>
        <w:tc>
          <w:tcPr>
            <w:tcW w:w="1056" w:type="pct"/>
          </w:tcPr>
          <w:p w14:paraId="27340819" w14:textId="77777777" w:rsidR="009451E2" w:rsidRPr="00FF430B" w:rsidRDefault="009451E2" w:rsidP="00196AB4">
            <w:pPr>
              <w:keepNext/>
              <w:keepLines/>
              <w:tabs>
                <w:tab w:val="left" w:pos="567"/>
              </w:tabs>
              <w:spacing w:before="200"/>
              <w:jc w:val="both"/>
              <w:outlineLvl w:val="2"/>
              <w:rPr>
                <w:bCs/>
              </w:rPr>
            </w:pPr>
          </w:p>
        </w:tc>
        <w:tc>
          <w:tcPr>
            <w:tcW w:w="908" w:type="pct"/>
          </w:tcPr>
          <w:p w14:paraId="12277011" w14:textId="77777777" w:rsidR="009451E2" w:rsidRPr="00FF430B" w:rsidRDefault="009451E2" w:rsidP="00196AB4">
            <w:pPr>
              <w:keepNext/>
              <w:keepLines/>
              <w:tabs>
                <w:tab w:val="left" w:pos="567"/>
              </w:tabs>
              <w:spacing w:before="200"/>
              <w:jc w:val="both"/>
              <w:outlineLvl w:val="2"/>
              <w:rPr>
                <w:bCs/>
              </w:rPr>
            </w:pPr>
          </w:p>
        </w:tc>
      </w:tr>
      <w:tr w:rsidR="009451E2" w:rsidRPr="00EC30C2" w14:paraId="30A8A0BE" w14:textId="77777777" w:rsidTr="00233538">
        <w:trPr>
          <w:cantSplit/>
          <w:trHeight w:val="140"/>
        </w:trPr>
        <w:tc>
          <w:tcPr>
            <w:tcW w:w="273" w:type="pct"/>
          </w:tcPr>
          <w:p w14:paraId="2137F0C6" w14:textId="77777777" w:rsidR="009451E2" w:rsidRPr="00FF430B" w:rsidRDefault="009451E2" w:rsidP="00196AB4">
            <w:pPr>
              <w:keepNext/>
              <w:keepLines/>
              <w:tabs>
                <w:tab w:val="left" w:pos="567"/>
              </w:tabs>
              <w:spacing w:before="200"/>
              <w:jc w:val="both"/>
              <w:outlineLvl w:val="2"/>
              <w:rPr>
                <w:bCs/>
              </w:rPr>
            </w:pPr>
          </w:p>
        </w:tc>
        <w:tc>
          <w:tcPr>
            <w:tcW w:w="727" w:type="pct"/>
          </w:tcPr>
          <w:p w14:paraId="7A1CA295"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37963959" w14:textId="77777777" w:rsidR="009451E2" w:rsidRPr="00FF430B" w:rsidRDefault="009451E2" w:rsidP="00196AB4">
            <w:pPr>
              <w:keepNext/>
              <w:keepLines/>
              <w:tabs>
                <w:tab w:val="left" w:pos="567"/>
              </w:tabs>
              <w:spacing w:before="200"/>
              <w:jc w:val="both"/>
              <w:outlineLvl w:val="2"/>
              <w:rPr>
                <w:bCs/>
              </w:rPr>
            </w:pPr>
          </w:p>
        </w:tc>
        <w:tc>
          <w:tcPr>
            <w:tcW w:w="1036" w:type="pct"/>
          </w:tcPr>
          <w:p w14:paraId="1922D1B1" w14:textId="77777777" w:rsidR="009451E2" w:rsidRPr="00FF430B" w:rsidRDefault="009451E2" w:rsidP="00196AB4">
            <w:pPr>
              <w:keepNext/>
              <w:keepLines/>
              <w:tabs>
                <w:tab w:val="left" w:pos="567"/>
              </w:tabs>
              <w:spacing w:before="200"/>
              <w:jc w:val="both"/>
              <w:outlineLvl w:val="2"/>
              <w:rPr>
                <w:bCs/>
              </w:rPr>
            </w:pPr>
          </w:p>
        </w:tc>
        <w:tc>
          <w:tcPr>
            <w:tcW w:w="1056" w:type="pct"/>
          </w:tcPr>
          <w:p w14:paraId="67D33C47" w14:textId="77777777" w:rsidR="009451E2" w:rsidRPr="00FF430B" w:rsidRDefault="009451E2" w:rsidP="00196AB4">
            <w:pPr>
              <w:keepNext/>
              <w:keepLines/>
              <w:tabs>
                <w:tab w:val="left" w:pos="567"/>
              </w:tabs>
              <w:spacing w:before="200"/>
              <w:jc w:val="both"/>
              <w:outlineLvl w:val="2"/>
              <w:rPr>
                <w:bCs/>
              </w:rPr>
            </w:pPr>
          </w:p>
        </w:tc>
        <w:tc>
          <w:tcPr>
            <w:tcW w:w="908" w:type="pct"/>
          </w:tcPr>
          <w:p w14:paraId="2DBC6CDA" w14:textId="77777777" w:rsidR="009451E2" w:rsidRPr="00FF430B" w:rsidRDefault="009451E2" w:rsidP="00196AB4">
            <w:pPr>
              <w:keepNext/>
              <w:keepLines/>
              <w:tabs>
                <w:tab w:val="left" w:pos="567"/>
              </w:tabs>
              <w:spacing w:before="200"/>
              <w:jc w:val="both"/>
              <w:outlineLvl w:val="2"/>
              <w:rPr>
                <w:bCs/>
              </w:rPr>
            </w:pPr>
          </w:p>
        </w:tc>
      </w:tr>
      <w:tr w:rsidR="00AA1372" w:rsidRPr="00EC30C2" w14:paraId="0175A871" w14:textId="77777777" w:rsidTr="00233538">
        <w:trPr>
          <w:cantSplit/>
          <w:trHeight w:val="140"/>
        </w:trPr>
        <w:tc>
          <w:tcPr>
            <w:tcW w:w="273" w:type="pct"/>
          </w:tcPr>
          <w:p w14:paraId="502B5FAE" w14:textId="77777777" w:rsidR="00AA1372" w:rsidRPr="00FF430B" w:rsidRDefault="00AA1372" w:rsidP="00196AB4">
            <w:pPr>
              <w:keepNext/>
              <w:keepLines/>
              <w:tabs>
                <w:tab w:val="left" w:pos="567"/>
              </w:tabs>
              <w:spacing w:before="200"/>
              <w:jc w:val="both"/>
              <w:outlineLvl w:val="2"/>
              <w:rPr>
                <w:bCs/>
              </w:rPr>
            </w:pPr>
          </w:p>
        </w:tc>
        <w:tc>
          <w:tcPr>
            <w:tcW w:w="727" w:type="pct"/>
          </w:tcPr>
          <w:p w14:paraId="2B027B11" w14:textId="77777777" w:rsidR="00AA1372" w:rsidRPr="00FF430B" w:rsidRDefault="0003591A" w:rsidP="00196AB4">
            <w:pPr>
              <w:tabs>
                <w:tab w:val="left" w:pos="567"/>
              </w:tabs>
              <w:jc w:val="both"/>
              <w:rPr>
                <w:bCs/>
              </w:rPr>
            </w:pPr>
            <w:r w:rsidRPr="00FF430B">
              <w:rPr>
                <w:bCs/>
              </w:rPr>
              <w:t>Maiştri</w:t>
            </w:r>
          </w:p>
        </w:tc>
        <w:tc>
          <w:tcPr>
            <w:tcW w:w="1000" w:type="pct"/>
          </w:tcPr>
          <w:p w14:paraId="19380163" w14:textId="77777777" w:rsidR="00AA1372" w:rsidRPr="00FF430B" w:rsidRDefault="00AA1372" w:rsidP="00196AB4">
            <w:pPr>
              <w:keepNext/>
              <w:keepLines/>
              <w:tabs>
                <w:tab w:val="left" w:pos="567"/>
              </w:tabs>
              <w:spacing w:before="200"/>
              <w:jc w:val="both"/>
              <w:outlineLvl w:val="2"/>
              <w:rPr>
                <w:bCs/>
              </w:rPr>
            </w:pPr>
          </w:p>
        </w:tc>
        <w:tc>
          <w:tcPr>
            <w:tcW w:w="1036" w:type="pct"/>
          </w:tcPr>
          <w:p w14:paraId="1499EE03" w14:textId="77777777" w:rsidR="00AA1372" w:rsidRPr="00FF430B" w:rsidRDefault="00AA1372" w:rsidP="00196AB4">
            <w:pPr>
              <w:keepNext/>
              <w:keepLines/>
              <w:tabs>
                <w:tab w:val="left" w:pos="567"/>
              </w:tabs>
              <w:spacing w:before="200"/>
              <w:jc w:val="both"/>
              <w:outlineLvl w:val="2"/>
              <w:rPr>
                <w:bCs/>
              </w:rPr>
            </w:pPr>
          </w:p>
        </w:tc>
        <w:tc>
          <w:tcPr>
            <w:tcW w:w="1056" w:type="pct"/>
          </w:tcPr>
          <w:p w14:paraId="704CA1A8" w14:textId="77777777" w:rsidR="00AA1372" w:rsidRPr="00FF430B" w:rsidRDefault="00AA1372" w:rsidP="00196AB4">
            <w:pPr>
              <w:keepNext/>
              <w:keepLines/>
              <w:tabs>
                <w:tab w:val="left" w:pos="567"/>
              </w:tabs>
              <w:spacing w:before="200"/>
              <w:jc w:val="both"/>
              <w:outlineLvl w:val="2"/>
              <w:rPr>
                <w:bCs/>
              </w:rPr>
            </w:pPr>
          </w:p>
        </w:tc>
        <w:tc>
          <w:tcPr>
            <w:tcW w:w="908" w:type="pct"/>
          </w:tcPr>
          <w:p w14:paraId="46E2AF8E" w14:textId="77777777" w:rsidR="00AA1372" w:rsidRPr="00FF430B" w:rsidRDefault="00AA1372" w:rsidP="00196AB4">
            <w:pPr>
              <w:keepNext/>
              <w:keepLines/>
              <w:tabs>
                <w:tab w:val="left" w:pos="567"/>
              </w:tabs>
              <w:spacing w:before="200"/>
              <w:jc w:val="both"/>
              <w:outlineLvl w:val="2"/>
              <w:rPr>
                <w:bCs/>
              </w:rPr>
            </w:pPr>
          </w:p>
        </w:tc>
      </w:tr>
      <w:tr w:rsidR="00AA1372" w:rsidRPr="00EC30C2" w14:paraId="3F5A795C" w14:textId="77777777" w:rsidTr="00233538">
        <w:trPr>
          <w:cantSplit/>
          <w:trHeight w:val="1270"/>
        </w:trPr>
        <w:tc>
          <w:tcPr>
            <w:tcW w:w="273" w:type="pct"/>
          </w:tcPr>
          <w:p w14:paraId="19CB9FF7" w14:textId="77777777" w:rsidR="00AA1372" w:rsidRPr="00FF430B" w:rsidRDefault="00AA1372" w:rsidP="00196AB4">
            <w:pPr>
              <w:keepNext/>
              <w:keepLines/>
              <w:tabs>
                <w:tab w:val="left" w:pos="567"/>
              </w:tabs>
              <w:spacing w:before="200"/>
              <w:jc w:val="both"/>
              <w:outlineLvl w:val="2"/>
              <w:rPr>
                <w:bCs/>
              </w:rPr>
            </w:pPr>
          </w:p>
        </w:tc>
        <w:tc>
          <w:tcPr>
            <w:tcW w:w="727" w:type="pct"/>
          </w:tcPr>
          <w:p w14:paraId="33C480F4" w14:textId="77777777" w:rsidR="00AA1372" w:rsidRPr="00FF430B" w:rsidRDefault="0003591A" w:rsidP="00196AB4">
            <w:pPr>
              <w:tabs>
                <w:tab w:val="left" w:pos="567"/>
              </w:tabs>
              <w:jc w:val="both"/>
              <w:rPr>
                <w:bCs/>
              </w:rPr>
            </w:pPr>
            <w:r w:rsidRPr="00FF430B">
              <w:rPr>
                <w:bCs/>
              </w:rPr>
              <w:t>Specialişti</w:t>
            </w:r>
          </w:p>
          <w:p w14:paraId="1493D4CA" w14:textId="77777777" w:rsidR="00AA1372" w:rsidRPr="00FF430B" w:rsidRDefault="0003591A" w:rsidP="00196AB4">
            <w:pPr>
              <w:tabs>
                <w:tab w:val="left" w:pos="567"/>
              </w:tabs>
              <w:jc w:val="both"/>
              <w:rPr>
                <w:bCs/>
              </w:rPr>
            </w:pPr>
            <w:r w:rsidRPr="00FF430B">
              <w:rPr>
                <w:bCs/>
              </w:rPr>
              <w:t>……………</w:t>
            </w:r>
          </w:p>
          <w:p w14:paraId="065717CD" w14:textId="77777777" w:rsidR="00AA1372" w:rsidRPr="00FF430B" w:rsidRDefault="0003591A" w:rsidP="00196AB4">
            <w:pPr>
              <w:tabs>
                <w:tab w:val="left" w:pos="567"/>
              </w:tabs>
              <w:jc w:val="both"/>
              <w:rPr>
                <w:bCs/>
              </w:rPr>
            </w:pPr>
            <w:r w:rsidRPr="00FF430B">
              <w:rPr>
                <w:bCs/>
              </w:rPr>
              <w:t>……………</w:t>
            </w:r>
          </w:p>
          <w:p w14:paraId="5638B71A" w14:textId="77777777" w:rsidR="00AA1372" w:rsidRPr="00FF430B" w:rsidRDefault="0003591A" w:rsidP="00196AB4">
            <w:pPr>
              <w:tabs>
                <w:tab w:val="left" w:pos="567"/>
              </w:tabs>
              <w:jc w:val="both"/>
              <w:rPr>
                <w:bCs/>
              </w:rPr>
            </w:pPr>
            <w:r w:rsidRPr="00FF430B">
              <w:rPr>
                <w:bCs/>
              </w:rPr>
              <w:t>…………….</w:t>
            </w:r>
          </w:p>
        </w:tc>
        <w:tc>
          <w:tcPr>
            <w:tcW w:w="1000" w:type="pct"/>
          </w:tcPr>
          <w:p w14:paraId="58D5354D" w14:textId="77777777" w:rsidR="00AA1372" w:rsidRPr="00FF430B" w:rsidRDefault="00AA1372" w:rsidP="00196AB4">
            <w:pPr>
              <w:keepNext/>
              <w:keepLines/>
              <w:tabs>
                <w:tab w:val="left" w:pos="567"/>
              </w:tabs>
              <w:spacing w:before="200"/>
              <w:jc w:val="both"/>
              <w:outlineLvl w:val="2"/>
              <w:rPr>
                <w:bCs/>
              </w:rPr>
            </w:pPr>
          </w:p>
        </w:tc>
        <w:tc>
          <w:tcPr>
            <w:tcW w:w="1036" w:type="pct"/>
          </w:tcPr>
          <w:p w14:paraId="066AACD5" w14:textId="77777777" w:rsidR="00AA1372" w:rsidRPr="00FF430B" w:rsidRDefault="00AA1372" w:rsidP="00196AB4">
            <w:pPr>
              <w:keepNext/>
              <w:keepLines/>
              <w:tabs>
                <w:tab w:val="left" w:pos="567"/>
              </w:tabs>
              <w:spacing w:before="200"/>
              <w:jc w:val="both"/>
              <w:outlineLvl w:val="2"/>
              <w:rPr>
                <w:bCs/>
              </w:rPr>
            </w:pPr>
          </w:p>
        </w:tc>
        <w:tc>
          <w:tcPr>
            <w:tcW w:w="1056" w:type="pct"/>
          </w:tcPr>
          <w:p w14:paraId="45752365" w14:textId="77777777" w:rsidR="00AA1372" w:rsidRPr="00FF430B" w:rsidRDefault="00AA1372" w:rsidP="00196AB4">
            <w:pPr>
              <w:keepNext/>
              <w:keepLines/>
              <w:tabs>
                <w:tab w:val="left" w:pos="567"/>
              </w:tabs>
              <w:spacing w:before="200"/>
              <w:jc w:val="both"/>
              <w:outlineLvl w:val="2"/>
              <w:rPr>
                <w:bCs/>
              </w:rPr>
            </w:pPr>
          </w:p>
        </w:tc>
        <w:tc>
          <w:tcPr>
            <w:tcW w:w="908" w:type="pct"/>
          </w:tcPr>
          <w:p w14:paraId="39DBC67D" w14:textId="77777777" w:rsidR="00AA1372" w:rsidRPr="00FF430B" w:rsidRDefault="00AA1372" w:rsidP="00196AB4">
            <w:pPr>
              <w:keepNext/>
              <w:keepLines/>
              <w:tabs>
                <w:tab w:val="left" w:pos="567"/>
              </w:tabs>
              <w:spacing w:before="200"/>
              <w:jc w:val="both"/>
              <w:outlineLvl w:val="2"/>
              <w:rPr>
                <w:bCs/>
              </w:rPr>
            </w:pPr>
          </w:p>
        </w:tc>
      </w:tr>
    </w:tbl>
    <w:p w14:paraId="0CEE90FF" w14:textId="77777777" w:rsidR="008A6911" w:rsidRPr="00FF430B" w:rsidRDefault="008A6911" w:rsidP="00196AB4">
      <w:pPr>
        <w:jc w:val="both"/>
        <w:rPr>
          <w:rFonts w:eastAsia="PMingLiU"/>
          <w:lang w:eastAsia="zh-CN"/>
        </w:rPr>
      </w:pPr>
    </w:p>
    <w:p w14:paraId="373D408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43E27116"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6119293D"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1D4FF79B"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1FDAC51C" w14:textId="77777777" w:rsidR="004F77F1" w:rsidRPr="00FF430B" w:rsidRDefault="004F77F1" w:rsidP="004F77F1">
      <w:pPr>
        <w:spacing w:after="200" w:line="276" w:lineRule="auto"/>
        <w:rPr>
          <w:rFonts w:eastAsia="PMingLiU"/>
          <w:lang w:eastAsia="zh-CN"/>
        </w:rPr>
      </w:pPr>
      <w:bookmarkStart w:id="59" w:name="_Toc449692114"/>
    </w:p>
    <w:p w14:paraId="26C887CF" w14:textId="77777777" w:rsidR="002D6E71" w:rsidRPr="00FF430B" w:rsidRDefault="002D6E71" w:rsidP="004F77F1">
      <w:pPr>
        <w:spacing w:line="276" w:lineRule="auto"/>
        <w:jc w:val="center"/>
        <w:rPr>
          <w:rFonts w:eastAsia="PMingLiU"/>
          <w:b/>
          <w:lang w:eastAsia="zh-CN"/>
        </w:rPr>
      </w:pPr>
    </w:p>
    <w:p w14:paraId="760ED25C" w14:textId="77777777" w:rsidR="002D6E71" w:rsidRPr="00FF430B" w:rsidRDefault="002D6E71" w:rsidP="004F77F1">
      <w:pPr>
        <w:spacing w:line="276" w:lineRule="auto"/>
        <w:jc w:val="center"/>
        <w:rPr>
          <w:rFonts w:eastAsia="PMingLiU"/>
          <w:b/>
          <w:lang w:eastAsia="zh-CN"/>
        </w:rPr>
      </w:pPr>
    </w:p>
    <w:p w14:paraId="31A8FC2C" w14:textId="77777777" w:rsidR="002D6E71" w:rsidRPr="00FF430B" w:rsidRDefault="002D6E71" w:rsidP="004F77F1">
      <w:pPr>
        <w:spacing w:line="276" w:lineRule="auto"/>
        <w:jc w:val="center"/>
        <w:rPr>
          <w:rFonts w:eastAsia="PMingLiU"/>
          <w:b/>
          <w:lang w:eastAsia="zh-CN"/>
        </w:rPr>
      </w:pPr>
    </w:p>
    <w:p w14:paraId="3ADEFB6D" w14:textId="77777777" w:rsidR="002D6E71" w:rsidRPr="00FF430B" w:rsidRDefault="002D6E71" w:rsidP="004F77F1">
      <w:pPr>
        <w:spacing w:line="276" w:lineRule="auto"/>
        <w:jc w:val="center"/>
        <w:rPr>
          <w:rFonts w:eastAsia="PMingLiU"/>
          <w:b/>
          <w:lang w:eastAsia="zh-CN"/>
        </w:rPr>
      </w:pPr>
    </w:p>
    <w:p w14:paraId="17605D77" w14:textId="77777777" w:rsidR="002D6E71" w:rsidRPr="00FF430B" w:rsidRDefault="002D6E71" w:rsidP="004F77F1">
      <w:pPr>
        <w:spacing w:line="276" w:lineRule="auto"/>
        <w:jc w:val="center"/>
        <w:rPr>
          <w:rFonts w:eastAsia="PMingLiU"/>
          <w:b/>
          <w:lang w:eastAsia="zh-CN"/>
        </w:rPr>
      </w:pPr>
    </w:p>
    <w:p w14:paraId="66EE620A" w14:textId="77777777" w:rsidR="002D6E71" w:rsidRPr="00FF430B" w:rsidRDefault="002D6E71" w:rsidP="004F77F1">
      <w:pPr>
        <w:spacing w:line="276" w:lineRule="auto"/>
        <w:jc w:val="center"/>
        <w:rPr>
          <w:rFonts w:eastAsia="PMingLiU"/>
          <w:b/>
          <w:lang w:eastAsia="zh-CN"/>
        </w:rPr>
      </w:pPr>
    </w:p>
    <w:p w14:paraId="6234023B" w14:textId="77777777" w:rsidR="002D6E71" w:rsidRPr="00FF430B" w:rsidRDefault="002D6E71" w:rsidP="004F77F1">
      <w:pPr>
        <w:spacing w:line="276" w:lineRule="auto"/>
        <w:jc w:val="center"/>
        <w:rPr>
          <w:rFonts w:eastAsia="PMingLiU"/>
          <w:b/>
          <w:lang w:eastAsia="zh-CN"/>
        </w:rPr>
      </w:pPr>
    </w:p>
    <w:p w14:paraId="00468128" w14:textId="77777777" w:rsidR="002D6E71" w:rsidRPr="00FF430B" w:rsidRDefault="002D6E71" w:rsidP="004F77F1">
      <w:pPr>
        <w:spacing w:line="276" w:lineRule="auto"/>
        <w:jc w:val="center"/>
        <w:rPr>
          <w:rFonts w:eastAsia="PMingLiU"/>
          <w:b/>
          <w:lang w:eastAsia="zh-CN"/>
        </w:rPr>
      </w:pPr>
    </w:p>
    <w:p w14:paraId="2BD58857" w14:textId="77777777" w:rsidR="002D6E71" w:rsidRPr="00FF430B" w:rsidRDefault="002D6E71" w:rsidP="004F77F1">
      <w:pPr>
        <w:spacing w:line="276" w:lineRule="auto"/>
        <w:jc w:val="center"/>
        <w:rPr>
          <w:rFonts w:eastAsia="PMingLiU"/>
          <w:b/>
          <w:lang w:eastAsia="zh-CN"/>
        </w:rPr>
      </w:pPr>
    </w:p>
    <w:p w14:paraId="39DC3CE9" w14:textId="77777777" w:rsidR="002D6E71" w:rsidRPr="00FF430B" w:rsidRDefault="002D6E71" w:rsidP="004F77F1">
      <w:pPr>
        <w:spacing w:line="276" w:lineRule="auto"/>
        <w:jc w:val="center"/>
        <w:rPr>
          <w:rFonts w:eastAsia="PMingLiU"/>
          <w:b/>
          <w:lang w:eastAsia="zh-CN"/>
        </w:rPr>
      </w:pPr>
    </w:p>
    <w:p w14:paraId="51198D90" w14:textId="77777777" w:rsidR="002D6E71" w:rsidRPr="00FF430B" w:rsidRDefault="002D6E71" w:rsidP="004F77F1">
      <w:pPr>
        <w:spacing w:line="276" w:lineRule="auto"/>
        <w:jc w:val="center"/>
        <w:rPr>
          <w:rFonts w:eastAsia="PMingLiU"/>
          <w:b/>
          <w:lang w:eastAsia="zh-CN"/>
        </w:rPr>
      </w:pPr>
    </w:p>
    <w:p w14:paraId="5C589BC3" w14:textId="77777777" w:rsidR="000E4D7D" w:rsidRPr="00FF430B" w:rsidRDefault="000E4D7D" w:rsidP="004F77F1">
      <w:pPr>
        <w:spacing w:line="276" w:lineRule="auto"/>
        <w:jc w:val="center"/>
        <w:rPr>
          <w:rFonts w:eastAsia="PMingLiU"/>
          <w:b/>
          <w:lang w:eastAsia="zh-CN"/>
        </w:rPr>
      </w:pPr>
    </w:p>
    <w:p w14:paraId="4E5C687F" w14:textId="77777777" w:rsidR="000E4D7D" w:rsidRPr="00FF430B" w:rsidRDefault="000E4D7D" w:rsidP="004F77F1">
      <w:pPr>
        <w:spacing w:line="276" w:lineRule="auto"/>
        <w:jc w:val="center"/>
        <w:rPr>
          <w:rFonts w:eastAsia="PMingLiU"/>
          <w:b/>
          <w:lang w:eastAsia="zh-CN"/>
        </w:rPr>
      </w:pPr>
    </w:p>
    <w:p w14:paraId="4A21B61D" w14:textId="77777777" w:rsidR="000E4D7D" w:rsidRPr="00FF430B" w:rsidRDefault="000E4D7D" w:rsidP="004F77F1">
      <w:pPr>
        <w:spacing w:line="276" w:lineRule="auto"/>
        <w:jc w:val="center"/>
        <w:rPr>
          <w:rFonts w:eastAsia="PMingLiU"/>
          <w:b/>
          <w:lang w:eastAsia="zh-CN"/>
        </w:rPr>
      </w:pPr>
    </w:p>
    <w:p w14:paraId="0A54588C" w14:textId="77777777" w:rsidR="000E4D7D" w:rsidRPr="00FF430B" w:rsidRDefault="000E4D7D" w:rsidP="004F77F1">
      <w:pPr>
        <w:spacing w:line="276" w:lineRule="auto"/>
        <w:jc w:val="center"/>
        <w:rPr>
          <w:rFonts w:eastAsia="PMingLiU"/>
          <w:b/>
          <w:lang w:eastAsia="zh-CN"/>
        </w:rPr>
      </w:pPr>
    </w:p>
    <w:p w14:paraId="60D59673" w14:textId="77777777" w:rsidR="000E4D7D" w:rsidRPr="00FF430B" w:rsidRDefault="000E4D7D" w:rsidP="004F77F1">
      <w:pPr>
        <w:spacing w:line="276" w:lineRule="auto"/>
        <w:jc w:val="center"/>
        <w:rPr>
          <w:rFonts w:eastAsia="PMingLiU"/>
          <w:b/>
          <w:lang w:eastAsia="zh-CN"/>
        </w:rPr>
      </w:pPr>
    </w:p>
    <w:p w14:paraId="7CF99E54" w14:textId="77777777" w:rsidR="00211C74" w:rsidRPr="00FF430B" w:rsidRDefault="00211C74" w:rsidP="00BA7FF4">
      <w:pPr>
        <w:jc w:val="right"/>
        <w:rPr>
          <w:noProof w:val="0"/>
        </w:rPr>
      </w:pPr>
    </w:p>
    <w:p w14:paraId="0F3BF39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09FC405F"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D3E3A8E" w14:textId="77777777" w:rsidR="00BA7FF4" w:rsidRPr="00FF430B" w:rsidRDefault="00BA7FF4" w:rsidP="00BA7FF4">
      <w:pPr>
        <w:jc w:val="right"/>
        <w:rPr>
          <w:noProof w:val="0"/>
        </w:rPr>
      </w:pPr>
      <w:r w:rsidRPr="00FF430B">
        <w:rPr>
          <w:noProof w:val="0"/>
        </w:rPr>
        <w:t>din “____” ________ 20___</w:t>
      </w:r>
    </w:p>
    <w:p w14:paraId="47591C59" w14:textId="77777777" w:rsidR="002D6E71" w:rsidRPr="00FF430B" w:rsidRDefault="002D6E71" w:rsidP="004F77F1">
      <w:pPr>
        <w:spacing w:line="276" w:lineRule="auto"/>
        <w:jc w:val="center"/>
        <w:rPr>
          <w:rFonts w:eastAsia="PMingLiU"/>
          <w:b/>
          <w:lang w:eastAsia="zh-CN"/>
        </w:rPr>
      </w:pPr>
    </w:p>
    <w:p w14:paraId="40A1561A" w14:textId="77777777" w:rsidR="002D6E71" w:rsidRPr="00FF430B" w:rsidRDefault="002D6E71" w:rsidP="004F77F1">
      <w:pPr>
        <w:spacing w:line="276" w:lineRule="auto"/>
        <w:jc w:val="center"/>
        <w:rPr>
          <w:rFonts w:eastAsia="PMingLiU"/>
          <w:b/>
          <w:lang w:eastAsia="zh-CN"/>
        </w:rPr>
      </w:pPr>
    </w:p>
    <w:p w14:paraId="08710023" w14:textId="77777777" w:rsidR="002D6E71" w:rsidRPr="00FF430B" w:rsidRDefault="002D6E71" w:rsidP="004F77F1">
      <w:pPr>
        <w:spacing w:line="276" w:lineRule="auto"/>
        <w:jc w:val="center"/>
        <w:rPr>
          <w:rFonts w:eastAsia="PMingLiU"/>
          <w:b/>
          <w:lang w:eastAsia="zh-CN"/>
        </w:rPr>
      </w:pPr>
    </w:p>
    <w:bookmarkEnd w:id="59"/>
    <w:p w14:paraId="721EE646" w14:textId="77777777" w:rsidR="00316C81" w:rsidRPr="00FF430B" w:rsidRDefault="00316C81" w:rsidP="004F77F1">
      <w:pPr>
        <w:spacing w:line="276" w:lineRule="auto"/>
        <w:jc w:val="center"/>
        <w:rPr>
          <w:rFonts w:eastAsia="PMingLiU"/>
          <w:b/>
          <w:noProof w:val="0"/>
          <w:lang w:eastAsia="zh-CN"/>
        </w:rPr>
      </w:pPr>
    </w:p>
    <w:p w14:paraId="2675080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2C21DCE"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1BFE4E31"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060A6613"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14F34211" w14:textId="77777777" w:rsidTr="00233538">
        <w:trPr>
          <w:cantSplit/>
          <w:trHeight w:val="920"/>
        </w:trPr>
        <w:tc>
          <w:tcPr>
            <w:tcW w:w="0" w:type="auto"/>
            <w:vAlign w:val="center"/>
          </w:tcPr>
          <w:p w14:paraId="57FAAA30" w14:textId="77777777" w:rsidR="00AA1372" w:rsidRPr="00FF430B" w:rsidRDefault="0003591A" w:rsidP="00196AB4">
            <w:pPr>
              <w:tabs>
                <w:tab w:val="left" w:pos="567"/>
              </w:tabs>
              <w:jc w:val="both"/>
              <w:rPr>
                <w:b/>
              </w:rPr>
            </w:pPr>
            <w:r w:rsidRPr="00FF430B">
              <w:rPr>
                <w:b/>
              </w:rPr>
              <w:t>Nr. d/o</w:t>
            </w:r>
          </w:p>
        </w:tc>
        <w:tc>
          <w:tcPr>
            <w:tcW w:w="3126" w:type="dxa"/>
            <w:vAlign w:val="center"/>
          </w:tcPr>
          <w:p w14:paraId="465FD19F" w14:textId="77777777" w:rsidR="00AA1372" w:rsidRPr="00FF430B" w:rsidRDefault="0003591A" w:rsidP="00196AB4">
            <w:pPr>
              <w:jc w:val="center"/>
              <w:rPr>
                <w:b/>
              </w:rPr>
            </w:pPr>
            <w:r w:rsidRPr="00FF430B">
              <w:rPr>
                <w:b/>
              </w:rPr>
              <w:t>Numele şi adresa subantreprenorilor</w:t>
            </w:r>
          </w:p>
        </w:tc>
        <w:tc>
          <w:tcPr>
            <w:tcW w:w="1984" w:type="dxa"/>
            <w:vAlign w:val="center"/>
          </w:tcPr>
          <w:p w14:paraId="64F9A6F6"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58872247"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533AE1BF"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0B1FE01A" w14:textId="77777777" w:rsidTr="00233538">
        <w:trPr>
          <w:trHeight w:val="175"/>
        </w:trPr>
        <w:tc>
          <w:tcPr>
            <w:tcW w:w="0" w:type="auto"/>
          </w:tcPr>
          <w:p w14:paraId="533A4C4F" w14:textId="77777777" w:rsidR="00AA1372" w:rsidRPr="00FF430B" w:rsidRDefault="0003591A" w:rsidP="00196AB4">
            <w:pPr>
              <w:tabs>
                <w:tab w:val="left" w:pos="567"/>
              </w:tabs>
              <w:jc w:val="both"/>
            </w:pPr>
            <w:r w:rsidRPr="00FF430B">
              <w:t>1.</w:t>
            </w:r>
          </w:p>
        </w:tc>
        <w:tc>
          <w:tcPr>
            <w:tcW w:w="3126" w:type="dxa"/>
          </w:tcPr>
          <w:p w14:paraId="7E8E4D22" w14:textId="77777777" w:rsidR="00AA1372" w:rsidRPr="00FF430B" w:rsidRDefault="00AA1372" w:rsidP="00196AB4">
            <w:pPr>
              <w:keepNext/>
              <w:keepLines/>
              <w:tabs>
                <w:tab w:val="left" w:pos="567"/>
              </w:tabs>
              <w:spacing w:before="200"/>
              <w:jc w:val="both"/>
              <w:outlineLvl w:val="2"/>
            </w:pPr>
          </w:p>
        </w:tc>
        <w:tc>
          <w:tcPr>
            <w:tcW w:w="1984" w:type="dxa"/>
          </w:tcPr>
          <w:p w14:paraId="34321AC5" w14:textId="77777777" w:rsidR="00AA1372" w:rsidRPr="00FF430B" w:rsidRDefault="00AA1372" w:rsidP="00196AB4">
            <w:pPr>
              <w:keepNext/>
              <w:keepLines/>
              <w:tabs>
                <w:tab w:val="left" w:pos="567"/>
              </w:tabs>
              <w:spacing w:before="200"/>
              <w:jc w:val="both"/>
              <w:outlineLvl w:val="2"/>
            </w:pPr>
          </w:p>
        </w:tc>
        <w:tc>
          <w:tcPr>
            <w:tcW w:w="1443" w:type="dxa"/>
          </w:tcPr>
          <w:p w14:paraId="0139D681" w14:textId="77777777" w:rsidR="00AA1372" w:rsidRPr="00FF430B" w:rsidRDefault="00AA1372" w:rsidP="00196AB4">
            <w:pPr>
              <w:keepNext/>
              <w:keepLines/>
              <w:tabs>
                <w:tab w:val="left" w:pos="567"/>
              </w:tabs>
              <w:spacing w:before="200"/>
              <w:jc w:val="both"/>
              <w:outlineLvl w:val="2"/>
            </w:pPr>
          </w:p>
        </w:tc>
        <w:tc>
          <w:tcPr>
            <w:tcW w:w="0" w:type="auto"/>
          </w:tcPr>
          <w:p w14:paraId="22E6CBA9" w14:textId="77777777" w:rsidR="00AA1372" w:rsidRPr="00FF430B" w:rsidRDefault="00AA1372" w:rsidP="00196AB4">
            <w:pPr>
              <w:keepNext/>
              <w:keepLines/>
              <w:tabs>
                <w:tab w:val="left" w:pos="567"/>
              </w:tabs>
              <w:spacing w:before="200"/>
              <w:jc w:val="both"/>
              <w:outlineLvl w:val="2"/>
            </w:pPr>
          </w:p>
        </w:tc>
      </w:tr>
      <w:tr w:rsidR="00AA1372" w:rsidRPr="00EC30C2" w14:paraId="04E38754" w14:textId="77777777" w:rsidTr="00233538">
        <w:trPr>
          <w:trHeight w:val="337"/>
        </w:trPr>
        <w:tc>
          <w:tcPr>
            <w:tcW w:w="0" w:type="auto"/>
          </w:tcPr>
          <w:p w14:paraId="60E4EBEB" w14:textId="77777777" w:rsidR="00AA1372" w:rsidRPr="00FF430B" w:rsidRDefault="0003591A" w:rsidP="00196AB4">
            <w:pPr>
              <w:tabs>
                <w:tab w:val="left" w:pos="567"/>
              </w:tabs>
              <w:jc w:val="both"/>
            </w:pPr>
            <w:r w:rsidRPr="00FF430B">
              <w:t>2.</w:t>
            </w:r>
          </w:p>
        </w:tc>
        <w:tc>
          <w:tcPr>
            <w:tcW w:w="3126" w:type="dxa"/>
          </w:tcPr>
          <w:p w14:paraId="493B8DD8" w14:textId="77777777" w:rsidR="00AA1372" w:rsidRPr="00FF430B" w:rsidRDefault="00AA1372" w:rsidP="00196AB4">
            <w:pPr>
              <w:keepNext/>
              <w:keepLines/>
              <w:tabs>
                <w:tab w:val="left" w:pos="567"/>
              </w:tabs>
              <w:spacing w:before="200"/>
              <w:jc w:val="both"/>
              <w:outlineLvl w:val="2"/>
            </w:pPr>
          </w:p>
        </w:tc>
        <w:tc>
          <w:tcPr>
            <w:tcW w:w="1984" w:type="dxa"/>
          </w:tcPr>
          <w:p w14:paraId="0CBD762E" w14:textId="77777777" w:rsidR="00AA1372" w:rsidRPr="00FF430B" w:rsidRDefault="00AA1372" w:rsidP="00196AB4">
            <w:pPr>
              <w:keepNext/>
              <w:keepLines/>
              <w:tabs>
                <w:tab w:val="left" w:pos="567"/>
              </w:tabs>
              <w:spacing w:before="200"/>
              <w:jc w:val="both"/>
              <w:outlineLvl w:val="2"/>
            </w:pPr>
          </w:p>
        </w:tc>
        <w:tc>
          <w:tcPr>
            <w:tcW w:w="1443" w:type="dxa"/>
          </w:tcPr>
          <w:p w14:paraId="5B6B8CF7" w14:textId="77777777" w:rsidR="00AA1372" w:rsidRPr="00FF430B" w:rsidRDefault="00AA1372" w:rsidP="00196AB4">
            <w:pPr>
              <w:keepNext/>
              <w:keepLines/>
              <w:tabs>
                <w:tab w:val="left" w:pos="567"/>
              </w:tabs>
              <w:spacing w:before="200"/>
              <w:jc w:val="both"/>
              <w:outlineLvl w:val="2"/>
            </w:pPr>
          </w:p>
        </w:tc>
        <w:tc>
          <w:tcPr>
            <w:tcW w:w="0" w:type="auto"/>
          </w:tcPr>
          <w:p w14:paraId="480BB9CB" w14:textId="77777777" w:rsidR="00AA1372" w:rsidRPr="00FF430B" w:rsidRDefault="00AA1372" w:rsidP="00196AB4">
            <w:pPr>
              <w:keepNext/>
              <w:keepLines/>
              <w:tabs>
                <w:tab w:val="left" w:pos="567"/>
              </w:tabs>
              <w:spacing w:before="200"/>
              <w:jc w:val="both"/>
              <w:outlineLvl w:val="2"/>
            </w:pPr>
          </w:p>
        </w:tc>
      </w:tr>
      <w:tr w:rsidR="00AA1372" w:rsidRPr="00EC30C2" w14:paraId="6D597B26" w14:textId="77777777" w:rsidTr="00233538">
        <w:trPr>
          <w:trHeight w:val="181"/>
        </w:trPr>
        <w:tc>
          <w:tcPr>
            <w:tcW w:w="0" w:type="auto"/>
          </w:tcPr>
          <w:p w14:paraId="27CB482E" w14:textId="77777777" w:rsidR="00AA1372" w:rsidRPr="00FF430B" w:rsidRDefault="0003591A" w:rsidP="00196AB4">
            <w:pPr>
              <w:tabs>
                <w:tab w:val="left" w:pos="567"/>
              </w:tabs>
              <w:jc w:val="both"/>
            </w:pPr>
            <w:r w:rsidRPr="00FF430B">
              <w:t>3.</w:t>
            </w:r>
          </w:p>
        </w:tc>
        <w:tc>
          <w:tcPr>
            <w:tcW w:w="3126" w:type="dxa"/>
          </w:tcPr>
          <w:p w14:paraId="3C9CDC0F" w14:textId="77777777" w:rsidR="00AA1372" w:rsidRPr="00FF430B" w:rsidRDefault="00AA1372" w:rsidP="00196AB4">
            <w:pPr>
              <w:keepNext/>
              <w:keepLines/>
              <w:tabs>
                <w:tab w:val="left" w:pos="567"/>
              </w:tabs>
              <w:spacing w:before="200"/>
              <w:jc w:val="both"/>
              <w:outlineLvl w:val="2"/>
            </w:pPr>
          </w:p>
        </w:tc>
        <w:tc>
          <w:tcPr>
            <w:tcW w:w="1984" w:type="dxa"/>
          </w:tcPr>
          <w:p w14:paraId="68B312FF" w14:textId="77777777" w:rsidR="00AA1372" w:rsidRPr="00FF430B" w:rsidRDefault="00AA1372" w:rsidP="00196AB4">
            <w:pPr>
              <w:keepNext/>
              <w:keepLines/>
              <w:tabs>
                <w:tab w:val="left" w:pos="567"/>
              </w:tabs>
              <w:spacing w:before="200"/>
              <w:jc w:val="both"/>
              <w:outlineLvl w:val="2"/>
            </w:pPr>
          </w:p>
        </w:tc>
        <w:tc>
          <w:tcPr>
            <w:tcW w:w="1443" w:type="dxa"/>
          </w:tcPr>
          <w:p w14:paraId="38ECC1E4" w14:textId="77777777" w:rsidR="00AA1372" w:rsidRPr="00FF430B" w:rsidRDefault="00AA1372" w:rsidP="00196AB4">
            <w:pPr>
              <w:keepNext/>
              <w:keepLines/>
              <w:tabs>
                <w:tab w:val="left" w:pos="567"/>
              </w:tabs>
              <w:spacing w:before="200"/>
              <w:jc w:val="both"/>
              <w:outlineLvl w:val="2"/>
            </w:pPr>
          </w:p>
        </w:tc>
        <w:tc>
          <w:tcPr>
            <w:tcW w:w="0" w:type="auto"/>
          </w:tcPr>
          <w:p w14:paraId="6DD707F7" w14:textId="77777777" w:rsidR="00AA1372" w:rsidRPr="00FF430B" w:rsidRDefault="00AA1372" w:rsidP="00196AB4">
            <w:pPr>
              <w:keepNext/>
              <w:keepLines/>
              <w:tabs>
                <w:tab w:val="left" w:pos="567"/>
              </w:tabs>
              <w:spacing w:before="200"/>
              <w:jc w:val="both"/>
              <w:outlineLvl w:val="2"/>
            </w:pPr>
          </w:p>
        </w:tc>
      </w:tr>
      <w:tr w:rsidR="00AA1372" w:rsidRPr="00EC30C2" w14:paraId="3582FEF5" w14:textId="77777777" w:rsidTr="00233538">
        <w:trPr>
          <w:trHeight w:val="181"/>
        </w:trPr>
        <w:tc>
          <w:tcPr>
            <w:tcW w:w="0" w:type="auto"/>
          </w:tcPr>
          <w:p w14:paraId="1CD65AB7" w14:textId="77777777" w:rsidR="00AA1372" w:rsidRPr="00FF430B" w:rsidRDefault="0003591A" w:rsidP="00196AB4">
            <w:pPr>
              <w:tabs>
                <w:tab w:val="left" w:pos="567"/>
              </w:tabs>
              <w:jc w:val="both"/>
            </w:pPr>
            <w:r w:rsidRPr="00FF430B">
              <w:t>4.</w:t>
            </w:r>
          </w:p>
        </w:tc>
        <w:tc>
          <w:tcPr>
            <w:tcW w:w="3126" w:type="dxa"/>
          </w:tcPr>
          <w:p w14:paraId="6662E656" w14:textId="77777777" w:rsidR="00AA1372" w:rsidRPr="00FF430B" w:rsidRDefault="00AA1372" w:rsidP="00196AB4">
            <w:pPr>
              <w:keepNext/>
              <w:keepLines/>
              <w:tabs>
                <w:tab w:val="left" w:pos="567"/>
              </w:tabs>
              <w:spacing w:before="200"/>
              <w:jc w:val="both"/>
              <w:outlineLvl w:val="2"/>
            </w:pPr>
          </w:p>
        </w:tc>
        <w:tc>
          <w:tcPr>
            <w:tcW w:w="1984" w:type="dxa"/>
          </w:tcPr>
          <w:p w14:paraId="7B2B527F" w14:textId="77777777" w:rsidR="00AA1372" w:rsidRPr="00FF430B" w:rsidRDefault="00AA1372" w:rsidP="00196AB4">
            <w:pPr>
              <w:keepNext/>
              <w:keepLines/>
              <w:tabs>
                <w:tab w:val="left" w:pos="567"/>
              </w:tabs>
              <w:spacing w:before="200"/>
              <w:jc w:val="both"/>
              <w:outlineLvl w:val="2"/>
            </w:pPr>
          </w:p>
        </w:tc>
        <w:tc>
          <w:tcPr>
            <w:tcW w:w="1443" w:type="dxa"/>
          </w:tcPr>
          <w:p w14:paraId="4808C97F" w14:textId="77777777" w:rsidR="00AA1372" w:rsidRPr="00FF430B" w:rsidRDefault="00AA1372" w:rsidP="00196AB4">
            <w:pPr>
              <w:keepNext/>
              <w:keepLines/>
              <w:tabs>
                <w:tab w:val="left" w:pos="567"/>
              </w:tabs>
              <w:spacing w:before="200"/>
              <w:jc w:val="both"/>
              <w:outlineLvl w:val="2"/>
            </w:pPr>
          </w:p>
        </w:tc>
        <w:tc>
          <w:tcPr>
            <w:tcW w:w="0" w:type="auto"/>
          </w:tcPr>
          <w:p w14:paraId="1426F49E" w14:textId="77777777" w:rsidR="00AA1372" w:rsidRPr="00FF430B" w:rsidRDefault="00AA1372" w:rsidP="00196AB4">
            <w:pPr>
              <w:keepNext/>
              <w:keepLines/>
              <w:tabs>
                <w:tab w:val="left" w:pos="567"/>
              </w:tabs>
              <w:spacing w:before="200"/>
              <w:jc w:val="both"/>
              <w:outlineLvl w:val="2"/>
            </w:pPr>
          </w:p>
        </w:tc>
      </w:tr>
      <w:tr w:rsidR="00AA1372" w:rsidRPr="00EC30C2" w14:paraId="6D25D652" w14:textId="77777777" w:rsidTr="00233538">
        <w:trPr>
          <w:trHeight w:val="181"/>
        </w:trPr>
        <w:tc>
          <w:tcPr>
            <w:tcW w:w="0" w:type="auto"/>
          </w:tcPr>
          <w:p w14:paraId="7D7BC143" w14:textId="77777777" w:rsidR="00AA1372" w:rsidRPr="00FF430B" w:rsidRDefault="00AA1372" w:rsidP="00196AB4">
            <w:pPr>
              <w:keepNext/>
              <w:keepLines/>
              <w:tabs>
                <w:tab w:val="left" w:pos="567"/>
              </w:tabs>
              <w:spacing w:before="200"/>
              <w:jc w:val="both"/>
              <w:outlineLvl w:val="2"/>
            </w:pPr>
          </w:p>
        </w:tc>
        <w:tc>
          <w:tcPr>
            <w:tcW w:w="3126" w:type="dxa"/>
          </w:tcPr>
          <w:p w14:paraId="0FB21364" w14:textId="77777777" w:rsidR="00AA1372" w:rsidRPr="00FF430B" w:rsidRDefault="00AA1372" w:rsidP="00196AB4">
            <w:pPr>
              <w:keepNext/>
              <w:keepLines/>
              <w:tabs>
                <w:tab w:val="left" w:pos="567"/>
              </w:tabs>
              <w:spacing w:before="200"/>
              <w:jc w:val="both"/>
              <w:outlineLvl w:val="2"/>
            </w:pPr>
          </w:p>
        </w:tc>
        <w:tc>
          <w:tcPr>
            <w:tcW w:w="1984" w:type="dxa"/>
          </w:tcPr>
          <w:p w14:paraId="3D9E941B" w14:textId="77777777" w:rsidR="00AA1372" w:rsidRPr="00FF430B" w:rsidRDefault="00AA1372" w:rsidP="00196AB4">
            <w:pPr>
              <w:keepNext/>
              <w:keepLines/>
              <w:tabs>
                <w:tab w:val="left" w:pos="567"/>
              </w:tabs>
              <w:spacing w:before="200"/>
              <w:jc w:val="both"/>
              <w:outlineLvl w:val="2"/>
            </w:pPr>
          </w:p>
        </w:tc>
        <w:tc>
          <w:tcPr>
            <w:tcW w:w="1443" w:type="dxa"/>
          </w:tcPr>
          <w:p w14:paraId="07A4B32B" w14:textId="77777777" w:rsidR="00AA1372" w:rsidRPr="00FF430B" w:rsidRDefault="00AA1372" w:rsidP="00196AB4">
            <w:pPr>
              <w:keepNext/>
              <w:keepLines/>
              <w:tabs>
                <w:tab w:val="left" w:pos="567"/>
              </w:tabs>
              <w:spacing w:before="200"/>
              <w:jc w:val="both"/>
              <w:outlineLvl w:val="2"/>
            </w:pPr>
          </w:p>
        </w:tc>
        <w:tc>
          <w:tcPr>
            <w:tcW w:w="0" w:type="auto"/>
          </w:tcPr>
          <w:p w14:paraId="547A268D" w14:textId="77777777" w:rsidR="00AA1372" w:rsidRPr="00FF430B" w:rsidRDefault="00AA1372" w:rsidP="00196AB4">
            <w:pPr>
              <w:keepNext/>
              <w:keepLines/>
              <w:tabs>
                <w:tab w:val="left" w:pos="567"/>
              </w:tabs>
              <w:spacing w:before="200"/>
              <w:jc w:val="both"/>
              <w:outlineLvl w:val="2"/>
            </w:pPr>
          </w:p>
        </w:tc>
      </w:tr>
    </w:tbl>
    <w:p w14:paraId="5F9C0598" w14:textId="77777777" w:rsidR="00B27D8B" w:rsidRPr="00FF430B" w:rsidRDefault="00B27D8B" w:rsidP="00196AB4">
      <w:pPr>
        <w:jc w:val="both"/>
        <w:rPr>
          <w:rFonts w:eastAsia="PMingLiU"/>
          <w:lang w:eastAsia="zh-CN"/>
        </w:rPr>
      </w:pPr>
    </w:p>
    <w:p w14:paraId="7F8F7128"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CF4FCAC"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1D8E371E"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3E52B33"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39B7314C" w14:textId="77777777" w:rsidR="00AA1372" w:rsidRPr="00FF430B" w:rsidRDefault="00AA1372" w:rsidP="00196AB4">
      <w:pPr>
        <w:rPr>
          <w:rFonts w:eastAsia="PMingLiU"/>
          <w:lang w:eastAsia="zh-CN"/>
        </w:rPr>
      </w:pPr>
    </w:p>
    <w:p w14:paraId="43EB0E7F" w14:textId="77777777" w:rsidR="00316C81" w:rsidRPr="00FF430B" w:rsidRDefault="00316C81" w:rsidP="00316C81">
      <w:pPr>
        <w:spacing w:after="200" w:line="276" w:lineRule="auto"/>
        <w:jc w:val="center"/>
        <w:rPr>
          <w:rFonts w:eastAsia="PMingLiU"/>
          <w:lang w:eastAsia="zh-CN"/>
        </w:rPr>
      </w:pPr>
      <w:bookmarkStart w:id="60" w:name="_Toc449692115"/>
    </w:p>
    <w:p w14:paraId="2B97E878" w14:textId="77777777" w:rsidR="002D6E71" w:rsidRPr="00FF430B" w:rsidRDefault="002D6E71" w:rsidP="00316C81">
      <w:pPr>
        <w:spacing w:after="200" w:line="276" w:lineRule="auto"/>
        <w:jc w:val="center"/>
        <w:rPr>
          <w:rFonts w:eastAsia="PMingLiU"/>
          <w:b/>
          <w:lang w:eastAsia="zh-CN"/>
        </w:rPr>
      </w:pPr>
    </w:p>
    <w:p w14:paraId="7DBDFE42" w14:textId="77777777" w:rsidR="002D6E71" w:rsidRPr="00FF430B" w:rsidRDefault="002D6E71" w:rsidP="00316C81">
      <w:pPr>
        <w:spacing w:after="200" w:line="276" w:lineRule="auto"/>
        <w:jc w:val="center"/>
        <w:rPr>
          <w:rFonts w:eastAsia="PMingLiU"/>
          <w:b/>
          <w:lang w:eastAsia="zh-CN"/>
        </w:rPr>
      </w:pPr>
    </w:p>
    <w:p w14:paraId="7CD032CB" w14:textId="77777777" w:rsidR="002D6E71" w:rsidRPr="00FF430B" w:rsidRDefault="002D6E71" w:rsidP="00316C81">
      <w:pPr>
        <w:spacing w:after="200" w:line="276" w:lineRule="auto"/>
        <w:jc w:val="center"/>
        <w:rPr>
          <w:rFonts w:eastAsia="PMingLiU"/>
          <w:b/>
          <w:lang w:eastAsia="zh-CN"/>
        </w:rPr>
      </w:pPr>
    </w:p>
    <w:p w14:paraId="5A3989A9" w14:textId="77777777" w:rsidR="002D6E71" w:rsidRPr="00FF430B" w:rsidRDefault="002D6E71" w:rsidP="00316C81">
      <w:pPr>
        <w:spacing w:after="200" w:line="276" w:lineRule="auto"/>
        <w:jc w:val="center"/>
        <w:rPr>
          <w:rFonts w:eastAsia="PMingLiU"/>
          <w:b/>
          <w:lang w:eastAsia="zh-CN"/>
        </w:rPr>
      </w:pPr>
    </w:p>
    <w:p w14:paraId="6C62F23B" w14:textId="77777777" w:rsidR="002D6E71" w:rsidRPr="00FF430B" w:rsidRDefault="002D6E71" w:rsidP="00316C81">
      <w:pPr>
        <w:spacing w:after="200" w:line="276" w:lineRule="auto"/>
        <w:jc w:val="center"/>
        <w:rPr>
          <w:rFonts w:eastAsia="PMingLiU"/>
          <w:b/>
          <w:lang w:eastAsia="zh-CN"/>
        </w:rPr>
      </w:pPr>
    </w:p>
    <w:p w14:paraId="2AF3B978" w14:textId="77777777" w:rsidR="002D6E71" w:rsidRPr="00FF430B" w:rsidRDefault="002D6E71" w:rsidP="00316C81">
      <w:pPr>
        <w:spacing w:after="200" w:line="276" w:lineRule="auto"/>
        <w:jc w:val="center"/>
        <w:rPr>
          <w:rFonts w:eastAsia="PMingLiU"/>
          <w:b/>
          <w:lang w:eastAsia="zh-CN"/>
        </w:rPr>
      </w:pPr>
    </w:p>
    <w:p w14:paraId="631F0A22" w14:textId="77777777" w:rsidR="002D6E71" w:rsidRPr="00FF430B" w:rsidRDefault="002D6E71" w:rsidP="00316C81">
      <w:pPr>
        <w:spacing w:after="200" w:line="276" w:lineRule="auto"/>
        <w:jc w:val="center"/>
        <w:rPr>
          <w:rFonts w:eastAsia="PMingLiU"/>
          <w:b/>
          <w:lang w:eastAsia="zh-CN"/>
        </w:rPr>
      </w:pPr>
    </w:p>
    <w:p w14:paraId="38D49684" w14:textId="77777777" w:rsidR="002D6E71" w:rsidRPr="00FF430B" w:rsidRDefault="002D6E71" w:rsidP="00316C81">
      <w:pPr>
        <w:spacing w:after="200" w:line="276" w:lineRule="auto"/>
        <w:jc w:val="center"/>
        <w:rPr>
          <w:rFonts w:eastAsia="PMingLiU"/>
          <w:b/>
          <w:lang w:eastAsia="zh-CN"/>
        </w:rPr>
      </w:pPr>
    </w:p>
    <w:p w14:paraId="4E9F0977" w14:textId="77777777" w:rsidR="002D6E71" w:rsidRPr="00FF430B" w:rsidRDefault="002D6E71" w:rsidP="00316C81">
      <w:pPr>
        <w:spacing w:after="200" w:line="276" w:lineRule="auto"/>
        <w:jc w:val="center"/>
        <w:rPr>
          <w:rFonts w:eastAsia="PMingLiU"/>
          <w:b/>
          <w:lang w:eastAsia="zh-CN"/>
        </w:rPr>
      </w:pPr>
    </w:p>
    <w:p w14:paraId="463AE6F5" w14:textId="77777777" w:rsidR="000E4D7D" w:rsidRPr="00FF430B" w:rsidRDefault="000E4D7D" w:rsidP="00316C81">
      <w:pPr>
        <w:spacing w:after="200" w:line="276" w:lineRule="auto"/>
        <w:jc w:val="center"/>
        <w:rPr>
          <w:rFonts w:eastAsia="PMingLiU"/>
          <w:b/>
          <w:lang w:eastAsia="zh-CN"/>
        </w:rPr>
      </w:pPr>
    </w:p>
    <w:p w14:paraId="5CBB1ED7" w14:textId="77777777" w:rsidR="000E4D7D" w:rsidRPr="00FF430B" w:rsidRDefault="000E4D7D" w:rsidP="00316C81">
      <w:pPr>
        <w:spacing w:after="200" w:line="276" w:lineRule="auto"/>
        <w:jc w:val="center"/>
        <w:rPr>
          <w:rFonts w:eastAsia="PMingLiU"/>
          <w:b/>
          <w:lang w:eastAsia="zh-CN"/>
        </w:rPr>
      </w:pPr>
    </w:p>
    <w:p w14:paraId="119B1625" w14:textId="77777777" w:rsidR="000E4D7D" w:rsidRPr="00FF430B" w:rsidRDefault="000E4D7D" w:rsidP="00316C81">
      <w:pPr>
        <w:spacing w:after="200" w:line="276" w:lineRule="auto"/>
        <w:jc w:val="center"/>
        <w:rPr>
          <w:rFonts w:eastAsia="PMingLiU"/>
          <w:b/>
          <w:lang w:eastAsia="zh-CN"/>
        </w:rPr>
      </w:pPr>
    </w:p>
    <w:p w14:paraId="05AD3C79" w14:textId="77777777" w:rsidR="002D6E71" w:rsidRPr="00FF430B" w:rsidRDefault="002D6E71" w:rsidP="00316C81">
      <w:pPr>
        <w:spacing w:after="200" w:line="276" w:lineRule="auto"/>
        <w:jc w:val="center"/>
        <w:rPr>
          <w:rFonts w:eastAsia="PMingLiU"/>
          <w:b/>
          <w:lang w:eastAsia="zh-CN"/>
        </w:rPr>
      </w:pPr>
    </w:p>
    <w:p w14:paraId="61F595D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581650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00E22F9" w14:textId="77777777" w:rsidR="00BA7FF4" w:rsidRPr="00FF430B" w:rsidRDefault="00BA7FF4" w:rsidP="00BA7FF4">
      <w:pPr>
        <w:jc w:val="right"/>
        <w:rPr>
          <w:noProof w:val="0"/>
        </w:rPr>
      </w:pPr>
      <w:r w:rsidRPr="00FF430B">
        <w:rPr>
          <w:noProof w:val="0"/>
        </w:rPr>
        <w:t>din “____” ________ 20___</w:t>
      </w:r>
    </w:p>
    <w:p w14:paraId="69608B56" w14:textId="77777777" w:rsidR="002D6E71" w:rsidRPr="00FF430B" w:rsidRDefault="002D6E71" w:rsidP="00316C81">
      <w:pPr>
        <w:spacing w:after="200" w:line="276" w:lineRule="auto"/>
        <w:jc w:val="center"/>
        <w:rPr>
          <w:rFonts w:eastAsia="PMingLiU"/>
          <w:b/>
          <w:lang w:eastAsia="zh-CN"/>
        </w:rPr>
      </w:pPr>
    </w:p>
    <w:p w14:paraId="37CE5D33" w14:textId="77777777" w:rsidR="002D6E71" w:rsidRPr="00FF430B" w:rsidRDefault="002D6E71" w:rsidP="00316C81">
      <w:pPr>
        <w:spacing w:after="200" w:line="276" w:lineRule="auto"/>
        <w:jc w:val="center"/>
        <w:rPr>
          <w:rFonts w:eastAsia="PMingLiU"/>
          <w:b/>
          <w:lang w:eastAsia="zh-CN"/>
        </w:rPr>
      </w:pPr>
    </w:p>
    <w:bookmarkEnd w:id="60"/>
    <w:p w14:paraId="02DA4A25"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0B5B0E0A"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3F3649A3" w14:textId="77777777" w:rsidR="00AA1372" w:rsidRPr="00FF430B" w:rsidRDefault="0003591A" w:rsidP="008C0290">
      <w:pPr>
        <w:tabs>
          <w:tab w:val="left" w:pos="567"/>
        </w:tabs>
        <w:jc w:val="both"/>
      </w:pPr>
      <w:r w:rsidRPr="00FF430B">
        <w:t>____________________________________________________________________________</w:t>
      </w:r>
    </w:p>
    <w:p w14:paraId="20B3BEEF" w14:textId="77777777" w:rsidR="00AA1372" w:rsidRPr="00FF430B" w:rsidRDefault="0003591A" w:rsidP="008C0290">
      <w:pPr>
        <w:tabs>
          <w:tab w:val="left" w:pos="567"/>
        </w:tabs>
        <w:jc w:val="center"/>
        <w:rPr>
          <w:b/>
        </w:rPr>
      </w:pPr>
      <w:r w:rsidRPr="00FF430B">
        <w:rPr>
          <w:b/>
        </w:rPr>
        <w:t>(denumirea)</w:t>
      </w:r>
    </w:p>
    <w:p w14:paraId="2AB0A16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52BD5D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0DB662A9"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8F3958F"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3BD5037"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30BB097A"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12674957"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1F75550A"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734C3094" w14:textId="77777777" w:rsidR="00AA1372" w:rsidRPr="00FF430B" w:rsidRDefault="00A227F2" w:rsidP="008C0290">
      <w:pPr>
        <w:tabs>
          <w:tab w:val="left" w:pos="567"/>
        </w:tabs>
        <w:jc w:val="both"/>
      </w:pPr>
      <w:r w:rsidRPr="00FF430B">
        <w:rPr>
          <w:b/>
        </w:rPr>
        <w:t>3. Informaţii privind modul de asociere:</w:t>
      </w:r>
    </w:p>
    <w:p w14:paraId="4CF096B3"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44D23176" w14:textId="77777777" w:rsidR="00AA1372" w:rsidRPr="00FF430B" w:rsidRDefault="00A227F2" w:rsidP="008C0290">
      <w:pPr>
        <w:tabs>
          <w:tab w:val="left" w:pos="567"/>
        </w:tabs>
        <w:jc w:val="both"/>
      </w:pPr>
      <w:r w:rsidRPr="00FF430B">
        <w:t>b) Locul şi data înregistrării asociaţiei______________________________________________</w:t>
      </w:r>
    </w:p>
    <w:p w14:paraId="4EC04CF0"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4254818F" w14:textId="77777777" w:rsidR="00AA1372" w:rsidRPr="00FF430B" w:rsidRDefault="00A227F2" w:rsidP="008C0290">
      <w:pPr>
        <w:tabs>
          <w:tab w:val="left" w:pos="567"/>
        </w:tabs>
        <w:jc w:val="both"/>
      </w:pPr>
      <w:r w:rsidRPr="00FF430B">
        <w:t>_____________________________________________________________________________</w:t>
      </w:r>
    </w:p>
    <w:p w14:paraId="3EFB13C8"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4132A869"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4F73AC4B" w14:textId="77777777" w:rsidR="00355106" w:rsidRPr="00FF430B" w:rsidRDefault="00A227F2" w:rsidP="008C0290">
      <w:pPr>
        <w:tabs>
          <w:tab w:val="left" w:pos="567"/>
        </w:tabs>
        <w:jc w:val="both"/>
      </w:pPr>
      <w:r w:rsidRPr="00FF430B">
        <w:t>_____________________________________________________________________________</w:t>
      </w:r>
    </w:p>
    <w:p w14:paraId="23A5A585" w14:textId="77777777" w:rsidR="00355106" w:rsidRPr="00FF430B" w:rsidRDefault="00A227F2" w:rsidP="008C0290">
      <w:pPr>
        <w:tabs>
          <w:tab w:val="left" w:pos="567"/>
        </w:tabs>
        <w:jc w:val="both"/>
      </w:pPr>
      <w:r w:rsidRPr="00FF430B">
        <w:t>f) Condiţii de administrare a asociaţiei______________________________________________</w:t>
      </w:r>
    </w:p>
    <w:p w14:paraId="24CBA4DA"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33800840"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51C95CE9"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34FE326F" w14:textId="77777777" w:rsidR="00AA1372" w:rsidRPr="00FF430B" w:rsidRDefault="00A227F2" w:rsidP="008C0290">
      <w:pPr>
        <w:tabs>
          <w:tab w:val="left" w:pos="567"/>
        </w:tabs>
        <w:jc w:val="both"/>
      </w:pPr>
      <w:r w:rsidRPr="00FF430B">
        <w:t>j) Alte cauze__________________________________________________________________</w:t>
      </w:r>
    </w:p>
    <w:p w14:paraId="16E1935C" w14:textId="77777777" w:rsidR="008C0290" w:rsidRPr="00FF430B" w:rsidRDefault="008C0290" w:rsidP="008C0290">
      <w:pPr>
        <w:jc w:val="both"/>
        <w:rPr>
          <w:rFonts w:eastAsia="PMingLiU"/>
          <w:lang w:eastAsia="zh-CN"/>
        </w:rPr>
      </w:pPr>
    </w:p>
    <w:p w14:paraId="66DEEB63" w14:textId="77777777" w:rsidR="00B27D8B" w:rsidRPr="00FF430B" w:rsidRDefault="00B27D8B" w:rsidP="008C0290">
      <w:pPr>
        <w:jc w:val="both"/>
        <w:rPr>
          <w:rFonts w:eastAsia="PMingLiU"/>
          <w:lang w:eastAsia="zh-CN"/>
        </w:rPr>
      </w:pPr>
    </w:p>
    <w:p w14:paraId="10F9334C"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4331A787"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62F4B35E"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6092085F"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D57FB94"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135B3928" w14:textId="77777777" w:rsidR="00AA1372" w:rsidRPr="00FF430B" w:rsidRDefault="00AA1372" w:rsidP="008C0290">
      <w:pPr>
        <w:jc w:val="both"/>
        <w:rPr>
          <w:rFonts w:eastAsia="PMingLiU"/>
          <w:lang w:eastAsia="zh-CN"/>
        </w:rPr>
      </w:pPr>
    </w:p>
    <w:p w14:paraId="2DAC6596"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49C1EBDB"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2F820B8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B00DACA"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5AD63952" w14:textId="77777777" w:rsidR="00A1178E" w:rsidRPr="00FF430B" w:rsidRDefault="00A1178E" w:rsidP="00A1178E">
      <w:pPr>
        <w:tabs>
          <w:tab w:val="left" w:pos="567"/>
        </w:tabs>
        <w:jc w:val="both"/>
        <w:rPr>
          <w:rFonts w:eastAsia="PMingLiU"/>
          <w:lang w:eastAsia="zh-CN"/>
        </w:rPr>
      </w:pPr>
    </w:p>
    <w:p w14:paraId="6761D2A2" w14:textId="77777777" w:rsidR="0036022B" w:rsidRPr="00FF430B" w:rsidRDefault="0036022B" w:rsidP="00A1178E">
      <w:pPr>
        <w:tabs>
          <w:tab w:val="left" w:pos="567"/>
        </w:tabs>
        <w:jc w:val="center"/>
        <w:rPr>
          <w:b/>
          <w:color w:val="000000"/>
          <w:w w:val="90"/>
          <w:sz w:val="28"/>
          <w:szCs w:val="28"/>
        </w:rPr>
      </w:pPr>
    </w:p>
    <w:p w14:paraId="2EDA7482" w14:textId="77777777" w:rsidR="002D6E71" w:rsidRPr="00FF430B" w:rsidRDefault="002D6E71" w:rsidP="00A1178E">
      <w:pPr>
        <w:tabs>
          <w:tab w:val="left" w:pos="567"/>
        </w:tabs>
        <w:jc w:val="center"/>
        <w:rPr>
          <w:b/>
          <w:color w:val="000000"/>
          <w:w w:val="90"/>
        </w:rPr>
      </w:pPr>
    </w:p>
    <w:p w14:paraId="0DB46909" w14:textId="77777777" w:rsidR="00B27D8B" w:rsidRPr="00FF430B" w:rsidRDefault="00B27D8B" w:rsidP="00A1178E">
      <w:pPr>
        <w:tabs>
          <w:tab w:val="left" w:pos="567"/>
        </w:tabs>
        <w:jc w:val="center"/>
        <w:rPr>
          <w:b/>
          <w:color w:val="000000"/>
          <w:w w:val="90"/>
        </w:rPr>
      </w:pPr>
    </w:p>
    <w:p w14:paraId="5D2E2E86" w14:textId="77777777" w:rsidR="00B27D8B" w:rsidRDefault="00B27D8B" w:rsidP="00A1178E">
      <w:pPr>
        <w:tabs>
          <w:tab w:val="left" w:pos="567"/>
        </w:tabs>
        <w:jc w:val="center"/>
        <w:rPr>
          <w:b/>
          <w:color w:val="000000"/>
          <w:w w:val="90"/>
        </w:rPr>
      </w:pPr>
    </w:p>
    <w:p w14:paraId="4FBBA39E" w14:textId="77777777" w:rsidR="00FF430B" w:rsidRDefault="00FF430B" w:rsidP="00A1178E">
      <w:pPr>
        <w:tabs>
          <w:tab w:val="left" w:pos="567"/>
        </w:tabs>
        <w:jc w:val="center"/>
        <w:rPr>
          <w:b/>
          <w:color w:val="000000"/>
          <w:w w:val="90"/>
        </w:rPr>
      </w:pPr>
    </w:p>
    <w:p w14:paraId="6C80D58A" w14:textId="77777777" w:rsidR="00FF430B" w:rsidRPr="00FF430B" w:rsidRDefault="00FF430B" w:rsidP="00A1178E">
      <w:pPr>
        <w:tabs>
          <w:tab w:val="left" w:pos="567"/>
        </w:tabs>
        <w:jc w:val="center"/>
        <w:rPr>
          <w:b/>
          <w:color w:val="000000"/>
          <w:w w:val="90"/>
        </w:rPr>
      </w:pPr>
    </w:p>
    <w:p w14:paraId="258CF39D"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2B6A97D7"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334FE9B9" w14:textId="77777777" w:rsidR="00BA7FF4" w:rsidRPr="00FF430B" w:rsidRDefault="00A13EAE" w:rsidP="00BA7FF4">
      <w:pPr>
        <w:jc w:val="right"/>
        <w:rPr>
          <w:noProof w:val="0"/>
        </w:rPr>
      </w:pPr>
      <w:r w:rsidRPr="00FF430B">
        <w:rPr>
          <w:noProof w:val="0"/>
        </w:rPr>
        <w:t>din “____” ________ 20___</w:t>
      </w:r>
    </w:p>
    <w:p w14:paraId="1BC63726" w14:textId="77777777" w:rsidR="00B27D8B" w:rsidRPr="00FF430B" w:rsidRDefault="00B27D8B" w:rsidP="00A1178E">
      <w:pPr>
        <w:tabs>
          <w:tab w:val="left" w:pos="567"/>
        </w:tabs>
        <w:jc w:val="center"/>
        <w:rPr>
          <w:b/>
          <w:color w:val="000000"/>
          <w:w w:val="90"/>
        </w:rPr>
      </w:pPr>
    </w:p>
    <w:p w14:paraId="1E3E7796" w14:textId="77777777" w:rsidR="00B27D8B" w:rsidRPr="00FF430B" w:rsidRDefault="00B27D8B" w:rsidP="00A1178E">
      <w:pPr>
        <w:tabs>
          <w:tab w:val="left" w:pos="567"/>
        </w:tabs>
        <w:jc w:val="center"/>
        <w:rPr>
          <w:b/>
          <w:color w:val="000000"/>
          <w:w w:val="90"/>
        </w:rPr>
      </w:pPr>
    </w:p>
    <w:p w14:paraId="5D7E739B" w14:textId="77777777" w:rsidR="00653E70" w:rsidRPr="00FF430B" w:rsidRDefault="00653E70" w:rsidP="00B27D8B">
      <w:pPr>
        <w:tabs>
          <w:tab w:val="left" w:pos="567"/>
        </w:tabs>
        <w:jc w:val="center"/>
        <w:rPr>
          <w:b/>
          <w:color w:val="000000"/>
          <w:w w:val="90"/>
        </w:rPr>
      </w:pPr>
    </w:p>
    <w:p w14:paraId="5725F166" w14:textId="77777777" w:rsidR="00653E70" w:rsidRPr="00FF430B" w:rsidRDefault="00A13EAE" w:rsidP="00B27D8B">
      <w:pPr>
        <w:pStyle w:val="1"/>
        <w:numPr>
          <w:ilvl w:val="0"/>
          <w:numId w:val="0"/>
        </w:numPr>
        <w:ind w:left="720"/>
      </w:pPr>
      <w:r w:rsidRPr="00FF430B">
        <w:t>ANGAJAMENT TERŢ SUSŢINĂTOR FINANCIAR</w:t>
      </w:r>
    </w:p>
    <w:p w14:paraId="65AACC11" w14:textId="77777777" w:rsidR="002D6E71" w:rsidRPr="00FF430B" w:rsidRDefault="002D6E71" w:rsidP="00B27D8B">
      <w:pPr>
        <w:tabs>
          <w:tab w:val="left" w:pos="567"/>
        </w:tabs>
        <w:jc w:val="center"/>
        <w:rPr>
          <w:b/>
          <w:color w:val="000000"/>
          <w:w w:val="90"/>
        </w:rPr>
      </w:pPr>
    </w:p>
    <w:p w14:paraId="6463853C" w14:textId="77777777" w:rsidR="00AC7DAC" w:rsidRPr="00FF430B" w:rsidRDefault="00AC7DAC" w:rsidP="00AC7DAC">
      <w:pPr>
        <w:shd w:val="clear" w:color="auto" w:fill="FFFFFF"/>
        <w:jc w:val="both"/>
        <w:rPr>
          <w:b/>
          <w:spacing w:val="-2"/>
        </w:rPr>
      </w:pPr>
      <w:r w:rsidRPr="00FF430B">
        <w:rPr>
          <w:b/>
          <w:spacing w:val="-2"/>
        </w:rPr>
        <w:t>Terţ susţinător financiar</w:t>
      </w:r>
    </w:p>
    <w:p w14:paraId="58FB3F90" w14:textId="77777777" w:rsidR="00AC7DAC" w:rsidRPr="00FF430B" w:rsidRDefault="00AC7DAC" w:rsidP="00AC7DAC">
      <w:pPr>
        <w:shd w:val="clear" w:color="auto" w:fill="FFFFFF"/>
        <w:jc w:val="both"/>
      </w:pPr>
      <w:r w:rsidRPr="00FF430B">
        <w:rPr>
          <w:b/>
          <w:spacing w:val="-2"/>
        </w:rPr>
        <w:t>..........................</w:t>
      </w:r>
      <w:r w:rsidRPr="00FF430B">
        <w:t xml:space="preserve">(denumirea)  </w:t>
      </w:r>
    </w:p>
    <w:p w14:paraId="39C25F50" w14:textId="77777777" w:rsidR="00AC7DAC" w:rsidRPr="00FF430B" w:rsidRDefault="00AC7DAC" w:rsidP="00AC7DAC">
      <w:pPr>
        <w:shd w:val="clear" w:color="auto" w:fill="FFFFFF"/>
        <w:jc w:val="center"/>
        <w:rPr>
          <w:b/>
        </w:rPr>
      </w:pPr>
      <w:r w:rsidRPr="00FF430B">
        <w:rPr>
          <w:b/>
        </w:rPr>
        <w:t>ANGAJAMENT</w:t>
      </w:r>
    </w:p>
    <w:p w14:paraId="70CF5E65"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5E653CD4"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6CDB7FD5"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BC40105"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6967F35B"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3EFE264"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34CD0B98"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394283F6"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47CD419E"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285B2EA7"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4D1997DB"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69E38891" w14:textId="77777777" w:rsidR="00AC7DAC" w:rsidRPr="00FF430B" w:rsidRDefault="00AC7DAC" w:rsidP="00AC7DAC">
      <w:pPr>
        <w:shd w:val="clear" w:color="auto" w:fill="FFFFFF"/>
        <w:jc w:val="both"/>
        <w:rPr>
          <w:spacing w:val="-1"/>
        </w:rPr>
      </w:pPr>
    </w:p>
    <w:p w14:paraId="58FB24FA" w14:textId="77777777" w:rsidR="00B27D8B" w:rsidRPr="00FF430B" w:rsidRDefault="00B27D8B" w:rsidP="00AC7DAC">
      <w:pPr>
        <w:shd w:val="clear" w:color="auto" w:fill="FFFFFF"/>
        <w:jc w:val="both"/>
        <w:rPr>
          <w:spacing w:val="-1"/>
        </w:rPr>
      </w:pPr>
    </w:p>
    <w:p w14:paraId="35C65FCA" w14:textId="77777777" w:rsidR="00B27D8B" w:rsidRPr="00FF430B" w:rsidRDefault="00B27D8B" w:rsidP="00AC7DAC">
      <w:pPr>
        <w:shd w:val="clear" w:color="auto" w:fill="FFFFFF"/>
        <w:jc w:val="both"/>
        <w:rPr>
          <w:spacing w:val="-1"/>
        </w:rPr>
      </w:pPr>
    </w:p>
    <w:p w14:paraId="1655A17A" w14:textId="77777777" w:rsidR="00AC7DAC" w:rsidRPr="00FF430B" w:rsidRDefault="00AC7DAC" w:rsidP="00AC7DAC">
      <w:pPr>
        <w:shd w:val="clear" w:color="auto" w:fill="FFFFFF"/>
        <w:jc w:val="both"/>
        <w:rPr>
          <w:spacing w:val="-1"/>
        </w:rPr>
      </w:pPr>
    </w:p>
    <w:p w14:paraId="6E2077AB" w14:textId="77777777" w:rsidR="00AC7DAC" w:rsidRPr="00FF430B" w:rsidRDefault="00AC7DAC" w:rsidP="00AC7DAC">
      <w:pPr>
        <w:shd w:val="clear" w:color="auto" w:fill="FFFFFF"/>
        <w:jc w:val="both"/>
        <w:rPr>
          <w:spacing w:val="-1"/>
        </w:rPr>
      </w:pPr>
    </w:p>
    <w:p w14:paraId="6E9BDDB8"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6C95CCC2" w14:textId="77777777" w:rsidR="0019071C" w:rsidRPr="00FF430B" w:rsidRDefault="0019071C" w:rsidP="00BA7FF4">
      <w:pPr>
        <w:jc w:val="right"/>
        <w:rPr>
          <w:noProof w:val="0"/>
        </w:rPr>
      </w:pPr>
    </w:p>
    <w:p w14:paraId="49DD247D" w14:textId="77777777" w:rsidR="0019071C" w:rsidRPr="00FF430B" w:rsidRDefault="0019071C" w:rsidP="00BA7FF4">
      <w:pPr>
        <w:jc w:val="right"/>
        <w:rPr>
          <w:noProof w:val="0"/>
        </w:rPr>
      </w:pPr>
    </w:p>
    <w:p w14:paraId="43CDAC8C"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461483B"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31CE350" w14:textId="77777777" w:rsidR="00BA7FF4" w:rsidRPr="00FF430B" w:rsidRDefault="00BA7FF4" w:rsidP="00BA7FF4">
      <w:pPr>
        <w:jc w:val="right"/>
        <w:rPr>
          <w:noProof w:val="0"/>
        </w:rPr>
      </w:pPr>
      <w:r w:rsidRPr="00FF430B">
        <w:rPr>
          <w:noProof w:val="0"/>
        </w:rPr>
        <w:t>din “____” ________ 20___</w:t>
      </w:r>
    </w:p>
    <w:p w14:paraId="664952C5" w14:textId="77777777" w:rsidR="00B27D8B" w:rsidRPr="00FF430B" w:rsidRDefault="00B27D8B" w:rsidP="000D4488">
      <w:pPr>
        <w:tabs>
          <w:tab w:val="left" w:pos="567"/>
        </w:tabs>
        <w:jc w:val="center"/>
        <w:rPr>
          <w:b/>
          <w:color w:val="000000"/>
          <w:w w:val="90"/>
        </w:rPr>
      </w:pPr>
    </w:p>
    <w:p w14:paraId="25F9402F" w14:textId="77777777" w:rsidR="00653E70" w:rsidRPr="00FF430B" w:rsidRDefault="00653E70" w:rsidP="00653E70">
      <w:pPr>
        <w:pStyle w:val="1"/>
        <w:numPr>
          <w:ilvl w:val="0"/>
          <w:numId w:val="0"/>
        </w:numPr>
        <w:ind w:left="720"/>
        <w:rPr>
          <w:sz w:val="22"/>
          <w:szCs w:val="22"/>
        </w:rPr>
      </w:pPr>
    </w:p>
    <w:p w14:paraId="66202523"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7A3D964A" w14:textId="77777777" w:rsidR="00AC7DAC" w:rsidRPr="00FF430B" w:rsidRDefault="00AC7DAC" w:rsidP="00AC7DAC">
      <w:pPr>
        <w:ind w:left="5040" w:firstLine="720"/>
        <w:jc w:val="both"/>
        <w:rPr>
          <w:rStyle w:val="tax1"/>
          <w:rFonts w:eastAsiaTheme="majorEastAsia"/>
          <w:sz w:val="24"/>
          <w:szCs w:val="24"/>
        </w:rPr>
      </w:pPr>
    </w:p>
    <w:p w14:paraId="27BB8846" w14:textId="77777777" w:rsidR="006A6FDA" w:rsidRPr="00FF430B" w:rsidRDefault="006A6FDA" w:rsidP="00AC7DAC">
      <w:pPr>
        <w:ind w:left="5040" w:firstLine="720"/>
        <w:jc w:val="both"/>
        <w:rPr>
          <w:rStyle w:val="tax1"/>
          <w:rFonts w:eastAsiaTheme="majorEastAsia"/>
          <w:sz w:val="24"/>
          <w:szCs w:val="24"/>
        </w:rPr>
      </w:pPr>
    </w:p>
    <w:p w14:paraId="6067B4C7" w14:textId="77777777" w:rsidR="006A6FDA" w:rsidRPr="00FF430B" w:rsidRDefault="006A6FDA" w:rsidP="006A6FDA">
      <w:pPr>
        <w:pStyle w:val="DefaultText"/>
        <w:rPr>
          <w:noProof w:val="0"/>
          <w:szCs w:val="24"/>
        </w:rPr>
      </w:pPr>
    </w:p>
    <w:p w14:paraId="058F1DD9" w14:textId="77777777" w:rsidR="006A6FDA" w:rsidRPr="00FF430B" w:rsidRDefault="006A6FDA" w:rsidP="006A6FDA">
      <w:pPr>
        <w:shd w:val="clear" w:color="auto" w:fill="FFFFFF"/>
        <w:rPr>
          <w:b/>
        </w:rPr>
      </w:pPr>
      <w:r w:rsidRPr="00FF430B">
        <w:rPr>
          <w:b/>
          <w:spacing w:val="-2"/>
        </w:rPr>
        <w:t>..........................</w:t>
      </w:r>
    </w:p>
    <w:p w14:paraId="5E78C25B" w14:textId="77777777" w:rsidR="006A6FDA" w:rsidRPr="00FF430B" w:rsidRDefault="006A6FDA" w:rsidP="006A6FDA">
      <w:pPr>
        <w:shd w:val="clear" w:color="auto" w:fill="FFFFFF"/>
      </w:pPr>
      <w:r w:rsidRPr="00FF430B">
        <w:t>(denumirea)</w:t>
      </w:r>
    </w:p>
    <w:p w14:paraId="59C5038F" w14:textId="77777777" w:rsidR="006A6FDA" w:rsidRPr="00FF430B" w:rsidRDefault="006A6FDA" w:rsidP="006A6FDA">
      <w:pPr>
        <w:shd w:val="clear" w:color="auto" w:fill="FFFFFF"/>
        <w:jc w:val="center"/>
        <w:rPr>
          <w:b/>
        </w:rPr>
      </w:pPr>
      <w:r w:rsidRPr="00FF430B">
        <w:rPr>
          <w:b/>
        </w:rPr>
        <w:t>ANGAJAMENT</w:t>
      </w:r>
    </w:p>
    <w:p w14:paraId="7626715E"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3BD81CFC" w14:textId="77777777" w:rsidR="006A6FDA" w:rsidRPr="00FF430B" w:rsidRDefault="006A6FDA" w:rsidP="006A6FDA">
      <w:pPr>
        <w:shd w:val="clear" w:color="auto" w:fill="FFFFFF"/>
        <w:jc w:val="center"/>
        <w:rPr>
          <w:b/>
        </w:rPr>
      </w:pPr>
      <w:r w:rsidRPr="00FF430B">
        <w:rPr>
          <w:b/>
        </w:rPr>
        <w:t>a ofertantului/candidatului</w:t>
      </w:r>
    </w:p>
    <w:p w14:paraId="6CDCB082" w14:textId="77777777" w:rsidR="00FB2FFC" w:rsidRPr="00FF430B" w:rsidRDefault="00FB2FFC" w:rsidP="006A6FDA">
      <w:pPr>
        <w:shd w:val="clear" w:color="auto" w:fill="FFFFFF"/>
        <w:jc w:val="center"/>
      </w:pPr>
    </w:p>
    <w:p w14:paraId="696C5792"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7C686F0D"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4D793EF5"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F7112F2"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6FF0B4DD"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00577228"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35C3235A"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1A2FFDBB"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3E259C1E"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43E2F2AE" w14:textId="77777777" w:rsidR="006A6FDA" w:rsidRPr="00FF430B" w:rsidRDefault="006A6FDA" w:rsidP="006A6FDA">
      <w:pPr>
        <w:shd w:val="clear" w:color="auto" w:fill="FFFFFF"/>
        <w:rPr>
          <w:spacing w:val="-1"/>
        </w:rPr>
      </w:pPr>
    </w:p>
    <w:p w14:paraId="7484D77F" w14:textId="77777777" w:rsidR="006A6FDA" w:rsidRPr="00FF430B" w:rsidRDefault="006A6FDA" w:rsidP="006A6FDA">
      <w:pPr>
        <w:shd w:val="clear" w:color="auto" w:fill="FFFFFF"/>
        <w:rPr>
          <w:spacing w:val="-1"/>
        </w:rPr>
      </w:pPr>
    </w:p>
    <w:p w14:paraId="274C1E9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2E3F7A6D"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54487812" w14:textId="77777777" w:rsidR="006A6FDA" w:rsidRPr="00FF430B" w:rsidRDefault="006A6FDA" w:rsidP="009E719D">
      <w:pPr>
        <w:shd w:val="clear" w:color="auto" w:fill="FFFFFF"/>
        <w:jc w:val="right"/>
        <w:rPr>
          <w:i/>
          <w:spacing w:val="-1"/>
        </w:rPr>
      </w:pPr>
      <w:r w:rsidRPr="00FF430B">
        <w:rPr>
          <w:i/>
          <w:spacing w:val="-1"/>
        </w:rPr>
        <w:t>(semnătură autorizată)</w:t>
      </w:r>
    </w:p>
    <w:p w14:paraId="7B332786" w14:textId="77777777" w:rsidR="00F85D58" w:rsidRPr="00FF430B" w:rsidRDefault="00F85D58" w:rsidP="00A1178E">
      <w:pPr>
        <w:tabs>
          <w:tab w:val="left" w:pos="567"/>
        </w:tabs>
        <w:jc w:val="center"/>
        <w:rPr>
          <w:b/>
          <w:color w:val="000000"/>
          <w:w w:val="90"/>
        </w:rPr>
      </w:pPr>
    </w:p>
    <w:p w14:paraId="7480297A"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3C41970"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4510E216" w14:textId="77777777" w:rsidR="00BA7FF4" w:rsidRPr="00FF430B" w:rsidRDefault="00BA7FF4" w:rsidP="00BA7FF4">
      <w:pPr>
        <w:jc w:val="right"/>
        <w:rPr>
          <w:noProof w:val="0"/>
        </w:rPr>
      </w:pPr>
      <w:r w:rsidRPr="00FF430B">
        <w:rPr>
          <w:noProof w:val="0"/>
        </w:rPr>
        <w:t>din “____” ________ 20___</w:t>
      </w:r>
    </w:p>
    <w:p w14:paraId="33BE3E55" w14:textId="77777777" w:rsidR="00B27D8B" w:rsidRPr="00FF430B" w:rsidRDefault="00B27D8B" w:rsidP="000D4488">
      <w:pPr>
        <w:tabs>
          <w:tab w:val="left" w:pos="567"/>
        </w:tabs>
        <w:jc w:val="center"/>
        <w:rPr>
          <w:b/>
          <w:color w:val="000000"/>
          <w:w w:val="90"/>
        </w:rPr>
      </w:pPr>
    </w:p>
    <w:p w14:paraId="246A22A4" w14:textId="77777777" w:rsidR="00B27D8B" w:rsidRPr="00FF430B" w:rsidRDefault="00B27D8B" w:rsidP="000D4488">
      <w:pPr>
        <w:tabs>
          <w:tab w:val="left" w:pos="567"/>
        </w:tabs>
        <w:jc w:val="center"/>
        <w:rPr>
          <w:b/>
          <w:color w:val="000000"/>
          <w:w w:val="90"/>
        </w:rPr>
      </w:pPr>
    </w:p>
    <w:p w14:paraId="16BFA64D"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15B9EB4" w14:textId="77777777" w:rsidR="005C6BF4" w:rsidRPr="00FF430B" w:rsidRDefault="005C6BF4" w:rsidP="005C6BF4">
      <w:pPr>
        <w:shd w:val="clear" w:color="auto" w:fill="FFFFFF"/>
        <w:spacing w:after="200"/>
        <w:rPr>
          <w:rFonts w:eastAsia="Calibri"/>
          <w:b/>
          <w:i/>
        </w:rPr>
      </w:pPr>
    </w:p>
    <w:p w14:paraId="42E44B36"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4B263F11" w14:textId="77777777" w:rsidR="005C6BF4" w:rsidRPr="00FF430B" w:rsidRDefault="005C6BF4" w:rsidP="005C6BF4">
      <w:pPr>
        <w:shd w:val="clear" w:color="auto" w:fill="FFFFFF"/>
        <w:rPr>
          <w:rFonts w:eastAsia="Calibri"/>
          <w:b/>
        </w:rPr>
      </w:pPr>
      <w:r w:rsidRPr="00FF430B">
        <w:rPr>
          <w:rFonts w:eastAsia="Calibri"/>
          <w:b/>
          <w:spacing w:val="-2"/>
        </w:rPr>
        <w:t>..........................</w:t>
      </w:r>
    </w:p>
    <w:p w14:paraId="154E50F6" w14:textId="77777777" w:rsidR="005C6BF4" w:rsidRPr="00FF430B" w:rsidRDefault="005C6BF4" w:rsidP="005C6BF4">
      <w:pPr>
        <w:shd w:val="clear" w:color="auto" w:fill="FFFFFF"/>
        <w:rPr>
          <w:rFonts w:eastAsia="Calibri"/>
        </w:rPr>
      </w:pPr>
      <w:r w:rsidRPr="00FF430B">
        <w:rPr>
          <w:rFonts w:eastAsia="Calibri"/>
        </w:rPr>
        <w:t>(denumirea)</w:t>
      </w:r>
    </w:p>
    <w:p w14:paraId="7884A26A" w14:textId="77777777" w:rsidR="005C6BF4" w:rsidRPr="00FF430B" w:rsidRDefault="005C6BF4" w:rsidP="005C6BF4">
      <w:pPr>
        <w:shd w:val="clear" w:color="auto" w:fill="FFFFFF"/>
        <w:rPr>
          <w:rFonts w:eastAsia="Calibri"/>
        </w:rPr>
      </w:pPr>
    </w:p>
    <w:p w14:paraId="1357AD6E" w14:textId="77777777" w:rsidR="005C6BF4" w:rsidRPr="00FF430B" w:rsidRDefault="005C6BF4" w:rsidP="005C6BF4">
      <w:pPr>
        <w:spacing w:after="200"/>
        <w:jc w:val="center"/>
        <w:rPr>
          <w:rFonts w:eastAsia="Calibri"/>
          <w:b/>
        </w:rPr>
      </w:pPr>
      <w:r w:rsidRPr="00FF430B">
        <w:rPr>
          <w:rFonts w:eastAsia="Calibri"/>
          <w:b/>
        </w:rPr>
        <w:t>Declaraţie</w:t>
      </w:r>
    </w:p>
    <w:p w14:paraId="25A4FE40"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5BA93F3"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21CA9BAF" w14:textId="77777777" w:rsidR="005C6BF4" w:rsidRPr="00FF430B" w:rsidRDefault="005C6BF4" w:rsidP="005C6BF4">
      <w:pPr>
        <w:shd w:val="clear" w:color="auto" w:fill="FFFFFF"/>
        <w:spacing w:after="200"/>
        <w:rPr>
          <w:rFonts w:eastAsia="Calibri"/>
        </w:rPr>
      </w:pPr>
    </w:p>
    <w:p w14:paraId="74C34A35"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0302D7F5"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7079393E" w14:textId="77777777" w:rsidTr="008A2F19">
        <w:tc>
          <w:tcPr>
            <w:tcW w:w="609" w:type="dxa"/>
            <w:shd w:val="clear" w:color="auto" w:fill="auto"/>
          </w:tcPr>
          <w:p w14:paraId="1F23797E"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2EF8A60D"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40711F3"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6E4846DB"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65D32682"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38867191" w14:textId="77777777" w:rsidTr="008A2F19">
        <w:tc>
          <w:tcPr>
            <w:tcW w:w="609" w:type="dxa"/>
            <w:shd w:val="clear" w:color="auto" w:fill="auto"/>
          </w:tcPr>
          <w:p w14:paraId="7595EE90" w14:textId="77777777" w:rsidR="005C6BF4" w:rsidRPr="00FF430B" w:rsidRDefault="005C6BF4" w:rsidP="008A2F19">
            <w:pPr>
              <w:jc w:val="center"/>
              <w:rPr>
                <w:rFonts w:eastAsia="Calibri"/>
                <w:lang w:eastAsia="ro-RO"/>
              </w:rPr>
            </w:pPr>
          </w:p>
        </w:tc>
        <w:tc>
          <w:tcPr>
            <w:tcW w:w="3477" w:type="dxa"/>
            <w:shd w:val="clear" w:color="auto" w:fill="auto"/>
          </w:tcPr>
          <w:p w14:paraId="13EE1203" w14:textId="77777777" w:rsidR="005C6BF4" w:rsidRPr="00FF430B" w:rsidRDefault="005C6BF4" w:rsidP="008A2F19">
            <w:pPr>
              <w:jc w:val="center"/>
              <w:rPr>
                <w:rFonts w:eastAsia="Calibri"/>
                <w:lang w:eastAsia="ro-RO"/>
              </w:rPr>
            </w:pPr>
          </w:p>
        </w:tc>
        <w:tc>
          <w:tcPr>
            <w:tcW w:w="1293" w:type="dxa"/>
            <w:shd w:val="clear" w:color="auto" w:fill="auto"/>
          </w:tcPr>
          <w:p w14:paraId="2F35AEC5" w14:textId="77777777" w:rsidR="005C6BF4" w:rsidRPr="00FF430B" w:rsidRDefault="005C6BF4" w:rsidP="008A2F19">
            <w:pPr>
              <w:jc w:val="center"/>
              <w:rPr>
                <w:rFonts w:eastAsia="Calibri"/>
                <w:lang w:eastAsia="ro-RO"/>
              </w:rPr>
            </w:pPr>
          </w:p>
        </w:tc>
        <w:tc>
          <w:tcPr>
            <w:tcW w:w="1608" w:type="dxa"/>
            <w:shd w:val="clear" w:color="auto" w:fill="auto"/>
          </w:tcPr>
          <w:p w14:paraId="397E7F74"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44EC4E58"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0B8B7812" w14:textId="77777777" w:rsidTr="008A2F19">
        <w:tc>
          <w:tcPr>
            <w:tcW w:w="609" w:type="dxa"/>
            <w:shd w:val="clear" w:color="auto" w:fill="auto"/>
          </w:tcPr>
          <w:p w14:paraId="18BF9B39" w14:textId="77777777" w:rsidR="005C6BF4" w:rsidRPr="00FF430B" w:rsidRDefault="005C6BF4" w:rsidP="008A2F19">
            <w:pPr>
              <w:jc w:val="center"/>
              <w:rPr>
                <w:rFonts w:eastAsia="Calibri"/>
                <w:lang w:eastAsia="ro-RO"/>
              </w:rPr>
            </w:pPr>
          </w:p>
        </w:tc>
        <w:tc>
          <w:tcPr>
            <w:tcW w:w="3477" w:type="dxa"/>
            <w:shd w:val="clear" w:color="auto" w:fill="auto"/>
          </w:tcPr>
          <w:p w14:paraId="09B2A17E" w14:textId="77777777" w:rsidR="005C6BF4" w:rsidRPr="00FF430B" w:rsidRDefault="005C6BF4" w:rsidP="008A2F19">
            <w:pPr>
              <w:jc w:val="center"/>
              <w:rPr>
                <w:rFonts w:eastAsia="Calibri"/>
                <w:lang w:eastAsia="ro-RO"/>
              </w:rPr>
            </w:pPr>
          </w:p>
        </w:tc>
        <w:tc>
          <w:tcPr>
            <w:tcW w:w="1293" w:type="dxa"/>
            <w:shd w:val="clear" w:color="auto" w:fill="auto"/>
          </w:tcPr>
          <w:p w14:paraId="24EA12B3" w14:textId="77777777" w:rsidR="005C6BF4" w:rsidRPr="00FF430B" w:rsidRDefault="005C6BF4" w:rsidP="008A2F19">
            <w:pPr>
              <w:jc w:val="center"/>
              <w:rPr>
                <w:rFonts w:eastAsia="Calibri"/>
                <w:lang w:eastAsia="ro-RO"/>
              </w:rPr>
            </w:pPr>
          </w:p>
        </w:tc>
        <w:tc>
          <w:tcPr>
            <w:tcW w:w="1608" w:type="dxa"/>
            <w:shd w:val="clear" w:color="auto" w:fill="auto"/>
          </w:tcPr>
          <w:p w14:paraId="42DC3225" w14:textId="77777777" w:rsidR="005C6BF4" w:rsidRPr="00FF430B" w:rsidRDefault="005C6BF4" w:rsidP="008A2F19">
            <w:pPr>
              <w:jc w:val="center"/>
              <w:rPr>
                <w:rFonts w:eastAsia="Calibri"/>
                <w:lang w:eastAsia="ro-RO"/>
              </w:rPr>
            </w:pPr>
          </w:p>
        </w:tc>
        <w:tc>
          <w:tcPr>
            <w:tcW w:w="1323" w:type="dxa"/>
            <w:shd w:val="clear" w:color="auto" w:fill="auto"/>
          </w:tcPr>
          <w:p w14:paraId="147C9C79" w14:textId="77777777" w:rsidR="005C6BF4" w:rsidRPr="00FF430B" w:rsidRDefault="005C6BF4" w:rsidP="008A2F19">
            <w:pPr>
              <w:jc w:val="center"/>
              <w:rPr>
                <w:rFonts w:eastAsia="Calibri"/>
                <w:lang w:eastAsia="ro-RO"/>
              </w:rPr>
            </w:pPr>
          </w:p>
        </w:tc>
      </w:tr>
      <w:tr w:rsidR="005C6BF4" w:rsidRPr="00EC30C2" w14:paraId="273B520D" w14:textId="77777777" w:rsidTr="008A2F19">
        <w:tc>
          <w:tcPr>
            <w:tcW w:w="609" w:type="dxa"/>
            <w:shd w:val="clear" w:color="auto" w:fill="auto"/>
          </w:tcPr>
          <w:p w14:paraId="008A012A" w14:textId="77777777" w:rsidR="005C6BF4" w:rsidRPr="00FF430B" w:rsidRDefault="005C6BF4" w:rsidP="008A2F19">
            <w:pPr>
              <w:jc w:val="center"/>
              <w:rPr>
                <w:rFonts w:eastAsia="Calibri"/>
                <w:lang w:eastAsia="ro-RO"/>
              </w:rPr>
            </w:pPr>
          </w:p>
        </w:tc>
        <w:tc>
          <w:tcPr>
            <w:tcW w:w="3477" w:type="dxa"/>
            <w:shd w:val="clear" w:color="auto" w:fill="auto"/>
          </w:tcPr>
          <w:p w14:paraId="495B6BB1" w14:textId="77777777" w:rsidR="005C6BF4" w:rsidRPr="00FF430B" w:rsidRDefault="005C6BF4" w:rsidP="008A2F19">
            <w:pPr>
              <w:jc w:val="center"/>
              <w:rPr>
                <w:rFonts w:eastAsia="Calibri"/>
                <w:lang w:eastAsia="ro-RO"/>
              </w:rPr>
            </w:pPr>
          </w:p>
        </w:tc>
        <w:tc>
          <w:tcPr>
            <w:tcW w:w="1293" w:type="dxa"/>
            <w:shd w:val="clear" w:color="auto" w:fill="auto"/>
          </w:tcPr>
          <w:p w14:paraId="533F516C" w14:textId="77777777" w:rsidR="005C6BF4" w:rsidRPr="00FF430B" w:rsidRDefault="005C6BF4" w:rsidP="008A2F19">
            <w:pPr>
              <w:jc w:val="center"/>
              <w:rPr>
                <w:rFonts w:eastAsia="Calibri"/>
                <w:lang w:eastAsia="ro-RO"/>
              </w:rPr>
            </w:pPr>
          </w:p>
        </w:tc>
        <w:tc>
          <w:tcPr>
            <w:tcW w:w="1608" w:type="dxa"/>
            <w:shd w:val="clear" w:color="auto" w:fill="auto"/>
          </w:tcPr>
          <w:p w14:paraId="3F2385A9" w14:textId="77777777" w:rsidR="005C6BF4" w:rsidRPr="00FF430B" w:rsidRDefault="005C6BF4" w:rsidP="008A2F19">
            <w:pPr>
              <w:jc w:val="center"/>
              <w:rPr>
                <w:rFonts w:eastAsia="Calibri"/>
                <w:lang w:eastAsia="ro-RO"/>
              </w:rPr>
            </w:pPr>
          </w:p>
        </w:tc>
        <w:tc>
          <w:tcPr>
            <w:tcW w:w="1323" w:type="dxa"/>
            <w:shd w:val="clear" w:color="auto" w:fill="auto"/>
          </w:tcPr>
          <w:p w14:paraId="50CB6DAC" w14:textId="77777777" w:rsidR="005C6BF4" w:rsidRPr="00FF430B" w:rsidRDefault="005C6BF4" w:rsidP="008A2F19">
            <w:pPr>
              <w:jc w:val="center"/>
              <w:rPr>
                <w:rFonts w:eastAsia="Calibri"/>
                <w:lang w:eastAsia="ro-RO"/>
              </w:rPr>
            </w:pPr>
          </w:p>
        </w:tc>
      </w:tr>
      <w:tr w:rsidR="005C6BF4" w:rsidRPr="00EC30C2" w14:paraId="340DC453" w14:textId="77777777" w:rsidTr="008A2F19">
        <w:tc>
          <w:tcPr>
            <w:tcW w:w="609" w:type="dxa"/>
            <w:shd w:val="clear" w:color="auto" w:fill="auto"/>
          </w:tcPr>
          <w:p w14:paraId="29C78C26" w14:textId="77777777" w:rsidR="005C6BF4" w:rsidRPr="00FF430B" w:rsidRDefault="005C6BF4" w:rsidP="008A2F19">
            <w:pPr>
              <w:jc w:val="center"/>
              <w:rPr>
                <w:rFonts w:eastAsia="Calibri"/>
                <w:lang w:eastAsia="ro-RO"/>
              </w:rPr>
            </w:pPr>
          </w:p>
        </w:tc>
        <w:tc>
          <w:tcPr>
            <w:tcW w:w="3477" w:type="dxa"/>
            <w:shd w:val="clear" w:color="auto" w:fill="auto"/>
          </w:tcPr>
          <w:p w14:paraId="675855F5" w14:textId="77777777" w:rsidR="005C6BF4" w:rsidRPr="00FF430B" w:rsidRDefault="005C6BF4" w:rsidP="008A2F19">
            <w:pPr>
              <w:jc w:val="center"/>
              <w:rPr>
                <w:rFonts w:eastAsia="Calibri"/>
                <w:lang w:eastAsia="ro-RO"/>
              </w:rPr>
            </w:pPr>
          </w:p>
        </w:tc>
        <w:tc>
          <w:tcPr>
            <w:tcW w:w="1293" w:type="dxa"/>
            <w:shd w:val="clear" w:color="auto" w:fill="auto"/>
          </w:tcPr>
          <w:p w14:paraId="42E69522" w14:textId="77777777" w:rsidR="005C6BF4" w:rsidRPr="00FF430B" w:rsidRDefault="005C6BF4" w:rsidP="008A2F19">
            <w:pPr>
              <w:jc w:val="center"/>
              <w:rPr>
                <w:rFonts w:eastAsia="Calibri"/>
                <w:lang w:eastAsia="ro-RO"/>
              </w:rPr>
            </w:pPr>
          </w:p>
        </w:tc>
        <w:tc>
          <w:tcPr>
            <w:tcW w:w="1608" w:type="dxa"/>
            <w:shd w:val="clear" w:color="auto" w:fill="auto"/>
          </w:tcPr>
          <w:p w14:paraId="22F4203B" w14:textId="77777777" w:rsidR="005C6BF4" w:rsidRPr="00FF430B" w:rsidRDefault="005C6BF4" w:rsidP="008A2F19">
            <w:pPr>
              <w:jc w:val="center"/>
              <w:rPr>
                <w:rFonts w:eastAsia="Calibri"/>
                <w:lang w:eastAsia="ro-RO"/>
              </w:rPr>
            </w:pPr>
          </w:p>
        </w:tc>
        <w:tc>
          <w:tcPr>
            <w:tcW w:w="1323" w:type="dxa"/>
            <w:shd w:val="clear" w:color="auto" w:fill="auto"/>
          </w:tcPr>
          <w:p w14:paraId="0A8539F9" w14:textId="77777777" w:rsidR="005C6BF4" w:rsidRPr="00FF430B" w:rsidRDefault="005C6BF4" w:rsidP="008A2F19">
            <w:pPr>
              <w:jc w:val="center"/>
              <w:rPr>
                <w:rFonts w:eastAsia="Calibri"/>
                <w:lang w:eastAsia="ro-RO"/>
              </w:rPr>
            </w:pPr>
          </w:p>
        </w:tc>
      </w:tr>
    </w:tbl>
    <w:p w14:paraId="0F3166D8" w14:textId="77777777" w:rsidR="005C6BF4" w:rsidRPr="00FF430B" w:rsidRDefault="005C6BF4" w:rsidP="005C6BF4">
      <w:pPr>
        <w:spacing w:after="200"/>
        <w:ind w:left="28"/>
        <w:rPr>
          <w:rFonts w:eastAsia="Calibri"/>
        </w:rPr>
      </w:pPr>
    </w:p>
    <w:p w14:paraId="754312E7"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29392F17"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11D052E9" w14:textId="77777777" w:rsidR="00B27D8B" w:rsidRPr="00FF430B" w:rsidRDefault="00B27D8B" w:rsidP="005C6BF4">
      <w:pPr>
        <w:shd w:val="clear" w:color="auto" w:fill="FFFFFF"/>
        <w:spacing w:after="200"/>
        <w:ind w:firstLine="993"/>
        <w:rPr>
          <w:rFonts w:eastAsia="Calibri"/>
          <w:spacing w:val="-1"/>
        </w:rPr>
      </w:pPr>
    </w:p>
    <w:p w14:paraId="0009680D" w14:textId="77777777" w:rsidR="00B27D8B" w:rsidRPr="00FF430B" w:rsidRDefault="00B27D8B" w:rsidP="005C6BF4">
      <w:pPr>
        <w:shd w:val="clear" w:color="auto" w:fill="FFFFFF"/>
        <w:spacing w:after="200"/>
        <w:ind w:firstLine="993"/>
        <w:rPr>
          <w:rFonts w:eastAsia="Calibri"/>
          <w:spacing w:val="-1"/>
        </w:rPr>
      </w:pPr>
    </w:p>
    <w:p w14:paraId="03E95F11" w14:textId="77777777" w:rsidR="00B27D8B" w:rsidRPr="00FF430B" w:rsidRDefault="00B27D8B" w:rsidP="005C6BF4">
      <w:pPr>
        <w:shd w:val="clear" w:color="auto" w:fill="FFFFFF"/>
        <w:spacing w:after="200"/>
        <w:ind w:firstLine="993"/>
        <w:rPr>
          <w:rFonts w:eastAsia="Calibri"/>
          <w:spacing w:val="-1"/>
        </w:rPr>
      </w:pPr>
    </w:p>
    <w:p w14:paraId="2AF0C653"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71F539A8"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67B1D20C" w14:textId="77777777" w:rsidR="00B27D8B" w:rsidRPr="00FF430B" w:rsidRDefault="00B27D8B" w:rsidP="000D4488">
      <w:pPr>
        <w:tabs>
          <w:tab w:val="left" w:pos="567"/>
        </w:tabs>
        <w:jc w:val="center"/>
        <w:rPr>
          <w:b/>
          <w:color w:val="000000"/>
          <w:w w:val="90"/>
        </w:rPr>
      </w:pPr>
    </w:p>
    <w:p w14:paraId="2BD4057B" w14:textId="77777777" w:rsidR="00B27D8B" w:rsidRPr="00FF430B" w:rsidRDefault="00B27D8B" w:rsidP="000D4488">
      <w:pPr>
        <w:tabs>
          <w:tab w:val="left" w:pos="567"/>
        </w:tabs>
        <w:jc w:val="center"/>
        <w:rPr>
          <w:b/>
          <w:color w:val="000000"/>
          <w:w w:val="90"/>
        </w:rPr>
      </w:pPr>
    </w:p>
    <w:p w14:paraId="7FE30178" w14:textId="77777777" w:rsidR="00B27D8B" w:rsidRPr="00FF430B" w:rsidRDefault="00B27D8B" w:rsidP="000D4488">
      <w:pPr>
        <w:tabs>
          <w:tab w:val="left" w:pos="567"/>
        </w:tabs>
        <w:jc w:val="center"/>
        <w:rPr>
          <w:b/>
          <w:color w:val="000000"/>
          <w:w w:val="90"/>
        </w:rPr>
      </w:pPr>
    </w:p>
    <w:p w14:paraId="42BC44DE" w14:textId="77777777" w:rsidR="00B27D8B" w:rsidRPr="00FF430B" w:rsidRDefault="00B27D8B" w:rsidP="000D4488">
      <w:pPr>
        <w:tabs>
          <w:tab w:val="left" w:pos="567"/>
        </w:tabs>
        <w:jc w:val="center"/>
        <w:rPr>
          <w:b/>
          <w:color w:val="000000"/>
          <w:w w:val="90"/>
        </w:rPr>
      </w:pPr>
    </w:p>
    <w:p w14:paraId="4BAABE42"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7051B9FF"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A596B8B" w14:textId="77777777" w:rsidR="00BA7FF4" w:rsidRPr="00FF430B" w:rsidRDefault="00BA7FF4" w:rsidP="00BA7FF4">
      <w:pPr>
        <w:jc w:val="right"/>
        <w:rPr>
          <w:noProof w:val="0"/>
        </w:rPr>
      </w:pPr>
      <w:r w:rsidRPr="00FF430B">
        <w:rPr>
          <w:noProof w:val="0"/>
        </w:rPr>
        <w:t>din “____” ________ 20___</w:t>
      </w:r>
    </w:p>
    <w:p w14:paraId="237F695F" w14:textId="77777777" w:rsidR="00B27D8B" w:rsidRPr="00FF430B" w:rsidRDefault="00B27D8B" w:rsidP="000D4488">
      <w:pPr>
        <w:tabs>
          <w:tab w:val="left" w:pos="567"/>
        </w:tabs>
        <w:jc w:val="center"/>
        <w:rPr>
          <w:b/>
          <w:color w:val="000000"/>
          <w:w w:val="90"/>
        </w:rPr>
      </w:pPr>
    </w:p>
    <w:p w14:paraId="69FA2BFD" w14:textId="77777777" w:rsidR="00B27D8B" w:rsidRPr="00FF430B" w:rsidRDefault="00B27D8B" w:rsidP="000D4488">
      <w:pPr>
        <w:tabs>
          <w:tab w:val="left" w:pos="567"/>
        </w:tabs>
        <w:jc w:val="center"/>
        <w:rPr>
          <w:b/>
          <w:color w:val="000000"/>
          <w:w w:val="90"/>
        </w:rPr>
      </w:pPr>
    </w:p>
    <w:p w14:paraId="3D7677E1" w14:textId="77777777" w:rsidR="00B27D8B" w:rsidRPr="00FF430B" w:rsidRDefault="00B27D8B" w:rsidP="000D4488">
      <w:pPr>
        <w:tabs>
          <w:tab w:val="left" w:pos="567"/>
        </w:tabs>
        <w:jc w:val="center"/>
        <w:rPr>
          <w:b/>
          <w:color w:val="000000"/>
          <w:w w:val="90"/>
        </w:rPr>
      </w:pPr>
    </w:p>
    <w:p w14:paraId="04E1CCF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65807ACA" w14:textId="77777777" w:rsidR="005C6BF4" w:rsidRPr="00FF430B" w:rsidRDefault="005C6BF4" w:rsidP="005C6BF4">
      <w:pPr>
        <w:spacing w:line="276" w:lineRule="auto"/>
        <w:rPr>
          <w:rFonts w:eastAsia="Calibri"/>
        </w:rPr>
      </w:pPr>
    </w:p>
    <w:p w14:paraId="0CF38289"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74E36B80"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53A0145F"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3F3A588E" w14:textId="77777777" w:rsidR="005C6BF4" w:rsidRPr="00FF430B" w:rsidRDefault="005C6BF4" w:rsidP="005C6BF4">
      <w:pPr>
        <w:shd w:val="clear" w:color="auto" w:fill="FFFFFF"/>
        <w:spacing w:line="276" w:lineRule="auto"/>
        <w:rPr>
          <w:rFonts w:eastAsia="Calibri"/>
        </w:rPr>
      </w:pPr>
    </w:p>
    <w:p w14:paraId="3C640379"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63E60229"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09EDCA7F"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027E1753"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3A516C92"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60BEF754"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3EAC76E6" w14:textId="77777777" w:rsidTr="008A2F19">
        <w:trPr>
          <w:jc w:val="center"/>
        </w:trPr>
        <w:tc>
          <w:tcPr>
            <w:tcW w:w="3023" w:type="dxa"/>
            <w:shd w:val="clear" w:color="auto" w:fill="auto"/>
          </w:tcPr>
          <w:p w14:paraId="19233DA4" w14:textId="77777777" w:rsidR="005C6BF4" w:rsidRPr="00FF430B" w:rsidRDefault="005C6BF4" w:rsidP="008A2F19">
            <w:pPr>
              <w:rPr>
                <w:rFonts w:eastAsia="Calibri"/>
                <w:lang w:eastAsia="ro-RO"/>
              </w:rPr>
            </w:pPr>
          </w:p>
        </w:tc>
        <w:tc>
          <w:tcPr>
            <w:tcW w:w="1757" w:type="dxa"/>
            <w:shd w:val="clear" w:color="auto" w:fill="auto"/>
          </w:tcPr>
          <w:p w14:paraId="7800742C"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4475B3A5"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2799DED"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7F52000B" w14:textId="77777777" w:rsidTr="008A2F19">
        <w:trPr>
          <w:jc w:val="center"/>
        </w:trPr>
        <w:tc>
          <w:tcPr>
            <w:tcW w:w="3023" w:type="dxa"/>
            <w:shd w:val="clear" w:color="auto" w:fill="auto"/>
          </w:tcPr>
          <w:p w14:paraId="795A1B4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10D6AA07" w14:textId="77777777" w:rsidR="005C6BF4" w:rsidRPr="00FF430B" w:rsidRDefault="005C6BF4" w:rsidP="008A2F19">
            <w:pPr>
              <w:rPr>
                <w:rFonts w:eastAsia="Calibri"/>
                <w:lang w:eastAsia="ro-RO"/>
              </w:rPr>
            </w:pPr>
          </w:p>
        </w:tc>
        <w:tc>
          <w:tcPr>
            <w:tcW w:w="1845" w:type="dxa"/>
            <w:shd w:val="clear" w:color="auto" w:fill="auto"/>
          </w:tcPr>
          <w:p w14:paraId="164579A1" w14:textId="77777777" w:rsidR="005C6BF4" w:rsidRPr="00FF430B" w:rsidRDefault="005C6BF4" w:rsidP="008A2F19">
            <w:pPr>
              <w:rPr>
                <w:rFonts w:eastAsia="Calibri"/>
                <w:lang w:eastAsia="ro-RO"/>
              </w:rPr>
            </w:pPr>
          </w:p>
        </w:tc>
        <w:tc>
          <w:tcPr>
            <w:tcW w:w="1757" w:type="dxa"/>
            <w:shd w:val="clear" w:color="auto" w:fill="auto"/>
          </w:tcPr>
          <w:p w14:paraId="0257D9FA" w14:textId="77777777" w:rsidR="005C6BF4" w:rsidRPr="00FF430B" w:rsidRDefault="005C6BF4" w:rsidP="008A2F19">
            <w:pPr>
              <w:rPr>
                <w:rFonts w:eastAsia="Calibri"/>
                <w:lang w:eastAsia="ro-RO"/>
              </w:rPr>
            </w:pPr>
          </w:p>
        </w:tc>
      </w:tr>
      <w:tr w:rsidR="005C6BF4" w:rsidRPr="00EC30C2" w14:paraId="113839E3" w14:textId="77777777" w:rsidTr="008A2F19">
        <w:trPr>
          <w:jc w:val="center"/>
        </w:trPr>
        <w:tc>
          <w:tcPr>
            <w:tcW w:w="3023" w:type="dxa"/>
            <w:shd w:val="clear" w:color="auto" w:fill="auto"/>
          </w:tcPr>
          <w:p w14:paraId="07D896FE"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B255588" w14:textId="77777777" w:rsidR="005C6BF4" w:rsidRPr="00FF430B" w:rsidRDefault="005C6BF4" w:rsidP="008A2F19">
            <w:pPr>
              <w:rPr>
                <w:rFonts w:eastAsia="Calibri"/>
                <w:lang w:eastAsia="ro-RO"/>
              </w:rPr>
            </w:pPr>
          </w:p>
        </w:tc>
        <w:tc>
          <w:tcPr>
            <w:tcW w:w="1845" w:type="dxa"/>
            <w:shd w:val="clear" w:color="auto" w:fill="auto"/>
          </w:tcPr>
          <w:p w14:paraId="024F1249" w14:textId="77777777" w:rsidR="005C6BF4" w:rsidRPr="00FF430B" w:rsidRDefault="005C6BF4" w:rsidP="008A2F19">
            <w:pPr>
              <w:rPr>
                <w:rFonts w:eastAsia="Calibri"/>
                <w:lang w:eastAsia="ro-RO"/>
              </w:rPr>
            </w:pPr>
          </w:p>
        </w:tc>
        <w:tc>
          <w:tcPr>
            <w:tcW w:w="1757" w:type="dxa"/>
            <w:shd w:val="clear" w:color="auto" w:fill="auto"/>
          </w:tcPr>
          <w:p w14:paraId="2E7D1FC3" w14:textId="77777777" w:rsidR="005C6BF4" w:rsidRPr="00FF430B" w:rsidRDefault="005C6BF4" w:rsidP="008A2F19">
            <w:pPr>
              <w:rPr>
                <w:rFonts w:eastAsia="Calibri"/>
                <w:lang w:eastAsia="ro-RO"/>
              </w:rPr>
            </w:pPr>
          </w:p>
        </w:tc>
      </w:tr>
      <w:tr w:rsidR="005C6BF4" w:rsidRPr="00EC30C2" w14:paraId="1E625F29" w14:textId="77777777" w:rsidTr="008A2F19">
        <w:trPr>
          <w:jc w:val="center"/>
        </w:trPr>
        <w:tc>
          <w:tcPr>
            <w:tcW w:w="3023" w:type="dxa"/>
            <w:shd w:val="clear" w:color="auto" w:fill="auto"/>
          </w:tcPr>
          <w:p w14:paraId="35116CDE"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788A4B59" w14:textId="77777777" w:rsidR="005C6BF4" w:rsidRPr="00FF430B" w:rsidRDefault="005C6BF4" w:rsidP="008A2F19">
            <w:pPr>
              <w:rPr>
                <w:rFonts w:eastAsia="Calibri"/>
                <w:lang w:eastAsia="ro-RO"/>
              </w:rPr>
            </w:pPr>
          </w:p>
        </w:tc>
        <w:tc>
          <w:tcPr>
            <w:tcW w:w="1845" w:type="dxa"/>
            <w:shd w:val="clear" w:color="auto" w:fill="auto"/>
          </w:tcPr>
          <w:p w14:paraId="6C799934" w14:textId="77777777" w:rsidR="005C6BF4" w:rsidRPr="00FF430B" w:rsidRDefault="005C6BF4" w:rsidP="008A2F19">
            <w:pPr>
              <w:rPr>
                <w:rFonts w:eastAsia="Calibri"/>
                <w:lang w:eastAsia="ro-RO"/>
              </w:rPr>
            </w:pPr>
          </w:p>
        </w:tc>
        <w:tc>
          <w:tcPr>
            <w:tcW w:w="1757" w:type="dxa"/>
            <w:shd w:val="clear" w:color="auto" w:fill="auto"/>
          </w:tcPr>
          <w:p w14:paraId="0FF7541C" w14:textId="77777777" w:rsidR="005C6BF4" w:rsidRPr="00FF430B" w:rsidRDefault="005C6BF4" w:rsidP="008A2F19">
            <w:pPr>
              <w:rPr>
                <w:rFonts w:eastAsia="Calibri"/>
                <w:lang w:eastAsia="ro-RO"/>
              </w:rPr>
            </w:pPr>
          </w:p>
        </w:tc>
      </w:tr>
      <w:tr w:rsidR="005C6BF4" w:rsidRPr="00EC30C2" w14:paraId="20F514C9" w14:textId="77777777" w:rsidTr="008A2F19">
        <w:trPr>
          <w:jc w:val="center"/>
        </w:trPr>
        <w:tc>
          <w:tcPr>
            <w:tcW w:w="3023" w:type="dxa"/>
            <w:shd w:val="clear" w:color="auto" w:fill="auto"/>
          </w:tcPr>
          <w:p w14:paraId="3EE96915"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B712585" w14:textId="77777777" w:rsidR="005C6BF4" w:rsidRPr="00FF430B" w:rsidRDefault="005C6BF4" w:rsidP="008A2F19">
            <w:pPr>
              <w:rPr>
                <w:rFonts w:eastAsia="Calibri"/>
                <w:lang w:eastAsia="ro-RO"/>
              </w:rPr>
            </w:pPr>
          </w:p>
        </w:tc>
        <w:tc>
          <w:tcPr>
            <w:tcW w:w="1845" w:type="dxa"/>
            <w:shd w:val="clear" w:color="auto" w:fill="auto"/>
          </w:tcPr>
          <w:p w14:paraId="5EB91F74" w14:textId="77777777" w:rsidR="005C6BF4" w:rsidRPr="00FF430B" w:rsidRDefault="005C6BF4" w:rsidP="008A2F19">
            <w:pPr>
              <w:rPr>
                <w:rFonts w:eastAsia="Calibri"/>
                <w:lang w:eastAsia="ro-RO"/>
              </w:rPr>
            </w:pPr>
          </w:p>
        </w:tc>
        <w:tc>
          <w:tcPr>
            <w:tcW w:w="1757" w:type="dxa"/>
            <w:shd w:val="clear" w:color="auto" w:fill="auto"/>
          </w:tcPr>
          <w:p w14:paraId="7EF8918F" w14:textId="77777777" w:rsidR="005C6BF4" w:rsidRPr="00FF430B" w:rsidRDefault="005C6BF4" w:rsidP="008A2F19">
            <w:pPr>
              <w:rPr>
                <w:rFonts w:eastAsia="Calibri"/>
                <w:lang w:eastAsia="ro-RO"/>
              </w:rPr>
            </w:pPr>
          </w:p>
        </w:tc>
      </w:tr>
    </w:tbl>
    <w:p w14:paraId="752B23FB" w14:textId="77777777" w:rsidR="00653E70" w:rsidRPr="00FF430B" w:rsidRDefault="00653E70" w:rsidP="005C6BF4">
      <w:pPr>
        <w:shd w:val="clear" w:color="auto" w:fill="FFFFFF"/>
        <w:spacing w:line="276" w:lineRule="auto"/>
        <w:ind w:firstLine="1080"/>
        <w:jc w:val="both"/>
        <w:rPr>
          <w:rFonts w:eastAsia="Calibri"/>
        </w:rPr>
      </w:pPr>
    </w:p>
    <w:p w14:paraId="13104088"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71886E0E"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9F30853"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1B9307BC"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729C77E2"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77B008F7" w14:textId="77777777" w:rsidR="00E26A0E" w:rsidRPr="00FF430B" w:rsidRDefault="00E26A0E" w:rsidP="005C6BF4">
      <w:pPr>
        <w:shd w:val="clear" w:color="auto" w:fill="FFFFFF"/>
        <w:spacing w:after="200" w:line="276" w:lineRule="auto"/>
        <w:ind w:firstLine="720"/>
        <w:rPr>
          <w:rFonts w:eastAsia="Calibri"/>
          <w:spacing w:val="-1"/>
        </w:rPr>
      </w:pPr>
    </w:p>
    <w:p w14:paraId="3754F347" w14:textId="77777777" w:rsidR="002927B7" w:rsidRPr="00FF430B" w:rsidRDefault="002927B7" w:rsidP="005C6BF4">
      <w:pPr>
        <w:shd w:val="clear" w:color="auto" w:fill="FFFFFF"/>
        <w:spacing w:after="200" w:line="276" w:lineRule="auto"/>
        <w:ind w:firstLine="720"/>
        <w:rPr>
          <w:rFonts w:eastAsia="Calibri"/>
          <w:spacing w:val="-1"/>
        </w:rPr>
      </w:pPr>
    </w:p>
    <w:p w14:paraId="5105B4E5"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2F9A7AE"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1EA2AD08" w14:textId="77777777"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61D4D82E"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D765978" w14:textId="77777777" w:rsidR="00BA7FF4" w:rsidRPr="00FF430B" w:rsidRDefault="00BA7FF4" w:rsidP="00BA7FF4">
      <w:pPr>
        <w:jc w:val="right"/>
        <w:rPr>
          <w:noProof w:val="0"/>
        </w:rPr>
      </w:pPr>
      <w:r w:rsidRPr="00FF430B">
        <w:rPr>
          <w:noProof w:val="0"/>
        </w:rPr>
        <w:t>din “____” ________ 20___</w:t>
      </w:r>
    </w:p>
    <w:p w14:paraId="005314A2" w14:textId="77777777" w:rsidR="00B27D8B" w:rsidRPr="00FF430B" w:rsidRDefault="00B27D8B" w:rsidP="00A1178E">
      <w:pPr>
        <w:tabs>
          <w:tab w:val="left" w:pos="567"/>
        </w:tabs>
        <w:jc w:val="center"/>
        <w:rPr>
          <w:b/>
          <w:color w:val="000000"/>
          <w:w w:val="90"/>
        </w:rPr>
      </w:pPr>
    </w:p>
    <w:p w14:paraId="0E4B3BA2"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773B72D7"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EB1AB22"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0FEFB29"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10F63C7F"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517B9D7E"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0E55BDF2"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0A64B838"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54FC04E0"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6353D89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22AA1E09"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0D508FCF" w14:textId="77777777" w:rsidTr="00413218">
        <w:tc>
          <w:tcPr>
            <w:tcW w:w="471" w:type="dxa"/>
          </w:tcPr>
          <w:p w14:paraId="734F03A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394CFDD5"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59B2A32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528FF28"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00D17707"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7ED004A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4ED9A87" w14:textId="77777777" w:rsidTr="00413218">
        <w:trPr>
          <w:trHeight w:val="540"/>
        </w:trPr>
        <w:tc>
          <w:tcPr>
            <w:tcW w:w="471" w:type="dxa"/>
            <w:vMerge w:val="restart"/>
          </w:tcPr>
          <w:p w14:paraId="66A9BC4F"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18AA00D0"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4CEDE46F"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5D614AFE"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86D5DA"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67C6F564"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56C0FE6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220875CA" w14:textId="77777777" w:rsidTr="00413218">
        <w:trPr>
          <w:trHeight w:val="1380"/>
        </w:trPr>
        <w:tc>
          <w:tcPr>
            <w:tcW w:w="471" w:type="dxa"/>
            <w:vMerge/>
          </w:tcPr>
          <w:p w14:paraId="6A4DFB57"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4CB031B0"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1E6F1B29"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2771AECA"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F4B4C6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6BE0CA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3F7BC88"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2B9B537E" w14:textId="77777777" w:rsidTr="00413218">
        <w:trPr>
          <w:trHeight w:val="420"/>
        </w:trPr>
        <w:tc>
          <w:tcPr>
            <w:tcW w:w="471" w:type="dxa"/>
            <w:vMerge w:val="restart"/>
          </w:tcPr>
          <w:p w14:paraId="399B8BB1"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1F4ADFD1"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1679189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3EB10D28"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952892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E638968"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628B1AFE" w14:textId="77777777" w:rsidTr="00413218">
        <w:trPr>
          <w:trHeight w:val="535"/>
        </w:trPr>
        <w:tc>
          <w:tcPr>
            <w:tcW w:w="471" w:type="dxa"/>
            <w:vMerge/>
          </w:tcPr>
          <w:p w14:paraId="00DED428"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F7DABAA"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32F8E40"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2270E513"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010C9BD"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F184E9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6B3B0621" w14:textId="77777777" w:rsidTr="00DA5198">
        <w:trPr>
          <w:trHeight w:val="1770"/>
        </w:trPr>
        <w:tc>
          <w:tcPr>
            <w:tcW w:w="471" w:type="dxa"/>
            <w:vMerge w:val="restart"/>
          </w:tcPr>
          <w:p w14:paraId="0D97681B"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4818185"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7752772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1B1D09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D9CC86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2C158E2"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7BAFC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A13C2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318CA50"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91652E8"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08773ADE" w14:textId="77777777" w:rsidR="00F366C7" w:rsidRPr="00FF430B" w:rsidRDefault="000F650B" w:rsidP="00F366C7">
            <w:pPr>
              <w:tabs>
                <w:tab w:val="left" w:pos="567"/>
              </w:tabs>
            </w:pPr>
            <w:r w:rsidRPr="00FF430B">
              <w:t>A.Terasamente, lucrări la structura clădirilor;</w:t>
            </w:r>
          </w:p>
          <w:p w14:paraId="611A0D0B"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3F735A41"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75A41B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C98A62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72A423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69E77E9B" w14:textId="77777777" w:rsidTr="00F40A1C">
        <w:trPr>
          <w:trHeight w:val="1260"/>
        </w:trPr>
        <w:tc>
          <w:tcPr>
            <w:tcW w:w="471" w:type="dxa"/>
            <w:vMerge/>
          </w:tcPr>
          <w:p w14:paraId="52670B2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6230DF6"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9DB84D0"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1582EF5D"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5B25876B" w14:textId="77777777" w:rsidR="0079357E" w:rsidRPr="00FF430B" w:rsidRDefault="00FD2140" w:rsidP="00DA5198">
            <w:pPr>
              <w:tabs>
                <w:tab w:val="left" w:leader="underscore" w:pos="6465"/>
                <w:tab w:val="right" w:leader="underscore" w:pos="9777"/>
              </w:tabs>
              <w:jc w:val="both"/>
            </w:pPr>
            <w:r w:rsidRPr="00FF430B">
              <w:t xml:space="preserve">B.poduri; </w:t>
            </w:r>
          </w:p>
          <w:p w14:paraId="49C8FC65"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3E87977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2C9A15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C3F77E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39EDC05F" w14:textId="77777777" w:rsidTr="00F40A1C">
        <w:trPr>
          <w:trHeight w:val="1260"/>
        </w:trPr>
        <w:tc>
          <w:tcPr>
            <w:tcW w:w="471" w:type="dxa"/>
            <w:vMerge/>
          </w:tcPr>
          <w:p w14:paraId="70F0E828"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5073D4A"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1C73C56" w14:textId="77777777" w:rsidR="00F366C7" w:rsidRPr="00FF430B" w:rsidRDefault="00F366C7" w:rsidP="00F366C7">
            <w:pPr>
              <w:tabs>
                <w:tab w:val="left" w:pos="567"/>
              </w:tabs>
              <w:spacing w:line="276" w:lineRule="auto"/>
            </w:pPr>
            <w:r w:rsidRPr="00FF430B">
              <w:t>Construcții speciale:</w:t>
            </w:r>
          </w:p>
          <w:p w14:paraId="3362A422" w14:textId="77777777" w:rsidR="00F366C7" w:rsidRPr="00FF430B" w:rsidRDefault="00F366C7" w:rsidP="00F366C7">
            <w:pPr>
              <w:tabs>
                <w:tab w:val="left" w:pos="567"/>
              </w:tabs>
              <w:spacing w:line="276" w:lineRule="auto"/>
            </w:pPr>
            <w:r w:rsidRPr="00FF430B">
              <w:t>A. hidrotehnice și pentru îmbunătățiri funciare;</w:t>
            </w:r>
          </w:p>
          <w:p w14:paraId="6A3F6D9D"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1E5D01E5" w14:textId="77777777" w:rsidR="00F366C7" w:rsidRPr="00FF430B" w:rsidRDefault="00F366C7" w:rsidP="00F366C7">
            <w:pPr>
              <w:tabs>
                <w:tab w:val="left" w:pos="567"/>
              </w:tabs>
              <w:spacing w:line="276" w:lineRule="auto"/>
            </w:pPr>
            <w:r w:rsidRPr="00FF430B">
              <w:t>C. porturi și debarcadere;</w:t>
            </w:r>
          </w:p>
          <w:p w14:paraId="711E6A3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36DD600D"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5BAA2AB"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3FF730E"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085D2919" w14:textId="77777777" w:rsidTr="00F40A1C">
        <w:trPr>
          <w:trHeight w:val="2055"/>
        </w:trPr>
        <w:tc>
          <w:tcPr>
            <w:tcW w:w="471" w:type="dxa"/>
            <w:vMerge/>
          </w:tcPr>
          <w:p w14:paraId="70F9BFA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83A138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70CF6B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3762ADCB" w14:textId="77777777" w:rsidR="00F366C7" w:rsidRPr="00FF430B" w:rsidRDefault="00F366C7" w:rsidP="00F366C7">
            <w:pPr>
              <w:tabs>
                <w:tab w:val="left" w:pos="567"/>
              </w:tabs>
              <w:spacing w:line="276" w:lineRule="auto"/>
            </w:pPr>
            <w:r w:rsidRPr="00FF430B">
              <w:t>A.de alimentare cu apă și canalizare;</w:t>
            </w:r>
          </w:p>
          <w:p w14:paraId="5FB20542" w14:textId="77777777" w:rsidR="0079357E" w:rsidRPr="00FF430B" w:rsidRDefault="00F366C7" w:rsidP="00F366C7">
            <w:pPr>
              <w:tabs>
                <w:tab w:val="left" w:pos="567"/>
              </w:tabs>
              <w:spacing w:line="276" w:lineRule="auto"/>
            </w:pPr>
            <w:r w:rsidRPr="00FF430B">
              <w:t xml:space="preserve">B.de încălzire; </w:t>
            </w:r>
          </w:p>
          <w:p w14:paraId="4B809DE0"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20357F9B"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3F6D1FFF"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58714670"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0CA8178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79A30B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14AA9B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33D2CDB8" w14:textId="77777777" w:rsidTr="00413218">
        <w:trPr>
          <w:trHeight w:val="945"/>
        </w:trPr>
        <w:tc>
          <w:tcPr>
            <w:tcW w:w="471" w:type="dxa"/>
            <w:vMerge/>
          </w:tcPr>
          <w:p w14:paraId="78FE5B3A"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0FEB449"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65723DE"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6807E332" w14:textId="77777777" w:rsidR="00F366C7" w:rsidRPr="00FF430B" w:rsidRDefault="00F366C7" w:rsidP="00F366C7">
            <w:pPr>
              <w:tabs>
                <w:tab w:val="left" w:pos="567"/>
              </w:tabs>
              <w:spacing w:line="276" w:lineRule="auto"/>
            </w:pPr>
            <w:r w:rsidRPr="00FF430B">
              <w:t>A. sub presiune, mecanisme de ridicat, cazane;</w:t>
            </w:r>
          </w:p>
          <w:p w14:paraId="11A3F66B" w14:textId="77777777" w:rsidR="00F366C7" w:rsidRPr="00FF430B" w:rsidRDefault="00F366C7" w:rsidP="00F366C7">
            <w:pPr>
              <w:tabs>
                <w:tab w:val="left" w:pos="567"/>
              </w:tabs>
              <w:spacing w:line="276" w:lineRule="auto"/>
            </w:pPr>
            <w:r w:rsidRPr="00FF430B">
              <w:t>B. chimico-tehnologice; C. gazoducte magistrale;</w:t>
            </w:r>
          </w:p>
          <w:p w14:paraId="5A312702"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2AB2642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8B8D94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674399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392AE097"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3CF6C50A"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61F1F5B6"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1A6C223C"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6A067A"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1B875662"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2099BD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5AC16FE"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25FAD53C"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22D312CD"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684F833"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06327913"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595B786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2526476E"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88F1C2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537F22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E52019C"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B149B08"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08C6830"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585AAA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3F12290"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74C7A9E1" w14:textId="77777777" w:rsidR="002D6E71" w:rsidRDefault="002D6E71" w:rsidP="006C4C0E">
      <w:pPr>
        <w:tabs>
          <w:tab w:val="left" w:leader="underscore" w:pos="6465"/>
          <w:tab w:val="right" w:leader="underscore" w:pos="9777"/>
        </w:tabs>
        <w:spacing w:line="302" w:lineRule="auto"/>
        <w:rPr>
          <w:rFonts w:eastAsia="PMingLiU"/>
          <w:lang w:eastAsia="zh-CN"/>
        </w:rPr>
      </w:pPr>
    </w:p>
    <w:p w14:paraId="2ACD0617"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166F62D2"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A2ECA2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00F5A40" w14:textId="77777777" w:rsidR="000C5DFB" w:rsidRPr="00FF430B" w:rsidRDefault="000C5DFB" w:rsidP="000C5DFB">
      <w:pPr>
        <w:jc w:val="right"/>
        <w:rPr>
          <w:noProof w:val="0"/>
        </w:rPr>
      </w:pPr>
      <w:r w:rsidRPr="00FF430B">
        <w:rPr>
          <w:noProof w:val="0"/>
        </w:rPr>
        <w:t>din “____” ________ 20___</w:t>
      </w:r>
    </w:p>
    <w:p w14:paraId="6805EF50"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6BAB465" w14:textId="77777777" w:rsidR="002D6E71" w:rsidRDefault="002D6E71" w:rsidP="006C4C0E">
      <w:pPr>
        <w:tabs>
          <w:tab w:val="left" w:leader="underscore" w:pos="6465"/>
          <w:tab w:val="right" w:leader="underscore" w:pos="9777"/>
        </w:tabs>
        <w:spacing w:line="302" w:lineRule="auto"/>
        <w:rPr>
          <w:rFonts w:eastAsia="PMingLiU"/>
          <w:lang w:eastAsia="zh-CN"/>
        </w:rPr>
      </w:pPr>
    </w:p>
    <w:p w14:paraId="03A75020" w14:textId="77777777" w:rsidR="00884264" w:rsidRPr="007C377E" w:rsidRDefault="00884264" w:rsidP="00884264">
      <w:pPr>
        <w:tabs>
          <w:tab w:val="left" w:pos="567"/>
        </w:tabs>
        <w:jc w:val="center"/>
        <w:rPr>
          <w:b/>
          <w:color w:val="FF0000"/>
          <w:sz w:val="32"/>
          <w:szCs w:val="32"/>
        </w:rPr>
      </w:pPr>
      <w:r w:rsidRPr="007C377E">
        <w:rPr>
          <w:b/>
          <w:color w:val="FF0000"/>
          <w:sz w:val="32"/>
          <w:szCs w:val="32"/>
        </w:rPr>
        <w:t>SE ANEXEAZĂ</w:t>
      </w:r>
    </w:p>
    <w:p w14:paraId="44B98F67" w14:textId="77777777" w:rsidR="00884264" w:rsidRDefault="00884264" w:rsidP="006C4C0E">
      <w:pPr>
        <w:tabs>
          <w:tab w:val="left" w:leader="underscore" w:pos="6465"/>
          <w:tab w:val="right" w:leader="underscore" w:pos="9777"/>
        </w:tabs>
        <w:spacing w:line="302" w:lineRule="auto"/>
        <w:rPr>
          <w:rFonts w:eastAsia="PMingLiU"/>
          <w:lang w:eastAsia="zh-CN"/>
        </w:rPr>
      </w:pPr>
    </w:p>
    <w:p w14:paraId="1DBF299A" w14:textId="77777777" w:rsidR="00884264" w:rsidRPr="00FF430B" w:rsidRDefault="00884264" w:rsidP="006C4C0E">
      <w:pPr>
        <w:tabs>
          <w:tab w:val="left" w:leader="underscore" w:pos="6465"/>
          <w:tab w:val="right" w:leader="underscore" w:pos="9777"/>
        </w:tabs>
        <w:spacing w:line="302" w:lineRule="auto"/>
        <w:rPr>
          <w:rFonts w:eastAsia="PMingLiU"/>
          <w:lang w:eastAsia="zh-CN"/>
        </w:rPr>
      </w:pPr>
    </w:p>
    <w:p w14:paraId="49ABC1DA"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5D3897EB" w14:textId="77777777"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5F28F666"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418193B3" w14:textId="77777777" w:rsidR="006C4C0E" w:rsidRPr="00FF430B" w:rsidRDefault="006C4C0E" w:rsidP="006C4C0E">
      <w:pPr>
        <w:pStyle w:val="2"/>
        <w:spacing w:before="0"/>
        <w:jc w:val="center"/>
        <w:rPr>
          <w:rFonts w:ascii="Times New Roman" w:hAnsi="Times New Roman" w:cs="Times New Roman"/>
          <w:bCs w:val="0"/>
          <w:i/>
          <w:color w:val="auto"/>
        </w:rPr>
      </w:pPr>
    </w:p>
    <w:p w14:paraId="230C2268"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390A43C" w14:textId="77777777" w:rsidR="00E71F7B" w:rsidRPr="00FF430B" w:rsidRDefault="00E71F7B" w:rsidP="00196AB4">
      <w:pPr>
        <w:jc w:val="both"/>
      </w:pPr>
    </w:p>
    <w:p w14:paraId="7EF94AF7" w14:textId="77777777" w:rsidR="00E71F7B" w:rsidRPr="00FF430B" w:rsidRDefault="00E71F7B" w:rsidP="00196AB4">
      <w:pPr>
        <w:pStyle w:val="a"/>
        <w:numPr>
          <w:ilvl w:val="0"/>
          <w:numId w:val="0"/>
        </w:numPr>
      </w:pPr>
    </w:p>
    <w:p w14:paraId="3CBDD646" w14:textId="77777777" w:rsidR="00233538" w:rsidRPr="00FF430B" w:rsidRDefault="0003591A" w:rsidP="00196AB4">
      <w:pPr>
        <w:ind w:firstLine="709"/>
        <w:jc w:val="both"/>
      </w:pPr>
      <w:r w:rsidRPr="00FF430B">
        <w:t>Obiectul_______________________________________________________________</w:t>
      </w:r>
    </w:p>
    <w:p w14:paraId="59D20EAC" w14:textId="77777777" w:rsidR="00233538" w:rsidRPr="00FF430B" w:rsidRDefault="0003591A" w:rsidP="00196AB4">
      <w:pPr>
        <w:ind w:firstLine="709"/>
        <w:jc w:val="center"/>
      </w:pPr>
      <w:r w:rsidRPr="00FF430B">
        <w:rPr>
          <w:i/>
        </w:rPr>
        <w:t>(denumirea, adresa)</w:t>
      </w:r>
    </w:p>
    <w:p w14:paraId="6A89D51E" w14:textId="77777777" w:rsidR="00233538" w:rsidRPr="00FF430B" w:rsidRDefault="0003591A" w:rsidP="00196AB4">
      <w:pPr>
        <w:ind w:firstLine="709"/>
        <w:jc w:val="both"/>
      </w:pPr>
      <w:r w:rsidRPr="00FF430B">
        <w:t>Autoritatea contractantă__________________________________________________</w:t>
      </w:r>
    </w:p>
    <w:p w14:paraId="44C1CAAC" w14:textId="77777777" w:rsidR="00233538" w:rsidRPr="00FF430B" w:rsidRDefault="0003591A" w:rsidP="00196AB4">
      <w:pPr>
        <w:ind w:firstLine="709"/>
        <w:jc w:val="center"/>
        <w:rPr>
          <w:i/>
        </w:rPr>
      </w:pPr>
      <w:r w:rsidRPr="00FF430B">
        <w:rPr>
          <w:i/>
        </w:rPr>
        <w:t>(denumirea, adresa)</w:t>
      </w:r>
    </w:p>
    <w:p w14:paraId="5988FC1A" w14:textId="77777777" w:rsidR="00233538" w:rsidRPr="00FF430B" w:rsidRDefault="0003591A" w:rsidP="00196AB4">
      <w:pPr>
        <w:pStyle w:val="cp"/>
        <w:ind w:firstLine="709"/>
        <w:jc w:val="both"/>
      </w:pPr>
      <w:r w:rsidRPr="00FF430B">
        <w:t>1 . Descriere generală</w:t>
      </w:r>
    </w:p>
    <w:p w14:paraId="773C668E"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337521D" w14:textId="77777777" w:rsidR="00233538" w:rsidRPr="00FF430B" w:rsidRDefault="0003591A" w:rsidP="00196AB4">
      <w:pPr>
        <w:ind w:firstLine="709"/>
        <w:jc w:val="both"/>
        <w:rPr>
          <w:b/>
        </w:rPr>
      </w:pPr>
      <w:r w:rsidRPr="00FF430B">
        <w:rPr>
          <w:b/>
        </w:rPr>
        <w:t>2. Informaţii şi proiectare</w:t>
      </w:r>
    </w:p>
    <w:p w14:paraId="5C561E8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6EDE8592" w14:textId="77777777" w:rsidR="00233538" w:rsidRPr="00FF430B" w:rsidRDefault="0003591A" w:rsidP="00196AB4">
      <w:pPr>
        <w:ind w:firstLine="709"/>
        <w:jc w:val="both"/>
        <w:rPr>
          <w:b/>
        </w:rPr>
      </w:pPr>
      <w:r w:rsidRPr="00FF430B">
        <w:rPr>
          <w:b/>
        </w:rPr>
        <w:t>3. Materiale, compatibilităţi, reglementări tehnice şi standarde utilizate</w:t>
      </w:r>
    </w:p>
    <w:p w14:paraId="69B73264"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34150603" w14:textId="77777777" w:rsidR="00233538" w:rsidRPr="00FF430B" w:rsidRDefault="0003591A" w:rsidP="00196AB4">
      <w:pPr>
        <w:ind w:firstLine="709"/>
        <w:jc w:val="both"/>
        <w:rPr>
          <w:b/>
        </w:rPr>
      </w:pPr>
      <w:r w:rsidRPr="00FF430B">
        <w:rPr>
          <w:b/>
        </w:rPr>
        <w:t>4. Mostre</w:t>
      </w:r>
    </w:p>
    <w:p w14:paraId="25947935" w14:textId="77777777" w:rsidR="00233538" w:rsidRPr="00FF430B" w:rsidRDefault="0003591A" w:rsidP="00196AB4">
      <w:pPr>
        <w:ind w:firstLine="709"/>
        <w:jc w:val="both"/>
      </w:pPr>
      <w:r w:rsidRPr="00FF430B">
        <w:t>Se precizează modul de prezentare a mostrelor la toate produsele utilizate.</w:t>
      </w:r>
    </w:p>
    <w:p w14:paraId="4BFAB11B"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6B694441"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406C5D96"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184F1398"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CAF685D" w14:textId="77777777" w:rsidR="00233538" w:rsidRPr="00FF430B" w:rsidRDefault="0003591A" w:rsidP="00196AB4">
      <w:pPr>
        <w:ind w:firstLine="709"/>
        <w:jc w:val="both"/>
        <w:rPr>
          <w:b/>
        </w:rPr>
      </w:pPr>
      <w:r w:rsidRPr="00FF430B">
        <w:rPr>
          <w:b/>
        </w:rPr>
        <w:t>7. Remedierea viciilor ascunse şi a defectelor</w:t>
      </w:r>
    </w:p>
    <w:p w14:paraId="60438FD3"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1AF17BE7" w14:textId="77777777" w:rsidR="00233538" w:rsidRPr="00FF430B" w:rsidRDefault="0003591A" w:rsidP="00196AB4">
      <w:pPr>
        <w:ind w:firstLine="709"/>
        <w:jc w:val="both"/>
        <w:rPr>
          <w:b/>
        </w:rPr>
      </w:pPr>
      <w:r w:rsidRPr="00FF430B">
        <w:rPr>
          <w:b/>
        </w:rPr>
        <w:t>8. Trasarea geodezică a lucrărilor, toleranţe de execuţie</w:t>
      </w:r>
    </w:p>
    <w:p w14:paraId="3D2B1620"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38FC8EDC" w14:textId="77777777" w:rsidR="00233538" w:rsidRPr="00FF430B" w:rsidRDefault="0003591A" w:rsidP="00196AB4">
      <w:pPr>
        <w:ind w:firstLine="709"/>
        <w:jc w:val="both"/>
        <w:rPr>
          <w:b/>
        </w:rPr>
      </w:pPr>
      <w:r w:rsidRPr="00FF430B">
        <w:rPr>
          <w:b/>
        </w:rPr>
        <w:t>9. Parametrii de calcul ai elementelor constructive</w:t>
      </w:r>
    </w:p>
    <w:p w14:paraId="4C016177" w14:textId="77777777" w:rsidR="00233538" w:rsidRPr="00FF430B" w:rsidRDefault="0003591A" w:rsidP="00196AB4">
      <w:pPr>
        <w:ind w:firstLine="709"/>
        <w:jc w:val="both"/>
      </w:pPr>
      <w:r w:rsidRPr="00FF430B">
        <w:t>Se precizează sarcinile luate în calcul: seismicitatea, acţiunile, alţi parametri.</w:t>
      </w:r>
    </w:p>
    <w:p w14:paraId="6C05005F"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16EC3D2B"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7FF34973" w14:textId="77777777" w:rsidR="00233538" w:rsidRPr="00FF430B" w:rsidRDefault="0003591A" w:rsidP="00196AB4">
      <w:pPr>
        <w:ind w:firstLine="709"/>
        <w:jc w:val="both"/>
        <w:rPr>
          <w:b/>
        </w:rPr>
      </w:pPr>
      <w:r w:rsidRPr="00FF430B">
        <w:rPr>
          <w:b/>
        </w:rPr>
        <w:t>11. Nivelul admis al zgomotului şi al vibraţiilor</w:t>
      </w:r>
    </w:p>
    <w:p w14:paraId="3355AEC6" w14:textId="77777777" w:rsidR="00233538" w:rsidRPr="00FF430B" w:rsidRDefault="0003591A" w:rsidP="00196AB4">
      <w:pPr>
        <w:ind w:firstLine="709"/>
        <w:jc w:val="both"/>
      </w:pPr>
      <w:r w:rsidRPr="00FF430B">
        <w:lastRenderedPageBreak/>
        <w:t>Se precizează mărimea acestor niveluri pentru diferite spaţii; măsurile de reducere a zgomotului şi a vibraţiilor.</w:t>
      </w:r>
    </w:p>
    <w:p w14:paraId="791EAE47" w14:textId="77777777" w:rsidR="00233538" w:rsidRPr="00FF430B" w:rsidRDefault="0003591A" w:rsidP="00196AB4">
      <w:pPr>
        <w:ind w:firstLine="709"/>
        <w:jc w:val="both"/>
        <w:rPr>
          <w:b/>
        </w:rPr>
      </w:pPr>
      <w:r w:rsidRPr="00FF430B">
        <w:rPr>
          <w:b/>
        </w:rPr>
        <w:t>12. Cerinţe privind montarea utilajelor şi a instalaţiilor</w:t>
      </w:r>
    </w:p>
    <w:p w14:paraId="2910DD85"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070EF762" w14:textId="77777777" w:rsidR="00233538" w:rsidRPr="00FF430B" w:rsidRDefault="0003591A" w:rsidP="00196AB4">
      <w:pPr>
        <w:ind w:firstLine="709"/>
        <w:jc w:val="both"/>
        <w:rPr>
          <w:b/>
        </w:rPr>
      </w:pPr>
      <w:r w:rsidRPr="00FF430B">
        <w:rPr>
          <w:b/>
        </w:rPr>
        <w:t>13. Lucrări de construcţii aferente montării instalaţiilor</w:t>
      </w:r>
    </w:p>
    <w:p w14:paraId="643529B0"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668D42E4" w14:textId="77777777" w:rsidR="00233538" w:rsidRPr="00FF430B" w:rsidRDefault="0003591A" w:rsidP="00196AB4">
      <w:pPr>
        <w:ind w:firstLine="709"/>
        <w:jc w:val="both"/>
        <w:rPr>
          <w:b/>
        </w:rPr>
      </w:pPr>
      <w:r w:rsidRPr="00FF430B">
        <w:rPr>
          <w:b/>
        </w:rPr>
        <w:t>14. Articole, produse şi piese necesare instalaţiilor</w:t>
      </w:r>
    </w:p>
    <w:p w14:paraId="544C0BA1"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0467016C"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7EAE4F37"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0220006" w14:textId="77777777" w:rsidR="00233538" w:rsidRPr="00FF430B" w:rsidRDefault="0003591A" w:rsidP="00196AB4">
      <w:pPr>
        <w:ind w:firstLine="709"/>
        <w:jc w:val="both"/>
        <w:rPr>
          <w:b/>
        </w:rPr>
      </w:pPr>
      <w:r w:rsidRPr="00FF430B">
        <w:rPr>
          <w:b/>
        </w:rPr>
        <w:t>16. Definiţii</w:t>
      </w:r>
    </w:p>
    <w:p w14:paraId="33679037" w14:textId="77777777" w:rsidR="00233538" w:rsidRPr="00FF430B" w:rsidRDefault="0003591A" w:rsidP="00196AB4">
      <w:pPr>
        <w:ind w:firstLine="709"/>
        <w:jc w:val="both"/>
      </w:pPr>
      <w:r w:rsidRPr="00FF430B">
        <w:t>Se precizează termenii şi definiţiile utilizate în caietul de sarcini şi unele caracteristici.</w:t>
      </w:r>
    </w:p>
    <w:p w14:paraId="27146400" w14:textId="77777777" w:rsidR="00233538" w:rsidRPr="00FF430B" w:rsidRDefault="0003591A" w:rsidP="00196AB4">
      <w:pPr>
        <w:ind w:firstLine="709"/>
        <w:jc w:val="both"/>
        <w:rPr>
          <w:b/>
        </w:rPr>
      </w:pPr>
      <w:r w:rsidRPr="00FF430B">
        <w:rPr>
          <w:b/>
        </w:rPr>
        <w:t>17. Cerinţe privind calculul costului</w:t>
      </w:r>
    </w:p>
    <w:p w14:paraId="544D29F1"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2F4EE981" w14:textId="77777777" w:rsidR="00F4030F" w:rsidRPr="00FF430B" w:rsidRDefault="00F4030F" w:rsidP="00196AB4">
      <w:pPr>
        <w:ind w:firstLine="709"/>
        <w:jc w:val="both"/>
        <w:rPr>
          <w:b/>
        </w:rPr>
      </w:pPr>
      <w:r w:rsidRPr="00FF430B">
        <w:rPr>
          <w:b/>
        </w:rPr>
        <w:t>18. Documente obligatorii la depunerea ofertei</w:t>
      </w:r>
    </w:p>
    <w:p w14:paraId="0160C35F"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7833CE41" w14:textId="77777777" w:rsidR="00F4030F" w:rsidRPr="00FF430B" w:rsidRDefault="00F4030F" w:rsidP="00196AB4">
      <w:pPr>
        <w:ind w:firstLine="709"/>
        <w:jc w:val="both"/>
        <w:rPr>
          <w:b/>
        </w:rPr>
      </w:pPr>
      <w:r w:rsidRPr="00FF430B">
        <w:rPr>
          <w:b/>
        </w:rPr>
        <w:t>19. Documente obligatorii la evaluarea ofertelor</w:t>
      </w:r>
    </w:p>
    <w:p w14:paraId="767C7D09"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20D5BD87" w14:textId="77777777" w:rsidR="00F4030F" w:rsidRPr="00FF430B" w:rsidRDefault="00F4030F" w:rsidP="00196AB4">
      <w:pPr>
        <w:ind w:firstLine="709"/>
        <w:jc w:val="both"/>
      </w:pPr>
    </w:p>
    <w:p w14:paraId="42D4B63D" w14:textId="77777777" w:rsidR="00B27D8B" w:rsidRPr="00FF430B" w:rsidRDefault="00B27D8B" w:rsidP="00196AB4">
      <w:pPr>
        <w:ind w:firstLine="709"/>
        <w:jc w:val="both"/>
      </w:pPr>
    </w:p>
    <w:p w14:paraId="756025F6" w14:textId="77777777" w:rsidR="000E4D7D" w:rsidRPr="00FF430B" w:rsidRDefault="000E4D7D" w:rsidP="00196AB4">
      <w:pPr>
        <w:ind w:firstLine="709"/>
        <w:jc w:val="both"/>
      </w:pPr>
    </w:p>
    <w:p w14:paraId="049D4C7A" w14:textId="77777777" w:rsidR="000E4D7D" w:rsidRPr="00FF430B" w:rsidRDefault="000E4D7D" w:rsidP="00196AB4">
      <w:pPr>
        <w:ind w:firstLine="709"/>
        <w:jc w:val="both"/>
      </w:pPr>
    </w:p>
    <w:p w14:paraId="218B8C69" w14:textId="77777777" w:rsidR="000E4D7D" w:rsidRPr="00FF430B" w:rsidRDefault="000E4D7D" w:rsidP="00196AB4">
      <w:pPr>
        <w:ind w:firstLine="709"/>
        <w:jc w:val="both"/>
      </w:pPr>
    </w:p>
    <w:p w14:paraId="01965271" w14:textId="77777777" w:rsidR="00233538" w:rsidRPr="00FF430B" w:rsidRDefault="0003591A" w:rsidP="00196AB4">
      <w:pPr>
        <w:ind w:firstLine="709"/>
        <w:jc w:val="both"/>
      </w:pPr>
      <w:r w:rsidRPr="00FF430B">
        <w:t>------------------------</w:t>
      </w:r>
    </w:p>
    <w:p w14:paraId="7EE578A9"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4452F3C4" w14:textId="77777777" w:rsidR="00233538" w:rsidRPr="00FF430B" w:rsidRDefault="0003591A" w:rsidP="00196AB4">
      <w:pPr>
        <w:ind w:firstLine="709"/>
        <w:jc w:val="both"/>
      </w:pPr>
      <w:r w:rsidRPr="00FF430B">
        <w:t> </w:t>
      </w:r>
    </w:p>
    <w:p w14:paraId="3D5E7BB2" w14:textId="77777777" w:rsidR="0019071C" w:rsidRPr="00FF430B" w:rsidRDefault="0019071C" w:rsidP="00196AB4">
      <w:pPr>
        <w:ind w:firstLine="709"/>
        <w:jc w:val="both"/>
        <w:rPr>
          <w:bCs/>
        </w:rPr>
      </w:pPr>
      <w:r w:rsidRPr="00FF430B">
        <w:rPr>
          <w:bCs/>
        </w:rPr>
        <w:t xml:space="preserve"> </w:t>
      </w:r>
    </w:p>
    <w:p w14:paraId="6CBC3F2B" w14:textId="77777777" w:rsidR="0019071C" w:rsidRPr="00FF430B" w:rsidRDefault="0019071C" w:rsidP="00196AB4">
      <w:pPr>
        <w:ind w:firstLine="709"/>
        <w:jc w:val="both"/>
        <w:rPr>
          <w:bCs/>
        </w:rPr>
      </w:pPr>
    </w:p>
    <w:p w14:paraId="0CD036DB"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2AD52822" w14:textId="77777777" w:rsidR="00F6496F" w:rsidRPr="00FF430B" w:rsidRDefault="00F6496F" w:rsidP="00196AB4">
      <w:pPr>
        <w:jc w:val="both"/>
      </w:pPr>
    </w:p>
    <w:p w14:paraId="4E715926" w14:textId="77777777" w:rsidR="00F6496F" w:rsidRPr="00FF430B" w:rsidRDefault="00F6496F" w:rsidP="00196AB4">
      <w:pPr>
        <w:jc w:val="both"/>
        <w:rPr>
          <w:b/>
        </w:rPr>
      </w:pPr>
    </w:p>
    <w:p w14:paraId="6D75D481" w14:textId="77777777" w:rsidR="00B27D8B" w:rsidRPr="00FF430B" w:rsidRDefault="00B27D8B" w:rsidP="00196AB4">
      <w:pPr>
        <w:jc w:val="both"/>
        <w:rPr>
          <w:b/>
        </w:rPr>
      </w:pPr>
    </w:p>
    <w:p w14:paraId="5C664090" w14:textId="77777777" w:rsidR="00B27D8B" w:rsidRPr="00FF430B" w:rsidRDefault="00B27D8B" w:rsidP="00196AB4">
      <w:pPr>
        <w:jc w:val="both"/>
        <w:rPr>
          <w:b/>
        </w:rPr>
      </w:pPr>
    </w:p>
    <w:p w14:paraId="59C7BD23" w14:textId="77777777" w:rsidR="000E4D7D" w:rsidRPr="00FF430B" w:rsidRDefault="000E4D7D" w:rsidP="00196AB4">
      <w:pPr>
        <w:jc w:val="both"/>
        <w:rPr>
          <w:b/>
        </w:rPr>
      </w:pPr>
    </w:p>
    <w:p w14:paraId="5EAFC5F9" w14:textId="77777777" w:rsidR="000E4D7D" w:rsidRPr="00FF430B" w:rsidRDefault="000E4D7D" w:rsidP="00196AB4">
      <w:pPr>
        <w:jc w:val="both"/>
        <w:rPr>
          <w:b/>
        </w:rPr>
      </w:pPr>
    </w:p>
    <w:p w14:paraId="184ACEA1" w14:textId="77777777" w:rsidR="000E4D7D" w:rsidRPr="00FF430B" w:rsidRDefault="000E4D7D" w:rsidP="00196AB4">
      <w:pPr>
        <w:jc w:val="both"/>
        <w:rPr>
          <w:b/>
        </w:rPr>
      </w:pPr>
    </w:p>
    <w:p w14:paraId="08E5C2EB" w14:textId="77777777" w:rsidR="000E4D7D" w:rsidRPr="00FF430B" w:rsidRDefault="000E4D7D" w:rsidP="00196AB4">
      <w:pPr>
        <w:jc w:val="both"/>
        <w:rPr>
          <w:b/>
        </w:rPr>
      </w:pPr>
    </w:p>
    <w:p w14:paraId="71736F56" w14:textId="77777777" w:rsidR="000E4D7D" w:rsidRPr="00FF430B" w:rsidRDefault="000E4D7D" w:rsidP="00196AB4">
      <w:pPr>
        <w:jc w:val="both"/>
        <w:rPr>
          <w:b/>
        </w:rPr>
      </w:pPr>
    </w:p>
    <w:p w14:paraId="74831865" w14:textId="77777777" w:rsidR="000E4D7D" w:rsidRPr="00FF430B" w:rsidRDefault="000E4D7D" w:rsidP="00196AB4">
      <w:pPr>
        <w:jc w:val="both"/>
        <w:rPr>
          <w:b/>
        </w:rPr>
      </w:pPr>
    </w:p>
    <w:p w14:paraId="644BD918" w14:textId="77777777" w:rsidR="000E4D7D" w:rsidRPr="00FF430B" w:rsidRDefault="000E4D7D" w:rsidP="00196AB4">
      <w:pPr>
        <w:jc w:val="both"/>
        <w:rPr>
          <w:b/>
        </w:rPr>
      </w:pPr>
    </w:p>
    <w:p w14:paraId="4CD4580B" w14:textId="77777777" w:rsidR="000E4D7D" w:rsidRPr="00FF430B" w:rsidRDefault="000E4D7D" w:rsidP="00196AB4">
      <w:pPr>
        <w:jc w:val="both"/>
        <w:rPr>
          <w:b/>
        </w:rPr>
      </w:pPr>
    </w:p>
    <w:p w14:paraId="09426E2C" w14:textId="77777777" w:rsidR="000E4D7D" w:rsidRPr="00FF430B" w:rsidRDefault="000E4D7D" w:rsidP="00196AB4">
      <w:pPr>
        <w:jc w:val="both"/>
        <w:rPr>
          <w:b/>
        </w:rPr>
      </w:pPr>
    </w:p>
    <w:p w14:paraId="54894F19" w14:textId="77777777" w:rsidR="000E4D7D" w:rsidRPr="00FF430B" w:rsidRDefault="000E4D7D" w:rsidP="00196AB4">
      <w:pPr>
        <w:jc w:val="both"/>
        <w:rPr>
          <w:b/>
        </w:rPr>
      </w:pPr>
    </w:p>
    <w:p w14:paraId="32AC4601" w14:textId="77777777" w:rsidR="000E4D7D" w:rsidRPr="00FF430B" w:rsidRDefault="000E4D7D" w:rsidP="00196AB4">
      <w:pPr>
        <w:jc w:val="both"/>
        <w:rPr>
          <w:b/>
        </w:rPr>
      </w:pPr>
    </w:p>
    <w:p w14:paraId="160658A0" w14:textId="77777777" w:rsidR="00884264" w:rsidRPr="007C377E" w:rsidRDefault="00884264" w:rsidP="00884264">
      <w:pPr>
        <w:tabs>
          <w:tab w:val="left" w:pos="567"/>
        </w:tabs>
        <w:jc w:val="center"/>
        <w:rPr>
          <w:b/>
          <w:color w:val="FF0000"/>
          <w:sz w:val="32"/>
          <w:szCs w:val="32"/>
        </w:rPr>
      </w:pPr>
      <w:r w:rsidRPr="007C377E">
        <w:rPr>
          <w:b/>
          <w:color w:val="FF0000"/>
          <w:sz w:val="32"/>
          <w:szCs w:val="32"/>
        </w:rPr>
        <w:t>SE ANEXEAZĂ</w:t>
      </w:r>
    </w:p>
    <w:p w14:paraId="0C82B7D0" w14:textId="77777777" w:rsidR="000E4D7D" w:rsidRPr="00FF430B" w:rsidRDefault="000E4D7D" w:rsidP="00196AB4">
      <w:pPr>
        <w:jc w:val="both"/>
        <w:rPr>
          <w:b/>
        </w:rPr>
      </w:pPr>
    </w:p>
    <w:p w14:paraId="0DD25732" w14:textId="77777777" w:rsidR="000E4D7D" w:rsidRPr="00FF430B" w:rsidRDefault="000E4D7D" w:rsidP="00196AB4">
      <w:pPr>
        <w:jc w:val="both"/>
        <w:rPr>
          <w:b/>
        </w:rPr>
      </w:pPr>
    </w:p>
    <w:p w14:paraId="5967C83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7D78E8E0" w14:textId="77777777" w:rsidR="00E71F7B" w:rsidRPr="00FF430B" w:rsidRDefault="00E71F7B" w:rsidP="00196AB4">
      <w:pPr>
        <w:ind w:firstLine="709"/>
        <w:jc w:val="both"/>
        <w:rPr>
          <w:b/>
        </w:rPr>
      </w:pPr>
    </w:p>
    <w:p w14:paraId="228AE618" w14:textId="77777777" w:rsidR="00E71F7B" w:rsidRPr="00FF430B" w:rsidRDefault="0003591A" w:rsidP="009E2657">
      <w:pPr>
        <w:tabs>
          <w:tab w:val="left" w:pos="567"/>
        </w:tabs>
        <w:jc w:val="both"/>
      </w:pPr>
      <w:r w:rsidRPr="00FF430B">
        <w:t>Obiectul____________________________________________________________________</w:t>
      </w:r>
    </w:p>
    <w:p w14:paraId="45A9DEFD" w14:textId="77777777" w:rsidR="00E71F7B" w:rsidRPr="00FF430B" w:rsidRDefault="0003591A" w:rsidP="009E2657">
      <w:pPr>
        <w:tabs>
          <w:tab w:val="left" w:pos="567"/>
        </w:tabs>
        <w:jc w:val="both"/>
      </w:pPr>
      <w:r w:rsidRPr="00FF430B">
        <w:t>Autoritatea contractantă________________________________________________________</w:t>
      </w:r>
    </w:p>
    <w:p w14:paraId="20DC7990"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0E92A0EF"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45304122"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673F9B8D"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0E3F6723"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3164674F"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73DC0103"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5A1FBC96"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1B38C1C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34AD85"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41F17FBD"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8BE46E1"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6B2220B"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AD0E6F2" w14:textId="77777777" w:rsidR="00E71F7B" w:rsidRPr="00FF430B" w:rsidRDefault="00E71F7B" w:rsidP="00BC24BB">
            <w:pPr>
              <w:tabs>
                <w:tab w:val="left" w:pos="1134"/>
              </w:tabs>
              <w:ind w:left="720"/>
              <w:outlineLvl w:val="0"/>
              <w:rPr>
                <w:rFonts w:eastAsia="PMingLiU"/>
                <w:lang w:eastAsia="zh-CN"/>
              </w:rPr>
            </w:pPr>
          </w:p>
        </w:tc>
      </w:tr>
      <w:tr w:rsidR="00E71F7B" w:rsidRPr="00EC30C2" w14:paraId="444E9BB5"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B6EF6C3"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AFD8044"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A2E7A10"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40D649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0D9F312" w14:textId="77777777" w:rsidR="00E71F7B" w:rsidRPr="00FF430B" w:rsidRDefault="00E71F7B" w:rsidP="00BC24BB">
            <w:pPr>
              <w:tabs>
                <w:tab w:val="left" w:pos="1134"/>
              </w:tabs>
              <w:ind w:left="720"/>
              <w:outlineLvl w:val="0"/>
              <w:rPr>
                <w:rFonts w:eastAsia="PMingLiU"/>
                <w:lang w:eastAsia="zh-CN"/>
              </w:rPr>
            </w:pPr>
          </w:p>
        </w:tc>
      </w:tr>
      <w:tr w:rsidR="00E71F7B" w:rsidRPr="00EC30C2" w14:paraId="3D93615C"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6B84201"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35C8D7BC"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5092A0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9F1DFE"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24EA16C" w14:textId="77777777" w:rsidR="00E71F7B" w:rsidRPr="00FF430B" w:rsidRDefault="00E71F7B" w:rsidP="00BC24BB">
            <w:pPr>
              <w:tabs>
                <w:tab w:val="left" w:pos="1134"/>
              </w:tabs>
              <w:ind w:left="720"/>
              <w:outlineLvl w:val="0"/>
              <w:rPr>
                <w:rFonts w:eastAsia="PMingLiU"/>
                <w:lang w:eastAsia="zh-CN"/>
              </w:rPr>
            </w:pPr>
          </w:p>
        </w:tc>
      </w:tr>
      <w:tr w:rsidR="00E71F7B" w:rsidRPr="00EC30C2" w14:paraId="1EDE983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A0AD7F1"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D0B2A5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0652E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4BA2E8E"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598B82F" w14:textId="77777777" w:rsidR="00E71F7B" w:rsidRPr="00FF430B" w:rsidRDefault="00E71F7B" w:rsidP="00BC24BB">
            <w:pPr>
              <w:tabs>
                <w:tab w:val="left" w:pos="1134"/>
              </w:tabs>
              <w:ind w:left="720"/>
              <w:outlineLvl w:val="0"/>
              <w:rPr>
                <w:rFonts w:eastAsia="PMingLiU"/>
                <w:lang w:eastAsia="zh-CN"/>
              </w:rPr>
            </w:pPr>
          </w:p>
        </w:tc>
      </w:tr>
      <w:tr w:rsidR="00E71F7B" w:rsidRPr="00EC30C2" w14:paraId="0D78A33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C81AE0C"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75FEF42C"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0EA38D0"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4927514"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1A26139" w14:textId="77777777" w:rsidR="00E71F7B" w:rsidRPr="00FF430B" w:rsidRDefault="00E71F7B" w:rsidP="00BC24BB">
            <w:pPr>
              <w:tabs>
                <w:tab w:val="left" w:pos="1134"/>
              </w:tabs>
              <w:ind w:left="720"/>
              <w:outlineLvl w:val="0"/>
              <w:rPr>
                <w:rFonts w:eastAsia="PMingLiU"/>
                <w:lang w:eastAsia="zh-CN"/>
              </w:rPr>
            </w:pPr>
          </w:p>
        </w:tc>
      </w:tr>
      <w:tr w:rsidR="00E71F7B" w:rsidRPr="00EC30C2" w14:paraId="3650D964"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681986AF" w14:textId="77777777" w:rsidR="00E71F7B" w:rsidRPr="00FF430B" w:rsidRDefault="0003591A" w:rsidP="009E2657">
            <w:pPr>
              <w:rPr>
                <w:rFonts w:eastAsia="PMingLiU"/>
                <w:b/>
                <w:lang w:eastAsia="zh-CN"/>
              </w:rPr>
            </w:pPr>
            <w:r w:rsidRPr="00FF430B">
              <w:rPr>
                <w:rFonts w:eastAsia="PMingLiU"/>
                <w:b/>
                <w:lang w:eastAsia="zh-CN"/>
              </w:rPr>
              <w:t>Total</w:t>
            </w:r>
          </w:p>
        </w:tc>
      </w:tr>
    </w:tbl>
    <w:p w14:paraId="56B0A7CB" w14:textId="77777777" w:rsidR="00E71F7B" w:rsidRPr="00FF430B" w:rsidRDefault="00E71F7B" w:rsidP="009E2657">
      <w:pPr>
        <w:tabs>
          <w:tab w:val="left" w:pos="567"/>
        </w:tabs>
        <w:jc w:val="both"/>
      </w:pPr>
    </w:p>
    <w:p w14:paraId="5222081D"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7E9E138D"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11611252"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54087E46" w14:textId="77777777" w:rsidR="00AA7E9A" w:rsidRPr="00FF430B" w:rsidRDefault="00AA7E9A" w:rsidP="009E2657">
      <w:pPr>
        <w:pStyle w:val="a7"/>
        <w:tabs>
          <w:tab w:val="left" w:pos="567"/>
        </w:tabs>
        <w:rPr>
          <w:rFonts w:ascii="Times New Roman" w:hAnsi="Times New Roman"/>
          <w:szCs w:val="24"/>
        </w:rPr>
      </w:pPr>
    </w:p>
    <w:p w14:paraId="64E11CE4" w14:textId="77777777" w:rsidR="00AA7E9A" w:rsidRPr="00FF430B" w:rsidRDefault="00AA7E9A" w:rsidP="009E2657">
      <w:pPr>
        <w:pStyle w:val="a7"/>
        <w:tabs>
          <w:tab w:val="left" w:pos="567"/>
        </w:tabs>
        <w:rPr>
          <w:rFonts w:ascii="Times New Roman" w:hAnsi="Times New Roman"/>
          <w:szCs w:val="24"/>
        </w:rPr>
      </w:pPr>
    </w:p>
    <w:p w14:paraId="2B1E5263" w14:textId="77777777"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54B6799"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78D224EE"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30DFC230"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3296B81" w14:textId="77777777" w:rsidR="000C5DFB" w:rsidRPr="00FF430B" w:rsidRDefault="000C5DFB" w:rsidP="000C5DFB">
      <w:pPr>
        <w:jc w:val="right"/>
        <w:rPr>
          <w:noProof w:val="0"/>
        </w:rPr>
      </w:pPr>
      <w:r w:rsidRPr="00FF430B">
        <w:rPr>
          <w:noProof w:val="0"/>
        </w:rPr>
        <w:t>din “____” ________ 20___</w:t>
      </w:r>
    </w:p>
    <w:p w14:paraId="370DF2F4" w14:textId="77777777" w:rsidR="000C5DFB" w:rsidRDefault="000C5DFB" w:rsidP="005C7076">
      <w:pPr>
        <w:pStyle w:val="2"/>
        <w:spacing w:before="0"/>
        <w:jc w:val="center"/>
        <w:rPr>
          <w:rFonts w:ascii="Times New Roman" w:hAnsi="Times New Roman" w:cs="Times New Roman"/>
          <w:b w:val="0"/>
          <w:bCs w:val="0"/>
          <w:color w:val="auto"/>
        </w:rPr>
      </w:pPr>
    </w:p>
    <w:p w14:paraId="2D2E523C" w14:textId="77777777" w:rsidR="006F2895" w:rsidRPr="006F2895" w:rsidRDefault="006F2895" w:rsidP="006F2895">
      <w:pPr>
        <w:jc w:val="center"/>
        <w:rPr>
          <w:b/>
        </w:rPr>
      </w:pPr>
      <w:r w:rsidRPr="006F2895">
        <w:rPr>
          <w:b/>
        </w:rPr>
        <w:t>CAIET DE SARCINI</w:t>
      </w:r>
    </w:p>
    <w:p w14:paraId="6515883C" w14:textId="77777777" w:rsidR="000E4D7D" w:rsidRPr="00FF430B" w:rsidRDefault="000E4D7D" w:rsidP="000E4D7D"/>
    <w:p w14:paraId="061847BB"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6C8493EB" w14:textId="77777777" w:rsidR="00E71F7B" w:rsidRPr="00FF430B" w:rsidRDefault="00E71F7B" w:rsidP="007B392A">
      <w:pPr>
        <w:pStyle w:val="a"/>
        <w:numPr>
          <w:ilvl w:val="0"/>
          <w:numId w:val="0"/>
        </w:numPr>
      </w:pPr>
    </w:p>
    <w:p w14:paraId="352B870C" w14:textId="77777777" w:rsidR="00233538" w:rsidRPr="00FF430B" w:rsidRDefault="00233538" w:rsidP="002F556B">
      <w:pPr>
        <w:pStyle w:val="a"/>
        <w:numPr>
          <w:ilvl w:val="0"/>
          <w:numId w:val="15"/>
        </w:numPr>
        <w:ind w:left="0"/>
        <w:contextualSpacing/>
      </w:pPr>
      <w:proofErr w:type="spellStart"/>
      <w:r w:rsidRPr="00FF430B">
        <w:rPr>
          <w:b/>
        </w:rPr>
        <w:t>Denumirea</w:t>
      </w:r>
      <w:proofErr w:type="spellEnd"/>
      <w:r w:rsidR="009453D7" w:rsidRPr="00FF430B">
        <w:rPr>
          <w:b/>
        </w:rPr>
        <w:t xml:space="preserve"> </w:t>
      </w:r>
      <w:proofErr w:type="spellStart"/>
      <w:r w:rsidR="009453D7" w:rsidRPr="00FF430B">
        <w:rPr>
          <w:b/>
        </w:rPr>
        <w:t>obiect</w:t>
      </w:r>
      <w:r w:rsidRPr="00FF430B">
        <w:rPr>
          <w:b/>
        </w:rPr>
        <w:t>ului</w:t>
      </w:r>
      <w:proofErr w:type="spellEnd"/>
    </w:p>
    <w:p w14:paraId="61E8A7C1" w14:textId="77777777"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descrierea</w:t>
      </w:r>
      <w:proofErr w:type="spellEnd"/>
      <w:r w:rsidRPr="00FF430B">
        <w:t xml:space="preserve"> </w:t>
      </w:r>
      <w:proofErr w:type="spellStart"/>
      <w:r w:rsidRPr="00FF430B">
        <w:t>generală</w:t>
      </w:r>
      <w:proofErr w:type="spellEnd"/>
      <w:r w:rsidRPr="00FF430B">
        <w:t xml:space="preserve"> a </w:t>
      </w:r>
      <w:proofErr w:type="spellStart"/>
      <w:r w:rsidR="00ED3247" w:rsidRPr="00FF430B">
        <w:t>obiectului</w:t>
      </w:r>
      <w:proofErr w:type="spellEnd"/>
      <w:r w:rsidR="007B392A" w:rsidRPr="00FF430B">
        <w:t xml:space="preserve"> de </w:t>
      </w:r>
      <w:proofErr w:type="spellStart"/>
      <w:r w:rsidR="007B392A" w:rsidRPr="00FF430B">
        <w:t>proiectare</w:t>
      </w:r>
      <w:proofErr w:type="spellEnd"/>
      <w:r w:rsidR="007B392A" w:rsidRPr="00FF430B">
        <w:t>.</w:t>
      </w:r>
    </w:p>
    <w:p w14:paraId="3578937F"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Ampla</w:t>
      </w:r>
      <w:r w:rsidR="009453D7" w:rsidRPr="00FF430B">
        <w:rPr>
          <w:b/>
        </w:rPr>
        <w:t>sarea</w:t>
      </w:r>
      <w:proofErr w:type="spellEnd"/>
      <w:r w:rsidR="009453D7" w:rsidRPr="00FF430B">
        <w:rPr>
          <w:b/>
        </w:rPr>
        <w:t xml:space="preserve"> </w:t>
      </w:r>
      <w:proofErr w:type="spellStart"/>
      <w:r w:rsidR="009453D7" w:rsidRPr="00FF430B">
        <w:rPr>
          <w:b/>
        </w:rPr>
        <w:t>obiectu</w:t>
      </w:r>
      <w:r w:rsidRPr="00FF430B">
        <w:rPr>
          <w:b/>
        </w:rPr>
        <w:t>lui</w:t>
      </w:r>
      <w:proofErr w:type="spellEnd"/>
      <w:r w:rsidRPr="00FF430B">
        <w:rPr>
          <w:b/>
        </w:rPr>
        <w:t xml:space="preserve"> </w:t>
      </w:r>
    </w:p>
    <w:p w14:paraId="6DBF36B1" w14:textId="77777777" w:rsidR="00233538" w:rsidRPr="00FF430B" w:rsidRDefault="007B392A"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adresa</w:t>
      </w:r>
      <w:proofErr w:type="spellEnd"/>
      <w:r w:rsidRPr="00FF430B">
        <w:t>.</w:t>
      </w:r>
    </w:p>
    <w:p w14:paraId="5BA2100C" w14:textId="77777777" w:rsidR="00233538" w:rsidRPr="00FF430B" w:rsidRDefault="00233538" w:rsidP="002F556B">
      <w:pPr>
        <w:pStyle w:val="a"/>
        <w:numPr>
          <w:ilvl w:val="0"/>
          <w:numId w:val="15"/>
        </w:numPr>
        <w:tabs>
          <w:tab w:val="clear" w:pos="1134"/>
        </w:tabs>
        <w:ind w:left="0"/>
        <w:contextualSpacing/>
        <w:rPr>
          <w:rStyle w:val="shorttext"/>
        </w:rPr>
      </w:pPr>
      <w:proofErr w:type="spellStart"/>
      <w:r w:rsidRPr="00FF430B">
        <w:rPr>
          <w:b/>
        </w:rPr>
        <w:t>Beneficiar</w:t>
      </w:r>
      <w:proofErr w:type="spellEnd"/>
      <w:r w:rsidRPr="00FF430B">
        <w:rPr>
          <w:rStyle w:val="shorttext"/>
        </w:rPr>
        <w:t>/</w:t>
      </w:r>
      <w:proofErr w:type="spellStart"/>
      <w:r w:rsidRPr="00FF430B">
        <w:rPr>
          <w:rStyle w:val="shorttext"/>
        </w:rPr>
        <w:t>investitor</w:t>
      </w:r>
      <w:proofErr w:type="spellEnd"/>
      <w:r w:rsidRPr="00FF430B">
        <w:rPr>
          <w:rStyle w:val="shorttext"/>
        </w:rPr>
        <w:t xml:space="preserve"> </w:t>
      </w:r>
    </w:p>
    <w:p w14:paraId="734E7DFD" w14:textId="77777777"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rPr>
          <w:rStyle w:val="shorttext"/>
        </w:rPr>
        <w:t>Autoritate</w:t>
      </w:r>
      <w:r w:rsidR="006B6292" w:rsidRPr="00FF430B">
        <w:rPr>
          <w:rStyle w:val="shorttext"/>
        </w:rPr>
        <w:t>a</w:t>
      </w:r>
      <w:proofErr w:type="spellEnd"/>
      <w:r w:rsidRPr="00FF430B">
        <w:rPr>
          <w:rStyle w:val="shorttext"/>
        </w:rPr>
        <w:t xml:space="preserve"> </w:t>
      </w:r>
      <w:proofErr w:type="spellStart"/>
      <w:r w:rsidRPr="00FF430B">
        <w:rPr>
          <w:rStyle w:val="shorttext"/>
        </w:rPr>
        <w:t>contractantă</w:t>
      </w:r>
      <w:proofErr w:type="spellEnd"/>
      <w:r w:rsidR="006D4EE2" w:rsidRPr="00FF430B">
        <w:rPr>
          <w:rStyle w:val="shorttext"/>
        </w:rPr>
        <w:t>.</w:t>
      </w:r>
    </w:p>
    <w:p w14:paraId="254446C0"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Statutul</w:t>
      </w:r>
      <w:proofErr w:type="spellEnd"/>
      <w:r w:rsidRPr="00FF430B">
        <w:rPr>
          <w:b/>
        </w:rPr>
        <w:t xml:space="preserve"> de </w:t>
      </w:r>
      <w:proofErr w:type="spellStart"/>
      <w:r w:rsidRPr="00FF430B">
        <w:rPr>
          <w:b/>
        </w:rPr>
        <w:t>protecție</w:t>
      </w:r>
      <w:proofErr w:type="spellEnd"/>
      <w:r w:rsidRPr="00FF430B">
        <w:rPr>
          <w:b/>
        </w:rPr>
        <w:t xml:space="preserve">  </w:t>
      </w:r>
    </w:p>
    <w:p w14:paraId="475B06B2" w14:textId="77777777" w:rsidR="00806E2B" w:rsidRPr="00FF430B" w:rsidRDefault="00233538" w:rsidP="007B392A">
      <w:pPr>
        <w:pStyle w:val="a"/>
        <w:numPr>
          <w:ilvl w:val="0"/>
          <w:numId w:val="0"/>
        </w:numPr>
      </w:pPr>
      <w:r w:rsidRPr="00FF430B">
        <w:t xml:space="preserve">Se </w:t>
      </w:r>
      <w:proofErr w:type="spellStart"/>
      <w:r w:rsidRPr="00FF430B">
        <w:t>precizează</w:t>
      </w:r>
      <w:proofErr w:type="spellEnd"/>
      <w:r w:rsidR="002253A6" w:rsidRPr="00FF430B">
        <w:t xml:space="preserve"> </w:t>
      </w:r>
      <w:proofErr w:type="spellStart"/>
      <w:r w:rsidR="002253A6" w:rsidRPr="00FF430B">
        <w:t>după</w:t>
      </w:r>
      <w:proofErr w:type="spellEnd"/>
      <w:r w:rsidR="002253A6" w:rsidRPr="00FF430B">
        <w:t xml:space="preserve"> </w:t>
      </w:r>
      <w:proofErr w:type="spellStart"/>
      <w:r w:rsidR="002253A6" w:rsidRPr="00FF430B">
        <w:t>caz</w:t>
      </w:r>
      <w:proofErr w:type="spellEnd"/>
      <w:r w:rsidR="002253A6" w:rsidRPr="00FF430B">
        <w:t>.</w:t>
      </w:r>
    </w:p>
    <w:p w14:paraId="0A1CB76E" w14:textId="77777777" w:rsidR="00233538" w:rsidRPr="00FF430B" w:rsidRDefault="00806E2B" w:rsidP="002F556B">
      <w:pPr>
        <w:pStyle w:val="a"/>
        <w:numPr>
          <w:ilvl w:val="0"/>
          <w:numId w:val="15"/>
        </w:numPr>
        <w:tabs>
          <w:tab w:val="clear" w:pos="1134"/>
        </w:tabs>
        <w:ind w:left="0"/>
        <w:contextualSpacing/>
        <w:rPr>
          <w:b/>
        </w:rPr>
      </w:pPr>
      <w:proofErr w:type="spellStart"/>
      <w:r w:rsidRPr="00FF430B">
        <w:rPr>
          <w:b/>
        </w:rPr>
        <w:t>Temeiul</w:t>
      </w:r>
      <w:proofErr w:type="spellEnd"/>
      <w:r w:rsidRPr="00FF430B">
        <w:rPr>
          <w:b/>
        </w:rPr>
        <w:t xml:space="preserve"> </w:t>
      </w:r>
      <w:proofErr w:type="spellStart"/>
      <w:r w:rsidRPr="00FF430B">
        <w:rPr>
          <w:b/>
        </w:rPr>
        <w:t>proiectării</w:t>
      </w:r>
      <w:proofErr w:type="spellEnd"/>
    </w:p>
    <w:p w14:paraId="0AB5A57F" w14:textId="77777777" w:rsidR="00806E2B" w:rsidRPr="00FF430B" w:rsidRDefault="00806E2B" w:rsidP="007B392A">
      <w:pPr>
        <w:pStyle w:val="a"/>
        <w:numPr>
          <w:ilvl w:val="0"/>
          <w:numId w:val="0"/>
        </w:numPr>
        <w:tabs>
          <w:tab w:val="clear" w:pos="1134"/>
        </w:tabs>
        <w:contextualSpacing/>
      </w:pPr>
      <w:r w:rsidRPr="00FF430B">
        <w:t xml:space="preserve">Se </w:t>
      </w:r>
      <w:proofErr w:type="spellStart"/>
      <w:r w:rsidRPr="00FF430B">
        <w:t>precizează</w:t>
      </w:r>
      <w:proofErr w:type="spellEnd"/>
      <w:r w:rsidRPr="00FF430B">
        <w:t xml:space="preserve"> </w:t>
      </w:r>
      <w:proofErr w:type="spellStart"/>
      <w:r w:rsidRPr="00FF430B">
        <w:t>tem</w:t>
      </w:r>
      <w:r w:rsidR="007B392A" w:rsidRPr="00FF430B">
        <w:t>eiul</w:t>
      </w:r>
      <w:proofErr w:type="spellEnd"/>
      <w:r w:rsidR="007B392A" w:rsidRPr="00FF430B">
        <w:t xml:space="preserve"> </w:t>
      </w:r>
      <w:proofErr w:type="spellStart"/>
      <w:r w:rsidR="007B392A" w:rsidRPr="00FF430B">
        <w:t>elaborării</w:t>
      </w:r>
      <w:proofErr w:type="spellEnd"/>
      <w:r w:rsidR="007B392A" w:rsidRPr="00FF430B">
        <w:t xml:space="preserve"> </w:t>
      </w:r>
      <w:proofErr w:type="spellStart"/>
      <w:r w:rsidR="007B392A" w:rsidRPr="00FF430B">
        <w:t>documentației</w:t>
      </w:r>
      <w:proofErr w:type="spellEnd"/>
      <w:r w:rsidR="007B392A" w:rsidRPr="00FF430B">
        <w:t xml:space="preserve">. </w:t>
      </w:r>
    </w:p>
    <w:p w14:paraId="759AA4E4"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Descrierea</w:t>
      </w:r>
      <w:proofErr w:type="spellEnd"/>
      <w:r w:rsidRPr="00FF430B">
        <w:rPr>
          <w:b/>
        </w:rPr>
        <w:t xml:space="preserve"> </w:t>
      </w:r>
      <w:proofErr w:type="spellStart"/>
      <w:r w:rsidRPr="00FF430B">
        <w:rPr>
          <w:b/>
        </w:rPr>
        <w:t>obiectului</w:t>
      </w:r>
      <w:proofErr w:type="spellEnd"/>
      <w:r w:rsidRPr="00FF430B">
        <w:rPr>
          <w:b/>
        </w:rPr>
        <w:t xml:space="preserve"> </w:t>
      </w:r>
    </w:p>
    <w:p w14:paraId="48B4C207" w14:textId="77777777" w:rsidR="00233538" w:rsidRPr="00FF430B" w:rsidRDefault="00233538" w:rsidP="007B392A">
      <w:r w:rsidRPr="00FF430B">
        <w:t>Se precizează caracteristicile tehnice ale obiectului</w:t>
      </w:r>
      <w:r w:rsidR="002253A6" w:rsidRPr="00FF430B">
        <w:t>.</w:t>
      </w:r>
    </w:p>
    <w:p w14:paraId="5984627B" w14:textId="77777777" w:rsidR="00233538" w:rsidRPr="00FF430B" w:rsidRDefault="00233538" w:rsidP="002F556B">
      <w:pPr>
        <w:pStyle w:val="a"/>
        <w:numPr>
          <w:ilvl w:val="0"/>
          <w:numId w:val="15"/>
        </w:numPr>
        <w:ind w:left="0"/>
        <w:contextualSpacing/>
      </w:pPr>
      <w:proofErr w:type="spellStart"/>
      <w:r w:rsidRPr="00FF430B">
        <w:rPr>
          <w:b/>
        </w:rPr>
        <w:t>Justificarea</w:t>
      </w:r>
      <w:proofErr w:type="spellEnd"/>
      <w:r w:rsidRPr="00FF430B">
        <w:rPr>
          <w:b/>
        </w:rPr>
        <w:t xml:space="preserve"> </w:t>
      </w:r>
      <w:proofErr w:type="spellStart"/>
      <w:r w:rsidRPr="00FF430B">
        <w:rPr>
          <w:b/>
        </w:rPr>
        <w:t>elaborării</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p>
    <w:p w14:paraId="46C2DDA7" w14:textId="77777777" w:rsidR="002253A6" w:rsidRPr="00FF430B" w:rsidRDefault="002253A6" w:rsidP="007B392A">
      <w:r w:rsidRPr="00FF430B">
        <w:t>Se precizează neces</w:t>
      </w:r>
      <w:r w:rsidR="007B392A" w:rsidRPr="00FF430B">
        <w:t>itatea elaborării documentației</w:t>
      </w:r>
      <w:r w:rsidR="006D4EE2" w:rsidRPr="00FF430B">
        <w:t>.</w:t>
      </w:r>
    </w:p>
    <w:p w14:paraId="3CBE28C2" w14:textId="77777777" w:rsidR="00233538" w:rsidRPr="00FF430B" w:rsidRDefault="00233538" w:rsidP="002F556B">
      <w:pPr>
        <w:pStyle w:val="a"/>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lucrările</w:t>
      </w:r>
      <w:proofErr w:type="spellEnd"/>
      <w:r w:rsidRPr="00FF430B">
        <w:rPr>
          <w:b/>
        </w:rPr>
        <w:t xml:space="preserve"> </w:t>
      </w:r>
      <w:proofErr w:type="spellStart"/>
      <w:r w:rsidRPr="00FF430B">
        <w:rPr>
          <w:b/>
        </w:rPr>
        <w:t>planificate</w:t>
      </w:r>
      <w:proofErr w:type="spellEnd"/>
      <w:r w:rsidRPr="00FF430B">
        <w:rPr>
          <w:b/>
        </w:rPr>
        <w:t xml:space="preserve"> la </w:t>
      </w:r>
      <w:proofErr w:type="spellStart"/>
      <w:r w:rsidRPr="00FF430B">
        <w:rPr>
          <w:b/>
        </w:rPr>
        <w:t>obiect</w:t>
      </w:r>
      <w:proofErr w:type="spellEnd"/>
    </w:p>
    <w:p w14:paraId="662E7331" w14:textId="77777777" w:rsidR="00233538" w:rsidRPr="00FF430B" w:rsidRDefault="002253A6" w:rsidP="007B392A">
      <w:pPr>
        <w:pStyle w:val="a"/>
        <w:numPr>
          <w:ilvl w:val="0"/>
          <w:numId w:val="0"/>
        </w:numPr>
        <w:rPr>
          <w:rStyle w:val="shorttext"/>
        </w:rPr>
      </w:pPr>
      <w:r w:rsidRPr="00FF430B">
        <w:t xml:space="preserve">Se </w:t>
      </w:r>
      <w:proofErr w:type="spellStart"/>
      <w:r w:rsidRPr="00FF430B">
        <w:t>precizează</w:t>
      </w:r>
      <w:proofErr w:type="spellEnd"/>
      <w:r w:rsidRPr="00FF430B">
        <w:t xml:space="preserve"> </w:t>
      </w:r>
      <w:proofErr w:type="spellStart"/>
      <w:r w:rsidRPr="00FF430B">
        <w:t>tipul</w:t>
      </w:r>
      <w:proofErr w:type="spellEnd"/>
      <w:r w:rsidRPr="00FF430B">
        <w:t xml:space="preserve"> </w:t>
      </w:r>
      <w:proofErr w:type="spellStart"/>
      <w:r w:rsidRPr="00FF430B">
        <w:t>lucrărilor</w:t>
      </w:r>
      <w:proofErr w:type="spellEnd"/>
      <w:r w:rsidRPr="00FF430B">
        <w:t xml:space="preserve"> </w:t>
      </w:r>
      <w:proofErr w:type="spellStart"/>
      <w:r w:rsidRPr="00FF430B">
        <w:t>pentru</w:t>
      </w:r>
      <w:proofErr w:type="spellEnd"/>
      <w:r w:rsidRPr="00FF430B">
        <w:t xml:space="preserve"> care </w:t>
      </w:r>
      <w:proofErr w:type="spellStart"/>
      <w:r w:rsidR="009E719D" w:rsidRPr="00FF430B">
        <w:t>este</w:t>
      </w:r>
      <w:proofErr w:type="spellEnd"/>
      <w:r w:rsidR="009E719D" w:rsidRPr="00FF430B">
        <w:t xml:space="preserve"> </w:t>
      </w:r>
      <w:proofErr w:type="spellStart"/>
      <w:r w:rsidR="009E719D" w:rsidRPr="00FF430B">
        <w:t>necesar</w:t>
      </w:r>
      <w:r w:rsidRPr="00FF430B">
        <w:t>ă</w:t>
      </w:r>
      <w:proofErr w:type="spellEnd"/>
      <w:r w:rsidRPr="00FF430B">
        <w:t xml:space="preserve"> </w:t>
      </w:r>
      <w:proofErr w:type="spellStart"/>
      <w:r w:rsidRPr="00FF430B">
        <w:t>elabo</w:t>
      </w:r>
      <w:r w:rsidR="007B392A" w:rsidRPr="00FF430B">
        <w:t>rarea</w:t>
      </w:r>
      <w:proofErr w:type="spellEnd"/>
      <w:r w:rsidR="007B392A" w:rsidRPr="00FF430B">
        <w:t xml:space="preserve"> </w:t>
      </w:r>
      <w:proofErr w:type="spellStart"/>
      <w:r w:rsidR="007B392A" w:rsidRPr="00FF430B">
        <w:t>documentației</w:t>
      </w:r>
      <w:proofErr w:type="spellEnd"/>
      <w:r w:rsidR="007B392A" w:rsidRPr="00FF430B">
        <w:t xml:space="preserve"> de </w:t>
      </w:r>
      <w:proofErr w:type="spellStart"/>
      <w:r w:rsidR="007B392A" w:rsidRPr="00FF430B">
        <w:t>proiect</w:t>
      </w:r>
      <w:proofErr w:type="spellEnd"/>
      <w:r w:rsidR="007B392A" w:rsidRPr="00FF430B">
        <w:t>.</w:t>
      </w:r>
    </w:p>
    <w:p w14:paraId="1F05FB0A" w14:textId="77777777" w:rsidR="00233538" w:rsidRPr="00FF430B" w:rsidRDefault="00233538" w:rsidP="002F556B">
      <w:pPr>
        <w:pStyle w:val="a"/>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succesiunea</w:t>
      </w:r>
      <w:proofErr w:type="spellEnd"/>
      <w:r w:rsidRPr="00FF430B">
        <w:rPr>
          <w:b/>
        </w:rPr>
        <w:t xml:space="preserve"> </w:t>
      </w:r>
      <w:proofErr w:type="spellStart"/>
      <w:r w:rsidRPr="00FF430B">
        <w:rPr>
          <w:b/>
        </w:rPr>
        <w:t>și</w:t>
      </w:r>
      <w:proofErr w:type="spellEnd"/>
      <w:r w:rsidRPr="00FF430B">
        <w:rPr>
          <w:b/>
        </w:rPr>
        <w:t xml:space="preserve"> </w:t>
      </w:r>
      <w:proofErr w:type="spellStart"/>
      <w:r w:rsidRPr="00FF430B">
        <w:rPr>
          <w:b/>
        </w:rPr>
        <w:t>componența</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r w:rsidR="00F70979" w:rsidRPr="00FF430B">
        <w:rPr>
          <w:b/>
        </w:rPr>
        <w:t xml:space="preserve">. </w:t>
      </w:r>
      <w:proofErr w:type="spellStart"/>
      <w:r w:rsidR="00F70979" w:rsidRPr="00FF430B">
        <w:rPr>
          <w:b/>
        </w:rPr>
        <w:t>Cerințe</w:t>
      </w:r>
      <w:proofErr w:type="spellEnd"/>
      <w:r w:rsidR="00F70979" w:rsidRPr="00FF430B">
        <w:rPr>
          <w:b/>
        </w:rPr>
        <w:t xml:space="preserve"> de </w:t>
      </w:r>
      <w:proofErr w:type="spellStart"/>
      <w:r w:rsidR="00F70979" w:rsidRPr="00FF430B">
        <w:rPr>
          <w:b/>
        </w:rPr>
        <w:t>bază</w:t>
      </w:r>
      <w:proofErr w:type="spellEnd"/>
      <w:r w:rsidR="00F70979" w:rsidRPr="00FF430B">
        <w:rPr>
          <w:b/>
        </w:rPr>
        <w:t xml:space="preserve"> </w:t>
      </w:r>
      <w:proofErr w:type="spellStart"/>
      <w:r w:rsidR="00F70979" w:rsidRPr="00FF430B">
        <w:rPr>
          <w:b/>
        </w:rPr>
        <w:t>privind</w:t>
      </w:r>
      <w:proofErr w:type="spellEnd"/>
      <w:r w:rsidR="00F70979" w:rsidRPr="00FF430B">
        <w:rPr>
          <w:b/>
        </w:rPr>
        <w:t xml:space="preserve"> </w:t>
      </w:r>
      <w:proofErr w:type="spellStart"/>
      <w:r w:rsidR="00F70979" w:rsidRPr="00FF430B">
        <w:rPr>
          <w:b/>
        </w:rPr>
        <w:t>soluțiile</w:t>
      </w:r>
      <w:proofErr w:type="spellEnd"/>
      <w:r w:rsidR="00F70979" w:rsidRPr="00FF430B">
        <w:rPr>
          <w:b/>
        </w:rPr>
        <w:t xml:space="preserve"> </w:t>
      </w:r>
      <w:proofErr w:type="spellStart"/>
      <w:r w:rsidR="00F70979" w:rsidRPr="00FF430B">
        <w:rPr>
          <w:b/>
        </w:rPr>
        <w:t>arhitectural-planimetrice</w:t>
      </w:r>
      <w:proofErr w:type="spellEnd"/>
    </w:p>
    <w:p w14:paraId="437C791D"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193F1625"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24413D4B"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5D93465"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28BBF1D7"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D39955A" w14:textId="77777777" w:rsidR="00806E2B" w:rsidRPr="00FF430B" w:rsidRDefault="00806E2B" w:rsidP="00C6589F">
      <w:pPr>
        <w:pStyle w:val="a"/>
        <w:numPr>
          <w:ilvl w:val="0"/>
          <w:numId w:val="0"/>
        </w:numPr>
        <w:ind w:left="360" w:right="-1"/>
      </w:pPr>
    </w:p>
    <w:p w14:paraId="35238C24" w14:textId="77777777" w:rsidR="009453D7" w:rsidRPr="00FF430B" w:rsidRDefault="009453D7" w:rsidP="007B392A">
      <w:pPr>
        <w:ind w:firstLine="142"/>
        <w:jc w:val="both"/>
        <w:rPr>
          <w:b/>
          <w:bCs/>
        </w:rPr>
      </w:pPr>
    </w:p>
    <w:p w14:paraId="2FC410E1"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0FC84C60" w14:textId="77777777" w:rsidR="00806E2B" w:rsidRPr="00FF430B" w:rsidRDefault="00806E2B" w:rsidP="00196AB4">
      <w:pPr>
        <w:pStyle w:val="a"/>
        <w:numPr>
          <w:ilvl w:val="0"/>
          <w:numId w:val="0"/>
        </w:numPr>
        <w:ind w:right="-1"/>
        <w:rPr>
          <w:i/>
        </w:rPr>
      </w:pPr>
    </w:p>
    <w:p w14:paraId="1226C10A" w14:textId="77777777" w:rsidR="00806E2B" w:rsidRPr="00FF430B" w:rsidRDefault="00806E2B" w:rsidP="00196AB4">
      <w:pPr>
        <w:pStyle w:val="a"/>
        <w:numPr>
          <w:ilvl w:val="0"/>
          <w:numId w:val="0"/>
        </w:numPr>
        <w:ind w:right="-1"/>
        <w:rPr>
          <w:i/>
        </w:rPr>
      </w:pPr>
    </w:p>
    <w:p w14:paraId="73C85F04" w14:textId="77777777" w:rsidR="00E57AFE" w:rsidRPr="00FF430B" w:rsidRDefault="00E57AFE" w:rsidP="008A652C">
      <w:pPr>
        <w:ind w:firstLine="709"/>
        <w:jc w:val="both"/>
        <w:rPr>
          <w:i/>
          <w:iCs/>
        </w:rPr>
      </w:pPr>
    </w:p>
    <w:p w14:paraId="68F21A1B" w14:textId="77777777" w:rsidR="00E57AFE" w:rsidRPr="00FF430B" w:rsidRDefault="00E57AFE" w:rsidP="008A652C">
      <w:pPr>
        <w:ind w:firstLine="709"/>
        <w:jc w:val="both"/>
        <w:rPr>
          <w:i/>
          <w:iCs/>
        </w:rPr>
      </w:pPr>
    </w:p>
    <w:p w14:paraId="2AE06F2D" w14:textId="77777777" w:rsidR="00E57AFE" w:rsidRPr="00FF430B" w:rsidRDefault="00E57AFE" w:rsidP="008A652C">
      <w:pPr>
        <w:ind w:firstLine="709"/>
        <w:jc w:val="both"/>
        <w:rPr>
          <w:i/>
          <w:iCs/>
        </w:rPr>
      </w:pPr>
    </w:p>
    <w:p w14:paraId="7F15E45D" w14:textId="77777777" w:rsidR="00E57AFE" w:rsidRPr="00FF430B" w:rsidRDefault="00E57AFE" w:rsidP="008A652C">
      <w:pPr>
        <w:ind w:firstLine="709"/>
        <w:jc w:val="both"/>
        <w:rPr>
          <w:i/>
          <w:iCs/>
        </w:rPr>
      </w:pPr>
    </w:p>
    <w:p w14:paraId="05E6CDE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2750197" w14:textId="77777777" w:rsidR="00806E2B" w:rsidRPr="00FF430B" w:rsidRDefault="00806E2B" w:rsidP="00196AB4">
      <w:pPr>
        <w:pStyle w:val="a"/>
        <w:numPr>
          <w:ilvl w:val="0"/>
          <w:numId w:val="0"/>
        </w:numPr>
        <w:ind w:right="-1"/>
        <w:rPr>
          <w:i/>
        </w:rPr>
      </w:pPr>
    </w:p>
    <w:p w14:paraId="5DCAB0F4" w14:textId="77777777" w:rsidR="002D6E71" w:rsidRPr="00FF430B" w:rsidRDefault="002D6E71" w:rsidP="00196AB4">
      <w:pPr>
        <w:pStyle w:val="a"/>
        <w:numPr>
          <w:ilvl w:val="0"/>
          <w:numId w:val="0"/>
        </w:numPr>
        <w:ind w:right="-1"/>
        <w:rPr>
          <w:i/>
        </w:rPr>
      </w:pPr>
    </w:p>
    <w:p w14:paraId="43F37C33" w14:textId="77777777" w:rsidR="001F7AEE" w:rsidRDefault="001F7AEE" w:rsidP="000C5DFB">
      <w:pPr>
        <w:jc w:val="right"/>
        <w:rPr>
          <w:noProof w:val="0"/>
        </w:rPr>
      </w:pPr>
    </w:p>
    <w:p w14:paraId="6EF08F29" w14:textId="77777777" w:rsidR="001F7AEE" w:rsidRDefault="001F7AEE" w:rsidP="000C5DFB">
      <w:pPr>
        <w:jc w:val="right"/>
        <w:rPr>
          <w:noProof w:val="0"/>
        </w:rPr>
      </w:pPr>
    </w:p>
    <w:p w14:paraId="1DB1018C"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2A950FD5"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38D2C28" w14:textId="77777777" w:rsidR="000C5DFB" w:rsidRPr="00FF430B" w:rsidRDefault="000C5DFB" w:rsidP="000C5DFB">
      <w:pPr>
        <w:jc w:val="right"/>
        <w:rPr>
          <w:noProof w:val="0"/>
        </w:rPr>
      </w:pPr>
      <w:r w:rsidRPr="00FF430B">
        <w:rPr>
          <w:noProof w:val="0"/>
        </w:rPr>
        <w:t>din “____” ________ 20___</w:t>
      </w:r>
    </w:p>
    <w:p w14:paraId="49E3C2D6" w14:textId="77777777" w:rsidR="002D6E71" w:rsidRPr="00FF430B" w:rsidRDefault="002D6E71" w:rsidP="00196AB4">
      <w:pPr>
        <w:pStyle w:val="a"/>
        <w:numPr>
          <w:ilvl w:val="0"/>
          <w:numId w:val="0"/>
        </w:numPr>
        <w:ind w:right="-1"/>
        <w:rPr>
          <w:i/>
        </w:rPr>
      </w:pPr>
    </w:p>
    <w:p w14:paraId="41B67072" w14:textId="77777777" w:rsidR="002D6E71" w:rsidRPr="00FF430B" w:rsidRDefault="002D6E71" w:rsidP="00196AB4">
      <w:pPr>
        <w:pStyle w:val="a"/>
        <w:numPr>
          <w:ilvl w:val="0"/>
          <w:numId w:val="0"/>
        </w:numPr>
        <w:ind w:right="-1"/>
        <w:rPr>
          <w:i/>
        </w:rPr>
      </w:pPr>
    </w:p>
    <w:p w14:paraId="0F04A40D" w14:textId="77777777" w:rsidR="002D6E71" w:rsidRPr="00FF430B" w:rsidRDefault="002D6E71" w:rsidP="00196AB4">
      <w:pPr>
        <w:pStyle w:val="a"/>
        <w:numPr>
          <w:ilvl w:val="0"/>
          <w:numId w:val="0"/>
        </w:numPr>
        <w:ind w:right="-1"/>
        <w:rPr>
          <w:i/>
        </w:rPr>
      </w:pPr>
    </w:p>
    <w:p w14:paraId="40164A02" w14:textId="77777777" w:rsidR="002D6E71" w:rsidRPr="00FF430B" w:rsidRDefault="002D6E71" w:rsidP="007B392A">
      <w:pPr>
        <w:jc w:val="center"/>
        <w:rPr>
          <w:b/>
          <w:noProof w:val="0"/>
        </w:rPr>
      </w:pPr>
    </w:p>
    <w:p w14:paraId="32220CEA"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5F562CD8" w14:textId="77777777" w:rsidR="00806E2B" w:rsidRPr="00FF430B" w:rsidRDefault="00806E2B" w:rsidP="00196AB4">
      <w:pPr>
        <w:pStyle w:val="a"/>
        <w:numPr>
          <w:ilvl w:val="0"/>
          <w:numId w:val="0"/>
        </w:numPr>
        <w:ind w:right="-1"/>
      </w:pPr>
    </w:p>
    <w:p w14:paraId="0803516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65273B46" w14:textId="77777777" w:rsidTr="00283820">
        <w:trPr>
          <w:trHeight w:val="697"/>
        </w:trPr>
        <w:tc>
          <w:tcPr>
            <w:tcW w:w="9748" w:type="dxa"/>
            <w:vAlign w:val="center"/>
          </w:tcPr>
          <w:p w14:paraId="0255DA32" w14:textId="77777777" w:rsidR="00233538" w:rsidRPr="00FF430B" w:rsidRDefault="00233538" w:rsidP="00196AB4">
            <w:pPr>
              <w:jc w:val="both"/>
            </w:pPr>
          </w:p>
          <w:p w14:paraId="32A06F7B" w14:textId="77777777" w:rsidR="00460653" w:rsidRPr="00FF430B" w:rsidRDefault="00460653" w:rsidP="00196AB4">
            <w:pPr>
              <w:jc w:val="both"/>
              <w:rPr>
                <w:b/>
                <w:caps/>
                <w:sz w:val="28"/>
                <w:szCs w:val="28"/>
              </w:rPr>
            </w:pPr>
          </w:p>
          <w:p w14:paraId="4FE187D1"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1A244E5F"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7DDF4622" w14:textId="77777777" w:rsidR="00460653" w:rsidRPr="00FF430B" w:rsidRDefault="00460653" w:rsidP="00196AB4">
            <w:pPr>
              <w:jc w:val="both"/>
              <w:rPr>
                <w:b/>
                <w:i/>
              </w:rPr>
            </w:pPr>
          </w:p>
          <w:p w14:paraId="79928C52" w14:textId="77777777" w:rsidR="00460653" w:rsidRPr="00FF430B" w:rsidRDefault="00460653" w:rsidP="00196AB4">
            <w:pPr>
              <w:jc w:val="both"/>
              <w:rPr>
                <w:b/>
                <w:i/>
              </w:rPr>
            </w:pPr>
          </w:p>
          <w:p w14:paraId="061E1D4E"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4C56E206"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3C29CBDC" w14:textId="77777777" w:rsidR="00460653" w:rsidRPr="00FF430B" w:rsidRDefault="00460653" w:rsidP="00196AB4">
            <w:pPr>
              <w:jc w:val="both"/>
            </w:pPr>
          </w:p>
          <w:p w14:paraId="2A7E7BEF" w14:textId="77777777" w:rsidR="00460653" w:rsidRPr="00FF430B" w:rsidRDefault="00460653" w:rsidP="00196AB4">
            <w:pPr>
              <w:jc w:val="both"/>
            </w:pPr>
          </w:p>
          <w:p w14:paraId="51653E77" w14:textId="77777777" w:rsidR="004B0051" w:rsidRPr="00FF430B" w:rsidRDefault="00792182" w:rsidP="0019071C">
            <w:pPr>
              <w:pStyle w:val="a"/>
              <w:numPr>
                <w:ilvl w:val="3"/>
                <w:numId w:val="3"/>
              </w:numPr>
              <w:rPr>
                <w:b/>
                <w:kern w:val="28"/>
              </w:rPr>
            </w:pPr>
            <w:r w:rsidRPr="00FF430B">
              <w:rPr>
                <w:b/>
                <w:kern w:val="28"/>
              </w:rPr>
              <w:t>PARTEA GENERALĂ</w:t>
            </w:r>
          </w:p>
          <w:p w14:paraId="341A2F60"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6B984F0A" w14:textId="77777777" w:rsidR="004B0051" w:rsidRPr="00FF430B" w:rsidRDefault="004B0051" w:rsidP="004B0051">
            <w:pPr>
              <w:rPr>
                <w:b/>
                <w:kern w:val="28"/>
              </w:rPr>
            </w:pPr>
          </w:p>
          <w:p w14:paraId="4D1D1251" w14:textId="77777777" w:rsidR="00460653" w:rsidRPr="00FF430B" w:rsidRDefault="00460653" w:rsidP="004B0051">
            <w:pPr>
              <w:rPr>
                <w:b/>
                <w:kern w:val="28"/>
              </w:rPr>
            </w:pPr>
            <w:r w:rsidRPr="00FF430B">
              <w:rPr>
                <w:b/>
                <w:kern w:val="28"/>
              </w:rPr>
              <w:t>PĂRŢILE CONTRACTANTE</w:t>
            </w:r>
          </w:p>
          <w:p w14:paraId="6F54859D" w14:textId="77777777" w:rsidR="004B0051" w:rsidRPr="00FF430B" w:rsidRDefault="004B0051" w:rsidP="004B0051">
            <w:pPr>
              <w:rPr>
                <w:b/>
                <w:kern w:val="28"/>
              </w:rPr>
            </w:pPr>
          </w:p>
          <w:p w14:paraId="1896D039" w14:textId="77777777" w:rsidR="00460653" w:rsidRPr="0056295C" w:rsidRDefault="00460653" w:rsidP="0056295C">
            <w:pPr>
              <w:pStyle w:val="af2"/>
              <w:tabs>
                <w:tab w:val="left" w:pos="567"/>
                <w:tab w:val="right" w:pos="9531"/>
              </w:tabs>
              <w:ind w:firstLine="0"/>
              <w:rPr>
                <w:b/>
                <w:color w:val="5B9BD5" w:themeColor="accent1"/>
                <w:lang w:val="en-US"/>
              </w:rPr>
            </w:pPr>
            <w:proofErr w:type="spellStart"/>
            <w:r w:rsidRPr="00637A45">
              <w:rPr>
                <w:lang w:val="en-US"/>
              </w:rPr>
              <w:t>Prezentul</w:t>
            </w:r>
            <w:proofErr w:type="spellEnd"/>
            <w:r w:rsidRPr="00637A45">
              <w:rPr>
                <w:lang w:val="en-US"/>
              </w:rPr>
              <w:t xml:space="preserve"> contract </w:t>
            </w:r>
            <w:proofErr w:type="spellStart"/>
            <w:r w:rsidRPr="00637A45">
              <w:rPr>
                <w:lang w:val="en-US"/>
              </w:rPr>
              <w:t>este</w:t>
            </w:r>
            <w:proofErr w:type="spellEnd"/>
            <w:r w:rsidRPr="00637A45">
              <w:rPr>
                <w:lang w:val="en-US"/>
              </w:rPr>
              <w:t xml:space="preserve"> </w:t>
            </w:r>
            <w:proofErr w:type="spellStart"/>
            <w:r w:rsidRPr="00637A45">
              <w:rPr>
                <w:lang w:val="en-US"/>
              </w:rPr>
              <w:t>încheiat</w:t>
            </w:r>
            <w:proofErr w:type="spellEnd"/>
            <w:r w:rsidRPr="00637A45">
              <w:rPr>
                <w:lang w:val="en-US"/>
              </w:rPr>
              <w:t xml:space="preserve"> </w:t>
            </w:r>
            <w:proofErr w:type="spellStart"/>
            <w:r w:rsidRPr="00637A45">
              <w:rPr>
                <w:lang w:val="en-US"/>
              </w:rPr>
              <w:t>în</w:t>
            </w:r>
            <w:proofErr w:type="spellEnd"/>
            <w:r w:rsidRPr="00637A45">
              <w:rPr>
                <w:lang w:val="en-US"/>
              </w:rPr>
              <w:t xml:space="preserve"> </w:t>
            </w:r>
            <w:proofErr w:type="spellStart"/>
            <w:r w:rsidRPr="00637A45">
              <w:rPr>
                <w:lang w:val="en-US"/>
              </w:rPr>
              <w:t>urma</w:t>
            </w:r>
            <w:proofErr w:type="spellEnd"/>
            <w:r w:rsidRPr="00637A45">
              <w:rPr>
                <w:lang w:val="en-US"/>
              </w:rPr>
              <w:t xml:space="preserve"> </w:t>
            </w:r>
            <w:proofErr w:type="spellStart"/>
            <w:r w:rsidRPr="00637A45">
              <w:rPr>
                <w:lang w:val="en-US"/>
              </w:rPr>
              <w:t>procedurii</w:t>
            </w:r>
            <w:proofErr w:type="spellEnd"/>
            <w:r w:rsidRPr="00637A45">
              <w:rPr>
                <w:lang w:val="en-US"/>
              </w:rPr>
              <w:t xml:space="preserve"> de </w:t>
            </w:r>
            <w:proofErr w:type="spellStart"/>
            <w:r w:rsidRPr="00637A45">
              <w:rPr>
                <w:lang w:val="en-US"/>
              </w:rPr>
              <w:t>achiziție</w:t>
            </w:r>
            <w:proofErr w:type="spellEnd"/>
            <w:r w:rsidRPr="00637A45">
              <w:rPr>
                <w:lang w:val="en-US"/>
              </w:rPr>
              <w:t xml:space="preserve"> nr. </w:t>
            </w:r>
            <w:r w:rsidR="0056295C" w:rsidRPr="00E74367">
              <w:rPr>
                <w:b/>
                <w:color w:val="5B9BD5" w:themeColor="accent1"/>
                <w:u w:val="single"/>
                <w:lang w:val="en-TT"/>
              </w:rPr>
              <w:t xml:space="preserve">conform </w:t>
            </w:r>
            <w:proofErr w:type="spellStart"/>
            <w:r w:rsidR="0056295C" w:rsidRPr="00E74367">
              <w:rPr>
                <w:b/>
                <w:color w:val="5B9BD5" w:themeColor="accent1"/>
                <w:u w:val="single"/>
                <w:lang w:val="en-TT"/>
              </w:rPr>
              <w:t>informației</w:t>
            </w:r>
            <w:proofErr w:type="spellEnd"/>
            <w:r w:rsidR="0056295C" w:rsidRPr="00E74367">
              <w:rPr>
                <w:b/>
                <w:color w:val="5B9BD5" w:themeColor="accent1"/>
                <w:u w:val="single"/>
                <w:lang w:val="en-TT"/>
              </w:rPr>
              <w:t xml:space="preserve"> din</w:t>
            </w:r>
            <w:r w:rsidR="0056295C" w:rsidRPr="00E74367">
              <w:rPr>
                <w:b/>
                <w:i/>
                <w:color w:val="5B9BD5" w:themeColor="accent1"/>
                <w:u w:val="single"/>
                <w:lang w:val="en-TT"/>
              </w:rPr>
              <w:t xml:space="preserve"> </w:t>
            </w:r>
            <w:r w:rsidR="0056295C" w:rsidRPr="00E74367">
              <w:rPr>
                <w:b/>
                <w:color w:val="5B9BD5" w:themeColor="accent1"/>
                <w:u w:val="single"/>
                <w:lang w:val="en-TT"/>
              </w:rPr>
              <w:t>SIA RSAP</w:t>
            </w:r>
            <w:r w:rsidRPr="00637A45">
              <w:rPr>
                <w:lang w:val="en-US"/>
              </w:rPr>
              <w:t xml:space="preserve"> din data______________</w:t>
            </w:r>
            <w:r w:rsidR="0056295C">
              <w:rPr>
                <w:lang w:val="en-US"/>
              </w:rPr>
              <w:t xml:space="preserve">_____, </w:t>
            </w:r>
            <w:proofErr w:type="spellStart"/>
            <w:r w:rsidR="0056295C" w:rsidRPr="0056295C">
              <w:rPr>
                <w:b/>
                <w:color w:val="5B9BD5" w:themeColor="accent1"/>
                <w:lang w:val="en-US"/>
              </w:rPr>
              <w:t>între</w:t>
            </w:r>
            <w:proofErr w:type="spellEnd"/>
            <w:r w:rsidR="0056295C" w:rsidRPr="0056295C">
              <w:rPr>
                <w:b/>
                <w:color w:val="5B9BD5" w:themeColor="accent1"/>
                <w:lang w:val="en-US"/>
              </w:rPr>
              <w:t xml:space="preserve"> IMSP CS </w:t>
            </w:r>
            <w:proofErr w:type="spellStart"/>
            <w:r w:rsidR="0056295C" w:rsidRPr="0056295C">
              <w:rPr>
                <w:b/>
                <w:color w:val="5B9BD5" w:themeColor="accent1"/>
                <w:lang w:val="en-US"/>
              </w:rPr>
              <w:t>Strășeni</w:t>
            </w:r>
            <w:proofErr w:type="spellEnd"/>
            <w:r w:rsidR="0056295C" w:rsidRPr="0056295C">
              <w:rPr>
                <w:b/>
                <w:color w:val="5B9BD5" w:themeColor="accent1"/>
                <w:lang w:val="en-US"/>
              </w:rPr>
              <w:t xml:space="preserve"> </w:t>
            </w:r>
            <w:r w:rsidRPr="0056295C">
              <w:rPr>
                <w:b/>
                <w:color w:val="5B9BD5" w:themeColor="accent1"/>
                <w:lang w:val="en-US"/>
              </w:rPr>
              <w:t xml:space="preserve">, cu </w:t>
            </w:r>
            <w:proofErr w:type="spellStart"/>
            <w:r w:rsidRPr="0056295C">
              <w:rPr>
                <w:b/>
                <w:color w:val="5B9BD5" w:themeColor="accent1"/>
                <w:lang w:val="en-US"/>
              </w:rPr>
              <w:t>sediul</w:t>
            </w:r>
            <w:proofErr w:type="spellEnd"/>
            <w:r w:rsidRPr="0056295C">
              <w:rPr>
                <w:b/>
                <w:color w:val="5B9BD5" w:themeColor="accent1"/>
                <w:lang w:val="en-US"/>
              </w:rPr>
              <w:t xml:space="preserve"> în</w:t>
            </w:r>
          </w:p>
          <w:p w14:paraId="6CBEDBAB" w14:textId="77777777" w:rsidR="00460653" w:rsidRPr="0056295C" w:rsidRDefault="00460653" w:rsidP="00385C85">
            <w:pPr>
              <w:tabs>
                <w:tab w:val="left" w:pos="567"/>
                <w:tab w:val="right" w:pos="10205"/>
              </w:tabs>
              <w:jc w:val="both"/>
              <w:rPr>
                <w:b/>
                <w:color w:val="5B9BD5" w:themeColor="accent1"/>
                <w:sz w:val="20"/>
                <w:szCs w:val="20"/>
              </w:rPr>
            </w:pPr>
            <w:r w:rsidRPr="0056295C">
              <w:rPr>
                <w:b/>
                <w:color w:val="5B9BD5" w:themeColor="accent1"/>
                <w:sz w:val="20"/>
                <w:szCs w:val="20"/>
              </w:rPr>
              <w:t xml:space="preserve">                                         </w:t>
            </w:r>
            <w:r w:rsidR="0056295C" w:rsidRPr="0056295C">
              <w:rPr>
                <w:b/>
                <w:color w:val="5B9BD5" w:themeColor="accent1"/>
                <w:sz w:val="20"/>
                <w:szCs w:val="20"/>
              </w:rPr>
              <w:t xml:space="preserve">                 </w:t>
            </w:r>
          </w:p>
          <w:p w14:paraId="70FE1B77" w14:textId="77777777" w:rsidR="00460653" w:rsidRPr="0056295C" w:rsidRDefault="0056295C" w:rsidP="00385C85">
            <w:pPr>
              <w:tabs>
                <w:tab w:val="left" w:pos="567"/>
                <w:tab w:val="right" w:pos="9531"/>
              </w:tabs>
              <w:jc w:val="both"/>
              <w:rPr>
                <w:b/>
                <w:color w:val="5B9BD5" w:themeColor="accent1"/>
              </w:rPr>
            </w:pPr>
            <w:r w:rsidRPr="0056295C">
              <w:rPr>
                <w:b/>
                <w:color w:val="5B9BD5" w:themeColor="accent1"/>
              </w:rPr>
              <w:t xml:space="preserve">Mun.Strășeni str. Ștefan cel Mare 105 </w:t>
            </w:r>
            <w:r w:rsidR="00460653" w:rsidRPr="0056295C">
              <w:rPr>
                <w:b/>
                <w:color w:val="5B9BD5" w:themeColor="accent1"/>
              </w:rPr>
              <w:t xml:space="preserve">telefon: </w:t>
            </w:r>
            <w:r w:rsidRPr="0056295C">
              <w:rPr>
                <w:b/>
                <w:color w:val="5B9BD5" w:themeColor="accent1"/>
              </w:rPr>
              <w:t>023722862,023721443, fax: 023722862</w:t>
            </w:r>
            <w:r w:rsidR="00460653" w:rsidRPr="0056295C">
              <w:rPr>
                <w:b/>
                <w:color w:val="5B9BD5" w:themeColor="accent1"/>
              </w:rPr>
              <w:t>,</w:t>
            </w:r>
          </w:p>
          <w:p w14:paraId="5F70973E" w14:textId="0FC7A02A" w:rsidR="00460653" w:rsidRPr="0056295C" w:rsidRDefault="009157BF" w:rsidP="0056295C">
            <w:pPr>
              <w:pStyle w:val="af2"/>
              <w:tabs>
                <w:tab w:val="left" w:pos="567"/>
                <w:tab w:val="right" w:pos="9531"/>
              </w:tabs>
              <w:ind w:firstLine="0"/>
              <w:rPr>
                <w:b/>
                <w:color w:val="5B9BD5" w:themeColor="accent1"/>
                <w:sz w:val="20"/>
                <w:szCs w:val="20"/>
                <w:lang w:val="en-US"/>
              </w:rPr>
            </w:pPr>
            <w:r w:rsidRPr="0056295C">
              <w:rPr>
                <w:b/>
                <w:color w:val="5B9BD5" w:themeColor="accent1"/>
                <w:lang w:val="en-US"/>
              </w:rPr>
              <w:t>IDNO</w:t>
            </w:r>
            <w:r w:rsidR="0056295C" w:rsidRPr="0056295C">
              <w:rPr>
                <w:b/>
                <w:color w:val="5B9BD5" w:themeColor="accent1"/>
                <w:lang w:val="en-US"/>
              </w:rPr>
              <w:t xml:space="preserve">: 1007600073873 </w:t>
            </w:r>
            <w:proofErr w:type="spellStart"/>
            <w:r w:rsidR="0056295C" w:rsidRPr="0056295C">
              <w:rPr>
                <w:b/>
                <w:color w:val="5B9BD5" w:themeColor="accent1"/>
                <w:lang w:val="en-US"/>
              </w:rPr>
              <w:t>reprezentat</w:t>
            </w:r>
            <w:r w:rsidR="00B51B6E" w:rsidRPr="0056295C">
              <w:rPr>
                <w:b/>
                <w:color w:val="5B9BD5" w:themeColor="accent1"/>
                <w:lang w:val="en-US"/>
              </w:rPr>
              <w:t>prin</w:t>
            </w:r>
            <w:proofErr w:type="spellEnd"/>
            <w:r w:rsidR="00B51B6E" w:rsidRPr="0056295C">
              <w:rPr>
                <w:b/>
                <w:color w:val="5B9BD5" w:themeColor="accent1"/>
                <w:lang w:val="en-US"/>
              </w:rPr>
              <w:t xml:space="preserve"> </w:t>
            </w:r>
            <w:proofErr w:type="spellStart"/>
            <w:r w:rsidR="0056295C" w:rsidRPr="0056295C">
              <w:rPr>
                <w:b/>
                <w:color w:val="5B9BD5" w:themeColor="accent1"/>
                <w:lang w:val="en-US"/>
              </w:rPr>
              <w:t>șef</w:t>
            </w:r>
            <w:proofErr w:type="spellEnd"/>
            <w:r w:rsidR="0023421E">
              <w:rPr>
                <w:b/>
                <w:color w:val="5B9BD5" w:themeColor="accent1"/>
                <w:lang w:val="en-US"/>
              </w:rPr>
              <w:t xml:space="preserve"> </w:t>
            </w:r>
            <w:r w:rsidR="002442CB">
              <w:rPr>
                <w:b/>
                <w:color w:val="5B9BD5" w:themeColor="accent1"/>
                <w:lang w:val="en-US"/>
              </w:rPr>
              <w:t xml:space="preserve"> </w:t>
            </w:r>
            <w:r w:rsidR="0056295C" w:rsidRPr="0056295C">
              <w:rPr>
                <w:b/>
                <w:color w:val="5B9BD5" w:themeColor="accent1"/>
                <w:lang w:val="en-US"/>
              </w:rPr>
              <w:t xml:space="preserve">Victor </w:t>
            </w:r>
            <w:proofErr w:type="spellStart"/>
            <w:r w:rsidR="0056295C" w:rsidRPr="0056295C">
              <w:rPr>
                <w:b/>
                <w:color w:val="5B9BD5" w:themeColor="accent1"/>
                <w:lang w:val="en-US"/>
              </w:rPr>
              <w:t>Bahnaru</w:t>
            </w:r>
            <w:proofErr w:type="spellEnd"/>
          </w:p>
          <w:p w14:paraId="7D671ED4"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7816AE23"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1923702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7F913564"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00BA3F42" w14:textId="77777777" w:rsidR="00CD0EA7" w:rsidRPr="00637A45" w:rsidRDefault="00460653" w:rsidP="00385C85">
            <w:pPr>
              <w:pStyle w:val="af2"/>
              <w:tabs>
                <w:tab w:val="left" w:pos="567"/>
              </w:tabs>
              <w:ind w:firstLine="0"/>
              <w:rPr>
                <w:sz w:val="20"/>
                <w:szCs w:val="20"/>
                <w:lang w:val="en-US"/>
              </w:rPr>
            </w:pPr>
            <w:proofErr w:type="spellStart"/>
            <w:r w:rsidRPr="00637A45">
              <w:rPr>
                <w:lang w:val="en-US"/>
              </w:rPr>
              <w:t>telefon</w:t>
            </w:r>
            <w:proofErr w:type="spellEnd"/>
            <w:r w:rsidRPr="00637A45">
              <w:rPr>
                <w:lang w:val="en-US"/>
              </w:rPr>
              <w:t>: ______________, fax: _____________,</w:t>
            </w:r>
            <w:r w:rsidR="00DF4DCF" w:rsidRPr="00637A45">
              <w:rPr>
                <w:lang w:val="en-US"/>
              </w:rPr>
              <w:t xml:space="preserve"> </w:t>
            </w:r>
            <w:r w:rsidR="009157BF" w:rsidRPr="00637A45">
              <w:rPr>
                <w:lang w:val="en-US"/>
              </w:rPr>
              <w:t>IDNO</w:t>
            </w:r>
            <w:r w:rsidRPr="00637A45">
              <w:rPr>
                <w:lang w:val="en-US"/>
              </w:rPr>
              <w:t xml:space="preserve">________________ </w:t>
            </w:r>
            <w:proofErr w:type="spellStart"/>
            <w:r w:rsidRPr="00637A45">
              <w:rPr>
                <w:lang w:val="en-US"/>
              </w:rPr>
              <w:t>autorizat</w:t>
            </w:r>
            <w:proofErr w:type="spellEnd"/>
            <w:r w:rsidRPr="00637A45">
              <w:rPr>
                <w:lang w:val="en-US"/>
              </w:rPr>
              <w:t xml:space="preserve"> </w:t>
            </w:r>
            <w:proofErr w:type="spellStart"/>
            <w:r w:rsidRPr="00637A45">
              <w:rPr>
                <w:lang w:val="en-US"/>
              </w:rPr>
              <w:t>pentru</w:t>
            </w:r>
            <w:proofErr w:type="spellEnd"/>
            <w:r w:rsidRPr="00637A45">
              <w:rPr>
                <w:lang w:val="en-US"/>
              </w:rPr>
              <w:t xml:space="preserve"> </w:t>
            </w:r>
            <w:proofErr w:type="spellStart"/>
            <w:r w:rsidRPr="00637A45">
              <w:rPr>
                <w:lang w:val="en-US"/>
              </w:rPr>
              <w:t>activitatea</w:t>
            </w:r>
            <w:proofErr w:type="spellEnd"/>
            <w:r w:rsidRPr="00637A45">
              <w:rPr>
                <w:lang w:val="en-US"/>
              </w:rPr>
              <w:t xml:space="preserve"> </w:t>
            </w:r>
            <w:proofErr w:type="spellStart"/>
            <w:r w:rsidRPr="00637A45">
              <w:rPr>
                <w:lang w:val="en-US"/>
              </w:rPr>
              <w:t>în</w:t>
            </w:r>
            <w:proofErr w:type="spellEnd"/>
            <w:r w:rsidRPr="00637A45">
              <w:rPr>
                <w:lang w:val="en-US"/>
              </w:rPr>
              <w:t xml:space="preserve"> </w:t>
            </w:r>
            <w:proofErr w:type="spellStart"/>
            <w:r w:rsidRPr="00637A45">
              <w:rPr>
                <w:lang w:val="en-US"/>
              </w:rPr>
              <w:t>construcţii</w:t>
            </w:r>
            <w:proofErr w:type="spellEnd"/>
            <w:r w:rsidRPr="00637A45">
              <w:rPr>
                <w:lang w:val="en-US"/>
              </w:rPr>
              <w:t xml:space="preserve">: </w:t>
            </w:r>
            <w:proofErr w:type="spellStart"/>
            <w:r w:rsidRPr="00637A45">
              <w:rPr>
                <w:lang w:val="en-US"/>
              </w:rPr>
              <w:t>autorizaţia</w:t>
            </w:r>
            <w:proofErr w:type="spellEnd"/>
            <w:r w:rsidRPr="00637A45">
              <w:rPr>
                <w:lang w:val="en-US"/>
              </w:rPr>
              <w:t xml:space="preserve"> nr. _______ </w:t>
            </w:r>
            <w:r w:rsidR="0016369C" w:rsidRPr="00637A45">
              <w:rPr>
                <w:lang w:val="en-US"/>
              </w:rPr>
              <w:t>din „</w:t>
            </w:r>
            <w:r w:rsidRPr="00637A45">
              <w:rPr>
                <w:lang w:val="en-US"/>
              </w:rPr>
              <w:t xml:space="preserve">__”______________20__, </w:t>
            </w:r>
            <w:proofErr w:type="spellStart"/>
            <w:r w:rsidRPr="00637A45">
              <w:rPr>
                <w:lang w:val="en-US"/>
              </w:rPr>
              <w:t>eliberată</w:t>
            </w:r>
            <w:proofErr w:type="spellEnd"/>
            <w:r w:rsidRPr="00637A45">
              <w:rPr>
                <w:lang w:val="en-US"/>
              </w:rPr>
              <w:t xml:space="preserve"> de __________________,pe un termen de ____</w:t>
            </w:r>
            <w:r w:rsidR="0016369C" w:rsidRPr="00637A45">
              <w:rPr>
                <w:lang w:val="en-US"/>
              </w:rPr>
              <w:t xml:space="preserve"> ani, </w:t>
            </w:r>
            <w:proofErr w:type="spellStart"/>
            <w:r w:rsidR="0016369C" w:rsidRPr="00637A45">
              <w:rPr>
                <w:lang w:val="en-US"/>
              </w:rPr>
              <w:t>pentru</w:t>
            </w:r>
            <w:proofErr w:type="spellEnd"/>
            <w:r w:rsidR="0016369C" w:rsidRPr="00637A45">
              <w:rPr>
                <w:lang w:val="en-US"/>
              </w:rPr>
              <w:t xml:space="preserve"> </w:t>
            </w:r>
            <w:proofErr w:type="spellStart"/>
            <w:r w:rsidR="0016369C" w:rsidRPr="00637A45">
              <w:rPr>
                <w:lang w:val="en-US"/>
              </w:rPr>
              <w:t>genurile</w:t>
            </w:r>
            <w:proofErr w:type="spellEnd"/>
            <w:r w:rsidR="0016369C" w:rsidRPr="00637A45">
              <w:rPr>
                <w:lang w:val="en-US"/>
              </w:rPr>
              <w:t xml:space="preserve"> de </w:t>
            </w:r>
            <w:proofErr w:type="spellStart"/>
            <w:r w:rsidRPr="00637A45">
              <w:rPr>
                <w:lang w:val="en-US"/>
              </w:rPr>
              <w:t>activitate</w:t>
            </w:r>
            <w:proofErr w:type="spellEnd"/>
            <w:r w:rsidRPr="00637A45">
              <w:rPr>
                <w:lang w:val="en-US"/>
              </w:rPr>
              <w:t>___________________________________,</w:t>
            </w:r>
            <w:r w:rsidR="00CD0EA7" w:rsidRPr="00637A45">
              <w:rPr>
                <w:lang w:val="en-US"/>
              </w:rPr>
              <w:t xml:space="preserve"> </w:t>
            </w:r>
            <w:proofErr w:type="spellStart"/>
            <w:r w:rsidR="00CD0EA7" w:rsidRPr="00637A45">
              <w:rPr>
                <w:lang w:val="en-US"/>
              </w:rPr>
              <w:t>reprezentat</w:t>
            </w:r>
            <w:proofErr w:type="spellEnd"/>
            <w:r w:rsidR="00CD0EA7" w:rsidRPr="00637A45">
              <w:rPr>
                <w:lang w:val="en-US"/>
              </w:rPr>
              <w:t xml:space="preserve"> </w:t>
            </w:r>
            <w:proofErr w:type="spellStart"/>
            <w:r w:rsidR="00CD0EA7" w:rsidRPr="00637A45">
              <w:rPr>
                <w:lang w:val="en-US"/>
              </w:rPr>
              <w:t>prin</w:t>
            </w:r>
            <w:proofErr w:type="spellEnd"/>
            <w:r w:rsidR="00CD0EA7" w:rsidRPr="00637A45">
              <w:rPr>
                <w:lang w:val="en-US"/>
              </w:rPr>
              <w:t xml:space="preserve"> </w:t>
            </w:r>
            <w:r w:rsidRPr="00637A45">
              <w:rPr>
                <w:lang w:val="en-US"/>
              </w:rPr>
              <w:t>__________________</w:t>
            </w:r>
            <w:r w:rsidR="00CD0EA7" w:rsidRPr="00637A45">
              <w:rPr>
                <w:lang w:val="en-US"/>
              </w:rPr>
              <w:t>__________________</w:t>
            </w:r>
            <w:r w:rsidRPr="00637A45">
              <w:rPr>
                <w:lang w:val="en-US"/>
              </w:rPr>
              <w:t xml:space="preserve">_, </w:t>
            </w:r>
            <w:proofErr w:type="spellStart"/>
            <w:r w:rsidRPr="00637A45">
              <w:rPr>
                <w:lang w:val="en-US"/>
              </w:rPr>
              <w:t>în</w:t>
            </w:r>
            <w:proofErr w:type="spellEnd"/>
            <w:r w:rsidRPr="00637A45">
              <w:rPr>
                <w:lang w:val="en-US"/>
              </w:rPr>
              <w:t xml:space="preserve"> </w:t>
            </w:r>
            <w:proofErr w:type="spellStart"/>
            <w:r w:rsidRPr="00637A45">
              <w:rPr>
                <w:lang w:val="en-US"/>
              </w:rPr>
              <w:t>calitate</w:t>
            </w:r>
            <w:proofErr w:type="spellEnd"/>
            <w:r w:rsidR="00CD0EA7" w:rsidRPr="00637A45">
              <w:rPr>
                <w:lang w:val="en-US"/>
              </w:rPr>
              <w:t xml:space="preserve"> de </w:t>
            </w:r>
            <w:proofErr w:type="spellStart"/>
            <w:r w:rsidR="00CD0EA7" w:rsidRPr="00637A45">
              <w:rPr>
                <w:lang w:val="en-US"/>
              </w:rPr>
              <w:t>Antreprenor</w:t>
            </w:r>
            <w:proofErr w:type="spellEnd"/>
            <w:r w:rsidR="00CD0EA7" w:rsidRPr="00637A45">
              <w:rPr>
                <w:lang w:val="en-US"/>
              </w:rPr>
              <w:t xml:space="preserve">, pe de </w:t>
            </w:r>
            <w:proofErr w:type="spellStart"/>
            <w:r w:rsidR="00CD0EA7" w:rsidRPr="00637A45">
              <w:rPr>
                <w:lang w:val="en-US"/>
              </w:rPr>
              <w:t>altă</w:t>
            </w:r>
            <w:proofErr w:type="spellEnd"/>
            <w:r w:rsidR="00CD0EA7" w:rsidRPr="00637A45">
              <w:rPr>
                <w:lang w:val="en-US"/>
              </w:rPr>
              <w:t xml:space="preserve"> </w:t>
            </w:r>
            <w:proofErr w:type="spellStart"/>
            <w:r w:rsidR="00CD0EA7" w:rsidRPr="00637A45">
              <w:rPr>
                <w:lang w:val="en-US"/>
              </w:rPr>
              <w:t>parte</w:t>
            </w:r>
            <w:proofErr w:type="spellEnd"/>
            <w:r w:rsidR="00CD0EA7" w:rsidRPr="00637A45">
              <w:rPr>
                <w:lang w:val="en-US"/>
              </w:rPr>
              <w:t>.</w:t>
            </w:r>
          </w:p>
          <w:p w14:paraId="04197942" w14:textId="77777777" w:rsidR="001A5517" w:rsidRPr="00637A45" w:rsidRDefault="00460653" w:rsidP="00385C85">
            <w:pPr>
              <w:pStyle w:val="af2"/>
              <w:tabs>
                <w:tab w:val="left" w:pos="567"/>
              </w:tabs>
              <w:ind w:firstLine="0"/>
              <w:rPr>
                <w:sz w:val="20"/>
                <w:szCs w:val="20"/>
                <w:lang w:val="en-US"/>
              </w:rPr>
            </w:pPr>
            <w:r w:rsidRPr="00637A45">
              <w:rPr>
                <w:sz w:val="20"/>
                <w:szCs w:val="20"/>
                <w:lang w:val="en-US"/>
              </w:rPr>
              <w:t xml:space="preserve"> (</w:t>
            </w:r>
            <w:proofErr w:type="spellStart"/>
            <w:r w:rsidRPr="00637A45">
              <w:rPr>
                <w:sz w:val="20"/>
                <w:szCs w:val="20"/>
                <w:lang w:val="en-US"/>
              </w:rPr>
              <w:t>numele</w:t>
            </w:r>
            <w:proofErr w:type="spellEnd"/>
            <w:r w:rsidRPr="00637A45">
              <w:rPr>
                <w:sz w:val="20"/>
                <w:szCs w:val="20"/>
                <w:lang w:val="en-US"/>
              </w:rPr>
              <w:t xml:space="preserve"> </w:t>
            </w:r>
            <w:proofErr w:type="spellStart"/>
            <w:r w:rsidRPr="00637A45">
              <w:rPr>
                <w:sz w:val="20"/>
                <w:szCs w:val="20"/>
                <w:lang w:val="en-US"/>
              </w:rPr>
              <w:t>şi</w:t>
            </w:r>
            <w:proofErr w:type="spellEnd"/>
            <w:r w:rsidR="005D4B79" w:rsidRPr="00637A45">
              <w:rPr>
                <w:sz w:val="20"/>
                <w:szCs w:val="20"/>
                <w:lang w:val="en-US"/>
              </w:rPr>
              <w:t xml:space="preserve"> </w:t>
            </w:r>
            <w:proofErr w:type="spellStart"/>
            <w:r w:rsidRPr="00637A45">
              <w:rPr>
                <w:sz w:val="20"/>
                <w:szCs w:val="20"/>
                <w:lang w:val="en-US"/>
              </w:rPr>
              <w:t>funcţia</w:t>
            </w:r>
            <w:proofErr w:type="spellEnd"/>
            <w:r w:rsidRPr="00637A45">
              <w:rPr>
                <w:sz w:val="20"/>
                <w:szCs w:val="20"/>
                <w:lang w:val="en-US"/>
              </w:rPr>
              <w:t xml:space="preserve"> </w:t>
            </w:r>
            <w:proofErr w:type="spellStart"/>
            <w:r w:rsidRPr="00637A45">
              <w:rPr>
                <w:sz w:val="20"/>
                <w:szCs w:val="20"/>
                <w:lang w:val="en-US"/>
              </w:rPr>
              <w:t>conducătorului</w:t>
            </w:r>
            <w:proofErr w:type="spellEnd"/>
            <w:r w:rsidRPr="00637A45">
              <w:rPr>
                <w:sz w:val="20"/>
                <w:szCs w:val="20"/>
                <w:lang w:val="en-US"/>
              </w:rPr>
              <w:t>)</w:t>
            </w:r>
          </w:p>
          <w:p w14:paraId="604D87E2"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1962C333"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7CE74ACC" w14:textId="37879A62"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934790">
              <w:rPr>
                <w:b/>
                <w:bCs/>
                <w:u w:val="single"/>
              </w:rPr>
              <w:t>Lucrări de reparație la OMF Negrești și Secția Ftiziopulmonologie</w:t>
            </w:r>
            <w:r w:rsidR="00934790">
              <w:rPr>
                <w:b/>
                <w:lang w:eastAsia="ru-RU"/>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502D7B0E" w14:textId="77777777" w:rsidR="00460653" w:rsidRPr="00FF430B" w:rsidRDefault="00460653" w:rsidP="00196AB4">
            <w:pPr>
              <w:jc w:val="both"/>
            </w:pPr>
          </w:p>
          <w:p w14:paraId="7BD6A72B"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74D809B7" w14:textId="43486D50" w:rsidR="00460653" w:rsidRPr="00637A45" w:rsidRDefault="00A156C0" w:rsidP="00196AB4">
            <w:pPr>
              <w:pStyle w:val="af2"/>
              <w:tabs>
                <w:tab w:val="left" w:pos="567"/>
              </w:tabs>
              <w:spacing w:line="276" w:lineRule="auto"/>
              <w:ind w:firstLine="0"/>
              <w:rPr>
                <w:lang w:val="en-US"/>
              </w:rPr>
            </w:pPr>
            <w:r w:rsidRPr="00637A45">
              <w:rPr>
                <w:lang w:val="en-US"/>
              </w:rPr>
              <w:t xml:space="preserve">2.1. </w:t>
            </w:r>
            <w:proofErr w:type="spellStart"/>
            <w:r w:rsidR="00460653" w:rsidRPr="00637A45">
              <w:rPr>
                <w:lang w:val="en-US"/>
              </w:rPr>
              <w:t>Durata</w:t>
            </w:r>
            <w:proofErr w:type="spellEnd"/>
            <w:r w:rsidR="00460653" w:rsidRPr="00637A45">
              <w:rPr>
                <w:lang w:val="en-US"/>
              </w:rPr>
              <w:t xml:space="preserve"> de </w:t>
            </w:r>
            <w:proofErr w:type="spellStart"/>
            <w:r w:rsidR="00460653" w:rsidRPr="00637A45">
              <w:rPr>
                <w:lang w:val="en-US"/>
              </w:rPr>
              <w:t>execuţie</w:t>
            </w:r>
            <w:proofErr w:type="spellEnd"/>
            <w:r w:rsidR="00460653" w:rsidRPr="00637A45">
              <w:rPr>
                <w:lang w:val="en-US"/>
              </w:rPr>
              <w:t xml:space="preserve"> a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contractate</w:t>
            </w:r>
            <w:proofErr w:type="spellEnd"/>
            <w:r w:rsidR="00460653" w:rsidRPr="00637A45">
              <w:rPr>
                <w:lang w:val="en-US"/>
              </w:rPr>
              <w:t xml:space="preserve"> </w:t>
            </w:r>
            <w:proofErr w:type="spellStart"/>
            <w:r w:rsidR="00460653" w:rsidRPr="00637A45">
              <w:rPr>
                <w:lang w:val="en-US"/>
              </w:rPr>
              <w:t>este</w:t>
            </w:r>
            <w:proofErr w:type="spellEnd"/>
            <w:r w:rsidR="00460653" w:rsidRPr="00637A45">
              <w:rPr>
                <w:lang w:val="en-US"/>
              </w:rPr>
              <w:t xml:space="preserve"> de </w:t>
            </w:r>
            <w:r w:rsidR="006A08AA">
              <w:rPr>
                <w:lang w:val="en-US"/>
              </w:rPr>
              <w:t>60</w:t>
            </w:r>
            <w:r w:rsidR="005D4B79" w:rsidRPr="00637A45">
              <w:rPr>
                <w:lang w:val="en-US"/>
              </w:rPr>
              <w:t xml:space="preserve"> </w:t>
            </w:r>
            <w:r w:rsidR="0018747F">
              <w:rPr>
                <w:lang w:val="en-US"/>
              </w:rPr>
              <w:t xml:space="preserve">de </w:t>
            </w:r>
            <w:proofErr w:type="spellStart"/>
            <w:r w:rsidR="0018747F">
              <w:rPr>
                <w:lang w:val="en-US"/>
              </w:rPr>
              <w:t>zile</w:t>
            </w:r>
            <w:proofErr w:type="spellEnd"/>
            <w:r w:rsidR="0018747F">
              <w:rPr>
                <w:lang w:val="en-US"/>
              </w:rPr>
              <w:t xml:space="preserve"> </w:t>
            </w:r>
            <w:proofErr w:type="spellStart"/>
            <w:r w:rsidR="00460653" w:rsidRPr="00637A45">
              <w:rPr>
                <w:lang w:val="en-US"/>
              </w:rPr>
              <w:t>după</w:t>
            </w:r>
            <w:proofErr w:type="spellEnd"/>
            <w:r w:rsidR="00460653" w:rsidRPr="00637A45">
              <w:rPr>
                <w:lang w:val="en-US"/>
              </w:rPr>
              <w:t xml:space="preserve"> </w:t>
            </w:r>
            <w:proofErr w:type="spellStart"/>
            <w:r w:rsidR="00460653" w:rsidRPr="00637A45">
              <w:rPr>
                <w:lang w:val="en-US"/>
              </w:rPr>
              <w:t>primirea</w:t>
            </w:r>
            <w:proofErr w:type="spellEnd"/>
            <w:r w:rsidR="00460653" w:rsidRPr="00637A45">
              <w:rPr>
                <w:lang w:val="en-US"/>
              </w:rPr>
              <w:t xml:space="preserve"> </w:t>
            </w:r>
            <w:proofErr w:type="spellStart"/>
            <w:r w:rsidR="00460653" w:rsidRPr="00637A45">
              <w:rPr>
                <w:lang w:val="en-US"/>
              </w:rPr>
              <w:t>ordinului</w:t>
            </w:r>
            <w:proofErr w:type="spellEnd"/>
            <w:r w:rsidR="00460653" w:rsidRPr="00637A45">
              <w:rPr>
                <w:lang w:val="en-US"/>
              </w:rPr>
              <w:t xml:space="preserve"> de </w:t>
            </w:r>
            <w:proofErr w:type="spellStart"/>
            <w:r w:rsidR="00460653" w:rsidRPr="00637A45">
              <w:rPr>
                <w:lang w:val="en-US"/>
              </w:rPr>
              <w:t>începere</w:t>
            </w:r>
            <w:proofErr w:type="spellEnd"/>
            <w:r w:rsidR="00460653" w:rsidRPr="00637A45">
              <w:rPr>
                <w:lang w:val="en-US"/>
              </w:rPr>
              <w:t xml:space="preserve"> a </w:t>
            </w:r>
            <w:proofErr w:type="spellStart"/>
            <w:r w:rsidR="00460653" w:rsidRPr="00637A45">
              <w:rPr>
                <w:lang w:val="en-US"/>
              </w:rPr>
              <w:t>execuţiei</w:t>
            </w:r>
            <w:proofErr w:type="spellEnd"/>
            <w:r w:rsidR="005D4B79"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asigurării</w:t>
            </w:r>
            <w:proofErr w:type="spellEnd"/>
            <w:r w:rsidR="00460653" w:rsidRPr="00637A45">
              <w:rPr>
                <w:lang w:val="en-US"/>
              </w:rPr>
              <w:t xml:space="preserve"> </w:t>
            </w:r>
            <w:proofErr w:type="spellStart"/>
            <w:r w:rsidR="00460653" w:rsidRPr="00637A45">
              <w:rPr>
                <w:lang w:val="en-US"/>
              </w:rPr>
              <w:t>lucrului</w:t>
            </w:r>
            <w:proofErr w:type="spellEnd"/>
            <w:r w:rsidR="00460653" w:rsidRPr="00637A45">
              <w:rPr>
                <w:lang w:val="en-US"/>
              </w:rPr>
              <w:t xml:space="preserve"> </w:t>
            </w:r>
            <w:proofErr w:type="spellStart"/>
            <w:r w:rsidR="00460653" w:rsidRPr="00637A45">
              <w:rPr>
                <w:lang w:val="en-US"/>
              </w:rPr>
              <w:t>ritmic</w:t>
            </w:r>
            <w:proofErr w:type="spellEnd"/>
            <w:r w:rsidR="00460653" w:rsidRPr="00637A45">
              <w:rPr>
                <w:lang w:val="en-US"/>
              </w:rPr>
              <w:t xml:space="preserve"> de </w:t>
            </w:r>
            <w:proofErr w:type="spellStart"/>
            <w:r w:rsidR="00460653" w:rsidRPr="00637A45">
              <w:rPr>
                <w:lang w:val="en-US"/>
              </w:rPr>
              <w:t>către</w:t>
            </w:r>
            <w:proofErr w:type="spellEnd"/>
            <w:r w:rsidR="00460653" w:rsidRPr="00637A45">
              <w:rPr>
                <w:lang w:val="en-US"/>
              </w:rPr>
              <w:t xml:space="preserve"> </w:t>
            </w:r>
            <w:proofErr w:type="spellStart"/>
            <w:r w:rsidR="00460653" w:rsidRPr="00637A45">
              <w:rPr>
                <w:lang w:val="en-US"/>
              </w:rPr>
              <w:t>beneficiar</w:t>
            </w:r>
            <w:r w:rsidR="005D4B79" w:rsidRPr="00637A45">
              <w:rPr>
                <w:lang w:val="en-US"/>
              </w:rPr>
              <w:t>-</w:t>
            </w:r>
            <w:r w:rsidR="00460653" w:rsidRPr="00637A45">
              <w:rPr>
                <w:lang w:val="en-US"/>
              </w:rPr>
              <w:t>ordonatorul</w:t>
            </w:r>
            <w:proofErr w:type="spellEnd"/>
            <w:r w:rsidR="00460653" w:rsidRPr="00637A45">
              <w:rPr>
                <w:lang w:val="en-US"/>
              </w:rPr>
              <w:t xml:space="preserve"> de </w:t>
            </w:r>
            <w:proofErr w:type="spellStart"/>
            <w:r w:rsidR="00460653" w:rsidRPr="00637A45">
              <w:rPr>
                <w:lang w:val="en-US"/>
              </w:rPr>
              <w:t>credite</w:t>
            </w:r>
            <w:proofErr w:type="spellEnd"/>
            <w:r w:rsidR="00460653" w:rsidRPr="00637A45">
              <w:rPr>
                <w:lang w:val="en-US"/>
              </w:rPr>
              <w:t>.</w:t>
            </w:r>
          </w:p>
          <w:p w14:paraId="1EF99D4E" w14:textId="77777777" w:rsidR="00460653" w:rsidRPr="00637A45" w:rsidRDefault="00A156C0" w:rsidP="00196AB4">
            <w:pPr>
              <w:pStyle w:val="af2"/>
              <w:tabs>
                <w:tab w:val="left" w:pos="567"/>
              </w:tabs>
              <w:spacing w:line="276" w:lineRule="auto"/>
              <w:ind w:firstLine="0"/>
              <w:rPr>
                <w:lang w:val="en-US"/>
              </w:rPr>
            </w:pPr>
            <w:r w:rsidRPr="00637A45">
              <w:rPr>
                <w:lang w:val="en-US"/>
              </w:rPr>
              <w:t xml:space="preserve">2.2. </w:t>
            </w:r>
            <w:proofErr w:type="spellStart"/>
            <w:r w:rsidR="00460653" w:rsidRPr="00637A45">
              <w:rPr>
                <w:lang w:val="en-US"/>
              </w:rPr>
              <w:t>Graficul</w:t>
            </w:r>
            <w:proofErr w:type="spellEnd"/>
            <w:r w:rsidR="00460653" w:rsidRPr="00637A45">
              <w:rPr>
                <w:lang w:val="en-US"/>
              </w:rPr>
              <w:t xml:space="preserve"> de </w:t>
            </w:r>
            <w:proofErr w:type="spellStart"/>
            <w:r w:rsidR="00460653" w:rsidRPr="00637A45">
              <w:rPr>
                <w:lang w:val="en-US"/>
              </w:rPr>
              <w:t>execuţie</w:t>
            </w:r>
            <w:proofErr w:type="spellEnd"/>
            <w:r w:rsidR="00460653" w:rsidRPr="00637A45">
              <w:rPr>
                <w:lang w:val="en-US"/>
              </w:rPr>
              <w:t xml:space="preserve"> a </w:t>
            </w:r>
            <w:proofErr w:type="spellStart"/>
            <w:r w:rsidR="00460653" w:rsidRPr="00637A45">
              <w:rPr>
                <w:lang w:val="en-US"/>
              </w:rPr>
              <w:t>lucrărilor</w:t>
            </w:r>
            <w:proofErr w:type="spellEnd"/>
            <w:r w:rsidR="00460653" w:rsidRPr="00637A45">
              <w:rPr>
                <w:lang w:val="en-US"/>
              </w:rPr>
              <w:t xml:space="preserve"> se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efectua</w:t>
            </w:r>
            <w:proofErr w:type="spellEnd"/>
            <w:r w:rsidR="00460653" w:rsidRPr="00637A45">
              <w:rPr>
                <w:lang w:val="en-US"/>
              </w:rPr>
              <w:t xml:space="preserve"> conform </w:t>
            </w:r>
            <w:proofErr w:type="spellStart"/>
            <w:r w:rsidR="00460653" w:rsidRPr="00637A45">
              <w:rPr>
                <w:lang w:val="en-US"/>
              </w:rPr>
              <w:t>specificaţiei</w:t>
            </w:r>
            <w:proofErr w:type="spellEnd"/>
            <w:r w:rsidR="00460653" w:rsidRPr="00637A45">
              <w:rPr>
                <w:lang w:val="en-US"/>
              </w:rPr>
              <w:t xml:space="preserve"> din </w:t>
            </w:r>
            <w:proofErr w:type="spellStart"/>
            <w:r w:rsidR="00460653" w:rsidRPr="00637A45">
              <w:rPr>
                <w:lang w:val="en-US"/>
              </w:rPr>
              <w:t>anexa</w:t>
            </w:r>
            <w:proofErr w:type="spellEnd"/>
            <w:r w:rsidR="00460653" w:rsidRPr="00637A45">
              <w:rPr>
                <w:lang w:val="en-US"/>
              </w:rPr>
              <w:t xml:space="preserve"> </w:t>
            </w:r>
            <w:r w:rsidR="009157BF" w:rsidRPr="00637A45">
              <w:rPr>
                <w:lang w:val="en-US"/>
              </w:rPr>
              <w:t xml:space="preserve">la </w:t>
            </w:r>
            <w:proofErr w:type="spellStart"/>
            <w:r w:rsidR="00460653" w:rsidRPr="00637A45">
              <w:rPr>
                <w:lang w:val="en-US"/>
              </w:rPr>
              <w:t>prezentul</w:t>
            </w:r>
            <w:proofErr w:type="spellEnd"/>
            <w:r w:rsidR="00460653" w:rsidRPr="00637A45">
              <w:rPr>
                <w:lang w:val="en-US"/>
              </w:rPr>
              <w:t xml:space="preserve"> contract. </w:t>
            </w:r>
          </w:p>
          <w:p w14:paraId="69147B7F" w14:textId="77777777" w:rsidR="00460653" w:rsidRPr="00637A45" w:rsidRDefault="00A156C0" w:rsidP="00196AB4">
            <w:pPr>
              <w:pStyle w:val="af2"/>
              <w:tabs>
                <w:tab w:val="left" w:pos="567"/>
              </w:tabs>
              <w:spacing w:line="276" w:lineRule="auto"/>
              <w:ind w:firstLine="0"/>
              <w:rPr>
                <w:lang w:val="en-US"/>
              </w:rPr>
            </w:pPr>
            <w:r w:rsidRPr="00637A45">
              <w:rPr>
                <w:lang w:val="en-US"/>
              </w:rPr>
              <w:lastRenderedPageBreak/>
              <w:t xml:space="preserve">2.3. </w:t>
            </w:r>
            <w:proofErr w:type="spellStart"/>
            <w:r w:rsidR="00460653" w:rsidRPr="00637A45">
              <w:rPr>
                <w:lang w:val="en-US"/>
              </w:rPr>
              <w:t>Perioada</w:t>
            </w:r>
            <w:proofErr w:type="spellEnd"/>
            <w:r w:rsidR="00460653" w:rsidRPr="00637A45">
              <w:rPr>
                <w:lang w:val="en-US"/>
              </w:rPr>
              <w:t xml:space="preserve"> de </w:t>
            </w:r>
            <w:proofErr w:type="spellStart"/>
            <w:r w:rsidR="00460653" w:rsidRPr="00637A45">
              <w:rPr>
                <w:lang w:val="en-US"/>
              </w:rPr>
              <w:t>execuţie</w:t>
            </w:r>
            <w:proofErr w:type="spellEnd"/>
            <w:r w:rsidR="00460653" w:rsidRPr="00637A45">
              <w:rPr>
                <w:lang w:val="en-US"/>
              </w:rPr>
              <w:t xml:space="preserve"> </w:t>
            </w:r>
            <w:proofErr w:type="spellStart"/>
            <w:r w:rsidR="00460653" w:rsidRPr="00637A45">
              <w:rPr>
                <w:lang w:val="en-US"/>
              </w:rPr>
              <w:t>poate</w:t>
            </w:r>
            <w:proofErr w:type="spellEnd"/>
            <w:r w:rsidR="00460653" w:rsidRPr="00637A45">
              <w:rPr>
                <w:lang w:val="en-US"/>
              </w:rPr>
              <w:t xml:space="preserve"> fi </w:t>
            </w:r>
            <w:proofErr w:type="spellStart"/>
            <w:r w:rsidR="00460653" w:rsidRPr="00637A45">
              <w:rPr>
                <w:lang w:val="en-US"/>
              </w:rPr>
              <w:t>prelungită</w:t>
            </w:r>
            <w:proofErr w:type="spellEnd"/>
            <w:r w:rsidR="00460653" w:rsidRPr="00637A45">
              <w:rPr>
                <w:lang w:val="en-US"/>
              </w:rPr>
              <w:t xml:space="preserve"> </w:t>
            </w:r>
            <w:proofErr w:type="spellStart"/>
            <w:r w:rsidR="00EB65F6" w:rsidRPr="00637A45">
              <w:rPr>
                <w:lang w:val="en-US"/>
              </w:rPr>
              <w:t>sau</w:t>
            </w:r>
            <w:proofErr w:type="spellEnd"/>
            <w:r w:rsidR="00EB65F6" w:rsidRPr="00637A45">
              <w:rPr>
                <w:lang w:val="en-US"/>
              </w:rPr>
              <w:t xml:space="preserve"> </w:t>
            </w:r>
            <w:proofErr w:type="spellStart"/>
            <w:r w:rsidR="00EB65F6" w:rsidRPr="00637A45">
              <w:rPr>
                <w:lang w:val="en-US"/>
              </w:rPr>
              <w:t>suspendată</w:t>
            </w:r>
            <w:proofErr w:type="spellEnd"/>
            <w:r w:rsidR="00EB65F6" w:rsidRPr="00637A45">
              <w:rPr>
                <w:lang w:val="en-US"/>
              </w:rPr>
              <w:t xml:space="preserve"> </w:t>
            </w:r>
            <w:proofErr w:type="spellStart"/>
            <w:r w:rsidR="00460653" w:rsidRPr="00637A45">
              <w:rPr>
                <w:lang w:val="en-US"/>
              </w:rPr>
              <w:t>dacă</w:t>
            </w:r>
            <w:proofErr w:type="spellEnd"/>
            <w:r w:rsidR="00460653" w:rsidRPr="00637A45">
              <w:rPr>
                <w:lang w:val="en-US"/>
              </w:rPr>
              <w:t xml:space="preserve"> </w:t>
            </w:r>
            <w:proofErr w:type="spellStart"/>
            <w:r w:rsidR="00460653" w:rsidRPr="00637A45">
              <w:rPr>
                <w:lang w:val="en-US"/>
              </w:rPr>
              <w:t>constrângerea</w:t>
            </w:r>
            <w:proofErr w:type="spellEnd"/>
            <w:r w:rsidR="00460653" w:rsidRPr="00637A45">
              <w:rPr>
                <w:lang w:val="en-US"/>
              </w:rPr>
              <w:t xml:space="preserve"> </w:t>
            </w:r>
            <w:proofErr w:type="spellStart"/>
            <w:r w:rsidR="00460653" w:rsidRPr="00637A45">
              <w:rPr>
                <w:lang w:val="en-US"/>
              </w:rPr>
              <w:t>activităţii</w:t>
            </w:r>
            <w:proofErr w:type="spellEnd"/>
            <w:r w:rsidR="00460653" w:rsidRPr="00637A45">
              <w:rPr>
                <w:lang w:val="en-US"/>
              </w:rPr>
              <w:t xml:space="preserve"> se </w:t>
            </w:r>
            <w:proofErr w:type="spellStart"/>
            <w:r w:rsidR="00460653" w:rsidRPr="00637A45">
              <w:rPr>
                <w:lang w:val="en-US"/>
              </w:rPr>
              <w:t>datorează</w:t>
            </w:r>
            <w:proofErr w:type="spellEnd"/>
            <w:r w:rsidR="00460653" w:rsidRPr="00637A45">
              <w:rPr>
                <w:lang w:val="en-US"/>
              </w:rPr>
              <w:t xml:space="preserve"> </w:t>
            </w:r>
            <w:proofErr w:type="spellStart"/>
            <w:r w:rsidR="00460653" w:rsidRPr="00637A45">
              <w:rPr>
                <w:lang w:val="en-US"/>
              </w:rPr>
              <w:t>următoarelor</w:t>
            </w:r>
            <w:proofErr w:type="spellEnd"/>
            <w:r w:rsidR="00460653" w:rsidRPr="00637A45">
              <w:rPr>
                <w:lang w:val="en-US"/>
              </w:rPr>
              <w:t xml:space="preserve"> </w:t>
            </w:r>
            <w:proofErr w:type="spellStart"/>
            <w:r w:rsidR="00460653" w:rsidRPr="00637A45">
              <w:rPr>
                <w:lang w:val="en-US"/>
              </w:rPr>
              <w:t>cauze</w:t>
            </w:r>
            <w:proofErr w:type="spellEnd"/>
            <w:r w:rsidR="00460653" w:rsidRPr="00637A45">
              <w:rPr>
                <w:lang w:val="en-US"/>
              </w:rPr>
              <w:t>:</w:t>
            </w:r>
          </w:p>
          <w:p w14:paraId="51D29FE3"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184C9EC2" w14:textId="77777777" w:rsidR="00460653" w:rsidRPr="00FF430B" w:rsidRDefault="0018747F" w:rsidP="002F556B">
            <w:pPr>
              <w:numPr>
                <w:ilvl w:val="0"/>
                <w:numId w:val="9"/>
              </w:numPr>
              <w:tabs>
                <w:tab w:val="left" w:pos="1276"/>
              </w:tabs>
              <w:spacing w:line="276" w:lineRule="auto"/>
              <w:ind w:left="0" w:hanging="425"/>
              <w:jc w:val="both"/>
            </w:pPr>
            <w:r>
              <w:t>-</w:t>
            </w:r>
            <w:r w:rsidR="001B1B6D" w:rsidRPr="00FF430B">
              <w:t>datorită impedimentului care justifică neexecutarea obligației</w:t>
            </w:r>
            <w:r w:rsidR="00460653" w:rsidRPr="00FF430B">
              <w:t xml:space="preserve"> sau altei situaţii extreme neimputabile şi imprevizibile pentru Antreprenor;</w:t>
            </w:r>
          </w:p>
          <w:p w14:paraId="4E734368" w14:textId="77777777" w:rsidR="00460653" w:rsidRPr="00FF430B" w:rsidRDefault="0018747F" w:rsidP="002F556B">
            <w:pPr>
              <w:numPr>
                <w:ilvl w:val="0"/>
                <w:numId w:val="9"/>
              </w:numPr>
              <w:tabs>
                <w:tab w:val="left" w:pos="1276"/>
              </w:tabs>
              <w:spacing w:line="276" w:lineRule="auto"/>
              <w:ind w:left="0" w:hanging="425"/>
              <w:jc w:val="both"/>
            </w:pPr>
            <w:r>
              <w:t>-</w:t>
            </w:r>
            <w:r w:rsidR="00460653"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00460653" w:rsidRPr="00FF430B">
              <w:t>;</w:t>
            </w:r>
          </w:p>
          <w:p w14:paraId="36EDB8D6" w14:textId="77777777" w:rsidR="00460653" w:rsidRPr="00FF430B" w:rsidRDefault="0018747F" w:rsidP="002F556B">
            <w:pPr>
              <w:numPr>
                <w:ilvl w:val="0"/>
                <w:numId w:val="9"/>
              </w:numPr>
              <w:tabs>
                <w:tab w:val="left" w:pos="1276"/>
              </w:tabs>
              <w:spacing w:line="276" w:lineRule="auto"/>
              <w:ind w:left="0" w:hanging="425"/>
              <w:jc w:val="both"/>
            </w:pPr>
            <w:r>
              <w:t>-</w:t>
            </w:r>
            <w:r w:rsidR="00460653" w:rsidRPr="00FF430B">
              <w:t>calamităţilor naturale recunoscute de autoritatea legală.</w:t>
            </w:r>
          </w:p>
          <w:p w14:paraId="58D8AB3A" w14:textId="77777777" w:rsidR="00460653" w:rsidRPr="00637A45" w:rsidRDefault="00A156C0" w:rsidP="00196AB4">
            <w:pPr>
              <w:pStyle w:val="af2"/>
              <w:tabs>
                <w:tab w:val="left" w:pos="567"/>
              </w:tabs>
              <w:spacing w:line="276" w:lineRule="auto"/>
              <w:ind w:firstLine="0"/>
              <w:rPr>
                <w:lang w:val="en-US"/>
              </w:rPr>
            </w:pPr>
            <w:r w:rsidRPr="00637A45">
              <w:rPr>
                <w:lang w:val="en-US"/>
              </w:rPr>
              <w:t xml:space="preserve">2.4. </w:t>
            </w:r>
            <w:r w:rsidR="00460653" w:rsidRPr="00637A45">
              <w:rPr>
                <w:lang w:val="en-US"/>
              </w:rPr>
              <w:t xml:space="preserve">Conform </w:t>
            </w:r>
            <w:proofErr w:type="spellStart"/>
            <w:r w:rsidR="00460653" w:rsidRPr="00637A45">
              <w:rPr>
                <w:lang w:val="en-US"/>
              </w:rPr>
              <w:t>dispoziţiei</w:t>
            </w:r>
            <w:proofErr w:type="spellEnd"/>
            <w:r w:rsidR="00460653" w:rsidRPr="00637A45">
              <w:rPr>
                <w:lang w:val="en-US"/>
              </w:rPr>
              <w:t xml:space="preserve"> </w:t>
            </w:r>
            <w:proofErr w:type="spellStart"/>
            <w:r w:rsidR="00460653" w:rsidRPr="00637A45">
              <w:rPr>
                <w:lang w:val="en-US"/>
              </w:rPr>
              <w:t>scrise</w:t>
            </w:r>
            <w:proofErr w:type="spellEnd"/>
            <w:r w:rsidR="00460653" w:rsidRPr="00637A45">
              <w:rPr>
                <w:lang w:val="en-US"/>
              </w:rPr>
              <w:t xml:space="preserve"> a </w:t>
            </w:r>
            <w:proofErr w:type="spellStart"/>
            <w:r w:rsidR="00460653" w:rsidRPr="00637A45">
              <w:rPr>
                <w:lang w:val="en-US"/>
              </w:rPr>
              <w:t>Beneficiarului</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sista</w:t>
            </w:r>
            <w:proofErr w:type="spellEnd"/>
            <w:r w:rsidR="00460653" w:rsidRPr="00637A45">
              <w:rPr>
                <w:lang w:val="en-US"/>
              </w:rPr>
              <w:t xml:space="preserve"> </w:t>
            </w:r>
            <w:proofErr w:type="spellStart"/>
            <w:r w:rsidR="00460653" w:rsidRPr="00637A45">
              <w:rPr>
                <w:lang w:val="en-US"/>
              </w:rPr>
              <w:t>execuţia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a </w:t>
            </w:r>
            <w:proofErr w:type="spellStart"/>
            <w:r w:rsidR="00460653" w:rsidRPr="00637A45">
              <w:rPr>
                <w:lang w:val="en-US"/>
              </w:rPr>
              <w:t>unor</w:t>
            </w:r>
            <w:proofErr w:type="spellEnd"/>
            <w:r w:rsidR="00460653" w:rsidRPr="00637A45">
              <w:rPr>
                <w:lang w:val="en-US"/>
              </w:rPr>
              <w:t xml:space="preserve"> </w:t>
            </w:r>
            <w:proofErr w:type="spellStart"/>
            <w:r w:rsidR="00460653" w:rsidRPr="00637A45">
              <w:rPr>
                <w:lang w:val="en-US"/>
              </w:rPr>
              <w:t>părţi</w:t>
            </w:r>
            <w:proofErr w:type="spellEnd"/>
            <w:r w:rsidR="00460653" w:rsidRPr="00637A45">
              <w:rPr>
                <w:lang w:val="en-US"/>
              </w:rPr>
              <w:t xml:space="preserve"> ale </w:t>
            </w:r>
            <w:proofErr w:type="spellStart"/>
            <w:r w:rsidR="00460653" w:rsidRPr="00637A45">
              <w:rPr>
                <w:lang w:val="en-US"/>
              </w:rPr>
              <w:t>acestora</w:t>
            </w:r>
            <w:proofErr w:type="spellEnd"/>
            <w:r w:rsidR="00460653" w:rsidRPr="00637A45">
              <w:rPr>
                <w:lang w:val="en-US"/>
              </w:rPr>
              <w:t xml:space="preserve"> pe o </w:t>
            </w:r>
            <w:proofErr w:type="spellStart"/>
            <w:r w:rsidR="00460653" w:rsidRPr="00637A45">
              <w:rPr>
                <w:lang w:val="en-US"/>
              </w:rPr>
              <w:t>durată</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modul</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care </w:t>
            </w:r>
            <w:proofErr w:type="spellStart"/>
            <w:r w:rsidR="00460653" w:rsidRPr="00637A45">
              <w:rPr>
                <w:lang w:val="en-US"/>
              </w:rPr>
              <w:t>Beneficiarul</w:t>
            </w:r>
            <w:proofErr w:type="spellEnd"/>
            <w:r w:rsidR="00460653" w:rsidRPr="00637A45">
              <w:rPr>
                <w:lang w:val="en-US"/>
              </w:rPr>
              <w:t xml:space="preserve"> </w:t>
            </w:r>
            <w:proofErr w:type="spellStart"/>
            <w:r w:rsidR="00460653" w:rsidRPr="00637A45">
              <w:rPr>
                <w:lang w:val="en-US"/>
              </w:rPr>
              <w:t>consideră</w:t>
            </w:r>
            <w:proofErr w:type="spellEnd"/>
            <w:r w:rsidR="00460653" w:rsidRPr="00637A45">
              <w:rPr>
                <w:lang w:val="en-US"/>
              </w:rPr>
              <w:t xml:space="preserve"> </w:t>
            </w:r>
            <w:proofErr w:type="spellStart"/>
            <w:r w:rsidR="00460653" w:rsidRPr="00637A45">
              <w:rPr>
                <w:lang w:val="en-US"/>
              </w:rPr>
              <w:t>necesar</w:t>
            </w:r>
            <w:proofErr w:type="spellEnd"/>
            <w:r w:rsidR="00460653" w:rsidRPr="00637A45">
              <w:rPr>
                <w:lang w:val="en-US"/>
              </w:rPr>
              <w:t xml:space="preserve">. Pe </w:t>
            </w:r>
            <w:proofErr w:type="spellStart"/>
            <w:r w:rsidR="00460653" w:rsidRPr="00637A45">
              <w:rPr>
                <w:lang w:val="en-US"/>
              </w:rPr>
              <w:t>timpul</w:t>
            </w:r>
            <w:proofErr w:type="spellEnd"/>
            <w:r w:rsidR="00460653" w:rsidRPr="00637A45">
              <w:rPr>
                <w:lang w:val="en-US"/>
              </w:rPr>
              <w:t xml:space="preserve"> </w:t>
            </w:r>
            <w:proofErr w:type="spellStart"/>
            <w:r w:rsidR="00460653" w:rsidRPr="00637A45">
              <w:rPr>
                <w:lang w:val="en-US"/>
              </w:rPr>
              <w:t>suspendării</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proteja</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conserva</w:t>
            </w:r>
            <w:proofErr w:type="spellEnd"/>
            <w:r w:rsidR="00460653" w:rsidRPr="00637A45">
              <w:rPr>
                <w:lang w:val="en-US"/>
              </w:rPr>
              <w:t xml:space="preserve"> </w:t>
            </w:r>
            <w:proofErr w:type="spellStart"/>
            <w:r w:rsidR="00460653" w:rsidRPr="00637A45">
              <w:rPr>
                <w:lang w:val="en-US"/>
              </w:rPr>
              <w:t>lucrările</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mod </w:t>
            </w:r>
            <w:proofErr w:type="spellStart"/>
            <w:r w:rsidR="00460653" w:rsidRPr="00637A45">
              <w:rPr>
                <w:lang w:val="en-US"/>
              </w:rPr>
              <w:t>corespunzător</w:t>
            </w:r>
            <w:proofErr w:type="spellEnd"/>
            <w:r w:rsidR="00460653" w:rsidRPr="00637A45">
              <w:rPr>
                <w:lang w:val="en-US"/>
              </w:rPr>
              <w:t xml:space="preserve">, </w:t>
            </w:r>
            <w:proofErr w:type="spellStart"/>
            <w:r w:rsidR="00460653" w:rsidRPr="00637A45">
              <w:rPr>
                <w:lang w:val="en-US"/>
              </w:rPr>
              <w:t>aşa</w:t>
            </w:r>
            <w:proofErr w:type="spellEnd"/>
            <w:r w:rsidR="00460653" w:rsidRPr="00637A45">
              <w:rPr>
                <w:lang w:val="en-US"/>
              </w:rPr>
              <w:t xml:space="preserve"> cum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dispune</w:t>
            </w:r>
            <w:proofErr w:type="spellEnd"/>
            <w:r w:rsidR="00460653" w:rsidRPr="00637A45">
              <w:rPr>
                <w:lang w:val="en-US"/>
              </w:rPr>
              <w:t xml:space="preserve"> </w:t>
            </w:r>
            <w:proofErr w:type="spellStart"/>
            <w:r w:rsidR="00460653" w:rsidRPr="00637A45">
              <w:rPr>
                <w:lang w:val="en-US"/>
              </w:rPr>
              <w:t>Beneficiarul</w:t>
            </w:r>
            <w:proofErr w:type="spellEnd"/>
            <w:r w:rsidR="00460653" w:rsidRPr="00637A45">
              <w:rPr>
                <w:lang w:val="en-US"/>
              </w:rPr>
              <w:t xml:space="preserve">. </w:t>
            </w:r>
            <w:proofErr w:type="spellStart"/>
            <w:r w:rsidR="00460653" w:rsidRPr="00637A45">
              <w:rPr>
                <w:lang w:val="en-US"/>
              </w:rPr>
              <w:t>Cheltuielile</w:t>
            </w:r>
            <w:proofErr w:type="spellEnd"/>
            <w:r w:rsidR="00460653" w:rsidRPr="00637A45">
              <w:rPr>
                <w:lang w:val="en-US"/>
              </w:rPr>
              <w:t xml:space="preserve"> </w:t>
            </w:r>
            <w:proofErr w:type="spellStart"/>
            <w:r w:rsidR="00460653" w:rsidRPr="00637A45">
              <w:rPr>
                <w:lang w:val="en-US"/>
              </w:rPr>
              <w:t>suplimentare</w:t>
            </w:r>
            <w:proofErr w:type="spellEnd"/>
            <w:r w:rsidR="00460653" w:rsidRPr="00637A45">
              <w:rPr>
                <w:lang w:val="en-US"/>
              </w:rPr>
              <w:t xml:space="preserve"> generate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urma</w:t>
            </w:r>
            <w:proofErr w:type="spellEnd"/>
            <w:r w:rsidR="00460653" w:rsidRPr="00637A45">
              <w:rPr>
                <w:lang w:val="en-US"/>
              </w:rPr>
              <w:t xml:space="preserve"> </w:t>
            </w:r>
            <w:proofErr w:type="spellStart"/>
            <w:r w:rsidR="00460653" w:rsidRPr="00637A45">
              <w:rPr>
                <w:lang w:val="en-US"/>
              </w:rPr>
              <w:t>sistării</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suportate</w:t>
            </w:r>
            <w:proofErr w:type="spellEnd"/>
            <w:r w:rsidR="00460653" w:rsidRPr="00637A45">
              <w:rPr>
                <w:lang w:val="en-US"/>
              </w:rPr>
              <w:t xml:space="preserve"> de </w:t>
            </w:r>
            <w:proofErr w:type="spellStart"/>
            <w:r w:rsidR="00460653" w:rsidRPr="00637A45">
              <w:rPr>
                <w:lang w:val="en-US"/>
              </w:rPr>
              <w:t>Antreprenor</w:t>
            </w:r>
            <w:proofErr w:type="spellEnd"/>
            <w:r w:rsidR="00460653" w:rsidRPr="00637A45">
              <w:rPr>
                <w:lang w:val="en-US"/>
              </w:rPr>
              <w:t xml:space="preserve"> </w:t>
            </w:r>
            <w:proofErr w:type="spellStart"/>
            <w:r w:rsidR="00460653" w:rsidRPr="00637A45">
              <w:rPr>
                <w:lang w:val="en-US"/>
              </w:rPr>
              <w:t>vor</w:t>
            </w:r>
            <w:proofErr w:type="spellEnd"/>
            <w:r w:rsidR="00460653" w:rsidRPr="00637A45">
              <w:rPr>
                <w:lang w:val="en-US"/>
              </w:rPr>
              <w:t xml:space="preserve"> fi </w:t>
            </w:r>
            <w:proofErr w:type="spellStart"/>
            <w:r w:rsidR="00460653" w:rsidRPr="00637A45">
              <w:rPr>
                <w:lang w:val="en-US"/>
              </w:rPr>
              <w:t>plătite</w:t>
            </w:r>
            <w:proofErr w:type="spellEnd"/>
            <w:r w:rsidR="00460653" w:rsidRPr="00637A45">
              <w:rPr>
                <w:lang w:val="en-US"/>
              </w:rPr>
              <w:t xml:space="preserve"> de </w:t>
            </w:r>
            <w:proofErr w:type="spellStart"/>
            <w:r w:rsidR="00460653" w:rsidRPr="00637A45">
              <w:rPr>
                <w:lang w:val="en-US"/>
              </w:rPr>
              <w:t>către</w:t>
            </w:r>
            <w:proofErr w:type="spellEnd"/>
            <w:r w:rsidR="00460653" w:rsidRPr="00637A45">
              <w:rPr>
                <w:lang w:val="en-US"/>
              </w:rPr>
              <w:t xml:space="preserve"> </w:t>
            </w:r>
            <w:proofErr w:type="spellStart"/>
            <w:r w:rsidR="00460653" w:rsidRPr="00637A45">
              <w:rPr>
                <w:lang w:val="en-US"/>
              </w:rPr>
              <w:t>Beneficiar</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cazul</w:t>
            </w:r>
            <w:proofErr w:type="spellEnd"/>
            <w:r w:rsidR="00460653" w:rsidRPr="00637A45">
              <w:rPr>
                <w:lang w:val="en-US"/>
              </w:rPr>
              <w:t xml:space="preserve"> </w:t>
            </w:r>
            <w:proofErr w:type="spellStart"/>
            <w:r w:rsidR="00460653" w:rsidRPr="00637A45">
              <w:rPr>
                <w:lang w:val="en-US"/>
              </w:rPr>
              <w:t>sistării</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a </w:t>
            </w:r>
            <w:proofErr w:type="spellStart"/>
            <w:r w:rsidR="00460653" w:rsidRPr="00637A45">
              <w:rPr>
                <w:lang w:val="en-US"/>
              </w:rPr>
              <w:t>unor</w:t>
            </w:r>
            <w:proofErr w:type="spellEnd"/>
            <w:r w:rsidR="00460653" w:rsidRPr="00637A45">
              <w:rPr>
                <w:lang w:val="en-US"/>
              </w:rPr>
              <w:t xml:space="preserve"> </w:t>
            </w:r>
            <w:proofErr w:type="spellStart"/>
            <w:r w:rsidR="00460653" w:rsidRPr="00637A45">
              <w:rPr>
                <w:lang w:val="en-US"/>
              </w:rPr>
              <w:t>părţi</w:t>
            </w:r>
            <w:proofErr w:type="spellEnd"/>
            <w:r w:rsidR="00460653" w:rsidRPr="00637A45">
              <w:rPr>
                <w:lang w:val="en-US"/>
              </w:rPr>
              <w:t xml:space="preserve"> din </w:t>
            </w:r>
            <w:proofErr w:type="spellStart"/>
            <w:r w:rsidR="00460653" w:rsidRPr="00637A45">
              <w:rPr>
                <w:lang w:val="en-US"/>
              </w:rPr>
              <w:t>ele</w:t>
            </w:r>
            <w:proofErr w:type="spellEnd"/>
            <w:r w:rsidR="00460653" w:rsidRPr="00637A45">
              <w:rPr>
                <w:lang w:val="en-US"/>
              </w:rPr>
              <w:t xml:space="preserve">, din </w:t>
            </w:r>
            <w:proofErr w:type="spellStart"/>
            <w:r w:rsidR="00460653" w:rsidRPr="00637A45">
              <w:rPr>
                <w:lang w:val="en-US"/>
              </w:rPr>
              <w:t>iniţiativa</w:t>
            </w:r>
            <w:proofErr w:type="spellEnd"/>
            <w:r w:rsidR="00460653" w:rsidRPr="00637A45">
              <w:rPr>
                <w:lang w:val="en-US"/>
              </w:rPr>
              <w:t xml:space="preserve"> </w:t>
            </w:r>
            <w:proofErr w:type="spellStart"/>
            <w:r w:rsidR="00460653" w:rsidRPr="00637A45">
              <w:rPr>
                <w:lang w:val="en-US"/>
              </w:rPr>
              <w:t>Antreprenorului</w:t>
            </w:r>
            <w:proofErr w:type="spellEnd"/>
            <w:r w:rsidR="00460653" w:rsidRPr="00637A45">
              <w:rPr>
                <w:lang w:val="en-US"/>
              </w:rPr>
              <w:t xml:space="preserve">, </w:t>
            </w:r>
            <w:proofErr w:type="spellStart"/>
            <w:r w:rsidR="00460653" w:rsidRPr="00637A45">
              <w:rPr>
                <w:lang w:val="en-US"/>
              </w:rPr>
              <w:t>acesta</w:t>
            </w:r>
            <w:proofErr w:type="spellEnd"/>
            <w:r w:rsidR="00460653" w:rsidRPr="00637A45">
              <w:rPr>
                <w:lang w:val="en-US"/>
              </w:rPr>
              <w:t xml:space="preserve"> </w:t>
            </w:r>
            <w:proofErr w:type="spellStart"/>
            <w:r w:rsidR="00460653" w:rsidRPr="00637A45">
              <w:rPr>
                <w:lang w:val="en-US"/>
              </w:rPr>
              <w:t>suportă</w:t>
            </w:r>
            <w:proofErr w:type="spellEnd"/>
            <w:r w:rsidR="00460653" w:rsidRPr="00637A45">
              <w:rPr>
                <w:lang w:val="en-US"/>
              </w:rPr>
              <w:t xml:space="preserve"> pe </w:t>
            </w:r>
            <w:proofErr w:type="spellStart"/>
            <w:r w:rsidR="00460653" w:rsidRPr="00637A45">
              <w:rPr>
                <w:lang w:val="en-US"/>
              </w:rPr>
              <w:t>timpul</w:t>
            </w:r>
            <w:proofErr w:type="spellEnd"/>
            <w:r w:rsidR="00460653" w:rsidRPr="00637A45">
              <w:rPr>
                <w:lang w:val="en-US"/>
              </w:rPr>
              <w:t xml:space="preserve"> </w:t>
            </w:r>
            <w:proofErr w:type="spellStart"/>
            <w:r w:rsidR="00460653" w:rsidRPr="00637A45">
              <w:rPr>
                <w:lang w:val="en-US"/>
              </w:rPr>
              <w:t>suspendării</w:t>
            </w:r>
            <w:proofErr w:type="spellEnd"/>
            <w:r w:rsidR="00460653" w:rsidRPr="00637A45">
              <w:rPr>
                <w:lang w:val="en-US"/>
              </w:rPr>
              <w:t xml:space="preserve"> </w:t>
            </w:r>
            <w:proofErr w:type="spellStart"/>
            <w:r w:rsidR="00460653" w:rsidRPr="00637A45">
              <w:rPr>
                <w:lang w:val="en-US"/>
              </w:rPr>
              <w:t>toate</w:t>
            </w:r>
            <w:proofErr w:type="spellEnd"/>
            <w:r w:rsidR="00460653" w:rsidRPr="00637A45">
              <w:rPr>
                <w:lang w:val="en-US"/>
              </w:rPr>
              <w:t xml:space="preserve"> </w:t>
            </w:r>
            <w:proofErr w:type="spellStart"/>
            <w:r w:rsidR="00460653" w:rsidRPr="00637A45">
              <w:rPr>
                <w:lang w:val="en-US"/>
              </w:rPr>
              <w:t>cheltuielile</w:t>
            </w:r>
            <w:proofErr w:type="spellEnd"/>
            <w:r w:rsidR="00460653" w:rsidRPr="00637A45">
              <w:rPr>
                <w:lang w:val="en-US"/>
              </w:rPr>
              <w:t xml:space="preserve">, </w:t>
            </w:r>
            <w:proofErr w:type="spellStart"/>
            <w:r w:rsidR="00460653" w:rsidRPr="00637A45">
              <w:rPr>
                <w:lang w:val="en-US"/>
              </w:rPr>
              <w:t>privind</w:t>
            </w:r>
            <w:proofErr w:type="spellEnd"/>
            <w:r w:rsidR="00460653" w:rsidRPr="00637A45">
              <w:rPr>
                <w:lang w:val="en-US"/>
              </w:rPr>
              <w:t xml:space="preserve"> </w:t>
            </w:r>
            <w:proofErr w:type="spellStart"/>
            <w:r w:rsidR="00460653" w:rsidRPr="00637A45">
              <w:rPr>
                <w:lang w:val="en-US"/>
              </w:rPr>
              <w:t>protejarea</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conservarea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cu </w:t>
            </w:r>
            <w:proofErr w:type="spellStart"/>
            <w:r w:rsidR="00460653" w:rsidRPr="00637A45">
              <w:rPr>
                <w:lang w:val="en-US"/>
              </w:rPr>
              <w:t>bună</w:t>
            </w:r>
            <w:proofErr w:type="spellEnd"/>
            <w:r w:rsidR="00460653" w:rsidRPr="00637A45">
              <w:rPr>
                <w:lang w:val="en-US"/>
              </w:rPr>
              <w:t xml:space="preserve"> </w:t>
            </w:r>
            <w:proofErr w:type="spellStart"/>
            <w:r w:rsidR="00460653" w:rsidRPr="00637A45">
              <w:rPr>
                <w:lang w:val="en-US"/>
              </w:rPr>
              <w:t>diligenţă</w:t>
            </w:r>
            <w:proofErr w:type="spellEnd"/>
            <w:r w:rsidR="00460653" w:rsidRPr="00637A45">
              <w:rPr>
                <w:lang w:val="en-US"/>
              </w:rPr>
              <w:t>.</w:t>
            </w:r>
          </w:p>
          <w:p w14:paraId="0B2DC6D6" w14:textId="77777777" w:rsidR="00460653" w:rsidRPr="00637A45" w:rsidRDefault="00A156C0" w:rsidP="00196AB4">
            <w:pPr>
              <w:pStyle w:val="af2"/>
              <w:tabs>
                <w:tab w:val="left" w:pos="567"/>
              </w:tabs>
              <w:spacing w:line="276" w:lineRule="auto"/>
              <w:ind w:firstLine="0"/>
              <w:rPr>
                <w:lang w:val="en-US"/>
              </w:rPr>
            </w:pPr>
            <w:r w:rsidRPr="00637A45">
              <w:rPr>
                <w:lang w:val="en-US"/>
              </w:rPr>
              <w:t xml:space="preserve">2.5. </w:t>
            </w:r>
            <w:r w:rsidR="00460653" w:rsidRPr="00637A45">
              <w:rPr>
                <w:lang w:val="en-US"/>
              </w:rPr>
              <w:t xml:space="preserve">La </w:t>
            </w:r>
            <w:proofErr w:type="spellStart"/>
            <w:r w:rsidR="00460653" w:rsidRPr="00637A45">
              <w:rPr>
                <w:lang w:val="en-US"/>
              </w:rPr>
              <w:t>terminarea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w:t>
            </w:r>
            <w:proofErr w:type="spellStart"/>
            <w:r w:rsidR="00183D79" w:rsidRPr="00637A45">
              <w:rPr>
                <w:lang w:val="en-US"/>
              </w:rPr>
              <w:t>va</w:t>
            </w:r>
            <w:proofErr w:type="spellEnd"/>
            <w:r w:rsidR="00183D79" w:rsidRPr="00637A45">
              <w:rPr>
                <w:lang w:val="en-US"/>
              </w:rPr>
              <w:t xml:space="preserve"> </w:t>
            </w:r>
            <w:proofErr w:type="spellStart"/>
            <w:r w:rsidR="00183D79" w:rsidRPr="00637A45">
              <w:rPr>
                <w:lang w:val="en-US"/>
              </w:rPr>
              <w:t>notifica</w:t>
            </w:r>
            <w:proofErr w:type="spellEnd"/>
            <w:r w:rsidR="00183D79" w:rsidRPr="00637A45">
              <w:rPr>
                <w:lang w:val="en-US"/>
              </w:rPr>
              <w:t xml:space="preserve"> </w:t>
            </w:r>
            <w:proofErr w:type="spellStart"/>
            <w:r w:rsidR="00183D79" w:rsidRPr="00637A45">
              <w:rPr>
                <w:lang w:val="en-US"/>
              </w:rPr>
              <w:t>Beneficiarul</w:t>
            </w:r>
            <w:proofErr w:type="spellEnd"/>
            <w:r w:rsidR="00183D79" w:rsidRPr="00637A45">
              <w:rPr>
                <w:lang w:val="en-US"/>
              </w:rPr>
              <w:t xml:space="preserve"> </w:t>
            </w:r>
            <w:proofErr w:type="spellStart"/>
            <w:r w:rsidR="00183D79" w:rsidRPr="00637A45">
              <w:rPr>
                <w:lang w:val="en-US"/>
              </w:rPr>
              <w:t>că</w:t>
            </w:r>
            <w:proofErr w:type="spellEnd"/>
            <w:r w:rsidR="00183D79" w:rsidRPr="00637A45">
              <w:rPr>
                <w:lang w:val="en-US"/>
              </w:rPr>
              <w:t xml:space="preserve"> su</w:t>
            </w:r>
            <w:r w:rsidR="00460653" w:rsidRPr="00637A45">
              <w:rPr>
                <w:lang w:val="en-US"/>
              </w:rPr>
              <w:t xml:space="preserve">nt </w:t>
            </w:r>
            <w:proofErr w:type="spellStart"/>
            <w:r w:rsidR="00460653" w:rsidRPr="00637A45">
              <w:rPr>
                <w:lang w:val="en-US"/>
              </w:rPr>
              <w:t>îndeplinite</w:t>
            </w:r>
            <w:proofErr w:type="spellEnd"/>
            <w:r w:rsidR="00460653" w:rsidRPr="00637A45">
              <w:rPr>
                <w:lang w:val="en-US"/>
              </w:rPr>
              <w:t xml:space="preserve"> </w:t>
            </w:r>
            <w:proofErr w:type="spellStart"/>
            <w:r w:rsidR="00460653" w:rsidRPr="00637A45">
              <w:rPr>
                <w:lang w:val="en-US"/>
              </w:rPr>
              <w:t>condiţiile</w:t>
            </w:r>
            <w:proofErr w:type="spellEnd"/>
            <w:r w:rsidR="00460653" w:rsidRPr="00637A45">
              <w:rPr>
                <w:lang w:val="en-US"/>
              </w:rPr>
              <w:t xml:space="preserve"> de </w:t>
            </w:r>
            <w:proofErr w:type="spellStart"/>
            <w:r w:rsidR="00460653" w:rsidRPr="00637A45">
              <w:rPr>
                <w:lang w:val="en-US"/>
              </w:rPr>
              <w:t>recepţie</w:t>
            </w:r>
            <w:proofErr w:type="spellEnd"/>
            <w:r w:rsidR="00460653" w:rsidRPr="00637A45">
              <w:rPr>
                <w:lang w:val="en-US"/>
              </w:rPr>
              <w:t xml:space="preserve">, </w:t>
            </w:r>
            <w:proofErr w:type="spellStart"/>
            <w:r w:rsidR="00460653" w:rsidRPr="00637A45">
              <w:rPr>
                <w:lang w:val="en-US"/>
              </w:rPr>
              <w:t>solicitând</w:t>
            </w:r>
            <w:proofErr w:type="spellEnd"/>
            <w:r w:rsidR="00460653" w:rsidRPr="00637A45">
              <w:rPr>
                <w:lang w:val="en-US"/>
              </w:rPr>
              <w:t xml:space="preserve"> </w:t>
            </w:r>
            <w:proofErr w:type="spellStart"/>
            <w:r w:rsidR="00460653" w:rsidRPr="00637A45">
              <w:rPr>
                <w:lang w:val="en-US"/>
              </w:rPr>
              <w:t>convocarea</w:t>
            </w:r>
            <w:proofErr w:type="spellEnd"/>
            <w:r w:rsidR="00460653" w:rsidRPr="00637A45">
              <w:rPr>
                <w:lang w:val="en-US"/>
              </w:rPr>
              <w:t xml:space="preserve"> </w:t>
            </w:r>
            <w:proofErr w:type="spellStart"/>
            <w:r w:rsidR="00460653" w:rsidRPr="00637A45">
              <w:rPr>
                <w:lang w:val="en-US"/>
              </w:rPr>
              <w:t>comisiei</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baza</w:t>
            </w:r>
            <w:proofErr w:type="spellEnd"/>
            <w:r w:rsidR="00460653" w:rsidRPr="00637A45">
              <w:rPr>
                <w:lang w:val="en-US"/>
              </w:rPr>
              <w:t xml:space="preserve"> </w:t>
            </w:r>
            <w:proofErr w:type="spellStart"/>
            <w:r w:rsidR="00460653" w:rsidRPr="00637A45">
              <w:rPr>
                <w:lang w:val="en-US"/>
              </w:rPr>
              <w:t>acestei</w:t>
            </w:r>
            <w:proofErr w:type="spellEnd"/>
            <w:r w:rsidR="00460653" w:rsidRPr="00637A45">
              <w:rPr>
                <w:lang w:val="en-US"/>
              </w:rPr>
              <w:t xml:space="preserve"> </w:t>
            </w:r>
            <w:proofErr w:type="spellStart"/>
            <w:r w:rsidR="00460653" w:rsidRPr="00637A45">
              <w:rPr>
                <w:lang w:val="en-US"/>
              </w:rPr>
              <w:t>notificări</w:t>
            </w:r>
            <w:proofErr w:type="spellEnd"/>
            <w:r w:rsidR="00460653" w:rsidRPr="00637A45">
              <w:rPr>
                <w:lang w:val="en-US"/>
              </w:rPr>
              <w:t xml:space="preserve">, </w:t>
            </w:r>
            <w:proofErr w:type="spellStart"/>
            <w:r w:rsidR="00460653" w:rsidRPr="00637A45">
              <w:rPr>
                <w:lang w:val="en-US"/>
              </w:rPr>
              <w:t>Beneficiarul</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convoca</w:t>
            </w:r>
            <w:proofErr w:type="spellEnd"/>
            <w:r w:rsidR="00460653" w:rsidRPr="00637A45">
              <w:rPr>
                <w:lang w:val="en-US"/>
              </w:rPr>
              <w:t xml:space="preserve"> </w:t>
            </w:r>
            <w:proofErr w:type="spellStart"/>
            <w:r w:rsidR="00460653" w:rsidRPr="00637A45">
              <w:rPr>
                <w:lang w:val="en-US"/>
              </w:rPr>
              <w:t>comisia</w:t>
            </w:r>
            <w:proofErr w:type="spellEnd"/>
            <w:r w:rsidR="00460653" w:rsidRPr="00637A45">
              <w:rPr>
                <w:lang w:val="en-US"/>
              </w:rPr>
              <w:t xml:space="preserve"> de  </w:t>
            </w:r>
            <w:proofErr w:type="spellStart"/>
            <w:r w:rsidR="00460653" w:rsidRPr="00637A45">
              <w:rPr>
                <w:lang w:val="en-US"/>
              </w:rPr>
              <w:t>recepţie</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terminarea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w:t>
            </w:r>
          </w:p>
          <w:p w14:paraId="7631AF65"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6B22A39C"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0056295C">
              <w:rPr>
                <w:b/>
                <w:noProof w:val="0"/>
                <w:lang w:eastAsia="ru-RU"/>
              </w:rPr>
              <w:t xml:space="preserve"> </w:t>
            </w:r>
            <w:r w:rsidR="0056295C" w:rsidRPr="0056295C">
              <w:rPr>
                <w:b/>
                <w:noProof w:val="0"/>
                <w:color w:val="5B9BD5" w:themeColor="accent1"/>
                <w:lang w:eastAsia="ru-RU"/>
              </w:rPr>
              <w:t>este minim 5 ani</w:t>
            </w:r>
            <w:r w:rsidRPr="0056295C">
              <w:rPr>
                <w:b/>
                <w:noProof w:val="0"/>
                <w:color w:val="5B9BD5" w:themeColor="accent1"/>
                <w:lang w:eastAsia="ru-RU"/>
              </w:rPr>
              <w:t>.</w:t>
            </w:r>
          </w:p>
          <w:p w14:paraId="2AEB837F" w14:textId="77777777" w:rsidR="007A2F41" w:rsidRPr="00FF430B" w:rsidRDefault="007A2F41" w:rsidP="00196AB4">
            <w:pPr>
              <w:pStyle w:val="a"/>
              <w:numPr>
                <w:ilvl w:val="0"/>
                <w:numId w:val="0"/>
              </w:numPr>
            </w:pPr>
          </w:p>
          <w:p w14:paraId="2820614D"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7D41895B" w14:textId="77777777"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563F65B6" w14:textId="77777777" w:rsidR="00995AF6" w:rsidRPr="00637A45" w:rsidRDefault="00E503F9" w:rsidP="00196AB4">
            <w:pPr>
              <w:pStyle w:val="af2"/>
              <w:tabs>
                <w:tab w:val="left" w:pos="321"/>
              </w:tabs>
              <w:spacing w:line="276" w:lineRule="auto"/>
              <w:ind w:firstLine="0"/>
              <w:rPr>
                <w:lang w:val="en-US"/>
              </w:rPr>
            </w:pPr>
            <w:r w:rsidRPr="00637A45">
              <w:rPr>
                <w:lang w:val="en-US"/>
              </w:rPr>
              <w:t>3.2</w:t>
            </w:r>
            <w:r w:rsidR="00A156C0" w:rsidRPr="00637A45">
              <w:rPr>
                <w:lang w:val="en-US"/>
              </w:rPr>
              <w:t>.</w:t>
            </w:r>
            <w:r w:rsidR="00460653" w:rsidRPr="00637A45">
              <w:rPr>
                <w:lang w:val="en-US"/>
              </w:rPr>
              <w:t xml:space="preserve">Achitările </w:t>
            </w:r>
            <w:proofErr w:type="spellStart"/>
            <w:r w:rsidR="00460653" w:rsidRPr="00637A45">
              <w:rPr>
                <w:lang w:val="en-US"/>
              </w:rPr>
              <w:t>vor</w:t>
            </w:r>
            <w:proofErr w:type="spellEnd"/>
            <w:r w:rsidR="00460653" w:rsidRPr="00637A45">
              <w:rPr>
                <w:lang w:val="en-US"/>
              </w:rPr>
              <w:t xml:space="preserve"> fi </w:t>
            </w:r>
            <w:proofErr w:type="spellStart"/>
            <w:r w:rsidR="00460653" w:rsidRPr="00637A45">
              <w:rPr>
                <w:lang w:val="en-US"/>
              </w:rPr>
              <w:t>efectuate</w:t>
            </w:r>
            <w:proofErr w:type="spellEnd"/>
            <w:r w:rsidR="00460653" w:rsidRPr="00637A45">
              <w:rPr>
                <w:lang w:val="en-US"/>
              </w:rPr>
              <w:t xml:space="preserve"> </w:t>
            </w:r>
            <w:proofErr w:type="spellStart"/>
            <w:r w:rsidR="00460653" w:rsidRPr="00637A45">
              <w:rPr>
                <w:lang w:val="en-US"/>
              </w:rPr>
              <w:t>prin</w:t>
            </w:r>
            <w:proofErr w:type="spellEnd"/>
            <w:r w:rsidR="00460653" w:rsidRPr="00637A45">
              <w:rPr>
                <w:lang w:val="en-US"/>
              </w:rPr>
              <w:t xml:space="preserve"> transfer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baza</w:t>
            </w:r>
            <w:proofErr w:type="spellEnd"/>
            <w:r w:rsidR="00460653" w:rsidRPr="00637A45">
              <w:rPr>
                <w:lang w:val="en-US"/>
              </w:rPr>
              <w:t xml:space="preserve"> </w:t>
            </w:r>
            <w:proofErr w:type="spellStart"/>
            <w:r w:rsidR="00460653" w:rsidRPr="00637A45">
              <w:rPr>
                <w:lang w:val="en-US"/>
              </w:rPr>
              <w:t>facturilor</w:t>
            </w:r>
            <w:proofErr w:type="spellEnd"/>
            <w:r w:rsidR="00460653" w:rsidRPr="00637A45">
              <w:rPr>
                <w:lang w:val="en-US"/>
              </w:rPr>
              <w:t xml:space="preserve"> </w:t>
            </w:r>
            <w:proofErr w:type="spellStart"/>
            <w:r w:rsidR="00460653" w:rsidRPr="00637A45">
              <w:rPr>
                <w:lang w:val="en-US"/>
              </w:rPr>
              <w:t>fiscale</w:t>
            </w:r>
            <w:proofErr w:type="spellEnd"/>
            <w:r w:rsidR="00460653" w:rsidRPr="00637A45">
              <w:rPr>
                <w:lang w:val="en-US"/>
              </w:rPr>
              <w:t xml:space="preserve">, </w:t>
            </w:r>
            <w:proofErr w:type="spellStart"/>
            <w:r w:rsidR="00460653" w:rsidRPr="00637A45">
              <w:rPr>
                <w:lang w:val="en-US"/>
              </w:rPr>
              <w:t>după</w:t>
            </w:r>
            <w:proofErr w:type="spellEnd"/>
            <w:r w:rsidR="00460653" w:rsidRPr="00637A45">
              <w:rPr>
                <w:lang w:val="en-US"/>
              </w:rPr>
              <w:t xml:space="preserve"> </w:t>
            </w:r>
            <w:proofErr w:type="spellStart"/>
            <w:r w:rsidR="00460653" w:rsidRPr="00637A45">
              <w:rPr>
                <w:lang w:val="en-US"/>
              </w:rPr>
              <w:t>primirea</w:t>
            </w:r>
            <w:proofErr w:type="spellEnd"/>
            <w:r w:rsidR="00460653" w:rsidRPr="00637A45">
              <w:rPr>
                <w:lang w:val="en-US"/>
              </w:rPr>
              <w:t xml:space="preserve"> </w:t>
            </w:r>
            <w:proofErr w:type="spellStart"/>
            <w:r w:rsidR="00460653" w:rsidRPr="00637A45">
              <w:rPr>
                <w:lang w:val="en-US"/>
              </w:rPr>
              <w:t>proceselor</w:t>
            </w:r>
            <w:proofErr w:type="spellEnd"/>
            <w:r w:rsidR="00460653" w:rsidRPr="00637A45">
              <w:rPr>
                <w:lang w:val="en-US"/>
              </w:rPr>
              <w:t xml:space="preserve"> </w:t>
            </w:r>
            <w:r w:rsidR="00A156C0" w:rsidRPr="00637A45">
              <w:rPr>
                <w:lang w:val="en-US"/>
              </w:rPr>
              <w:t>–</w:t>
            </w:r>
            <w:r w:rsidR="00460653" w:rsidRPr="00637A45">
              <w:rPr>
                <w:lang w:val="en-US"/>
              </w:rPr>
              <w:t xml:space="preserve"> verbale de </w:t>
            </w:r>
            <w:proofErr w:type="spellStart"/>
            <w:r w:rsidR="00460653" w:rsidRPr="00637A45">
              <w:rPr>
                <w:lang w:val="en-US"/>
              </w:rPr>
              <w:t>recepţie</w:t>
            </w:r>
            <w:proofErr w:type="spellEnd"/>
            <w:r w:rsidR="00460653" w:rsidRPr="00637A45">
              <w:rPr>
                <w:lang w:val="en-US"/>
              </w:rPr>
              <w:t xml:space="preserve"> a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executate</w:t>
            </w:r>
            <w:proofErr w:type="spellEnd"/>
            <w:r w:rsidR="00460653" w:rsidRPr="00637A45">
              <w:rPr>
                <w:lang w:val="en-US"/>
              </w:rPr>
              <w:t xml:space="preserve">, </w:t>
            </w:r>
            <w:proofErr w:type="spellStart"/>
            <w:r w:rsidR="00460653" w:rsidRPr="00637A45">
              <w:rPr>
                <w:lang w:val="en-US"/>
              </w:rPr>
              <w:t>semnate</w:t>
            </w:r>
            <w:proofErr w:type="spellEnd"/>
            <w:r w:rsidR="00460653" w:rsidRPr="00637A45">
              <w:rPr>
                <w:lang w:val="en-US"/>
              </w:rPr>
              <w:t xml:space="preserve"> </w:t>
            </w:r>
            <w:proofErr w:type="spellStart"/>
            <w:r w:rsidR="00460653" w:rsidRPr="00637A45">
              <w:rPr>
                <w:lang w:val="en-US"/>
              </w:rPr>
              <w:t>şi</w:t>
            </w:r>
            <w:proofErr w:type="spellEnd"/>
            <w:r w:rsidR="00995AF6" w:rsidRPr="00637A45">
              <w:rPr>
                <w:lang w:val="en-US"/>
              </w:rPr>
              <w:t xml:space="preserve"> </w:t>
            </w:r>
            <w:proofErr w:type="spellStart"/>
            <w:r w:rsidR="00995AF6" w:rsidRPr="00637A45">
              <w:rPr>
                <w:lang w:val="en-US"/>
              </w:rPr>
              <w:t>acceptate</w:t>
            </w:r>
            <w:proofErr w:type="spellEnd"/>
            <w:r w:rsidR="00995AF6" w:rsidRPr="00637A45">
              <w:rPr>
                <w:lang w:val="en-US"/>
              </w:rPr>
              <w:t xml:space="preserve"> de </w:t>
            </w:r>
            <w:proofErr w:type="spellStart"/>
            <w:r w:rsidR="00995AF6" w:rsidRPr="00637A45">
              <w:rPr>
                <w:lang w:val="en-US"/>
              </w:rPr>
              <w:t>către</w:t>
            </w:r>
            <w:proofErr w:type="spellEnd"/>
            <w:r w:rsidR="00995AF6" w:rsidRPr="00637A45">
              <w:rPr>
                <w:lang w:val="en-US"/>
              </w:rPr>
              <w:t xml:space="preserve"> </w:t>
            </w:r>
            <w:proofErr w:type="spellStart"/>
            <w:r w:rsidR="00995AF6" w:rsidRPr="00637A45">
              <w:rPr>
                <w:lang w:val="en-US"/>
              </w:rPr>
              <w:t>Beneficiar</w:t>
            </w:r>
            <w:proofErr w:type="spellEnd"/>
            <w:r w:rsidR="00995AF6" w:rsidRPr="00637A45">
              <w:rPr>
                <w:lang w:val="en-US"/>
              </w:rPr>
              <w:t>.</w:t>
            </w:r>
          </w:p>
          <w:p w14:paraId="592DE87C" w14:textId="77777777" w:rsidR="00A946E0" w:rsidRPr="00637A45" w:rsidRDefault="00A156C0" w:rsidP="00196AB4">
            <w:pPr>
              <w:pStyle w:val="af2"/>
              <w:tabs>
                <w:tab w:val="left" w:pos="37"/>
              </w:tabs>
              <w:spacing w:line="276" w:lineRule="auto"/>
              <w:ind w:firstLine="0"/>
              <w:rPr>
                <w:lang w:val="en-US"/>
              </w:rPr>
            </w:pPr>
            <w:r w:rsidRPr="00637A45">
              <w:rPr>
                <w:lang w:val="en-US"/>
              </w:rPr>
              <w:t xml:space="preserve">3.3. </w:t>
            </w:r>
            <w:proofErr w:type="spellStart"/>
            <w:r w:rsidR="00460653" w:rsidRPr="00637A45">
              <w:rPr>
                <w:lang w:val="en-US"/>
              </w:rPr>
              <w:t>Beneficiarul</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verifica</w:t>
            </w:r>
            <w:proofErr w:type="spellEnd"/>
            <w:r w:rsidR="00460653" w:rsidRPr="00637A45">
              <w:rPr>
                <w:lang w:val="en-US"/>
              </w:rPr>
              <w:t xml:space="preserve"> </w:t>
            </w:r>
            <w:proofErr w:type="spellStart"/>
            <w:r w:rsidR="00460653" w:rsidRPr="00637A45">
              <w:rPr>
                <w:lang w:val="en-US"/>
              </w:rPr>
              <w:t>procesele</w:t>
            </w:r>
            <w:proofErr w:type="spellEnd"/>
            <w:r w:rsidR="009E719D" w:rsidRPr="00637A45">
              <w:rPr>
                <w:lang w:val="en-US"/>
              </w:rPr>
              <w:t>-</w:t>
            </w:r>
            <w:r w:rsidR="00460653" w:rsidRPr="00637A45">
              <w:rPr>
                <w:lang w:val="en-US"/>
              </w:rPr>
              <w:t xml:space="preserve">verbale de </w:t>
            </w:r>
            <w:proofErr w:type="spellStart"/>
            <w:r w:rsidR="00460653" w:rsidRPr="00637A45">
              <w:rPr>
                <w:lang w:val="en-US"/>
              </w:rPr>
              <w:t>recepție</w:t>
            </w:r>
            <w:proofErr w:type="spellEnd"/>
            <w:r w:rsidR="00460653" w:rsidRPr="00637A45">
              <w:rPr>
                <w:lang w:val="en-US"/>
              </w:rPr>
              <w:t xml:space="preserve"> a </w:t>
            </w:r>
            <w:proofErr w:type="spellStart"/>
            <w:r w:rsidR="00460653" w:rsidRPr="00637A45">
              <w:rPr>
                <w:lang w:val="en-US"/>
              </w:rPr>
              <w:t>lu</w:t>
            </w:r>
            <w:r w:rsidR="0018747F">
              <w:rPr>
                <w:lang w:val="en-US"/>
              </w:rPr>
              <w:t>crărilor</w:t>
            </w:r>
            <w:proofErr w:type="spellEnd"/>
            <w:r w:rsidR="0018747F">
              <w:rPr>
                <w:lang w:val="en-US"/>
              </w:rPr>
              <w:t xml:space="preserve"> </w:t>
            </w:r>
            <w:proofErr w:type="spellStart"/>
            <w:r w:rsidR="0018747F">
              <w:rPr>
                <w:lang w:val="en-US"/>
              </w:rPr>
              <w:t>executate</w:t>
            </w:r>
            <w:proofErr w:type="spellEnd"/>
            <w:r w:rsidR="0018747F">
              <w:rPr>
                <w:lang w:val="en-US"/>
              </w:rPr>
              <w:t xml:space="preserve"> </w:t>
            </w:r>
            <w:proofErr w:type="spellStart"/>
            <w:r w:rsidR="0018747F">
              <w:rPr>
                <w:lang w:val="en-US"/>
              </w:rPr>
              <w:t>în</w:t>
            </w:r>
            <w:proofErr w:type="spellEnd"/>
            <w:r w:rsidR="0018747F">
              <w:rPr>
                <w:lang w:val="en-US"/>
              </w:rPr>
              <w:t xml:space="preserve"> termen de 15</w:t>
            </w:r>
            <w:r w:rsidR="00460653" w:rsidRPr="00637A45">
              <w:rPr>
                <w:lang w:val="en-US"/>
              </w:rPr>
              <w:t xml:space="preserve"> </w:t>
            </w:r>
            <w:proofErr w:type="spellStart"/>
            <w:r w:rsidR="00460653" w:rsidRPr="00637A45">
              <w:rPr>
                <w:lang w:val="en-US"/>
              </w:rPr>
              <w:t>zile</w:t>
            </w:r>
            <w:proofErr w:type="spellEnd"/>
            <w:r w:rsidR="00460653" w:rsidRPr="00637A45">
              <w:rPr>
                <w:lang w:val="en-US"/>
              </w:rPr>
              <w:t xml:space="preserve"> </w:t>
            </w:r>
            <w:proofErr w:type="spellStart"/>
            <w:r w:rsidR="00460653" w:rsidRPr="00637A45">
              <w:rPr>
                <w:lang w:val="en-US"/>
              </w:rPr>
              <w:t>calendaristice</w:t>
            </w:r>
            <w:proofErr w:type="spellEnd"/>
            <w:r w:rsidR="00460653" w:rsidRPr="00637A45">
              <w:rPr>
                <w:lang w:val="en-US"/>
              </w:rPr>
              <w:t xml:space="preserve"> de la </w:t>
            </w:r>
            <w:proofErr w:type="spellStart"/>
            <w:r w:rsidR="00460653" w:rsidRPr="00637A45">
              <w:rPr>
                <w:lang w:val="en-US"/>
              </w:rPr>
              <w:t>primirea</w:t>
            </w:r>
            <w:proofErr w:type="spellEnd"/>
            <w:r w:rsidR="00460653" w:rsidRPr="00637A45">
              <w:rPr>
                <w:lang w:val="en-US"/>
              </w:rPr>
              <w:t xml:space="preserve"> </w:t>
            </w:r>
            <w:proofErr w:type="spellStart"/>
            <w:r w:rsidR="00460653" w:rsidRPr="00637A45">
              <w:rPr>
                <w:lang w:val="en-US"/>
              </w:rPr>
              <w:t>acestora</w:t>
            </w:r>
            <w:proofErr w:type="spellEnd"/>
            <w:r w:rsidR="00460653" w:rsidRPr="00637A45">
              <w:rPr>
                <w:lang w:val="en-US"/>
              </w:rPr>
              <w:t xml:space="preserve"> de la </w:t>
            </w:r>
            <w:proofErr w:type="spellStart"/>
            <w:r w:rsidR="00460653" w:rsidRPr="00637A45">
              <w:rPr>
                <w:lang w:val="en-US"/>
              </w:rPr>
              <w:t>Antreprenor</w:t>
            </w:r>
            <w:proofErr w:type="spellEnd"/>
            <w:r w:rsidR="00460653" w:rsidRPr="00637A45">
              <w:rPr>
                <w:lang w:val="en-US"/>
              </w:rPr>
              <w:t>.</w:t>
            </w:r>
          </w:p>
          <w:p w14:paraId="513CB011" w14:textId="77777777" w:rsidR="00A946E0" w:rsidRPr="00637A45" w:rsidRDefault="00316769" w:rsidP="00196AB4">
            <w:pPr>
              <w:pStyle w:val="af2"/>
              <w:tabs>
                <w:tab w:val="left" w:pos="37"/>
              </w:tabs>
              <w:spacing w:line="276" w:lineRule="auto"/>
              <w:ind w:firstLine="0"/>
              <w:rPr>
                <w:lang w:val="en-US"/>
              </w:rPr>
            </w:pPr>
            <w:r w:rsidRPr="00637A45">
              <w:rPr>
                <w:lang w:val="en-US"/>
              </w:rPr>
              <w:t>3.4</w:t>
            </w:r>
            <w:r w:rsidR="00A156C0" w:rsidRPr="00637A45">
              <w:rPr>
                <w:lang w:val="en-US"/>
              </w:rPr>
              <w:t xml:space="preserve">. </w:t>
            </w:r>
            <w:r w:rsidR="00460653" w:rsidRPr="00637A45">
              <w:rPr>
                <w:lang w:val="en-US"/>
              </w:rPr>
              <w:t xml:space="preserve">Plata </w:t>
            </w:r>
            <w:proofErr w:type="spellStart"/>
            <w:r w:rsidR="00460653" w:rsidRPr="00637A45">
              <w:rPr>
                <w:lang w:val="en-US"/>
              </w:rPr>
              <w:t>facturii</w:t>
            </w:r>
            <w:proofErr w:type="spellEnd"/>
            <w:r w:rsidR="00460653" w:rsidRPr="00637A45">
              <w:rPr>
                <w:lang w:val="en-US"/>
              </w:rPr>
              <w:t xml:space="preserve"> finale se </w:t>
            </w:r>
            <w:proofErr w:type="spellStart"/>
            <w:r w:rsidR="00460653" w:rsidRPr="00637A45">
              <w:rPr>
                <w:lang w:val="en-US"/>
              </w:rPr>
              <w:t>va</w:t>
            </w:r>
            <w:proofErr w:type="spellEnd"/>
            <w:r w:rsidR="00460653" w:rsidRPr="00637A45">
              <w:rPr>
                <w:lang w:val="en-US"/>
              </w:rPr>
              <w:t xml:space="preserve"> face </w:t>
            </w:r>
            <w:proofErr w:type="spellStart"/>
            <w:r w:rsidR="00460653" w:rsidRPr="00637A45">
              <w:rPr>
                <w:lang w:val="en-US"/>
              </w:rPr>
              <w:t>imediat</w:t>
            </w:r>
            <w:proofErr w:type="spellEnd"/>
            <w:r w:rsidR="00460653" w:rsidRPr="00637A45">
              <w:rPr>
                <w:lang w:val="en-US"/>
              </w:rPr>
              <w:t xml:space="preserve"> </w:t>
            </w:r>
            <w:proofErr w:type="spellStart"/>
            <w:r w:rsidR="00460653" w:rsidRPr="00637A45">
              <w:rPr>
                <w:lang w:val="en-US"/>
              </w:rPr>
              <w:t>după</w:t>
            </w:r>
            <w:proofErr w:type="spellEnd"/>
            <w:r w:rsidR="00460653" w:rsidRPr="00637A45">
              <w:rPr>
                <w:lang w:val="en-US"/>
              </w:rPr>
              <w:t xml:space="preserve"> </w:t>
            </w:r>
            <w:proofErr w:type="spellStart"/>
            <w:r w:rsidR="00460653" w:rsidRPr="00637A45">
              <w:rPr>
                <w:lang w:val="en-US"/>
              </w:rPr>
              <w:t>verificarea</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acceptarea</w:t>
            </w:r>
            <w:proofErr w:type="spellEnd"/>
            <w:r w:rsidR="00460653" w:rsidRPr="00637A45">
              <w:rPr>
                <w:lang w:val="en-US"/>
              </w:rPr>
              <w:t xml:space="preserve"> </w:t>
            </w:r>
            <w:proofErr w:type="spellStart"/>
            <w:r w:rsidR="00460653" w:rsidRPr="00637A45">
              <w:rPr>
                <w:lang w:val="en-US"/>
              </w:rPr>
              <w:t>situaţiei</w:t>
            </w:r>
            <w:proofErr w:type="spellEnd"/>
            <w:r w:rsidR="00460653" w:rsidRPr="00637A45">
              <w:rPr>
                <w:lang w:val="en-US"/>
              </w:rPr>
              <w:t xml:space="preserve"> de </w:t>
            </w:r>
            <w:proofErr w:type="spellStart"/>
            <w:r w:rsidR="00460653" w:rsidRPr="00637A45">
              <w:rPr>
                <w:lang w:val="en-US"/>
              </w:rPr>
              <w:t>plată</w:t>
            </w:r>
            <w:proofErr w:type="spellEnd"/>
            <w:r w:rsidR="00460653" w:rsidRPr="00637A45">
              <w:rPr>
                <w:lang w:val="en-US"/>
              </w:rPr>
              <w:t xml:space="preserve"> definitive de </w:t>
            </w:r>
            <w:proofErr w:type="spellStart"/>
            <w:r w:rsidR="00460653" w:rsidRPr="00637A45">
              <w:rPr>
                <w:lang w:val="en-US"/>
              </w:rPr>
              <w:t>către</w:t>
            </w:r>
            <w:proofErr w:type="spellEnd"/>
            <w:r w:rsidR="00460653" w:rsidRPr="00637A45">
              <w:rPr>
                <w:lang w:val="en-US"/>
              </w:rPr>
              <w:t xml:space="preserve"> </w:t>
            </w:r>
            <w:proofErr w:type="spellStart"/>
            <w:r w:rsidR="00460653" w:rsidRPr="00637A45">
              <w:rPr>
                <w:lang w:val="en-US"/>
              </w:rPr>
              <w:t>Beneficiar</w:t>
            </w:r>
            <w:proofErr w:type="spellEnd"/>
            <w:r w:rsidR="00460653" w:rsidRPr="00637A45">
              <w:rPr>
                <w:lang w:val="en-US"/>
              </w:rPr>
              <w:t xml:space="preserve">. </w:t>
            </w:r>
            <w:proofErr w:type="spellStart"/>
            <w:r w:rsidR="00460653" w:rsidRPr="00637A45">
              <w:rPr>
                <w:lang w:val="en-US"/>
              </w:rPr>
              <w:t>Dacă</w:t>
            </w:r>
            <w:proofErr w:type="spellEnd"/>
            <w:r w:rsidR="00460653" w:rsidRPr="00637A45">
              <w:rPr>
                <w:lang w:val="en-US"/>
              </w:rPr>
              <w:t xml:space="preserve"> </w:t>
            </w:r>
            <w:proofErr w:type="spellStart"/>
            <w:r w:rsidR="00460653" w:rsidRPr="00637A45">
              <w:rPr>
                <w:lang w:val="en-US"/>
              </w:rPr>
              <w:t>verificarea</w:t>
            </w:r>
            <w:proofErr w:type="spellEnd"/>
            <w:r w:rsidR="00460653" w:rsidRPr="00637A45">
              <w:rPr>
                <w:lang w:val="en-US"/>
              </w:rPr>
              <w:t xml:space="preserve"> se </w:t>
            </w:r>
            <w:proofErr w:type="spellStart"/>
            <w:r w:rsidR="00460653" w:rsidRPr="00637A45">
              <w:rPr>
                <w:lang w:val="en-US"/>
              </w:rPr>
              <w:t>prelungeşte</w:t>
            </w:r>
            <w:proofErr w:type="spellEnd"/>
            <w:r w:rsidR="00460653" w:rsidRPr="00637A45">
              <w:rPr>
                <w:lang w:val="en-US"/>
              </w:rPr>
              <w:t xml:space="preserve"> din </w:t>
            </w:r>
            <w:proofErr w:type="spellStart"/>
            <w:r w:rsidR="00460653" w:rsidRPr="00637A45">
              <w:rPr>
                <w:lang w:val="en-US"/>
              </w:rPr>
              <w:t>diferite</w:t>
            </w:r>
            <w:proofErr w:type="spellEnd"/>
            <w:r w:rsidR="00460653" w:rsidRPr="00637A45">
              <w:rPr>
                <w:lang w:val="en-US"/>
              </w:rPr>
              <w:t xml:space="preserve"> motive, </w:t>
            </w:r>
            <w:proofErr w:type="spellStart"/>
            <w:r w:rsidR="00460653" w:rsidRPr="00637A45">
              <w:rPr>
                <w:lang w:val="en-US"/>
              </w:rPr>
              <w:t>dar</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special </w:t>
            </w:r>
            <w:proofErr w:type="spellStart"/>
            <w:r w:rsidR="00460653" w:rsidRPr="00637A45">
              <w:rPr>
                <w:lang w:val="en-US"/>
              </w:rPr>
              <w:t>datorită</w:t>
            </w:r>
            <w:proofErr w:type="spellEnd"/>
            <w:r w:rsidR="00460653" w:rsidRPr="00637A45">
              <w:rPr>
                <w:lang w:val="en-US"/>
              </w:rPr>
              <w:t xml:space="preserve"> </w:t>
            </w:r>
            <w:proofErr w:type="spellStart"/>
            <w:r w:rsidR="00460653" w:rsidRPr="00637A45">
              <w:rPr>
                <w:lang w:val="en-US"/>
              </w:rPr>
              <w:t>unor</w:t>
            </w:r>
            <w:proofErr w:type="spellEnd"/>
            <w:r w:rsidR="00460653" w:rsidRPr="00637A45">
              <w:rPr>
                <w:lang w:val="en-US"/>
              </w:rPr>
              <w:t xml:space="preserve"> </w:t>
            </w:r>
            <w:proofErr w:type="spellStart"/>
            <w:r w:rsidR="00460653" w:rsidRPr="00637A45">
              <w:rPr>
                <w:lang w:val="en-US"/>
              </w:rPr>
              <w:t>eventuale</w:t>
            </w:r>
            <w:proofErr w:type="spellEnd"/>
            <w:r w:rsidR="00460653" w:rsidRPr="00637A45">
              <w:rPr>
                <w:lang w:val="en-US"/>
              </w:rPr>
              <w:t xml:space="preserve"> </w:t>
            </w:r>
            <w:proofErr w:type="spellStart"/>
            <w:r w:rsidR="00460653" w:rsidRPr="00637A45">
              <w:rPr>
                <w:lang w:val="en-US"/>
              </w:rPr>
              <w:t>litigii</w:t>
            </w:r>
            <w:proofErr w:type="spellEnd"/>
            <w:r w:rsidR="00460653" w:rsidRPr="00637A45">
              <w:rPr>
                <w:lang w:val="en-US"/>
              </w:rPr>
              <w:t xml:space="preserve">, </w:t>
            </w:r>
            <w:proofErr w:type="spellStart"/>
            <w:r w:rsidR="00460653" w:rsidRPr="00637A45">
              <w:rPr>
                <w:lang w:val="en-US"/>
              </w:rPr>
              <w:t>contravaloarea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care n</w:t>
            </w:r>
            <w:r w:rsidR="00183D79" w:rsidRPr="00637A45">
              <w:rPr>
                <w:lang w:val="en-US"/>
              </w:rPr>
              <w:t>u su</w:t>
            </w:r>
            <w:r w:rsidR="00460653" w:rsidRPr="00637A45">
              <w:rPr>
                <w:lang w:val="en-US"/>
              </w:rPr>
              <w:t xml:space="preserve">nt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litigiu</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fi </w:t>
            </w:r>
            <w:proofErr w:type="spellStart"/>
            <w:r w:rsidR="00460653" w:rsidRPr="00637A45">
              <w:rPr>
                <w:lang w:val="en-US"/>
              </w:rPr>
              <w:t>plătită</w:t>
            </w:r>
            <w:proofErr w:type="spellEnd"/>
            <w:r w:rsidR="00460653" w:rsidRPr="00637A45">
              <w:rPr>
                <w:lang w:val="en-US"/>
              </w:rPr>
              <w:t xml:space="preserve"> </w:t>
            </w:r>
            <w:proofErr w:type="spellStart"/>
            <w:r w:rsidR="00460653" w:rsidRPr="00637A45">
              <w:rPr>
                <w:lang w:val="en-US"/>
              </w:rPr>
              <w:t>imediat</w:t>
            </w:r>
            <w:proofErr w:type="spellEnd"/>
            <w:r w:rsidR="00460653" w:rsidRPr="00637A45">
              <w:rPr>
                <w:lang w:val="en-US"/>
              </w:rPr>
              <w:t xml:space="preserve">. </w:t>
            </w:r>
          </w:p>
          <w:p w14:paraId="203B5FE8" w14:textId="77777777" w:rsidR="00E503F9" w:rsidRPr="00637A45" w:rsidRDefault="00316769" w:rsidP="00196AB4">
            <w:pPr>
              <w:pStyle w:val="af2"/>
              <w:tabs>
                <w:tab w:val="left" w:pos="37"/>
              </w:tabs>
              <w:spacing w:line="276" w:lineRule="auto"/>
              <w:ind w:firstLine="0"/>
              <w:rPr>
                <w:lang w:val="en-US"/>
              </w:rPr>
            </w:pPr>
            <w:r w:rsidRPr="00637A45">
              <w:rPr>
                <w:lang w:val="en-US"/>
              </w:rPr>
              <w:t>3.5</w:t>
            </w:r>
            <w:r w:rsidR="00A156C0" w:rsidRPr="00637A45">
              <w:rPr>
                <w:lang w:val="en-US"/>
              </w:rPr>
              <w:t>.</w:t>
            </w:r>
            <w:r w:rsidR="00460653" w:rsidRPr="00637A45">
              <w:rPr>
                <w:lang w:val="en-US"/>
              </w:rPr>
              <w:t xml:space="preserve">Lucrările nu </w:t>
            </w:r>
            <w:proofErr w:type="spellStart"/>
            <w:r w:rsidR="00183D79" w:rsidRPr="00637A45">
              <w:rPr>
                <w:lang w:val="en-US"/>
              </w:rPr>
              <w:t>vor</w:t>
            </w:r>
            <w:proofErr w:type="spellEnd"/>
            <w:r w:rsidR="00183D79" w:rsidRPr="00637A45">
              <w:rPr>
                <w:lang w:val="en-US"/>
              </w:rPr>
              <w:t xml:space="preserve"> fi considerate </w:t>
            </w:r>
            <w:proofErr w:type="spellStart"/>
            <w:r w:rsidR="00183D79" w:rsidRPr="00637A45">
              <w:rPr>
                <w:lang w:val="en-US"/>
              </w:rPr>
              <w:t>finalizate</w:t>
            </w:r>
            <w:proofErr w:type="spellEnd"/>
            <w:r w:rsidR="00183D79" w:rsidRPr="00637A45">
              <w:rPr>
                <w:lang w:val="en-US"/>
              </w:rPr>
              <w:t xml:space="preserve"> </w:t>
            </w:r>
            <w:proofErr w:type="spellStart"/>
            <w:r w:rsidR="00183D79" w:rsidRPr="00637A45">
              <w:rPr>
                <w:lang w:val="en-US"/>
              </w:rPr>
              <w:t>pâ</w:t>
            </w:r>
            <w:r w:rsidR="00460653" w:rsidRPr="00637A45">
              <w:rPr>
                <w:lang w:val="en-US"/>
              </w:rPr>
              <w:t>nă</w:t>
            </w:r>
            <w:proofErr w:type="spellEnd"/>
            <w:r w:rsidR="00183D79" w:rsidRPr="00637A45">
              <w:rPr>
                <w:lang w:val="en-US"/>
              </w:rPr>
              <w:t xml:space="preserve"> </w:t>
            </w:r>
            <w:proofErr w:type="spellStart"/>
            <w:r w:rsidR="00183D79" w:rsidRPr="00637A45">
              <w:rPr>
                <w:lang w:val="en-US"/>
              </w:rPr>
              <w:t>câ</w:t>
            </w:r>
            <w:r w:rsidR="00460653" w:rsidRPr="00637A45">
              <w:rPr>
                <w:lang w:val="en-US"/>
              </w:rPr>
              <w:t>nd</w:t>
            </w:r>
            <w:proofErr w:type="spellEnd"/>
            <w:r w:rsidR="00460653" w:rsidRPr="00637A45">
              <w:rPr>
                <w:lang w:val="en-US"/>
              </w:rPr>
              <w:t xml:space="preserve"> </w:t>
            </w:r>
            <w:proofErr w:type="spellStart"/>
            <w:r w:rsidR="00460653" w:rsidRPr="00637A45">
              <w:rPr>
                <w:lang w:val="en-US"/>
              </w:rPr>
              <w:t>procesul</w:t>
            </w:r>
            <w:proofErr w:type="spellEnd"/>
            <w:r w:rsidR="00460653" w:rsidRPr="00637A45">
              <w:rPr>
                <w:lang w:val="en-US"/>
              </w:rPr>
              <w:t xml:space="preserve">-verbal de </w:t>
            </w:r>
            <w:proofErr w:type="spellStart"/>
            <w:r w:rsidR="00460653" w:rsidRPr="00637A45">
              <w:rPr>
                <w:lang w:val="en-US"/>
              </w:rPr>
              <w:t>recepţie</w:t>
            </w:r>
            <w:proofErr w:type="spellEnd"/>
            <w:r w:rsidR="00460653" w:rsidRPr="00637A45">
              <w:rPr>
                <w:lang w:val="en-US"/>
              </w:rPr>
              <w:t xml:space="preserve"> la </w:t>
            </w:r>
            <w:proofErr w:type="spellStart"/>
            <w:r w:rsidR="00460653" w:rsidRPr="00637A45">
              <w:rPr>
                <w:lang w:val="en-US"/>
              </w:rPr>
              <w:t>terminarea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nu </w:t>
            </w:r>
            <w:proofErr w:type="spellStart"/>
            <w:r w:rsidR="00460653" w:rsidRPr="00637A45">
              <w:rPr>
                <w:lang w:val="en-US"/>
              </w:rPr>
              <w:t>va</w:t>
            </w:r>
            <w:proofErr w:type="spellEnd"/>
            <w:r w:rsidR="00460653" w:rsidRPr="00637A45">
              <w:rPr>
                <w:lang w:val="en-US"/>
              </w:rPr>
              <w:t xml:space="preserve"> fi </w:t>
            </w:r>
            <w:proofErr w:type="spellStart"/>
            <w:r w:rsidR="00460653" w:rsidRPr="00637A45">
              <w:rPr>
                <w:lang w:val="en-US"/>
              </w:rPr>
              <w:t>semnat</w:t>
            </w:r>
            <w:proofErr w:type="spellEnd"/>
            <w:r w:rsidR="00460653" w:rsidRPr="00637A45">
              <w:rPr>
                <w:lang w:val="en-US"/>
              </w:rPr>
              <w:t xml:space="preserve"> de </w:t>
            </w:r>
            <w:proofErr w:type="spellStart"/>
            <w:r w:rsidR="00460653" w:rsidRPr="00637A45">
              <w:rPr>
                <w:lang w:val="en-US"/>
              </w:rPr>
              <w:t>comisia</w:t>
            </w:r>
            <w:proofErr w:type="spellEnd"/>
            <w:r w:rsidR="00460653" w:rsidRPr="00637A45">
              <w:rPr>
                <w:lang w:val="en-US"/>
              </w:rPr>
              <w:t xml:space="preserve"> de </w:t>
            </w:r>
            <w:proofErr w:type="spellStart"/>
            <w:r w:rsidR="00460653" w:rsidRPr="00637A45">
              <w:rPr>
                <w:lang w:val="en-US"/>
              </w:rPr>
              <w:t>recepţie</w:t>
            </w:r>
            <w:proofErr w:type="spellEnd"/>
            <w:r w:rsidR="00460653" w:rsidRPr="00637A45">
              <w:rPr>
                <w:lang w:val="en-US"/>
              </w:rPr>
              <w:t xml:space="preserve">, care </w:t>
            </w:r>
            <w:proofErr w:type="spellStart"/>
            <w:r w:rsidR="00460653" w:rsidRPr="00637A45">
              <w:rPr>
                <w:lang w:val="en-US"/>
              </w:rPr>
              <w:t>confirmă</w:t>
            </w:r>
            <w:proofErr w:type="spellEnd"/>
            <w:r w:rsidR="00460653" w:rsidRPr="00637A45">
              <w:rPr>
                <w:lang w:val="en-US"/>
              </w:rPr>
              <w:t xml:space="preserve"> </w:t>
            </w:r>
            <w:proofErr w:type="spellStart"/>
            <w:r w:rsidR="00460653" w:rsidRPr="00637A45">
              <w:rPr>
                <w:lang w:val="en-US"/>
              </w:rPr>
              <w:t>că</w:t>
            </w:r>
            <w:proofErr w:type="spellEnd"/>
            <w:r w:rsidR="00460653" w:rsidRPr="00637A45">
              <w:rPr>
                <w:lang w:val="en-US"/>
              </w:rPr>
              <w:t xml:space="preserve"> </w:t>
            </w:r>
            <w:proofErr w:type="spellStart"/>
            <w:r w:rsidR="00460653" w:rsidRPr="00637A45">
              <w:rPr>
                <w:lang w:val="en-US"/>
              </w:rPr>
              <w:t>lucrările</w:t>
            </w:r>
            <w:proofErr w:type="spellEnd"/>
            <w:r w:rsidR="00460653" w:rsidRPr="00637A45">
              <w:rPr>
                <w:lang w:val="en-US"/>
              </w:rPr>
              <w:t xml:space="preserve"> au </w:t>
            </w:r>
            <w:proofErr w:type="spellStart"/>
            <w:r w:rsidR="00460653" w:rsidRPr="00637A45">
              <w:rPr>
                <w:lang w:val="en-US"/>
              </w:rPr>
              <w:t>fost</w:t>
            </w:r>
            <w:proofErr w:type="spellEnd"/>
            <w:r w:rsidR="00460653" w:rsidRPr="00637A45">
              <w:rPr>
                <w:lang w:val="en-US"/>
              </w:rPr>
              <w:t xml:space="preserve"> </w:t>
            </w:r>
            <w:proofErr w:type="spellStart"/>
            <w:r w:rsidR="00460653" w:rsidRPr="00637A45">
              <w:rPr>
                <w:lang w:val="en-US"/>
              </w:rPr>
              <w:t>executate</w:t>
            </w:r>
            <w:proofErr w:type="spellEnd"/>
            <w:r w:rsidR="00460653" w:rsidRPr="00637A45">
              <w:rPr>
                <w:lang w:val="en-US"/>
              </w:rPr>
              <w:t xml:space="preserve"> </w:t>
            </w:r>
            <w:r w:rsidR="00A946E0" w:rsidRPr="00637A45">
              <w:rPr>
                <w:lang w:val="en-US"/>
              </w:rPr>
              <w:t xml:space="preserve">conform </w:t>
            </w:r>
            <w:proofErr w:type="spellStart"/>
            <w:r w:rsidR="00A946E0" w:rsidRPr="00637A45">
              <w:rPr>
                <w:lang w:val="en-US"/>
              </w:rPr>
              <w:t>contractului</w:t>
            </w:r>
            <w:proofErr w:type="spellEnd"/>
            <w:r w:rsidR="00A946E0" w:rsidRPr="00637A45">
              <w:rPr>
                <w:lang w:val="en-US"/>
              </w:rPr>
              <w:t>.</w:t>
            </w:r>
          </w:p>
          <w:p w14:paraId="20DB180E" w14:textId="77777777" w:rsidR="00267805" w:rsidRPr="00637A45" w:rsidRDefault="00316769" w:rsidP="00A101F6">
            <w:pPr>
              <w:pStyle w:val="af2"/>
              <w:tabs>
                <w:tab w:val="left" w:pos="37"/>
              </w:tabs>
              <w:spacing w:line="276" w:lineRule="auto"/>
              <w:ind w:firstLine="0"/>
              <w:rPr>
                <w:lang w:val="en-US"/>
              </w:rPr>
            </w:pPr>
            <w:r w:rsidRPr="00637A45">
              <w:rPr>
                <w:lang w:val="en-US"/>
              </w:rPr>
              <w:t>3.6</w:t>
            </w:r>
            <w:r w:rsidR="00A227F2" w:rsidRPr="00637A45">
              <w:rPr>
                <w:lang w:val="en-US"/>
              </w:rPr>
              <w:t xml:space="preserve">.Garanţia de </w:t>
            </w:r>
            <w:proofErr w:type="spellStart"/>
            <w:r w:rsidR="00A227F2" w:rsidRPr="00637A45">
              <w:rPr>
                <w:lang w:val="en-US"/>
              </w:rPr>
              <w:t>bună</w:t>
            </w:r>
            <w:proofErr w:type="spellEnd"/>
            <w:r w:rsidR="00A227F2" w:rsidRPr="00637A45">
              <w:rPr>
                <w:lang w:val="en-US"/>
              </w:rPr>
              <w:t xml:space="preserve"> </w:t>
            </w:r>
            <w:proofErr w:type="spellStart"/>
            <w:r w:rsidR="00A227F2" w:rsidRPr="00637A45">
              <w:rPr>
                <w:lang w:val="en-US"/>
              </w:rPr>
              <w:t>execuţie</w:t>
            </w:r>
            <w:proofErr w:type="spellEnd"/>
            <w:r w:rsidR="00A227F2" w:rsidRPr="00637A45">
              <w:rPr>
                <w:lang w:val="en-US"/>
              </w:rPr>
              <w:t xml:space="preserve"> se </w:t>
            </w:r>
            <w:proofErr w:type="spellStart"/>
            <w:r w:rsidR="00A227F2" w:rsidRPr="00637A45">
              <w:rPr>
                <w:lang w:val="en-US"/>
              </w:rPr>
              <w:t>va</w:t>
            </w:r>
            <w:proofErr w:type="spellEnd"/>
            <w:r w:rsidR="00A227F2" w:rsidRPr="00637A45">
              <w:rPr>
                <w:lang w:val="en-US"/>
              </w:rPr>
              <w:t xml:space="preserve"> </w:t>
            </w:r>
            <w:proofErr w:type="spellStart"/>
            <w:r w:rsidR="00A227F2" w:rsidRPr="00637A45">
              <w:rPr>
                <w:lang w:val="en-US"/>
              </w:rPr>
              <w:t>restitui</w:t>
            </w:r>
            <w:proofErr w:type="spellEnd"/>
            <w:r w:rsidR="00A227F2" w:rsidRPr="00637A45">
              <w:rPr>
                <w:lang w:val="en-US"/>
              </w:rPr>
              <w:t xml:space="preserve"> </w:t>
            </w:r>
            <w:proofErr w:type="spellStart"/>
            <w:r w:rsidR="00A227F2" w:rsidRPr="00637A45">
              <w:rPr>
                <w:lang w:val="en-US"/>
              </w:rPr>
              <w:t>Antreprenorului</w:t>
            </w:r>
            <w:proofErr w:type="spellEnd"/>
            <w:r w:rsidR="00A227F2" w:rsidRPr="00637A45">
              <w:rPr>
                <w:lang w:val="en-US"/>
              </w:rPr>
              <w:t xml:space="preserve"> </w:t>
            </w:r>
            <w:proofErr w:type="spellStart"/>
            <w:r w:rsidR="00A227F2" w:rsidRPr="00637A45">
              <w:rPr>
                <w:lang w:val="en-US"/>
              </w:rPr>
              <w:t>în</w:t>
            </w:r>
            <w:proofErr w:type="spellEnd"/>
            <w:r w:rsidR="00A227F2" w:rsidRPr="00637A45">
              <w:rPr>
                <w:lang w:val="en-US"/>
              </w:rPr>
              <w:t xml:space="preserve"> </w:t>
            </w:r>
            <w:proofErr w:type="spellStart"/>
            <w:r w:rsidR="00A227F2" w:rsidRPr="00637A45">
              <w:rPr>
                <w:lang w:val="en-US"/>
              </w:rPr>
              <w:t>baza</w:t>
            </w:r>
            <w:proofErr w:type="spellEnd"/>
            <w:r w:rsidR="00A227F2" w:rsidRPr="00637A45">
              <w:rPr>
                <w:lang w:val="en-US"/>
              </w:rPr>
              <w:t xml:space="preserve"> </w:t>
            </w:r>
            <w:proofErr w:type="spellStart"/>
            <w:r w:rsidR="00A227F2" w:rsidRPr="00637A45">
              <w:rPr>
                <w:lang w:val="en-US"/>
              </w:rPr>
              <w:t>notificării</w:t>
            </w:r>
            <w:proofErr w:type="spellEnd"/>
            <w:r w:rsidR="00A227F2" w:rsidRPr="00637A45">
              <w:rPr>
                <w:lang w:val="en-US"/>
              </w:rPr>
              <w:t xml:space="preserve"> </w:t>
            </w:r>
            <w:proofErr w:type="spellStart"/>
            <w:r w:rsidR="00A227F2" w:rsidRPr="00637A45">
              <w:rPr>
                <w:lang w:val="en-US"/>
              </w:rPr>
              <w:t>Beneficiarului</w:t>
            </w:r>
            <w:proofErr w:type="spellEnd"/>
            <w:r w:rsidR="00A227F2" w:rsidRPr="00637A45">
              <w:rPr>
                <w:lang w:val="en-US"/>
              </w:rPr>
              <w:t xml:space="preserve"> </w:t>
            </w:r>
            <w:proofErr w:type="spellStart"/>
            <w:r w:rsidR="00A227F2" w:rsidRPr="00637A45">
              <w:rPr>
                <w:lang w:val="en-US"/>
              </w:rPr>
              <w:t>către</w:t>
            </w:r>
            <w:proofErr w:type="spellEnd"/>
            <w:r w:rsidR="00A227F2" w:rsidRPr="00637A45">
              <w:rPr>
                <w:lang w:val="en-US"/>
              </w:rPr>
              <w:t xml:space="preserve"> </w:t>
            </w:r>
            <w:proofErr w:type="spellStart"/>
            <w:r w:rsidR="00A227F2" w:rsidRPr="00637A45">
              <w:rPr>
                <w:lang w:val="en-US"/>
              </w:rPr>
              <w:t>agentul</w:t>
            </w:r>
            <w:proofErr w:type="spellEnd"/>
            <w:r w:rsidR="00A227F2" w:rsidRPr="00637A45">
              <w:rPr>
                <w:lang w:val="en-US"/>
              </w:rPr>
              <w:t xml:space="preserve"> </w:t>
            </w:r>
            <w:proofErr w:type="spellStart"/>
            <w:r w:rsidR="00A227F2" w:rsidRPr="00637A45">
              <w:rPr>
                <w:lang w:val="en-US"/>
              </w:rPr>
              <w:t>bancar</w:t>
            </w:r>
            <w:proofErr w:type="spellEnd"/>
            <w:r w:rsidR="00A227F2" w:rsidRPr="00637A45">
              <w:rPr>
                <w:lang w:val="en-US"/>
              </w:rPr>
              <w:t xml:space="preserve">. </w:t>
            </w:r>
            <w:proofErr w:type="spellStart"/>
            <w:r w:rsidR="00A227F2" w:rsidRPr="00637A45">
              <w:rPr>
                <w:lang w:val="en-US"/>
              </w:rPr>
              <w:t>Notificarea</w:t>
            </w:r>
            <w:proofErr w:type="spellEnd"/>
            <w:r w:rsidR="00A227F2" w:rsidRPr="00637A45">
              <w:rPr>
                <w:lang w:val="en-US"/>
              </w:rPr>
              <w:t xml:space="preserve"> se </w:t>
            </w:r>
            <w:proofErr w:type="spellStart"/>
            <w:r w:rsidR="00A227F2" w:rsidRPr="00637A45">
              <w:rPr>
                <w:lang w:val="en-US"/>
              </w:rPr>
              <w:t>va</w:t>
            </w:r>
            <w:proofErr w:type="spellEnd"/>
            <w:r w:rsidR="00A227F2" w:rsidRPr="00637A45">
              <w:rPr>
                <w:lang w:val="en-US"/>
              </w:rPr>
              <w:t xml:space="preserve"> face </w:t>
            </w:r>
            <w:proofErr w:type="spellStart"/>
            <w:r w:rsidR="00A227F2" w:rsidRPr="00637A45">
              <w:rPr>
                <w:lang w:val="en-US"/>
              </w:rPr>
              <w:t>după</w:t>
            </w:r>
            <w:proofErr w:type="spellEnd"/>
            <w:r w:rsidR="00A227F2" w:rsidRPr="00637A45">
              <w:rPr>
                <w:lang w:val="en-US"/>
              </w:rPr>
              <w:t xml:space="preserve"> </w:t>
            </w:r>
            <w:proofErr w:type="spellStart"/>
            <w:r w:rsidR="00A227F2" w:rsidRPr="00637A45">
              <w:rPr>
                <w:lang w:val="en-US"/>
              </w:rPr>
              <w:t>semnarea</w:t>
            </w:r>
            <w:proofErr w:type="spellEnd"/>
            <w:r w:rsidR="00A227F2" w:rsidRPr="00637A45">
              <w:rPr>
                <w:lang w:val="en-US"/>
              </w:rPr>
              <w:t xml:space="preserve"> </w:t>
            </w:r>
            <w:proofErr w:type="spellStart"/>
            <w:r w:rsidR="00A227F2" w:rsidRPr="00637A45">
              <w:rPr>
                <w:lang w:val="en-US"/>
              </w:rPr>
              <w:t>procesului</w:t>
            </w:r>
            <w:proofErr w:type="spellEnd"/>
            <w:r w:rsidR="00A227F2" w:rsidRPr="00637A45">
              <w:rPr>
                <w:lang w:val="en-US"/>
              </w:rPr>
              <w:t xml:space="preserve">-verbal de </w:t>
            </w:r>
            <w:proofErr w:type="spellStart"/>
            <w:r w:rsidR="00A227F2" w:rsidRPr="00637A45">
              <w:rPr>
                <w:lang w:val="en-US"/>
              </w:rPr>
              <w:t>recepţie</w:t>
            </w:r>
            <w:proofErr w:type="spellEnd"/>
            <w:r w:rsidR="00A227F2" w:rsidRPr="00637A45">
              <w:rPr>
                <w:lang w:val="en-US"/>
              </w:rPr>
              <w:t xml:space="preserve"> la </w:t>
            </w:r>
            <w:proofErr w:type="spellStart"/>
            <w:r w:rsidR="00A227F2" w:rsidRPr="00637A45">
              <w:rPr>
                <w:lang w:val="en-US"/>
              </w:rPr>
              <w:t>terminarea</w:t>
            </w:r>
            <w:proofErr w:type="spellEnd"/>
            <w:r w:rsidR="00A227F2" w:rsidRPr="00637A45">
              <w:rPr>
                <w:lang w:val="en-US"/>
              </w:rPr>
              <w:t xml:space="preserve"> </w:t>
            </w:r>
            <w:proofErr w:type="spellStart"/>
            <w:r w:rsidR="00A227F2" w:rsidRPr="00637A45">
              <w:rPr>
                <w:lang w:val="en-US"/>
              </w:rPr>
              <w:t>lucrărilor</w:t>
            </w:r>
            <w:proofErr w:type="spellEnd"/>
            <w:r w:rsidR="00A227F2" w:rsidRPr="00637A45">
              <w:rPr>
                <w:lang w:val="en-US"/>
              </w:rPr>
              <w:t xml:space="preserve"> </w:t>
            </w:r>
            <w:proofErr w:type="spellStart"/>
            <w:r w:rsidR="00A227F2" w:rsidRPr="00637A45">
              <w:rPr>
                <w:lang w:val="en-US"/>
              </w:rPr>
              <w:t>în</w:t>
            </w:r>
            <w:proofErr w:type="spellEnd"/>
            <w:r w:rsidR="00A227F2" w:rsidRPr="00637A45">
              <w:rPr>
                <w:lang w:val="en-US"/>
              </w:rPr>
              <w:t xml:space="preserve"> cel </w:t>
            </w:r>
            <w:proofErr w:type="spellStart"/>
            <w:r w:rsidR="00A227F2" w:rsidRPr="00637A45">
              <w:rPr>
                <w:lang w:val="en-US"/>
              </w:rPr>
              <w:t>mult</w:t>
            </w:r>
            <w:proofErr w:type="spellEnd"/>
            <w:r w:rsidR="00A227F2" w:rsidRPr="00637A45">
              <w:rPr>
                <w:lang w:val="en-US"/>
              </w:rPr>
              <w:t xml:space="preserve"> 15 </w:t>
            </w:r>
            <w:proofErr w:type="spellStart"/>
            <w:r w:rsidR="00A227F2" w:rsidRPr="00637A45">
              <w:rPr>
                <w:lang w:val="en-US"/>
              </w:rPr>
              <w:t>zile</w:t>
            </w:r>
            <w:proofErr w:type="spellEnd"/>
            <w:r w:rsidR="00A227F2" w:rsidRPr="00637A45">
              <w:rPr>
                <w:lang w:val="en-US"/>
              </w:rPr>
              <w:t>.</w:t>
            </w:r>
            <w:r w:rsidR="005D4B79" w:rsidRPr="00637A45">
              <w:rPr>
                <w:lang w:val="en-US"/>
              </w:rPr>
              <w:t xml:space="preserve"> </w:t>
            </w:r>
            <w:proofErr w:type="spellStart"/>
            <w:r w:rsidR="00EB65F6" w:rsidRPr="00637A45">
              <w:rPr>
                <w:lang w:val="en-US"/>
              </w:rPr>
              <w:t>În</w:t>
            </w:r>
            <w:proofErr w:type="spellEnd"/>
            <w:r w:rsidR="00EB65F6" w:rsidRPr="00637A45">
              <w:rPr>
                <w:lang w:val="en-US"/>
              </w:rPr>
              <w:t xml:space="preserve"> </w:t>
            </w:r>
            <w:proofErr w:type="spellStart"/>
            <w:r w:rsidR="00EB65F6" w:rsidRPr="00637A45">
              <w:rPr>
                <w:lang w:val="en-US"/>
              </w:rPr>
              <w:t>cazul</w:t>
            </w:r>
            <w:proofErr w:type="spellEnd"/>
            <w:r w:rsidR="00EB65F6" w:rsidRPr="00637A45">
              <w:rPr>
                <w:lang w:val="en-US"/>
              </w:rPr>
              <w:t xml:space="preserve"> </w:t>
            </w:r>
            <w:proofErr w:type="spellStart"/>
            <w:r w:rsidR="00EB65F6" w:rsidRPr="00637A45">
              <w:rPr>
                <w:lang w:val="en-US"/>
              </w:rPr>
              <w:t>recepţiei</w:t>
            </w:r>
            <w:proofErr w:type="spellEnd"/>
            <w:r w:rsidR="00EB65F6" w:rsidRPr="00637A45">
              <w:rPr>
                <w:lang w:val="en-US"/>
              </w:rPr>
              <w:t xml:space="preserve"> cu </w:t>
            </w:r>
            <w:proofErr w:type="spellStart"/>
            <w:r w:rsidR="00EB65F6" w:rsidRPr="00637A45">
              <w:rPr>
                <w:lang w:val="en-US"/>
              </w:rPr>
              <w:t>obiecţii</w:t>
            </w:r>
            <w:proofErr w:type="spellEnd"/>
            <w:r w:rsidR="00EB65F6" w:rsidRPr="00637A45">
              <w:rPr>
                <w:lang w:val="en-US"/>
              </w:rPr>
              <w:t>,</w:t>
            </w:r>
            <w:r w:rsidR="005D4B79" w:rsidRPr="00637A45">
              <w:rPr>
                <w:lang w:val="en-US"/>
              </w:rPr>
              <w:t xml:space="preserve"> </w:t>
            </w:r>
            <w:proofErr w:type="spellStart"/>
            <w:r w:rsidR="00EB65F6" w:rsidRPr="00637A45">
              <w:rPr>
                <w:lang w:val="en-US"/>
              </w:rPr>
              <w:t>garanţia</w:t>
            </w:r>
            <w:proofErr w:type="spellEnd"/>
            <w:r w:rsidR="00EB65F6" w:rsidRPr="00637A45">
              <w:rPr>
                <w:lang w:val="en-US"/>
              </w:rPr>
              <w:t xml:space="preserve"> se </w:t>
            </w:r>
            <w:proofErr w:type="spellStart"/>
            <w:r w:rsidR="00EB65F6" w:rsidRPr="00637A45">
              <w:rPr>
                <w:lang w:val="en-US"/>
              </w:rPr>
              <w:t>va</w:t>
            </w:r>
            <w:proofErr w:type="spellEnd"/>
            <w:r w:rsidR="00EB65F6" w:rsidRPr="00637A45">
              <w:rPr>
                <w:lang w:val="en-US"/>
              </w:rPr>
              <w:t xml:space="preserve"> </w:t>
            </w:r>
            <w:proofErr w:type="spellStart"/>
            <w:r w:rsidR="00EB65F6" w:rsidRPr="00637A45">
              <w:rPr>
                <w:lang w:val="en-US"/>
              </w:rPr>
              <w:t>restitui</w:t>
            </w:r>
            <w:proofErr w:type="spellEnd"/>
            <w:r w:rsidR="00EB65F6" w:rsidRPr="00637A45">
              <w:rPr>
                <w:lang w:val="en-US"/>
              </w:rPr>
              <w:t xml:space="preserve"> </w:t>
            </w:r>
            <w:proofErr w:type="spellStart"/>
            <w:r w:rsidR="00EB65F6" w:rsidRPr="00637A45">
              <w:rPr>
                <w:lang w:val="en-US"/>
              </w:rPr>
              <w:t>în</w:t>
            </w:r>
            <w:proofErr w:type="spellEnd"/>
            <w:r w:rsidR="00EB65F6" w:rsidRPr="00637A45">
              <w:rPr>
                <w:lang w:val="en-US"/>
              </w:rPr>
              <w:t xml:space="preserve"> cel </w:t>
            </w:r>
            <w:proofErr w:type="spellStart"/>
            <w:r w:rsidR="00EB65F6" w:rsidRPr="00637A45">
              <w:rPr>
                <w:lang w:val="en-US"/>
              </w:rPr>
              <w:t>mult</w:t>
            </w:r>
            <w:proofErr w:type="spellEnd"/>
            <w:r w:rsidR="00EB65F6" w:rsidRPr="00637A45">
              <w:rPr>
                <w:lang w:val="en-US"/>
              </w:rPr>
              <w:t xml:space="preserve"> 15 </w:t>
            </w:r>
            <w:proofErr w:type="spellStart"/>
            <w:r w:rsidR="00EB65F6" w:rsidRPr="00637A45">
              <w:rPr>
                <w:lang w:val="en-US"/>
              </w:rPr>
              <w:t>zile</w:t>
            </w:r>
            <w:proofErr w:type="spellEnd"/>
            <w:r w:rsidR="00EB65F6" w:rsidRPr="00637A45">
              <w:rPr>
                <w:lang w:val="en-US"/>
              </w:rPr>
              <w:t xml:space="preserve"> </w:t>
            </w:r>
            <w:proofErr w:type="spellStart"/>
            <w:r w:rsidR="00EB65F6" w:rsidRPr="00637A45">
              <w:rPr>
                <w:lang w:val="en-US"/>
              </w:rPr>
              <w:lastRenderedPageBreak/>
              <w:t>după</w:t>
            </w:r>
            <w:proofErr w:type="spellEnd"/>
            <w:r w:rsidR="00EB65F6" w:rsidRPr="00637A45">
              <w:rPr>
                <w:lang w:val="en-US"/>
              </w:rPr>
              <w:t xml:space="preserve"> </w:t>
            </w:r>
            <w:proofErr w:type="spellStart"/>
            <w:r w:rsidR="00EB65F6" w:rsidRPr="00637A45">
              <w:rPr>
                <w:lang w:val="en-US"/>
              </w:rPr>
              <w:t>înlăturarea</w:t>
            </w:r>
            <w:proofErr w:type="spellEnd"/>
            <w:r w:rsidR="00EB65F6" w:rsidRPr="00637A45">
              <w:rPr>
                <w:lang w:val="en-US"/>
              </w:rPr>
              <w:t xml:space="preserve"> </w:t>
            </w:r>
            <w:proofErr w:type="spellStart"/>
            <w:r w:rsidR="00EB65F6" w:rsidRPr="00637A45">
              <w:rPr>
                <w:lang w:val="en-US"/>
              </w:rPr>
              <w:t>acestora</w:t>
            </w:r>
            <w:proofErr w:type="spellEnd"/>
            <w:r w:rsidR="00EB65F6" w:rsidRPr="00637A45">
              <w:rPr>
                <w:lang w:val="en-US"/>
              </w:rPr>
              <w:t>.</w:t>
            </w:r>
          </w:p>
          <w:p w14:paraId="1036A396" w14:textId="77777777" w:rsidR="00A156C0" w:rsidRPr="00637A45" w:rsidRDefault="00A156C0" w:rsidP="00196AB4">
            <w:pPr>
              <w:pStyle w:val="af2"/>
              <w:tabs>
                <w:tab w:val="left" w:pos="37"/>
              </w:tabs>
              <w:spacing w:line="276" w:lineRule="auto"/>
              <w:ind w:firstLine="0"/>
              <w:rPr>
                <w:lang w:val="en-US"/>
              </w:rPr>
            </w:pPr>
          </w:p>
          <w:p w14:paraId="1B2E6472"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5DD030AB"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16E8065C"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5E48C306" w14:textId="77777777" w:rsidR="00460653" w:rsidRPr="00637A45" w:rsidRDefault="00A101F6" w:rsidP="00371806">
            <w:pPr>
              <w:pStyle w:val="af2"/>
              <w:tabs>
                <w:tab w:val="left" w:pos="567"/>
              </w:tabs>
              <w:spacing w:line="276" w:lineRule="auto"/>
              <w:ind w:firstLine="0"/>
              <w:rPr>
                <w:lang w:val="en-US"/>
              </w:rPr>
            </w:pPr>
            <w:r w:rsidRPr="00637A45">
              <w:rPr>
                <w:lang w:val="en-US"/>
              </w:rPr>
              <w:t xml:space="preserve">4.3. </w:t>
            </w:r>
            <w:proofErr w:type="spellStart"/>
            <w:r w:rsidR="00D7570D" w:rsidRPr="00637A45">
              <w:rPr>
                <w:lang w:val="en-US"/>
              </w:rPr>
              <w:t>Antreprenorul</w:t>
            </w:r>
            <w:proofErr w:type="spellEnd"/>
            <w:r w:rsidR="00D7570D" w:rsidRPr="00637A45">
              <w:rPr>
                <w:lang w:val="en-US"/>
              </w:rPr>
              <w:t xml:space="preserve"> are </w:t>
            </w:r>
            <w:proofErr w:type="spellStart"/>
            <w:r w:rsidR="00D7570D" w:rsidRPr="00637A45">
              <w:rPr>
                <w:lang w:val="en-US"/>
              </w:rPr>
              <w:t>obligația</w:t>
            </w:r>
            <w:proofErr w:type="spellEnd"/>
            <w:r w:rsidR="00D7570D" w:rsidRPr="00637A45">
              <w:rPr>
                <w:lang w:val="en-US"/>
              </w:rPr>
              <w:t xml:space="preserve"> de a </w:t>
            </w:r>
            <w:proofErr w:type="spellStart"/>
            <w:r w:rsidR="00D7570D" w:rsidRPr="00637A45">
              <w:rPr>
                <w:lang w:val="en-US"/>
              </w:rPr>
              <w:t>supraveghea</w:t>
            </w:r>
            <w:proofErr w:type="spellEnd"/>
            <w:r w:rsidR="00D7570D" w:rsidRPr="00637A45">
              <w:rPr>
                <w:lang w:val="en-US"/>
              </w:rPr>
              <w:t xml:space="preserve"> </w:t>
            </w:r>
            <w:proofErr w:type="spellStart"/>
            <w:r w:rsidR="00D7570D" w:rsidRPr="00637A45">
              <w:rPr>
                <w:lang w:val="en-US"/>
              </w:rPr>
              <w:t>lucrările</w:t>
            </w:r>
            <w:proofErr w:type="spellEnd"/>
            <w:r w:rsidR="00D7570D" w:rsidRPr="00637A45">
              <w:rPr>
                <w:lang w:val="en-US"/>
              </w:rPr>
              <w:t xml:space="preserve">, de a </w:t>
            </w:r>
            <w:proofErr w:type="spellStart"/>
            <w:r w:rsidR="00D7570D" w:rsidRPr="00637A45">
              <w:rPr>
                <w:lang w:val="en-US"/>
              </w:rPr>
              <w:t>asigura</w:t>
            </w:r>
            <w:proofErr w:type="spellEnd"/>
            <w:r w:rsidR="00D7570D" w:rsidRPr="00637A45">
              <w:rPr>
                <w:lang w:val="en-US"/>
              </w:rPr>
              <w:t xml:space="preserve"> </w:t>
            </w:r>
            <w:proofErr w:type="spellStart"/>
            <w:r w:rsidR="00D7570D" w:rsidRPr="00637A45">
              <w:rPr>
                <w:lang w:val="en-US"/>
              </w:rPr>
              <w:t>forța</w:t>
            </w:r>
            <w:proofErr w:type="spellEnd"/>
            <w:r w:rsidR="00D7570D" w:rsidRPr="00637A45">
              <w:rPr>
                <w:lang w:val="en-US"/>
              </w:rPr>
              <w:t xml:space="preserve"> de </w:t>
            </w:r>
            <w:proofErr w:type="spellStart"/>
            <w:r w:rsidR="00D7570D" w:rsidRPr="00637A45">
              <w:rPr>
                <w:lang w:val="en-US"/>
              </w:rPr>
              <w:t>muncă</w:t>
            </w:r>
            <w:proofErr w:type="spellEnd"/>
            <w:r w:rsidR="00D7570D" w:rsidRPr="00637A45">
              <w:rPr>
                <w:lang w:val="en-US"/>
              </w:rPr>
              <w:t xml:space="preserve">, </w:t>
            </w:r>
            <w:proofErr w:type="spellStart"/>
            <w:r w:rsidR="00D7570D" w:rsidRPr="00637A45">
              <w:rPr>
                <w:lang w:val="en-US"/>
              </w:rPr>
              <w:t>materialele</w:t>
            </w:r>
            <w:proofErr w:type="spellEnd"/>
            <w:r w:rsidR="00D7570D" w:rsidRPr="00637A45">
              <w:rPr>
                <w:lang w:val="en-US"/>
              </w:rPr>
              <w:t xml:space="preserve">, </w:t>
            </w:r>
            <w:proofErr w:type="spellStart"/>
            <w:r w:rsidR="00D7570D" w:rsidRPr="00637A45">
              <w:rPr>
                <w:lang w:val="en-US"/>
              </w:rPr>
              <w:t>instalațiile</w:t>
            </w:r>
            <w:proofErr w:type="spellEnd"/>
            <w:r w:rsidR="00D7570D" w:rsidRPr="00637A45">
              <w:rPr>
                <w:lang w:val="en-US"/>
              </w:rPr>
              <w:t xml:space="preserve">, </w:t>
            </w:r>
            <w:proofErr w:type="spellStart"/>
            <w:r w:rsidR="00D7570D" w:rsidRPr="00637A45">
              <w:rPr>
                <w:lang w:val="en-US"/>
              </w:rPr>
              <w:t>echipamentele</w:t>
            </w:r>
            <w:proofErr w:type="spellEnd"/>
            <w:r w:rsidR="00D7570D" w:rsidRPr="00637A45">
              <w:rPr>
                <w:lang w:val="en-US"/>
              </w:rPr>
              <w:t xml:space="preserve"> </w:t>
            </w:r>
            <w:proofErr w:type="spellStart"/>
            <w:r w:rsidR="00D7570D" w:rsidRPr="00637A45">
              <w:rPr>
                <w:lang w:val="en-US"/>
              </w:rPr>
              <w:t>și</w:t>
            </w:r>
            <w:proofErr w:type="spellEnd"/>
            <w:r w:rsidR="00D7570D" w:rsidRPr="00637A45">
              <w:rPr>
                <w:lang w:val="en-US"/>
              </w:rPr>
              <w:t xml:space="preserve"> </w:t>
            </w:r>
            <w:proofErr w:type="spellStart"/>
            <w:r w:rsidR="00D7570D" w:rsidRPr="00637A45">
              <w:rPr>
                <w:lang w:val="en-US"/>
              </w:rPr>
              <w:t>toate</w:t>
            </w:r>
            <w:proofErr w:type="spellEnd"/>
            <w:r w:rsidR="00D7570D" w:rsidRPr="00637A45">
              <w:rPr>
                <w:lang w:val="en-US"/>
              </w:rPr>
              <w:t xml:space="preserve"> </w:t>
            </w:r>
            <w:proofErr w:type="spellStart"/>
            <w:r w:rsidR="00D7570D" w:rsidRPr="00637A45">
              <w:rPr>
                <w:lang w:val="en-US"/>
              </w:rPr>
              <w:t>celelalte</w:t>
            </w:r>
            <w:proofErr w:type="spellEnd"/>
            <w:r w:rsidR="00D7570D" w:rsidRPr="00637A45">
              <w:rPr>
                <w:lang w:val="en-US"/>
              </w:rPr>
              <w:t xml:space="preserve"> </w:t>
            </w:r>
            <w:proofErr w:type="spellStart"/>
            <w:r w:rsidR="00D7570D" w:rsidRPr="00637A45">
              <w:rPr>
                <w:lang w:val="en-US"/>
              </w:rPr>
              <w:t>obiecte</w:t>
            </w:r>
            <w:proofErr w:type="spellEnd"/>
            <w:r w:rsidR="00D7570D" w:rsidRPr="00637A45">
              <w:rPr>
                <w:lang w:val="en-US"/>
              </w:rPr>
              <w:t xml:space="preserve"> fie de </w:t>
            </w:r>
            <w:proofErr w:type="spellStart"/>
            <w:r w:rsidR="00D7570D" w:rsidRPr="00637A45">
              <w:rPr>
                <w:lang w:val="en-US"/>
              </w:rPr>
              <w:t>natură</w:t>
            </w:r>
            <w:proofErr w:type="spellEnd"/>
            <w:r w:rsidR="00D7570D" w:rsidRPr="00637A45">
              <w:rPr>
                <w:lang w:val="en-US"/>
              </w:rPr>
              <w:t xml:space="preserve"> </w:t>
            </w:r>
            <w:proofErr w:type="spellStart"/>
            <w:r w:rsidR="00D7570D" w:rsidRPr="00637A45">
              <w:rPr>
                <w:lang w:val="en-US"/>
              </w:rPr>
              <w:t>provizorie</w:t>
            </w:r>
            <w:proofErr w:type="spellEnd"/>
            <w:r w:rsidR="00D7570D" w:rsidRPr="00637A45">
              <w:rPr>
                <w:lang w:val="en-US"/>
              </w:rPr>
              <w:t xml:space="preserve">, fie definitive </w:t>
            </w:r>
            <w:proofErr w:type="spellStart"/>
            <w:r w:rsidR="00D7570D" w:rsidRPr="00637A45">
              <w:rPr>
                <w:lang w:val="en-US"/>
              </w:rPr>
              <w:t>cerute</w:t>
            </w:r>
            <w:proofErr w:type="spellEnd"/>
            <w:r w:rsidR="00D7570D" w:rsidRPr="00637A45">
              <w:rPr>
                <w:lang w:val="en-US"/>
              </w:rPr>
              <w:t xml:space="preserve"> de </w:t>
            </w:r>
            <w:proofErr w:type="spellStart"/>
            <w:r w:rsidR="00D7570D" w:rsidRPr="00637A45">
              <w:rPr>
                <w:lang w:val="en-US"/>
              </w:rPr>
              <w:t>și</w:t>
            </w:r>
            <w:proofErr w:type="spellEnd"/>
            <w:r w:rsidR="00D7570D" w:rsidRPr="00637A45">
              <w:rPr>
                <w:lang w:val="en-US"/>
              </w:rPr>
              <w:t xml:space="preserve"> </w:t>
            </w:r>
            <w:proofErr w:type="spellStart"/>
            <w:r w:rsidR="00D7570D" w:rsidRPr="00637A45">
              <w:rPr>
                <w:lang w:val="en-US"/>
              </w:rPr>
              <w:t>pentru</w:t>
            </w:r>
            <w:proofErr w:type="spellEnd"/>
            <w:r w:rsidR="00D7570D" w:rsidRPr="00637A45">
              <w:rPr>
                <w:lang w:val="en-US"/>
              </w:rPr>
              <w:t xml:space="preserve"> contract, </w:t>
            </w:r>
            <w:proofErr w:type="spellStart"/>
            <w:r w:rsidR="00D7570D" w:rsidRPr="00637A45">
              <w:rPr>
                <w:lang w:val="en-US"/>
              </w:rPr>
              <w:t>în</w:t>
            </w:r>
            <w:proofErr w:type="spellEnd"/>
            <w:r w:rsidR="00D7570D" w:rsidRPr="00637A45">
              <w:rPr>
                <w:lang w:val="en-US"/>
              </w:rPr>
              <w:t xml:space="preserve"> </w:t>
            </w:r>
            <w:proofErr w:type="spellStart"/>
            <w:r w:rsidR="00D7570D" w:rsidRPr="00637A45">
              <w:rPr>
                <w:lang w:val="en-US"/>
              </w:rPr>
              <w:t>măsura</w:t>
            </w:r>
            <w:proofErr w:type="spellEnd"/>
            <w:r w:rsidR="00D7570D" w:rsidRPr="00637A45">
              <w:rPr>
                <w:lang w:val="en-US"/>
              </w:rPr>
              <w:t xml:space="preserve"> </w:t>
            </w:r>
            <w:proofErr w:type="spellStart"/>
            <w:r w:rsidR="00D7570D" w:rsidRPr="00637A45">
              <w:rPr>
                <w:lang w:val="en-US"/>
              </w:rPr>
              <w:t>în</w:t>
            </w:r>
            <w:proofErr w:type="spellEnd"/>
            <w:r w:rsidR="00D7570D" w:rsidRPr="00637A45">
              <w:rPr>
                <w:lang w:val="en-US"/>
              </w:rPr>
              <w:t xml:space="preserve"> care </w:t>
            </w:r>
            <w:proofErr w:type="spellStart"/>
            <w:r w:rsidR="00D7570D" w:rsidRPr="00637A45">
              <w:rPr>
                <w:lang w:val="en-US"/>
              </w:rPr>
              <w:t>necesitatea</w:t>
            </w:r>
            <w:proofErr w:type="spellEnd"/>
            <w:r w:rsidR="00D7570D" w:rsidRPr="00637A45">
              <w:rPr>
                <w:lang w:val="en-US"/>
              </w:rPr>
              <w:t xml:space="preserve"> </w:t>
            </w:r>
            <w:proofErr w:type="spellStart"/>
            <w:r w:rsidR="00D7570D" w:rsidRPr="00637A45">
              <w:rPr>
                <w:lang w:val="en-US"/>
              </w:rPr>
              <w:t>asigurării</w:t>
            </w:r>
            <w:proofErr w:type="spellEnd"/>
            <w:r w:rsidR="00D7570D" w:rsidRPr="00637A45">
              <w:rPr>
                <w:lang w:val="en-US"/>
              </w:rPr>
              <w:t xml:space="preserve"> </w:t>
            </w:r>
            <w:proofErr w:type="spellStart"/>
            <w:r w:rsidR="00D7570D" w:rsidRPr="00637A45">
              <w:rPr>
                <w:lang w:val="en-US"/>
              </w:rPr>
              <w:t>acestora</w:t>
            </w:r>
            <w:proofErr w:type="spellEnd"/>
            <w:r w:rsidR="00D7570D" w:rsidRPr="00637A45">
              <w:rPr>
                <w:lang w:val="en-US"/>
              </w:rPr>
              <w:t xml:space="preserve"> </w:t>
            </w:r>
            <w:proofErr w:type="spellStart"/>
            <w:r w:rsidR="00D7570D" w:rsidRPr="00637A45">
              <w:rPr>
                <w:lang w:val="en-US"/>
              </w:rPr>
              <w:t>este</w:t>
            </w:r>
            <w:proofErr w:type="spellEnd"/>
            <w:r w:rsidR="00D7570D" w:rsidRPr="00637A45">
              <w:rPr>
                <w:lang w:val="en-US"/>
              </w:rPr>
              <w:t xml:space="preserve"> </w:t>
            </w:r>
            <w:proofErr w:type="spellStart"/>
            <w:r w:rsidR="00D7570D" w:rsidRPr="00637A45">
              <w:rPr>
                <w:lang w:val="en-US"/>
              </w:rPr>
              <w:t>prevăzută</w:t>
            </w:r>
            <w:proofErr w:type="spellEnd"/>
            <w:r w:rsidR="00D7570D" w:rsidRPr="00637A45">
              <w:rPr>
                <w:lang w:val="en-US"/>
              </w:rPr>
              <w:t xml:space="preserve"> </w:t>
            </w:r>
            <w:proofErr w:type="spellStart"/>
            <w:r w:rsidR="00D7570D" w:rsidRPr="00637A45">
              <w:rPr>
                <w:lang w:val="en-US"/>
              </w:rPr>
              <w:t>în</w:t>
            </w:r>
            <w:proofErr w:type="spellEnd"/>
            <w:r w:rsidR="00D7570D" w:rsidRPr="00637A45">
              <w:rPr>
                <w:lang w:val="en-US"/>
              </w:rPr>
              <w:t xml:space="preserve"> contract </w:t>
            </w:r>
            <w:proofErr w:type="spellStart"/>
            <w:r w:rsidR="00D7570D" w:rsidRPr="00637A45">
              <w:rPr>
                <w:lang w:val="en-US"/>
              </w:rPr>
              <w:t>sau</w:t>
            </w:r>
            <w:proofErr w:type="spellEnd"/>
            <w:r w:rsidR="00D7570D" w:rsidRPr="00637A45">
              <w:rPr>
                <w:lang w:val="en-US"/>
              </w:rPr>
              <w:t xml:space="preserve"> se </w:t>
            </w:r>
            <w:proofErr w:type="spellStart"/>
            <w:r w:rsidR="00D7570D" w:rsidRPr="00637A45">
              <w:rPr>
                <w:lang w:val="en-US"/>
              </w:rPr>
              <w:t>poate</w:t>
            </w:r>
            <w:proofErr w:type="spellEnd"/>
            <w:r w:rsidR="00D7570D" w:rsidRPr="00637A45">
              <w:rPr>
                <w:lang w:val="en-US"/>
              </w:rPr>
              <w:t xml:space="preserve"> deduce </w:t>
            </w:r>
            <w:proofErr w:type="spellStart"/>
            <w:r w:rsidR="00D7570D" w:rsidRPr="00637A45">
              <w:rPr>
                <w:lang w:val="en-US"/>
              </w:rPr>
              <w:t>în</w:t>
            </w:r>
            <w:proofErr w:type="spellEnd"/>
            <w:r w:rsidR="00D7570D" w:rsidRPr="00637A45">
              <w:rPr>
                <w:lang w:val="en-US"/>
              </w:rPr>
              <w:t xml:space="preserve"> mod </w:t>
            </w:r>
            <w:proofErr w:type="spellStart"/>
            <w:r w:rsidR="00D7570D" w:rsidRPr="00637A45">
              <w:rPr>
                <w:lang w:val="en-US"/>
              </w:rPr>
              <w:t>rezonabil</w:t>
            </w:r>
            <w:proofErr w:type="spellEnd"/>
            <w:r w:rsidR="00D7570D" w:rsidRPr="00637A45">
              <w:rPr>
                <w:lang w:val="en-US"/>
              </w:rPr>
              <w:t xml:space="preserve"> din contract.</w:t>
            </w:r>
          </w:p>
          <w:p w14:paraId="286EA196" w14:textId="77777777" w:rsidR="00460653" w:rsidRPr="00637A45" w:rsidRDefault="00A156C0" w:rsidP="00196AB4">
            <w:pPr>
              <w:pStyle w:val="af2"/>
              <w:tabs>
                <w:tab w:val="left" w:pos="567"/>
              </w:tabs>
              <w:spacing w:line="276" w:lineRule="auto"/>
              <w:ind w:firstLine="0"/>
              <w:rPr>
                <w:lang w:val="en-US"/>
              </w:rPr>
            </w:pPr>
            <w:r w:rsidRPr="00637A45">
              <w:rPr>
                <w:lang w:val="en-US"/>
              </w:rPr>
              <w:t xml:space="preserve">4.4. </w:t>
            </w:r>
            <w:proofErr w:type="spellStart"/>
            <w:r w:rsidR="00460653" w:rsidRPr="00637A45">
              <w:rPr>
                <w:lang w:val="en-US"/>
              </w:rPr>
              <w:t>Documentaţia</w:t>
            </w:r>
            <w:proofErr w:type="spellEnd"/>
            <w:r w:rsidR="00460653" w:rsidRPr="00637A45">
              <w:rPr>
                <w:lang w:val="en-US"/>
              </w:rPr>
              <w:t xml:space="preserve"> </w:t>
            </w:r>
            <w:proofErr w:type="spellStart"/>
            <w:r w:rsidR="00460653" w:rsidRPr="00637A45">
              <w:rPr>
                <w:lang w:val="en-US"/>
              </w:rPr>
              <w:t>pusă</w:t>
            </w:r>
            <w:proofErr w:type="spellEnd"/>
            <w:r w:rsidR="00460653" w:rsidRPr="00637A45">
              <w:rPr>
                <w:lang w:val="en-US"/>
              </w:rPr>
              <w:t xml:space="preserve"> la </w:t>
            </w:r>
            <w:proofErr w:type="spellStart"/>
            <w:r w:rsidR="00460653" w:rsidRPr="00637A45">
              <w:rPr>
                <w:lang w:val="en-US"/>
              </w:rPr>
              <w:t>dispoziţia</w:t>
            </w:r>
            <w:proofErr w:type="spellEnd"/>
            <w:r w:rsidR="00460653" w:rsidRPr="00637A45">
              <w:rPr>
                <w:lang w:val="en-US"/>
              </w:rPr>
              <w:t xml:space="preserve"> </w:t>
            </w:r>
            <w:proofErr w:type="spellStart"/>
            <w:r w:rsidR="00460653" w:rsidRPr="00637A45">
              <w:rPr>
                <w:lang w:val="en-US"/>
              </w:rPr>
              <w:t>Antreprenorului</w:t>
            </w:r>
            <w:proofErr w:type="spellEnd"/>
            <w:r w:rsidR="00460653" w:rsidRPr="00637A45">
              <w:rPr>
                <w:lang w:val="en-US"/>
              </w:rPr>
              <w:t xml:space="preserve"> se </w:t>
            </w:r>
            <w:proofErr w:type="spellStart"/>
            <w:r w:rsidR="00460653" w:rsidRPr="00637A45">
              <w:rPr>
                <w:lang w:val="en-US"/>
              </w:rPr>
              <w:t>repartizează</w:t>
            </w:r>
            <w:proofErr w:type="spellEnd"/>
            <w:r w:rsidR="00460653" w:rsidRPr="00637A45">
              <w:rPr>
                <w:lang w:val="en-US"/>
              </w:rPr>
              <w:t xml:space="preserve"> </w:t>
            </w:r>
            <w:proofErr w:type="spellStart"/>
            <w:r w:rsidR="00460653" w:rsidRPr="00637A45">
              <w:rPr>
                <w:lang w:val="en-US"/>
              </w:rPr>
              <w:t>astfel</w:t>
            </w:r>
            <w:proofErr w:type="spellEnd"/>
            <w:r w:rsidR="00460653" w:rsidRPr="00637A45">
              <w:rPr>
                <w:lang w:val="en-US"/>
              </w:rPr>
              <w:t xml:space="preserve">: </w:t>
            </w:r>
          </w:p>
          <w:p w14:paraId="3739BA41"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CAB2362" w14:textId="77777777" w:rsidR="00460653" w:rsidRPr="00637A45" w:rsidRDefault="00A101F6" w:rsidP="00196AB4">
            <w:pPr>
              <w:pStyle w:val="af2"/>
              <w:tabs>
                <w:tab w:val="left" w:pos="567"/>
              </w:tabs>
              <w:spacing w:line="276" w:lineRule="auto"/>
              <w:ind w:firstLine="0"/>
              <w:rPr>
                <w:lang w:val="en-US"/>
              </w:rPr>
            </w:pPr>
            <w:r w:rsidRPr="00637A45">
              <w:rPr>
                <w:lang w:val="en-US"/>
              </w:rPr>
              <w:t xml:space="preserve">4.5. </w:t>
            </w:r>
            <w:proofErr w:type="spellStart"/>
            <w:r w:rsidR="00460653" w:rsidRPr="00637A45">
              <w:rPr>
                <w:lang w:val="en-US"/>
              </w:rPr>
              <w:t>Desenele</w:t>
            </w:r>
            <w:proofErr w:type="spellEnd"/>
            <w:r w:rsidR="00460653" w:rsidRPr="00637A45">
              <w:rPr>
                <w:lang w:val="en-US"/>
              </w:rPr>
              <w:t xml:space="preserve">, </w:t>
            </w:r>
            <w:proofErr w:type="spellStart"/>
            <w:r w:rsidR="00460653" w:rsidRPr="00637A45">
              <w:rPr>
                <w:lang w:val="en-US"/>
              </w:rPr>
              <w:t>calculele</w:t>
            </w:r>
            <w:proofErr w:type="spellEnd"/>
            <w:r w:rsidR="00460653" w:rsidRPr="00637A45">
              <w:rPr>
                <w:lang w:val="en-US"/>
              </w:rPr>
              <w:t xml:space="preserve">, </w:t>
            </w:r>
            <w:proofErr w:type="spellStart"/>
            <w:r w:rsidR="00460653" w:rsidRPr="00637A45">
              <w:rPr>
                <w:lang w:val="en-US"/>
              </w:rPr>
              <w:t>verificările</w:t>
            </w:r>
            <w:proofErr w:type="spellEnd"/>
            <w:r w:rsidR="00460653" w:rsidRPr="00637A45">
              <w:rPr>
                <w:lang w:val="en-US"/>
              </w:rPr>
              <w:t xml:space="preserve"> </w:t>
            </w:r>
            <w:proofErr w:type="spellStart"/>
            <w:r w:rsidR="00460653" w:rsidRPr="00637A45">
              <w:rPr>
                <w:lang w:val="en-US"/>
              </w:rPr>
              <w:t>calculelor</w:t>
            </w:r>
            <w:proofErr w:type="spellEnd"/>
            <w:r w:rsidR="00460653" w:rsidRPr="00637A45">
              <w:rPr>
                <w:lang w:val="en-US"/>
              </w:rPr>
              <w:t xml:space="preserve">, </w:t>
            </w:r>
            <w:proofErr w:type="spellStart"/>
            <w:r w:rsidR="00460653" w:rsidRPr="00637A45">
              <w:rPr>
                <w:lang w:val="en-US"/>
              </w:rPr>
              <w:t>caietele</w:t>
            </w:r>
            <w:proofErr w:type="spellEnd"/>
            <w:r w:rsidR="00460653" w:rsidRPr="00637A45">
              <w:rPr>
                <w:lang w:val="en-US"/>
              </w:rPr>
              <w:t xml:space="preserve"> de </w:t>
            </w:r>
            <w:proofErr w:type="spellStart"/>
            <w:r w:rsidR="00460653" w:rsidRPr="00637A45">
              <w:rPr>
                <w:lang w:val="en-US"/>
              </w:rPr>
              <w:t>măsurări</w:t>
            </w:r>
            <w:proofErr w:type="spellEnd"/>
            <w:r w:rsidR="00460653" w:rsidRPr="00637A45">
              <w:rPr>
                <w:lang w:val="en-US"/>
              </w:rPr>
              <w:t xml:space="preserve"> (</w:t>
            </w:r>
            <w:proofErr w:type="spellStart"/>
            <w:r w:rsidR="00460653" w:rsidRPr="00637A45">
              <w:rPr>
                <w:lang w:val="en-US"/>
              </w:rPr>
              <w:t>ataşamentele</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alte</w:t>
            </w:r>
            <w:proofErr w:type="spellEnd"/>
            <w:r w:rsidR="00460653" w:rsidRPr="00637A45">
              <w:rPr>
                <w:lang w:val="en-US"/>
              </w:rPr>
              <w:t xml:space="preserve"> </w:t>
            </w:r>
            <w:proofErr w:type="spellStart"/>
            <w:r w:rsidR="00460653" w:rsidRPr="00637A45">
              <w:rPr>
                <w:lang w:val="en-US"/>
              </w:rPr>
              <w:t>documente</w:t>
            </w:r>
            <w:proofErr w:type="spellEnd"/>
            <w:r w:rsidR="00460653" w:rsidRPr="00637A45">
              <w:rPr>
                <w:lang w:val="en-US"/>
              </w:rPr>
              <w:t xml:space="preserve">, pe care </w:t>
            </w:r>
            <w:proofErr w:type="spellStart"/>
            <w:r w:rsidR="00460653" w:rsidRPr="00637A45">
              <w:rPr>
                <w:lang w:val="en-US"/>
              </w:rPr>
              <w:t>Beneficiarul</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trebuie</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le </w:t>
            </w:r>
            <w:proofErr w:type="spellStart"/>
            <w:r w:rsidR="00460653" w:rsidRPr="00637A45">
              <w:rPr>
                <w:lang w:val="en-US"/>
              </w:rPr>
              <w:t>întocmească</w:t>
            </w:r>
            <w:proofErr w:type="spellEnd"/>
            <w:r w:rsidR="00460653" w:rsidRPr="00637A45">
              <w:rPr>
                <w:lang w:val="en-US"/>
              </w:rPr>
              <w:t xml:space="preserve"> </w:t>
            </w:r>
            <w:proofErr w:type="spellStart"/>
            <w:r w:rsidR="00460653" w:rsidRPr="00637A45">
              <w:rPr>
                <w:lang w:val="en-US"/>
              </w:rPr>
              <w:t>şi</w:t>
            </w:r>
            <w:proofErr w:type="spellEnd"/>
            <w:r w:rsidR="005D4B79" w:rsidRPr="00637A45">
              <w:rPr>
                <w:lang w:val="en-US"/>
              </w:rPr>
              <w:t xml:space="preserve"> </w:t>
            </w:r>
            <w:r w:rsidR="00460653" w:rsidRPr="00637A45">
              <w:rPr>
                <w:lang w:val="en-US"/>
              </w:rPr>
              <w:t>s</w:t>
            </w:r>
            <w:r w:rsidR="00183D79" w:rsidRPr="00637A45">
              <w:rPr>
                <w:lang w:val="en-US"/>
              </w:rPr>
              <w:t>u</w:t>
            </w:r>
            <w:r w:rsidR="00460653" w:rsidRPr="00637A45">
              <w:rPr>
                <w:lang w:val="en-US"/>
              </w:rPr>
              <w:t xml:space="preserve">nt </w:t>
            </w:r>
            <w:proofErr w:type="spellStart"/>
            <w:r w:rsidR="00460653" w:rsidRPr="00637A45">
              <w:rPr>
                <w:lang w:val="en-US"/>
              </w:rPr>
              <w:t>cerute</w:t>
            </w:r>
            <w:proofErr w:type="spellEnd"/>
            <w:r w:rsidR="00460653" w:rsidRPr="00637A45">
              <w:rPr>
                <w:lang w:val="en-US"/>
              </w:rPr>
              <w:t xml:space="preserve"> de </w:t>
            </w:r>
            <w:proofErr w:type="spellStart"/>
            <w:r w:rsidR="00460653" w:rsidRPr="00637A45">
              <w:rPr>
                <w:lang w:val="en-US"/>
              </w:rPr>
              <w:t>subantreprenorul</w:t>
            </w:r>
            <w:proofErr w:type="spellEnd"/>
            <w:r w:rsidR="00460653" w:rsidRPr="00637A45">
              <w:rPr>
                <w:lang w:val="en-US"/>
              </w:rPr>
              <w:t xml:space="preserve"> </w:t>
            </w:r>
            <w:proofErr w:type="spellStart"/>
            <w:r w:rsidR="00460653" w:rsidRPr="00637A45">
              <w:rPr>
                <w:lang w:val="en-US"/>
              </w:rPr>
              <w:t>proiectant</w:t>
            </w:r>
            <w:proofErr w:type="spellEnd"/>
            <w:r w:rsidR="00460653" w:rsidRPr="00637A45">
              <w:rPr>
                <w:lang w:val="en-US"/>
              </w:rPr>
              <w:t xml:space="preserve">, </w:t>
            </w:r>
            <w:proofErr w:type="spellStart"/>
            <w:r w:rsidR="00460653" w:rsidRPr="00637A45">
              <w:rPr>
                <w:lang w:val="en-US"/>
              </w:rPr>
              <w:t>vor</w:t>
            </w:r>
            <w:proofErr w:type="spellEnd"/>
            <w:r w:rsidR="00460653" w:rsidRPr="00637A45">
              <w:rPr>
                <w:lang w:val="en-US"/>
              </w:rPr>
              <w:t xml:space="preserve"> fi </w:t>
            </w:r>
            <w:proofErr w:type="spellStart"/>
            <w:r w:rsidR="00460653" w:rsidRPr="00637A45">
              <w:rPr>
                <w:lang w:val="en-US"/>
              </w:rPr>
              <w:t>puse</w:t>
            </w:r>
            <w:proofErr w:type="spellEnd"/>
            <w:r w:rsidR="00460653" w:rsidRPr="00637A45">
              <w:rPr>
                <w:lang w:val="en-US"/>
              </w:rPr>
              <w:t xml:space="preserve"> la </w:t>
            </w:r>
            <w:proofErr w:type="spellStart"/>
            <w:r w:rsidR="00460653" w:rsidRPr="00637A45">
              <w:rPr>
                <w:lang w:val="en-US"/>
              </w:rPr>
              <w:t>dispoziţia</w:t>
            </w:r>
            <w:proofErr w:type="spellEnd"/>
            <w:r w:rsidR="00460653" w:rsidRPr="00637A45">
              <w:rPr>
                <w:lang w:val="en-US"/>
              </w:rPr>
              <w:t xml:space="preserve"> </w:t>
            </w:r>
            <w:proofErr w:type="spellStart"/>
            <w:r w:rsidR="00460653" w:rsidRPr="00637A45">
              <w:rPr>
                <w:lang w:val="en-US"/>
              </w:rPr>
              <w:t>acestuia</w:t>
            </w:r>
            <w:proofErr w:type="spellEnd"/>
            <w:r w:rsidR="00460653" w:rsidRPr="00637A45">
              <w:rPr>
                <w:lang w:val="en-US"/>
              </w:rPr>
              <w:t xml:space="preserve"> de </w:t>
            </w:r>
            <w:proofErr w:type="spellStart"/>
            <w:r w:rsidR="00460653" w:rsidRPr="00637A45">
              <w:rPr>
                <w:lang w:val="en-US"/>
              </w:rPr>
              <w:t>către</w:t>
            </w:r>
            <w:proofErr w:type="spellEnd"/>
            <w:r w:rsidR="00460653" w:rsidRPr="00637A45">
              <w:rPr>
                <w:lang w:val="en-US"/>
              </w:rPr>
              <w:t xml:space="preserve"> </w:t>
            </w:r>
            <w:proofErr w:type="spellStart"/>
            <w:r w:rsidR="00460653" w:rsidRPr="00637A45">
              <w:rPr>
                <w:lang w:val="en-US"/>
              </w:rPr>
              <w:t>Antreprenor</w:t>
            </w:r>
            <w:proofErr w:type="spellEnd"/>
            <w:r w:rsidR="00460653" w:rsidRPr="00637A45">
              <w:rPr>
                <w:lang w:val="en-US"/>
              </w:rPr>
              <w:t xml:space="preserve">. </w:t>
            </w:r>
          </w:p>
          <w:p w14:paraId="0C79434B" w14:textId="77777777" w:rsidR="00460653" w:rsidRPr="00637A45" w:rsidRDefault="00A156C0" w:rsidP="00196AB4">
            <w:pPr>
              <w:pStyle w:val="af2"/>
              <w:tabs>
                <w:tab w:val="left" w:pos="567"/>
              </w:tabs>
              <w:spacing w:line="276" w:lineRule="auto"/>
              <w:ind w:firstLine="0"/>
              <w:rPr>
                <w:lang w:val="en-US"/>
              </w:rPr>
            </w:pPr>
            <w:r w:rsidRPr="00637A45">
              <w:rPr>
                <w:lang w:val="en-US"/>
              </w:rPr>
              <w:t xml:space="preserve">4.6. </w:t>
            </w:r>
            <w:proofErr w:type="spellStart"/>
            <w:r w:rsidR="00460653" w:rsidRPr="00637A45">
              <w:rPr>
                <w:lang w:val="en-US"/>
              </w:rPr>
              <w:t>Oferta</w:t>
            </w:r>
            <w:proofErr w:type="spellEnd"/>
            <w:r w:rsidR="00460653" w:rsidRPr="00637A45">
              <w:rPr>
                <w:lang w:val="en-US"/>
              </w:rPr>
              <w:t xml:space="preserve"> </w:t>
            </w:r>
            <w:proofErr w:type="spellStart"/>
            <w:r w:rsidR="00460653" w:rsidRPr="00637A45">
              <w:rPr>
                <w:lang w:val="en-US"/>
              </w:rPr>
              <w:t>adjudecată</w:t>
            </w:r>
            <w:proofErr w:type="spellEnd"/>
            <w:r w:rsidR="00460653" w:rsidRPr="00637A45">
              <w:rPr>
                <w:lang w:val="en-US"/>
              </w:rPr>
              <w:t xml:space="preserve"> face </w:t>
            </w:r>
            <w:proofErr w:type="spellStart"/>
            <w:r w:rsidR="00460653" w:rsidRPr="00637A45">
              <w:rPr>
                <w:lang w:val="en-US"/>
              </w:rPr>
              <w:t>parte</w:t>
            </w:r>
            <w:proofErr w:type="spellEnd"/>
            <w:r w:rsidR="00460653" w:rsidRPr="00637A45">
              <w:rPr>
                <w:lang w:val="en-US"/>
              </w:rPr>
              <w:t xml:space="preserve"> </w:t>
            </w:r>
            <w:proofErr w:type="spellStart"/>
            <w:r w:rsidR="00460653" w:rsidRPr="00637A45">
              <w:rPr>
                <w:lang w:val="en-US"/>
              </w:rPr>
              <w:t>integrantă</w:t>
            </w:r>
            <w:proofErr w:type="spellEnd"/>
            <w:r w:rsidR="00460653" w:rsidRPr="00637A45">
              <w:rPr>
                <w:lang w:val="en-US"/>
              </w:rPr>
              <w:t xml:space="preserve"> din contract. </w:t>
            </w:r>
            <w:proofErr w:type="spellStart"/>
            <w:r w:rsidR="00460653" w:rsidRPr="00637A45">
              <w:rPr>
                <w:lang w:val="en-US"/>
              </w:rPr>
              <w:t>Ea</w:t>
            </w:r>
            <w:proofErr w:type="spellEnd"/>
            <w:r w:rsidR="00460653" w:rsidRPr="00637A45">
              <w:rPr>
                <w:lang w:val="en-US"/>
              </w:rPr>
              <w:t xml:space="preserve"> </w:t>
            </w:r>
            <w:proofErr w:type="spellStart"/>
            <w:r w:rsidR="00460653" w:rsidRPr="00637A45">
              <w:rPr>
                <w:lang w:val="en-US"/>
              </w:rPr>
              <w:t>trebuie</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fie </w:t>
            </w:r>
            <w:proofErr w:type="spellStart"/>
            <w:r w:rsidR="00460653" w:rsidRPr="00637A45">
              <w:rPr>
                <w:lang w:val="en-US"/>
              </w:rPr>
              <w:t>corectă</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completă</w:t>
            </w:r>
            <w:proofErr w:type="spellEnd"/>
            <w:r w:rsidR="00460653" w:rsidRPr="00637A45">
              <w:rPr>
                <w:lang w:val="en-US"/>
              </w:rPr>
              <w:t xml:space="preserve">. </w:t>
            </w:r>
            <w:proofErr w:type="spellStart"/>
            <w:r w:rsidR="00460653" w:rsidRPr="00637A45">
              <w:rPr>
                <w:lang w:val="en-US"/>
              </w:rPr>
              <w:t>Preţurile</w:t>
            </w:r>
            <w:proofErr w:type="spellEnd"/>
            <w:r w:rsidR="00460653" w:rsidRPr="00637A45">
              <w:rPr>
                <w:lang w:val="en-US"/>
              </w:rPr>
              <w:t xml:space="preserve"> </w:t>
            </w:r>
            <w:proofErr w:type="spellStart"/>
            <w:r w:rsidR="00460653" w:rsidRPr="00637A45">
              <w:rPr>
                <w:lang w:val="en-US"/>
              </w:rPr>
              <w:t>stabilite</w:t>
            </w:r>
            <w:proofErr w:type="spellEnd"/>
            <w:r w:rsidR="00460653" w:rsidRPr="00637A45">
              <w:rPr>
                <w:lang w:val="en-US"/>
              </w:rPr>
              <w:t xml:space="preserve"> </w:t>
            </w:r>
            <w:proofErr w:type="spellStart"/>
            <w:r w:rsidR="00460653" w:rsidRPr="00637A45">
              <w:rPr>
                <w:lang w:val="en-US"/>
              </w:rPr>
              <w:t>vor</w:t>
            </w:r>
            <w:proofErr w:type="spellEnd"/>
            <w:r w:rsidR="00460653" w:rsidRPr="00637A45">
              <w:rPr>
                <w:lang w:val="en-US"/>
              </w:rPr>
              <w:t xml:space="preserve"> </w:t>
            </w:r>
            <w:proofErr w:type="spellStart"/>
            <w:r w:rsidR="00460653" w:rsidRPr="00637A45">
              <w:rPr>
                <w:lang w:val="en-US"/>
              </w:rPr>
              <w:t>acoperi</w:t>
            </w:r>
            <w:proofErr w:type="spellEnd"/>
            <w:r w:rsidR="00460653" w:rsidRPr="00637A45">
              <w:rPr>
                <w:lang w:val="en-US"/>
              </w:rPr>
              <w:t xml:space="preserve"> </w:t>
            </w:r>
            <w:proofErr w:type="spellStart"/>
            <w:r w:rsidR="00460653" w:rsidRPr="00637A45">
              <w:rPr>
                <w:lang w:val="en-US"/>
              </w:rPr>
              <w:t>toate</w:t>
            </w:r>
            <w:proofErr w:type="spellEnd"/>
            <w:r w:rsidR="00460653" w:rsidRPr="00637A45">
              <w:rPr>
                <w:lang w:val="en-US"/>
              </w:rPr>
              <w:t xml:space="preserve"> </w:t>
            </w:r>
            <w:proofErr w:type="spellStart"/>
            <w:r w:rsidR="00460653" w:rsidRPr="00637A45">
              <w:rPr>
                <w:lang w:val="en-US"/>
              </w:rPr>
              <w:t>obligaţiunile</w:t>
            </w:r>
            <w:proofErr w:type="spellEnd"/>
            <w:r w:rsidR="00460653" w:rsidRPr="00637A45">
              <w:rPr>
                <w:lang w:val="en-US"/>
              </w:rPr>
              <w:t xml:space="preserve"> din contract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toate</w:t>
            </w:r>
            <w:proofErr w:type="spellEnd"/>
            <w:r w:rsidR="00460653" w:rsidRPr="00637A45">
              <w:rPr>
                <w:lang w:val="en-US"/>
              </w:rPr>
              <w:t xml:space="preserve"> </w:t>
            </w:r>
            <w:proofErr w:type="spellStart"/>
            <w:r w:rsidR="00460653" w:rsidRPr="00637A45">
              <w:rPr>
                <w:lang w:val="en-US"/>
              </w:rPr>
              <w:t>operaţiunile</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terminarea</w:t>
            </w:r>
            <w:proofErr w:type="spellEnd"/>
            <w:r w:rsidR="00460653" w:rsidRPr="00637A45">
              <w:rPr>
                <w:lang w:val="en-US"/>
              </w:rPr>
              <w:t xml:space="preserve"> </w:t>
            </w:r>
            <w:proofErr w:type="spellStart"/>
            <w:r w:rsidR="00460653" w:rsidRPr="00637A45">
              <w:rPr>
                <w:lang w:val="en-US"/>
              </w:rPr>
              <w:t>şi</w:t>
            </w:r>
            <w:proofErr w:type="spellEnd"/>
            <w:r w:rsidR="005D4B79" w:rsidRPr="00637A45">
              <w:rPr>
                <w:lang w:val="en-US"/>
              </w:rPr>
              <w:t xml:space="preserve"> </w:t>
            </w:r>
            <w:proofErr w:type="spellStart"/>
            <w:r w:rsidR="00460653" w:rsidRPr="00637A45">
              <w:rPr>
                <w:lang w:val="en-US"/>
              </w:rPr>
              <w:t>întreţinerea</w:t>
            </w:r>
            <w:proofErr w:type="spellEnd"/>
            <w:r w:rsidR="00460653" w:rsidRPr="00637A45">
              <w:rPr>
                <w:lang w:val="en-US"/>
              </w:rPr>
              <w:t xml:space="preserve"> </w:t>
            </w:r>
            <w:proofErr w:type="spellStart"/>
            <w:r w:rsidR="00460653" w:rsidRPr="00637A45">
              <w:rPr>
                <w:lang w:val="en-US"/>
              </w:rPr>
              <w:t>corespunzătoare</w:t>
            </w:r>
            <w:proofErr w:type="spellEnd"/>
            <w:r w:rsidR="00460653" w:rsidRPr="00637A45">
              <w:rPr>
                <w:lang w:val="en-US"/>
              </w:rPr>
              <w:t xml:space="preserve"> a </w:t>
            </w:r>
            <w:proofErr w:type="spellStart"/>
            <w:r w:rsidR="00460653" w:rsidRPr="00637A45">
              <w:rPr>
                <w:lang w:val="en-US"/>
              </w:rPr>
              <w:t>lucrărilor</w:t>
            </w:r>
            <w:proofErr w:type="spellEnd"/>
            <w:r w:rsidR="00460653" w:rsidRPr="00637A45">
              <w:rPr>
                <w:lang w:val="en-US"/>
              </w:rPr>
              <w:t xml:space="preserve">. </w:t>
            </w:r>
          </w:p>
          <w:p w14:paraId="23173BCF" w14:textId="77777777" w:rsidR="00460653" w:rsidRPr="00637A45" w:rsidRDefault="00A156C0" w:rsidP="00196AB4">
            <w:pPr>
              <w:pStyle w:val="af2"/>
              <w:tabs>
                <w:tab w:val="left" w:pos="567"/>
              </w:tabs>
              <w:spacing w:line="276" w:lineRule="auto"/>
              <w:ind w:firstLine="0"/>
              <w:rPr>
                <w:lang w:val="en-US"/>
              </w:rPr>
            </w:pPr>
            <w:r w:rsidRPr="00637A45">
              <w:rPr>
                <w:lang w:val="en-US"/>
              </w:rPr>
              <w:t xml:space="preserve">4.7. </w:t>
            </w:r>
            <w:proofErr w:type="spellStart"/>
            <w:r w:rsidR="00460653" w:rsidRPr="00637A45">
              <w:rPr>
                <w:lang w:val="en-US"/>
              </w:rPr>
              <w:t>Dacă</w:t>
            </w:r>
            <w:proofErr w:type="spellEnd"/>
            <w:r w:rsidR="00460653" w:rsidRPr="00637A45">
              <w:rPr>
                <w:lang w:val="en-US"/>
              </w:rPr>
              <w:t xml:space="preserve"> </w:t>
            </w:r>
            <w:proofErr w:type="spellStart"/>
            <w:r w:rsidR="00460653" w:rsidRPr="00637A45">
              <w:rPr>
                <w:lang w:val="en-US"/>
              </w:rPr>
              <w:t>Beneficiarul</w:t>
            </w:r>
            <w:proofErr w:type="spellEnd"/>
            <w:r w:rsidR="00460653" w:rsidRPr="00637A45">
              <w:rPr>
                <w:lang w:val="en-US"/>
              </w:rPr>
              <w:t xml:space="preserve"> nu </w:t>
            </w:r>
            <w:proofErr w:type="spellStart"/>
            <w:r w:rsidR="00460653" w:rsidRPr="00637A45">
              <w:rPr>
                <w:lang w:val="en-US"/>
              </w:rPr>
              <w:t>emite</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timp</w:t>
            </w:r>
            <w:proofErr w:type="spellEnd"/>
            <w:r w:rsidR="00460653" w:rsidRPr="00637A45">
              <w:rPr>
                <w:lang w:val="en-US"/>
              </w:rPr>
              <w:t xml:space="preserve"> util </w:t>
            </w:r>
            <w:proofErr w:type="spellStart"/>
            <w:r w:rsidR="00460653" w:rsidRPr="00637A45">
              <w:rPr>
                <w:lang w:val="en-US"/>
              </w:rPr>
              <w:t>dispoziţii</w:t>
            </w:r>
            <w:proofErr w:type="spellEnd"/>
            <w:r w:rsidR="00460653" w:rsidRPr="00637A45">
              <w:rPr>
                <w:lang w:val="en-US"/>
              </w:rPr>
              <w:t xml:space="preserve"> </w:t>
            </w:r>
            <w:proofErr w:type="spellStart"/>
            <w:r w:rsidR="00460653" w:rsidRPr="00637A45">
              <w:rPr>
                <w:lang w:val="en-US"/>
              </w:rPr>
              <w:t>suplimentare</w:t>
            </w:r>
            <w:proofErr w:type="spellEnd"/>
            <w:r w:rsidR="00460653" w:rsidRPr="00637A45">
              <w:rPr>
                <w:lang w:val="en-US"/>
              </w:rPr>
              <w:t xml:space="preserve"> care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conţină</w:t>
            </w:r>
            <w:proofErr w:type="spellEnd"/>
            <w:r w:rsidR="005D4B79" w:rsidRPr="00637A45">
              <w:rPr>
                <w:lang w:val="en-US"/>
              </w:rPr>
              <w:t xml:space="preserve"> </w:t>
            </w:r>
            <w:proofErr w:type="spellStart"/>
            <w:r w:rsidR="00460653" w:rsidRPr="00637A45">
              <w:rPr>
                <w:lang w:val="en-US"/>
              </w:rPr>
              <w:t>instrucţiuni</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aprobări</w:t>
            </w:r>
            <w:proofErr w:type="spellEnd"/>
            <w:r w:rsidR="00460653" w:rsidRPr="00637A45">
              <w:rPr>
                <w:lang w:val="en-US"/>
              </w:rPr>
              <w:t xml:space="preserve">, </w:t>
            </w:r>
            <w:proofErr w:type="spellStart"/>
            <w:r w:rsidR="00460653" w:rsidRPr="00637A45">
              <w:rPr>
                <w:lang w:val="en-US"/>
              </w:rPr>
              <w:t>ordine</w:t>
            </w:r>
            <w:proofErr w:type="spellEnd"/>
            <w:r w:rsidR="00460653" w:rsidRPr="00637A45">
              <w:rPr>
                <w:lang w:val="en-US"/>
              </w:rPr>
              <w:t xml:space="preserve">, directive,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detalii</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notifica</w:t>
            </w:r>
            <w:proofErr w:type="spellEnd"/>
            <w:r w:rsidR="00460653" w:rsidRPr="00637A45">
              <w:rPr>
                <w:lang w:val="en-US"/>
              </w:rPr>
              <w:t xml:space="preserve"> </w:t>
            </w:r>
            <w:proofErr w:type="spellStart"/>
            <w:r w:rsidR="00460653" w:rsidRPr="00637A45">
              <w:rPr>
                <w:lang w:val="en-US"/>
              </w:rPr>
              <w:t>Beneficiarul</w:t>
            </w:r>
            <w:proofErr w:type="spellEnd"/>
            <w:r w:rsidR="00460653" w:rsidRPr="00637A45">
              <w:rPr>
                <w:lang w:val="en-US"/>
              </w:rPr>
              <w:t xml:space="preserve"> </w:t>
            </w:r>
            <w:proofErr w:type="spellStart"/>
            <w:r w:rsidR="00460653" w:rsidRPr="00637A45">
              <w:rPr>
                <w:lang w:val="en-US"/>
              </w:rPr>
              <w:t>prin</w:t>
            </w:r>
            <w:proofErr w:type="spellEnd"/>
            <w:r w:rsidR="00460653" w:rsidRPr="00637A45">
              <w:rPr>
                <w:lang w:val="en-US"/>
              </w:rPr>
              <w:t xml:space="preserve"> </w:t>
            </w:r>
            <w:proofErr w:type="spellStart"/>
            <w:r w:rsidR="00460653" w:rsidRPr="00637A45">
              <w:rPr>
                <w:lang w:val="en-US"/>
              </w:rPr>
              <w:t>scrisori</w:t>
            </w:r>
            <w:proofErr w:type="spellEnd"/>
            <w:r w:rsidR="00460653" w:rsidRPr="00637A45">
              <w:rPr>
                <w:lang w:val="en-US"/>
              </w:rPr>
              <w:t xml:space="preserve">, de </w:t>
            </w:r>
            <w:proofErr w:type="spellStart"/>
            <w:r w:rsidR="00460653" w:rsidRPr="00637A45">
              <w:rPr>
                <w:lang w:val="en-US"/>
              </w:rPr>
              <w:t>c</w:t>
            </w:r>
            <w:r w:rsidR="00183D79" w:rsidRPr="00637A45">
              <w:rPr>
                <w:lang w:val="en-US"/>
              </w:rPr>
              <w:t>â</w:t>
            </w:r>
            <w:r w:rsidR="00460653" w:rsidRPr="00637A45">
              <w:rPr>
                <w:lang w:val="en-US"/>
              </w:rPr>
              <w:t>te</w:t>
            </w:r>
            <w:proofErr w:type="spellEnd"/>
            <w:r w:rsidR="00460653" w:rsidRPr="00637A45">
              <w:rPr>
                <w:lang w:val="en-US"/>
              </w:rPr>
              <w:t xml:space="preserve"> </w:t>
            </w:r>
            <w:proofErr w:type="spellStart"/>
            <w:r w:rsidR="00460653" w:rsidRPr="00637A45">
              <w:rPr>
                <w:lang w:val="en-US"/>
              </w:rPr>
              <w:t>ori</w:t>
            </w:r>
            <w:proofErr w:type="spellEnd"/>
            <w:r w:rsidR="00460653" w:rsidRPr="00637A45">
              <w:rPr>
                <w:lang w:val="en-US"/>
              </w:rPr>
              <w:t xml:space="preserve"> </w:t>
            </w:r>
            <w:proofErr w:type="spellStart"/>
            <w:r w:rsidR="00460653" w:rsidRPr="00637A45">
              <w:rPr>
                <w:lang w:val="en-US"/>
              </w:rPr>
              <w:t>este</w:t>
            </w:r>
            <w:proofErr w:type="spellEnd"/>
            <w:r w:rsidR="00460653" w:rsidRPr="00637A45">
              <w:rPr>
                <w:lang w:val="en-US"/>
              </w:rPr>
              <w:t xml:space="preserve"> </w:t>
            </w:r>
            <w:proofErr w:type="spellStart"/>
            <w:r w:rsidR="00460653" w:rsidRPr="00637A45">
              <w:rPr>
                <w:lang w:val="en-US"/>
              </w:rPr>
              <w:t>posibil</w:t>
            </w:r>
            <w:proofErr w:type="spellEnd"/>
            <w:r w:rsidR="00460653" w:rsidRPr="00637A45">
              <w:rPr>
                <w:lang w:val="en-US"/>
              </w:rPr>
              <w:t xml:space="preserve">, </w:t>
            </w:r>
            <w:proofErr w:type="spellStart"/>
            <w:r w:rsidR="00460653" w:rsidRPr="00637A45">
              <w:rPr>
                <w:lang w:val="en-US"/>
              </w:rPr>
              <w:t>că</w:t>
            </w:r>
            <w:proofErr w:type="spellEnd"/>
            <w:r w:rsidR="00460653" w:rsidRPr="00637A45">
              <w:rPr>
                <w:lang w:val="en-US"/>
              </w:rPr>
              <w:t xml:space="preserve"> </w:t>
            </w:r>
            <w:proofErr w:type="spellStart"/>
            <w:r w:rsidR="00460653" w:rsidRPr="00637A45">
              <w:rPr>
                <w:lang w:val="en-US"/>
              </w:rPr>
              <w:t>acestea</w:t>
            </w:r>
            <w:proofErr w:type="spellEnd"/>
            <w:r w:rsidR="00460653" w:rsidRPr="00637A45">
              <w:rPr>
                <w:lang w:val="en-US"/>
              </w:rPr>
              <w:t xml:space="preserve"> pot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provoace</w:t>
            </w:r>
            <w:proofErr w:type="spellEnd"/>
            <w:r w:rsidR="00460653" w:rsidRPr="00637A45">
              <w:rPr>
                <w:lang w:val="en-US"/>
              </w:rPr>
              <w:t xml:space="preserve"> </w:t>
            </w:r>
            <w:proofErr w:type="spellStart"/>
            <w:r w:rsidR="00460653" w:rsidRPr="00637A45">
              <w:rPr>
                <w:lang w:val="en-US"/>
              </w:rPr>
              <w:t>înt</w:t>
            </w:r>
            <w:r w:rsidR="00183D79" w:rsidRPr="00637A45">
              <w:rPr>
                <w:lang w:val="en-US"/>
              </w:rPr>
              <w:t>â</w:t>
            </w:r>
            <w:r w:rsidR="00460653" w:rsidRPr="00637A45">
              <w:rPr>
                <w:lang w:val="en-US"/>
              </w:rPr>
              <w:t>rzieri</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întreruperi</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desfăşurarea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Notificarea</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conţine</w:t>
            </w:r>
            <w:proofErr w:type="spellEnd"/>
            <w:r w:rsidR="00460653" w:rsidRPr="00637A45">
              <w:rPr>
                <w:lang w:val="en-US"/>
              </w:rPr>
              <w:t xml:space="preserve"> </w:t>
            </w:r>
            <w:proofErr w:type="spellStart"/>
            <w:r w:rsidR="00460653" w:rsidRPr="00637A45">
              <w:rPr>
                <w:lang w:val="en-US"/>
              </w:rPr>
              <w:t>detaliile</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dispoziţiile</w:t>
            </w:r>
            <w:proofErr w:type="spellEnd"/>
            <w:r w:rsidR="00460653" w:rsidRPr="00637A45">
              <w:rPr>
                <w:lang w:val="en-US"/>
              </w:rPr>
              <w:t xml:space="preserve"> </w:t>
            </w:r>
            <w:proofErr w:type="spellStart"/>
            <w:r w:rsidR="00460653" w:rsidRPr="00637A45">
              <w:rPr>
                <w:lang w:val="en-US"/>
              </w:rPr>
              <w:t>ce</w:t>
            </w:r>
            <w:proofErr w:type="spellEnd"/>
            <w:r w:rsidR="00460653" w:rsidRPr="00637A45">
              <w:rPr>
                <w:lang w:val="en-US"/>
              </w:rPr>
              <w:t xml:space="preserve"> se </w:t>
            </w:r>
            <w:proofErr w:type="spellStart"/>
            <w:r w:rsidR="00460653" w:rsidRPr="00637A45">
              <w:rPr>
                <w:lang w:val="en-US"/>
              </w:rPr>
              <w:t>cer</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specifica</w:t>
            </w:r>
            <w:proofErr w:type="spellEnd"/>
            <w:r w:rsidR="00460653" w:rsidRPr="00637A45">
              <w:rPr>
                <w:lang w:val="en-US"/>
              </w:rPr>
              <w:t xml:space="preserve"> data la care </w:t>
            </w:r>
            <w:proofErr w:type="spellStart"/>
            <w:r w:rsidR="00460653" w:rsidRPr="00637A45">
              <w:rPr>
                <w:lang w:val="en-US"/>
              </w:rPr>
              <w:t>acestea</w:t>
            </w:r>
            <w:proofErr w:type="spellEnd"/>
            <w:r w:rsidR="00460653" w:rsidRPr="00637A45">
              <w:rPr>
                <w:lang w:val="en-US"/>
              </w:rPr>
              <w:t xml:space="preserve"> au </w:t>
            </w:r>
            <w:proofErr w:type="spellStart"/>
            <w:r w:rsidR="00460653" w:rsidRPr="00637A45">
              <w:rPr>
                <w:lang w:val="en-US"/>
              </w:rPr>
              <w:t>fost</w:t>
            </w:r>
            <w:proofErr w:type="spellEnd"/>
            <w:r w:rsidR="00460653" w:rsidRPr="00637A45">
              <w:rPr>
                <w:lang w:val="en-US"/>
              </w:rPr>
              <w:t xml:space="preserve"> </w:t>
            </w:r>
            <w:proofErr w:type="spellStart"/>
            <w:r w:rsidR="00460653" w:rsidRPr="00637A45">
              <w:rPr>
                <w:lang w:val="en-US"/>
              </w:rPr>
              <w:t>necesare</w:t>
            </w:r>
            <w:proofErr w:type="spellEnd"/>
            <w:r w:rsidR="00460653" w:rsidRPr="00637A45">
              <w:rPr>
                <w:lang w:val="en-US"/>
              </w:rPr>
              <w:t xml:space="preserve">, precum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întârzierile</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întreruperile</w:t>
            </w:r>
            <w:proofErr w:type="spellEnd"/>
            <w:r w:rsidR="00460653" w:rsidRPr="00637A45">
              <w:rPr>
                <w:lang w:val="en-US"/>
              </w:rPr>
              <w:t xml:space="preserve"> </w:t>
            </w:r>
            <w:proofErr w:type="spellStart"/>
            <w:r w:rsidR="00460653" w:rsidRPr="00637A45">
              <w:rPr>
                <w:lang w:val="en-US"/>
              </w:rPr>
              <w:t>ce</w:t>
            </w:r>
            <w:proofErr w:type="spellEnd"/>
            <w:r w:rsidR="00460653" w:rsidRPr="00637A45">
              <w:rPr>
                <w:lang w:val="en-US"/>
              </w:rPr>
              <w:t xml:space="preserve"> </w:t>
            </w:r>
            <w:proofErr w:type="spellStart"/>
            <w:r w:rsidR="00460653" w:rsidRPr="00637A45">
              <w:rPr>
                <w:lang w:val="en-US"/>
              </w:rPr>
              <w:t>survin</w:t>
            </w:r>
            <w:proofErr w:type="spellEnd"/>
            <w:r w:rsidR="00460653" w:rsidRPr="00637A45">
              <w:rPr>
                <w:lang w:val="en-US"/>
              </w:rPr>
              <w:t xml:space="preserve"> </w:t>
            </w:r>
            <w:proofErr w:type="spellStart"/>
            <w:r w:rsidR="00460653" w:rsidRPr="00637A45">
              <w:rPr>
                <w:lang w:val="en-US"/>
              </w:rPr>
              <w:t>datorită</w:t>
            </w:r>
            <w:proofErr w:type="spellEnd"/>
            <w:r w:rsidR="00460653" w:rsidRPr="00637A45">
              <w:rPr>
                <w:lang w:val="en-US"/>
              </w:rPr>
              <w:t xml:space="preserve"> </w:t>
            </w:r>
            <w:proofErr w:type="spellStart"/>
            <w:r w:rsidR="00460653" w:rsidRPr="00637A45">
              <w:rPr>
                <w:lang w:val="en-US"/>
              </w:rPr>
              <w:t>lipsei</w:t>
            </w:r>
            <w:proofErr w:type="spellEnd"/>
            <w:r w:rsidR="00460653" w:rsidRPr="00637A45">
              <w:rPr>
                <w:lang w:val="en-US"/>
              </w:rPr>
              <w:t xml:space="preserve"> </w:t>
            </w:r>
            <w:proofErr w:type="spellStart"/>
            <w:r w:rsidR="00460653" w:rsidRPr="00637A45">
              <w:rPr>
                <w:lang w:val="en-US"/>
              </w:rPr>
              <w:t>acestor</w:t>
            </w:r>
            <w:proofErr w:type="spellEnd"/>
            <w:r w:rsidR="00460653" w:rsidRPr="00637A45">
              <w:rPr>
                <w:lang w:val="en-US"/>
              </w:rPr>
              <w:t xml:space="preserve"> </w:t>
            </w:r>
            <w:proofErr w:type="spellStart"/>
            <w:r w:rsidR="00460653" w:rsidRPr="00637A45">
              <w:rPr>
                <w:lang w:val="en-US"/>
              </w:rPr>
              <w:t>documente</w:t>
            </w:r>
            <w:proofErr w:type="spellEnd"/>
            <w:r w:rsidR="00460653" w:rsidRPr="00637A45">
              <w:rPr>
                <w:lang w:val="en-US"/>
              </w:rPr>
              <w:t xml:space="preserve">. </w:t>
            </w:r>
          </w:p>
          <w:p w14:paraId="4D5E4A71" w14:textId="77777777" w:rsidR="00460653" w:rsidRPr="00637A45" w:rsidRDefault="00A156C0" w:rsidP="00196AB4">
            <w:pPr>
              <w:pStyle w:val="af2"/>
              <w:tabs>
                <w:tab w:val="left" w:pos="567"/>
              </w:tabs>
              <w:spacing w:line="276" w:lineRule="auto"/>
              <w:ind w:firstLine="0"/>
              <w:rPr>
                <w:lang w:val="en-US"/>
              </w:rPr>
            </w:pPr>
            <w:r w:rsidRPr="00637A45">
              <w:rPr>
                <w:lang w:val="en-US"/>
              </w:rPr>
              <w:t xml:space="preserve">4.8. </w:t>
            </w:r>
            <w:proofErr w:type="spellStart"/>
            <w:r w:rsidR="00460653" w:rsidRPr="00637A45">
              <w:rPr>
                <w:lang w:val="en-US"/>
              </w:rPr>
              <w:t>Întreaga</w:t>
            </w:r>
            <w:proofErr w:type="spellEnd"/>
            <w:r w:rsidR="00460653" w:rsidRPr="00637A45">
              <w:rPr>
                <w:lang w:val="en-US"/>
              </w:rPr>
              <w:t xml:space="preserve"> </w:t>
            </w:r>
            <w:proofErr w:type="spellStart"/>
            <w:r w:rsidR="00460653" w:rsidRPr="00637A45">
              <w:rPr>
                <w:lang w:val="en-US"/>
              </w:rPr>
              <w:t>documentaţie</w:t>
            </w:r>
            <w:proofErr w:type="spellEnd"/>
            <w:r w:rsidR="00460653" w:rsidRPr="00637A45">
              <w:rPr>
                <w:lang w:val="en-US"/>
              </w:rPr>
              <w:t xml:space="preserve"> </w:t>
            </w:r>
            <w:proofErr w:type="spellStart"/>
            <w:r w:rsidR="00460653" w:rsidRPr="00637A45">
              <w:rPr>
                <w:lang w:val="en-US"/>
              </w:rPr>
              <w:t>necesară</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executarea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de </w:t>
            </w:r>
            <w:proofErr w:type="spellStart"/>
            <w:r w:rsidR="00460653" w:rsidRPr="00637A45">
              <w:rPr>
                <w:lang w:val="en-US"/>
              </w:rPr>
              <w:t>subantrepriză</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fi </w:t>
            </w:r>
            <w:proofErr w:type="spellStart"/>
            <w:r w:rsidR="00460653" w:rsidRPr="00637A45">
              <w:rPr>
                <w:lang w:val="en-US"/>
              </w:rPr>
              <w:t>pusă</w:t>
            </w:r>
            <w:proofErr w:type="spellEnd"/>
            <w:r w:rsidR="00460653" w:rsidRPr="00637A45">
              <w:rPr>
                <w:lang w:val="en-US"/>
              </w:rPr>
              <w:t xml:space="preserve"> la </w:t>
            </w:r>
            <w:proofErr w:type="spellStart"/>
            <w:r w:rsidR="00460653" w:rsidRPr="00637A45">
              <w:rPr>
                <w:lang w:val="en-US"/>
              </w:rPr>
              <w:t>dispoziţia</w:t>
            </w:r>
            <w:proofErr w:type="spellEnd"/>
            <w:r w:rsidR="00460653" w:rsidRPr="00637A45">
              <w:rPr>
                <w:lang w:val="en-US"/>
              </w:rPr>
              <w:t xml:space="preserve"> </w:t>
            </w:r>
            <w:proofErr w:type="spellStart"/>
            <w:r w:rsidR="00460653" w:rsidRPr="00637A45">
              <w:rPr>
                <w:lang w:val="en-US"/>
              </w:rPr>
              <w:t>subantreprenorilor</w:t>
            </w:r>
            <w:proofErr w:type="spellEnd"/>
            <w:r w:rsidR="00460653" w:rsidRPr="00637A45">
              <w:rPr>
                <w:lang w:val="en-US"/>
              </w:rPr>
              <w:t xml:space="preserve"> de </w:t>
            </w:r>
            <w:proofErr w:type="spellStart"/>
            <w:r w:rsidR="00460653" w:rsidRPr="00637A45">
              <w:rPr>
                <w:lang w:val="en-US"/>
              </w:rPr>
              <w:t>către</w:t>
            </w:r>
            <w:proofErr w:type="spellEnd"/>
            <w:r w:rsidR="00460653" w:rsidRPr="00637A45">
              <w:rPr>
                <w:lang w:val="en-US"/>
              </w:rPr>
              <w:t xml:space="preserve"> </w:t>
            </w:r>
            <w:proofErr w:type="spellStart"/>
            <w:r w:rsidR="00460653" w:rsidRPr="00637A45">
              <w:rPr>
                <w:lang w:val="en-US"/>
              </w:rPr>
              <w:t>Antreprenor</w:t>
            </w:r>
            <w:proofErr w:type="spellEnd"/>
            <w:r w:rsidR="00460653" w:rsidRPr="00637A45">
              <w:rPr>
                <w:lang w:val="en-US"/>
              </w:rPr>
              <w:t xml:space="preserve">, </w:t>
            </w:r>
            <w:proofErr w:type="spellStart"/>
            <w:r w:rsidR="00460653" w:rsidRPr="00637A45">
              <w:rPr>
                <w:lang w:val="en-US"/>
              </w:rPr>
              <w:t>fără</w:t>
            </w:r>
            <w:proofErr w:type="spellEnd"/>
            <w:r w:rsidR="00460653" w:rsidRPr="00637A45">
              <w:rPr>
                <w:lang w:val="en-US"/>
              </w:rPr>
              <w:t xml:space="preserve"> </w:t>
            </w:r>
            <w:proofErr w:type="spellStart"/>
            <w:r w:rsidR="00460653" w:rsidRPr="00637A45">
              <w:rPr>
                <w:lang w:val="en-US"/>
              </w:rPr>
              <w:t>plată</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termenele</w:t>
            </w:r>
            <w:proofErr w:type="spellEnd"/>
            <w:r w:rsidR="00460653" w:rsidRPr="00637A45">
              <w:rPr>
                <w:lang w:val="en-US"/>
              </w:rPr>
              <w:t xml:space="preserve"> din </w:t>
            </w:r>
            <w:proofErr w:type="spellStart"/>
            <w:r w:rsidR="00460653" w:rsidRPr="00637A45">
              <w:rPr>
                <w:lang w:val="en-US"/>
              </w:rPr>
              <w:t>subcontracte</w:t>
            </w:r>
            <w:proofErr w:type="spellEnd"/>
            <w:r w:rsidR="00460653" w:rsidRPr="00637A45">
              <w:rPr>
                <w:lang w:val="en-US"/>
              </w:rPr>
              <w:t xml:space="preserve"> (</w:t>
            </w:r>
            <w:proofErr w:type="spellStart"/>
            <w:r w:rsidR="00460653" w:rsidRPr="00637A45">
              <w:rPr>
                <w:lang w:val="en-US"/>
              </w:rPr>
              <w:t>contracte</w:t>
            </w:r>
            <w:proofErr w:type="spellEnd"/>
            <w:r w:rsidR="00460653" w:rsidRPr="00637A45">
              <w:rPr>
                <w:lang w:val="en-US"/>
              </w:rPr>
              <w:t xml:space="preserve"> de </w:t>
            </w:r>
            <w:proofErr w:type="spellStart"/>
            <w:r w:rsidR="00460653" w:rsidRPr="00637A45">
              <w:rPr>
                <w:lang w:val="en-US"/>
              </w:rPr>
              <w:t>subantrepriză</w:t>
            </w:r>
            <w:proofErr w:type="spellEnd"/>
            <w:r w:rsidR="00460653" w:rsidRPr="00637A45">
              <w:rPr>
                <w:lang w:val="en-US"/>
              </w:rPr>
              <w:t xml:space="preserve">), </w:t>
            </w:r>
            <w:proofErr w:type="spellStart"/>
            <w:r w:rsidR="00460653" w:rsidRPr="00637A45">
              <w:rPr>
                <w:lang w:val="en-US"/>
              </w:rPr>
              <w:t>stabilite</w:t>
            </w:r>
            <w:proofErr w:type="spellEnd"/>
            <w:r w:rsidR="00460653" w:rsidRPr="00637A45">
              <w:rPr>
                <w:lang w:val="en-US"/>
              </w:rPr>
              <w:t xml:space="preserve"> </w:t>
            </w:r>
            <w:proofErr w:type="spellStart"/>
            <w:r w:rsidR="00460653" w:rsidRPr="00637A45">
              <w:rPr>
                <w:lang w:val="en-US"/>
              </w:rPr>
              <w:t>prin</w:t>
            </w:r>
            <w:proofErr w:type="spellEnd"/>
            <w:r w:rsidR="00460653" w:rsidRPr="00637A45">
              <w:rPr>
                <w:lang w:val="en-US"/>
              </w:rPr>
              <w:t xml:space="preserve"> </w:t>
            </w:r>
            <w:proofErr w:type="spellStart"/>
            <w:r w:rsidR="00460653" w:rsidRPr="00637A45">
              <w:rPr>
                <w:lang w:val="en-US"/>
              </w:rPr>
              <w:t>graficul</w:t>
            </w:r>
            <w:proofErr w:type="spellEnd"/>
            <w:r w:rsidR="00460653" w:rsidRPr="00637A45">
              <w:rPr>
                <w:lang w:val="en-US"/>
              </w:rPr>
              <w:t xml:space="preserve"> de </w:t>
            </w:r>
            <w:proofErr w:type="spellStart"/>
            <w:r w:rsidR="00460653" w:rsidRPr="00637A45">
              <w:rPr>
                <w:lang w:val="en-US"/>
              </w:rPr>
              <w:t>execuţie</w:t>
            </w:r>
            <w:proofErr w:type="spellEnd"/>
            <w:r w:rsidR="00460653" w:rsidRPr="00637A45">
              <w:rPr>
                <w:lang w:val="en-US"/>
              </w:rPr>
              <w:t xml:space="preserve">. </w:t>
            </w:r>
          </w:p>
          <w:p w14:paraId="355AAD83" w14:textId="77777777" w:rsidR="00460653" w:rsidRPr="00637A45" w:rsidRDefault="00A156C0" w:rsidP="00196AB4">
            <w:pPr>
              <w:pStyle w:val="af2"/>
              <w:tabs>
                <w:tab w:val="left" w:pos="567"/>
              </w:tabs>
              <w:spacing w:line="276" w:lineRule="auto"/>
              <w:ind w:firstLine="0"/>
              <w:rPr>
                <w:lang w:val="en-US"/>
              </w:rPr>
            </w:pPr>
            <w:r w:rsidRPr="00637A45">
              <w:rPr>
                <w:lang w:val="en-US"/>
              </w:rPr>
              <w:t xml:space="preserve">4.9.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executa</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întreţine</w:t>
            </w:r>
            <w:proofErr w:type="spellEnd"/>
            <w:r w:rsidR="00460653" w:rsidRPr="00637A45">
              <w:rPr>
                <w:lang w:val="en-US"/>
              </w:rPr>
              <w:t xml:space="preserve"> </w:t>
            </w:r>
            <w:proofErr w:type="spellStart"/>
            <w:r w:rsidR="00460653" w:rsidRPr="00637A45">
              <w:rPr>
                <w:lang w:val="en-US"/>
              </w:rPr>
              <w:t>toate</w:t>
            </w:r>
            <w:proofErr w:type="spellEnd"/>
            <w:r w:rsidR="00460653" w:rsidRPr="00637A45">
              <w:rPr>
                <w:lang w:val="en-US"/>
              </w:rPr>
              <w:t xml:space="preserve"> </w:t>
            </w:r>
            <w:proofErr w:type="spellStart"/>
            <w:r w:rsidR="00460653" w:rsidRPr="00637A45">
              <w:rPr>
                <w:lang w:val="en-US"/>
              </w:rPr>
              <w:t>lucrările</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asigura</w:t>
            </w:r>
            <w:proofErr w:type="spellEnd"/>
            <w:r w:rsidR="00460653" w:rsidRPr="00637A45">
              <w:rPr>
                <w:lang w:val="en-US"/>
              </w:rPr>
              <w:t xml:space="preserve"> </w:t>
            </w:r>
            <w:proofErr w:type="spellStart"/>
            <w:r w:rsidR="00460653" w:rsidRPr="00637A45">
              <w:rPr>
                <w:lang w:val="en-US"/>
              </w:rPr>
              <w:t>forţa</w:t>
            </w:r>
            <w:proofErr w:type="spellEnd"/>
            <w:r w:rsidR="00460653" w:rsidRPr="00637A45">
              <w:rPr>
                <w:lang w:val="en-US"/>
              </w:rPr>
              <w:t xml:space="preserve"> de </w:t>
            </w:r>
            <w:proofErr w:type="spellStart"/>
            <w:r w:rsidR="00460653" w:rsidRPr="00637A45">
              <w:rPr>
                <w:lang w:val="en-US"/>
              </w:rPr>
              <w:t>muncă</w:t>
            </w:r>
            <w:proofErr w:type="spellEnd"/>
            <w:r w:rsidR="00460653" w:rsidRPr="00637A45">
              <w:rPr>
                <w:lang w:val="en-US"/>
              </w:rPr>
              <w:t xml:space="preserve">, </w:t>
            </w:r>
            <w:proofErr w:type="spellStart"/>
            <w:r w:rsidR="00460653" w:rsidRPr="00637A45">
              <w:rPr>
                <w:lang w:val="en-US"/>
              </w:rPr>
              <w:t>materialele</w:t>
            </w:r>
            <w:proofErr w:type="spellEnd"/>
            <w:r w:rsidR="00460653" w:rsidRPr="00637A45">
              <w:rPr>
                <w:lang w:val="en-US"/>
              </w:rPr>
              <w:t xml:space="preserve">, </w:t>
            </w:r>
            <w:proofErr w:type="spellStart"/>
            <w:r w:rsidR="00460653" w:rsidRPr="00637A45">
              <w:rPr>
                <w:lang w:val="en-US"/>
              </w:rPr>
              <w:t>utilajele</w:t>
            </w:r>
            <w:proofErr w:type="spellEnd"/>
            <w:r w:rsidR="00460653" w:rsidRPr="00637A45">
              <w:rPr>
                <w:lang w:val="en-US"/>
              </w:rPr>
              <w:t xml:space="preserve"> de </w:t>
            </w:r>
            <w:proofErr w:type="spellStart"/>
            <w:r w:rsidR="00460653" w:rsidRPr="00637A45">
              <w:rPr>
                <w:lang w:val="en-US"/>
              </w:rPr>
              <w:t>construcţiişi</w:t>
            </w:r>
            <w:proofErr w:type="spellEnd"/>
            <w:r w:rsidR="00460653" w:rsidRPr="00637A45">
              <w:rPr>
                <w:lang w:val="en-US"/>
              </w:rPr>
              <w:t xml:space="preserve"> </w:t>
            </w:r>
            <w:proofErr w:type="spellStart"/>
            <w:r w:rsidR="00460653" w:rsidRPr="00637A45">
              <w:rPr>
                <w:lang w:val="en-US"/>
              </w:rPr>
              <w:t>obiectele</w:t>
            </w:r>
            <w:proofErr w:type="spellEnd"/>
            <w:r w:rsidR="00460653" w:rsidRPr="00637A45">
              <w:rPr>
                <w:lang w:val="en-US"/>
              </w:rPr>
              <w:t xml:space="preserve"> cu </w:t>
            </w:r>
            <w:proofErr w:type="spellStart"/>
            <w:r w:rsidR="00460653" w:rsidRPr="00637A45">
              <w:rPr>
                <w:lang w:val="en-US"/>
              </w:rPr>
              <w:t>caracter</w:t>
            </w:r>
            <w:proofErr w:type="spellEnd"/>
            <w:r w:rsidR="00460653" w:rsidRPr="00637A45">
              <w:rPr>
                <w:lang w:val="en-US"/>
              </w:rPr>
              <w:t xml:space="preserve"> </w:t>
            </w:r>
            <w:proofErr w:type="spellStart"/>
            <w:r w:rsidR="00460653" w:rsidRPr="00637A45">
              <w:rPr>
                <w:lang w:val="en-US"/>
              </w:rPr>
              <w:t>provizoriu</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executarea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Acesta</w:t>
            </w:r>
            <w:proofErr w:type="spellEnd"/>
            <w:r w:rsidR="00460653" w:rsidRPr="00637A45">
              <w:rPr>
                <w:lang w:val="en-US"/>
              </w:rPr>
              <w:t xml:space="preserve"> </w:t>
            </w:r>
            <w:proofErr w:type="spellStart"/>
            <w:r w:rsidR="00460653" w:rsidRPr="00637A45">
              <w:rPr>
                <w:lang w:val="en-US"/>
              </w:rPr>
              <w:t>îşi</w:t>
            </w:r>
            <w:proofErr w:type="spellEnd"/>
            <w:r w:rsidR="00460653" w:rsidRPr="00637A45">
              <w:rPr>
                <w:lang w:val="en-US"/>
              </w:rPr>
              <w:t xml:space="preserve"> </w:t>
            </w:r>
            <w:proofErr w:type="spellStart"/>
            <w:r w:rsidR="00460653" w:rsidRPr="00637A45">
              <w:rPr>
                <w:lang w:val="en-US"/>
              </w:rPr>
              <w:t>asumă</w:t>
            </w:r>
            <w:proofErr w:type="spellEnd"/>
            <w:r w:rsidR="00460653" w:rsidRPr="00637A45">
              <w:rPr>
                <w:lang w:val="en-US"/>
              </w:rPr>
              <w:t xml:space="preserve"> </w:t>
            </w:r>
            <w:proofErr w:type="spellStart"/>
            <w:r w:rsidR="00460653" w:rsidRPr="00637A45">
              <w:rPr>
                <w:lang w:val="en-US"/>
              </w:rPr>
              <w:t>întreaga</w:t>
            </w:r>
            <w:proofErr w:type="spellEnd"/>
            <w:r w:rsidR="00460653" w:rsidRPr="00637A45">
              <w:rPr>
                <w:lang w:val="en-US"/>
              </w:rPr>
              <w:t xml:space="preserve"> </w:t>
            </w:r>
            <w:proofErr w:type="spellStart"/>
            <w:r w:rsidR="00460653" w:rsidRPr="00637A45">
              <w:rPr>
                <w:lang w:val="en-US"/>
              </w:rPr>
              <w:t>responsabilitate</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toate</w:t>
            </w:r>
            <w:proofErr w:type="spellEnd"/>
            <w:r w:rsidR="00460653" w:rsidRPr="00637A45">
              <w:rPr>
                <w:lang w:val="en-US"/>
              </w:rPr>
              <w:t xml:space="preserve"> </w:t>
            </w:r>
            <w:proofErr w:type="spellStart"/>
            <w:r w:rsidR="00460653" w:rsidRPr="00637A45">
              <w:rPr>
                <w:lang w:val="en-US"/>
              </w:rPr>
              <w:t>operaţiunile</w:t>
            </w:r>
            <w:proofErr w:type="spellEnd"/>
            <w:r w:rsidR="00460653" w:rsidRPr="00637A45">
              <w:rPr>
                <w:lang w:val="en-US"/>
              </w:rPr>
              <w:t xml:space="preserve"> </w:t>
            </w:r>
            <w:proofErr w:type="spellStart"/>
            <w:r w:rsidR="00460653" w:rsidRPr="00637A45">
              <w:rPr>
                <w:lang w:val="en-US"/>
              </w:rPr>
              <w:t>executate</w:t>
            </w:r>
            <w:proofErr w:type="spellEnd"/>
            <w:r w:rsidR="00460653" w:rsidRPr="00637A45">
              <w:rPr>
                <w:lang w:val="en-US"/>
              </w:rPr>
              <w:t xml:space="preserve"> pe </w:t>
            </w:r>
            <w:proofErr w:type="spellStart"/>
            <w:r w:rsidR="00460653" w:rsidRPr="00637A45">
              <w:rPr>
                <w:lang w:val="en-US"/>
              </w:rPr>
              <w:t>şantier</w:t>
            </w:r>
            <w:proofErr w:type="spellEnd"/>
            <w:r w:rsidR="005D4B79"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procedeele</w:t>
            </w:r>
            <w:proofErr w:type="spellEnd"/>
            <w:r w:rsidR="00460653" w:rsidRPr="00637A45">
              <w:rPr>
                <w:lang w:val="en-US"/>
              </w:rPr>
              <w:t xml:space="preserve"> de </w:t>
            </w:r>
            <w:proofErr w:type="spellStart"/>
            <w:r w:rsidR="00460653" w:rsidRPr="00637A45">
              <w:rPr>
                <w:lang w:val="en-US"/>
              </w:rPr>
              <w:t>execuţie</w:t>
            </w:r>
            <w:proofErr w:type="spellEnd"/>
            <w:r w:rsidR="00460653" w:rsidRPr="00637A45">
              <w:rPr>
                <w:lang w:val="en-US"/>
              </w:rPr>
              <w:t xml:space="preserve"> </w:t>
            </w:r>
            <w:proofErr w:type="spellStart"/>
            <w:r w:rsidR="00460653" w:rsidRPr="00637A45">
              <w:rPr>
                <w:lang w:val="en-US"/>
              </w:rPr>
              <w:t>utilizate</w:t>
            </w:r>
            <w:proofErr w:type="spellEnd"/>
            <w:r w:rsidR="00460653" w:rsidRPr="00637A45">
              <w:rPr>
                <w:lang w:val="en-US"/>
              </w:rPr>
              <w:t xml:space="preserve">. </w:t>
            </w:r>
          </w:p>
          <w:p w14:paraId="72BF59F9" w14:textId="77777777" w:rsidR="00460653" w:rsidRPr="00637A45" w:rsidRDefault="00A156C0" w:rsidP="00196AB4">
            <w:pPr>
              <w:pStyle w:val="af2"/>
              <w:tabs>
                <w:tab w:val="left" w:pos="567"/>
              </w:tabs>
              <w:spacing w:line="276" w:lineRule="auto"/>
              <w:ind w:firstLine="0"/>
              <w:rPr>
                <w:lang w:val="en-US"/>
              </w:rPr>
            </w:pPr>
            <w:r w:rsidRPr="00637A45">
              <w:rPr>
                <w:lang w:val="en-US"/>
              </w:rPr>
              <w:t xml:space="preserve">4.10.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prin</w:t>
            </w:r>
            <w:proofErr w:type="spellEnd"/>
            <w:r w:rsidR="00460653" w:rsidRPr="00637A45">
              <w:rPr>
                <w:lang w:val="en-US"/>
              </w:rPr>
              <w:t xml:space="preserve"> </w:t>
            </w:r>
            <w:proofErr w:type="spellStart"/>
            <w:r w:rsidR="002F6A1E" w:rsidRPr="00637A45">
              <w:rPr>
                <w:lang w:val="en-US"/>
              </w:rPr>
              <w:t>atribuirea</w:t>
            </w:r>
            <w:proofErr w:type="spellEnd"/>
            <w:r w:rsidR="002F6A1E" w:rsidRPr="00637A45">
              <w:rPr>
                <w:lang w:val="en-US"/>
              </w:rPr>
              <w:t xml:space="preserve"> </w:t>
            </w:r>
            <w:proofErr w:type="spellStart"/>
            <w:r w:rsidR="00460653" w:rsidRPr="00637A45">
              <w:rPr>
                <w:lang w:val="en-US"/>
              </w:rPr>
              <w:t>ofertei</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favoarea</w:t>
            </w:r>
            <w:proofErr w:type="spellEnd"/>
            <w:r w:rsidR="00460653" w:rsidRPr="00637A45">
              <w:rPr>
                <w:lang w:val="en-US"/>
              </w:rPr>
              <w:t xml:space="preserve"> </w:t>
            </w:r>
            <w:proofErr w:type="spellStart"/>
            <w:r w:rsidR="00460653" w:rsidRPr="00637A45">
              <w:rPr>
                <w:lang w:val="en-US"/>
              </w:rPr>
              <w:t>sa</w:t>
            </w:r>
            <w:proofErr w:type="spellEnd"/>
            <w:r w:rsidR="00460653" w:rsidRPr="00637A45">
              <w:rPr>
                <w:lang w:val="en-US"/>
              </w:rPr>
              <w:t xml:space="preserve">, se </w:t>
            </w:r>
            <w:proofErr w:type="spellStart"/>
            <w:r w:rsidR="00460653" w:rsidRPr="00637A45">
              <w:rPr>
                <w:lang w:val="en-US"/>
              </w:rPr>
              <w:t>angajează</w:t>
            </w:r>
            <w:proofErr w:type="spellEnd"/>
            <w:r w:rsidR="00460653" w:rsidRPr="00637A45">
              <w:rPr>
                <w:lang w:val="en-US"/>
              </w:rPr>
              <w:t xml:space="preserve"> </w:t>
            </w:r>
            <w:proofErr w:type="spellStart"/>
            <w:r w:rsidR="00460653" w:rsidRPr="00637A45">
              <w:rPr>
                <w:lang w:val="en-US"/>
              </w:rPr>
              <w:t>să</w:t>
            </w:r>
            <w:proofErr w:type="spellEnd"/>
            <w:r w:rsidR="00BC46B3" w:rsidRPr="00637A45">
              <w:rPr>
                <w:lang w:val="en-US"/>
              </w:rPr>
              <w:t xml:space="preserve"> </w:t>
            </w:r>
            <w:proofErr w:type="spellStart"/>
            <w:r w:rsidR="00BC46B3" w:rsidRPr="00637A45">
              <w:rPr>
                <w:lang w:val="en-US"/>
              </w:rPr>
              <w:t>prezinte</w:t>
            </w:r>
            <w:proofErr w:type="spellEnd"/>
            <w:r w:rsidR="005D4B79" w:rsidRPr="00637A45">
              <w:rPr>
                <w:lang w:val="en-US"/>
              </w:rPr>
              <w:t xml:space="preserve"> </w:t>
            </w:r>
            <w:proofErr w:type="spellStart"/>
            <w:r w:rsidR="00EA64B0" w:rsidRPr="00637A45">
              <w:rPr>
                <w:lang w:val="en-US"/>
              </w:rPr>
              <w:t>garanţia</w:t>
            </w:r>
            <w:proofErr w:type="spellEnd"/>
            <w:r w:rsidR="00EA64B0" w:rsidRPr="00637A45">
              <w:rPr>
                <w:lang w:val="en-US"/>
              </w:rPr>
              <w:t xml:space="preserve"> de </w:t>
            </w:r>
            <w:proofErr w:type="spellStart"/>
            <w:r w:rsidR="00EA64B0" w:rsidRPr="00637A45">
              <w:rPr>
                <w:lang w:val="en-US"/>
              </w:rPr>
              <w:t>bună</w:t>
            </w:r>
            <w:proofErr w:type="spellEnd"/>
            <w:r w:rsidR="00EA64B0" w:rsidRPr="00637A45">
              <w:rPr>
                <w:lang w:val="en-US"/>
              </w:rPr>
              <w:t xml:space="preserve"> </w:t>
            </w:r>
            <w:proofErr w:type="spellStart"/>
            <w:r w:rsidR="00EA64B0" w:rsidRPr="00637A45">
              <w:rPr>
                <w:lang w:val="en-US"/>
              </w:rPr>
              <w:t>execuţie</w:t>
            </w:r>
            <w:proofErr w:type="spellEnd"/>
            <w:r w:rsidR="00EA64B0" w:rsidRPr="00637A45">
              <w:rPr>
                <w:lang w:val="en-US"/>
              </w:rPr>
              <w:t xml:space="preserve"> a </w:t>
            </w:r>
            <w:proofErr w:type="spellStart"/>
            <w:r w:rsidR="00EA64B0" w:rsidRPr="00637A45">
              <w:rPr>
                <w:lang w:val="en-US"/>
              </w:rPr>
              <w:t>contractului</w:t>
            </w:r>
            <w:proofErr w:type="spellEnd"/>
            <w:r w:rsidR="00EA64B0" w:rsidRPr="00637A45">
              <w:rPr>
                <w:lang w:val="en-US"/>
              </w:rPr>
              <w:t xml:space="preserve">, </w:t>
            </w:r>
            <w:proofErr w:type="spellStart"/>
            <w:r w:rsidR="00EA64B0" w:rsidRPr="00637A45">
              <w:rPr>
                <w:lang w:val="en-US"/>
              </w:rPr>
              <w:t>în</w:t>
            </w:r>
            <w:proofErr w:type="spellEnd"/>
            <w:r w:rsidR="00EA64B0" w:rsidRPr="00637A45">
              <w:rPr>
                <w:lang w:val="en-US"/>
              </w:rPr>
              <w:t xml:space="preserve"> </w:t>
            </w:r>
            <w:proofErr w:type="spellStart"/>
            <w:r w:rsidR="00EA64B0" w:rsidRPr="00637A45">
              <w:rPr>
                <w:lang w:val="en-US"/>
              </w:rPr>
              <w:t>cuantum</w:t>
            </w:r>
            <w:proofErr w:type="spellEnd"/>
            <w:r w:rsidR="00EA64B0" w:rsidRPr="00637A45">
              <w:rPr>
                <w:lang w:val="en-US"/>
              </w:rPr>
              <w:t xml:space="preserve"> de </w:t>
            </w:r>
            <w:r w:rsidR="0018747F">
              <w:rPr>
                <w:lang w:val="en-US"/>
              </w:rPr>
              <w:t>10</w:t>
            </w:r>
            <w:r w:rsidR="00EA64B0" w:rsidRPr="00637A45">
              <w:rPr>
                <w:lang w:val="en-US"/>
              </w:rPr>
              <w:t xml:space="preserve">% din </w:t>
            </w:r>
            <w:proofErr w:type="spellStart"/>
            <w:r w:rsidR="00EA64B0" w:rsidRPr="00637A45">
              <w:rPr>
                <w:lang w:val="en-US"/>
              </w:rPr>
              <w:t>valoarea</w:t>
            </w:r>
            <w:proofErr w:type="spellEnd"/>
            <w:r w:rsidR="00EA64B0" w:rsidRPr="00637A45">
              <w:rPr>
                <w:lang w:val="en-US"/>
              </w:rPr>
              <w:t xml:space="preserve"> </w:t>
            </w:r>
            <w:proofErr w:type="spellStart"/>
            <w:r w:rsidR="00EA64B0" w:rsidRPr="00637A45">
              <w:rPr>
                <w:lang w:val="en-US"/>
              </w:rPr>
              <w:t>contractului</w:t>
            </w:r>
            <w:proofErr w:type="spellEnd"/>
            <w:r w:rsidR="00EA64B0" w:rsidRPr="00637A45">
              <w:rPr>
                <w:lang w:val="en-US"/>
              </w:rPr>
              <w:t xml:space="preserve"> </w:t>
            </w:r>
            <w:proofErr w:type="spellStart"/>
            <w:r w:rsidR="00EA64B0" w:rsidRPr="00637A45">
              <w:rPr>
                <w:lang w:val="en-US"/>
              </w:rPr>
              <w:t>atribuit</w:t>
            </w:r>
            <w:proofErr w:type="spellEnd"/>
            <w:r w:rsidR="00EA64B0" w:rsidRPr="00637A45">
              <w:rPr>
                <w:lang w:val="en-US"/>
              </w:rPr>
              <w:t>.</w:t>
            </w:r>
          </w:p>
          <w:p w14:paraId="31EB8810" w14:textId="77777777" w:rsidR="00267805" w:rsidRPr="00637A45" w:rsidRDefault="00A156C0" w:rsidP="00684D44">
            <w:pPr>
              <w:pStyle w:val="af2"/>
              <w:tabs>
                <w:tab w:val="left" w:pos="567"/>
              </w:tabs>
              <w:spacing w:line="276" w:lineRule="auto"/>
              <w:ind w:firstLine="0"/>
              <w:rPr>
                <w:lang w:val="en-US"/>
              </w:rPr>
            </w:pPr>
            <w:r w:rsidRPr="00637A45">
              <w:rPr>
                <w:lang w:val="en-US"/>
              </w:rPr>
              <w:t>4.11.</w:t>
            </w:r>
            <w:r w:rsidR="00A109E6" w:rsidRPr="00637A45">
              <w:rPr>
                <w:lang w:val="en-US"/>
              </w:rPr>
              <w:t xml:space="preserve"> </w:t>
            </w:r>
            <w:proofErr w:type="spellStart"/>
            <w:r w:rsidR="00A109E6" w:rsidRPr="00637A45">
              <w:rPr>
                <w:lang w:val="en-US"/>
              </w:rPr>
              <w:t>Autoritatea</w:t>
            </w:r>
            <w:proofErr w:type="spellEnd"/>
            <w:r w:rsidR="00A109E6" w:rsidRPr="00637A45">
              <w:rPr>
                <w:lang w:val="en-US"/>
              </w:rPr>
              <w:t xml:space="preserve"> </w:t>
            </w:r>
            <w:proofErr w:type="spellStart"/>
            <w:r w:rsidR="00A109E6" w:rsidRPr="00637A45">
              <w:rPr>
                <w:lang w:val="en-US"/>
              </w:rPr>
              <w:t>contractantă</w:t>
            </w:r>
            <w:proofErr w:type="spellEnd"/>
            <w:r w:rsidR="00A109E6" w:rsidRPr="00637A45">
              <w:rPr>
                <w:lang w:val="en-US"/>
              </w:rPr>
              <w:t xml:space="preserve"> </w:t>
            </w:r>
            <w:proofErr w:type="spellStart"/>
            <w:r w:rsidR="00A109E6" w:rsidRPr="00637A45">
              <w:rPr>
                <w:lang w:val="en-US"/>
              </w:rPr>
              <w:t>eliberează</w:t>
            </w:r>
            <w:proofErr w:type="spellEnd"/>
            <w:r w:rsidR="00A109E6" w:rsidRPr="00637A45">
              <w:rPr>
                <w:lang w:val="en-US"/>
              </w:rPr>
              <w:t>/</w:t>
            </w:r>
            <w:proofErr w:type="spellStart"/>
            <w:r w:rsidR="00A109E6" w:rsidRPr="00637A45">
              <w:rPr>
                <w:lang w:val="en-US"/>
              </w:rPr>
              <w:t>restituie</w:t>
            </w:r>
            <w:proofErr w:type="spellEnd"/>
            <w:r w:rsidR="005D4B79" w:rsidRPr="00637A45">
              <w:rPr>
                <w:lang w:val="en-US"/>
              </w:rPr>
              <w:t xml:space="preserve"> </w:t>
            </w:r>
            <w:proofErr w:type="spellStart"/>
            <w:r w:rsidR="00A109E6" w:rsidRPr="00637A45">
              <w:rPr>
                <w:lang w:val="en-US"/>
              </w:rPr>
              <w:t>g</w:t>
            </w:r>
            <w:r w:rsidR="00460653" w:rsidRPr="00637A45">
              <w:rPr>
                <w:lang w:val="en-US"/>
              </w:rPr>
              <w:t>aranţia</w:t>
            </w:r>
            <w:proofErr w:type="spellEnd"/>
            <w:r w:rsidR="00460653" w:rsidRPr="00637A45">
              <w:rPr>
                <w:lang w:val="en-US"/>
              </w:rPr>
              <w:t xml:space="preserve"> de </w:t>
            </w:r>
            <w:proofErr w:type="spellStart"/>
            <w:r w:rsidR="00460653" w:rsidRPr="00637A45">
              <w:rPr>
                <w:lang w:val="en-US"/>
              </w:rPr>
              <w:t>bună</w:t>
            </w:r>
            <w:proofErr w:type="spellEnd"/>
            <w:r w:rsidR="00460653" w:rsidRPr="00637A45">
              <w:rPr>
                <w:lang w:val="en-US"/>
              </w:rPr>
              <w:t xml:space="preserve"> </w:t>
            </w:r>
            <w:proofErr w:type="spellStart"/>
            <w:r w:rsidR="00460653" w:rsidRPr="00637A45">
              <w:rPr>
                <w:lang w:val="en-US"/>
              </w:rPr>
              <w:t>execuţie</w:t>
            </w:r>
            <w:proofErr w:type="spellEnd"/>
            <w:r w:rsidR="00460653" w:rsidRPr="00637A45">
              <w:rPr>
                <w:lang w:val="en-US"/>
              </w:rPr>
              <w:t xml:space="preserve"> </w:t>
            </w:r>
            <w:proofErr w:type="spellStart"/>
            <w:r w:rsidR="00460653" w:rsidRPr="00637A45">
              <w:rPr>
                <w:lang w:val="en-US"/>
              </w:rPr>
              <w:t>Antreprenorului</w:t>
            </w:r>
            <w:proofErr w:type="spellEnd"/>
            <w:r w:rsidR="00460653" w:rsidRPr="00637A45">
              <w:rPr>
                <w:lang w:val="en-US"/>
              </w:rPr>
              <w:t xml:space="preserve"> </w:t>
            </w:r>
            <w:proofErr w:type="spellStart"/>
            <w:r w:rsidR="00460653" w:rsidRPr="00637A45">
              <w:rPr>
                <w:lang w:val="en-US"/>
              </w:rPr>
              <w:t>după</w:t>
            </w:r>
            <w:proofErr w:type="spellEnd"/>
            <w:r w:rsidR="00460653" w:rsidRPr="00637A45">
              <w:rPr>
                <w:lang w:val="en-US"/>
              </w:rPr>
              <w:t xml:space="preserve"> </w:t>
            </w:r>
            <w:proofErr w:type="spellStart"/>
            <w:r w:rsidR="00460653" w:rsidRPr="00637A45">
              <w:rPr>
                <w:lang w:val="en-US"/>
              </w:rPr>
              <w:t>semnarea</w:t>
            </w:r>
            <w:proofErr w:type="spellEnd"/>
            <w:r w:rsidR="00460653" w:rsidRPr="00637A45">
              <w:rPr>
                <w:lang w:val="en-US"/>
              </w:rPr>
              <w:t xml:space="preserve"> </w:t>
            </w:r>
            <w:proofErr w:type="spellStart"/>
            <w:r w:rsidR="00460653" w:rsidRPr="00637A45">
              <w:rPr>
                <w:lang w:val="en-US"/>
              </w:rPr>
              <w:t>procesului</w:t>
            </w:r>
            <w:proofErr w:type="spellEnd"/>
            <w:r w:rsidR="00460653" w:rsidRPr="00637A45">
              <w:rPr>
                <w:lang w:val="en-US"/>
              </w:rPr>
              <w:t xml:space="preserve">-verbal de </w:t>
            </w:r>
            <w:proofErr w:type="spellStart"/>
            <w:r w:rsidR="00460653" w:rsidRPr="00637A45">
              <w:rPr>
                <w:lang w:val="en-US"/>
              </w:rPr>
              <w:t>recepţie</w:t>
            </w:r>
            <w:proofErr w:type="spellEnd"/>
            <w:r w:rsidR="00460653" w:rsidRPr="00637A45">
              <w:rPr>
                <w:lang w:val="en-US"/>
              </w:rPr>
              <w:t xml:space="preserve"> </w:t>
            </w:r>
            <w:proofErr w:type="spellStart"/>
            <w:r w:rsidR="00460653" w:rsidRPr="00637A45">
              <w:rPr>
                <w:lang w:val="en-US"/>
              </w:rPr>
              <w:t>finală</w:t>
            </w:r>
            <w:proofErr w:type="spellEnd"/>
            <w:r w:rsidR="00A109E6" w:rsidRPr="00637A45">
              <w:rPr>
                <w:lang w:val="en-US"/>
              </w:rPr>
              <w:t xml:space="preserve">/ </w:t>
            </w:r>
            <w:proofErr w:type="spellStart"/>
            <w:r w:rsidR="00A109E6" w:rsidRPr="00637A45">
              <w:rPr>
                <w:lang w:val="en-US"/>
              </w:rPr>
              <w:t>procesului</w:t>
            </w:r>
            <w:proofErr w:type="spellEnd"/>
            <w:r w:rsidR="00A109E6" w:rsidRPr="00637A45">
              <w:rPr>
                <w:lang w:val="en-US"/>
              </w:rPr>
              <w:t xml:space="preserve">-verbal la </w:t>
            </w:r>
            <w:proofErr w:type="spellStart"/>
            <w:r w:rsidR="00A109E6" w:rsidRPr="00637A45">
              <w:rPr>
                <w:lang w:val="en-US"/>
              </w:rPr>
              <w:t>terminarea</w:t>
            </w:r>
            <w:proofErr w:type="spellEnd"/>
            <w:r w:rsidR="00A109E6" w:rsidRPr="00637A45">
              <w:rPr>
                <w:lang w:val="en-US"/>
              </w:rPr>
              <w:t xml:space="preserve"> </w:t>
            </w:r>
            <w:proofErr w:type="spellStart"/>
            <w:r w:rsidR="00A109E6" w:rsidRPr="00637A45">
              <w:rPr>
                <w:lang w:val="en-US"/>
              </w:rPr>
              <w:t>lucrărilor</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cel </w:t>
            </w:r>
            <w:proofErr w:type="spellStart"/>
            <w:r w:rsidR="00460653" w:rsidRPr="00637A45">
              <w:rPr>
                <w:lang w:val="en-US"/>
              </w:rPr>
              <w:t>mult</w:t>
            </w:r>
            <w:proofErr w:type="spellEnd"/>
            <w:r w:rsidR="00460653" w:rsidRPr="00637A45">
              <w:rPr>
                <w:lang w:val="en-US"/>
              </w:rPr>
              <w:t xml:space="preserve"> 15 </w:t>
            </w:r>
            <w:proofErr w:type="spellStart"/>
            <w:r w:rsidR="00460653" w:rsidRPr="00637A45">
              <w:rPr>
                <w:lang w:val="en-US"/>
              </w:rPr>
              <w:t>zile</w:t>
            </w:r>
            <w:proofErr w:type="spellEnd"/>
            <w:r w:rsidR="00E838F8" w:rsidRPr="00637A45">
              <w:rPr>
                <w:lang w:val="en-US"/>
              </w:rPr>
              <w:t>.</w:t>
            </w:r>
            <w:r w:rsidR="005D4B79" w:rsidRPr="00637A45">
              <w:rPr>
                <w:lang w:val="en-US"/>
              </w:rPr>
              <w:t xml:space="preserve"> </w:t>
            </w:r>
            <w:proofErr w:type="spellStart"/>
            <w:r w:rsidR="00EB65F6" w:rsidRPr="00637A45">
              <w:rPr>
                <w:lang w:val="en-US"/>
              </w:rPr>
              <w:t>În</w:t>
            </w:r>
            <w:proofErr w:type="spellEnd"/>
            <w:r w:rsidR="00EB65F6" w:rsidRPr="00637A45">
              <w:rPr>
                <w:lang w:val="en-US"/>
              </w:rPr>
              <w:t xml:space="preserve"> </w:t>
            </w:r>
            <w:proofErr w:type="spellStart"/>
            <w:r w:rsidR="00EB65F6" w:rsidRPr="00637A45">
              <w:rPr>
                <w:lang w:val="en-US"/>
              </w:rPr>
              <w:t>cazul</w:t>
            </w:r>
            <w:proofErr w:type="spellEnd"/>
            <w:r w:rsidR="00EB65F6" w:rsidRPr="00637A45">
              <w:rPr>
                <w:lang w:val="en-US"/>
              </w:rPr>
              <w:t xml:space="preserve"> </w:t>
            </w:r>
            <w:proofErr w:type="spellStart"/>
            <w:r w:rsidR="00EB65F6" w:rsidRPr="00637A45">
              <w:rPr>
                <w:lang w:val="en-US"/>
              </w:rPr>
              <w:t>recepţiei</w:t>
            </w:r>
            <w:proofErr w:type="spellEnd"/>
            <w:r w:rsidR="00EB65F6" w:rsidRPr="00637A45">
              <w:rPr>
                <w:lang w:val="en-US"/>
              </w:rPr>
              <w:t xml:space="preserve"> cu </w:t>
            </w:r>
            <w:proofErr w:type="spellStart"/>
            <w:r w:rsidR="00EB65F6" w:rsidRPr="00637A45">
              <w:rPr>
                <w:lang w:val="en-US"/>
              </w:rPr>
              <w:t>obiecţii</w:t>
            </w:r>
            <w:proofErr w:type="spellEnd"/>
            <w:r w:rsidR="00EB65F6" w:rsidRPr="00637A45">
              <w:rPr>
                <w:lang w:val="en-US"/>
              </w:rPr>
              <w:t>,</w:t>
            </w:r>
            <w:r w:rsidR="005D4B79" w:rsidRPr="00637A45">
              <w:rPr>
                <w:lang w:val="en-US"/>
              </w:rPr>
              <w:t xml:space="preserve"> </w:t>
            </w:r>
            <w:proofErr w:type="spellStart"/>
            <w:r w:rsidR="00EB65F6" w:rsidRPr="00637A45">
              <w:rPr>
                <w:lang w:val="en-US"/>
              </w:rPr>
              <w:t>garanţia</w:t>
            </w:r>
            <w:proofErr w:type="spellEnd"/>
            <w:r w:rsidR="00EB65F6" w:rsidRPr="00637A45">
              <w:rPr>
                <w:lang w:val="en-US"/>
              </w:rPr>
              <w:t xml:space="preserve"> se </w:t>
            </w:r>
            <w:proofErr w:type="spellStart"/>
            <w:r w:rsidR="00EB65F6" w:rsidRPr="00637A45">
              <w:rPr>
                <w:lang w:val="en-US"/>
              </w:rPr>
              <w:t>va</w:t>
            </w:r>
            <w:proofErr w:type="spellEnd"/>
            <w:r w:rsidR="00EB65F6" w:rsidRPr="00637A45">
              <w:rPr>
                <w:lang w:val="en-US"/>
              </w:rPr>
              <w:t xml:space="preserve"> </w:t>
            </w:r>
            <w:proofErr w:type="spellStart"/>
            <w:r w:rsidR="00EB65F6" w:rsidRPr="00637A45">
              <w:rPr>
                <w:lang w:val="en-US"/>
              </w:rPr>
              <w:t>restitui</w:t>
            </w:r>
            <w:proofErr w:type="spellEnd"/>
            <w:r w:rsidR="00EB65F6" w:rsidRPr="00637A45">
              <w:rPr>
                <w:lang w:val="en-US"/>
              </w:rPr>
              <w:t xml:space="preserve"> </w:t>
            </w:r>
            <w:proofErr w:type="spellStart"/>
            <w:r w:rsidR="00EB65F6" w:rsidRPr="00637A45">
              <w:rPr>
                <w:lang w:val="en-US"/>
              </w:rPr>
              <w:t>în</w:t>
            </w:r>
            <w:proofErr w:type="spellEnd"/>
            <w:r w:rsidR="00EB65F6" w:rsidRPr="00637A45">
              <w:rPr>
                <w:lang w:val="en-US"/>
              </w:rPr>
              <w:t xml:space="preserve"> cel </w:t>
            </w:r>
            <w:proofErr w:type="spellStart"/>
            <w:r w:rsidR="00EB65F6" w:rsidRPr="00637A45">
              <w:rPr>
                <w:lang w:val="en-US"/>
              </w:rPr>
              <w:t>mult</w:t>
            </w:r>
            <w:proofErr w:type="spellEnd"/>
            <w:r w:rsidR="00EB65F6" w:rsidRPr="00637A45">
              <w:rPr>
                <w:lang w:val="en-US"/>
              </w:rPr>
              <w:t xml:space="preserve"> 15 </w:t>
            </w:r>
            <w:proofErr w:type="spellStart"/>
            <w:r w:rsidR="00EB65F6" w:rsidRPr="00637A45">
              <w:rPr>
                <w:lang w:val="en-US"/>
              </w:rPr>
              <w:t>zile</w:t>
            </w:r>
            <w:proofErr w:type="spellEnd"/>
            <w:r w:rsidR="00EB65F6" w:rsidRPr="00637A45">
              <w:rPr>
                <w:lang w:val="en-US"/>
              </w:rPr>
              <w:t xml:space="preserve"> </w:t>
            </w:r>
            <w:proofErr w:type="spellStart"/>
            <w:r w:rsidR="00EB65F6" w:rsidRPr="00637A45">
              <w:rPr>
                <w:lang w:val="en-US"/>
              </w:rPr>
              <w:t>după</w:t>
            </w:r>
            <w:proofErr w:type="spellEnd"/>
            <w:r w:rsidR="00EB65F6" w:rsidRPr="00637A45">
              <w:rPr>
                <w:lang w:val="en-US"/>
              </w:rPr>
              <w:t xml:space="preserve"> </w:t>
            </w:r>
            <w:proofErr w:type="spellStart"/>
            <w:r w:rsidR="00EB65F6" w:rsidRPr="00637A45">
              <w:rPr>
                <w:lang w:val="en-US"/>
              </w:rPr>
              <w:t>înlăturarea</w:t>
            </w:r>
            <w:proofErr w:type="spellEnd"/>
            <w:r w:rsidR="00EB65F6" w:rsidRPr="00637A45">
              <w:rPr>
                <w:lang w:val="en-US"/>
              </w:rPr>
              <w:t xml:space="preserve"> </w:t>
            </w:r>
            <w:proofErr w:type="spellStart"/>
            <w:r w:rsidR="00EB65F6" w:rsidRPr="00637A45">
              <w:rPr>
                <w:lang w:val="en-US"/>
              </w:rPr>
              <w:t>acestora</w:t>
            </w:r>
            <w:proofErr w:type="spellEnd"/>
            <w:r w:rsidR="00EB65F6" w:rsidRPr="00637A45">
              <w:rPr>
                <w:lang w:val="en-US"/>
              </w:rPr>
              <w:t>.</w:t>
            </w:r>
          </w:p>
          <w:p w14:paraId="33CFA927" w14:textId="77777777" w:rsidR="00460653" w:rsidRPr="00637A45" w:rsidRDefault="00A156C0" w:rsidP="00196AB4">
            <w:pPr>
              <w:pStyle w:val="af2"/>
              <w:tabs>
                <w:tab w:val="left" w:pos="567"/>
              </w:tabs>
              <w:spacing w:line="276" w:lineRule="auto"/>
              <w:ind w:firstLine="0"/>
              <w:rPr>
                <w:lang w:val="en-US"/>
              </w:rPr>
            </w:pPr>
            <w:r w:rsidRPr="00637A45">
              <w:rPr>
                <w:lang w:val="en-US"/>
              </w:rPr>
              <w:t>4.12.</w:t>
            </w:r>
            <w:r w:rsidR="00460653" w:rsidRPr="00637A45">
              <w:rPr>
                <w:lang w:val="en-US"/>
              </w:rPr>
              <w:t xml:space="preserve">Antreprenorul </w:t>
            </w:r>
            <w:proofErr w:type="spellStart"/>
            <w:r w:rsidR="00460653" w:rsidRPr="00637A45">
              <w:rPr>
                <w:lang w:val="en-US"/>
              </w:rPr>
              <w:t>trebuie</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constituie</w:t>
            </w:r>
            <w:proofErr w:type="spellEnd"/>
            <w:r w:rsidR="00460653" w:rsidRPr="00637A45">
              <w:rPr>
                <w:lang w:val="en-US"/>
              </w:rPr>
              <w:t xml:space="preserve"> </w:t>
            </w:r>
            <w:proofErr w:type="spellStart"/>
            <w:r w:rsidR="00460653" w:rsidRPr="00637A45">
              <w:rPr>
                <w:lang w:val="en-US"/>
              </w:rPr>
              <w:t>garanţia</w:t>
            </w:r>
            <w:proofErr w:type="spellEnd"/>
            <w:r w:rsidR="00460653" w:rsidRPr="00637A45">
              <w:rPr>
                <w:lang w:val="en-US"/>
              </w:rPr>
              <w:t xml:space="preserve"> de </w:t>
            </w:r>
            <w:proofErr w:type="spellStart"/>
            <w:r w:rsidR="00460653" w:rsidRPr="00637A45">
              <w:rPr>
                <w:lang w:val="en-US"/>
              </w:rPr>
              <w:t>bună</w:t>
            </w:r>
            <w:proofErr w:type="spellEnd"/>
            <w:r w:rsidR="00460653" w:rsidRPr="00637A45">
              <w:rPr>
                <w:lang w:val="en-US"/>
              </w:rPr>
              <w:t xml:space="preserve"> </w:t>
            </w:r>
            <w:proofErr w:type="spellStart"/>
            <w:r w:rsidR="00460653" w:rsidRPr="00637A45">
              <w:rPr>
                <w:lang w:val="en-US"/>
              </w:rPr>
              <w:t>execuţie</w:t>
            </w:r>
            <w:proofErr w:type="spellEnd"/>
            <w:r w:rsidR="00460653" w:rsidRPr="00637A45">
              <w:rPr>
                <w:lang w:val="en-US"/>
              </w:rPr>
              <w:t xml:space="preserve"> </w:t>
            </w:r>
            <w:proofErr w:type="spellStart"/>
            <w:r w:rsidR="00460653" w:rsidRPr="00637A45">
              <w:rPr>
                <w:lang w:val="en-US"/>
              </w:rPr>
              <w:t>după</w:t>
            </w:r>
            <w:proofErr w:type="spellEnd"/>
            <w:r w:rsidR="00460653" w:rsidRPr="00637A45">
              <w:rPr>
                <w:lang w:val="en-US"/>
              </w:rPr>
              <w:t xml:space="preserve"> </w:t>
            </w:r>
            <w:proofErr w:type="spellStart"/>
            <w:r w:rsidR="00460653" w:rsidRPr="00637A45">
              <w:rPr>
                <w:lang w:val="en-US"/>
              </w:rPr>
              <w:t>primirea</w:t>
            </w:r>
            <w:proofErr w:type="spellEnd"/>
            <w:r w:rsidR="00460653" w:rsidRPr="00637A45">
              <w:rPr>
                <w:lang w:val="en-US"/>
              </w:rPr>
              <w:t xml:space="preserve"> </w:t>
            </w:r>
            <w:proofErr w:type="spellStart"/>
            <w:r w:rsidR="00460653" w:rsidRPr="00637A45">
              <w:rPr>
                <w:lang w:val="en-US"/>
              </w:rPr>
              <w:t>scris</w:t>
            </w:r>
            <w:r w:rsidR="00404C0D" w:rsidRPr="00637A45">
              <w:rPr>
                <w:lang w:val="en-US"/>
              </w:rPr>
              <w:t>orii</w:t>
            </w:r>
            <w:proofErr w:type="spellEnd"/>
            <w:r w:rsidR="00404C0D" w:rsidRPr="00637A45">
              <w:rPr>
                <w:lang w:val="en-US"/>
              </w:rPr>
              <w:t xml:space="preserve"> de </w:t>
            </w:r>
            <w:proofErr w:type="spellStart"/>
            <w:r w:rsidR="00404C0D" w:rsidRPr="00637A45">
              <w:rPr>
                <w:lang w:val="en-US"/>
              </w:rPr>
              <w:t>acceptare</w:t>
            </w:r>
            <w:proofErr w:type="spellEnd"/>
            <w:r w:rsidR="00404C0D" w:rsidRPr="00637A45">
              <w:rPr>
                <w:lang w:val="en-US"/>
              </w:rPr>
              <w:t xml:space="preserve">, </w:t>
            </w:r>
            <w:proofErr w:type="spellStart"/>
            <w:r w:rsidR="00404C0D" w:rsidRPr="00637A45">
              <w:rPr>
                <w:lang w:val="en-US"/>
              </w:rPr>
              <w:t>dar</w:t>
            </w:r>
            <w:proofErr w:type="spellEnd"/>
            <w:r w:rsidR="00404C0D" w:rsidRPr="00637A45">
              <w:rPr>
                <w:lang w:val="en-US"/>
              </w:rPr>
              <w:t xml:space="preserve"> nu </w:t>
            </w:r>
            <w:proofErr w:type="spellStart"/>
            <w:r w:rsidR="00404C0D" w:rsidRPr="00637A45">
              <w:rPr>
                <w:lang w:val="en-US"/>
              </w:rPr>
              <w:t>mai</w:t>
            </w:r>
            <w:proofErr w:type="spellEnd"/>
            <w:r w:rsidR="00404C0D" w:rsidRPr="00637A45">
              <w:rPr>
                <w:lang w:val="en-US"/>
              </w:rPr>
              <w:t xml:space="preserve"> </w:t>
            </w:r>
            <w:proofErr w:type="spellStart"/>
            <w:r w:rsidR="00404C0D" w:rsidRPr="00637A45">
              <w:rPr>
                <w:lang w:val="en-US"/>
              </w:rPr>
              <w:t>târ</w:t>
            </w:r>
            <w:r w:rsidR="00460653" w:rsidRPr="00637A45">
              <w:rPr>
                <w:lang w:val="en-US"/>
              </w:rPr>
              <w:t>ziu</w:t>
            </w:r>
            <w:proofErr w:type="spellEnd"/>
            <w:r w:rsidR="00460653" w:rsidRPr="00637A45">
              <w:rPr>
                <w:lang w:val="en-US"/>
              </w:rPr>
              <w:t xml:space="preserve"> de dat</w:t>
            </w:r>
            <w:r w:rsidR="00404C0D" w:rsidRPr="00637A45">
              <w:rPr>
                <w:lang w:val="en-US"/>
              </w:rPr>
              <w:t xml:space="preserve">a </w:t>
            </w:r>
            <w:proofErr w:type="spellStart"/>
            <w:r w:rsidR="00404C0D" w:rsidRPr="00637A45">
              <w:rPr>
                <w:lang w:val="en-US"/>
              </w:rPr>
              <w:t>încheierii</w:t>
            </w:r>
            <w:proofErr w:type="spellEnd"/>
            <w:r w:rsidR="00404C0D" w:rsidRPr="00637A45">
              <w:rPr>
                <w:lang w:val="en-US"/>
              </w:rPr>
              <w:t xml:space="preserve"> </w:t>
            </w:r>
            <w:proofErr w:type="spellStart"/>
            <w:r w:rsidR="00404C0D" w:rsidRPr="00637A45">
              <w:rPr>
                <w:lang w:val="en-US"/>
              </w:rPr>
              <w:t>contractului</w:t>
            </w:r>
            <w:proofErr w:type="spellEnd"/>
            <w:r w:rsidR="00404C0D" w:rsidRPr="00637A45">
              <w:rPr>
                <w:lang w:val="en-US"/>
              </w:rPr>
              <w:t xml:space="preserve">. </w:t>
            </w:r>
            <w:proofErr w:type="spellStart"/>
            <w:r w:rsidR="00404C0D" w:rsidRPr="00637A45">
              <w:rPr>
                <w:lang w:val="en-US"/>
              </w:rPr>
              <w:t>Atât</w:t>
            </w:r>
            <w:proofErr w:type="spellEnd"/>
            <w:r w:rsidR="00460653" w:rsidRPr="00637A45">
              <w:rPr>
                <w:lang w:val="en-US"/>
              </w:rPr>
              <w:t xml:space="preserve"> </w:t>
            </w:r>
            <w:proofErr w:type="spellStart"/>
            <w:r w:rsidR="00460653" w:rsidRPr="00637A45">
              <w:rPr>
                <w:lang w:val="en-US"/>
              </w:rPr>
              <w:t>timp</w:t>
            </w:r>
            <w:proofErr w:type="spellEnd"/>
            <w:r w:rsidR="00460653" w:rsidRPr="00637A45">
              <w:rPr>
                <w:lang w:val="en-US"/>
              </w:rPr>
              <w:t xml:space="preserve"> </w:t>
            </w:r>
            <w:proofErr w:type="spellStart"/>
            <w:r w:rsidR="00460653" w:rsidRPr="00637A45">
              <w:rPr>
                <w:lang w:val="en-US"/>
              </w:rPr>
              <w:t>c</w:t>
            </w:r>
            <w:r w:rsidR="00404C0D" w:rsidRPr="00637A45">
              <w:rPr>
                <w:lang w:val="en-US"/>
              </w:rPr>
              <w:t>â</w:t>
            </w:r>
            <w:r w:rsidR="00460653" w:rsidRPr="00637A45">
              <w:rPr>
                <w:lang w:val="en-US"/>
              </w:rPr>
              <w:t>t</w:t>
            </w:r>
            <w:proofErr w:type="spellEnd"/>
            <w:r w:rsidR="00460653" w:rsidRPr="00637A45">
              <w:rPr>
                <w:lang w:val="en-US"/>
              </w:rPr>
              <w:t xml:space="preserve"> </w:t>
            </w:r>
            <w:proofErr w:type="spellStart"/>
            <w:r w:rsidR="00460653" w:rsidRPr="00637A45">
              <w:rPr>
                <w:lang w:val="en-US"/>
              </w:rPr>
              <w:t>el</w:t>
            </w:r>
            <w:proofErr w:type="spellEnd"/>
            <w:r w:rsidR="00460653" w:rsidRPr="00637A45">
              <w:rPr>
                <w:lang w:val="en-US"/>
              </w:rPr>
              <w:t xml:space="preserve"> nu </w:t>
            </w:r>
            <w:proofErr w:type="spellStart"/>
            <w:r w:rsidR="00460653" w:rsidRPr="00637A45">
              <w:rPr>
                <w:lang w:val="en-US"/>
              </w:rPr>
              <w:t>şi</w:t>
            </w:r>
            <w:proofErr w:type="spellEnd"/>
            <w:r w:rsidR="00460653" w:rsidRPr="00637A45">
              <w:rPr>
                <w:lang w:val="en-US"/>
              </w:rPr>
              <w:t xml:space="preserve">-a </w:t>
            </w:r>
            <w:proofErr w:type="spellStart"/>
            <w:r w:rsidR="00460653" w:rsidRPr="00637A45">
              <w:rPr>
                <w:lang w:val="en-US"/>
              </w:rPr>
              <w:t>îndeplinit</w:t>
            </w:r>
            <w:proofErr w:type="spellEnd"/>
            <w:r w:rsidR="00460653" w:rsidRPr="00637A45">
              <w:rPr>
                <w:lang w:val="en-US"/>
              </w:rPr>
              <w:t xml:space="preserve"> </w:t>
            </w:r>
            <w:proofErr w:type="spellStart"/>
            <w:r w:rsidR="00460653" w:rsidRPr="00637A45">
              <w:rPr>
                <w:lang w:val="en-US"/>
              </w:rPr>
              <w:t>această</w:t>
            </w:r>
            <w:proofErr w:type="spellEnd"/>
            <w:r w:rsidR="00460653" w:rsidRPr="00637A45">
              <w:rPr>
                <w:lang w:val="en-US"/>
              </w:rPr>
              <w:t xml:space="preserve"> </w:t>
            </w:r>
            <w:proofErr w:type="spellStart"/>
            <w:r w:rsidR="00460653" w:rsidRPr="00637A45">
              <w:rPr>
                <w:lang w:val="en-US"/>
              </w:rPr>
              <w:t>obligaţiune</w:t>
            </w:r>
            <w:proofErr w:type="spellEnd"/>
            <w:r w:rsidR="00460653" w:rsidRPr="00637A45">
              <w:rPr>
                <w:lang w:val="en-US"/>
              </w:rPr>
              <w:t xml:space="preserve">, </w:t>
            </w:r>
            <w:proofErr w:type="spellStart"/>
            <w:r w:rsidR="00460653" w:rsidRPr="00637A45">
              <w:rPr>
                <w:lang w:val="en-US"/>
              </w:rPr>
              <w:t>Beneficiarul</w:t>
            </w:r>
            <w:proofErr w:type="spellEnd"/>
            <w:r w:rsidR="00460653" w:rsidRPr="00637A45">
              <w:rPr>
                <w:lang w:val="en-US"/>
              </w:rPr>
              <w:t xml:space="preserve"> </w:t>
            </w:r>
            <w:proofErr w:type="spellStart"/>
            <w:r w:rsidR="00460653" w:rsidRPr="00637A45">
              <w:rPr>
                <w:lang w:val="en-US"/>
              </w:rPr>
              <w:t>poate</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reţină</w:t>
            </w:r>
            <w:proofErr w:type="spellEnd"/>
            <w:r w:rsidR="00460653" w:rsidRPr="00637A45">
              <w:rPr>
                <w:lang w:val="en-US"/>
              </w:rPr>
              <w:t xml:space="preserve"> </w:t>
            </w:r>
            <w:proofErr w:type="spellStart"/>
            <w:r w:rsidR="00460653" w:rsidRPr="00637A45">
              <w:rPr>
                <w:lang w:val="en-US"/>
              </w:rPr>
              <w:t>garanţia</w:t>
            </w:r>
            <w:proofErr w:type="spellEnd"/>
            <w:r w:rsidR="005D4B79" w:rsidRPr="00637A45">
              <w:rPr>
                <w:lang w:val="en-US"/>
              </w:rPr>
              <w:t xml:space="preserve"> </w:t>
            </w:r>
            <w:proofErr w:type="spellStart"/>
            <w:r w:rsidR="00E364D5" w:rsidRPr="00637A45">
              <w:rPr>
                <w:lang w:val="en-US"/>
              </w:rPr>
              <w:t>Antreprenorului</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ofertă</w:t>
            </w:r>
            <w:proofErr w:type="spellEnd"/>
            <w:r w:rsidR="00460653" w:rsidRPr="00637A45">
              <w:rPr>
                <w:lang w:val="en-US"/>
              </w:rPr>
              <w:t xml:space="preserve">. </w:t>
            </w:r>
          </w:p>
          <w:p w14:paraId="409900C1" w14:textId="77777777" w:rsidR="00460653" w:rsidRPr="00637A45" w:rsidRDefault="00A156C0" w:rsidP="00196AB4">
            <w:pPr>
              <w:pStyle w:val="af2"/>
              <w:tabs>
                <w:tab w:val="left" w:pos="567"/>
              </w:tabs>
              <w:spacing w:line="276" w:lineRule="auto"/>
              <w:ind w:firstLine="0"/>
              <w:rPr>
                <w:lang w:val="en-US"/>
              </w:rPr>
            </w:pPr>
            <w:r w:rsidRPr="00637A45">
              <w:rPr>
                <w:lang w:val="en-US"/>
              </w:rPr>
              <w:t>4.1</w:t>
            </w:r>
            <w:r w:rsidR="00893327" w:rsidRPr="00637A45">
              <w:rPr>
                <w:lang w:val="en-US"/>
              </w:rPr>
              <w:t>3</w:t>
            </w:r>
            <w:r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garantează</w:t>
            </w:r>
            <w:proofErr w:type="spellEnd"/>
            <w:r w:rsidR="00460653" w:rsidRPr="00637A45">
              <w:rPr>
                <w:lang w:val="en-US"/>
              </w:rPr>
              <w:t xml:space="preserve"> </w:t>
            </w:r>
            <w:proofErr w:type="spellStart"/>
            <w:r w:rsidR="00460653" w:rsidRPr="00637A45">
              <w:rPr>
                <w:lang w:val="en-US"/>
              </w:rPr>
              <w:t>că</w:t>
            </w:r>
            <w:proofErr w:type="spellEnd"/>
            <w:r w:rsidR="00460653" w:rsidRPr="00637A45">
              <w:rPr>
                <w:lang w:val="en-US"/>
              </w:rPr>
              <w:t xml:space="preserve">, la data </w:t>
            </w:r>
            <w:proofErr w:type="spellStart"/>
            <w:r w:rsidR="00460653" w:rsidRPr="00637A45">
              <w:rPr>
                <w:lang w:val="en-US"/>
              </w:rPr>
              <w:t>recepţiei</w:t>
            </w:r>
            <w:proofErr w:type="spellEnd"/>
            <w:r w:rsidR="00460653" w:rsidRPr="00637A45">
              <w:rPr>
                <w:lang w:val="en-US"/>
              </w:rPr>
              <w:t xml:space="preserve">, </w:t>
            </w:r>
            <w:proofErr w:type="spellStart"/>
            <w:r w:rsidR="00460653" w:rsidRPr="00637A45">
              <w:rPr>
                <w:lang w:val="en-US"/>
              </w:rPr>
              <w:t>lucrarea</w:t>
            </w:r>
            <w:proofErr w:type="spellEnd"/>
            <w:r w:rsidR="00460653" w:rsidRPr="00637A45">
              <w:rPr>
                <w:lang w:val="en-US"/>
              </w:rPr>
              <w:t xml:space="preserve"> </w:t>
            </w:r>
            <w:proofErr w:type="spellStart"/>
            <w:r w:rsidR="00460653" w:rsidRPr="00637A45">
              <w:rPr>
                <w:lang w:val="en-US"/>
              </w:rPr>
              <w:t>executată</w:t>
            </w:r>
            <w:proofErr w:type="spellEnd"/>
            <w:r w:rsidR="00460653" w:rsidRPr="00637A45">
              <w:rPr>
                <w:lang w:val="en-US"/>
              </w:rPr>
              <w:t xml:space="preserve"> are </w:t>
            </w:r>
            <w:proofErr w:type="spellStart"/>
            <w:r w:rsidR="00460653" w:rsidRPr="00637A45">
              <w:rPr>
                <w:lang w:val="en-US"/>
              </w:rPr>
              <w:t>calităţile</w:t>
            </w:r>
            <w:proofErr w:type="spellEnd"/>
            <w:r w:rsidR="00460653" w:rsidRPr="00637A45">
              <w:rPr>
                <w:lang w:val="en-US"/>
              </w:rPr>
              <w:t xml:space="preserve"> stipulate </w:t>
            </w:r>
            <w:proofErr w:type="spellStart"/>
            <w:r w:rsidR="00460653" w:rsidRPr="00637A45">
              <w:rPr>
                <w:lang w:val="en-US"/>
              </w:rPr>
              <w:t>în</w:t>
            </w:r>
            <w:proofErr w:type="spellEnd"/>
            <w:r w:rsidR="00460653" w:rsidRPr="00637A45">
              <w:rPr>
                <w:lang w:val="en-US"/>
              </w:rPr>
              <w:t xml:space="preserve"> </w:t>
            </w:r>
            <w:r w:rsidR="00460653" w:rsidRPr="00637A45">
              <w:rPr>
                <w:lang w:val="en-US"/>
              </w:rPr>
              <w:lastRenderedPageBreak/>
              <w:t xml:space="preserve">contract, </w:t>
            </w:r>
            <w:proofErr w:type="spellStart"/>
            <w:r w:rsidR="00460653" w:rsidRPr="00637A45">
              <w:rPr>
                <w:lang w:val="en-US"/>
              </w:rPr>
              <w:t>corespunde</w:t>
            </w:r>
            <w:proofErr w:type="spellEnd"/>
            <w:r w:rsidR="00460653" w:rsidRPr="00637A45">
              <w:rPr>
                <w:lang w:val="en-US"/>
              </w:rPr>
              <w:t xml:space="preserve"> </w:t>
            </w:r>
            <w:proofErr w:type="spellStart"/>
            <w:r w:rsidR="00460653" w:rsidRPr="00637A45">
              <w:rPr>
                <w:lang w:val="en-US"/>
              </w:rPr>
              <w:t>reglementărilor</w:t>
            </w:r>
            <w:proofErr w:type="spellEnd"/>
            <w:r w:rsidR="00460653" w:rsidRPr="00637A45">
              <w:rPr>
                <w:lang w:val="en-US"/>
              </w:rPr>
              <w:t xml:space="preserve"> </w:t>
            </w:r>
            <w:proofErr w:type="spellStart"/>
            <w:r w:rsidR="00460653" w:rsidRPr="00637A45">
              <w:rPr>
                <w:lang w:val="en-US"/>
              </w:rPr>
              <w:t>tehnice</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nu </w:t>
            </w:r>
            <w:proofErr w:type="spellStart"/>
            <w:r w:rsidR="00460653" w:rsidRPr="00637A45">
              <w:rPr>
                <w:lang w:val="en-US"/>
              </w:rPr>
              <w:t>este</w:t>
            </w:r>
            <w:proofErr w:type="spellEnd"/>
            <w:r w:rsidR="00460653" w:rsidRPr="00637A45">
              <w:rPr>
                <w:lang w:val="en-US"/>
              </w:rPr>
              <w:t xml:space="preserve"> </w:t>
            </w:r>
            <w:proofErr w:type="spellStart"/>
            <w:r w:rsidR="00460653" w:rsidRPr="00637A45">
              <w:rPr>
                <w:lang w:val="en-US"/>
              </w:rPr>
              <w:t>afectată</w:t>
            </w:r>
            <w:proofErr w:type="spellEnd"/>
            <w:r w:rsidR="00460653" w:rsidRPr="00637A45">
              <w:rPr>
                <w:lang w:val="en-US"/>
              </w:rPr>
              <w:t xml:space="preserve"> de </w:t>
            </w:r>
            <w:proofErr w:type="spellStart"/>
            <w:r w:rsidR="00460653" w:rsidRPr="00637A45">
              <w:rPr>
                <w:lang w:val="en-US"/>
              </w:rPr>
              <w:t>vicii</w:t>
            </w:r>
            <w:proofErr w:type="spellEnd"/>
            <w:r w:rsidR="00460653" w:rsidRPr="00637A45">
              <w:rPr>
                <w:lang w:val="en-US"/>
              </w:rPr>
              <w:t xml:space="preserve"> care </w:t>
            </w:r>
            <w:proofErr w:type="spellStart"/>
            <w:r w:rsidR="00460653" w:rsidRPr="00637A45">
              <w:rPr>
                <w:lang w:val="en-US"/>
              </w:rPr>
              <w:t>ar</w:t>
            </w:r>
            <w:proofErr w:type="spellEnd"/>
            <w:r w:rsidR="00460653" w:rsidRPr="00637A45">
              <w:rPr>
                <w:lang w:val="en-US"/>
              </w:rPr>
              <w:t xml:space="preserve"> </w:t>
            </w:r>
            <w:proofErr w:type="spellStart"/>
            <w:r w:rsidR="00460653" w:rsidRPr="00637A45">
              <w:rPr>
                <w:lang w:val="en-US"/>
              </w:rPr>
              <w:t>diminua</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chiar</w:t>
            </w:r>
            <w:proofErr w:type="spellEnd"/>
            <w:r w:rsidR="00460653" w:rsidRPr="00637A45">
              <w:rPr>
                <w:lang w:val="en-US"/>
              </w:rPr>
              <w:t xml:space="preserve"> </w:t>
            </w:r>
            <w:proofErr w:type="spellStart"/>
            <w:r w:rsidR="00460653" w:rsidRPr="00637A45">
              <w:rPr>
                <w:lang w:val="en-US"/>
              </w:rPr>
              <w:t>anula</w:t>
            </w:r>
            <w:proofErr w:type="spellEnd"/>
            <w:r w:rsidR="00460653" w:rsidRPr="00637A45">
              <w:rPr>
                <w:lang w:val="en-US"/>
              </w:rPr>
              <w:t xml:space="preserve"> </w:t>
            </w:r>
            <w:proofErr w:type="spellStart"/>
            <w:r w:rsidR="00460653" w:rsidRPr="00637A45">
              <w:rPr>
                <w:lang w:val="en-US"/>
              </w:rPr>
              <w:t>valoarea</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posibilitatea</w:t>
            </w:r>
            <w:proofErr w:type="spellEnd"/>
            <w:r w:rsidR="00460653" w:rsidRPr="00637A45">
              <w:rPr>
                <w:lang w:val="en-US"/>
              </w:rPr>
              <w:t xml:space="preserve"> de </w:t>
            </w:r>
            <w:proofErr w:type="spellStart"/>
            <w:r w:rsidR="00460653" w:rsidRPr="00637A45">
              <w:rPr>
                <w:lang w:val="en-US"/>
              </w:rPr>
              <w:t>utilizare</w:t>
            </w:r>
            <w:proofErr w:type="spellEnd"/>
            <w:r w:rsidR="00460653" w:rsidRPr="00637A45">
              <w:rPr>
                <w:lang w:val="en-US"/>
              </w:rPr>
              <w:t xml:space="preserve">, conform </w:t>
            </w:r>
            <w:proofErr w:type="spellStart"/>
            <w:r w:rsidR="00460653" w:rsidRPr="00637A45">
              <w:rPr>
                <w:lang w:val="en-US"/>
              </w:rPr>
              <w:t>condiţiilor</w:t>
            </w:r>
            <w:proofErr w:type="spellEnd"/>
            <w:r w:rsidR="00460653" w:rsidRPr="00637A45">
              <w:rPr>
                <w:lang w:val="en-US"/>
              </w:rPr>
              <w:t xml:space="preserve"> </w:t>
            </w:r>
            <w:proofErr w:type="spellStart"/>
            <w:r w:rsidR="00460653" w:rsidRPr="00637A45">
              <w:rPr>
                <w:lang w:val="en-US"/>
              </w:rPr>
              <w:t>normale</w:t>
            </w:r>
            <w:proofErr w:type="spellEnd"/>
            <w:r w:rsidR="00460653" w:rsidRPr="00637A45">
              <w:rPr>
                <w:lang w:val="en-US"/>
              </w:rPr>
              <w:t xml:space="preserve"> de </w:t>
            </w:r>
            <w:proofErr w:type="spellStart"/>
            <w:r w:rsidR="00460653" w:rsidRPr="00637A45">
              <w:rPr>
                <w:lang w:val="en-US"/>
              </w:rPr>
              <w:t>folosire</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a </w:t>
            </w:r>
            <w:proofErr w:type="spellStart"/>
            <w:r w:rsidR="00460653" w:rsidRPr="00637A45">
              <w:rPr>
                <w:lang w:val="en-US"/>
              </w:rPr>
              <w:t>celor</w:t>
            </w:r>
            <w:proofErr w:type="spellEnd"/>
            <w:r w:rsidR="00460653" w:rsidRPr="00637A45">
              <w:rPr>
                <w:lang w:val="en-US"/>
              </w:rPr>
              <w:t xml:space="preserve"> </w:t>
            </w:r>
            <w:proofErr w:type="spellStart"/>
            <w:r w:rsidR="00460653" w:rsidRPr="00637A45">
              <w:rPr>
                <w:lang w:val="en-US"/>
              </w:rPr>
              <w:t>explicite</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contract. </w:t>
            </w:r>
          </w:p>
          <w:p w14:paraId="48BEBFCF" w14:textId="77777777" w:rsidR="00460653" w:rsidRPr="00637A45" w:rsidRDefault="00A156C0" w:rsidP="00196AB4">
            <w:pPr>
              <w:pStyle w:val="af2"/>
              <w:tabs>
                <w:tab w:val="left" w:pos="567"/>
              </w:tabs>
              <w:spacing w:line="276" w:lineRule="auto"/>
              <w:ind w:firstLine="0"/>
              <w:rPr>
                <w:lang w:val="en-US"/>
              </w:rPr>
            </w:pPr>
            <w:r w:rsidRPr="00637A45">
              <w:rPr>
                <w:lang w:val="en-US"/>
              </w:rPr>
              <w:t>4.1</w:t>
            </w:r>
            <w:r w:rsidR="00893327" w:rsidRPr="00637A45">
              <w:rPr>
                <w:lang w:val="en-US"/>
              </w:rPr>
              <w:t>4</w:t>
            </w:r>
            <w:r w:rsidRPr="00637A45">
              <w:rPr>
                <w:lang w:val="en-US"/>
              </w:rPr>
              <w:t xml:space="preserve">. </w:t>
            </w:r>
            <w:r w:rsidR="00460653" w:rsidRPr="00637A45">
              <w:rPr>
                <w:lang w:val="en-US"/>
              </w:rPr>
              <w:t xml:space="preserve">La </w:t>
            </w:r>
            <w:proofErr w:type="spellStart"/>
            <w:r w:rsidR="00460653" w:rsidRPr="00637A45">
              <w:rPr>
                <w:lang w:val="en-US"/>
              </w:rPr>
              <w:t>lucrările</w:t>
            </w:r>
            <w:proofErr w:type="spellEnd"/>
            <w:r w:rsidR="00460653" w:rsidRPr="00637A45">
              <w:rPr>
                <w:lang w:val="en-US"/>
              </w:rPr>
              <w:t xml:space="preserve"> la care se fac </w:t>
            </w:r>
            <w:proofErr w:type="spellStart"/>
            <w:r w:rsidR="00460653" w:rsidRPr="00637A45">
              <w:rPr>
                <w:lang w:val="en-US"/>
              </w:rPr>
              <w:t>încercări</w:t>
            </w:r>
            <w:proofErr w:type="spellEnd"/>
            <w:r w:rsidR="00460653" w:rsidRPr="00637A45">
              <w:rPr>
                <w:lang w:val="en-US"/>
              </w:rPr>
              <w:t xml:space="preserve">, se </w:t>
            </w:r>
            <w:proofErr w:type="spellStart"/>
            <w:r w:rsidR="00460653" w:rsidRPr="00637A45">
              <w:rPr>
                <w:lang w:val="en-US"/>
              </w:rPr>
              <w:t>consideră</w:t>
            </w:r>
            <w:proofErr w:type="spellEnd"/>
            <w:r w:rsidR="00460653" w:rsidRPr="00637A45">
              <w:rPr>
                <w:lang w:val="en-US"/>
              </w:rPr>
              <w:t xml:space="preserve"> </w:t>
            </w:r>
            <w:proofErr w:type="spellStart"/>
            <w:r w:rsidR="00460653" w:rsidRPr="00637A45">
              <w:rPr>
                <w:lang w:val="en-US"/>
              </w:rPr>
              <w:t>calitatea</w:t>
            </w:r>
            <w:proofErr w:type="spellEnd"/>
            <w:r w:rsidR="00460653" w:rsidRPr="00637A45">
              <w:rPr>
                <w:lang w:val="en-US"/>
              </w:rPr>
              <w:t xml:space="preserve"> </w:t>
            </w:r>
            <w:proofErr w:type="spellStart"/>
            <w:r w:rsidR="00460653" w:rsidRPr="00637A45">
              <w:rPr>
                <w:lang w:val="en-US"/>
              </w:rPr>
              <w:t>probei</w:t>
            </w:r>
            <w:proofErr w:type="spellEnd"/>
            <w:r w:rsidR="00460653" w:rsidRPr="00637A45">
              <w:rPr>
                <w:lang w:val="en-US"/>
              </w:rPr>
              <w:t xml:space="preserve"> </w:t>
            </w:r>
            <w:proofErr w:type="spellStart"/>
            <w:r w:rsidR="00460653" w:rsidRPr="00637A45">
              <w:rPr>
                <w:lang w:val="en-US"/>
              </w:rPr>
              <w:t>îndeplinită</w:t>
            </w:r>
            <w:proofErr w:type="spellEnd"/>
            <w:r w:rsidR="00460653" w:rsidRPr="00637A45">
              <w:rPr>
                <w:lang w:val="en-US"/>
              </w:rPr>
              <w:t xml:space="preserve"> </w:t>
            </w:r>
            <w:proofErr w:type="spellStart"/>
            <w:r w:rsidR="00460653" w:rsidRPr="00637A45">
              <w:rPr>
                <w:lang w:val="en-US"/>
              </w:rPr>
              <w:t>at</w:t>
            </w:r>
            <w:r w:rsidR="00E171D4" w:rsidRPr="00637A45">
              <w:rPr>
                <w:lang w:val="en-US"/>
              </w:rPr>
              <w:t>â</w:t>
            </w:r>
            <w:r w:rsidR="00460653" w:rsidRPr="00637A45">
              <w:rPr>
                <w:lang w:val="en-US"/>
              </w:rPr>
              <w:t>ta</w:t>
            </w:r>
            <w:proofErr w:type="spellEnd"/>
            <w:r w:rsidR="00460653" w:rsidRPr="00637A45">
              <w:rPr>
                <w:lang w:val="en-US"/>
              </w:rPr>
              <w:t xml:space="preserve"> </w:t>
            </w:r>
            <w:proofErr w:type="spellStart"/>
            <w:r w:rsidR="00460653" w:rsidRPr="00637A45">
              <w:rPr>
                <w:lang w:val="en-US"/>
              </w:rPr>
              <w:t>timp</w:t>
            </w:r>
            <w:proofErr w:type="spellEnd"/>
            <w:r w:rsidR="00460653" w:rsidRPr="00637A45">
              <w:rPr>
                <w:lang w:val="en-US"/>
              </w:rPr>
              <w:t xml:space="preserve"> </w:t>
            </w:r>
            <w:proofErr w:type="spellStart"/>
            <w:r w:rsidR="00460653" w:rsidRPr="00637A45">
              <w:rPr>
                <w:lang w:val="en-US"/>
              </w:rPr>
              <w:t>c</w:t>
            </w:r>
            <w:r w:rsidR="00E171D4" w:rsidRPr="00637A45">
              <w:rPr>
                <w:lang w:val="en-US"/>
              </w:rPr>
              <w:t>â</w:t>
            </w:r>
            <w:r w:rsidR="00460653" w:rsidRPr="00637A45">
              <w:rPr>
                <w:lang w:val="en-US"/>
              </w:rPr>
              <w:t>t</w:t>
            </w:r>
            <w:proofErr w:type="spellEnd"/>
            <w:r w:rsidR="00460653" w:rsidRPr="00637A45">
              <w:rPr>
                <w:lang w:val="en-US"/>
              </w:rPr>
              <w:t xml:space="preserve"> </w:t>
            </w:r>
            <w:proofErr w:type="spellStart"/>
            <w:r w:rsidR="00460653" w:rsidRPr="00637A45">
              <w:rPr>
                <w:lang w:val="en-US"/>
              </w:rPr>
              <w:t>rezultatele</w:t>
            </w:r>
            <w:proofErr w:type="spellEnd"/>
            <w:r w:rsidR="00460653" w:rsidRPr="00637A45">
              <w:rPr>
                <w:lang w:val="en-US"/>
              </w:rPr>
              <w:t xml:space="preserve"> se </w:t>
            </w:r>
            <w:proofErr w:type="spellStart"/>
            <w:r w:rsidR="00460653" w:rsidRPr="00637A45">
              <w:rPr>
                <w:lang w:val="en-US"/>
              </w:rPr>
              <w:t>înscriu</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limitele</w:t>
            </w:r>
            <w:proofErr w:type="spellEnd"/>
            <w:r w:rsidR="00460653" w:rsidRPr="00637A45">
              <w:rPr>
                <w:lang w:val="en-US"/>
              </w:rPr>
              <w:t xml:space="preserve"> </w:t>
            </w:r>
            <w:proofErr w:type="spellStart"/>
            <w:r w:rsidR="00460653" w:rsidRPr="00637A45">
              <w:rPr>
                <w:lang w:val="en-US"/>
              </w:rPr>
              <w:t>admise</w:t>
            </w:r>
            <w:proofErr w:type="spellEnd"/>
            <w:r w:rsidR="00460653" w:rsidRPr="00637A45">
              <w:rPr>
                <w:lang w:val="en-US"/>
              </w:rPr>
              <w:t xml:space="preserve"> </w:t>
            </w:r>
            <w:proofErr w:type="spellStart"/>
            <w:r w:rsidR="00460653" w:rsidRPr="00637A45">
              <w:rPr>
                <w:lang w:val="en-US"/>
              </w:rPr>
              <w:t>prin</w:t>
            </w:r>
            <w:proofErr w:type="spellEnd"/>
            <w:r w:rsidR="00460653" w:rsidRPr="00637A45">
              <w:rPr>
                <w:lang w:val="en-US"/>
              </w:rPr>
              <w:t xml:space="preserve"> </w:t>
            </w:r>
            <w:proofErr w:type="spellStart"/>
            <w:r w:rsidR="00460653" w:rsidRPr="00637A45">
              <w:rPr>
                <w:lang w:val="en-US"/>
              </w:rPr>
              <w:t>reglementările</w:t>
            </w:r>
            <w:proofErr w:type="spellEnd"/>
            <w:r w:rsidR="00460653" w:rsidRPr="00637A45">
              <w:rPr>
                <w:lang w:val="en-US"/>
              </w:rPr>
              <w:t xml:space="preserve"> </w:t>
            </w:r>
            <w:proofErr w:type="spellStart"/>
            <w:r w:rsidR="00460653" w:rsidRPr="00637A45">
              <w:rPr>
                <w:lang w:val="en-US"/>
              </w:rPr>
              <w:t>tehnice</w:t>
            </w:r>
            <w:proofErr w:type="spellEnd"/>
            <w:r w:rsidR="00460653" w:rsidRPr="00637A45">
              <w:rPr>
                <w:lang w:val="en-US"/>
              </w:rPr>
              <w:t xml:space="preserve">. </w:t>
            </w:r>
          </w:p>
          <w:p w14:paraId="58D13DEA" w14:textId="77777777" w:rsidR="00460653" w:rsidRPr="00637A45" w:rsidRDefault="00A156C0" w:rsidP="00196AB4">
            <w:pPr>
              <w:pStyle w:val="af2"/>
              <w:tabs>
                <w:tab w:val="left" w:pos="567"/>
              </w:tabs>
              <w:spacing w:line="276" w:lineRule="auto"/>
              <w:ind w:firstLine="0"/>
              <w:rPr>
                <w:lang w:val="en-US"/>
              </w:rPr>
            </w:pPr>
            <w:r w:rsidRPr="00637A45">
              <w:rPr>
                <w:lang w:val="en-US"/>
              </w:rPr>
              <w:t>4.</w:t>
            </w:r>
            <w:r w:rsidR="00603AB4" w:rsidRPr="00637A45">
              <w:rPr>
                <w:lang w:val="en-US"/>
              </w:rPr>
              <w:t xml:space="preserve">15. </w:t>
            </w:r>
            <w:proofErr w:type="spellStart"/>
            <w:r w:rsidR="00603AB4" w:rsidRPr="00637A45">
              <w:rPr>
                <w:lang w:val="en-US"/>
              </w:rPr>
              <w:t>Beneficiarul</w:t>
            </w:r>
            <w:proofErr w:type="spellEnd"/>
            <w:r w:rsidR="00603AB4" w:rsidRPr="00637A45">
              <w:rPr>
                <w:lang w:val="en-US"/>
              </w:rPr>
              <w:t xml:space="preserve"> are </w:t>
            </w:r>
            <w:proofErr w:type="spellStart"/>
            <w:r w:rsidR="00603AB4" w:rsidRPr="00637A45">
              <w:rPr>
                <w:lang w:val="en-US"/>
              </w:rPr>
              <w:t>dreptul</w:t>
            </w:r>
            <w:proofErr w:type="spellEnd"/>
            <w:r w:rsidR="00603AB4" w:rsidRPr="00637A45">
              <w:rPr>
                <w:lang w:val="en-US"/>
              </w:rPr>
              <w:t xml:space="preserve"> de a </w:t>
            </w:r>
            <w:proofErr w:type="spellStart"/>
            <w:r w:rsidR="00603AB4" w:rsidRPr="00637A45">
              <w:rPr>
                <w:lang w:val="en-US"/>
              </w:rPr>
              <w:t>supraveghea</w:t>
            </w:r>
            <w:proofErr w:type="spellEnd"/>
            <w:r w:rsidR="00603AB4" w:rsidRPr="00637A45">
              <w:rPr>
                <w:lang w:val="en-US"/>
              </w:rPr>
              <w:t xml:space="preserve"> </w:t>
            </w:r>
            <w:proofErr w:type="spellStart"/>
            <w:r w:rsidR="00603AB4" w:rsidRPr="00637A45">
              <w:rPr>
                <w:lang w:val="en-US"/>
              </w:rPr>
              <w:t>desfăşurarea</w:t>
            </w:r>
            <w:proofErr w:type="spellEnd"/>
            <w:r w:rsidR="00603AB4" w:rsidRPr="00637A45">
              <w:rPr>
                <w:lang w:val="en-US"/>
              </w:rPr>
              <w:t xml:space="preserve"> </w:t>
            </w:r>
            <w:proofErr w:type="spellStart"/>
            <w:r w:rsidR="00603AB4" w:rsidRPr="00637A45">
              <w:rPr>
                <w:lang w:val="en-US"/>
              </w:rPr>
              <w:t>lucrărilor</w:t>
            </w:r>
            <w:proofErr w:type="spellEnd"/>
            <w:r w:rsidR="00603AB4" w:rsidRPr="00637A45">
              <w:rPr>
                <w:lang w:val="en-US"/>
              </w:rPr>
              <w:t xml:space="preserve"> </w:t>
            </w:r>
            <w:proofErr w:type="spellStart"/>
            <w:r w:rsidR="00603AB4" w:rsidRPr="00637A45">
              <w:rPr>
                <w:lang w:val="en-US"/>
              </w:rPr>
              <w:t>în</w:t>
            </w:r>
            <w:proofErr w:type="spellEnd"/>
            <w:r w:rsidR="00603AB4" w:rsidRPr="00637A45">
              <w:rPr>
                <w:lang w:val="en-US"/>
              </w:rPr>
              <w:t xml:space="preserve"> </w:t>
            </w:r>
            <w:proofErr w:type="spellStart"/>
            <w:r w:rsidR="00603AB4" w:rsidRPr="00637A45">
              <w:rPr>
                <w:lang w:val="en-US"/>
              </w:rPr>
              <w:t>conformitate</w:t>
            </w:r>
            <w:proofErr w:type="spellEnd"/>
            <w:r w:rsidR="00603AB4" w:rsidRPr="00637A45">
              <w:rPr>
                <w:lang w:val="en-US"/>
              </w:rPr>
              <w:t xml:space="preserve"> cu </w:t>
            </w:r>
            <w:proofErr w:type="spellStart"/>
            <w:r w:rsidR="00603AB4" w:rsidRPr="00637A45">
              <w:rPr>
                <w:lang w:val="en-US"/>
              </w:rPr>
              <w:t>prevederile</w:t>
            </w:r>
            <w:proofErr w:type="spellEnd"/>
            <w:r w:rsidR="00603AB4" w:rsidRPr="00637A45">
              <w:rPr>
                <w:lang w:val="en-US"/>
              </w:rPr>
              <w:t xml:space="preserve"> </w:t>
            </w:r>
            <w:proofErr w:type="spellStart"/>
            <w:r w:rsidR="00603AB4" w:rsidRPr="00637A45">
              <w:rPr>
                <w:lang w:val="en-US"/>
              </w:rPr>
              <w:t>contractului</w:t>
            </w:r>
            <w:proofErr w:type="spellEnd"/>
            <w:r w:rsidR="00603AB4" w:rsidRPr="00637A45">
              <w:rPr>
                <w:lang w:val="en-US"/>
              </w:rPr>
              <w:t xml:space="preserve">, </w:t>
            </w:r>
            <w:proofErr w:type="spellStart"/>
            <w:r w:rsidR="00603AB4" w:rsidRPr="00637A45">
              <w:rPr>
                <w:lang w:val="en-US"/>
              </w:rPr>
              <w:t>prin</w:t>
            </w:r>
            <w:proofErr w:type="spellEnd"/>
            <w:r w:rsidR="00603AB4" w:rsidRPr="00637A45">
              <w:rPr>
                <w:lang w:val="en-US"/>
              </w:rPr>
              <w:t xml:space="preserve"> </w:t>
            </w:r>
            <w:proofErr w:type="spellStart"/>
            <w:r w:rsidR="00603AB4" w:rsidRPr="00637A45">
              <w:rPr>
                <w:lang w:val="en-US"/>
              </w:rPr>
              <w:t>responsabilii</w:t>
            </w:r>
            <w:proofErr w:type="spellEnd"/>
            <w:r w:rsidR="00603AB4" w:rsidRPr="00637A45">
              <w:rPr>
                <w:lang w:val="en-US"/>
              </w:rPr>
              <w:t xml:space="preserve"> </w:t>
            </w:r>
            <w:proofErr w:type="spellStart"/>
            <w:r w:rsidR="00603AB4" w:rsidRPr="00637A45">
              <w:rPr>
                <w:lang w:val="en-US"/>
              </w:rPr>
              <w:t>tehnici</w:t>
            </w:r>
            <w:proofErr w:type="spellEnd"/>
            <w:r w:rsidR="00603AB4" w:rsidRPr="00637A45">
              <w:rPr>
                <w:lang w:val="en-US"/>
              </w:rPr>
              <w:t xml:space="preserve"> </w:t>
            </w:r>
            <w:proofErr w:type="spellStart"/>
            <w:r w:rsidR="00603AB4" w:rsidRPr="00637A45">
              <w:rPr>
                <w:lang w:val="en-US"/>
              </w:rPr>
              <w:t>atestaţi</w:t>
            </w:r>
            <w:proofErr w:type="spellEnd"/>
            <w:r w:rsidR="00603AB4" w:rsidRPr="00637A45">
              <w:rPr>
                <w:lang w:val="en-US"/>
              </w:rPr>
              <w:t xml:space="preserve">. </w:t>
            </w:r>
            <w:proofErr w:type="spellStart"/>
            <w:r w:rsidR="00603AB4" w:rsidRPr="00637A45">
              <w:rPr>
                <w:lang w:val="en-US"/>
              </w:rPr>
              <w:t>Acestora</w:t>
            </w:r>
            <w:proofErr w:type="spellEnd"/>
            <w:r w:rsidR="00603AB4" w:rsidRPr="00637A45">
              <w:rPr>
                <w:lang w:val="en-US"/>
              </w:rPr>
              <w:t xml:space="preserve"> li se </w:t>
            </w:r>
            <w:proofErr w:type="spellStart"/>
            <w:r w:rsidR="00603AB4" w:rsidRPr="00637A45">
              <w:rPr>
                <w:lang w:val="en-US"/>
              </w:rPr>
              <w:t>va</w:t>
            </w:r>
            <w:proofErr w:type="spellEnd"/>
            <w:r w:rsidR="00603AB4" w:rsidRPr="00637A45">
              <w:rPr>
                <w:lang w:val="en-US"/>
              </w:rPr>
              <w:t xml:space="preserve"> </w:t>
            </w:r>
            <w:proofErr w:type="spellStart"/>
            <w:r w:rsidR="00603AB4" w:rsidRPr="00637A45">
              <w:rPr>
                <w:lang w:val="en-US"/>
              </w:rPr>
              <w:t>asigura</w:t>
            </w:r>
            <w:proofErr w:type="spellEnd"/>
            <w:r w:rsidR="00603AB4" w:rsidRPr="00637A45">
              <w:rPr>
                <w:lang w:val="en-US"/>
              </w:rPr>
              <w:t xml:space="preserve"> </w:t>
            </w:r>
            <w:proofErr w:type="spellStart"/>
            <w:r w:rsidR="00603AB4" w:rsidRPr="00637A45">
              <w:rPr>
                <w:lang w:val="en-US"/>
              </w:rPr>
              <w:t>accesul</w:t>
            </w:r>
            <w:proofErr w:type="spellEnd"/>
            <w:r w:rsidR="00603AB4" w:rsidRPr="00637A45">
              <w:rPr>
                <w:lang w:val="en-US"/>
              </w:rPr>
              <w:t xml:space="preserve"> la </w:t>
            </w:r>
            <w:proofErr w:type="spellStart"/>
            <w:r w:rsidR="00603AB4" w:rsidRPr="00637A45">
              <w:rPr>
                <w:lang w:val="en-US"/>
              </w:rPr>
              <w:t>locul</w:t>
            </w:r>
            <w:proofErr w:type="spellEnd"/>
            <w:r w:rsidR="00603AB4" w:rsidRPr="00637A45">
              <w:rPr>
                <w:lang w:val="en-US"/>
              </w:rPr>
              <w:t xml:space="preserve"> de </w:t>
            </w:r>
            <w:proofErr w:type="spellStart"/>
            <w:r w:rsidR="00603AB4" w:rsidRPr="00637A45">
              <w:rPr>
                <w:lang w:val="en-US"/>
              </w:rPr>
              <w:t>muncă</w:t>
            </w:r>
            <w:proofErr w:type="spellEnd"/>
            <w:r w:rsidR="00603AB4" w:rsidRPr="00637A45">
              <w:rPr>
                <w:lang w:val="en-US"/>
              </w:rPr>
              <w:t xml:space="preserve">, </w:t>
            </w:r>
            <w:proofErr w:type="spellStart"/>
            <w:r w:rsidR="00603AB4" w:rsidRPr="00637A45">
              <w:rPr>
                <w:lang w:val="en-US"/>
              </w:rPr>
              <w:t>în</w:t>
            </w:r>
            <w:proofErr w:type="spellEnd"/>
            <w:r w:rsidR="00603AB4" w:rsidRPr="00637A45">
              <w:rPr>
                <w:lang w:val="en-US"/>
              </w:rPr>
              <w:t xml:space="preserve"> </w:t>
            </w:r>
            <w:proofErr w:type="spellStart"/>
            <w:r w:rsidR="00603AB4" w:rsidRPr="00637A45">
              <w:rPr>
                <w:lang w:val="en-US"/>
              </w:rPr>
              <w:t>ateliere</w:t>
            </w:r>
            <w:proofErr w:type="spellEnd"/>
            <w:r w:rsidR="00603AB4" w:rsidRPr="00637A45">
              <w:rPr>
                <w:lang w:val="en-US"/>
              </w:rPr>
              <w:t xml:space="preserve">, </w:t>
            </w:r>
            <w:proofErr w:type="spellStart"/>
            <w:r w:rsidR="00603AB4" w:rsidRPr="00637A45">
              <w:rPr>
                <w:lang w:val="en-US"/>
              </w:rPr>
              <w:t>depozite</w:t>
            </w:r>
            <w:proofErr w:type="spellEnd"/>
            <w:r w:rsidR="00603AB4" w:rsidRPr="00637A45">
              <w:rPr>
                <w:lang w:val="en-US"/>
              </w:rPr>
              <w:t xml:space="preserve"> </w:t>
            </w:r>
            <w:proofErr w:type="spellStart"/>
            <w:r w:rsidR="00603AB4" w:rsidRPr="00637A45">
              <w:rPr>
                <w:lang w:val="en-US"/>
              </w:rPr>
              <w:t>şi</w:t>
            </w:r>
            <w:proofErr w:type="spellEnd"/>
            <w:r w:rsidR="00603AB4" w:rsidRPr="00637A45">
              <w:rPr>
                <w:lang w:val="en-US"/>
              </w:rPr>
              <w:t xml:space="preserve"> </w:t>
            </w:r>
            <w:proofErr w:type="spellStart"/>
            <w:r w:rsidR="00603AB4" w:rsidRPr="00637A45">
              <w:rPr>
                <w:lang w:val="en-US"/>
              </w:rPr>
              <w:t>oriunde</w:t>
            </w:r>
            <w:proofErr w:type="spellEnd"/>
            <w:r w:rsidR="00603AB4" w:rsidRPr="00637A45">
              <w:rPr>
                <w:lang w:val="en-US"/>
              </w:rPr>
              <w:t xml:space="preserve"> se </w:t>
            </w:r>
            <w:proofErr w:type="spellStart"/>
            <w:r w:rsidR="00603AB4" w:rsidRPr="00637A45">
              <w:rPr>
                <w:lang w:val="en-US"/>
              </w:rPr>
              <w:t>desfăşoară</w:t>
            </w:r>
            <w:proofErr w:type="spellEnd"/>
            <w:r w:rsidR="00603AB4" w:rsidRPr="00637A45">
              <w:rPr>
                <w:lang w:val="en-US"/>
              </w:rPr>
              <w:t xml:space="preserve"> </w:t>
            </w:r>
            <w:proofErr w:type="spellStart"/>
            <w:r w:rsidR="00603AB4" w:rsidRPr="00637A45">
              <w:rPr>
                <w:lang w:val="en-US"/>
              </w:rPr>
              <w:t>activităţi</w:t>
            </w:r>
            <w:proofErr w:type="spellEnd"/>
            <w:r w:rsidR="00603AB4" w:rsidRPr="00637A45">
              <w:rPr>
                <w:lang w:val="en-US"/>
              </w:rPr>
              <w:t xml:space="preserve"> legate de </w:t>
            </w:r>
            <w:proofErr w:type="spellStart"/>
            <w:r w:rsidR="00603AB4" w:rsidRPr="00637A45">
              <w:rPr>
                <w:lang w:val="en-US"/>
              </w:rPr>
              <w:t>realizarea</w:t>
            </w:r>
            <w:proofErr w:type="spellEnd"/>
            <w:r w:rsidR="00603AB4" w:rsidRPr="00637A45">
              <w:rPr>
                <w:lang w:val="en-US"/>
              </w:rPr>
              <w:t xml:space="preserve"> </w:t>
            </w:r>
            <w:proofErr w:type="spellStart"/>
            <w:r w:rsidR="00603AB4" w:rsidRPr="00637A45">
              <w:rPr>
                <w:lang w:val="en-US"/>
              </w:rPr>
              <w:t>obligaţiilor</w:t>
            </w:r>
            <w:proofErr w:type="spellEnd"/>
            <w:r w:rsidR="00603AB4" w:rsidRPr="00637A45">
              <w:rPr>
                <w:lang w:val="en-US"/>
              </w:rPr>
              <w:t xml:space="preserve"> </w:t>
            </w:r>
            <w:proofErr w:type="spellStart"/>
            <w:r w:rsidR="00603AB4" w:rsidRPr="00637A45">
              <w:rPr>
                <w:lang w:val="en-US"/>
              </w:rPr>
              <w:t>contractuale</w:t>
            </w:r>
            <w:proofErr w:type="spellEnd"/>
            <w:r w:rsidR="00603AB4" w:rsidRPr="00637A45">
              <w:rPr>
                <w:lang w:val="en-US"/>
              </w:rPr>
              <w:t xml:space="preserve">. La </w:t>
            </w:r>
            <w:proofErr w:type="spellStart"/>
            <w:r w:rsidR="00603AB4" w:rsidRPr="00637A45">
              <w:rPr>
                <w:lang w:val="en-US"/>
              </w:rPr>
              <w:t>cerere</w:t>
            </w:r>
            <w:proofErr w:type="spellEnd"/>
            <w:r w:rsidR="00603AB4" w:rsidRPr="00637A45">
              <w:rPr>
                <w:lang w:val="en-US"/>
              </w:rPr>
              <w:t xml:space="preserve">, </w:t>
            </w:r>
            <w:proofErr w:type="spellStart"/>
            <w:r w:rsidR="00603AB4" w:rsidRPr="00637A45">
              <w:rPr>
                <w:lang w:val="en-US"/>
              </w:rPr>
              <w:t>trebuie</w:t>
            </w:r>
            <w:proofErr w:type="spellEnd"/>
            <w:r w:rsidR="00603AB4" w:rsidRPr="00637A45">
              <w:rPr>
                <w:lang w:val="en-US"/>
              </w:rPr>
              <w:t xml:space="preserve"> </w:t>
            </w:r>
            <w:proofErr w:type="spellStart"/>
            <w:r w:rsidR="00603AB4" w:rsidRPr="00637A45">
              <w:rPr>
                <w:lang w:val="en-US"/>
              </w:rPr>
              <w:t>să</w:t>
            </w:r>
            <w:proofErr w:type="spellEnd"/>
            <w:r w:rsidR="00603AB4" w:rsidRPr="00637A45">
              <w:rPr>
                <w:lang w:val="en-US"/>
              </w:rPr>
              <w:t xml:space="preserve"> </w:t>
            </w:r>
            <w:proofErr w:type="spellStart"/>
            <w:r w:rsidR="00603AB4" w:rsidRPr="00637A45">
              <w:rPr>
                <w:lang w:val="en-US"/>
              </w:rPr>
              <w:t>i</w:t>
            </w:r>
            <w:proofErr w:type="spellEnd"/>
            <w:r w:rsidR="00603AB4" w:rsidRPr="00637A45">
              <w:rPr>
                <w:lang w:val="en-US"/>
              </w:rPr>
              <w:t xml:space="preserve"> se </w:t>
            </w:r>
            <w:proofErr w:type="spellStart"/>
            <w:r w:rsidR="00603AB4" w:rsidRPr="00637A45">
              <w:rPr>
                <w:lang w:val="en-US"/>
              </w:rPr>
              <w:t>pună</w:t>
            </w:r>
            <w:proofErr w:type="spellEnd"/>
            <w:r w:rsidR="00603AB4" w:rsidRPr="00637A45">
              <w:rPr>
                <w:lang w:val="en-US"/>
              </w:rPr>
              <w:t xml:space="preserve"> la </w:t>
            </w:r>
            <w:proofErr w:type="spellStart"/>
            <w:r w:rsidR="00603AB4" w:rsidRPr="00637A45">
              <w:rPr>
                <w:lang w:val="en-US"/>
              </w:rPr>
              <w:t>dispoziţie</w:t>
            </w:r>
            <w:proofErr w:type="spellEnd"/>
            <w:r w:rsidR="00603AB4" w:rsidRPr="00637A45">
              <w:rPr>
                <w:lang w:val="en-US"/>
              </w:rPr>
              <w:t xml:space="preserve"> </w:t>
            </w:r>
            <w:proofErr w:type="spellStart"/>
            <w:r w:rsidR="00603AB4" w:rsidRPr="00637A45">
              <w:rPr>
                <w:lang w:val="en-US"/>
              </w:rPr>
              <w:t>desenele</w:t>
            </w:r>
            <w:proofErr w:type="spellEnd"/>
            <w:r w:rsidR="00603AB4" w:rsidRPr="00637A45">
              <w:rPr>
                <w:lang w:val="en-US"/>
              </w:rPr>
              <w:t xml:space="preserve"> </w:t>
            </w:r>
            <w:proofErr w:type="spellStart"/>
            <w:r w:rsidR="00603AB4" w:rsidRPr="00637A45">
              <w:rPr>
                <w:lang w:val="en-US"/>
              </w:rPr>
              <w:t>şi</w:t>
            </w:r>
            <w:proofErr w:type="spellEnd"/>
            <w:r w:rsidR="00603AB4" w:rsidRPr="00637A45">
              <w:rPr>
                <w:lang w:val="en-US"/>
              </w:rPr>
              <w:t xml:space="preserve"> </w:t>
            </w:r>
            <w:proofErr w:type="spellStart"/>
            <w:r w:rsidR="00603AB4" w:rsidRPr="00637A45">
              <w:rPr>
                <w:lang w:val="en-US"/>
              </w:rPr>
              <w:t>documentaţia</w:t>
            </w:r>
            <w:proofErr w:type="spellEnd"/>
            <w:r w:rsidR="00603AB4" w:rsidRPr="00637A45">
              <w:rPr>
                <w:lang w:val="en-US"/>
              </w:rPr>
              <w:t xml:space="preserve"> de </w:t>
            </w:r>
            <w:proofErr w:type="spellStart"/>
            <w:r w:rsidR="00603AB4" w:rsidRPr="00637A45">
              <w:rPr>
                <w:lang w:val="en-US"/>
              </w:rPr>
              <w:t>execuţie</w:t>
            </w:r>
            <w:proofErr w:type="spellEnd"/>
            <w:r w:rsidR="00603AB4" w:rsidRPr="00637A45">
              <w:rPr>
                <w:lang w:val="en-US"/>
              </w:rPr>
              <w:t xml:space="preserve"> </w:t>
            </w:r>
            <w:proofErr w:type="spellStart"/>
            <w:r w:rsidR="00603AB4" w:rsidRPr="00637A45">
              <w:rPr>
                <w:lang w:val="en-US"/>
              </w:rPr>
              <w:t>pentru</w:t>
            </w:r>
            <w:proofErr w:type="spellEnd"/>
            <w:r w:rsidR="00603AB4" w:rsidRPr="00637A45">
              <w:rPr>
                <w:lang w:val="en-US"/>
              </w:rPr>
              <w:t xml:space="preserve"> </w:t>
            </w:r>
            <w:proofErr w:type="spellStart"/>
            <w:r w:rsidR="00603AB4" w:rsidRPr="00637A45">
              <w:rPr>
                <w:lang w:val="en-US"/>
              </w:rPr>
              <w:t>examinare</w:t>
            </w:r>
            <w:proofErr w:type="spellEnd"/>
            <w:r w:rsidR="00603AB4" w:rsidRPr="00637A45">
              <w:rPr>
                <w:lang w:val="en-US"/>
              </w:rPr>
              <w:t xml:space="preserve"> </w:t>
            </w:r>
            <w:proofErr w:type="spellStart"/>
            <w:r w:rsidR="00603AB4" w:rsidRPr="00637A45">
              <w:rPr>
                <w:lang w:val="en-US"/>
              </w:rPr>
              <w:t>şi</w:t>
            </w:r>
            <w:proofErr w:type="spellEnd"/>
            <w:r w:rsidR="00603AB4" w:rsidRPr="00637A45">
              <w:rPr>
                <w:lang w:val="en-US"/>
              </w:rPr>
              <w:t xml:space="preserve"> </w:t>
            </w:r>
            <w:proofErr w:type="spellStart"/>
            <w:r w:rsidR="00603AB4" w:rsidRPr="00637A45">
              <w:rPr>
                <w:lang w:val="en-US"/>
              </w:rPr>
              <w:t>să</w:t>
            </w:r>
            <w:proofErr w:type="spellEnd"/>
            <w:r w:rsidR="00603AB4" w:rsidRPr="00637A45">
              <w:rPr>
                <w:lang w:val="en-US"/>
              </w:rPr>
              <w:t xml:space="preserve"> </w:t>
            </w:r>
            <w:proofErr w:type="spellStart"/>
            <w:r w:rsidR="00603AB4" w:rsidRPr="00637A45">
              <w:rPr>
                <w:lang w:val="en-US"/>
              </w:rPr>
              <w:t>i</w:t>
            </w:r>
            <w:proofErr w:type="spellEnd"/>
            <w:r w:rsidR="00603AB4" w:rsidRPr="00637A45">
              <w:rPr>
                <w:lang w:val="en-US"/>
              </w:rPr>
              <w:t xml:space="preserve"> se </w:t>
            </w:r>
            <w:proofErr w:type="spellStart"/>
            <w:r w:rsidR="00603AB4" w:rsidRPr="00637A45">
              <w:rPr>
                <w:lang w:val="en-US"/>
              </w:rPr>
              <w:t>dea</w:t>
            </w:r>
            <w:proofErr w:type="spellEnd"/>
            <w:r w:rsidR="00603AB4" w:rsidRPr="00637A45">
              <w:rPr>
                <w:lang w:val="en-US"/>
              </w:rPr>
              <w:t xml:space="preserve"> </w:t>
            </w:r>
            <w:proofErr w:type="spellStart"/>
            <w:r w:rsidR="00603AB4" w:rsidRPr="00637A45">
              <w:rPr>
                <w:lang w:val="en-US"/>
              </w:rPr>
              <w:t>toate</w:t>
            </w:r>
            <w:proofErr w:type="spellEnd"/>
            <w:r w:rsidR="00603AB4" w:rsidRPr="00637A45">
              <w:rPr>
                <w:lang w:val="en-US"/>
              </w:rPr>
              <w:t xml:space="preserve"> </w:t>
            </w:r>
            <w:proofErr w:type="spellStart"/>
            <w:r w:rsidR="00603AB4" w:rsidRPr="00637A45">
              <w:rPr>
                <w:lang w:val="en-US"/>
              </w:rPr>
              <w:t>lămuririle</w:t>
            </w:r>
            <w:proofErr w:type="spellEnd"/>
            <w:r w:rsidR="00603AB4" w:rsidRPr="00637A45">
              <w:rPr>
                <w:lang w:val="en-US"/>
              </w:rPr>
              <w:t xml:space="preserve">, </w:t>
            </w:r>
            <w:proofErr w:type="spellStart"/>
            <w:r w:rsidR="00603AB4" w:rsidRPr="00637A45">
              <w:rPr>
                <w:lang w:val="en-US"/>
              </w:rPr>
              <w:t>condiţia</w:t>
            </w:r>
            <w:proofErr w:type="spellEnd"/>
            <w:r w:rsidR="00603AB4" w:rsidRPr="00637A45">
              <w:rPr>
                <w:lang w:val="en-US"/>
              </w:rPr>
              <w:t xml:space="preserve"> </w:t>
            </w:r>
            <w:proofErr w:type="spellStart"/>
            <w:r w:rsidR="00603AB4" w:rsidRPr="00637A45">
              <w:rPr>
                <w:lang w:val="en-US"/>
              </w:rPr>
              <w:t>fiind</w:t>
            </w:r>
            <w:proofErr w:type="spellEnd"/>
            <w:r w:rsidR="00603AB4" w:rsidRPr="00637A45">
              <w:rPr>
                <w:lang w:val="en-US"/>
              </w:rPr>
              <w:t xml:space="preserve"> ca </w:t>
            </w:r>
            <w:proofErr w:type="spellStart"/>
            <w:r w:rsidR="00603AB4" w:rsidRPr="00637A45">
              <w:rPr>
                <w:lang w:val="en-US"/>
              </w:rPr>
              <w:t>prin</w:t>
            </w:r>
            <w:proofErr w:type="spellEnd"/>
            <w:r w:rsidR="00603AB4" w:rsidRPr="00637A45">
              <w:rPr>
                <w:lang w:val="en-US"/>
              </w:rPr>
              <w:t xml:space="preserve"> </w:t>
            </w:r>
            <w:proofErr w:type="spellStart"/>
            <w:r w:rsidR="00603AB4" w:rsidRPr="00637A45">
              <w:rPr>
                <w:lang w:val="en-US"/>
              </w:rPr>
              <w:t>aceasta</w:t>
            </w:r>
            <w:proofErr w:type="spellEnd"/>
            <w:r w:rsidR="00603AB4" w:rsidRPr="00637A45">
              <w:rPr>
                <w:lang w:val="en-US"/>
              </w:rPr>
              <w:t xml:space="preserve"> </w:t>
            </w:r>
            <w:proofErr w:type="spellStart"/>
            <w:r w:rsidR="00603AB4" w:rsidRPr="00637A45">
              <w:rPr>
                <w:lang w:val="en-US"/>
              </w:rPr>
              <w:t>să</w:t>
            </w:r>
            <w:proofErr w:type="spellEnd"/>
            <w:r w:rsidR="00603AB4" w:rsidRPr="00637A45">
              <w:rPr>
                <w:lang w:val="en-US"/>
              </w:rPr>
              <w:t xml:space="preserve"> nu se </w:t>
            </w:r>
            <w:proofErr w:type="spellStart"/>
            <w:r w:rsidR="00603AB4" w:rsidRPr="00637A45">
              <w:rPr>
                <w:lang w:val="en-US"/>
              </w:rPr>
              <w:t>dezvăluie</w:t>
            </w:r>
            <w:proofErr w:type="spellEnd"/>
            <w:r w:rsidR="00603AB4" w:rsidRPr="00637A45">
              <w:rPr>
                <w:lang w:val="en-US"/>
              </w:rPr>
              <w:t xml:space="preserve"> </w:t>
            </w:r>
            <w:proofErr w:type="spellStart"/>
            <w:r w:rsidR="00603AB4" w:rsidRPr="00637A45">
              <w:rPr>
                <w:lang w:val="en-US"/>
              </w:rPr>
              <w:t>informația</w:t>
            </w:r>
            <w:proofErr w:type="spellEnd"/>
            <w:r w:rsidR="00603AB4" w:rsidRPr="00637A45">
              <w:rPr>
                <w:lang w:val="en-US"/>
              </w:rPr>
              <w:t xml:space="preserve"> </w:t>
            </w:r>
            <w:proofErr w:type="spellStart"/>
            <w:r w:rsidR="00603AB4" w:rsidRPr="00637A45">
              <w:rPr>
                <w:lang w:val="en-US"/>
              </w:rPr>
              <w:t>și</w:t>
            </w:r>
            <w:proofErr w:type="spellEnd"/>
            <w:r w:rsidR="00603AB4" w:rsidRPr="00637A45">
              <w:rPr>
                <w:lang w:val="en-US"/>
              </w:rPr>
              <w:t xml:space="preserve"> </w:t>
            </w:r>
            <w:proofErr w:type="spellStart"/>
            <w:r w:rsidR="00603AB4" w:rsidRPr="00637A45">
              <w:rPr>
                <w:lang w:val="en-US"/>
              </w:rPr>
              <w:t>să</w:t>
            </w:r>
            <w:proofErr w:type="spellEnd"/>
            <w:r w:rsidR="00603AB4" w:rsidRPr="00637A45">
              <w:rPr>
                <w:lang w:val="en-US"/>
              </w:rPr>
              <w:t xml:space="preserve"> nu fie </w:t>
            </w:r>
            <w:proofErr w:type="spellStart"/>
            <w:r w:rsidR="00603AB4" w:rsidRPr="00637A45">
              <w:rPr>
                <w:lang w:val="en-US"/>
              </w:rPr>
              <w:t>utilizată</w:t>
            </w:r>
            <w:proofErr w:type="spellEnd"/>
            <w:r w:rsidR="00603AB4" w:rsidRPr="00637A45">
              <w:rPr>
                <w:lang w:val="en-US"/>
              </w:rPr>
              <w:t xml:space="preserve"> </w:t>
            </w:r>
            <w:proofErr w:type="spellStart"/>
            <w:r w:rsidR="00603AB4" w:rsidRPr="00637A45">
              <w:rPr>
                <w:lang w:val="en-US"/>
              </w:rPr>
              <w:t>în</w:t>
            </w:r>
            <w:proofErr w:type="spellEnd"/>
            <w:r w:rsidR="00603AB4" w:rsidRPr="00637A45">
              <w:rPr>
                <w:lang w:val="en-US"/>
              </w:rPr>
              <w:t xml:space="preserve"> </w:t>
            </w:r>
            <w:proofErr w:type="spellStart"/>
            <w:r w:rsidR="00603AB4" w:rsidRPr="00637A45">
              <w:rPr>
                <w:lang w:val="en-US"/>
              </w:rPr>
              <w:t>scopuri</w:t>
            </w:r>
            <w:proofErr w:type="spellEnd"/>
            <w:r w:rsidR="00603AB4" w:rsidRPr="00637A45">
              <w:rPr>
                <w:lang w:val="en-US"/>
              </w:rPr>
              <w:t xml:space="preserve"> </w:t>
            </w:r>
            <w:proofErr w:type="spellStart"/>
            <w:r w:rsidR="00603AB4" w:rsidRPr="00637A45">
              <w:rPr>
                <w:lang w:val="en-US"/>
              </w:rPr>
              <w:t>proprii</w:t>
            </w:r>
            <w:proofErr w:type="spellEnd"/>
            <w:r w:rsidR="00603AB4" w:rsidRPr="00637A45">
              <w:rPr>
                <w:lang w:val="en-US"/>
              </w:rPr>
              <w:t xml:space="preserve">, </w:t>
            </w:r>
            <w:proofErr w:type="spellStart"/>
            <w:r w:rsidR="00603AB4" w:rsidRPr="00637A45">
              <w:rPr>
                <w:lang w:val="en-US"/>
              </w:rPr>
              <w:t>indiferent</w:t>
            </w:r>
            <w:proofErr w:type="spellEnd"/>
            <w:r w:rsidR="00603AB4" w:rsidRPr="00637A45">
              <w:rPr>
                <w:lang w:val="en-US"/>
              </w:rPr>
              <w:t xml:space="preserve"> </w:t>
            </w:r>
            <w:proofErr w:type="spellStart"/>
            <w:r w:rsidR="00603AB4" w:rsidRPr="00637A45">
              <w:rPr>
                <w:lang w:val="en-US"/>
              </w:rPr>
              <w:t>dacă</w:t>
            </w:r>
            <w:proofErr w:type="spellEnd"/>
            <w:r w:rsidR="00603AB4" w:rsidRPr="00637A45">
              <w:rPr>
                <w:lang w:val="en-US"/>
              </w:rPr>
              <w:t xml:space="preserve"> </w:t>
            </w:r>
            <w:proofErr w:type="spellStart"/>
            <w:r w:rsidR="00603AB4" w:rsidRPr="00637A45">
              <w:rPr>
                <w:lang w:val="en-US"/>
              </w:rPr>
              <w:t>contractul</w:t>
            </w:r>
            <w:proofErr w:type="spellEnd"/>
            <w:r w:rsidR="00603AB4" w:rsidRPr="00637A45">
              <w:rPr>
                <w:lang w:val="en-US"/>
              </w:rPr>
              <w:t xml:space="preserve"> a </w:t>
            </w:r>
            <w:proofErr w:type="spellStart"/>
            <w:r w:rsidR="00603AB4" w:rsidRPr="00637A45">
              <w:rPr>
                <w:lang w:val="en-US"/>
              </w:rPr>
              <w:t>fost</w:t>
            </w:r>
            <w:proofErr w:type="spellEnd"/>
            <w:r w:rsidR="00603AB4" w:rsidRPr="00637A45">
              <w:rPr>
                <w:lang w:val="en-US"/>
              </w:rPr>
              <w:t xml:space="preserve"> </w:t>
            </w:r>
            <w:proofErr w:type="spellStart"/>
            <w:r w:rsidR="00603AB4" w:rsidRPr="00637A45">
              <w:rPr>
                <w:lang w:val="en-US"/>
              </w:rPr>
              <w:t>sau</w:t>
            </w:r>
            <w:proofErr w:type="spellEnd"/>
            <w:r w:rsidR="00603AB4" w:rsidRPr="00637A45">
              <w:rPr>
                <w:lang w:val="en-US"/>
              </w:rPr>
              <w:t xml:space="preserve"> nu </w:t>
            </w:r>
            <w:proofErr w:type="spellStart"/>
            <w:r w:rsidR="00603AB4" w:rsidRPr="00637A45">
              <w:rPr>
                <w:lang w:val="en-US"/>
              </w:rPr>
              <w:t>încheiat</w:t>
            </w:r>
            <w:proofErr w:type="spellEnd"/>
            <w:r w:rsidR="00603AB4" w:rsidRPr="00637A45">
              <w:rPr>
                <w:lang w:val="en-US"/>
              </w:rPr>
              <w:t xml:space="preserve">. </w:t>
            </w:r>
          </w:p>
          <w:p w14:paraId="6E41326A" w14:textId="77777777" w:rsidR="00460653" w:rsidRPr="00637A45" w:rsidRDefault="00A156C0" w:rsidP="00196AB4">
            <w:pPr>
              <w:pStyle w:val="af2"/>
              <w:tabs>
                <w:tab w:val="left" w:pos="567"/>
              </w:tabs>
              <w:spacing w:line="276" w:lineRule="auto"/>
              <w:ind w:firstLine="0"/>
              <w:rPr>
                <w:lang w:val="en-US"/>
              </w:rPr>
            </w:pPr>
            <w:r w:rsidRPr="00637A45">
              <w:rPr>
                <w:lang w:val="en-US"/>
              </w:rPr>
              <w:t>4.1</w:t>
            </w:r>
            <w:r w:rsidR="00040EA0" w:rsidRPr="00637A45">
              <w:rPr>
                <w:lang w:val="en-US"/>
              </w:rPr>
              <w:t xml:space="preserve">6. </w:t>
            </w:r>
            <w:proofErr w:type="spellStart"/>
            <w:r w:rsidR="00040EA0" w:rsidRPr="00637A45">
              <w:rPr>
                <w:lang w:val="en-US"/>
              </w:rPr>
              <w:t>Beneficiarul</w:t>
            </w:r>
            <w:proofErr w:type="spellEnd"/>
            <w:r w:rsidR="00040EA0" w:rsidRPr="00637A45">
              <w:rPr>
                <w:lang w:val="en-US"/>
              </w:rPr>
              <w:t xml:space="preserve"> </w:t>
            </w:r>
            <w:proofErr w:type="spellStart"/>
            <w:r w:rsidR="00040EA0" w:rsidRPr="00637A45">
              <w:rPr>
                <w:lang w:val="en-US"/>
              </w:rPr>
              <w:t>este</w:t>
            </w:r>
            <w:proofErr w:type="spellEnd"/>
            <w:r w:rsidR="00040EA0" w:rsidRPr="00637A45">
              <w:rPr>
                <w:lang w:val="en-US"/>
              </w:rPr>
              <w:t xml:space="preserve"> </w:t>
            </w:r>
            <w:proofErr w:type="spellStart"/>
            <w:r w:rsidR="00040EA0" w:rsidRPr="00637A45">
              <w:rPr>
                <w:lang w:val="en-US"/>
              </w:rPr>
              <w:t>autorizat</w:t>
            </w:r>
            <w:proofErr w:type="spellEnd"/>
            <w:r w:rsidR="00040EA0" w:rsidRPr="00637A45">
              <w:rPr>
                <w:lang w:val="en-US"/>
              </w:rPr>
              <w:t xml:space="preserve"> </w:t>
            </w:r>
            <w:proofErr w:type="spellStart"/>
            <w:r w:rsidR="00040EA0" w:rsidRPr="00637A45">
              <w:rPr>
                <w:lang w:val="en-US"/>
              </w:rPr>
              <w:t>să</w:t>
            </w:r>
            <w:proofErr w:type="spellEnd"/>
            <w:r w:rsidR="00040EA0" w:rsidRPr="00637A45">
              <w:rPr>
                <w:lang w:val="en-US"/>
              </w:rPr>
              <w:t xml:space="preserve"> </w:t>
            </w:r>
            <w:proofErr w:type="spellStart"/>
            <w:r w:rsidR="00040EA0" w:rsidRPr="00637A45">
              <w:rPr>
                <w:lang w:val="en-US"/>
              </w:rPr>
              <w:t>emită</w:t>
            </w:r>
            <w:proofErr w:type="spellEnd"/>
            <w:r w:rsidR="00040EA0" w:rsidRPr="00637A45">
              <w:rPr>
                <w:lang w:val="en-US"/>
              </w:rPr>
              <w:t xml:space="preserve"> </w:t>
            </w:r>
            <w:proofErr w:type="spellStart"/>
            <w:r w:rsidR="00040EA0" w:rsidRPr="00637A45">
              <w:rPr>
                <w:lang w:val="en-US"/>
              </w:rPr>
              <w:t>dispoziţiile</w:t>
            </w:r>
            <w:proofErr w:type="spellEnd"/>
            <w:r w:rsidR="00040EA0" w:rsidRPr="00637A45">
              <w:rPr>
                <w:lang w:val="en-US"/>
              </w:rPr>
              <w:t xml:space="preserve"> pe care le </w:t>
            </w:r>
            <w:proofErr w:type="spellStart"/>
            <w:r w:rsidR="00040EA0" w:rsidRPr="00637A45">
              <w:rPr>
                <w:lang w:val="en-US"/>
              </w:rPr>
              <w:t>consideră</w:t>
            </w:r>
            <w:proofErr w:type="spellEnd"/>
            <w:r w:rsidR="00040EA0" w:rsidRPr="00637A45">
              <w:rPr>
                <w:lang w:val="en-US"/>
              </w:rPr>
              <w:t xml:space="preserve"> </w:t>
            </w:r>
            <w:proofErr w:type="spellStart"/>
            <w:r w:rsidR="00040EA0" w:rsidRPr="00637A45">
              <w:rPr>
                <w:lang w:val="en-US"/>
              </w:rPr>
              <w:t>necesare</w:t>
            </w:r>
            <w:proofErr w:type="spellEnd"/>
            <w:r w:rsidR="00040EA0" w:rsidRPr="00637A45">
              <w:rPr>
                <w:lang w:val="en-US"/>
              </w:rPr>
              <w:t xml:space="preserve"> </w:t>
            </w:r>
            <w:proofErr w:type="spellStart"/>
            <w:r w:rsidR="00040EA0" w:rsidRPr="00637A45">
              <w:rPr>
                <w:lang w:val="en-US"/>
              </w:rPr>
              <w:t>executării</w:t>
            </w:r>
            <w:proofErr w:type="spellEnd"/>
            <w:r w:rsidR="00040EA0" w:rsidRPr="00637A45">
              <w:rPr>
                <w:lang w:val="en-US"/>
              </w:rPr>
              <w:t xml:space="preserve"> </w:t>
            </w:r>
            <w:proofErr w:type="spellStart"/>
            <w:r w:rsidR="00040EA0" w:rsidRPr="00637A45">
              <w:rPr>
                <w:lang w:val="en-US"/>
              </w:rPr>
              <w:t>lucrărilor</w:t>
            </w:r>
            <w:proofErr w:type="spellEnd"/>
            <w:r w:rsidR="00040EA0" w:rsidRPr="00637A45">
              <w:rPr>
                <w:lang w:val="en-US"/>
              </w:rPr>
              <w:t xml:space="preserve">, cu </w:t>
            </w:r>
            <w:proofErr w:type="spellStart"/>
            <w:r w:rsidR="00040EA0" w:rsidRPr="00637A45">
              <w:rPr>
                <w:lang w:val="en-US"/>
              </w:rPr>
              <w:t>respectarea</w:t>
            </w:r>
            <w:proofErr w:type="spellEnd"/>
            <w:r w:rsidR="00040EA0" w:rsidRPr="00637A45">
              <w:rPr>
                <w:lang w:val="en-US"/>
              </w:rPr>
              <w:t xml:space="preserve"> </w:t>
            </w:r>
            <w:proofErr w:type="spellStart"/>
            <w:r w:rsidR="00040EA0" w:rsidRPr="00637A45">
              <w:rPr>
                <w:lang w:val="en-US"/>
              </w:rPr>
              <w:t>drepturilor</w:t>
            </w:r>
            <w:proofErr w:type="spellEnd"/>
            <w:r w:rsidR="00040EA0" w:rsidRPr="00637A45">
              <w:rPr>
                <w:lang w:val="en-US"/>
              </w:rPr>
              <w:t xml:space="preserve"> </w:t>
            </w:r>
            <w:proofErr w:type="spellStart"/>
            <w:r w:rsidR="00040EA0" w:rsidRPr="00637A45">
              <w:rPr>
                <w:lang w:val="en-US"/>
              </w:rPr>
              <w:t>Antreprenorului</w:t>
            </w:r>
            <w:proofErr w:type="spellEnd"/>
            <w:r w:rsidR="00040EA0" w:rsidRPr="00637A45">
              <w:rPr>
                <w:lang w:val="en-US"/>
              </w:rPr>
              <w:t xml:space="preserve">. </w:t>
            </w:r>
            <w:proofErr w:type="spellStart"/>
            <w:r w:rsidR="00040EA0" w:rsidRPr="00637A45">
              <w:rPr>
                <w:lang w:val="en-US"/>
              </w:rPr>
              <w:t>Dispoziţiile</w:t>
            </w:r>
            <w:proofErr w:type="spellEnd"/>
            <w:r w:rsidR="00040EA0" w:rsidRPr="00637A45">
              <w:rPr>
                <w:lang w:val="en-US"/>
              </w:rPr>
              <w:t xml:space="preserve"> se </w:t>
            </w:r>
            <w:proofErr w:type="spellStart"/>
            <w:r w:rsidR="00040EA0" w:rsidRPr="00637A45">
              <w:rPr>
                <w:lang w:val="en-US"/>
              </w:rPr>
              <w:t>adresează</w:t>
            </w:r>
            <w:proofErr w:type="spellEnd"/>
            <w:r w:rsidR="00040EA0" w:rsidRPr="00637A45">
              <w:rPr>
                <w:lang w:val="en-US"/>
              </w:rPr>
              <w:t xml:space="preserve"> </w:t>
            </w:r>
            <w:proofErr w:type="spellStart"/>
            <w:r w:rsidR="00040EA0" w:rsidRPr="00637A45">
              <w:rPr>
                <w:lang w:val="en-US"/>
              </w:rPr>
              <w:t>în</w:t>
            </w:r>
            <w:proofErr w:type="spellEnd"/>
            <w:r w:rsidR="00040EA0" w:rsidRPr="00637A45">
              <w:rPr>
                <w:lang w:val="en-US"/>
              </w:rPr>
              <w:t xml:space="preserve"> </w:t>
            </w:r>
            <w:proofErr w:type="spellStart"/>
            <w:r w:rsidR="00040EA0" w:rsidRPr="00637A45">
              <w:rPr>
                <w:lang w:val="en-US"/>
              </w:rPr>
              <w:t>principiu</w:t>
            </w:r>
            <w:proofErr w:type="spellEnd"/>
            <w:r w:rsidR="00040EA0" w:rsidRPr="00637A45">
              <w:rPr>
                <w:lang w:val="en-US"/>
              </w:rPr>
              <w:t xml:space="preserve"> </w:t>
            </w:r>
            <w:proofErr w:type="spellStart"/>
            <w:r w:rsidR="00040EA0" w:rsidRPr="00637A45">
              <w:rPr>
                <w:lang w:val="en-US"/>
              </w:rPr>
              <w:t>numai</w:t>
            </w:r>
            <w:proofErr w:type="spellEnd"/>
            <w:r w:rsidR="00040EA0" w:rsidRPr="00637A45">
              <w:rPr>
                <w:lang w:val="en-US"/>
              </w:rPr>
              <w:t xml:space="preserve"> </w:t>
            </w:r>
            <w:proofErr w:type="spellStart"/>
            <w:r w:rsidR="00040EA0" w:rsidRPr="00637A45">
              <w:rPr>
                <w:lang w:val="en-US"/>
              </w:rPr>
              <w:t>Antreprenorului</w:t>
            </w:r>
            <w:proofErr w:type="spellEnd"/>
            <w:r w:rsidR="00040EA0" w:rsidRPr="00637A45">
              <w:rPr>
                <w:lang w:val="en-US"/>
              </w:rPr>
              <w:t xml:space="preserve"> </w:t>
            </w:r>
            <w:proofErr w:type="spellStart"/>
            <w:r w:rsidR="00040EA0" w:rsidRPr="00637A45">
              <w:rPr>
                <w:lang w:val="en-US"/>
              </w:rPr>
              <w:t>şi</w:t>
            </w:r>
            <w:proofErr w:type="spellEnd"/>
            <w:r w:rsidR="00040EA0" w:rsidRPr="00637A45">
              <w:rPr>
                <w:lang w:val="en-US"/>
              </w:rPr>
              <w:t xml:space="preserve"> </w:t>
            </w:r>
            <w:proofErr w:type="spellStart"/>
            <w:r w:rsidR="00040EA0" w:rsidRPr="00637A45">
              <w:rPr>
                <w:lang w:val="en-US"/>
              </w:rPr>
              <w:t>dirigintelui</w:t>
            </w:r>
            <w:proofErr w:type="spellEnd"/>
            <w:r w:rsidR="00040EA0" w:rsidRPr="00637A45">
              <w:rPr>
                <w:lang w:val="en-US"/>
              </w:rPr>
              <w:t xml:space="preserve"> de </w:t>
            </w:r>
            <w:proofErr w:type="spellStart"/>
            <w:r w:rsidR="00040EA0" w:rsidRPr="00637A45">
              <w:rPr>
                <w:lang w:val="en-US"/>
              </w:rPr>
              <w:t>şantier</w:t>
            </w:r>
            <w:proofErr w:type="spellEnd"/>
            <w:r w:rsidR="00040EA0" w:rsidRPr="00637A45">
              <w:rPr>
                <w:lang w:val="en-US"/>
              </w:rPr>
              <w:t xml:space="preserve">, cu </w:t>
            </w:r>
            <w:proofErr w:type="spellStart"/>
            <w:r w:rsidR="00040EA0" w:rsidRPr="00637A45">
              <w:rPr>
                <w:lang w:val="en-US"/>
              </w:rPr>
              <w:t>excepţia</w:t>
            </w:r>
            <w:proofErr w:type="spellEnd"/>
            <w:r w:rsidR="00040EA0" w:rsidRPr="00637A45">
              <w:rPr>
                <w:lang w:val="en-US"/>
              </w:rPr>
              <w:t xml:space="preserve"> </w:t>
            </w:r>
            <w:proofErr w:type="spellStart"/>
            <w:r w:rsidR="00040EA0" w:rsidRPr="00637A45">
              <w:rPr>
                <w:lang w:val="en-US"/>
              </w:rPr>
              <w:t>cazurilor</w:t>
            </w:r>
            <w:proofErr w:type="spellEnd"/>
            <w:r w:rsidR="00040EA0" w:rsidRPr="00637A45">
              <w:rPr>
                <w:lang w:val="en-US"/>
              </w:rPr>
              <w:t xml:space="preserve"> </w:t>
            </w:r>
            <w:proofErr w:type="spellStart"/>
            <w:r w:rsidR="00040EA0" w:rsidRPr="00637A45">
              <w:rPr>
                <w:lang w:val="en-US"/>
              </w:rPr>
              <w:t>în</w:t>
            </w:r>
            <w:proofErr w:type="spellEnd"/>
            <w:r w:rsidR="00040EA0" w:rsidRPr="00637A45">
              <w:rPr>
                <w:lang w:val="en-US"/>
              </w:rPr>
              <w:t xml:space="preserve"> care </w:t>
            </w:r>
            <w:proofErr w:type="spellStart"/>
            <w:r w:rsidR="00040EA0" w:rsidRPr="00637A45">
              <w:rPr>
                <w:lang w:val="en-US"/>
              </w:rPr>
              <w:t>trebuie</w:t>
            </w:r>
            <w:proofErr w:type="spellEnd"/>
            <w:r w:rsidR="00040EA0" w:rsidRPr="00637A45">
              <w:rPr>
                <w:lang w:val="en-US"/>
              </w:rPr>
              <w:t xml:space="preserve"> de </w:t>
            </w:r>
            <w:proofErr w:type="spellStart"/>
            <w:r w:rsidR="00040EA0" w:rsidRPr="00637A45">
              <w:rPr>
                <w:lang w:val="en-US"/>
              </w:rPr>
              <w:t>intervenit</w:t>
            </w:r>
            <w:proofErr w:type="spellEnd"/>
            <w:r w:rsidR="00040EA0" w:rsidRPr="00637A45">
              <w:rPr>
                <w:lang w:val="en-US"/>
              </w:rPr>
              <w:t xml:space="preserve"> </w:t>
            </w:r>
            <w:proofErr w:type="spellStart"/>
            <w:r w:rsidR="00040EA0" w:rsidRPr="00637A45">
              <w:rPr>
                <w:lang w:val="en-US"/>
              </w:rPr>
              <w:t>împotriva</w:t>
            </w:r>
            <w:proofErr w:type="spellEnd"/>
            <w:r w:rsidR="00040EA0" w:rsidRPr="00637A45">
              <w:rPr>
                <w:lang w:val="en-US"/>
              </w:rPr>
              <w:t xml:space="preserve"> </w:t>
            </w:r>
            <w:proofErr w:type="spellStart"/>
            <w:r w:rsidR="00040EA0" w:rsidRPr="00637A45">
              <w:rPr>
                <w:lang w:val="en-US"/>
              </w:rPr>
              <w:t>unui</w:t>
            </w:r>
            <w:proofErr w:type="spellEnd"/>
            <w:r w:rsidR="00040EA0" w:rsidRPr="00637A45">
              <w:rPr>
                <w:lang w:val="en-US"/>
              </w:rPr>
              <w:t xml:space="preserve"> </w:t>
            </w:r>
            <w:proofErr w:type="spellStart"/>
            <w:r w:rsidR="00040EA0" w:rsidRPr="00637A45">
              <w:rPr>
                <w:lang w:val="en-US"/>
              </w:rPr>
              <w:t>pericol</w:t>
            </w:r>
            <w:proofErr w:type="spellEnd"/>
            <w:r w:rsidR="00040EA0" w:rsidRPr="00637A45">
              <w:rPr>
                <w:lang w:val="en-US"/>
              </w:rPr>
              <w:t xml:space="preserve"> </w:t>
            </w:r>
            <w:proofErr w:type="spellStart"/>
            <w:r w:rsidR="00040EA0" w:rsidRPr="00637A45">
              <w:rPr>
                <w:lang w:val="en-US"/>
              </w:rPr>
              <w:t>iminent</w:t>
            </w:r>
            <w:proofErr w:type="spellEnd"/>
            <w:r w:rsidR="00040EA0" w:rsidRPr="00637A45">
              <w:rPr>
                <w:lang w:val="en-US"/>
              </w:rPr>
              <w:t xml:space="preserve"> </w:t>
            </w:r>
            <w:proofErr w:type="spellStart"/>
            <w:r w:rsidR="00040EA0" w:rsidRPr="00637A45">
              <w:rPr>
                <w:lang w:val="en-US"/>
              </w:rPr>
              <w:t>sau</w:t>
            </w:r>
            <w:proofErr w:type="spellEnd"/>
            <w:r w:rsidR="00040EA0" w:rsidRPr="00637A45">
              <w:rPr>
                <w:lang w:val="en-US"/>
              </w:rPr>
              <w:t xml:space="preserve"> </w:t>
            </w:r>
            <w:proofErr w:type="spellStart"/>
            <w:r w:rsidR="00040EA0" w:rsidRPr="00637A45">
              <w:rPr>
                <w:lang w:val="en-US"/>
              </w:rPr>
              <w:t>declarat</w:t>
            </w:r>
            <w:proofErr w:type="spellEnd"/>
            <w:r w:rsidR="00040EA0" w:rsidRPr="00637A45">
              <w:rPr>
                <w:lang w:val="en-US"/>
              </w:rPr>
              <w:t xml:space="preserve">. </w:t>
            </w:r>
            <w:proofErr w:type="spellStart"/>
            <w:r w:rsidR="00040EA0" w:rsidRPr="00637A45">
              <w:rPr>
                <w:lang w:val="en-US"/>
              </w:rPr>
              <w:t>Beneficiarului</w:t>
            </w:r>
            <w:proofErr w:type="spellEnd"/>
            <w:r w:rsidR="00040EA0" w:rsidRPr="00637A45">
              <w:rPr>
                <w:lang w:val="en-US"/>
              </w:rPr>
              <w:t xml:space="preserve"> </w:t>
            </w:r>
            <w:proofErr w:type="spellStart"/>
            <w:r w:rsidR="00040EA0" w:rsidRPr="00637A45">
              <w:rPr>
                <w:lang w:val="en-US"/>
              </w:rPr>
              <w:t>trebuie</w:t>
            </w:r>
            <w:proofErr w:type="spellEnd"/>
            <w:r w:rsidR="00040EA0" w:rsidRPr="00637A45">
              <w:rPr>
                <w:lang w:val="en-US"/>
              </w:rPr>
              <w:t xml:space="preserve"> </w:t>
            </w:r>
            <w:proofErr w:type="spellStart"/>
            <w:r w:rsidR="00040EA0" w:rsidRPr="00637A45">
              <w:rPr>
                <w:lang w:val="en-US"/>
              </w:rPr>
              <w:t>să</w:t>
            </w:r>
            <w:proofErr w:type="spellEnd"/>
            <w:r w:rsidR="00040EA0" w:rsidRPr="00637A45">
              <w:rPr>
                <w:lang w:val="en-US"/>
              </w:rPr>
              <w:t xml:space="preserve"> </w:t>
            </w:r>
            <w:proofErr w:type="spellStart"/>
            <w:r w:rsidR="00040EA0" w:rsidRPr="00637A45">
              <w:rPr>
                <w:lang w:val="en-US"/>
              </w:rPr>
              <w:t>i</w:t>
            </w:r>
            <w:proofErr w:type="spellEnd"/>
            <w:r w:rsidR="00040EA0" w:rsidRPr="00637A45">
              <w:rPr>
                <w:lang w:val="en-US"/>
              </w:rPr>
              <w:t xml:space="preserve"> se </w:t>
            </w:r>
            <w:proofErr w:type="spellStart"/>
            <w:r w:rsidR="00040EA0" w:rsidRPr="00637A45">
              <w:rPr>
                <w:lang w:val="en-US"/>
              </w:rPr>
              <w:t>comunice</w:t>
            </w:r>
            <w:proofErr w:type="spellEnd"/>
            <w:r w:rsidR="00040EA0" w:rsidRPr="00637A45">
              <w:rPr>
                <w:lang w:val="en-US"/>
              </w:rPr>
              <w:t xml:space="preserve"> </w:t>
            </w:r>
            <w:proofErr w:type="spellStart"/>
            <w:r w:rsidR="00040EA0" w:rsidRPr="00637A45">
              <w:rPr>
                <w:lang w:val="en-US"/>
              </w:rPr>
              <w:t>numele</w:t>
            </w:r>
            <w:proofErr w:type="spellEnd"/>
            <w:r w:rsidR="00040EA0" w:rsidRPr="00637A45">
              <w:rPr>
                <w:lang w:val="en-US"/>
              </w:rPr>
              <w:t xml:space="preserve"> </w:t>
            </w:r>
            <w:proofErr w:type="spellStart"/>
            <w:r w:rsidR="00040EA0" w:rsidRPr="00637A45">
              <w:rPr>
                <w:lang w:val="en-US"/>
              </w:rPr>
              <w:t>dirigintelui</w:t>
            </w:r>
            <w:proofErr w:type="spellEnd"/>
            <w:r w:rsidR="00040EA0" w:rsidRPr="00637A45">
              <w:rPr>
                <w:lang w:val="en-US"/>
              </w:rPr>
              <w:t xml:space="preserve"> de </w:t>
            </w:r>
            <w:proofErr w:type="spellStart"/>
            <w:r w:rsidR="00040EA0" w:rsidRPr="00637A45">
              <w:rPr>
                <w:lang w:val="en-US"/>
              </w:rPr>
              <w:t>şantier</w:t>
            </w:r>
            <w:proofErr w:type="spellEnd"/>
            <w:r w:rsidR="00040EA0" w:rsidRPr="00637A45">
              <w:rPr>
                <w:lang w:val="en-US"/>
              </w:rPr>
              <w:t xml:space="preserve"> </w:t>
            </w:r>
            <w:proofErr w:type="spellStart"/>
            <w:r w:rsidR="00040EA0" w:rsidRPr="00637A45">
              <w:rPr>
                <w:lang w:val="en-US"/>
              </w:rPr>
              <w:t>atestat</w:t>
            </w:r>
            <w:proofErr w:type="spellEnd"/>
            <w:r w:rsidR="00040EA0" w:rsidRPr="00637A45">
              <w:rPr>
                <w:lang w:val="en-US"/>
              </w:rPr>
              <w:t xml:space="preserve"> </w:t>
            </w:r>
            <w:proofErr w:type="spellStart"/>
            <w:r w:rsidR="00040EA0" w:rsidRPr="00637A45">
              <w:rPr>
                <w:lang w:val="en-US"/>
              </w:rPr>
              <w:t>tehnico-profesional</w:t>
            </w:r>
            <w:proofErr w:type="spellEnd"/>
            <w:r w:rsidR="00040EA0" w:rsidRPr="00637A45">
              <w:rPr>
                <w:lang w:val="en-US"/>
              </w:rPr>
              <w:t xml:space="preserve">, care </w:t>
            </w:r>
            <w:proofErr w:type="spellStart"/>
            <w:r w:rsidR="00040EA0" w:rsidRPr="00637A45">
              <w:rPr>
                <w:lang w:val="en-US"/>
              </w:rPr>
              <w:t>va</w:t>
            </w:r>
            <w:proofErr w:type="spellEnd"/>
            <w:r w:rsidR="00040EA0" w:rsidRPr="00637A45">
              <w:rPr>
                <w:lang w:val="en-US"/>
              </w:rPr>
              <w:t xml:space="preserve"> </w:t>
            </w:r>
            <w:proofErr w:type="spellStart"/>
            <w:r w:rsidR="00040EA0" w:rsidRPr="00637A45">
              <w:rPr>
                <w:lang w:val="en-US"/>
              </w:rPr>
              <w:t>dirija</w:t>
            </w:r>
            <w:proofErr w:type="spellEnd"/>
            <w:r w:rsidR="00040EA0" w:rsidRPr="00637A45">
              <w:rPr>
                <w:lang w:val="en-US"/>
              </w:rPr>
              <w:t xml:space="preserve"> </w:t>
            </w:r>
            <w:proofErr w:type="spellStart"/>
            <w:r w:rsidR="00040EA0" w:rsidRPr="00637A45">
              <w:rPr>
                <w:lang w:val="en-US"/>
              </w:rPr>
              <w:t>execuţia</w:t>
            </w:r>
            <w:proofErr w:type="spellEnd"/>
            <w:r w:rsidR="00040EA0" w:rsidRPr="00637A45">
              <w:rPr>
                <w:lang w:val="en-US"/>
              </w:rPr>
              <w:t xml:space="preserve"> </w:t>
            </w:r>
            <w:proofErr w:type="spellStart"/>
            <w:r w:rsidR="00040EA0" w:rsidRPr="00637A45">
              <w:rPr>
                <w:lang w:val="en-US"/>
              </w:rPr>
              <w:t>lucrărilor</w:t>
            </w:r>
            <w:proofErr w:type="spellEnd"/>
            <w:r w:rsidR="00040EA0" w:rsidRPr="00637A45">
              <w:rPr>
                <w:lang w:val="en-US"/>
              </w:rPr>
              <w:t xml:space="preserve"> </w:t>
            </w:r>
            <w:proofErr w:type="spellStart"/>
            <w:r w:rsidR="00040EA0" w:rsidRPr="00637A45">
              <w:rPr>
                <w:lang w:val="en-US"/>
              </w:rPr>
              <w:t>şi</w:t>
            </w:r>
            <w:proofErr w:type="spellEnd"/>
            <w:r w:rsidR="00040EA0" w:rsidRPr="00637A45">
              <w:rPr>
                <w:lang w:val="en-US"/>
              </w:rPr>
              <w:t xml:space="preserve"> </w:t>
            </w:r>
            <w:proofErr w:type="spellStart"/>
            <w:r w:rsidR="00040EA0" w:rsidRPr="00637A45">
              <w:rPr>
                <w:lang w:val="en-US"/>
              </w:rPr>
              <w:t>va</w:t>
            </w:r>
            <w:proofErr w:type="spellEnd"/>
            <w:r w:rsidR="00040EA0" w:rsidRPr="00637A45">
              <w:rPr>
                <w:lang w:val="en-US"/>
              </w:rPr>
              <w:t xml:space="preserve"> </w:t>
            </w:r>
            <w:proofErr w:type="spellStart"/>
            <w:r w:rsidR="00040EA0" w:rsidRPr="00637A45">
              <w:rPr>
                <w:lang w:val="en-US"/>
              </w:rPr>
              <w:t>verifica</w:t>
            </w:r>
            <w:proofErr w:type="spellEnd"/>
            <w:r w:rsidR="00040EA0" w:rsidRPr="00637A45">
              <w:rPr>
                <w:lang w:val="en-US"/>
              </w:rPr>
              <w:t xml:space="preserve"> </w:t>
            </w:r>
            <w:proofErr w:type="spellStart"/>
            <w:r w:rsidR="00040EA0" w:rsidRPr="00637A45">
              <w:rPr>
                <w:lang w:val="en-US"/>
              </w:rPr>
              <w:t>calitatea</w:t>
            </w:r>
            <w:proofErr w:type="spellEnd"/>
            <w:r w:rsidR="00040EA0" w:rsidRPr="00637A45">
              <w:rPr>
                <w:lang w:val="en-US"/>
              </w:rPr>
              <w:t xml:space="preserve"> lor din </w:t>
            </w:r>
            <w:proofErr w:type="spellStart"/>
            <w:r w:rsidR="00040EA0" w:rsidRPr="00637A45">
              <w:rPr>
                <w:lang w:val="en-US"/>
              </w:rPr>
              <w:t>partea</w:t>
            </w:r>
            <w:proofErr w:type="spellEnd"/>
            <w:r w:rsidR="00040EA0" w:rsidRPr="00637A45">
              <w:rPr>
                <w:lang w:val="en-US"/>
              </w:rPr>
              <w:t xml:space="preserve"> </w:t>
            </w:r>
            <w:proofErr w:type="spellStart"/>
            <w:r w:rsidR="00040EA0" w:rsidRPr="00637A45">
              <w:rPr>
                <w:lang w:val="en-US"/>
              </w:rPr>
              <w:t>Antreprenorului</w:t>
            </w:r>
            <w:proofErr w:type="spellEnd"/>
            <w:r w:rsidR="00040EA0" w:rsidRPr="00637A45">
              <w:rPr>
                <w:lang w:val="en-US"/>
              </w:rPr>
              <w:t>.</w:t>
            </w:r>
          </w:p>
          <w:p w14:paraId="563808BD" w14:textId="77777777" w:rsidR="00460653" w:rsidRPr="00637A45" w:rsidRDefault="00A156C0" w:rsidP="00196AB4">
            <w:pPr>
              <w:pStyle w:val="af2"/>
              <w:tabs>
                <w:tab w:val="left" w:pos="567"/>
              </w:tabs>
              <w:spacing w:line="276" w:lineRule="auto"/>
              <w:ind w:firstLine="0"/>
              <w:rPr>
                <w:lang w:val="en-US"/>
              </w:rPr>
            </w:pPr>
            <w:r w:rsidRPr="00637A45">
              <w:rPr>
                <w:lang w:val="en-US"/>
              </w:rPr>
              <w:t>4.1</w:t>
            </w:r>
            <w:r w:rsidR="00893327" w:rsidRPr="00637A45">
              <w:rPr>
                <w:lang w:val="en-US"/>
              </w:rPr>
              <w:t>7</w:t>
            </w:r>
            <w:r w:rsidRPr="00637A45">
              <w:rPr>
                <w:lang w:val="en-US"/>
              </w:rPr>
              <w:t xml:space="preserve">. </w:t>
            </w:r>
            <w:proofErr w:type="spellStart"/>
            <w:r w:rsidR="00460653" w:rsidRPr="00637A45">
              <w:rPr>
                <w:lang w:val="en-US"/>
              </w:rPr>
              <w:t>Dacă</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consideră</w:t>
            </w:r>
            <w:proofErr w:type="spellEnd"/>
            <w:r w:rsidR="00460653" w:rsidRPr="00637A45">
              <w:rPr>
                <w:lang w:val="en-US"/>
              </w:rPr>
              <w:t xml:space="preserve"> </w:t>
            </w:r>
            <w:proofErr w:type="spellStart"/>
            <w:r w:rsidR="00460653" w:rsidRPr="00637A45">
              <w:rPr>
                <w:lang w:val="en-US"/>
              </w:rPr>
              <w:t>că</w:t>
            </w:r>
            <w:proofErr w:type="spellEnd"/>
            <w:r w:rsidR="00460653" w:rsidRPr="00637A45">
              <w:rPr>
                <w:lang w:val="en-US"/>
              </w:rPr>
              <w:t xml:space="preserve"> </w:t>
            </w:r>
            <w:proofErr w:type="spellStart"/>
            <w:r w:rsidR="00460653" w:rsidRPr="00637A45">
              <w:rPr>
                <w:lang w:val="en-US"/>
              </w:rPr>
              <w:t>dispoziţiile</w:t>
            </w:r>
            <w:proofErr w:type="spellEnd"/>
            <w:r w:rsidR="00460653" w:rsidRPr="00637A45">
              <w:rPr>
                <w:lang w:val="en-US"/>
              </w:rPr>
              <w:t xml:space="preserve"> </w:t>
            </w:r>
            <w:proofErr w:type="spellStart"/>
            <w:r w:rsidR="00460653" w:rsidRPr="00637A45">
              <w:rPr>
                <w:lang w:val="en-US"/>
              </w:rPr>
              <w:t>Beneficiarului</w:t>
            </w:r>
            <w:proofErr w:type="spellEnd"/>
            <w:r w:rsidR="00460653" w:rsidRPr="00637A45">
              <w:rPr>
                <w:lang w:val="en-US"/>
              </w:rPr>
              <w:t xml:space="preserve"> s</w:t>
            </w:r>
            <w:r w:rsidR="00183D79" w:rsidRPr="00637A45">
              <w:rPr>
                <w:lang w:val="en-US"/>
              </w:rPr>
              <w:t>u</w:t>
            </w:r>
            <w:r w:rsidR="00460653" w:rsidRPr="00637A45">
              <w:rPr>
                <w:lang w:val="en-US"/>
              </w:rPr>
              <w:t xml:space="preserve">nt </w:t>
            </w:r>
            <w:proofErr w:type="spellStart"/>
            <w:r w:rsidR="00460653" w:rsidRPr="00637A45">
              <w:rPr>
                <w:lang w:val="en-US"/>
              </w:rPr>
              <w:t>nejustificate</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inoportune</w:t>
            </w:r>
            <w:proofErr w:type="spellEnd"/>
            <w:r w:rsidR="00460653" w:rsidRPr="00637A45">
              <w:rPr>
                <w:lang w:val="en-US"/>
              </w:rPr>
              <w:t xml:space="preserve">, </w:t>
            </w:r>
            <w:proofErr w:type="spellStart"/>
            <w:r w:rsidR="00460653" w:rsidRPr="00637A45">
              <w:rPr>
                <w:lang w:val="en-US"/>
              </w:rPr>
              <w:t>el</w:t>
            </w:r>
            <w:proofErr w:type="spellEnd"/>
            <w:r w:rsidR="00460653" w:rsidRPr="00637A45">
              <w:rPr>
                <w:lang w:val="en-US"/>
              </w:rPr>
              <w:t xml:space="preserve"> </w:t>
            </w:r>
            <w:proofErr w:type="spellStart"/>
            <w:r w:rsidR="00460653" w:rsidRPr="00637A45">
              <w:rPr>
                <w:lang w:val="en-US"/>
              </w:rPr>
              <w:t>poate</w:t>
            </w:r>
            <w:proofErr w:type="spellEnd"/>
            <w:r w:rsidR="00460653" w:rsidRPr="00637A45">
              <w:rPr>
                <w:lang w:val="en-US"/>
              </w:rPr>
              <w:t xml:space="preserve"> </w:t>
            </w:r>
            <w:proofErr w:type="spellStart"/>
            <w:r w:rsidR="00E171D4" w:rsidRPr="00637A45">
              <w:rPr>
                <w:lang w:val="en-US"/>
              </w:rPr>
              <w:t>înainta</w:t>
            </w:r>
            <w:proofErr w:type="spellEnd"/>
            <w:r w:rsidR="005D4B79" w:rsidRPr="00637A45">
              <w:rPr>
                <w:lang w:val="en-US"/>
              </w:rPr>
              <w:t xml:space="preserve"> </w:t>
            </w:r>
            <w:proofErr w:type="spellStart"/>
            <w:r w:rsidR="00460653" w:rsidRPr="00637A45">
              <w:rPr>
                <w:lang w:val="en-US"/>
              </w:rPr>
              <w:t>obiecţii</w:t>
            </w:r>
            <w:proofErr w:type="spellEnd"/>
            <w:r w:rsidR="00460653" w:rsidRPr="00637A45">
              <w:rPr>
                <w:lang w:val="en-US"/>
              </w:rPr>
              <w:t xml:space="preserve">, </w:t>
            </w:r>
            <w:proofErr w:type="spellStart"/>
            <w:r w:rsidR="00460653" w:rsidRPr="00637A45">
              <w:rPr>
                <w:lang w:val="en-US"/>
              </w:rPr>
              <w:t>dar</w:t>
            </w:r>
            <w:proofErr w:type="spellEnd"/>
            <w:r w:rsidR="00460653" w:rsidRPr="00637A45">
              <w:rPr>
                <w:lang w:val="en-US"/>
              </w:rPr>
              <w:t xml:space="preserve"> </w:t>
            </w:r>
            <w:proofErr w:type="spellStart"/>
            <w:r w:rsidR="00460653" w:rsidRPr="00637A45">
              <w:rPr>
                <w:lang w:val="en-US"/>
              </w:rPr>
              <w:t>acestea</w:t>
            </w:r>
            <w:proofErr w:type="spellEnd"/>
            <w:r w:rsidR="00460653" w:rsidRPr="00637A45">
              <w:rPr>
                <w:lang w:val="en-US"/>
              </w:rPr>
              <w:t xml:space="preserve"> nu </w:t>
            </w:r>
            <w:proofErr w:type="spellStart"/>
            <w:r w:rsidR="00460653" w:rsidRPr="00637A45">
              <w:rPr>
                <w:lang w:val="en-US"/>
              </w:rPr>
              <w:t>îl</w:t>
            </w:r>
            <w:proofErr w:type="spellEnd"/>
            <w:r w:rsidR="00460653" w:rsidRPr="00637A45">
              <w:rPr>
                <w:lang w:val="en-US"/>
              </w:rPr>
              <w:t xml:space="preserve"> </w:t>
            </w:r>
            <w:proofErr w:type="spellStart"/>
            <w:r w:rsidR="00E171D4" w:rsidRPr="00637A45">
              <w:rPr>
                <w:lang w:val="en-US"/>
              </w:rPr>
              <w:t>scutește</w:t>
            </w:r>
            <w:proofErr w:type="spellEnd"/>
            <w:r w:rsidR="005D4B79" w:rsidRPr="00637A45">
              <w:rPr>
                <w:lang w:val="en-US"/>
              </w:rPr>
              <w:t xml:space="preserve"> </w:t>
            </w:r>
            <w:r w:rsidR="00460653" w:rsidRPr="00637A45">
              <w:rPr>
                <w:lang w:val="en-US"/>
              </w:rPr>
              <w:t xml:space="preserve">de </w:t>
            </w:r>
            <w:proofErr w:type="spellStart"/>
            <w:r w:rsidR="00E364D5" w:rsidRPr="00637A45">
              <w:rPr>
                <w:lang w:val="en-US"/>
              </w:rPr>
              <w:t>obligația</w:t>
            </w:r>
            <w:proofErr w:type="spellEnd"/>
            <w:r w:rsidR="00E364D5" w:rsidRPr="00637A45">
              <w:rPr>
                <w:lang w:val="en-US"/>
              </w:rPr>
              <w:t xml:space="preserve"> de </w:t>
            </w:r>
            <w:r w:rsidR="00460653" w:rsidRPr="00637A45">
              <w:rPr>
                <w:lang w:val="en-US"/>
              </w:rPr>
              <w:t xml:space="preserve">a </w:t>
            </w:r>
            <w:proofErr w:type="spellStart"/>
            <w:r w:rsidR="00460653" w:rsidRPr="00637A45">
              <w:rPr>
                <w:lang w:val="en-US"/>
              </w:rPr>
              <w:t>executa</w:t>
            </w:r>
            <w:proofErr w:type="spellEnd"/>
            <w:r w:rsidR="00460653" w:rsidRPr="00637A45">
              <w:rPr>
                <w:lang w:val="en-US"/>
              </w:rPr>
              <w:t xml:space="preserve"> </w:t>
            </w:r>
            <w:proofErr w:type="spellStart"/>
            <w:r w:rsidR="00460653" w:rsidRPr="00637A45">
              <w:rPr>
                <w:lang w:val="en-US"/>
              </w:rPr>
              <w:t>dispoziţiile</w:t>
            </w:r>
            <w:proofErr w:type="spellEnd"/>
            <w:r w:rsidR="00460653" w:rsidRPr="00637A45">
              <w:rPr>
                <w:lang w:val="en-US"/>
              </w:rPr>
              <w:t xml:space="preserve"> </w:t>
            </w:r>
            <w:proofErr w:type="spellStart"/>
            <w:r w:rsidR="00460653" w:rsidRPr="00637A45">
              <w:rPr>
                <w:lang w:val="en-US"/>
              </w:rPr>
              <w:t>primite</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afara </w:t>
            </w:r>
            <w:proofErr w:type="spellStart"/>
            <w:r w:rsidR="00460653" w:rsidRPr="00637A45">
              <w:rPr>
                <w:lang w:val="en-US"/>
              </w:rPr>
              <w:t>cazului</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care </w:t>
            </w:r>
            <w:proofErr w:type="spellStart"/>
            <w:r w:rsidR="00460653" w:rsidRPr="00637A45">
              <w:rPr>
                <w:lang w:val="en-US"/>
              </w:rPr>
              <w:t>ele</w:t>
            </w:r>
            <w:proofErr w:type="spellEnd"/>
            <w:r w:rsidR="00460653" w:rsidRPr="00637A45">
              <w:rPr>
                <w:lang w:val="en-US"/>
              </w:rPr>
              <w:t xml:space="preserve"> </w:t>
            </w:r>
            <w:proofErr w:type="spellStart"/>
            <w:r w:rsidR="00460653" w:rsidRPr="00637A45">
              <w:rPr>
                <w:lang w:val="en-US"/>
              </w:rPr>
              <w:t>contravin</w:t>
            </w:r>
            <w:proofErr w:type="spellEnd"/>
            <w:r w:rsidR="00460653" w:rsidRPr="00637A45">
              <w:rPr>
                <w:lang w:val="en-US"/>
              </w:rPr>
              <w:t xml:space="preserve"> </w:t>
            </w:r>
            <w:proofErr w:type="spellStart"/>
            <w:r w:rsidR="00460653" w:rsidRPr="00637A45">
              <w:rPr>
                <w:lang w:val="en-US"/>
              </w:rPr>
              <w:t>prevederilor</w:t>
            </w:r>
            <w:proofErr w:type="spellEnd"/>
            <w:r w:rsidR="00460653" w:rsidRPr="00637A45">
              <w:rPr>
                <w:lang w:val="en-US"/>
              </w:rPr>
              <w:t xml:space="preserve"> </w:t>
            </w:r>
            <w:proofErr w:type="spellStart"/>
            <w:r w:rsidR="00460653" w:rsidRPr="00637A45">
              <w:rPr>
                <w:lang w:val="en-US"/>
              </w:rPr>
              <w:t>legale</w:t>
            </w:r>
            <w:proofErr w:type="spellEnd"/>
            <w:r w:rsidR="00460653" w:rsidRPr="00637A45">
              <w:rPr>
                <w:lang w:val="en-US"/>
              </w:rPr>
              <w:t xml:space="preserve">. </w:t>
            </w:r>
            <w:proofErr w:type="spellStart"/>
            <w:r w:rsidR="00460653" w:rsidRPr="00637A45">
              <w:rPr>
                <w:lang w:val="en-US"/>
              </w:rPr>
              <w:t>Dacă</w:t>
            </w:r>
            <w:proofErr w:type="spellEnd"/>
            <w:r w:rsidR="00460653" w:rsidRPr="00637A45">
              <w:rPr>
                <w:lang w:val="en-US"/>
              </w:rPr>
              <w:t xml:space="preserve"> </w:t>
            </w:r>
            <w:proofErr w:type="spellStart"/>
            <w:r w:rsidR="00460653" w:rsidRPr="00637A45">
              <w:rPr>
                <w:lang w:val="en-US"/>
              </w:rPr>
              <w:t>prin</w:t>
            </w:r>
            <w:proofErr w:type="spellEnd"/>
            <w:r w:rsidR="00460653" w:rsidRPr="00637A45">
              <w:rPr>
                <w:lang w:val="en-US"/>
              </w:rPr>
              <w:t xml:space="preserve"> </w:t>
            </w:r>
            <w:proofErr w:type="spellStart"/>
            <w:r w:rsidR="00460653" w:rsidRPr="00637A45">
              <w:rPr>
                <w:lang w:val="en-US"/>
              </w:rPr>
              <w:t>executarea</w:t>
            </w:r>
            <w:proofErr w:type="spellEnd"/>
            <w:r w:rsidR="00460653" w:rsidRPr="00637A45">
              <w:rPr>
                <w:lang w:val="en-US"/>
              </w:rPr>
              <w:t xml:space="preserve"> </w:t>
            </w:r>
            <w:proofErr w:type="spellStart"/>
            <w:r w:rsidR="00460653" w:rsidRPr="00637A45">
              <w:rPr>
                <w:lang w:val="en-US"/>
              </w:rPr>
              <w:t>dispoziţiilor</w:t>
            </w:r>
            <w:proofErr w:type="spellEnd"/>
            <w:r w:rsidR="00460653" w:rsidRPr="00637A45">
              <w:rPr>
                <w:lang w:val="en-US"/>
              </w:rPr>
              <w:t xml:space="preserve"> </w:t>
            </w:r>
            <w:proofErr w:type="spellStart"/>
            <w:r w:rsidR="00460653" w:rsidRPr="00637A45">
              <w:rPr>
                <w:lang w:val="en-US"/>
              </w:rPr>
              <w:t>Beneficiarului</w:t>
            </w:r>
            <w:proofErr w:type="spellEnd"/>
            <w:r w:rsidR="00460653" w:rsidRPr="00637A45">
              <w:rPr>
                <w:lang w:val="en-US"/>
              </w:rPr>
              <w:t xml:space="preserve"> se </w:t>
            </w:r>
            <w:proofErr w:type="spellStart"/>
            <w:r w:rsidR="00460653" w:rsidRPr="00637A45">
              <w:rPr>
                <w:lang w:val="en-US"/>
              </w:rPr>
              <w:t>creează</w:t>
            </w:r>
            <w:proofErr w:type="spellEnd"/>
            <w:r w:rsidR="00460653" w:rsidRPr="00637A45">
              <w:rPr>
                <w:lang w:val="en-US"/>
              </w:rPr>
              <w:t xml:space="preserve"> </w:t>
            </w:r>
            <w:proofErr w:type="spellStart"/>
            <w:r w:rsidR="00460653" w:rsidRPr="00637A45">
              <w:rPr>
                <w:lang w:val="en-US"/>
              </w:rPr>
              <w:t>dificultăţi</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execuţie</w:t>
            </w:r>
            <w:proofErr w:type="spellEnd"/>
            <w:r w:rsidR="00460653" w:rsidRPr="00637A45">
              <w:rPr>
                <w:lang w:val="en-US"/>
              </w:rPr>
              <w:t xml:space="preserve">, care </w:t>
            </w:r>
            <w:proofErr w:type="spellStart"/>
            <w:r w:rsidR="00460653" w:rsidRPr="00637A45">
              <w:rPr>
                <w:lang w:val="en-US"/>
              </w:rPr>
              <w:t>generează</w:t>
            </w:r>
            <w:proofErr w:type="spellEnd"/>
            <w:r w:rsidR="00460653" w:rsidRPr="00637A45">
              <w:rPr>
                <w:lang w:val="en-US"/>
              </w:rPr>
              <w:t xml:space="preserve"> </w:t>
            </w:r>
            <w:proofErr w:type="spellStart"/>
            <w:r w:rsidR="00460653" w:rsidRPr="00637A45">
              <w:rPr>
                <w:lang w:val="en-US"/>
              </w:rPr>
              <w:t>cheltuieli</w:t>
            </w:r>
            <w:proofErr w:type="spellEnd"/>
            <w:r w:rsidR="00460653" w:rsidRPr="00637A45">
              <w:rPr>
                <w:lang w:val="en-US"/>
              </w:rPr>
              <w:t xml:space="preserve"> </w:t>
            </w:r>
            <w:proofErr w:type="spellStart"/>
            <w:r w:rsidR="00460653" w:rsidRPr="00637A45">
              <w:rPr>
                <w:lang w:val="en-US"/>
              </w:rPr>
              <w:t>suplimentare</w:t>
            </w:r>
            <w:proofErr w:type="spellEnd"/>
            <w:r w:rsidR="00460653" w:rsidRPr="00637A45">
              <w:rPr>
                <w:lang w:val="en-US"/>
              </w:rPr>
              <w:t xml:space="preserve">, </w:t>
            </w:r>
            <w:proofErr w:type="spellStart"/>
            <w:r w:rsidR="00460653" w:rsidRPr="00637A45">
              <w:rPr>
                <w:lang w:val="en-US"/>
              </w:rPr>
              <w:t>acestea</w:t>
            </w:r>
            <w:proofErr w:type="spellEnd"/>
            <w:r w:rsidR="00460653" w:rsidRPr="00637A45">
              <w:rPr>
                <w:lang w:val="en-US"/>
              </w:rPr>
              <w:t xml:space="preserve"> </w:t>
            </w:r>
            <w:proofErr w:type="spellStart"/>
            <w:r w:rsidR="00460653" w:rsidRPr="00637A45">
              <w:rPr>
                <w:lang w:val="en-US"/>
              </w:rPr>
              <w:t>vor</w:t>
            </w:r>
            <w:proofErr w:type="spellEnd"/>
            <w:r w:rsidR="00460653" w:rsidRPr="00637A45">
              <w:rPr>
                <w:lang w:val="en-US"/>
              </w:rPr>
              <w:t xml:space="preserve"> fi </w:t>
            </w:r>
            <w:proofErr w:type="spellStart"/>
            <w:r w:rsidR="00460653" w:rsidRPr="00637A45">
              <w:rPr>
                <w:lang w:val="en-US"/>
              </w:rPr>
              <w:t>suportate</w:t>
            </w:r>
            <w:proofErr w:type="spellEnd"/>
            <w:r w:rsidR="00460653" w:rsidRPr="00637A45">
              <w:rPr>
                <w:lang w:val="en-US"/>
              </w:rPr>
              <w:t xml:space="preserve"> de </w:t>
            </w:r>
            <w:proofErr w:type="spellStart"/>
            <w:r w:rsidR="00460653" w:rsidRPr="00637A45">
              <w:rPr>
                <w:lang w:val="en-US"/>
              </w:rPr>
              <w:t>către</w:t>
            </w:r>
            <w:proofErr w:type="spellEnd"/>
            <w:r w:rsidR="00460653" w:rsidRPr="00637A45">
              <w:rPr>
                <w:lang w:val="en-US"/>
              </w:rPr>
              <w:t xml:space="preserve"> </w:t>
            </w:r>
            <w:proofErr w:type="spellStart"/>
            <w:r w:rsidR="00460653" w:rsidRPr="00637A45">
              <w:rPr>
                <w:lang w:val="en-US"/>
              </w:rPr>
              <w:t>Beneficiar</w:t>
            </w:r>
            <w:proofErr w:type="spellEnd"/>
            <w:r w:rsidR="00460653" w:rsidRPr="00637A45">
              <w:rPr>
                <w:lang w:val="en-US"/>
              </w:rPr>
              <w:t xml:space="preserve">. </w:t>
            </w:r>
          </w:p>
          <w:p w14:paraId="3EB41ACB" w14:textId="77777777" w:rsidR="00460653" w:rsidRPr="00637A45" w:rsidRDefault="00A156C0" w:rsidP="00196AB4">
            <w:pPr>
              <w:pStyle w:val="af2"/>
              <w:tabs>
                <w:tab w:val="left" w:pos="567"/>
              </w:tabs>
              <w:spacing w:line="276" w:lineRule="auto"/>
              <w:ind w:firstLine="0"/>
              <w:rPr>
                <w:lang w:val="en-US"/>
              </w:rPr>
            </w:pPr>
            <w:r w:rsidRPr="00637A45">
              <w:rPr>
                <w:lang w:val="en-US"/>
              </w:rPr>
              <w:t>4.1</w:t>
            </w:r>
            <w:r w:rsidR="00893327" w:rsidRPr="00637A45">
              <w:rPr>
                <w:lang w:val="en-US"/>
              </w:rPr>
              <w:t>8</w:t>
            </w:r>
            <w:r w:rsidRPr="00637A45">
              <w:rPr>
                <w:lang w:val="en-US"/>
              </w:rPr>
              <w:t xml:space="preserve">. </w:t>
            </w:r>
            <w:proofErr w:type="spellStart"/>
            <w:r w:rsidR="00460653" w:rsidRPr="00637A45">
              <w:rPr>
                <w:lang w:val="en-US"/>
              </w:rPr>
              <w:t>Trasarea</w:t>
            </w:r>
            <w:proofErr w:type="spellEnd"/>
            <w:r w:rsidR="00460653" w:rsidRPr="00637A45">
              <w:rPr>
                <w:lang w:val="en-US"/>
              </w:rPr>
              <w:t xml:space="preserve"> </w:t>
            </w:r>
            <w:proofErr w:type="spellStart"/>
            <w:r w:rsidR="00460653" w:rsidRPr="00637A45">
              <w:rPr>
                <w:lang w:val="en-US"/>
              </w:rPr>
              <w:t>axelor</w:t>
            </w:r>
            <w:proofErr w:type="spellEnd"/>
            <w:r w:rsidR="00460653" w:rsidRPr="00637A45">
              <w:rPr>
                <w:lang w:val="en-US"/>
              </w:rPr>
              <w:t xml:space="preserve"> </w:t>
            </w:r>
            <w:proofErr w:type="spellStart"/>
            <w:r w:rsidR="00460653" w:rsidRPr="00637A45">
              <w:rPr>
                <w:lang w:val="en-US"/>
              </w:rPr>
              <w:t>principale</w:t>
            </w:r>
            <w:proofErr w:type="spellEnd"/>
            <w:r w:rsidR="00460653" w:rsidRPr="00637A45">
              <w:rPr>
                <w:lang w:val="en-US"/>
              </w:rPr>
              <w:t xml:space="preserve">, </w:t>
            </w:r>
            <w:proofErr w:type="spellStart"/>
            <w:r w:rsidR="00460653" w:rsidRPr="00637A45">
              <w:rPr>
                <w:lang w:val="en-US"/>
              </w:rPr>
              <w:t>bornelor</w:t>
            </w:r>
            <w:proofErr w:type="spellEnd"/>
            <w:r w:rsidR="00460653" w:rsidRPr="00637A45">
              <w:rPr>
                <w:lang w:val="en-US"/>
              </w:rPr>
              <w:t xml:space="preserve"> de </w:t>
            </w:r>
            <w:proofErr w:type="spellStart"/>
            <w:r w:rsidR="00460653" w:rsidRPr="00637A45">
              <w:rPr>
                <w:lang w:val="en-US"/>
              </w:rPr>
              <w:t>referinţă</w:t>
            </w:r>
            <w:proofErr w:type="spellEnd"/>
            <w:r w:rsidR="00460653" w:rsidRPr="00637A45">
              <w:rPr>
                <w:lang w:val="en-US"/>
              </w:rPr>
              <w:t xml:space="preserve">, </w:t>
            </w:r>
            <w:proofErr w:type="spellStart"/>
            <w:r w:rsidR="00460653" w:rsidRPr="00637A45">
              <w:rPr>
                <w:lang w:val="en-US"/>
              </w:rPr>
              <w:t>căilor</w:t>
            </w:r>
            <w:proofErr w:type="spellEnd"/>
            <w:r w:rsidR="00460653" w:rsidRPr="00637A45">
              <w:rPr>
                <w:lang w:val="en-US"/>
              </w:rPr>
              <w:t xml:space="preserve"> de </w:t>
            </w:r>
            <w:proofErr w:type="spellStart"/>
            <w:r w:rsidR="00460653" w:rsidRPr="00637A45">
              <w:rPr>
                <w:lang w:val="en-US"/>
              </w:rPr>
              <w:t>circulaţieşi</w:t>
            </w:r>
            <w:proofErr w:type="spellEnd"/>
            <w:r w:rsidR="00460653" w:rsidRPr="00637A45">
              <w:rPr>
                <w:lang w:val="en-US"/>
              </w:rPr>
              <w:t xml:space="preserve"> </w:t>
            </w:r>
            <w:proofErr w:type="spellStart"/>
            <w:r w:rsidR="00460653" w:rsidRPr="00637A45">
              <w:rPr>
                <w:lang w:val="en-US"/>
              </w:rPr>
              <w:t>limitelor</w:t>
            </w:r>
            <w:proofErr w:type="spellEnd"/>
            <w:r w:rsidR="00460653" w:rsidRPr="00637A45">
              <w:rPr>
                <w:lang w:val="en-US"/>
              </w:rPr>
              <w:t xml:space="preserve"> </w:t>
            </w:r>
            <w:proofErr w:type="spellStart"/>
            <w:r w:rsidR="00460653" w:rsidRPr="00637A45">
              <w:rPr>
                <w:lang w:val="en-US"/>
              </w:rPr>
              <w:t>terenului</w:t>
            </w:r>
            <w:proofErr w:type="spellEnd"/>
            <w:r w:rsidR="00460653" w:rsidRPr="00637A45">
              <w:rPr>
                <w:lang w:val="en-US"/>
              </w:rPr>
              <w:t xml:space="preserve"> pus la </w:t>
            </w:r>
            <w:proofErr w:type="spellStart"/>
            <w:r w:rsidR="00460653" w:rsidRPr="00637A45">
              <w:rPr>
                <w:lang w:val="en-US"/>
              </w:rPr>
              <w:t>dispoziţia</w:t>
            </w:r>
            <w:proofErr w:type="spellEnd"/>
            <w:r w:rsidR="00460653" w:rsidRPr="00637A45">
              <w:rPr>
                <w:lang w:val="en-US"/>
              </w:rPr>
              <w:t xml:space="preserve"> </w:t>
            </w:r>
            <w:proofErr w:type="spellStart"/>
            <w:r w:rsidR="00460653" w:rsidRPr="00637A45">
              <w:rPr>
                <w:lang w:val="en-US"/>
              </w:rPr>
              <w:t>Antreprenorului</w:t>
            </w:r>
            <w:proofErr w:type="spellEnd"/>
            <w:r w:rsidR="00460653" w:rsidRPr="00637A45">
              <w:rPr>
                <w:lang w:val="en-US"/>
              </w:rPr>
              <w:t xml:space="preserve">, precum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materializarea</w:t>
            </w:r>
            <w:proofErr w:type="spellEnd"/>
            <w:r w:rsidR="00460653" w:rsidRPr="00637A45">
              <w:rPr>
                <w:lang w:val="en-US"/>
              </w:rPr>
              <w:t xml:space="preserve"> </w:t>
            </w:r>
            <w:proofErr w:type="spellStart"/>
            <w:r w:rsidR="00460653" w:rsidRPr="00637A45">
              <w:rPr>
                <w:lang w:val="en-US"/>
              </w:rPr>
              <w:t>cotelor</w:t>
            </w:r>
            <w:proofErr w:type="spellEnd"/>
            <w:r w:rsidR="00460653" w:rsidRPr="00637A45">
              <w:rPr>
                <w:lang w:val="en-US"/>
              </w:rPr>
              <w:t xml:space="preserve"> de </w:t>
            </w:r>
            <w:proofErr w:type="spellStart"/>
            <w:r w:rsidR="00460653" w:rsidRPr="00637A45">
              <w:rPr>
                <w:lang w:val="en-US"/>
              </w:rPr>
              <w:t>nivel</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i</w:t>
            </w:r>
            <w:r w:rsidR="00183D79" w:rsidRPr="00637A45">
              <w:rPr>
                <w:lang w:val="en-US"/>
              </w:rPr>
              <w:t>mediata</w:t>
            </w:r>
            <w:proofErr w:type="spellEnd"/>
            <w:r w:rsidR="00183D79" w:rsidRPr="00637A45">
              <w:rPr>
                <w:lang w:val="en-US"/>
              </w:rPr>
              <w:t xml:space="preserve"> </w:t>
            </w:r>
            <w:proofErr w:type="spellStart"/>
            <w:r w:rsidR="00183D79" w:rsidRPr="00637A45">
              <w:rPr>
                <w:lang w:val="en-US"/>
              </w:rPr>
              <w:t>apropiere</w:t>
            </w:r>
            <w:proofErr w:type="spellEnd"/>
            <w:r w:rsidR="00183D79" w:rsidRPr="00637A45">
              <w:rPr>
                <w:lang w:val="en-US"/>
              </w:rPr>
              <w:t xml:space="preserve"> a </w:t>
            </w:r>
            <w:proofErr w:type="spellStart"/>
            <w:r w:rsidR="00183D79" w:rsidRPr="00637A45">
              <w:rPr>
                <w:lang w:val="en-US"/>
              </w:rPr>
              <w:t>terenului</w:t>
            </w:r>
            <w:proofErr w:type="spellEnd"/>
            <w:r w:rsidR="00183D79" w:rsidRPr="00637A45">
              <w:rPr>
                <w:lang w:val="en-US"/>
              </w:rPr>
              <w:t>, su</w:t>
            </w:r>
            <w:r w:rsidR="00460653" w:rsidRPr="00637A45">
              <w:rPr>
                <w:lang w:val="en-US"/>
              </w:rPr>
              <w:t>nt</w:t>
            </w:r>
            <w:r w:rsidR="005D4B79" w:rsidRPr="00637A45">
              <w:rPr>
                <w:lang w:val="en-US"/>
              </w:rPr>
              <w:t xml:space="preserve"> </w:t>
            </w:r>
            <w:proofErr w:type="spellStart"/>
            <w:r w:rsidR="00460653" w:rsidRPr="00637A45">
              <w:rPr>
                <w:lang w:val="en-US"/>
              </w:rPr>
              <w:t>obligaţiuni</w:t>
            </w:r>
            <w:proofErr w:type="spellEnd"/>
            <w:r w:rsidR="00460653" w:rsidRPr="00637A45">
              <w:rPr>
                <w:lang w:val="en-US"/>
              </w:rPr>
              <w:t xml:space="preserve"> ale </w:t>
            </w:r>
            <w:proofErr w:type="spellStart"/>
            <w:r w:rsidR="00460653" w:rsidRPr="00637A45">
              <w:rPr>
                <w:lang w:val="en-US"/>
              </w:rPr>
              <w:t>Antreprenorului</w:t>
            </w:r>
            <w:proofErr w:type="spellEnd"/>
            <w:r w:rsidR="00460653" w:rsidRPr="00637A45">
              <w:rPr>
                <w:lang w:val="en-US"/>
              </w:rPr>
              <w:t xml:space="preserve">. </w:t>
            </w:r>
          </w:p>
          <w:p w14:paraId="1E74B950" w14:textId="77777777" w:rsidR="00460653" w:rsidRPr="00637A45" w:rsidRDefault="00A156C0" w:rsidP="00196AB4">
            <w:pPr>
              <w:pStyle w:val="af2"/>
              <w:tabs>
                <w:tab w:val="left" w:pos="567"/>
              </w:tabs>
              <w:spacing w:line="276" w:lineRule="auto"/>
              <w:ind w:firstLine="0"/>
              <w:rPr>
                <w:lang w:val="en-US"/>
              </w:rPr>
            </w:pPr>
            <w:r w:rsidRPr="00637A45">
              <w:rPr>
                <w:lang w:val="en-US"/>
              </w:rPr>
              <w:t>4.</w:t>
            </w:r>
            <w:r w:rsidR="00893327" w:rsidRPr="00637A45">
              <w:rPr>
                <w:lang w:val="en-US"/>
              </w:rPr>
              <w:t>19</w:t>
            </w:r>
            <w:r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verificarea</w:t>
            </w:r>
            <w:proofErr w:type="spellEnd"/>
            <w:r w:rsidR="00460653" w:rsidRPr="00637A45">
              <w:rPr>
                <w:lang w:val="en-US"/>
              </w:rPr>
              <w:t xml:space="preserve"> </w:t>
            </w:r>
            <w:proofErr w:type="spellStart"/>
            <w:r w:rsidR="00460653" w:rsidRPr="00637A45">
              <w:rPr>
                <w:lang w:val="en-US"/>
              </w:rPr>
              <w:t>trasării</w:t>
            </w:r>
            <w:proofErr w:type="spellEnd"/>
            <w:r w:rsidR="00460653" w:rsidRPr="00637A45">
              <w:rPr>
                <w:lang w:val="en-US"/>
              </w:rPr>
              <w:t xml:space="preserve"> de </w:t>
            </w:r>
            <w:proofErr w:type="spellStart"/>
            <w:r w:rsidR="00460653" w:rsidRPr="00637A45">
              <w:rPr>
                <w:lang w:val="en-US"/>
              </w:rPr>
              <w:t>către</w:t>
            </w:r>
            <w:proofErr w:type="spellEnd"/>
            <w:r w:rsidR="00460653" w:rsidRPr="00637A45">
              <w:rPr>
                <w:lang w:val="en-US"/>
              </w:rPr>
              <w:t xml:space="preserve"> </w:t>
            </w:r>
            <w:proofErr w:type="spellStart"/>
            <w:r w:rsidR="00460653" w:rsidRPr="00637A45">
              <w:rPr>
                <w:lang w:val="en-US"/>
              </w:rPr>
              <w:t>Beneficiar</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proiectant</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este</w:t>
            </w:r>
            <w:proofErr w:type="spellEnd"/>
            <w:r w:rsidR="00460653" w:rsidRPr="00637A45">
              <w:rPr>
                <w:lang w:val="en-US"/>
              </w:rPr>
              <w:t xml:space="preserve"> </w:t>
            </w:r>
            <w:proofErr w:type="spellStart"/>
            <w:r w:rsidR="00460653" w:rsidRPr="00637A45">
              <w:rPr>
                <w:lang w:val="en-US"/>
              </w:rPr>
              <w:t>obligat</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protejeze</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păstreze</w:t>
            </w:r>
            <w:proofErr w:type="spellEnd"/>
            <w:r w:rsidR="00460653" w:rsidRPr="00637A45">
              <w:rPr>
                <w:lang w:val="en-US"/>
              </w:rPr>
              <w:t xml:space="preserve"> </w:t>
            </w:r>
            <w:proofErr w:type="spellStart"/>
            <w:r w:rsidR="00460653" w:rsidRPr="00637A45">
              <w:rPr>
                <w:lang w:val="en-US"/>
              </w:rPr>
              <w:t>toate</w:t>
            </w:r>
            <w:proofErr w:type="spellEnd"/>
            <w:r w:rsidR="00460653" w:rsidRPr="00637A45">
              <w:rPr>
                <w:lang w:val="en-US"/>
              </w:rPr>
              <w:t xml:space="preserve"> </w:t>
            </w:r>
            <w:proofErr w:type="spellStart"/>
            <w:r w:rsidR="00460653" w:rsidRPr="00637A45">
              <w:rPr>
                <w:lang w:val="en-US"/>
              </w:rPr>
              <w:t>reperele</w:t>
            </w:r>
            <w:proofErr w:type="spellEnd"/>
            <w:r w:rsidR="00460653" w:rsidRPr="00637A45">
              <w:rPr>
                <w:lang w:val="en-US"/>
              </w:rPr>
              <w:t xml:space="preserve">, </w:t>
            </w:r>
            <w:proofErr w:type="spellStart"/>
            <w:r w:rsidR="00460653" w:rsidRPr="00637A45">
              <w:rPr>
                <w:lang w:val="en-US"/>
              </w:rPr>
              <w:t>bornele</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alte</w:t>
            </w:r>
            <w:proofErr w:type="spellEnd"/>
            <w:r w:rsidR="00460653" w:rsidRPr="00637A45">
              <w:rPr>
                <w:lang w:val="en-US"/>
              </w:rPr>
              <w:t xml:space="preserve"> </w:t>
            </w:r>
            <w:proofErr w:type="spellStart"/>
            <w:r w:rsidR="00460653" w:rsidRPr="00637A45">
              <w:rPr>
                <w:lang w:val="en-US"/>
              </w:rPr>
              <w:t>obiecte</w:t>
            </w:r>
            <w:proofErr w:type="spellEnd"/>
            <w:r w:rsidR="00460653" w:rsidRPr="00637A45">
              <w:rPr>
                <w:lang w:val="en-US"/>
              </w:rPr>
              <w:t xml:space="preserve"> </w:t>
            </w:r>
            <w:proofErr w:type="spellStart"/>
            <w:r w:rsidR="00460653" w:rsidRPr="00637A45">
              <w:rPr>
                <w:lang w:val="en-US"/>
              </w:rPr>
              <w:t>folosite</w:t>
            </w:r>
            <w:proofErr w:type="spellEnd"/>
            <w:r w:rsidR="00460653" w:rsidRPr="00637A45">
              <w:rPr>
                <w:lang w:val="en-US"/>
              </w:rPr>
              <w:t xml:space="preserve"> la </w:t>
            </w:r>
            <w:proofErr w:type="spellStart"/>
            <w:r w:rsidR="00460653" w:rsidRPr="00637A45">
              <w:rPr>
                <w:lang w:val="en-US"/>
              </w:rPr>
              <w:t>trasarea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
          <w:p w14:paraId="7EF5E430" w14:textId="77777777" w:rsidR="00460653" w:rsidRPr="00637A45" w:rsidRDefault="00A156C0" w:rsidP="00196AB4">
            <w:pPr>
              <w:pStyle w:val="af2"/>
              <w:tabs>
                <w:tab w:val="left" w:pos="567"/>
              </w:tabs>
              <w:spacing w:line="276" w:lineRule="auto"/>
              <w:ind w:firstLine="0"/>
              <w:rPr>
                <w:lang w:val="en-US"/>
              </w:rPr>
            </w:pPr>
            <w:r w:rsidRPr="00637A45">
              <w:rPr>
                <w:lang w:val="en-US"/>
              </w:rPr>
              <w:t>4.2</w:t>
            </w:r>
            <w:r w:rsidR="00893327" w:rsidRPr="00637A45">
              <w:rPr>
                <w:lang w:val="en-US"/>
              </w:rPr>
              <w:t>0</w:t>
            </w:r>
            <w:r w:rsidRPr="00637A45">
              <w:rPr>
                <w:lang w:val="en-US"/>
              </w:rPr>
              <w:t xml:space="preserve">. </w:t>
            </w:r>
            <w:proofErr w:type="spellStart"/>
            <w:r w:rsidR="00460653" w:rsidRPr="00637A45">
              <w:rPr>
                <w:lang w:val="en-US"/>
              </w:rPr>
              <w:t>Ridicările</w:t>
            </w:r>
            <w:proofErr w:type="spellEnd"/>
            <w:r w:rsidR="00460653" w:rsidRPr="00637A45">
              <w:rPr>
                <w:lang w:val="en-US"/>
              </w:rPr>
              <w:t xml:space="preserve"> de </w:t>
            </w:r>
            <w:proofErr w:type="spellStart"/>
            <w:r w:rsidR="00460653" w:rsidRPr="00637A45">
              <w:rPr>
                <w:lang w:val="en-US"/>
              </w:rPr>
              <w:t>teren</w:t>
            </w:r>
            <w:proofErr w:type="spellEnd"/>
            <w:r w:rsidR="00460653" w:rsidRPr="00637A45">
              <w:rPr>
                <w:lang w:val="en-US"/>
              </w:rPr>
              <w:t xml:space="preserve">, </w:t>
            </w:r>
            <w:proofErr w:type="spellStart"/>
            <w:r w:rsidR="00460653" w:rsidRPr="00637A45">
              <w:rPr>
                <w:lang w:val="en-US"/>
              </w:rPr>
              <w:t>trasările</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cotele</w:t>
            </w:r>
            <w:proofErr w:type="spellEnd"/>
            <w:r w:rsidR="00460653" w:rsidRPr="00637A45">
              <w:rPr>
                <w:lang w:val="en-US"/>
              </w:rPr>
              <w:t xml:space="preserve"> de </w:t>
            </w:r>
            <w:proofErr w:type="spellStart"/>
            <w:r w:rsidR="00460653" w:rsidRPr="00637A45">
              <w:rPr>
                <w:lang w:val="en-US"/>
              </w:rPr>
              <w:t>nivel</w:t>
            </w:r>
            <w:proofErr w:type="spellEnd"/>
            <w:r w:rsidR="00460653" w:rsidRPr="00637A45">
              <w:rPr>
                <w:lang w:val="en-US"/>
              </w:rPr>
              <w:t xml:space="preserve">, precum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alte</w:t>
            </w:r>
            <w:proofErr w:type="spellEnd"/>
            <w:r w:rsidR="00460653" w:rsidRPr="00637A45">
              <w:rPr>
                <w:lang w:val="en-US"/>
              </w:rPr>
              <w:t xml:space="preserve"> </w:t>
            </w:r>
            <w:proofErr w:type="spellStart"/>
            <w:r w:rsidR="00460653" w:rsidRPr="00637A45">
              <w:rPr>
                <w:lang w:val="en-US"/>
              </w:rPr>
              <w:t>documente</w:t>
            </w:r>
            <w:proofErr w:type="spellEnd"/>
            <w:r w:rsidR="00460653" w:rsidRPr="00637A45">
              <w:rPr>
                <w:lang w:val="en-US"/>
              </w:rPr>
              <w:t xml:space="preserve"> </w:t>
            </w:r>
            <w:proofErr w:type="spellStart"/>
            <w:r w:rsidR="00460653" w:rsidRPr="00637A45">
              <w:rPr>
                <w:lang w:val="en-US"/>
              </w:rPr>
              <w:t>puse</w:t>
            </w:r>
            <w:proofErr w:type="spellEnd"/>
            <w:r w:rsidR="00460653" w:rsidRPr="00637A45">
              <w:rPr>
                <w:lang w:val="en-US"/>
              </w:rPr>
              <w:t xml:space="preserve"> la </w:t>
            </w:r>
            <w:proofErr w:type="spellStart"/>
            <w:r w:rsidR="00460653" w:rsidRPr="00637A45">
              <w:rPr>
                <w:lang w:val="en-US"/>
              </w:rPr>
              <w:t>dispoziţia</w:t>
            </w:r>
            <w:proofErr w:type="spellEnd"/>
            <w:r w:rsidR="00460653" w:rsidRPr="00637A45">
              <w:rPr>
                <w:lang w:val="en-US"/>
              </w:rPr>
              <w:t xml:space="preserve"> </w:t>
            </w:r>
            <w:proofErr w:type="spellStart"/>
            <w:r w:rsidR="00460653" w:rsidRPr="00637A45">
              <w:rPr>
                <w:lang w:val="en-US"/>
              </w:rPr>
              <w:t>Antreprenorului</w:t>
            </w:r>
            <w:proofErr w:type="spellEnd"/>
            <w:r w:rsidR="00460653" w:rsidRPr="00637A45">
              <w:rPr>
                <w:lang w:val="en-US"/>
              </w:rPr>
              <w:t xml:space="preserve"> de </w:t>
            </w:r>
            <w:proofErr w:type="spellStart"/>
            <w:r w:rsidR="00460653" w:rsidRPr="00637A45">
              <w:rPr>
                <w:lang w:val="en-US"/>
              </w:rPr>
              <w:t>către</w:t>
            </w:r>
            <w:proofErr w:type="spellEnd"/>
            <w:r w:rsidR="00460653" w:rsidRPr="00637A45">
              <w:rPr>
                <w:lang w:val="en-US"/>
              </w:rPr>
              <w:t xml:space="preserve"> </w:t>
            </w:r>
            <w:proofErr w:type="spellStart"/>
            <w:r w:rsidR="00460653" w:rsidRPr="00637A45">
              <w:rPr>
                <w:lang w:val="en-US"/>
              </w:rPr>
              <w:t>Beneficiar</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executarea</w:t>
            </w:r>
            <w:proofErr w:type="spellEnd"/>
            <w:r w:rsidR="00460653" w:rsidRPr="00637A45">
              <w:rPr>
                <w:lang w:val="en-US"/>
              </w:rPr>
              <w:t xml:space="preserve"> </w:t>
            </w:r>
            <w:proofErr w:type="spellStart"/>
            <w:r w:rsidR="00460653" w:rsidRPr="00637A45">
              <w:rPr>
                <w:lang w:val="en-US"/>
              </w:rPr>
              <w:t>contractului</w:t>
            </w:r>
            <w:proofErr w:type="spellEnd"/>
            <w:r w:rsidR="00460653" w:rsidRPr="00637A45">
              <w:rPr>
                <w:lang w:val="en-US"/>
              </w:rPr>
              <w:t xml:space="preserve"> s</w:t>
            </w:r>
            <w:r w:rsidR="00E10C0A" w:rsidRPr="00637A45">
              <w:rPr>
                <w:lang w:val="en-US"/>
              </w:rPr>
              <w:t>u</w:t>
            </w:r>
            <w:r w:rsidR="00460653" w:rsidRPr="00637A45">
              <w:rPr>
                <w:lang w:val="en-US"/>
              </w:rPr>
              <w:t xml:space="preserve">nt </w:t>
            </w:r>
            <w:proofErr w:type="spellStart"/>
            <w:r w:rsidR="00460653" w:rsidRPr="00637A45">
              <w:rPr>
                <w:lang w:val="en-US"/>
              </w:rPr>
              <w:t>hotărâtoare</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este</w:t>
            </w:r>
            <w:proofErr w:type="spellEnd"/>
            <w:r w:rsidR="00460653" w:rsidRPr="00637A45">
              <w:rPr>
                <w:lang w:val="en-US"/>
              </w:rPr>
              <w:t xml:space="preserve"> </w:t>
            </w:r>
            <w:proofErr w:type="spellStart"/>
            <w:r w:rsidR="00460653" w:rsidRPr="00637A45">
              <w:rPr>
                <w:lang w:val="en-US"/>
              </w:rPr>
              <w:t>obligat</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verifice</w:t>
            </w:r>
            <w:proofErr w:type="spellEnd"/>
            <w:r w:rsidR="00460653" w:rsidRPr="00637A45">
              <w:rPr>
                <w:lang w:val="en-US"/>
              </w:rPr>
              <w:t xml:space="preserve"> </w:t>
            </w:r>
            <w:proofErr w:type="spellStart"/>
            <w:r w:rsidR="00460653" w:rsidRPr="00637A45">
              <w:rPr>
                <w:lang w:val="en-US"/>
              </w:rPr>
              <w:t>documentele</w:t>
            </w:r>
            <w:proofErr w:type="spellEnd"/>
            <w:r w:rsidR="00460653" w:rsidRPr="00637A45">
              <w:rPr>
                <w:lang w:val="en-US"/>
              </w:rPr>
              <w:t xml:space="preserve"> </w:t>
            </w:r>
            <w:proofErr w:type="spellStart"/>
            <w:r w:rsidR="00460653" w:rsidRPr="00637A45">
              <w:rPr>
                <w:lang w:val="en-US"/>
              </w:rPr>
              <w:t>primite</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înştiinţeze</w:t>
            </w:r>
            <w:proofErr w:type="spellEnd"/>
            <w:r w:rsidR="00460653" w:rsidRPr="00637A45">
              <w:rPr>
                <w:lang w:val="en-US"/>
              </w:rPr>
              <w:t xml:space="preserve"> </w:t>
            </w:r>
            <w:proofErr w:type="spellStart"/>
            <w:r w:rsidR="00460653" w:rsidRPr="00637A45">
              <w:rPr>
                <w:lang w:val="en-US"/>
              </w:rPr>
              <w:t>Beneficiarul</w:t>
            </w:r>
            <w:proofErr w:type="spellEnd"/>
            <w:r w:rsidR="00460653" w:rsidRPr="00637A45">
              <w:rPr>
                <w:lang w:val="en-US"/>
              </w:rPr>
              <w:t xml:space="preserve"> cu </w:t>
            </w:r>
            <w:proofErr w:type="spellStart"/>
            <w:r w:rsidR="00460653" w:rsidRPr="00637A45">
              <w:rPr>
                <w:lang w:val="en-US"/>
              </w:rPr>
              <w:t>privire</w:t>
            </w:r>
            <w:proofErr w:type="spellEnd"/>
            <w:r w:rsidR="00460653" w:rsidRPr="00637A45">
              <w:rPr>
                <w:lang w:val="en-US"/>
              </w:rPr>
              <w:t xml:space="preserve"> la </w:t>
            </w:r>
            <w:proofErr w:type="spellStart"/>
            <w:r w:rsidR="00460653" w:rsidRPr="00637A45">
              <w:rPr>
                <w:lang w:val="en-US"/>
              </w:rPr>
              <w:t>erorile</w:t>
            </w:r>
            <w:proofErr w:type="spellEnd"/>
            <w:r w:rsidR="00460653" w:rsidRPr="00637A45">
              <w:rPr>
                <w:lang w:val="en-US"/>
              </w:rPr>
              <w:t xml:space="preserve"> </w:t>
            </w:r>
            <w:proofErr w:type="spellStart"/>
            <w:r w:rsidR="00460653" w:rsidRPr="00637A45">
              <w:rPr>
                <w:lang w:val="en-US"/>
              </w:rPr>
              <w:t>şi</w:t>
            </w:r>
            <w:proofErr w:type="spellEnd"/>
            <w:r w:rsidR="005D4B79" w:rsidRPr="00637A45">
              <w:rPr>
                <w:lang w:val="en-US"/>
              </w:rPr>
              <w:t xml:space="preserve"> </w:t>
            </w:r>
            <w:proofErr w:type="spellStart"/>
            <w:r w:rsidR="00460653" w:rsidRPr="00637A45">
              <w:rPr>
                <w:lang w:val="en-US"/>
              </w:rPr>
              <w:t>inexactităţile</w:t>
            </w:r>
            <w:proofErr w:type="spellEnd"/>
            <w:r w:rsidR="00460653" w:rsidRPr="00637A45">
              <w:rPr>
                <w:lang w:val="en-US"/>
              </w:rPr>
              <w:t xml:space="preserve"> </w:t>
            </w:r>
            <w:proofErr w:type="spellStart"/>
            <w:r w:rsidR="00460653" w:rsidRPr="00637A45">
              <w:rPr>
                <w:lang w:val="en-US"/>
              </w:rPr>
              <w:t>constatate</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presupuse</w:t>
            </w:r>
            <w:proofErr w:type="spellEnd"/>
            <w:r w:rsidR="00460653" w:rsidRPr="00637A45">
              <w:rPr>
                <w:lang w:val="en-US"/>
              </w:rPr>
              <w:t xml:space="preserve">. </w:t>
            </w:r>
          </w:p>
          <w:p w14:paraId="3A3FF322" w14:textId="77777777" w:rsidR="00460653" w:rsidRPr="00637A45" w:rsidRDefault="00A156C0" w:rsidP="00196AB4">
            <w:pPr>
              <w:pStyle w:val="af2"/>
              <w:tabs>
                <w:tab w:val="left" w:pos="567"/>
              </w:tabs>
              <w:spacing w:line="276" w:lineRule="auto"/>
              <w:ind w:firstLine="0"/>
              <w:rPr>
                <w:lang w:val="en-US"/>
              </w:rPr>
            </w:pPr>
            <w:r w:rsidRPr="00637A45">
              <w:rPr>
                <w:lang w:val="en-US"/>
              </w:rPr>
              <w:t>4.2</w:t>
            </w:r>
            <w:r w:rsidR="00893327" w:rsidRPr="00637A45">
              <w:rPr>
                <w:lang w:val="en-US"/>
              </w:rPr>
              <w:t>1</w:t>
            </w:r>
            <w:r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are </w:t>
            </w:r>
            <w:proofErr w:type="spellStart"/>
            <w:r w:rsidR="00460653" w:rsidRPr="00637A45">
              <w:rPr>
                <w:lang w:val="en-US"/>
              </w:rPr>
              <w:t>obligaţia</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stabilească</w:t>
            </w:r>
            <w:proofErr w:type="spellEnd"/>
            <w:r w:rsidR="00460653" w:rsidRPr="00637A45">
              <w:rPr>
                <w:lang w:val="en-US"/>
              </w:rPr>
              <w:t xml:space="preserve"> </w:t>
            </w:r>
            <w:proofErr w:type="spellStart"/>
            <w:r w:rsidR="00460653" w:rsidRPr="00637A45">
              <w:rPr>
                <w:lang w:val="en-US"/>
              </w:rPr>
              <w:t>toate</w:t>
            </w:r>
            <w:proofErr w:type="spellEnd"/>
            <w:r w:rsidR="00460653" w:rsidRPr="00637A45">
              <w:rPr>
                <w:lang w:val="en-US"/>
              </w:rPr>
              <w:t xml:space="preserve"> </w:t>
            </w:r>
            <w:proofErr w:type="spellStart"/>
            <w:r w:rsidR="00460653" w:rsidRPr="00637A45">
              <w:rPr>
                <w:lang w:val="en-US"/>
              </w:rPr>
              <w:t>relaţiile</w:t>
            </w:r>
            <w:proofErr w:type="spellEnd"/>
            <w:r w:rsidR="00460653" w:rsidRPr="00637A45">
              <w:rPr>
                <w:lang w:val="en-US"/>
              </w:rPr>
              <w:t xml:space="preserve"> care </w:t>
            </w:r>
            <w:proofErr w:type="spellStart"/>
            <w:r w:rsidR="00460653" w:rsidRPr="00637A45">
              <w:rPr>
                <w:lang w:val="en-US"/>
              </w:rPr>
              <w:t>reglementează</w:t>
            </w:r>
            <w:proofErr w:type="spellEnd"/>
            <w:r w:rsidR="00460653" w:rsidRPr="00637A45">
              <w:rPr>
                <w:lang w:val="en-US"/>
              </w:rPr>
              <w:t xml:space="preserve"> </w:t>
            </w:r>
            <w:proofErr w:type="spellStart"/>
            <w:r w:rsidR="00460653" w:rsidRPr="00637A45">
              <w:rPr>
                <w:lang w:val="en-US"/>
              </w:rPr>
              <w:t>raporturile</w:t>
            </w:r>
            <w:proofErr w:type="spellEnd"/>
            <w:r w:rsidR="00460653" w:rsidRPr="00637A45">
              <w:rPr>
                <w:lang w:val="en-US"/>
              </w:rPr>
              <w:t xml:space="preserve"> cu </w:t>
            </w:r>
            <w:proofErr w:type="spellStart"/>
            <w:r w:rsidR="00460653" w:rsidRPr="00637A45">
              <w:rPr>
                <w:lang w:val="en-US"/>
              </w:rPr>
              <w:t>subantreprenorii</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este</w:t>
            </w:r>
            <w:proofErr w:type="spellEnd"/>
            <w:r w:rsidR="00460653" w:rsidRPr="00637A45">
              <w:rPr>
                <w:lang w:val="en-US"/>
              </w:rPr>
              <w:t xml:space="preserve"> </w:t>
            </w:r>
            <w:proofErr w:type="spellStart"/>
            <w:r w:rsidR="00460653" w:rsidRPr="00637A45">
              <w:rPr>
                <w:lang w:val="en-US"/>
              </w:rPr>
              <w:t>răspunzător</w:t>
            </w:r>
            <w:proofErr w:type="spellEnd"/>
            <w:r w:rsidR="00460653" w:rsidRPr="00637A45">
              <w:rPr>
                <w:lang w:val="en-US"/>
              </w:rPr>
              <w:t xml:space="preserve"> </w:t>
            </w:r>
            <w:proofErr w:type="spellStart"/>
            <w:r w:rsidR="00460653" w:rsidRPr="00637A45">
              <w:rPr>
                <w:lang w:val="en-US"/>
              </w:rPr>
              <w:t>faţă</w:t>
            </w:r>
            <w:proofErr w:type="spellEnd"/>
            <w:r w:rsidR="00460653" w:rsidRPr="00637A45">
              <w:rPr>
                <w:lang w:val="en-US"/>
              </w:rPr>
              <w:t xml:space="preserve"> de </w:t>
            </w:r>
            <w:proofErr w:type="spellStart"/>
            <w:r w:rsidR="00460653" w:rsidRPr="00637A45">
              <w:rPr>
                <w:lang w:val="en-US"/>
              </w:rPr>
              <w:t>Beneficiar</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respectarea</w:t>
            </w:r>
            <w:proofErr w:type="spellEnd"/>
            <w:r w:rsidR="00460653" w:rsidRPr="00637A45">
              <w:rPr>
                <w:lang w:val="en-US"/>
              </w:rPr>
              <w:t xml:space="preserve"> de </w:t>
            </w:r>
            <w:proofErr w:type="spellStart"/>
            <w:r w:rsidR="00460653" w:rsidRPr="00637A45">
              <w:rPr>
                <w:lang w:val="en-US"/>
              </w:rPr>
              <w:t>către</w:t>
            </w:r>
            <w:proofErr w:type="spellEnd"/>
            <w:r w:rsidR="00460653" w:rsidRPr="00637A45">
              <w:rPr>
                <w:lang w:val="en-US"/>
              </w:rPr>
              <w:t xml:space="preserve"> </w:t>
            </w:r>
            <w:proofErr w:type="spellStart"/>
            <w:r w:rsidR="00460653" w:rsidRPr="00637A45">
              <w:rPr>
                <w:lang w:val="en-US"/>
              </w:rPr>
              <w:t>subantreprenorii</w:t>
            </w:r>
            <w:proofErr w:type="spellEnd"/>
            <w:r w:rsidR="00460653" w:rsidRPr="00637A45">
              <w:rPr>
                <w:lang w:val="en-US"/>
              </w:rPr>
              <w:t xml:space="preserve"> a </w:t>
            </w:r>
            <w:proofErr w:type="spellStart"/>
            <w:r w:rsidR="00AB7AE2" w:rsidRPr="00637A45">
              <w:rPr>
                <w:lang w:val="en-US"/>
              </w:rPr>
              <w:t>prevederilor</w:t>
            </w:r>
            <w:proofErr w:type="spellEnd"/>
            <w:r w:rsidR="00AB7AE2" w:rsidRPr="00637A45">
              <w:rPr>
                <w:lang w:val="en-US"/>
              </w:rPr>
              <w:t xml:space="preserve"> </w:t>
            </w:r>
            <w:proofErr w:type="spellStart"/>
            <w:r w:rsidR="00AB7AE2" w:rsidRPr="00637A45">
              <w:rPr>
                <w:lang w:val="en-US"/>
              </w:rPr>
              <w:t>legale</w:t>
            </w:r>
            <w:proofErr w:type="spellEnd"/>
            <w:r w:rsidR="00AB7AE2" w:rsidRPr="00637A45">
              <w:rPr>
                <w:lang w:val="en-US"/>
              </w:rPr>
              <w:t xml:space="preserve"> </w:t>
            </w:r>
            <w:proofErr w:type="spellStart"/>
            <w:r w:rsidR="00AB7AE2" w:rsidRPr="00637A45">
              <w:rPr>
                <w:lang w:val="en-US"/>
              </w:rPr>
              <w:t>și</w:t>
            </w:r>
            <w:proofErr w:type="spellEnd"/>
            <w:r w:rsidR="00AB7AE2" w:rsidRPr="00637A45">
              <w:rPr>
                <w:lang w:val="en-US"/>
              </w:rPr>
              <w:t xml:space="preserve"> </w:t>
            </w:r>
            <w:proofErr w:type="spellStart"/>
            <w:r w:rsidR="00AB7AE2" w:rsidRPr="00637A45">
              <w:rPr>
                <w:lang w:val="en-US"/>
              </w:rPr>
              <w:t>obligațiunilor</w:t>
            </w:r>
            <w:proofErr w:type="spellEnd"/>
            <w:r w:rsidR="00AB7AE2" w:rsidRPr="00637A45">
              <w:rPr>
                <w:lang w:val="en-US"/>
              </w:rPr>
              <w:t xml:space="preserve"> </w:t>
            </w:r>
            <w:proofErr w:type="spellStart"/>
            <w:r w:rsidR="00AB7AE2" w:rsidRPr="00637A45">
              <w:rPr>
                <w:lang w:val="en-US"/>
              </w:rPr>
              <w:t>contractuale</w:t>
            </w:r>
            <w:proofErr w:type="spellEnd"/>
            <w:r w:rsidR="00AB7AE2" w:rsidRPr="00637A45">
              <w:rPr>
                <w:lang w:val="en-US"/>
              </w:rPr>
              <w:t xml:space="preserve"> </w:t>
            </w:r>
            <w:proofErr w:type="spellStart"/>
            <w:r w:rsidR="00AB7AE2" w:rsidRPr="00637A45">
              <w:rPr>
                <w:lang w:val="en-US"/>
              </w:rPr>
              <w:t>și</w:t>
            </w:r>
            <w:proofErr w:type="spellEnd"/>
            <w:r w:rsidR="00AB7AE2" w:rsidRPr="00637A45">
              <w:rPr>
                <w:lang w:val="en-US"/>
              </w:rPr>
              <w:t xml:space="preserve"> </w:t>
            </w:r>
            <w:proofErr w:type="spellStart"/>
            <w:r w:rsidR="00AB7AE2" w:rsidRPr="00637A45">
              <w:rPr>
                <w:lang w:val="en-US"/>
              </w:rPr>
              <w:t>profesionale</w:t>
            </w:r>
            <w:proofErr w:type="spellEnd"/>
            <w:r w:rsidR="00460653" w:rsidRPr="00637A45">
              <w:rPr>
                <w:lang w:val="en-US"/>
              </w:rPr>
              <w:t xml:space="preserve">. </w:t>
            </w:r>
          </w:p>
          <w:p w14:paraId="425F3632" w14:textId="77777777" w:rsidR="00460653" w:rsidRPr="00637A45" w:rsidRDefault="00A156C0" w:rsidP="00196AB4">
            <w:pPr>
              <w:pStyle w:val="af2"/>
              <w:tabs>
                <w:tab w:val="left" w:pos="567"/>
              </w:tabs>
              <w:spacing w:line="276" w:lineRule="auto"/>
              <w:ind w:firstLine="0"/>
              <w:rPr>
                <w:lang w:val="en-US"/>
              </w:rPr>
            </w:pPr>
            <w:r w:rsidRPr="00637A45">
              <w:rPr>
                <w:lang w:val="en-US"/>
              </w:rPr>
              <w:t>4.2</w:t>
            </w:r>
            <w:r w:rsidR="00893327" w:rsidRPr="00637A45">
              <w:rPr>
                <w:lang w:val="en-US"/>
              </w:rPr>
              <w:t>2</w:t>
            </w:r>
            <w:r w:rsidRPr="00637A45">
              <w:rPr>
                <w:lang w:val="en-US"/>
              </w:rPr>
              <w:t xml:space="preserve">. </w:t>
            </w:r>
            <w:r w:rsidR="00460653" w:rsidRPr="00637A45">
              <w:rPr>
                <w:lang w:val="en-US"/>
              </w:rPr>
              <w:t xml:space="preserve">Pe </w:t>
            </w:r>
            <w:proofErr w:type="spellStart"/>
            <w:r w:rsidR="00460653" w:rsidRPr="00637A45">
              <w:rPr>
                <w:lang w:val="en-US"/>
              </w:rPr>
              <w:t>parcursul</w:t>
            </w:r>
            <w:proofErr w:type="spellEnd"/>
            <w:r w:rsidR="00460653" w:rsidRPr="00637A45">
              <w:rPr>
                <w:lang w:val="en-US"/>
              </w:rPr>
              <w:t xml:space="preserve"> </w:t>
            </w:r>
            <w:proofErr w:type="spellStart"/>
            <w:r w:rsidR="00460653" w:rsidRPr="00637A45">
              <w:rPr>
                <w:lang w:val="en-US"/>
              </w:rPr>
              <w:t>executării</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Beneficiarul</w:t>
            </w:r>
            <w:proofErr w:type="spellEnd"/>
            <w:r w:rsidR="00460653" w:rsidRPr="00637A45">
              <w:rPr>
                <w:lang w:val="en-US"/>
              </w:rPr>
              <w:t xml:space="preserve"> are </w:t>
            </w:r>
            <w:proofErr w:type="spellStart"/>
            <w:r w:rsidR="00460653" w:rsidRPr="00637A45">
              <w:rPr>
                <w:lang w:val="en-US"/>
              </w:rPr>
              <w:t>dreptul</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dispună</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scris</w:t>
            </w:r>
            <w:proofErr w:type="spellEnd"/>
            <w:r w:rsidR="00460653" w:rsidRPr="00637A45">
              <w:rPr>
                <w:lang w:val="en-US"/>
              </w:rPr>
              <w:t xml:space="preserve">: </w:t>
            </w:r>
          </w:p>
          <w:p w14:paraId="59AEE3A5"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56015B9"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22E1972"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D930FF0" w14:textId="77777777" w:rsidR="00460653" w:rsidRPr="00637A45" w:rsidRDefault="00A156C0" w:rsidP="00196AB4">
            <w:pPr>
              <w:pStyle w:val="af2"/>
              <w:tabs>
                <w:tab w:val="left" w:pos="567"/>
              </w:tabs>
              <w:spacing w:line="276" w:lineRule="auto"/>
              <w:ind w:firstLine="0"/>
              <w:rPr>
                <w:lang w:val="en-US"/>
              </w:rPr>
            </w:pPr>
            <w:r w:rsidRPr="00637A45">
              <w:rPr>
                <w:lang w:val="en-US"/>
              </w:rPr>
              <w:t>4.2</w:t>
            </w:r>
            <w:r w:rsidR="00893327" w:rsidRPr="00637A45">
              <w:rPr>
                <w:lang w:val="en-US"/>
              </w:rPr>
              <w:t>3</w:t>
            </w:r>
            <w:r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cazul</w:t>
            </w:r>
            <w:proofErr w:type="spellEnd"/>
            <w:r w:rsidR="00460653" w:rsidRPr="00637A45">
              <w:rPr>
                <w:lang w:val="en-US"/>
              </w:rPr>
              <w:t xml:space="preserve"> </w:t>
            </w:r>
            <w:proofErr w:type="spellStart"/>
            <w:r w:rsidR="00460653" w:rsidRPr="00637A45">
              <w:rPr>
                <w:lang w:val="en-US"/>
              </w:rPr>
              <w:t>neexecutării</w:t>
            </w:r>
            <w:proofErr w:type="spellEnd"/>
            <w:r w:rsidR="00460653" w:rsidRPr="00637A45">
              <w:rPr>
                <w:lang w:val="en-US"/>
              </w:rPr>
              <w:t xml:space="preserve"> de </w:t>
            </w:r>
            <w:proofErr w:type="spellStart"/>
            <w:r w:rsidR="00460653" w:rsidRPr="00637A45">
              <w:rPr>
                <w:lang w:val="en-US"/>
              </w:rPr>
              <w:t>către</w:t>
            </w:r>
            <w:proofErr w:type="spellEnd"/>
            <w:r w:rsidR="00460653" w:rsidRPr="00637A45">
              <w:rPr>
                <w:lang w:val="en-US"/>
              </w:rPr>
              <w:t xml:space="preserve"> </w:t>
            </w:r>
            <w:proofErr w:type="spellStart"/>
            <w:r w:rsidR="00460653" w:rsidRPr="00637A45">
              <w:rPr>
                <w:lang w:val="en-US"/>
              </w:rPr>
              <w:t>Antreprenor</w:t>
            </w:r>
            <w:proofErr w:type="spellEnd"/>
            <w:r w:rsidR="00460653" w:rsidRPr="00637A45">
              <w:rPr>
                <w:lang w:val="en-US"/>
              </w:rPr>
              <w:t xml:space="preserve"> a </w:t>
            </w:r>
            <w:proofErr w:type="spellStart"/>
            <w:r w:rsidR="00460653" w:rsidRPr="00637A45">
              <w:rPr>
                <w:lang w:val="en-US"/>
              </w:rPr>
              <w:t>dispoziţiilor</w:t>
            </w:r>
            <w:proofErr w:type="spellEnd"/>
            <w:r w:rsidR="00460653" w:rsidRPr="00637A45">
              <w:rPr>
                <w:lang w:val="en-US"/>
              </w:rPr>
              <w:t xml:space="preserve"> din </w:t>
            </w:r>
            <w:proofErr w:type="spellStart"/>
            <w:r w:rsidR="00460653" w:rsidRPr="00637A45">
              <w:rPr>
                <w:lang w:val="en-US"/>
              </w:rPr>
              <w:t>punctul</w:t>
            </w:r>
            <w:proofErr w:type="spellEnd"/>
            <w:r w:rsidR="00460653" w:rsidRPr="00637A45">
              <w:rPr>
                <w:lang w:val="en-US"/>
              </w:rPr>
              <w:t xml:space="preserve"> 2.1., </w:t>
            </w:r>
            <w:proofErr w:type="spellStart"/>
            <w:r w:rsidR="00460653" w:rsidRPr="00637A45">
              <w:rPr>
                <w:lang w:val="en-US"/>
              </w:rPr>
              <w:t>Beneficiarul</w:t>
            </w:r>
            <w:proofErr w:type="spellEnd"/>
            <w:r w:rsidR="00460653" w:rsidRPr="00637A45">
              <w:rPr>
                <w:lang w:val="en-US"/>
              </w:rPr>
              <w:t xml:space="preserve"> </w:t>
            </w:r>
            <w:proofErr w:type="spellStart"/>
            <w:r w:rsidR="00460653" w:rsidRPr="00637A45">
              <w:rPr>
                <w:lang w:val="en-US"/>
              </w:rPr>
              <w:t>poate</w:t>
            </w:r>
            <w:proofErr w:type="spellEnd"/>
            <w:r w:rsidR="00460653" w:rsidRPr="00637A45">
              <w:rPr>
                <w:lang w:val="en-US"/>
              </w:rPr>
              <w:t xml:space="preserve"> </w:t>
            </w:r>
            <w:proofErr w:type="spellStart"/>
            <w:r w:rsidR="00460653" w:rsidRPr="00637A45">
              <w:rPr>
                <w:lang w:val="en-US"/>
              </w:rPr>
              <w:t>opri</w:t>
            </w:r>
            <w:proofErr w:type="spellEnd"/>
            <w:r w:rsidR="00460653" w:rsidRPr="00637A45">
              <w:rPr>
                <w:lang w:val="en-US"/>
              </w:rPr>
              <w:t xml:space="preserve"> </w:t>
            </w:r>
            <w:proofErr w:type="spellStart"/>
            <w:r w:rsidR="00460653" w:rsidRPr="00637A45">
              <w:rPr>
                <w:lang w:val="en-US"/>
              </w:rPr>
              <w:t>lucrările</w:t>
            </w:r>
            <w:proofErr w:type="spellEnd"/>
            <w:r w:rsidR="00460653" w:rsidRPr="00637A45">
              <w:rPr>
                <w:lang w:val="en-US"/>
              </w:rPr>
              <w:t xml:space="preserve">, </w:t>
            </w:r>
            <w:proofErr w:type="spellStart"/>
            <w:r w:rsidR="00F53F69" w:rsidRPr="00637A45">
              <w:rPr>
                <w:lang w:val="en-US"/>
              </w:rPr>
              <w:t>prin</w:t>
            </w:r>
            <w:proofErr w:type="spellEnd"/>
            <w:r w:rsidR="00F53F69" w:rsidRPr="00637A45">
              <w:rPr>
                <w:lang w:val="en-US"/>
              </w:rPr>
              <w:t xml:space="preserve"> </w:t>
            </w:r>
            <w:proofErr w:type="spellStart"/>
            <w:r w:rsidR="00E364D5" w:rsidRPr="00637A45">
              <w:rPr>
                <w:lang w:val="en-US"/>
              </w:rPr>
              <w:t>rezoluțiunea</w:t>
            </w:r>
            <w:proofErr w:type="spellEnd"/>
            <w:r w:rsidR="00E364D5" w:rsidRPr="00637A45">
              <w:rPr>
                <w:lang w:val="en-US"/>
              </w:rPr>
              <w:t xml:space="preserve"> </w:t>
            </w:r>
            <w:proofErr w:type="spellStart"/>
            <w:r w:rsidR="00F53F69" w:rsidRPr="00637A45">
              <w:rPr>
                <w:lang w:val="en-US"/>
              </w:rPr>
              <w:t>contractului</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condiţiile</w:t>
            </w:r>
            <w:proofErr w:type="spellEnd"/>
            <w:r w:rsidR="00460653" w:rsidRPr="00637A45">
              <w:rPr>
                <w:lang w:val="en-US"/>
              </w:rPr>
              <w:t xml:space="preserve"> </w:t>
            </w:r>
            <w:proofErr w:type="spellStart"/>
            <w:r w:rsidR="00460653" w:rsidRPr="00637A45">
              <w:rPr>
                <w:lang w:val="en-US"/>
              </w:rPr>
              <w:t>legii</w:t>
            </w:r>
            <w:proofErr w:type="spellEnd"/>
            <w:r w:rsidR="00460653" w:rsidRPr="00637A45">
              <w:rPr>
                <w:lang w:val="en-US"/>
              </w:rPr>
              <w:t xml:space="preserve">, </w:t>
            </w:r>
            <w:proofErr w:type="spellStart"/>
            <w:r w:rsidR="00F53F69" w:rsidRPr="00637A45">
              <w:rPr>
                <w:lang w:val="en-US"/>
              </w:rPr>
              <w:t>totodată</w:t>
            </w:r>
            <w:proofErr w:type="spellEnd"/>
            <w:r w:rsidR="00F53F69" w:rsidRPr="00637A45">
              <w:rPr>
                <w:lang w:val="en-US"/>
              </w:rPr>
              <w:t xml:space="preserve"> </w:t>
            </w:r>
            <w:proofErr w:type="spellStart"/>
            <w:r w:rsidR="00F53F69" w:rsidRPr="00637A45">
              <w:rPr>
                <w:lang w:val="en-US"/>
              </w:rPr>
              <w:t>A</w:t>
            </w:r>
            <w:r w:rsidR="00316769" w:rsidRPr="00637A45">
              <w:rPr>
                <w:lang w:val="en-US"/>
              </w:rPr>
              <w:t>ntreprenorul</w:t>
            </w:r>
            <w:proofErr w:type="spellEnd"/>
            <w:r w:rsidR="00316769" w:rsidRPr="00637A45">
              <w:rPr>
                <w:lang w:val="en-US"/>
              </w:rPr>
              <w:t xml:space="preserve"> </w:t>
            </w:r>
            <w:proofErr w:type="spellStart"/>
            <w:r w:rsidR="00460653" w:rsidRPr="00637A45">
              <w:rPr>
                <w:lang w:val="en-US"/>
              </w:rPr>
              <w:t>compense</w:t>
            </w:r>
            <w:r w:rsidR="00316769" w:rsidRPr="00637A45">
              <w:rPr>
                <w:lang w:val="en-US"/>
              </w:rPr>
              <w:t>ază</w:t>
            </w:r>
            <w:proofErr w:type="spellEnd"/>
            <w:r w:rsidR="00460653" w:rsidRPr="00637A45">
              <w:rPr>
                <w:lang w:val="en-US"/>
              </w:rPr>
              <w:t xml:space="preserve"> </w:t>
            </w:r>
            <w:proofErr w:type="spellStart"/>
            <w:r w:rsidR="00460653" w:rsidRPr="00637A45">
              <w:rPr>
                <w:lang w:val="en-US"/>
              </w:rPr>
              <w:t>cheltuielile</w:t>
            </w:r>
            <w:proofErr w:type="spellEnd"/>
            <w:r w:rsidR="00460653" w:rsidRPr="00637A45">
              <w:rPr>
                <w:lang w:val="en-US"/>
              </w:rPr>
              <w:t xml:space="preserve"> </w:t>
            </w:r>
            <w:proofErr w:type="spellStart"/>
            <w:r w:rsidR="00460653" w:rsidRPr="00637A45">
              <w:rPr>
                <w:lang w:val="en-US"/>
              </w:rPr>
              <w:t>aferente</w:t>
            </w:r>
            <w:proofErr w:type="spellEnd"/>
            <w:r w:rsidR="00460653" w:rsidRPr="00637A45">
              <w:rPr>
                <w:lang w:val="en-US"/>
              </w:rPr>
              <w:t xml:space="preserve"> </w:t>
            </w:r>
            <w:proofErr w:type="spellStart"/>
            <w:r w:rsidR="00460653" w:rsidRPr="00637A45">
              <w:rPr>
                <w:lang w:val="en-US"/>
              </w:rPr>
              <w:t>suportate</w:t>
            </w:r>
            <w:proofErr w:type="spellEnd"/>
            <w:r w:rsidR="00460653" w:rsidRPr="00637A45">
              <w:rPr>
                <w:lang w:val="en-US"/>
              </w:rPr>
              <w:t xml:space="preserve"> de </w:t>
            </w:r>
            <w:proofErr w:type="spellStart"/>
            <w:r w:rsidR="00460653" w:rsidRPr="00637A45">
              <w:rPr>
                <w:lang w:val="en-US"/>
              </w:rPr>
              <w:t>Beneficiar</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legătură</w:t>
            </w:r>
            <w:proofErr w:type="spellEnd"/>
            <w:r w:rsidR="00460653" w:rsidRPr="00637A45">
              <w:rPr>
                <w:lang w:val="en-US"/>
              </w:rPr>
              <w:t xml:space="preserve"> cu </w:t>
            </w:r>
            <w:proofErr w:type="spellStart"/>
            <w:r w:rsidR="00460653" w:rsidRPr="00637A45">
              <w:rPr>
                <w:lang w:val="en-US"/>
              </w:rPr>
              <w:t>faptul</w:t>
            </w:r>
            <w:proofErr w:type="spellEnd"/>
            <w:r w:rsidR="00460653" w:rsidRPr="00637A45">
              <w:rPr>
                <w:lang w:val="en-US"/>
              </w:rPr>
              <w:t xml:space="preserve"> </w:t>
            </w:r>
            <w:proofErr w:type="spellStart"/>
            <w:r w:rsidR="00460653" w:rsidRPr="00637A45">
              <w:rPr>
                <w:lang w:val="en-US"/>
              </w:rPr>
              <w:t>neexecutării</w:t>
            </w:r>
            <w:proofErr w:type="spellEnd"/>
            <w:r w:rsidR="00460653" w:rsidRPr="00637A45">
              <w:rPr>
                <w:lang w:val="en-US"/>
              </w:rPr>
              <w:t xml:space="preserve">. </w:t>
            </w:r>
          </w:p>
          <w:p w14:paraId="3DD76F30" w14:textId="77777777" w:rsidR="00460653" w:rsidRPr="00637A45" w:rsidRDefault="00BE5A1E" w:rsidP="00196AB4">
            <w:pPr>
              <w:pStyle w:val="af2"/>
              <w:tabs>
                <w:tab w:val="left" w:pos="567"/>
              </w:tabs>
              <w:spacing w:line="276" w:lineRule="auto"/>
              <w:ind w:firstLine="0"/>
              <w:rPr>
                <w:lang w:val="en-US"/>
              </w:rPr>
            </w:pPr>
            <w:r w:rsidRPr="00637A45">
              <w:rPr>
                <w:lang w:val="en-US"/>
              </w:rPr>
              <w:t>4.2</w:t>
            </w:r>
            <w:r w:rsidR="00893327" w:rsidRPr="00637A45">
              <w:rPr>
                <w:lang w:val="en-US"/>
              </w:rPr>
              <w:t>4</w:t>
            </w:r>
            <w:r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cazul</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care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timpul</w:t>
            </w:r>
            <w:proofErr w:type="spellEnd"/>
            <w:r w:rsidR="00460653" w:rsidRPr="00637A45">
              <w:rPr>
                <w:lang w:val="en-US"/>
              </w:rPr>
              <w:t xml:space="preserve"> </w:t>
            </w:r>
            <w:proofErr w:type="spellStart"/>
            <w:r w:rsidR="00460653" w:rsidRPr="00637A45">
              <w:rPr>
                <w:lang w:val="en-US"/>
              </w:rPr>
              <w:t>executării</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pe </w:t>
            </w:r>
            <w:proofErr w:type="spellStart"/>
            <w:r w:rsidR="00460653" w:rsidRPr="00637A45">
              <w:rPr>
                <w:lang w:val="en-US"/>
              </w:rPr>
              <w:t>amplasamente</w:t>
            </w:r>
            <w:proofErr w:type="spellEnd"/>
            <w:r w:rsidR="00460653" w:rsidRPr="00637A45">
              <w:rPr>
                <w:lang w:val="en-US"/>
              </w:rPr>
              <w:t xml:space="preserve"> se </w:t>
            </w:r>
            <w:proofErr w:type="spellStart"/>
            <w:r w:rsidR="00460653" w:rsidRPr="00637A45">
              <w:rPr>
                <w:lang w:val="en-US"/>
              </w:rPr>
              <w:t>descoperă</w:t>
            </w:r>
            <w:proofErr w:type="spellEnd"/>
            <w:r w:rsidR="00460653" w:rsidRPr="00637A45">
              <w:rPr>
                <w:lang w:val="en-US"/>
              </w:rPr>
              <w:t xml:space="preserve"> </w:t>
            </w:r>
            <w:proofErr w:type="spellStart"/>
            <w:r w:rsidR="00460653" w:rsidRPr="00637A45">
              <w:rPr>
                <w:lang w:val="en-US"/>
              </w:rPr>
              <w:t>valori</w:t>
            </w:r>
            <w:proofErr w:type="spellEnd"/>
            <w:r w:rsidR="00460653" w:rsidRPr="00637A45">
              <w:rPr>
                <w:lang w:val="en-US"/>
              </w:rPr>
              <w:t xml:space="preserve"> </w:t>
            </w:r>
            <w:proofErr w:type="spellStart"/>
            <w:r w:rsidR="00460653" w:rsidRPr="00637A45">
              <w:rPr>
                <w:lang w:val="en-US"/>
              </w:rPr>
              <w:t>istorice</w:t>
            </w:r>
            <w:proofErr w:type="spellEnd"/>
            <w:r w:rsidR="00460653" w:rsidRPr="00637A45">
              <w:rPr>
                <w:lang w:val="en-US"/>
              </w:rPr>
              <w:t xml:space="preserve">, </w:t>
            </w:r>
            <w:proofErr w:type="spellStart"/>
            <w:r w:rsidR="00460653" w:rsidRPr="00637A45">
              <w:rPr>
                <w:lang w:val="en-US"/>
              </w:rPr>
              <w:t>artistice</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ştiinţifice</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este</w:t>
            </w:r>
            <w:proofErr w:type="spellEnd"/>
            <w:r w:rsidR="00460653" w:rsidRPr="00637A45">
              <w:rPr>
                <w:lang w:val="en-US"/>
              </w:rPr>
              <w:t xml:space="preserve"> </w:t>
            </w:r>
            <w:proofErr w:type="spellStart"/>
            <w:r w:rsidR="00460653" w:rsidRPr="00637A45">
              <w:rPr>
                <w:lang w:val="en-US"/>
              </w:rPr>
              <w:t>obligat</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oprească</w:t>
            </w:r>
            <w:proofErr w:type="spellEnd"/>
            <w:r w:rsidR="00460653" w:rsidRPr="00637A45">
              <w:rPr>
                <w:lang w:val="en-US"/>
              </w:rPr>
              <w:t xml:space="preserve"> </w:t>
            </w:r>
            <w:proofErr w:type="spellStart"/>
            <w:r w:rsidR="00460653" w:rsidRPr="00637A45">
              <w:rPr>
                <w:lang w:val="en-US"/>
              </w:rPr>
              <w:t>execuţia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zona </w:t>
            </w:r>
            <w:proofErr w:type="spellStart"/>
            <w:r w:rsidR="00460653" w:rsidRPr="00637A45">
              <w:rPr>
                <w:lang w:val="en-US"/>
              </w:rPr>
              <w:t>respectivă</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comunice</w:t>
            </w:r>
            <w:proofErr w:type="spellEnd"/>
            <w:r w:rsidR="00460653" w:rsidRPr="00637A45">
              <w:rPr>
                <w:lang w:val="en-US"/>
              </w:rPr>
              <w:t xml:space="preserve"> </w:t>
            </w:r>
            <w:proofErr w:type="spellStart"/>
            <w:r w:rsidR="00460653" w:rsidRPr="00637A45">
              <w:rPr>
                <w:lang w:val="en-US"/>
              </w:rPr>
              <w:t>Beneficiarului</w:t>
            </w:r>
            <w:proofErr w:type="spellEnd"/>
            <w:r w:rsidR="00460653" w:rsidRPr="00637A45">
              <w:rPr>
                <w:lang w:val="en-US"/>
              </w:rPr>
              <w:t xml:space="preserve">, </w:t>
            </w:r>
            <w:proofErr w:type="spellStart"/>
            <w:r w:rsidR="00460653" w:rsidRPr="00637A45">
              <w:rPr>
                <w:lang w:val="en-US"/>
              </w:rPr>
              <w:t>organelor</w:t>
            </w:r>
            <w:proofErr w:type="spellEnd"/>
            <w:r w:rsidR="00460653" w:rsidRPr="00637A45">
              <w:rPr>
                <w:lang w:val="en-US"/>
              </w:rPr>
              <w:t xml:space="preserve"> de </w:t>
            </w:r>
            <w:proofErr w:type="spellStart"/>
            <w:r w:rsidR="00460653" w:rsidRPr="00637A45">
              <w:rPr>
                <w:lang w:val="en-US"/>
              </w:rPr>
              <w:t>poliţie</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organelor</w:t>
            </w:r>
            <w:proofErr w:type="spellEnd"/>
            <w:r w:rsidR="00460653" w:rsidRPr="00637A45">
              <w:rPr>
                <w:lang w:val="en-US"/>
              </w:rPr>
              <w:t xml:space="preserve"> </w:t>
            </w:r>
            <w:proofErr w:type="spellStart"/>
            <w:r w:rsidR="00460653" w:rsidRPr="00637A45">
              <w:rPr>
                <w:lang w:val="en-US"/>
              </w:rPr>
              <w:t>competente</w:t>
            </w:r>
            <w:proofErr w:type="spellEnd"/>
            <w:r w:rsidR="00460653" w:rsidRPr="00637A45">
              <w:rPr>
                <w:lang w:val="en-US"/>
              </w:rPr>
              <w:t xml:space="preserve"> </w:t>
            </w:r>
            <w:proofErr w:type="spellStart"/>
            <w:r w:rsidR="00460653" w:rsidRPr="00637A45">
              <w:rPr>
                <w:lang w:val="en-US"/>
              </w:rPr>
              <w:t>acest</w:t>
            </w:r>
            <w:proofErr w:type="spellEnd"/>
            <w:r w:rsidR="00460653" w:rsidRPr="00637A45">
              <w:rPr>
                <w:lang w:val="en-US"/>
              </w:rPr>
              <w:t xml:space="preserve"> </w:t>
            </w:r>
            <w:proofErr w:type="spellStart"/>
            <w:r w:rsidR="00460653" w:rsidRPr="00637A45">
              <w:rPr>
                <w:lang w:val="en-US"/>
              </w:rPr>
              <w:t>fapt</w:t>
            </w:r>
            <w:proofErr w:type="spellEnd"/>
            <w:r w:rsidR="00460653" w:rsidRPr="00637A45">
              <w:rPr>
                <w:lang w:val="en-US"/>
              </w:rPr>
              <w:t xml:space="preserve">. </w:t>
            </w:r>
          </w:p>
          <w:p w14:paraId="0CD147CD" w14:textId="77777777" w:rsidR="00460653" w:rsidRPr="00637A45" w:rsidRDefault="00BE5A1E" w:rsidP="00196AB4">
            <w:pPr>
              <w:pStyle w:val="af2"/>
              <w:tabs>
                <w:tab w:val="left" w:pos="567"/>
              </w:tabs>
              <w:spacing w:line="276" w:lineRule="auto"/>
              <w:ind w:firstLine="0"/>
              <w:rPr>
                <w:lang w:val="en-US"/>
              </w:rPr>
            </w:pPr>
            <w:r w:rsidRPr="00637A45">
              <w:rPr>
                <w:lang w:val="en-US"/>
              </w:rPr>
              <w:lastRenderedPageBreak/>
              <w:t>4.2</w:t>
            </w:r>
            <w:r w:rsidR="00893327" w:rsidRPr="00637A45">
              <w:rPr>
                <w:lang w:val="en-US"/>
              </w:rPr>
              <w:t>5</w:t>
            </w:r>
            <w:r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timpul</w:t>
            </w:r>
            <w:proofErr w:type="spellEnd"/>
            <w:r w:rsidR="00460653" w:rsidRPr="00637A45">
              <w:rPr>
                <w:lang w:val="en-US"/>
              </w:rPr>
              <w:t xml:space="preserve"> </w:t>
            </w:r>
            <w:proofErr w:type="spellStart"/>
            <w:r w:rsidR="00460653" w:rsidRPr="00637A45">
              <w:rPr>
                <w:lang w:val="en-US"/>
              </w:rPr>
              <w:t>desfăşurării</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are </w:t>
            </w:r>
            <w:proofErr w:type="spellStart"/>
            <w:r w:rsidR="00460653" w:rsidRPr="00637A45">
              <w:rPr>
                <w:lang w:val="en-US"/>
              </w:rPr>
              <w:t>obligaţia</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menţină</w:t>
            </w:r>
            <w:proofErr w:type="spellEnd"/>
            <w:r w:rsidR="00460653" w:rsidRPr="00637A45">
              <w:rPr>
                <w:lang w:val="en-US"/>
              </w:rPr>
              <w:t xml:space="preserve"> </w:t>
            </w:r>
            <w:proofErr w:type="spellStart"/>
            <w:r w:rsidR="00460653" w:rsidRPr="00637A45">
              <w:rPr>
                <w:lang w:val="en-US"/>
              </w:rPr>
              <w:t>căile</w:t>
            </w:r>
            <w:proofErr w:type="spellEnd"/>
            <w:r w:rsidR="00460653" w:rsidRPr="00637A45">
              <w:rPr>
                <w:lang w:val="en-US"/>
              </w:rPr>
              <w:t xml:space="preserve"> de </w:t>
            </w:r>
            <w:proofErr w:type="spellStart"/>
            <w:r w:rsidR="00460653" w:rsidRPr="00637A45">
              <w:rPr>
                <w:lang w:val="en-US"/>
              </w:rPr>
              <w:t>acces</w:t>
            </w:r>
            <w:proofErr w:type="spellEnd"/>
            <w:r w:rsidR="00460653" w:rsidRPr="00637A45">
              <w:rPr>
                <w:lang w:val="en-US"/>
              </w:rPr>
              <w:t xml:space="preserve"> </w:t>
            </w:r>
            <w:proofErr w:type="spellStart"/>
            <w:r w:rsidR="00460653" w:rsidRPr="00637A45">
              <w:rPr>
                <w:lang w:val="en-US"/>
              </w:rPr>
              <w:t>libere</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retragă</w:t>
            </w:r>
            <w:proofErr w:type="spellEnd"/>
            <w:r w:rsidR="00460653" w:rsidRPr="00637A45">
              <w:rPr>
                <w:lang w:val="en-US"/>
              </w:rPr>
              <w:t xml:space="preserve"> </w:t>
            </w:r>
            <w:proofErr w:type="spellStart"/>
            <w:r w:rsidR="00460653" w:rsidRPr="00637A45">
              <w:rPr>
                <w:lang w:val="en-US"/>
              </w:rPr>
              <w:t>utilajele</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îndepărteze</w:t>
            </w:r>
            <w:proofErr w:type="spellEnd"/>
            <w:r w:rsidR="00460653" w:rsidRPr="00637A45">
              <w:rPr>
                <w:lang w:val="en-US"/>
              </w:rPr>
              <w:t xml:space="preserve"> </w:t>
            </w:r>
            <w:proofErr w:type="spellStart"/>
            <w:r w:rsidR="00460653" w:rsidRPr="00637A45">
              <w:rPr>
                <w:lang w:val="en-US"/>
              </w:rPr>
              <w:t>surplusurile</w:t>
            </w:r>
            <w:proofErr w:type="spellEnd"/>
            <w:r w:rsidR="00460653" w:rsidRPr="00637A45">
              <w:rPr>
                <w:lang w:val="en-US"/>
              </w:rPr>
              <w:t xml:space="preserve"> de </w:t>
            </w:r>
            <w:proofErr w:type="spellStart"/>
            <w:r w:rsidR="00460653" w:rsidRPr="00637A45">
              <w:rPr>
                <w:lang w:val="en-US"/>
              </w:rPr>
              <w:t>materiale</w:t>
            </w:r>
            <w:proofErr w:type="spellEnd"/>
            <w:r w:rsidR="00460653" w:rsidRPr="00637A45">
              <w:rPr>
                <w:lang w:val="en-US"/>
              </w:rPr>
              <w:t xml:space="preserve">, </w:t>
            </w:r>
            <w:proofErr w:type="spellStart"/>
            <w:r w:rsidR="00460653" w:rsidRPr="00637A45">
              <w:rPr>
                <w:lang w:val="en-US"/>
              </w:rPr>
              <w:t>deşeuri</w:t>
            </w:r>
            <w:proofErr w:type="spellEnd"/>
            <w:r w:rsidR="005D4B79"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lucrări</w:t>
            </w:r>
            <w:proofErr w:type="spellEnd"/>
            <w:r w:rsidR="00460653" w:rsidRPr="00637A45">
              <w:rPr>
                <w:lang w:val="en-US"/>
              </w:rPr>
              <w:t xml:space="preserve"> </w:t>
            </w:r>
            <w:proofErr w:type="spellStart"/>
            <w:r w:rsidR="00460653" w:rsidRPr="00637A45">
              <w:rPr>
                <w:lang w:val="en-US"/>
              </w:rPr>
              <w:t>provizorii</w:t>
            </w:r>
            <w:proofErr w:type="spellEnd"/>
            <w:r w:rsidR="00460653" w:rsidRPr="00637A45">
              <w:rPr>
                <w:lang w:val="en-US"/>
              </w:rPr>
              <w:t xml:space="preserve"> de </w:t>
            </w:r>
            <w:proofErr w:type="spellStart"/>
            <w:r w:rsidR="00460653" w:rsidRPr="00637A45">
              <w:rPr>
                <w:lang w:val="en-US"/>
              </w:rPr>
              <w:t>orice</w:t>
            </w:r>
            <w:proofErr w:type="spellEnd"/>
            <w:r w:rsidR="00460653" w:rsidRPr="00637A45">
              <w:rPr>
                <w:lang w:val="en-US"/>
              </w:rPr>
              <w:t xml:space="preserve"> </w:t>
            </w:r>
            <w:proofErr w:type="spellStart"/>
            <w:r w:rsidR="00460653" w:rsidRPr="00637A45">
              <w:rPr>
                <w:lang w:val="en-US"/>
              </w:rPr>
              <w:t>fel</w:t>
            </w:r>
            <w:proofErr w:type="spellEnd"/>
            <w:r w:rsidR="00460653" w:rsidRPr="00637A45">
              <w:rPr>
                <w:lang w:val="en-US"/>
              </w:rPr>
              <w:t>, care nu s</w:t>
            </w:r>
            <w:r w:rsidR="00183D79" w:rsidRPr="00637A45">
              <w:rPr>
                <w:lang w:val="en-US"/>
              </w:rPr>
              <w:t>u</w:t>
            </w:r>
            <w:r w:rsidR="00460653" w:rsidRPr="00637A45">
              <w:rPr>
                <w:lang w:val="en-US"/>
              </w:rPr>
              <w:t xml:space="preserve">nt </w:t>
            </w:r>
            <w:proofErr w:type="spellStart"/>
            <w:r w:rsidR="00460653" w:rsidRPr="00637A45">
              <w:rPr>
                <w:lang w:val="en-US"/>
              </w:rPr>
              <w:t>necesare</w:t>
            </w:r>
            <w:proofErr w:type="spellEnd"/>
            <w:r w:rsidR="00460653" w:rsidRPr="00637A45">
              <w:rPr>
                <w:lang w:val="en-US"/>
              </w:rPr>
              <w:t xml:space="preserve">, </w:t>
            </w:r>
            <w:proofErr w:type="spellStart"/>
            <w:r w:rsidR="00460653" w:rsidRPr="00637A45">
              <w:rPr>
                <w:lang w:val="en-US"/>
              </w:rPr>
              <w:t>iar</w:t>
            </w:r>
            <w:proofErr w:type="spellEnd"/>
            <w:r w:rsidR="00460653" w:rsidRPr="00637A45">
              <w:rPr>
                <w:lang w:val="en-US"/>
              </w:rPr>
              <w:t xml:space="preserve"> la </w:t>
            </w:r>
            <w:proofErr w:type="spellStart"/>
            <w:r w:rsidR="00460653" w:rsidRPr="00637A45">
              <w:rPr>
                <w:lang w:val="en-US"/>
              </w:rPr>
              <w:t>terminarea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evacua</w:t>
            </w:r>
            <w:proofErr w:type="spellEnd"/>
            <w:r w:rsidR="00460653" w:rsidRPr="00637A45">
              <w:rPr>
                <w:lang w:val="en-US"/>
              </w:rPr>
              <w:t xml:space="preserve"> de pe </w:t>
            </w:r>
            <w:proofErr w:type="spellStart"/>
            <w:r w:rsidR="00460653" w:rsidRPr="00637A45">
              <w:rPr>
                <w:lang w:val="en-US"/>
              </w:rPr>
              <w:t>şantier</w:t>
            </w:r>
            <w:proofErr w:type="spellEnd"/>
            <w:r w:rsidR="00460653" w:rsidRPr="00637A45">
              <w:rPr>
                <w:lang w:val="en-US"/>
              </w:rPr>
              <w:t xml:space="preserve"> </w:t>
            </w:r>
            <w:proofErr w:type="spellStart"/>
            <w:r w:rsidR="00460653" w:rsidRPr="00637A45">
              <w:rPr>
                <w:lang w:val="en-US"/>
              </w:rPr>
              <w:t>toate</w:t>
            </w:r>
            <w:proofErr w:type="spellEnd"/>
            <w:r w:rsidR="00460653" w:rsidRPr="00637A45">
              <w:rPr>
                <w:lang w:val="en-US"/>
              </w:rPr>
              <w:t xml:space="preserve"> </w:t>
            </w:r>
            <w:proofErr w:type="spellStart"/>
            <w:r w:rsidR="00460653" w:rsidRPr="00637A45">
              <w:rPr>
                <w:lang w:val="en-US"/>
              </w:rPr>
              <w:t>utilajele</w:t>
            </w:r>
            <w:proofErr w:type="spellEnd"/>
            <w:r w:rsidR="00460653" w:rsidRPr="00637A45">
              <w:rPr>
                <w:lang w:val="en-US"/>
              </w:rPr>
              <w:t xml:space="preserve"> de </w:t>
            </w:r>
            <w:proofErr w:type="spellStart"/>
            <w:r w:rsidR="00460653" w:rsidRPr="00637A45">
              <w:rPr>
                <w:lang w:val="en-US"/>
              </w:rPr>
              <w:t>construcţie</w:t>
            </w:r>
            <w:proofErr w:type="spellEnd"/>
            <w:r w:rsidR="00460653" w:rsidRPr="00637A45">
              <w:rPr>
                <w:lang w:val="en-US"/>
              </w:rPr>
              <w:t xml:space="preserve">, </w:t>
            </w:r>
            <w:proofErr w:type="spellStart"/>
            <w:r w:rsidR="00460653" w:rsidRPr="00637A45">
              <w:rPr>
                <w:lang w:val="en-US"/>
              </w:rPr>
              <w:t>surplusurile</w:t>
            </w:r>
            <w:proofErr w:type="spellEnd"/>
            <w:r w:rsidR="00460653" w:rsidRPr="00637A45">
              <w:rPr>
                <w:lang w:val="en-US"/>
              </w:rPr>
              <w:t xml:space="preserve"> de </w:t>
            </w:r>
            <w:proofErr w:type="spellStart"/>
            <w:r w:rsidR="00460653" w:rsidRPr="00637A45">
              <w:rPr>
                <w:lang w:val="en-US"/>
              </w:rPr>
              <w:t>materiale</w:t>
            </w:r>
            <w:proofErr w:type="spellEnd"/>
            <w:r w:rsidR="00460653" w:rsidRPr="00637A45">
              <w:rPr>
                <w:lang w:val="en-US"/>
              </w:rPr>
              <w:t xml:space="preserve">, </w:t>
            </w:r>
            <w:proofErr w:type="spellStart"/>
            <w:r w:rsidR="00460653" w:rsidRPr="00637A45">
              <w:rPr>
                <w:lang w:val="en-US"/>
              </w:rPr>
              <w:t>deşeurile</w:t>
            </w:r>
            <w:proofErr w:type="spellEnd"/>
            <w:r w:rsidR="005D4B79"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lucrările</w:t>
            </w:r>
            <w:proofErr w:type="spellEnd"/>
            <w:r w:rsidR="00460653" w:rsidRPr="00637A45">
              <w:rPr>
                <w:lang w:val="en-US"/>
              </w:rPr>
              <w:t xml:space="preserve"> </w:t>
            </w:r>
            <w:proofErr w:type="spellStart"/>
            <w:r w:rsidR="00460653" w:rsidRPr="00637A45">
              <w:rPr>
                <w:lang w:val="en-US"/>
              </w:rPr>
              <w:t>provizorii</w:t>
            </w:r>
            <w:proofErr w:type="spellEnd"/>
            <w:r w:rsidR="00460653" w:rsidRPr="00637A45">
              <w:rPr>
                <w:lang w:val="en-US"/>
              </w:rPr>
              <w:t xml:space="preserve">. </w:t>
            </w:r>
          </w:p>
          <w:p w14:paraId="53BC4243" w14:textId="77777777" w:rsidR="00B96242" w:rsidRPr="00637A45" w:rsidRDefault="00BE5A1E" w:rsidP="00196AB4">
            <w:pPr>
              <w:pStyle w:val="af2"/>
              <w:tabs>
                <w:tab w:val="left" w:pos="426"/>
                <w:tab w:val="left" w:pos="3645"/>
              </w:tabs>
              <w:spacing w:line="276" w:lineRule="auto"/>
              <w:ind w:firstLine="0"/>
              <w:rPr>
                <w:lang w:val="en-US"/>
              </w:rPr>
            </w:pPr>
            <w:r w:rsidRPr="00637A45">
              <w:rPr>
                <w:lang w:val="en-US"/>
              </w:rPr>
              <w:t>4.2</w:t>
            </w:r>
            <w:r w:rsidR="00893327" w:rsidRPr="00637A45">
              <w:rPr>
                <w:lang w:val="en-US"/>
              </w:rPr>
              <w:t>6</w:t>
            </w:r>
            <w:r w:rsidRPr="00637A45">
              <w:rPr>
                <w:lang w:val="en-US"/>
              </w:rPr>
              <w:t xml:space="preserve">. </w:t>
            </w:r>
            <w:proofErr w:type="spellStart"/>
            <w:r w:rsidR="00460653" w:rsidRPr="00637A45">
              <w:rPr>
                <w:lang w:val="en-US"/>
              </w:rPr>
              <w:t>Beneficiarul</w:t>
            </w:r>
            <w:proofErr w:type="spellEnd"/>
            <w:r w:rsidR="00460653" w:rsidRPr="00637A45">
              <w:rPr>
                <w:lang w:val="en-US"/>
              </w:rPr>
              <w:t xml:space="preserve"> </w:t>
            </w:r>
            <w:proofErr w:type="spellStart"/>
            <w:r w:rsidR="00460653" w:rsidRPr="00637A45">
              <w:rPr>
                <w:lang w:val="en-US"/>
              </w:rPr>
              <w:t>trebuie</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obţină</w:t>
            </w:r>
            <w:proofErr w:type="spellEnd"/>
            <w:r w:rsidR="00460653" w:rsidRPr="00637A45">
              <w:rPr>
                <w:lang w:val="en-US"/>
              </w:rPr>
              <w:t xml:space="preserve">, pe propria </w:t>
            </w:r>
            <w:proofErr w:type="spellStart"/>
            <w:r w:rsidR="00460653" w:rsidRPr="00637A45">
              <w:rPr>
                <w:lang w:val="en-US"/>
              </w:rPr>
              <w:t>cheltuială</w:t>
            </w:r>
            <w:proofErr w:type="spellEnd"/>
            <w:r w:rsidR="00460653" w:rsidRPr="00637A45">
              <w:rPr>
                <w:lang w:val="en-US"/>
              </w:rPr>
              <w:t xml:space="preserve">, </w:t>
            </w:r>
            <w:proofErr w:type="spellStart"/>
            <w:r w:rsidR="00460653" w:rsidRPr="00637A45">
              <w:rPr>
                <w:lang w:val="en-US"/>
              </w:rPr>
              <w:t>toate</w:t>
            </w:r>
            <w:proofErr w:type="spellEnd"/>
            <w:r w:rsidR="00460653" w:rsidRPr="00637A45">
              <w:rPr>
                <w:lang w:val="en-US"/>
              </w:rPr>
              <w:t xml:space="preserve"> </w:t>
            </w:r>
            <w:proofErr w:type="spellStart"/>
            <w:r w:rsidR="00460653" w:rsidRPr="00637A45">
              <w:rPr>
                <w:lang w:val="en-US"/>
              </w:rPr>
              <w:t>avizele</w:t>
            </w:r>
            <w:proofErr w:type="spellEnd"/>
            <w:r w:rsidR="00460653" w:rsidRPr="00637A45">
              <w:rPr>
                <w:lang w:val="en-US"/>
              </w:rPr>
              <w:t xml:space="preserve">, </w:t>
            </w:r>
            <w:proofErr w:type="spellStart"/>
            <w:r w:rsidR="00460653" w:rsidRPr="00637A45">
              <w:rPr>
                <w:lang w:val="en-US"/>
              </w:rPr>
              <w:t>autorizaţiile</w:t>
            </w:r>
            <w:proofErr w:type="spellEnd"/>
            <w:r w:rsidR="005D4B79"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aprobările</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plătească</w:t>
            </w:r>
            <w:proofErr w:type="spellEnd"/>
            <w:r w:rsidR="00460653" w:rsidRPr="00637A45">
              <w:rPr>
                <w:lang w:val="en-US"/>
              </w:rPr>
              <w:t xml:space="preserve"> </w:t>
            </w:r>
            <w:proofErr w:type="spellStart"/>
            <w:r w:rsidR="00460653" w:rsidRPr="00637A45">
              <w:rPr>
                <w:lang w:val="en-US"/>
              </w:rPr>
              <w:t>toate</w:t>
            </w:r>
            <w:proofErr w:type="spellEnd"/>
            <w:r w:rsidR="00460653" w:rsidRPr="00637A45">
              <w:rPr>
                <w:lang w:val="en-US"/>
              </w:rPr>
              <w:t xml:space="preserve"> </w:t>
            </w:r>
            <w:proofErr w:type="spellStart"/>
            <w:r w:rsidR="00460653" w:rsidRPr="00637A45">
              <w:rPr>
                <w:lang w:val="en-US"/>
              </w:rPr>
              <w:t>taxele</w:t>
            </w:r>
            <w:proofErr w:type="spellEnd"/>
            <w:r w:rsidR="00460653" w:rsidRPr="00637A45">
              <w:rPr>
                <w:lang w:val="en-US"/>
              </w:rPr>
              <w:t xml:space="preserve"> </w:t>
            </w:r>
            <w:proofErr w:type="spellStart"/>
            <w:r w:rsidR="00460653" w:rsidRPr="00637A45">
              <w:rPr>
                <w:lang w:val="en-US"/>
              </w:rPr>
              <w:t>necesare</w:t>
            </w:r>
            <w:proofErr w:type="spellEnd"/>
            <w:r w:rsidR="00460653" w:rsidRPr="00637A45">
              <w:rPr>
                <w:lang w:val="en-US"/>
              </w:rPr>
              <w:t xml:space="preserve"> legate de </w:t>
            </w:r>
            <w:proofErr w:type="spellStart"/>
            <w:r w:rsidR="00460653" w:rsidRPr="00637A45">
              <w:rPr>
                <w:lang w:val="en-US"/>
              </w:rPr>
              <w:t>execuţia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precum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bunuri</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drepturi</w:t>
            </w:r>
            <w:proofErr w:type="spellEnd"/>
            <w:r w:rsidR="00460653" w:rsidRPr="00637A45">
              <w:rPr>
                <w:lang w:val="en-US"/>
              </w:rPr>
              <w:t xml:space="preserve"> </w:t>
            </w:r>
            <w:proofErr w:type="spellStart"/>
            <w:r w:rsidR="00460653" w:rsidRPr="00637A45">
              <w:rPr>
                <w:lang w:val="en-US"/>
              </w:rPr>
              <w:t>afectate</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care pot fi </w:t>
            </w:r>
            <w:proofErr w:type="spellStart"/>
            <w:r w:rsidR="00460653" w:rsidRPr="00637A45">
              <w:rPr>
                <w:lang w:val="en-US"/>
              </w:rPr>
              <w:t>afectate</w:t>
            </w:r>
            <w:proofErr w:type="spellEnd"/>
            <w:r w:rsidR="00460653" w:rsidRPr="00637A45">
              <w:rPr>
                <w:lang w:val="en-US"/>
              </w:rPr>
              <w:t xml:space="preserve"> de </w:t>
            </w:r>
            <w:proofErr w:type="spellStart"/>
            <w:r w:rsidR="00460653" w:rsidRPr="00637A45">
              <w:rPr>
                <w:lang w:val="en-US"/>
              </w:rPr>
              <w:t>execuţia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
          <w:p w14:paraId="7846E66B" w14:textId="77777777" w:rsidR="00460653" w:rsidRPr="00637A45" w:rsidRDefault="00460653" w:rsidP="00196AB4">
            <w:pPr>
              <w:pStyle w:val="af2"/>
              <w:tabs>
                <w:tab w:val="left" w:pos="426"/>
                <w:tab w:val="left" w:pos="3645"/>
              </w:tabs>
              <w:spacing w:line="276" w:lineRule="auto"/>
              <w:ind w:firstLine="0"/>
              <w:rPr>
                <w:lang w:val="en-US"/>
              </w:rPr>
            </w:pPr>
          </w:p>
          <w:p w14:paraId="53028E28"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241474F7"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3FD7F8CE" w14:textId="77777777" w:rsidR="005B666D" w:rsidRPr="00FF430B" w:rsidRDefault="005B666D" w:rsidP="00196AB4">
            <w:pPr>
              <w:pStyle w:val="a"/>
              <w:numPr>
                <w:ilvl w:val="0"/>
                <w:numId w:val="0"/>
              </w:numPr>
              <w:tabs>
                <w:tab w:val="left" w:pos="1755"/>
              </w:tabs>
            </w:pPr>
          </w:p>
          <w:p w14:paraId="5B70BED7"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0F562D4D" w14:textId="77777777" w:rsidR="005B666D" w:rsidRPr="00637A45" w:rsidRDefault="00BE5A1E" w:rsidP="00196AB4">
            <w:pPr>
              <w:pStyle w:val="af2"/>
              <w:tabs>
                <w:tab w:val="left" w:pos="567"/>
              </w:tabs>
              <w:spacing w:line="276" w:lineRule="auto"/>
              <w:ind w:firstLine="0"/>
              <w:rPr>
                <w:lang w:val="en-US"/>
              </w:rPr>
            </w:pPr>
            <w:r w:rsidRPr="00637A45">
              <w:rPr>
                <w:lang w:val="en-US"/>
              </w:rPr>
              <w:t xml:space="preserve">6.1. </w:t>
            </w:r>
            <w:proofErr w:type="spellStart"/>
            <w:r w:rsidR="005B666D" w:rsidRPr="00637A45">
              <w:rPr>
                <w:lang w:val="en-US"/>
              </w:rPr>
              <w:t>Antreprenorul</w:t>
            </w:r>
            <w:proofErr w:type="spellEnd"/>
            <w:r w:rsidR="005B666D" w:rsidRPr="00637A45">
              <w:rPr>
                <w:lang w:val="en-US"/>
              </w:rPr>
              <w:t xml:space="preserve"> </w:t>
            </w:r>
            <w:proofErr w:type="spellStart"/>
            <w:r w:rsidR="005B666D" w:rsidRPr="00637A45">
              <w:rPr>
                <w:lang w:val="en-US"/>
              </w:rPr>
              <w:t>este</w:t>
            </w:r>
            <w:proofErr w:type="spellEnd"/>
            <w:r w:rsidR="005B666D" w:rsidRPr="00637A45">
              <w:rPr>
                <w:lang w:val="en-US"/>
              </w:rPr>
              <w:t xml:space="preserve"> </w:t>
            </w:r>
            <w:proofErr w:type="spellStart"/>
            <w:r w:rsidR="005B666D" w:rsidRPr="00637A45">
              <w:rPr>
                <w:lang w:val="en-US"/>
              </w:rPr>
              <w:t>obligat</w:t>
            </w:r>
            <w:proofErr w:type="spellEnd"/>
            <w:r w:rsidR="005B666D" w:rsidRPr="00637A45">
              <w:rPr>
                <w:lang w:val="en-US"/>
              </w:rPr>
              <w:t xml:space="preserve"> </w:t>
            </w:r>
            <w:proofErr w:type="spellStart"/>
            <w:r w:rsidR="005B666D" w:rsidRPr="00637A45">
              <w:rPr>
                <w:lang w:val="en-US"/>
              </w:rPr>
              <w:t>să</w:t>
            </w:r>
            <w:proofErr w:type="spellEnd"/>
            <w:r w:rsidR="005B666D" w:rsidRPr="00637A45">
              <w:rPr>
                <w:lang w:val="en-US"/>
              </w:rPr>
              <w:t xml:space="preserve"> execute </w:t>
            </w:r>
            <w:proofErr w:type="spellStart"/>
            <w:r w:rsidR="005B666D" w:rsidRPr="00637A45">
              <w:rPr>
                <w:lang w:val="en-US"/>
              </w:rPr>
              <w:t>toate</w:t>
            </w:r>
            <w:proofErr w:type="spellEnd"/>
            <w:r w:rsidR="005B666D" w:rsidRPr="00637A45">
              <w:rPr>
                <w:lang w:val="en-US"/>
              </w:rPr>
              <w:t xml:space="preserve"> </w:t>
            </w:r>
            <w:proofErr w:type="spellStart"/>
            <w:r w:rsidR="005B666D" w:rsidRPr="00637A45">
              <w:rPr>
                <w:lang w:val="en-US"/>
              </w:rPr>
              <w:t>lucrările</w:t>
            </w:r>
            <w:proofErr w:type="spellEnd"/>
            <w:r w:rsidR="005B666D" w:rsidRPr="00637A45">
              <w:rPr>
                <w:lang w:val="en-US"/>
              </w:rPr>
              <w:t xml:space="preserve">, </w:t>
            </w:r>
            <w:proofErr w:type="spellStart"/>
            <w:r w:rsidR="005B666D" w:rsidRPr="00637A45">
              <w:rPr>
                <w:lang w:val="en-US"/>
              </w:rPr>
              <w:t>prevăzute</w:t>
            </w:r>
            <w:proofErr w:type="spellEnd"/>
            <w:r w:rsidR="005B666D" w:rsidRPr="00637A45">
              <w:rPr>
                <w:lang w:val="en-US"/>
              </w:rPr>
              <w:t xml:space="preserve"> </w:t>
            </w:r>
            <w:proofErr w:type="spellStart"/>
            <w:r w:rsidR="005B666D" w:rsidRPr="00637A45">
              <w:rPr>
                <w:lang w:val="en-US"/>
              </w:rPr>
              <w:t>în</w:t>
            </w:r>
            <w:proofErr w:type="spellEnd"/>
            <w:r w:rsidR="005B666D" w:rsidRPr="00637A45">
              <w:rPr>
                <w:lang w:val="en-US"/>
              </w:rPr>
              <w:t xml:space="preserve"> contract, </w:t>
            </w:r>
            <w:proofErr w:type="spellStart"/>
            <w:r w:rsidR="005B666D" w:rsidRPr="00637A45">
              <w:rPr>
                <w:lang w:val="en-US"/>
              </w:rPr>
              <w:t>în</w:t>
            </w:r>
            <w:proofErr w:type="spellEnd"/>
            <w:r w:rsidR="005B666D" w:rsidRPr="00637A45">
              <w:rPr>
                <w:lang w:val="en-US"/>
              </w:rPr>
              <w:t xml:space="preserve"> </w:t>
            </w:r>
            <w:proofErr w:type="spellStart"/>
            <w:r w:rsidR="005B666D" w:rsidRPr="00637A45">
              <w:rPr>
                <w:lang w:val="en-US"/>
              </w:rPr>
              <w:t>termenele</w:t>
            </w:r>
            <w:proofErr w:type="spellEnd"/>
            <w:r w:rsidR="005B666D" w:rsidRPr="00637A45">
              <w:rPr>
                <w:lang w:val="en-US"/>
              </w:rPr>
              <w:t xml:space="preserve"> </w:t>
            </w:r>
            <w:proofErr w:type="spellStart"/>
            <w:r w:rsidR="005B666D" w:rsidRPr="00637A45">
              <w:rPr>
                <w:lang w:val="en-US"/>
              </w:rPr>
              <w:t>stabilite</w:t>
            </w:r>
            <w:proofErr w:type="spellEnd"/>
            <w:r w:rsidR="005B666D" w:rsidRPr="00637A45">
              <w:rPr>
                <w:lang w:val="en-US"/>
              </w:rPr>
              <w:t xml:space="preserve"> </w:t>
            </w:r>
            <w:proofErr w:type="spellStart"/>
            <w:r w:rsidR="005B666D" w:rsidRPr="00637A45">
              <w:rPr>
                <w:lang w:val="en-US"/>
              </w:rPr>
              <w:t>prin</w:t>
            </w:r>
            <w:proofErr w:type="spellEnd"/>
            <w:r w:rsidR="005B666D" w:rsidRPr="00637A45">
              <w:rPr>
                <w:lang w:val="en-US"/>
              </w:rPr>
              <w:t xml:space="preserve"> </w:t>
            </w:r>
            <w:proofErr w:type="spellStart"/>
            <w:r w:rsidR="005B666D" w:rsidRPr="00637A45">
              <w:rPr>
                <w:lang w:val="en-US"/>
              </w:rPr>
              <w:t>graficul</w:t>
            </w:r>
            <w:proofErr w:type="spellEnd"/>
            <w:r w:rsidR="005B666D" w:rsidRPr="00637A45">
              <w:rPr>
                <w:lang w:val="en-US"/>
              </w:rPr>
              <w:t xml:space="preserve"> general de </w:t>
            </w:r>
            <w:proofErr w:type="spellStart"/>
            <w:r w:rsidR="005B666D" w:rsidRPr="00637A45">
              <w:rPr>
                <w:lang w:val="en-US"/>
              </w:rPr>
              <w:t>realizare</w:t>
            </w:r>
            <w:proofErr w:type="spellEnd"/>
            <w:r w:rsidR="005B666D" w:rsidRPr="00637A45">
              <w:rPr>
                <w:lang w:val="en-US"/>
              </w:rPr>
              <w:t xml:space="preserve"> a </w:t>
            </w:r>
            <w:proofErr w:type="spellStart"/>
            <w:r w:rsidR="005B666D" w:rsidRPr="00637A45">
              <w:rPr>
                <w:lang w:val="en-US"/>
              </w:rPr>
              <w:t>lucrărilor</w:t>
            </w:r>
            <w:proofErr w:type="spellEnd"/>
            <w:r w:rsidR="005B666D" w:rsidRPr="00637A45">
              <w:rPr>
                <w:lang w:val="en-US"/>
              </w:rPr>
              <w:t xml:space="preserve"> </w:t>
            </w:r>
            <w:proofErr w:type="spellStart"/>
            <w:r w:rsidR="005B666D" w:rsidRPr="00637A45">
              <w:rPr>
                <w:lang w:val="en-US"/>
              </w:rPr>
              <w:t>şi</w:t>
            </w:r>
            <w:proofErr w:type="spellEnd"/>
            <w:r w:rsidR="005B666D" w:rsidRPr="00637A45">
              <w:rPr>
                <w:lang w:val="en-US"/>
              </w:rPr>
              <w:t xml:space="preserve"> </w:t>
            </w:r>
            <w:proofErr w:type="spellStart"/>
            <w:r w:rsidR="005B666D" w:rsidRPr="00637A45">
              <w:rPr>
                <w:lang w:val="en-US"/>
              </w:rPr>
              <w:t>graficul</w:t>
            </w:r>
            <w:proofErr w:type="spellEnd"/>
            <w:r w:rsidR="005B666D" w:rsidRPr="00637A45">
              <w:rPr>
                <w:lang w:val="en-US"/>
              </w:rPr>
              <w:t xml:space="preserve"> de </w:t>
            </w:r>
            <w:proofErr w:type="spellStart"/>
            <w:r w:rsidR="005B666D" w:rsidRPr="00637A45">
              <w:rPr>
                <w:lang w:val="en-US"/>
              </w:rPr>
              <w:t>execuţie</w:t>
            </w:r>
            <w:proofErr w:type="spellEnd"/>
            <w:r w:rsidR="005D4B79" w:rsidRPr="00637A45">
              <w:rPr>
                <w:lang w:val="en-US"/>
              </w:rPr>
              <w:t xml:space="preserve"> </w:t>
            </w:r>
            <w:proofErr w:type="spellStart"/>
            <w:r w:rsidR="005B666D" w:rsidRPr="00637A45">
              <w:rPr>
                <w:lang w:val="en-US"/>
              </w:rPr>
              <w:t>şi</w:t>
            </w:r>
            <w:proofErr w:type="spellEnd"/>
            <w:r w:rsidR="005B666D" w:rsidRPr="00637A45">
              <w:rPr>
                <w:lang w:val="en-US"/>
              </w:rPr>
              <w:t xml:space="preserve"> de o </w:t>
            </w:r>
            <w:proofErr w:type="spellStart"/>
            <w:r w:rsidR="005B666D" w:rsidRPr="00637A45">
              <w:rPr>
                <w:lang w:val="en-US"/>
              </w:rPr>
              <w:t>calitate</w:t>
            </w:r>
            <w:proofErr w:type="spellEnd"/>
            <w:r w:rsidR="005B666D" w:rsidRPr="00637A45">
              <w:rPr>
                <w:lang w:val="en-US"/>
              </w:rPr>
              <w:t xml:space="preserve"> </w:t>
            </w:r>
            <w:proofErr w:type="spellStart"/>
            <w:r w:rsidR="005B666D" w:rsidRPr="00637A45">
              <w:rPr>
                <w:lang w:val="en-US"/>
              </w:rPr>
              <w:t>corespunzătoare</w:t>
            </w:r>
            <w:proofErr w:type="spellEnd"/>
            <w:r w:rsidR="005B666D" w:rsidRPr="00637A45">
              <w:rPr>
                <w:lang w:val="en-US"/>
              </w:rPr>
              <w:t xml:space="preserve"> </w:t>
            </w:r>
            <w:proofErr w:type="spellStart"/>
            <w:r w:rsidR="005B666D" w:rsidRPr="00637A45">
              <w:rPr>
                <w:lang w:val="en-US"/>
              </w:rPr>
              <w:t>prevederilor</w:t>
            </w:r>
            <w:proofErr w:type="spellEnd"/>
            <w:r w:rsidR="005B666D" w:rsidRPr="00637A45">
              <w:rPr>
                <w:lang w:val="en-US"/>
              </w:rPr>
              <w:t xml:space="preserve"> </w:t>
            </w:r>
            <w:proofErr w:type="spellStart"/>
            <w:r w:rsidR="005B666D" w:rsidRPr="00637A45">
              <w:rPr>
                <w:lang w:val="en-US"/>
              </w:rPr>
              <w:t>actelor</w:t>
            </w:r>
            <w:proofErr w:type="spellEnd"/>
            <w:r w:rsidR="005B666D" w:rsidRPr="00637A45">
              <w:rPr>
                <w:lang w:val="en-US"/>
              </w:rPr>
              <w:t xml:space="preserve"> normative </w:t>
            </w:r>
            <w:proofErr w:type="spellStart"/>
            <w:r w:rsidR="005B666D" w:rsidRPr="00637A45">
              <w:rPr>
                <w:lang w:val="en-US"/>
              </w:rPr>
              <w:t>şi</w:t>
            </w:r>
            <w:proofErr w:type="spellEnd"/>
            <w:r w:rsidR="005B666D" w:rsidRPr="00637A45">
              <w:rPr>
                <w:lang w:val="en-US"/>
              </w:rPr>
              <w:t xml:space="preserve">  </w:t>
            </w:r>
            <w:proofErr w:type="spellStart"/>
            <w:r w:rsidR="005B666D" w:rsidRPr="00637A45">
              <w:rPr>
                <w:lang w:val="en-US"/>
              </w:rPr>
              <w:t>prezentului</w:t>
            </w:r>
            <w:proofErr w:type="spellEnd"/>
            <w:r w:rsidR="005B666D" w:rsidRPr="00637A45">
              <w:rPr>
                <w:lang w:val="en-US"/>
              </w:rPr>
              <w:t xml:space="preserve"> contract.</w:t>
            </w:r>
          </w:p>
          <w:p w14:paraId="7814ABBA" w14:textId="77777777" w:rsidR="005B666D" w:rsidRPr="00637A45" w:rsidRDefault="00BE5A1E" w:rsidP="00196AB4">
            <w:pPr>
              <w:pStyle w:val="af2"/>
              <w:tabs>
                <w:tab w:val="left" w:pos="567"/>
              </w:tabs>
              <w:spacing w:line="276" w:lineRule="auto"/>
              <w:ind w:firstLine="0"/>
              <w:rPr>
                <w:lang w:val="en-US"/>
              </w:rPr>
            </w:pPr>
            <w:r w:rsidRPr="00637A45">
              <w:rPr>
                <w:lang w:val="en-US"/>
              </w:rPr>
              <w:t xml:space="preserve">6.2. </w:t>
            </w:r>
            <w:proofErr w:type="spellStart"/>
            <w:r w:rsidR="005B666D" w:rsidRPr="00637A45">
              <w:rPr>
                <w:lang w:val="en-US"/>
              </w:rPr>
              <w:t>În</w:t>
            </w:r>
            <w:proofErr w:type="spellEnd"/>
            <w:r w:rsidR="005B666D" w:rsidRPr="00637A45">
              <w:rPr>
                <w:lang w:val="en-US"/>
              </w:rPr>
              <w:t xml:space="preserve"> </w:t>
            </w:r>
            <w:proofErr w:type="spellStart"/>
            <w:r w:rsidR="005B666D" w:rsidRPr="00637A45">
              <w:rPr>
                <w:lang w:val="en-US"/>
              </w:rPr>
              <w:t>cazul</w:t>
            </w:r>
            <w:proofErr w:type="spellEnd"/>
            <w:r w:rsidR="005B666D" w:rsidRPr="00637A45">
              <w:rPr>
                <w:lang w:val="en-US"/>
              </w:rPr>
              <w:t xml:space="preserve"> </w:t>
            </w:r>
            <w:proofErr w:type="spellStart"/>
            <w:r w:rsidR="005B666D" w:rsidRPr="00637A45">
              <w:rPr>
                <w:lang w:val="en-US"/>
              </w:rPr>
              <w:t>în</w:t>
            </w:r>
            <w:proofErr w:type="spellEnd"/>
            <w:r w:rsidR="005B666D" w:rsidRPr="00637A45">
              <w:rPr>
                <w:lang w:val="en-US"/>
              </w:rPr>
              <w:t xml:space="preserve"> care </w:t>
            </w:r>
            <w:proofErr w:type="spellStart"/>
            <w:r w:rsidR="005B666D" w:rsidRPr="00637A45">
              <w:rPr>
                <w:lang w:val="en-US"/>
              </w:rPr>
              <w:t>părţile</w:t>
            </w:r>
            <w:proofErr w:type="spellEnd"/>
            <w:r w:rsidR="005B666D" w:rsidRPr="00637A45">
              <w:rPr>
                <w:lang w:val="en-US"/>
              </w:rPr>
              <w:t xml:space="preserve"> din </w:t>
            </w:r>
            <w:proofErr w:type="spellStart"/>
            <w:r w:rsidR="005B666D" w:rsidRPr="00637A45">
              <w:rPr>
                <w:lang w:val="en-US"/>
              </w:rPr>
              <w:t>lucrarea</w:t>
            </w:r>
            <w:proofErr w:type="spellEnd"/>
            <w:r w:rsidR="005B666D" w:rsidRPr="00637A45">
              <w:rPr>
                <w:lang w:val="en-US"/>
              </w:rPr>
              <w:t xml:space="preserve"> </w:t>
            </w:r>
            <w:proofErr w:type="spellStart"/>
            <w:r w:rsidR="005B666D" w:rsidRPr="00637A45">
              <w:rPr>
                <w:lang w:val="en-US"/>
              </w:rPr>
              <w:t>ce</w:t>
            </w:r>
            <w:proofErr w:type="spellEnd"/>
            <w:r w:rsidR="005B666D" w:rsidRPr="00637A45">
              <w:rPr>
                <w:lang w:val="en-US"/>
              </w:rPr>
              <w:t xml:space="preserve"> se </w:t>
            </w:r>
            <w:proofErr w:type="spellStart"/>
            <w:r w:rsidR="005B666D" w:rsidRPr="00637A45">
              <w:rPr>
                <w:lang w:val="en-US"/>
              </w:rPr>
              <w:t>contractează</w:t>
            </w:r>
            <w:proofErr w:type="spellEnd"/>
            <w:r w:rsidR="005B666D" w:rsidRPr="00637A45">
              <w:rPr>
                <w:lang w:val="en-US"/>
              </w:rPr>
              <w:t xml:space="preserve"> se </w:t>
            </w:r>
            <w:proofErr w:type="spellStart"/>
            <w:r w:rsidR="005B666D" w:rsidRPr="00637A45">
              <w:rPr>
                <w:lang w:val="en-US"/>
              </w:rPr>
              <w:t>execută</w:t>
            </w:r>
            <w:proofErr w:type="spellEnd"/>
            <w:r w:rsidR="005B666D" w:rsidRPr="00637A45">
              <w:rPr>
                <w:lang w:val="en-US"/>
              </w:rPr>
              <w:t xml:space="preserve"> </w:t>
            </w:r>
            <w:proofErr w:type="spellStart"/>
            <w:r w:rsidR="005B666D" w:rsidRPr="00637A45">
              <w:rPr>
                <w:lang w:val="en-US"/>
              </w:rPr>
              <w:t>în</w:t>
            </w:r>
            <w:proofErr w:type="spellEnd"/>
            <w:r w:rsidR="005B666D" w:rsidRPr="00637A45">
              <w:rPr>
                <w:lang w:val="en-US"/>
              </w:rPr>
              <w:t xml:space="preserve"> </w:t>
            </w:r>
            <w:proofErr w:type="spellStart"/>
            <w:r w:rsidR="005B666D" w:rsidRPr="00637A45">
              <w:rPr>
                <w:lang w:val="en-US"/>
              </w:rPr>
              <w:t>subantrepriză</w:t>
            </w:r>
            <w:proofErr w:type="spellEnd"/>
            <w:r w:rsidR="005B666D" w:rsidRPr="00637A45">
              <w:rPr>
                <w:lang w:val="en-US"/>
              </w:rPr>
              <w:t xml:space="preserve">, </w:t>
            </w:r>
            <w:proofErr w:type="spellStart"/>
            <w:r w:rsidR="005B666D" w:rsidRPr="00637A45">
              <w:rPr>
                <w:lang w:val="en-US"/>
              </w:rPr>
              <w:t>Antreprenorul</w:t>
            </w:r>
            <w:proofErr w:type="spellEnd"/>
            <w:r w:rsidR="005B666D" w:rsidRPr="00637A45">
              <w:rPr>
                <w:lang w:val="en-US"/>
              </w:rPr>
              <w:t xml:space="preserve"> </w:t>
            </w:r>
            <w:proofErr w:type="spellStart"/>
            <w:r w:rsidR="005B666D" w:rsidRPr="00637A45">
              <w:rPr>
                <w:lang w:val="en-US"/>
              </w:rPr>
              <w:t>trebuie</w:t>
            </w:r>
            <w:proofErr w:type="spellEnd"/>
            <w:r w:rsidR="005B666D" w:rsidRPr="00637A45">
              <w:rPr>
                <w:lang w:val="en-US"/>
              </w:rPr>
              <w:t xml:space="preserve"> </w:t>
            </w:r>
            <w:proofErr w:type="spellStart"/>
            <w:r w:rsidR="005B666D" w:rsidRPr="00637A45">
              <w:rPr>
                <w:lang w:val="en-US"/>
              </w:rPr>
              <w:t>să</w:t>
            </w:r>
            <w:proofErr w:type="spellEnd"/>
            <w:r w:rsidR="005B666D" w:rsidRPr="00637A45">
              <w:rPr>
                <w:lang w:val="en-US"/>
              </w:rPr>
              <w:t xml:space="preserve"> </w:t>
            </w:r>
            <w:proofErr w:type="spellStart"/>
            <w:r w:rsidR="005B666D" w:rsidRPr="00637A45">
              <w:rPr>
                <w:lang w:val="en-US"/>
              </w:rPr>
              <w:t>prezinte</w:t>
            </w:r>
            <w:proofErr w:type="spellEnd"/>
            <w:r w:rsidR="005B666D" w:rsidRPr="00637A45">
              <w:rPr>
                <w:lang w:val="en-US"/>
              </w:rPr>
              <w:t xml:space="preserve">, cu </w:t>
            </w:r>
            <w:proofErr w:type="spellStart"/>
            <w:r w:rsidR="005B666D" w:rsidRPr="00637A45">
              <w:rPr>
                <w:lang w:val="en-US"/>
              </w:rPr>
              <w:t>ocazia</w:t>
            </w:r>
            <w:proofErr w:type="spellEnd"/>
            <w:r w:rsidR="005B666D" w:rsidRPr="00637A45">
              <w:rPr>
                <w:lang w:val="en-US"/>
              </w:rPr>
              <w:t xml:space="preserve"> </w:t>
            </w:r>
            <w:proofErr w:type="spellStart"/>
            <w:r w:rsidR="005B666D" w:rsidRPr="00637A45">
              <w:rPr>
                <w:lang w:val="en-US"/>
              </w:rPr>
              <w:t>ofertării</w:t>
            </w:r>
            <w:proofErr w:type="spellEnd"/>
            <w:r w:rsidR="005B666D" w:rsidRPr="00637A45">
              <w:rPr>
                <w:lang w:val="en-US"/>
              </w:rPr>
              <w:t xml:space="preserve">, </w:t>
            </w:r>
            <w:proofErr w:type="spellStart"/>
            <w:r w:rsidR="005B666D" w:rsidRPr="00637A45">
              <w:rPr>
                <w:lang w:val="en-US"/>
              </w:rPr>
              <w:t>lista</w:t>
            </w:r>
            <w:proofErr w:type="spellEnd"/>
            <w:r w:rsidR="005B666D" w:rsidRPr="00637A45">
              <w:rPr>
                <w:lang w:val="en-US"/>
              </w:rPr>
              <w:t xml:space="preserve"> </w:t>
            </w:r>
            <w:proofErr w:type="spellStart"/>
            <w:r w:rsidR="005B666D" w:rsidRPr="00637A45">
              <w:rPr>
                <w:lang w:val="en-US"/>
              </w:rPr>
              <w:t>subantreprenorilor</w:t>
            </w:r>
            <w:proofErr w:type="spellEnd"/>
            <w:r w:rsidR="005B666D" w:rsidRPr="00637A45">
              <w:rPr>
                <w:lang w:val="en-US"/>
              </w:rPr>
              <w:t xml:space="preserve"> </w:t>
            </w:r>
            <w:proofErr w:type="spellStart"/>
            <w:r w:rsidR="005B666D" w:rsidRPr="00637A45">
              <w:rPr>
                <w:lang w:val="en-US"/>
              </w:rPr>
              <w:t>şi</w:t>
            </w:r>
            <w:proofErr w:type="spellEnd"/>
            <w:r w:rsidR="005B666D" w:rsidRPr="00637A45">
              <w:rPr>
                <w:lang w:val="en-US"/>
              </w:rPr>
              <w:t xml:space="preserve"> </w:t>
            </w:r>
            <w:proofErr w:type="spellStart"/>
            <w:r w:rsidR="005B666D" w:rsidRPr="00637A45">
              <w:rPr>
                <w:lang w:val="en-US"/>
              </w:rPr>
              <w:t>lucrările</w:t>
            </w:r>
            <w:proofErr w:type="spellEnd"/>
            <w:r w:rsidR="005B666D" w:rsidRPr="00637A45">
              <w:rPr>
                <w:lang w:val="en-US"/>
              </w:rPr>
              <w:t xml:space="preserve"> pe care </w:t>
            </w:r>
            <w:proofErr w:type="spellStart"/>
            <w:r w:rsidR="005B666D" w:rsidRPr="00637A45">
              <w:rPr>
                <w:lang w:val="en-US"/>
              </w:rPr>
              <w:t>aceştia</w:t>
            </w:r>
            <w:proofErr w:type="spellEnd"/>
            <w:r w:rsidR="005B666D" w:rsidRPr="00637A45">
              <w:rPr>
                <w:lang w:val="en-US"/>
              </w:rPr>
              <w:t xml:space="preserve"> le </w:t>
            </w:r>
            <w:proofErr w:type="spellStart"/>
            <w:r w:rsidR="005B666D" w:rsidRPr="00637A45">
              <w:rPr>
                <w:lang w:val="en-US"/>
              </w:rPr>
              <w:t>vor</w:t>
            </w:r>
            <w:proofErr w:type="spellEnd"/>
            <w:r w:rsidR="005B666D" w:rsidRPr="00637A45">
              <w:rPr>
                <w:lang w:val="en-US"/>
              </w:rPr>
              <w:t xml:space="preserve"> </w:t>
            </w:r>
            <w:proofErr w:type="spellStart"/>
            <w:r w:rsidR="005B666D" w:rsidRPr="00637A45">
              <w:rPr>
                <w:lang w:val="en-US"/>
              </w:rPr>
              <w:t>executa</w:t>
            </w:r>
            <w:proofErr w:type="spellEnd"/>
            <w:r w:rsidR="005B666D" w:rsidRPr="00637A45">
              <w:rPr>
                <w:lang w:val="en-US"/>
              </w:rPr>
              <w:t xml:space="preserve">. </w:t>
            </w:r>
          </w:p>
          <w:p w14:paraId="4C0CE6B8" w14:textId="77777777" w:rsidR="005B666D" w:rsidRPr="00637A45" w:rsidRDefault="00BE5A1E" w:rsidP="00196AB4">
            <w:pPr>
              <w:pStyle w:val="af2"/>
              <w:tabs>
                <w:tab w:val="left" w:pos="567"/>
              </w:tabs>
              <w:spacing w:line="276" w:lineRule="auto"/>
              <w:ind w:firstLine="0"/>
              <w:rPr>
                <w:lang w:val="en-US"/>
              </w:rPr>
            </w:pPr>
            <w:r w:rsidRPr="00637A45">
              <w:rPr>
                <w:lang w:val="en-US"/>
              </w:rPr>
              <w:t xml:space="preserve">6.3. </w:t>
            </w:r>
            <w:r w:rsidR="005B666D" w:rsidRPr="00637A45">
              <w:rPr>
                <w:lang w:val="en-US"/>
              </w:rPr>
              <w:t xml:space="preserve">Pe </w:t>
            </w:r>
            <w:proofErr w:type="spellStart"/>
            <w:r w:rsidR="005B666D" w:rsidRPr="00637A45">
              <w:rPr>
                <w:lang w:val="en-US"/>
              </w:rPr>
              <w:t>parcursul</w:t>
            </w:r>
            <w:proofErr w:type="spellEnd"/>
            <w:r w:rsidR="005B666D" w:rsidRPr="00637A45">
              <w:rPr>
                <w:lang w:val="en-US"/>
              </w:rPr>
              <w:t xml:space="preserve"> </w:t>
            </w:r>
            <w:proofErr w:type="spellStart"/>
            <w:r w:rsidR="005B666D" w:rsidRPr="00637A45">
              <w:rPr>
                <w:lang w:val="en-US"/>
              </w:rPr>
              <w:t>execuţiei</w:t>
            </w:r>
            <w:proofErr w:type="spellEnd"/>
            <w:r w:rsidR="005B666D" w:rsidRPr="00637A45">
              <w:rPr>
                <w:lang w:val="en-US"/>
              </w:rPr>
              <w:t xml:space="preserve"> </w:t>
            </w:r>
            <w:proofErr w:type="spellStart"/>
            <w:r w:rsidR="005B666D" w:rsidRPr="00637A45">
              <w:rPr>
                <w:lang w:val="en-US"/>
              </w:rPr>
              <w:t>lucrărilor</w:t>
            </w:r>
            <w:proofErr w:type="spellEnd"/>
            <w:r w:rsidR="005B666D" w:rsidRPr="00637A45">
              <w:rPr>
                <w:lang w:val="en-US"/>
              </w:rPr>
              <w:t xml:space="preserve">, </w:t>
            </w:r>
            <w:proofErr w:type="spellStart"/>
            <w:r w:rsidR="005B666D" w:rsidRPr="00637A45">
              <w:rPr>
                <w:lang w:val="en-US"/>
              </w:rPr>
              <w:t>Antreprenorul</w:t>
            </w:r>
            <w:proofErr w:type="spellEnd"/>
            <w:r w:rsidR="005B666D" w:rsidRPr="00637A45">
              <w:rPr>
                <w:lang w:val="en-US"/>
              </w:rPr>
              <w:t xml:space="preserve"> </w:t>
            </w:r>
            <w:proofErr w:type="spellStart"/>
            <w:r w:rsidR="005B666D" w:rsidRPr="00637A45">
              <w:rPr>
                <w:lang w:val="en-US"/>
              </w:rPr>
              <w:t>este</w:t>
            </w:r>
            <w:proofErr w:type="spellEnd"/>
            <w:r w:rsidR="005B666D" w:rsidRPr="00637A45">
              <w:rPr>
                <w:lang w:val="en-US"/>
              </w:rPr>
              <w:t xml:space="preserve"> </w:t>
            </w:r>
            <w:proofErr w:type="spellStart"/>
            <w:r w:rsidR="005B666D" w:rsidRPr="00637A45">
              <w:rPr>
                <w:lang w:val="en-US"/>
              </w:rPr>
              <w:t>obligat</w:t>
            </w:r>
            <w:proofErr w:type="spellEnd"/>
            <w:r w:rsidR="005B666D" w:rsidRPr="00637A45">
              <w:rPr>
                <w:lang w:val="en-US"/>
              </w:rPr>
              <w:t xml:space="preserve"> </w:t>
            </w:r>
            <w:proofErr w:type="spellStart"/>
            <w:r w:rsidR="005B666D" w:rsidRPr="00637A45">
              <w:rPr>
                <w:lang w:val="en-US"/>
              </w:rPr>
              <w:t>să</w:t>
            </w:r>
            <w:proofErr w:type="spellEnd"/>
            <w:r w:rsidR="005B666D" w:rsidRPr="00637A45">
              <w:rPr>
                <w:lang w:val="en-US"/>
              </w:rPr>
              <w:t xml:space="preserve"> </w:t>
            </w:r>
            <w:proofErr w:type="spellStart"/>
            <w:r w:rsidR="005B666D" w:rsidRPr="00637A45">
              <w:rPr>
                <w:lang w:val="en-US"/>
              </w:rPr>
              <w:t>comunice</w:t>
            </w:r>
            <w:proofErr w:type="spellEnd"/>
            <w:r w:rsidR="005B666D" w:rsidRPr="00637A45">
              <w:rPr>
                <w:lang w:val="en-US"/>
              </w:rPr>
              <w:t xml:space="preserve">, la </w:t>
            </w:r>
            <w:proofErr w:type="spellStart"/>
            <w:r w:rsidR="005B666D" w:rsidRPr="00637A45">
              <w:rPr>
                <w:lang w:val="en-US"/>
              </w:rPr>
              <w:t>cererea</w:t>
            </w:r>
            <w:proofErr w:type="spellEnd"/>
            <w:r w:rsidR="005B666D" w:rsidRPr="00637A45">
              <w:rPr>
                <w:lang w:val="en-US"/>
              </w:rPr>
              <w:t xml:space="preserve"> </w:t>
            </w:r>
            <w:proofErr w:type="spellStart"/>
            <w:r w:rsidR="005B666D" w:rsidRPr="00637A45">
              <w:rPr>
                <w:lang w:val="en-US"/>
              </w:rPr>
              <w:t>Beneficiarului</w:t>
            </w:r>
            <w:proofErr w:type="spellEnd"/>
            <w:r w:rsidR="005B666D" w:rsidRPr="00637A45">
              <w:rPr>
                <w:lang w:val="en-US"/>
              </w:rPr>
              <w:t xml:space="preserve">, </w:t>
            </w:r>
            <w:proofErr w:type="spellStart"/>
            <w:r w:rsidR="005B666D" w:rsidRPr="00637A45">
              <w:rPr>
                <w:lang w:val="en-US"/>
              </w:rPr>
              <w:t>datele</w:t>
            </w:r>
            <w:proofErr w:type="spellEnd"/>
            <w:r w:rsidR="005B666D" w:rsidRPr="00637A45">
              <w:rPr>
                <w:lang w:val="en-US"/>
              </w:rPr>
              <w:t xml:space="preserve"> de </w:t>
            </w:r>
            <w:proofErr w:type="spellStart"/>
            <w:r w:rsidR="00E364D5" w:rsidRPr="00637A45">
              <w:rPr>
                <w:lang w:val="en-US"/>
              </w:rPr>
              <w:t>identificare</w:t>
            </w:r>
            <w:proofErr w:type="spellEnd"/>
            <w:r w:rsidR="005D4B79" w:rsidRPr="00637A45">
              <w:rPr>
                <w:lang w:val="en-US"/>
              </w:rPr>
              <w:t xml:space="preserve"> </w:t>
            </w:r>
            <w:r w:rsidR="005B666D" w:rsidRPr="00637A45">
              <w:rPr>
                <w:lang w:val="en-US"/>
              </w:rPr>
              <w:t xml:space="preserve">ale </w:t>
            </w:r>
            <w:proofErr w:type="spellStart"/>
            <w:r w:rsidR="005B666D" w:rsidRPr="00637A45">
              <w:rPr>
                <w:lang w:val="en-US"/>
              </w:rPr>
              <w:t>subantreprenorilor</w:t>
            </w:r>
            <w:proofErr w:type="spellEnd"/>
            <w:r w:rsidR="005B666D" w:rsidRPr="00637A45">
              <w:rPr>
                <w:lang w:val="en-US"/>
              </w:rPr>
              <w:t xml:space="preserve">. </w:t>
            </w:r>
          </w:p>
          <w:p w14:paraId="25FC0D44" w14:textId="77777777" w:rsidR="005B666D" w:rsidRPr="00637A45" w:rsidRDefault="00BE5A1E" w:rsidP="00196AB4">
            <w:pPr>
              <w:pStyle w:val="af2"/>
              <w:tabs>
                <w:tab w:val="left" w:pos="142"/>
                <w:tab w:val="left" w:pos="284"/>
              </w:tabs>
              <w:spacing w:line="276" w:lineRule="auto"/>
              <w:ind w:firstLine="0"/>
              <w:rPr>
                <w:lang w:val="en-US"/>
              </w:rPr>
            </w:pPr>
            <w:r w:rsidRPr="00637A45">
              <w:rPr>
                <w:lang w:val="en-US"/>
              </w:rPr>
              <w:t xml:space="preserve">6.4. </w:t>
            </w:r>
            <w:proofErr w:type="spellStart"/>
            <w:r w:rsidR="005B666D" w:rsidRPr="00637A45">
              <w:rPr>
                <w:lang w:val="en-US"/>
              </w:rPr>
              <w:t>Angajarea</w:t>
            </w:r>
            <w:proofErr w:type="spellEnd"/>
            <w:r w:rsidR="005B666D" w:rsidRPr="00637A45">
              <w:rPr>
                <w:lang w:val="en-US"/>
              </w:rPr>
              <w:t xml:space="preserve"> </w:t>
            </w:r>
            <w:proofErr w:type="spellStart"/>
            <w:r w:rsidR="005B666D" w:rsidRPr="00637A45">
              <w:rPr>
                <w:lang w:val="en-US"/>
              </w:rPr>
              <w:t>forţei</w:t>
            </w:r>
            <w:proofErr w:type="spellEnd"/>
            <w:r w:rsidR="005B666D" w:rsidRPr="00637A45">
              <w:rPr>
                <w:lang w:val="en-US"/>
              </w:rPr>
              <w:t xml:space="preserve"> de </w:t>
            </w:r>
            <w:proofErr w:type="spellStart"/>
            <w:r w:rsidR="005B666D" w:rsidRPr="00637A45">
              <w:rPr>
                <w:lang w:val="en-US"/>
              </w:rPr>
              <w:t>muncă</w:t>
            </w:r>
            <w:proofErr w:type="spellEnd"/>
            <w:r w:rsidR="005B666D" w:rsidRPr="00637A45">
              <w:rPr>
                <w:lang w:val="en-US"/>
              </w:rPr>
              <w:t xml:space="preserve"> pe </w:t>
            </w:r>
            <w:proofErr w:type="spellStart"/>
            <w:r w:rsidR="005B666D" w:rsidRPr="00637A45">
              <w:rPr>
                <w:lang w:val="en-US"/>
              </w:rPr>
              <w:t>bază</w:t>
            </w:r>
            <w:proofErr w:type="spellEnd"/>
            <w:r w:rsidR="005B666D" w:rsidRPr="00637A45">
              <w:rPr>
                <w:lang w:val="en-US"/>
              </w:rPr>
              <w:t xml:space="preserve"> de </w:t>
            </w:r>
            <w:proofErr w:type="spellStart"/>
            <w:r w:rsidR="005B666D" w:rsidRPr="00637A45">
              <w:rPr>
                <w:lang w:val="en-US"/>
              </w:rPr>
              <w:t>a</w:t>
            </w:r>
            <w:r w:rsidR="003D06D0" w:rsidRPr="00637A45">
              <w:rPr>
                <w:lang w:val="en-US"/>
              </w:rPr>
              <w:t>cord</w:t>
            </w:r>
            <w:proofErr w:type="spellEnd"/>
            <w:r w:rsidR="003D06D0" w:rsidRPr="00637A45">
              <w:rPr>
                <w:lang w:val="en-US"/>
              </w:rPr>
              <w:t xml:space="preserve"> nu </w:t>
            </w:r>
            <w:proofErr w:type="spellStart"/>
            <w:r w:rsidR="003D06D0" w:rsidRPr="00637A45">
              <w:rPr>
                <w:lang w:val="en-US"/>
              </w:rPr>
              <w:t>este</w:t>
            </w:r>
            <w:proofErr w:type="spellEnd"/>
            <w:r w:rsidR="003D06D0" w:rsidRPr="00637A45">
              <w:rPr>
                <w:lang w:val="en-US"/>
              </w:rPr>
              <w:t xml:space="preserve"> </w:t>
            </w:r>
            <w:proofErr w:type="spellStart"/>
            <w:r w:rsidR="003D06D0" w:rsidRPr="00637A45">
              <w:rPr>
                <w:lang w:val="en-US"/>
              </w:rPr>
              <w:t>considerată</w:t>
            </w:r>
            <w:proofErr w:type="spellEnd"/>
            <w:r w:rsidR="005B666D" w:rsidRPr="00637A45">
              <w:rPr>
                <w:lang w:val="en-US"/>
              </w:rPr>
              <w:t xml:space="preserve"> </w:t>
            </w:r>
            <w:proofErr w:type="spellStart"/>
            <w:r w:rsidR="005B666D" w:rsidRPr="00637A45">
              <w:rPr>
                <w:lang w:val="en-US"/>
              </w:rPr>
              <w:t>obiectul</w:t>
            </w:r>
            <w:proofErr w:type="spellEnd"/>
            <w:r w:rsidR="005B666D" w:rsidRPr="00637A45">
              <w:rPr>
                <w:lang w:val="en-US"/>
              </w:rPr>
              <w:t xml:space="preserve"> </w:t>
            </w:r>
            <w:proofErr w:type="spellStart"/>
            <w:r w:rsidR="005B666D" w:rsidRPr="00637A45">
              <w:rPr>
                <w:lang w:val="en-US"/>
              </w:rPr>
              <w:t>unei</w:t>
            </w:r>
            <w:proofErr w:type="spellEnd"/>
            <w:r w:rsidR="005B666D" w:rsidRPr="00637A45">
              <w:rPr>
                <w:lang w:val="en-US"/>
              </w:rPr>
              <w:t xml:space="preserve"> </w:t>
            </w:r>
            <w:proofErr w:type="spellStart"/>
            <w:r w:rsidR="005B666D" w:rsidRPr="00637A45">
              <w:rPr>
                <w:lang w:val="en-US"/>
              </w:rPr>
              <w:t>subcontractări</w:t>
            </w:r>
            <w:proofErr w:type="spellEnd"/>
            <w:r w:rsidR="005B666D" w:rsidRPr="00637A45">
              <w:rPr>
                <w:lang w:val="en-US"/>
              </w:rPr>
              <w:t>.</w:t>
            </w:r>
          </w:p>
          <w:p w14:paraId="5195BD2C" w14:textId="77777777" w:rsidR="00684D44" w:rsidRPr="00637A45" w:rsidRDefault="00684D44" w:rsidP="00196AB4">
            <w:pPr>
              <w:pStyle w:val="af2"/>
              <w:tabs>
                <w:tab w:val="left" w:pos="142"/>
                <w:tab w:val="left" w:pos="284"/>
              </w:tabs>
              <w:spacing w:line="276" w:lineRule="auto"/>
              <w:ind w:firstLine="0"/>
              <w:rPr>
                <w:lang w:val="en-US"/>
              </w:rPr>
            </w:pPr>
          </w:p>
          <w:p w14:paraId="78872828"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741C8B4D"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06190415" w14:textId="77777777" w:rsidR="00460653" w:rsidRPr="00FF430B" w:rsidRDefault="00460653" w:rsidP="00196AB4">
            <w:pPr>
              <w:tabs>
                <w:tab w:val="left" w:pos="2385"/>
              </w:tabs>
              <w:jc w:val="both"/>
            </w:pPr>
          </w:p>
          <w:p w14:paraId="08BE5DE4"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A24B984" w14:textId="77777777" w:rsidR="00460653" w:rsidRPr="00637A45" w:rsidRDefault="00BE5A1E" w:rsidP="00196AB4">
            <w:pPr>
              <w:pStyle w:val="af2"/>
              <w:tabs>
                <w:tab w:val="left" w:pos="0"/>
              </w:tabs>
              <w:spacing w:line="276" w:lineRule="auto"/>
              <w:ind w:firstLine="0"/>
              <w:rPr>
                <w:lang w:val="en-US"/>
              </w:rPr>
            </w:pPr>
            <w:r w:rsidRPr="00637A45">
              <w:rPr>
                <w:lang w:val="en-US"/>
              </w:rPr>
              <w:t xml:space="preserve">8.1. </w:t>
            </w:r>
            <w:proofErr w:type="spellStart"/>
            <w:r w:rsidR="00460653" w:rsidRPr="00637A45">
              <w:rPr>
                <w:lang w:val="en-US"/>
              </w:rPr>
              <w:t>Materialele</w:t>
            </w:r>
            <w:proofErr w:type="spellEnd"/>
            <w:r w:rsidR="00460653" w:rsidRPr="00637A45">
              <w:rPr>
                <w:lang w:val="en-US"/>
              </w:rPr>
              <w:t xml:space="preserve"> </w:t>
            </w:r>
            <w:proofErr w:type="spellStart"/>
            <w:r w:rsidR="00460653" w:rsidRPr="00637A45">
              <w:rPr>
                <w:lang w:val="en-US"/>
              </w:rPr>
              <w:t>vor</w:t>
            </w:r>
            <w:proofErr w:type="spellEnd"/>
            <w:r w:rsidR="00460653" w:rsidRPr="00637A45">
              <w:rPr>
                <w:lang w:val="en-US"/>
              </w:rPr>
              <w:t xml:space="preserve"> fi de </w:t>
            </w:r>
            <w:proofErr w:type="spellStart"/>
            <w:r w:rsidR="00460653" w:rsidRPr="00637A45">
              <w:rPr>
                <w:lang w:val="en-US"/>
              </w:rPr>
              <w:t>calitatea</w:t>
            </w:r>
            <w:proofErr w:type="spellEnd"/>
            <w:r w:rsidR="00460653" w:rsidRPr="00637A45">
              <w:rPr>
                <w:lang w:val="en-US"/>
              </w:rPr>
              <w:t xml:space="preserve"> </w:t>
            </w:r>
            <w:proofErr w:type="spellStart"/>
            <w:r w:rsidR="00460653" w:rsidRPr="00637A45">
              <w:rPr>
                <w:lang w:val="en-US"/>
              </w:rPr>
              <w:t>prevăzută</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documentaţia</w:t>
            </w:r>
            <w:proofErr w:type="spellEnd"/>
            <w:r w:rsidR="00460653" w:rsidRPr="00637A45">
              <w:rPr>
                <w:lang w:val="en-US"/>
              </w:rPr>
              <w:t xml:space="preserve"> de </w:t>
            </w:r>
            <w:proofErr w:type="spellStart"/>
            <w:r w:rsidR="00460653" w:rsidRPr="00637A45">
              <w:rPr>
                <w:lang w:val="en-US"/>
              </w:rPr>
              <w:t>executare</w:t>
            </w:r>
            <w:proofErr w:type="spellEnd"/>
            <w:r w:rsidR="00460653" w:rsidRPr="00637A45">
              <w:rPr>
                <w:lang w:val="en-US"/>
              </w:rPr>
              <w:t xml:space="preserve">, </w:t>
            </w:r>
            <w:proofErr w:type="spellStart"/>
            <w:r w:rsidR="00460653" w:rsidRPr="00637A45">
              <w:rPr>
                <w:lang w:val="en-US"/>
              </w:rPr>
              <w:t>urmând</w:t>
            </w:r>
            <w:proofErr w:type="spellEnd"/>
            <w:r w:rsidR="00460653" w:rsidRPr="00637A45">
              <w:rPr>
                <w:lang w:val="en-US"/>
              </w:rPr>
              <w:t xml:space="preserve"> a fi </w:t>
            </w:r>
            <w:proofErr w:type="spellStart"/>
            <w:r w:rsidR="00460653" w:rsidRPr="00637A45">
              <w:rPr>
                <w:lang w:val="en-US"/>
              </w:rPr>
              <w:t>supuse</w:t>
            </w:r>
            <w:proofErr w:type="spellEnd"/>
            <w:r w:rsidR="00460653" w:rsidRPr="00637A45">
              <w:rPr>
                <w:lang w:val="en-US"/>
              </w:rPr>
              <w:t xml:space="preserve"> periodic la diverse </w:t>
            </w:r>
            <w:proofErr w:type="spellStart"/>
            <w:r w:rsidR="00460653" w:rsidRPr="00637A45">
              <w:rPr>
                <w:lang w:val="en-US"/>
              </w:rPr>
              <w:t>testări</w:t>
            </w:r>
            <w:proofErr w:type="spellEnd"/>
            <w:r w:rsidR="00460653" w:rsidRPr="00637A45">
              <w:rPr>
                <w:lang w:val="en-US"/>
              </w:rPr>
              <w:t xml:space="preserve"> de </w:t>
            </w:r>
            <w:proofErr w:type="spellStart"/>
            <w:r w:rsidR="00460653" w:rsidRPr="00637A45">
              <w:rPr>
                <w:lang w:val="en-US"/>
              </w:rPr>
              <w:t>către</w:t>
            </w:r>
            <w:proofErr w:type="spellEnd"/>
            <w:r w:rsidR="00460653" w:rsidRPr="00637A45">
              <w:rPr>
                <w:lang w:val="en-US"/>
              </w:rPr>
              <w:t xml:space="preserve"> </w:t>
            </w:r>
            <w:proofErr w:type="spellStart"/>
            <w:r w:rsidR="00460653" w:rsidRPr="00637A45">
              <w:rPr>
                <w:lang w:val="en-US"/>
              </w:rPr>
              <w:t>proiectantul</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Beneficiarul</w:t>
            </w:r>
            <w:proofErr w:type="spellEnd"/>
            <w:r w:rsidR="00460653" w:rsidRPr="00637A45">
              <w:rPr>
                <w:lang w:val="en-US"/>
              </w:rPr>
              <w:t xml:space="preserve"> </w:t>
            </w:r>
            <w:proofErr w:type="spellStart"/>
            <w:r w:rsidR="00460653" w:rsidRPr="00637A45">
              <w:rPr>
                <w:lang w:val="en-US"/>
              </w:rPr>
              <w:t>ce</w:t>
            </w:r>
            <w:proofErr w:type="spellEnd"/>
            <w:r w:rsidR="00460653" w:rsidRPr="00637A45">
              <w:rPr>
                <w:lang w:val="en-US"/>
              </w:rPr>
              <w:t xml:space="preserve"> le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solicita</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asigura</w:t>
            </w:r>
            <w:proofErr w:type="spellEnd"/>
            <w:r w:rsidR="00460653" w:rsidRPr="00637A45">
              <w:rPr>
                <w:lang w:val="en-US"/>
              </w:rPr>
              <w:t xml:space="preserve">, la </w:t>
            </w:r>
            <w:proofErr w:type="spellStart"/>
            <w:r w:rsidR="00460653" w:rsidRPr="00637A45">
              <w:rPr>
                <w:lang w:val="en-US"/>
              </w:rPr>
              <w:t>cerere</w:t>
            </w:r>
            <w:proofErr w:type="spellEnd"/>
            <w:r w:rsidR="00460653" w:rsidRPr="00637A45">
              <w:rPr>
                <w:lang w:val="en-US"/>
              </w:rPr>
              <w:t xml:space="preserve">, </w:t>
            </w:r>
            <w:proofErr w:type="spellStart"/>
            <w:r w:rsidR="00460653" w:rsidRPr="00637A45">
              <w:rPr>
                <w:lang w:val="en-US"/>
              </w:rPr>
              <w:t>forţa</w:t>
            </w:r>
            <w:proofErr w:type="spellEnd"/>
            <w:r w:rsidR="00460653" w:rsidRPr="00637A45">
              <w:rPr>
                <w:lang w:val="en-US"/>
              </w:rPr>
              <w:t xml:space="preserve"> de </w:t>
            </w:r>
            <w:proofErr w:type="spellStart"/>
            <w:r w:rsidR="00460653" w:rsidRPr="00637A45">
              <w:rPr>
                <w:lang w:val="en-US"/>
              </w:rPr>
              <w:t>muncă</w:t>
            </w:r>
            <w:proofErr w:type="spellEnd"/>
            <w:r w:rsidR="00460653" w:rsidRPr="00637A45">
              <w:rPr>
                <w:lang w:val="en-US"/>
              </w:rPr>
              <w:t xml:space="preserve">, </w:t>
            </w:r>
            <w:proofErr w:type="spellStart"/>
            <w:r w:rsidR="00460653" w:rsidRPr="00637A45">
              <w:rPr>
                <w:lang w:val="en-US"/>
              </w:rPr>
              <w:t>instrumentele</w:t>
            </w:r>
            <w:proofErr w:type="spellEnd"/>
            <w:r w:rsidR="00460653" w:rsidRPr="00637A45">
              <w:rPr>
                <w:lang w:val="en-US"/>
              </w:rPr>
              <w:t xml:space="preserve">, </w:t>
            </w:r>
            <w:proofErr w:type="spellStart"/>
            <w:r w:rsidR="00460653" w:rsidRPr="00637A45">
              <w:rPr>
                <w:lang w:val="en-US"/>
              </w:rPr>
              <w:t>utilajul</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materialele</w:t>
            </w:r>
            <w:proofErr w:type="spellEnd"/>
            <w:r w:rsidR="00460653" w:rsidRPr="00637A45">
              <w:rPr>
                <w:lang w:val="en-US"/>
              </w:rPr>
              <w:t xml:space="preserve"> </w:t>
            </w:r>
            <w:proofErr w:type="spellStart"/>
            <w:r w:rsidR="00460653" w:rsidRPr="00637A45">
              <w:rPr>
                <w:lang w:val="en-US"/>
              </w:rPr>
              <w:t>necesare</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examinarea</w:t>
            </w:r>
            <w:proofErr w:type="spellEnd"/>
            <w:r w:rsidR="00460653" w:rsidRPr="00637A45">
              <w:rPr>
                <w:lang w:val="en-US"/>
              </w:rPr>
              <w:t xml:space="preserve">, </w:t>
            </w:r>
            <w:proofErr w:type="spellStart"/>
            <w:r w:rsidR="00460653" w:rsidRPr="00637A45">
              <w:rPr>
                <w:lang w:val="en-US"/>
              </w:rPr>
              <w:t>măsurarea</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testarea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
          <w:p w14:paraId="3DEDAD95" w14:textId="77777777" w:rsidR="00460653" w:rsidRPr="00637A45" w:rsidRDefault="00BE5A1E" w:rsidP="00196AB4">
            <w:pPr>
              <w:pStyle w:val="af2"/>
              <w:tabs>
                <w:tab w:val="left" w:pos="284"/>
              </w:tabs>
              <w:spacing w:line="276" w:lineRule="auto"/>
              <w:ind w:firstLine="0"/>
              <w:rPr>
                <w:lang w:val="en-US"/>
              </w:rPr>
            </w:pPr>
            <w:r w:rsidRPr="00637A45">
              <w:rPr>
                <w:lang w:val="en-US"/>
              </w:rPr>
              <w:t>8.2</w:t>
            </w:r>
            <w:r w:rsidR="00D05A94" w:rsidRPr="00637A45">
              <w:rPr>
                <w:lang w:val="en-US"/>
              </w:rPr>
              <w:t>.</w:t>
            </w:r>
            <w:r w:rsidR="00460653" w:rsidRPr="00637A45">
              <w:rPr>
                <w:lang w:val="en-US"/>
              </w:rPr>
              <w:t xml:space="preserve">Costul </w:t>
            </w:r>
            <w:proofErr w:type="spellStart"/>
            <w:r w:rsidR="00460653" w:rsidRPr="00637A45">
              <w:rPr>
                <w:lang w:val="en-US"/>
              </w:rPr>
              <w:t>probelor</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încercărilor</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fi </w:t>
            </w:r>
            <w:proofErr w:type="spellStart"/>
            <w:r w:rsidR="00460653" w:rsidRPr="00637A45">
              <w:rPr>
                <w:lang w:val="en-US"/>
              </w:rPr>
              <w:t>suportat</w:t>
            </w:r>
            <w:proofErr w:type="spellEnd"/>
            <w:r w:rsidR="00460653" w:rsidRPr="00637A45">
              <w:rPr>
                <w:lang w:val="en-US"/>
              </w:rPr>
              <w:t xml:space="preserve"> de </w:t>
            </w:r>
            <w:proofErr w:type="spellStart"/>
            <w:r w:rsidR="00460653" w:rsidRPr="00637A45">
              <w:rPr>
                <w:lang w:val="en-US"/>
              </w:rPr>
              <w:t>Antreprenor</w:t>
            </w:r>
            <w:proofErr w:type="spellEnd"/>
            <w:r w:rsidR="00460653" w:rsidRPr="00637A45">
              <w:rPr>
                <w:lang w:val="en-US"/>
              </w:rPr>
              <w:t xml:space="preserve">, </w:t>
            </w:r>
            <w:proofErr w:type="spellStart"/>
            <w:r w:rsidR="00460653" w:rsidRPr="00637A45">
              <w:rPr>
                <w:lang w:val="en-US"/>
              </w:rPr>
              <w:t>dacă</w:t>
            </w:r>
            <w:proofErr w:type="spellEnd"/>
            <w:r w:rsidR="00460653" w:rsidRPr="00637A45">
              <w:rPr>
                <w:lang w:val="en-US"/>
              </w:rPr>
              <w:t xml:space="preserve"> </w:t>
            </w:r>
            <w:proofErr w:type="spellStart"/>
            <w:r w:rsidR="00460653" w:rsidRPr="00637A45">
              <w:rPr>
                <w:lang w:val="en-US"/>
              </w:rPr>
              <w:t>acesta</w:t>
            </w:r>
            <w:proofErr w:type="spellEnd"/>
            <w:r w:rsidR="00460653" w:rsidRPr="00637A45">
              <w:rPr>
                <w:lang w:val="en-US"/>
              </w:rPr>
              <w:t xml:space="preserve"> </w:t>
            </w:r>
            <w:proofErr w:type="spellStart"/>
            <w:r w:rsidR="00460653" w:rsidRPr="00637A45">
              <w:rPr>
                <w:lang w:val="en-US"/>
              </w:rPr>
              <w:t>este</w:t>
            </w:r>
            <w:proofErr w:type="spellEnd"/>
            <w:r w:rsidR="00460653" w:rsidRPr="00637A45">
              <w:rPr>
                <w:lang w:val="en-US"/>
              </w:rPr>
              <w:t xml:space="preserve"> </w:t>
            </w:r>
            <w:proofErr w:type="spellStart"/>
            <w:r w:rsidR="00460653" w:rsidRPr="00637A45">
              <w:rPr>
                <w:lang w:val="en-US"/>
              </w:rPr>
              <w:t>prevăzut</w:t>
            </w:r>
            <w:proofErr w:type="spellEnd"/>
            <w:r w:rsidR="00460653" w:rsidRPr="00637A45">
              <w:rPr>
                <w:lang w:val="en-US"/>
              </w:rPr>
              <w:t xml:space="preserve"> </w:t>
            </w:r>
            <w:proofErr w:type="spellStart"/>
            <w:r w:rsidR="00460653" w:rsidRPr="00637A45">
              <w:rPr>
                <w:lang w:val="en-US"/>
              </w:rPr>
              <w:t>îndocumentaţie</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caz</w:t>
            </w:r>
            <w:proofErr w:type="spellEnd"/>
            <w:r w:rsidR="00460653" w:rsidRPr="00637A45">
              <w:rPr>
                <w:lang w:val="en-US"/>
              </w:rPr>
              <w:t xml:space="preserve"> </w:t>
            </w:r>
            <w:proofErr w:type="spellStart"/>
            <w:r w:rsidR="00460653" w:rsidRPr="00637A45">
              <w:rPr>
                <w:lang w:val="en-US"/>
              </w:rPr>
              <w:t>contrar</w:t>
            </w:r>
            <w:proofErr w:type="spellEnd"/>
            <w:r w:rsidR="00460653" w:rsidRPr="00637A45">
              <w:rPr>
                <w:lang w:val="en-US"/>
              </w:rPr>
              <w:t xml:space="preserve"> </w:t>
            </w:r>
            <w:proofErr w:type="spellStart"/>
            <w:r w:rsidR="00460653" w:rsidRPr="00637A45">
              <w:rPr>
                <w:lang w:val="en-US"/>
              </w:rPr>
              <w:t>cheltuielile</w:t>
            </w:r>
            <w:proofErr w:type="spellEnd"/>
            <w:r w:rsidR="00460653" w:rsidRPr="00637A45">
              <w:rPr>
                <w:lang w:val="en-US"/>
              </w:rPr>
              <w:t xml:space="preserve"> </w:t>
            </w:r>
            <w:proofErr w:type="spellStart"/>
            <w:r w:rsidR="00460653" w:rsidRPr="00637A45">
              <w:rPr>
                <w:lang w:val="en-US"/>
              </w:rPr>
              <w:t>vor</w:t>
            </w:r>
            <w:proofErr w:type="spellEnd"/>
            <w:r w:rsidR="00460653" w:rsidRPr="00637A45">
              <w:rPr>
                <w:lang w:val="en-US"/>
              </w:rPr>
              <w:t xml:space="preserve"> fi </w:t>
            </w:r>
            <w:proofErr w:type="spellStart"/>
            <w:r w:rsidR="00460653" w:rsidRPr="00637A45">
              <w:rPr>
                <w:lang w:val="en-US"/>
              </w:rPr>
              <w:t>suportate</w:t>
            </w:r>
            <w:proofErr w:type="spellEnd"/>
            <w:r w:rsidR="00460653" w:rsidRPr="00637A45">
              <w:rPr>
                <w:lang w:val="en-US"/>
              </w:rPr>
              <w:t xml:space="preserve"> de </w:t>
            </w:r>
            <w:proofErr w:type="spellStart"/>
            <w:r w:rsidR="00460653" w:rsidRPr="00637A45">
              <w:rPr>
                <w:lang w:val="en-US"/>
              </w:rPr>
              <w:t>Beneficiar</w:t>
            </w:r>
            <w:proofErr w:type="spellEnd"/>
            <w:r w:rsidR="00460653" w:rsidRPr="00637A45">
              <w:rPr>
                <w:lang w:val="en-US"/>
              </w:rPr>
              <w:t xml:space="preserve">. </w:t>
            </w:r>
          </w:p>
          <w:p w14:paraId="6229028C" w14:textId="77777777" w:rsidR="00460653" w:rsidRPr="00FF430B" w:rsidRDefault="00BE5A1E" w:rsidP="00196AB4">
            <w:pPr>
              <w:pStyle w:val="af2"/>
              <w:tabs>
                <w:tab w:val="left" w:pos="284"/>
              </w:tabs>
              <w:spacing w:line="276" w:lineRule="auto"/>
              <w:ind w:firstLine="0"/>
            </w:pPr>
            <w:r w:rsidRPr="00637A45">
              <w:rPr>
                <w:lang w:val="en-US"/>
              </w:rPr>
              <w:t xml:space="preserve">8.3. </w:t>
            </w:r>
            <w:proofErr w:type="spellStart"/>
            <w:r w:rsidR="00460653" w:rsidRPr="00637A45">
              <w:rPr>
                <w:lang w:val="en-US"/>
              </w:rPr>
              <w:t>Probele</w:t>
            </w:r>
            <w:proofErr w:type="spellEnd"/>
            <w:r w:rsidR="00460653" w:rsidRPr="00637A45">
              <w:rPr>
                <w:lang w:val="en-US"/>
              </w:rPr>
              <w:t xml:space="preserve"> </w:t>
            </w:r>
            <w:proofErr w:type="spellStart"/>
            <w:r w:rsidR="00460653" w:rsidRPr="00637A45">
              <w:rPr>
                <w:lang w:val="en-US"/>
              </w:rPr>
              <w:t>neprevăzute</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comandate</w:t>
            </w:r>
            <w:proofErr w:type="spellEnd"/>
            <w:r w:rsidR="00460653" w:rsidRPr="00637A45">
              <w:rPr>
                <w:lang w:val="en-US"/>
              </w:rPr>
              <w:t xml:space="preserve"> de </w:t>
            </w:r>
            <w:proofErr w:type="spellStart"/>
            <w:r w:rsidR="00460653" w:rsidRPr="00637A45">
              <w:rPr>
                <w:lang w:val="en-US"/>
              </w:rPr>
              <w:t>Beneficiar</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verificarea</w:t>
            </w:r>
            <w:proofErr w:type="spellEnd"/>
            <w:r w:rsidR="00460653" w:rsidRPr="00637A45">
              <w:rPr>
                <w:lang w:val="en-US"/>
              </w:rPr>
              <w:t xml:space="preserve"> </w:t>
            </w:r>
            <w:proofErr w:type="spellStart"/>
            <w:r w:rsidR="00460653" w:rsidRPr="00637A45">
              <w:rPr>
                <w:lang w:val="en-US"/>
              </w:rPr>
              <w:t>unor</w:t>
            </w:r>
            <w:proofErr w:type="spellEnd"/>
            <w:r w:rsidR="00460653" w:rsidRPr="00637A45">
              <w:rPr>
                <w:lang w:val="en-US"/>
              </w:rPr>
              <w:t xml:space="preserve"> </w:t>
            </w:r>
            <w:proofErr w:type="spellStart"/>
            <w:r w:rsidR="00460653" w:rsidRPr="00637A45">
              <w:rPr>
                <w:lang w:val="en-US"/>
              </w:rPr>
              <w:t>lucrări</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materiale</w:t>
            </w:r>
            <w:proofErr w:type="spellEnd"/>
            <w:r w:rsidR="00460653" w:rsidRPr="00637A45">
              <w:rPr>
                <w:lang w:val="en-US"/>
              </w:rPr>
              <w:t xml:space="preserve"> </w:t>
            </w:r>
            <w:proofErr w:type="spellStart"/>
            <w:r w:rsidR="00460653" w:rsidRPr="00637A45">
              <w:rPr>
                <w:lang w:val="en-US"/>
              </w:rPr>
              <w:t>puse</w:t>
            </w:r>
            <w:proofErr w:type="spellEnd"/>
            <w:r w:rsidR="00460653" w:rsidRPr="00637A45">
              <w:rPr>
                <w:lang w:val="en-US"/>
              </w:rPr>
              <w:t xml:space="preserve"> </w:t>
            </w:r>
            <w:proofErr w:type="spellStart"/>
            <w:r w:rsidR="00460653" w:rsidRPr="00637A45">
              <w:rPr>
                <w:lang w:val="en-US"/>
              </w:rPr>
              <w:t>în</w:t>
            </w:r>
            <w:proofErr w:type="spellEnd"/>
            <w:r w:rsidR="005D4B79" w:rsidRPr="00637A45">
              <w:rPr>
                <w:lang w:val="en-US"/>
              </w:rPr>
              <w:t xml:space="preserve"> </w:t>
            </w:r>
            <w:proofErr w:type="spellStart"/>
            <w:r w:rsidR="00460653" w:rsidRPr="00637A45">
              <w:rPr>
                <w:lang w:val="en-US"/>
              </w:rPr>
              <w:t>operă</w:t>
            </w:r>
            <w:proofErr w:type="spellEnd"/>
            <w:r w:rsidR="00460653" w:rsidRPr="00637A45">
              <w:rPr>
                <w:lang w:val="en-US"/>
              </w:rPr>
              <w:t xml:space="preserve"> </w:t>
            </w:r>
            <w:proofErr w:type="spellStart"/>
            <w:r w:rsidR="00460653" w:rsidRPr="00637A45">
              <w:rPr>
                <w:lang w:val="en-US"/>
              </w:rPr>
              <w:t>vor</w:t>
            </w:r>
            <w:proofErr w:type="spellEnd"/>
            <w:r w:rsidR="00460653" w:rsidRPr="00637A45">
              <w:rPr>
                <w:lang w:val="en-US"/>
              </w:rPr>
              <w:t xml:space="preserve"> fi </w:t>
            </w:r>
            <w:proofErr w:type="spellStart"/>
            <w:r w:rsidR="00460653" w:rsidRPr="00637A45">
              <w:rPr>
                <w:lang w:val="en-US"/>
              </w:rPr>
              <w:t>suportate</w:t>
            </w:r>
            <w:proofErr w:type="spellEnd"/>
            <w:r w:rsidR="00460653" w:rsidRPr="00637A45">
              <w:rPr>
                <w:lang w:val="en-US"/>
              </w:rPr>
              <w:t xml:space="preserve"> de </w:t>
            </w:r>
            <w:proofErr w:type="spellStart"/>
            <w:r w:rsidR="00460653" w:rsidRPr="00637A45">
              <w:rPr>
                <w:lang w:val="en-US"/>
              </w:rPr>
              <w:t>Antreprenor</w:t>
            </w:r>
            <w:proofErr w:type="spellEnd"/>
            <w:r w:rsidR="00460653" w:rsidRPr="00637A45">
              <w:rPr>
                <w:lang w:val="en-US"/>
              </w:rPr>
              <w:t xml:space="preserve">, </w:t>
            </w:r>
            <w:proofErr w:type="spellStart"/>
            <w:r w:rsidR="00460653" w:rsidRPr="00637A45">
              <w:rPr>
                <w:lang w:val="en-US"/>
              </w:rPr>
              <w:t>dacă</w:t>
            </w:r>
            <w:proofErr w:type="spellEnd"/>
            <w:r w:rsidR="00460653" w:rsidRPr="00637A45">
              <w:rPr>
                <w:lang w:val="en-US"/>
              </w:rPr>
              <w:t xml:space="preserve"> s</w:t>
            </w:r>
            <w:r w:rsidR="003D06D0" w:rsidRPr="00637A45">
              <w:rPr>
                <w:lang w:val="en-US"/>
              </w:rPr>
              <w:t xml:space="preserve">e </w:t>
            </w:r>
            <w:proofErr w:type="spellStart"/>
            <w:r w:rsidR="003D06D0" w:rsidRPr="00637A45">
              <w:rPr>
                <w:lang w:val="en-US"/>
              </w:rPr>
              <w:t>dovedeşte</w:t>
            </w:r>
            <w:proofErr w:type="spellEnd"/>
            <w:r w:rsidR="003D06D0" w:rsidRPr="00637A45">
              <w:rPr>
                <w:lang w:val="en-US"/>
              </w:rPr>
              <w:t xml:space="preserve"> </w:t>
            </w:r>
            <w:proofErr w:type="spellStart"/>
            <w:r w:rsidR="003D06D0" w:rsidRPr="00637A45">
              <w:rPr>
                <w:lang w:val="en-US"/>
              </w:rPr>
              <w:t>că</w:t>
            </w:r>
            <w:proofErr w:type="spellEnd"/>
            <w:r w:rsidR="003D06D0" w:rsidRPr="00637A45">
              <w:rPr>
                <w:lang w:val="en-US"/>
              </w:rPr>
              <w:t xml:space="preserve"> </w:t>
            </w:r>
            <w:proofErr w:type="spellStart"/>
            <w:r w:rsidR="003D06D0" w:rsidRPr="00637A45">
              <w:rPr>
                <w:lang w:val="en-US"/>
              </w:rPr>
              <w:t>materialele</w:t>
            </w:r>
            <w:proofErr w:type="spellEnd"/>
            <w:r w:rsidR="003D06D0" w:rsidRPr="00637A45">
              <w:rPr>
                <w:lang w:val="en-US"/>
              </w:rPr>
              <w:t xml:space="preserve"> nu su</w:t>
            </w:r>
            <w:r w:rsidR="00460653" w:rsidRPr="00637A45">
              <w:rPr>
                <w:lang w:val="en-US"/>
              </w:rPr>
              <w:t xml:space="preserve">nt </w:t>
            </w:r>
            <w:proofErr w:type="spellStart"/>
            <w:r w:rsidR="00460653" w:rsidRPr="00637A45">
              <w:rPr>
                <w:lang w:val="en-US"/>
              </w:rPr>
              <w:t>corespunzător</w:t>
            </w:r>
            <w:proofErr w:type="spellEnd"/>
            <w:r w:rsidR="00460653" w:rsidRPr="00637A45">
              <w:rPr>
                <w:lang w:val="en-US"/>
              </w:rPr>
              <w:t xml:space="preserve"> </w:t>
            </w:r>
            <w:proofErr w:type="spellStart"/>
            <w:r w:rsidR="00460653" w:rsidRPr="00637A45">
              <w:rPr>
                <w:lang w:val="en-US"/>
              </w:rPr>
              <w:t>calitative</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manopera</w:t>
            </w:r>
            <w:proofErr w:type="spellEnd"/>
            <w:r w:rsidR="00460653" w:rsidRPr="00637A45">
              <w:rPr>
                <w:lang w:val="en-US"/>
              </w:rPr>
              <w:t xml:space="preserve"> nu </w:t>
            </w:r>
            <w:proofErr w:type="spellStart"/>
            <w:r w:rsidR="00460653" w:rsidRPr="00637A45">
              <w:rPr>
                <w:lang w:val="en-US"/>
              </w:rPr>
              <w:t>este</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conformitate</w:t>
            </w:r>
            <w:proofErr w:type="spellEnd"/>
            <w:r w:rsidR="00460653" w:rsidRPr="00637A45">
              <w:rPr>
                <w:lang w:val="en-US"/>
              </w:rPr>
              <w:t xml:space="preserve"> cu </w:t>
            </w:r>
            <w:proofErr w:type="spellStart"/>
            <w:r w:rsidR="00460653" w:rsidRPr="00637A45">
              <w:rPr>
                <w:lang w:val="en-US"/>
              </w:rPr>
              <w:t>prevederile</w:t>
            </w:r>
            <w:proofErr w:type="spellEnd"/>
            <w:r w:rsidR="00460653" w:rsidRPr="00637A45">
              <w:rPr>
                <w:lang w:val="en-US"/>
              </w:rPr>
              <w:t xml:space="preserve"> </w:t>
            </w:r>
            <w:proofErr w:type="spellStart"/>
            <w:r w:rsidR="00460653" w:rsidRPr="00637A45">
              <w:rPr>
                <w:lang w:val="en-US"/>
              </w:rPr>
              <w:t>contractului</w:t>
            </w:r>
            <w:proofErr w:type="spellEnd"/>
            <w:r w:rsidR="00460653" w:rsidRPr="00637A45">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5A539165" w14:textId="77777777" w:rsidR="00460653" w:rsidRPr="00637A45" w:rsidRDefault="00D05A94" w:rsidP="002F556B">
            <w:pPr>
              <w:pStyle w:val="af2"/>
              <w:numPr>
                <w:ilvl w:val="1"/>
                <w:numId w:val="17"/>
              </w:numPr>
              <w:tabs>
                <w:tab w:val="left" w:pos="284"/>
              </w:tabs>
              <w:spacing w:line="276" w:lineRule="auto"/>
              <w:ind w:left="0" w:hanging="425"/>
              <w:rPr>
                <w:lang w:val="en-US"/>
              </w:rPr>
            </w:pPr>
            <w:r w:rsidRPr="00637A45">
              <w:rPr>
                <w:lang w:val="en-US"/>
              </w:rPr>
              <w:t xml:space="preserve">8.4. </w:t>
            </w:r>
            <w:proofErr w:type="spellStart"/>
            <w:r w:rsidR="00460653" w:rsidRPr="00637A45">
              <w:rPr>
                <w:lang w:val="en-US"/>
              </w:rPr>
              <w:t>Beneficiarul</w:t>
            </w:r>
            <w:proofErr w:type="spellEnd"/>
            <w:r w:rsidR="00460653" w:rsidRPr="00637A45">
              <w:rPr>
                <w:lang w:val="en-US"/>
              </w:rPr>
              <w:t xml:space="preserve">, </w:t>
            </w:r>
            <w:proofErr w:type="spellStart"/>
            <w:r w:rsidR="00460653" w:rsidRPr="00637A45">
              <w:rPr>
                <w:lang w:val="en-US"/>
              </w:rPr>
              <w:t>proiectantul</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orice</w:t>
            </w:r>
            <w:proofErr w:type="spellEnd"/>
            <w:r w:rsidR="00460653" w:rsidRPr="00637A45">
              <w:rPr>
                <w:lang w:val="en-US"/>
              </w:rPr>
              <w:t xml:space="preserve"> </w:t>
            </w:r>
            <w:proofErr w:type="spellStart"/>
            <w:r w:rsidR="00460653" w:rsidRPr="00637A45">
              <w:rPr>
                <w:lang w:val="en-US"/>
              </w:rPr>
              <w:t>altă</w:t>
            </w:r>
            <w:proofErr w:type="spellEnd"/>
            <w:r w:rsidR="00460653" w:rsidRPr="00637A45">
              <w:rPr>
                <w:lang w:val="en-US"/>
              </w:rPr>
              <w:t xml:space="preserve"> </w:t>
            </w:r>
            <w:proofErr w:type="spellStart"/>
            <w:r w:rsidR="00460653" w:rsidRPr="00637A45">
              <w:rPr>
                <w:lang w:val="en-US"/>
              </w:rPr>
              <w:t>persoană</w:t>
            </w:r>
            <w:proofErr w:type="spellEnd"/>
            <w:r w:rsidR="00460653" w:rsidRPr="00637A45">
              <w:rPr>
                <w:lang w:val="en-US"/>
              </w:rPr>
              <w:t xml:space="preserve"> </w:t>
            </w:r>
            <w:proofErr w:type="spellStart"/>
            <w:r w:rsidR="00460653" w:rsidRPr="00637A45">
              <w:rPr>
                <w:lang w:val="en-US"/>
              </w:rPr>
              <w:t>autorizată</w:t>
            </w:r>
            <w:proofErr w:type="spellEnd"/>
            <w:r w:rsidR="00460653" w:rsidRPr="00637A45">
              <w:rPr>
                <w:lang w:val="en-US"/>
              </w:rPr>
              <w:t xml:space="preserve"> de </w:t>
            </w:r>
            <w:proofErr w:type="spellStart"/>
            <w:r w:rsidR="00460653" w:rsidRPr="00637A45">
              <w:rPr>
                <w:lang w:val="en-US"/>
              </w:rPr>
              <w:t>aceştia</w:t>
            </w:r>
            <w:proofErr w:type="spellEnd"/>
            <w:r w:rsidR="00460653" w:rsidRPr="00637A45">
              <w:rPr>
                <w:lang w:val="en-US"/>
              </w:rPr>
              <w:t xml:space="preserve"> au </w:t>
            </w:r>
            <w:proofErr w:type="spellStart"/>
            <w:r w:rsidR="00460653" w:rsidRPr="00637A45">
              <w:rPr>
                <w:lang w:val="en-US"/>
              </w:rPr>
              <w:t>acces</w:t>
            </w:r>
            <w:proofErr w:type="spellEnd"/>
            <w:r w:rsidR="00460653" w:rsidRPr="00637A45">
              <w:rPr>
                <w:lang w:val="en-US"/>
              </w:rPr>
              <w:t xml:space="preserve"> tot </w:t>
            </w:r>
            <w:proofErr w:type="spellStart"/>
            <w:r w:rsidR="00460653" w:rsidRPr="00637A45">
              <w:rPr>
                <w:lang w:val="en-US"/>
              </w:rPr>
              <w:t>timpul</w:t>
            </w:r>
            <w:proofErr w:type="spellEnd"/>
            <w:r w:rsidR="00460653" w:rsidRPr="00637A45">
              <w:rPr>
                <w:lang w:val="en-US"/>
              </w:rPr>
              <w:t xml:space="preserve"> la </w:t>
            </w:r>
            <w:proofErr w:type="spellStart"/>
            <w:r w:rsidR="00460653" w:rsidRPr="00637A45">
              <w:rPr>
                <w:lang w:val="en-US"/>
              </w:rPr>
              <w:t>lucrări</w:t>
            </w:r>
            <w:proofErr w:type="spellEnd"/>
            <w:r w:rsidR="00460653" w:rsidRPr="00637A45">
              <w:rPr>
                <w:lang w:val="en-US"/>
              </w:rPr>
              <w:t xml:space="preserve"> pe </w:t>
            </w:r>
            <w:proofErr w:type="spellStart"/>
            <w:r w:rsidR="00460653" w:rsidRPr="00637A45">
              <w:rPr>
                <w:lang w:val="en-US"/>
              </w:rPr>
              <w:t>şantier</w:t>
            </w:r>
            <w:proofErr w:type="spellEnd"/>
            <w:r w:rsidR="005D4B79"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locurile</w:t>
            </w:r>
            <w:proofErr w:type="spellEnd"/>
            <w:r w:rsidR="00460653" w:rsidRPr="00637A45">
              <w:rPr>
                <w:lang w:val="en-US"/>
              </w:rPr>
              <w:t xml:space="preserve"> </w:t>
            </w:r>
            <w:proofErr w:type="spellStart"/>
            <w:r w:rsidR="00460653" w:rsidRPr="00637A45">
              <w:rPr>
                <w:lang w:val="en-US"/>
              </w:rPr>
              <w:t>unde</w:t>
            </w:r>
            <w:proofErr w:type="spellEnd"/>
            <w:r w:rsidR="00460653" w:rsidRPr="00637A45">
              <w:rPr>
                <w:lang w:val="en-US"/>
              </w:rPr>
              <w:t xml:space="preserve"> se </w:t>
            </w:r>
            <w:proofErr w:type="spellStart"/>
            <w:r w:rsidR="00460653" w:rsidRPr="00637A45">
              <w:rPr>
                <w:lang w:val="en-US"/>
              </w:rPr>
              <w:t>pregăteşte</w:t>
            </w:r>
            <w:proofErr w:type="spellEnd"/>
            <w:r w:rsidR="00460653" w:rsidRPr="00637A45">
              <w:rPr>
                <w:lang w:val="en-US"/>
              </w:rPr>
              <w:t xml:space="preserve"> </w:t>
            </w:r>
            <w:proofErr w:type="spellStart"/>
            <w:r w:rsidR="00460653" w:rsidRPr="00637A45">
              <w:rPr>
                <w:lang w:val="en-US"/>
              </w:rPr>
              <w:t>lucrarea</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depozite</w:t>
            </w:r>
            <w:proofErr w:type="spellEnd"/>
            <w:r w:rsidR="00460653" w:rsidRPr="00637A45">
              <w:rPr>
                <w:lang w:val="en-US"/>
              </w:rPr>
              <w:t xml:space="preserve"> de </w:t>
            </w:r>
            <w:proofErr w:type="spellStart"/>
            <w:r w:rsidR="00460653" w:rsidRPr="00637A45">
              <w:rPr>
                <w:lang w:val="en-US"/>
              </w:rPr>
              <w:t>materiale</w:t>
            </w:r>
            <w:proofErr w:type="spellEnd"/>
            <w:r w:rsidR="00460653" w:rsidRPr="00637A45">
              <w:rPr>
                <w:lang w:val="en-US"/>
              </w:rPr>
              <w:t xml:space="preserve"> prefabricate etc. </w:t>
            </w:r>
          </w:p>
          <w:p w14:paraId="52FDB60B" w14:textId="77777777" w:rsidR="00460653" w:rsidRPr="00637A45" w:rsidRDefault="00D05A94" w:rsidP="002F556B">
            <w:pPr>
              <w:pStyle w:val="af2"/>
              <w:numPr>
                <w:ilvl w:val="1"/>
                <w:numId w:val="17"/>
              </w:numPr>
              <w:tabs>
                <w:tab w:val="left" w:pos="284"/>
              </w:tabs>
              <w:spacing w:line="276" w:lineRule="auto"/>
              <w:ind w:left="0" w:hanging="425"/>
              <w:rPr>
                <w:lang w:val="en-US"/>
              </w:rPr>
            </w:pPr>
            <w:r w:rsidRPr="00637A45">
              <w:rPr>
                <w:lang w:val="en-US"/>
              </w:rPr>
              <w:t xml:space="preserve">8.5. </w:t>
            </w:r>
            <w:proofErr w:type="spellStart"/>
            <w:r w:rsidR="00460653" w:rsidRPr="00637A45">
              <w:rPr>
                <w:lang w:val="en-US"/>
              </w:rPr>
              <w:t>Lucrările</w:t>
            </w:r>
            <w:proofErr w:type="spellEnd"/>
            <w:r w:rsidR="00460653" w:rsidRPr="00637A45">
              <w:rPr>
                <w:lang w:val="en-US"/>
              </w:rPr>
              <w:t xml:space="preserve"> care </w:t>
            </w:r>
            <w:proofErr w:type="spellStart"/>
            <w:r w:rsidR="00460653" w:rsidRPr="00637A45">
              <w:rPr>
                <w:lang w:val="en-US"/>
              </w:rPr>
              <w:t>devin</w:t>
            </w:r>
            <w:proofErr w:type="spellEnd"/>
            <w:r w:rsidR="00460653" w:rsidRPr="00637A45">
              <w:rPr>
                <w:lang w:val="en-US"/>
              </w:rPr>
              <w:t xml:space="preserve"> </w:t>
            </w:r>
            <w:proofErr w:type="spellStart"/>
            <w:r w:rsidR="00460653" w:rsidRPr="00637A45">
              <w:rPr>
                <w:lang w:val="en-US"/>
              </w:rPr>
              <w:t>ascunse</w:t>
            </w:r>
            <w:proofErr w:type="spellEnd"/>
            <w:r w:rsidR="00460653" w:rsidRPr="00637A45">
              <w:rPr>
                <w:lang w:val="en-US"/>
              </w:rPr>
              <w:t xml:space="preserve"> nu </w:t>
            </w:r>
            <w:proofErr w:type="spellStart"/>
            <w:r w:rsidR="00460653" w:rsidRPr="00637A45">
              <w:rPr>
                <w:lang w:val="en-US"/>
              </w:rPr>
              <w:t>vor</w:t>
            </w:r>
            <w:proofErr w:type="spellEnd"/>
            <w:r w:rsidR="00460653" w:rsidRPr="00637A45">
              <w:rPr>
                <w:lang w:val="en-US"/>
              </w:rPr>
              <w:t xml:space="preserve"> fi </w:t>
            </w:r>
            <w:proofErr w:type="spellStart"/>
            <w:r w:rsidR="00460653" w:rsidRPr="00637A45">
              <w:rPr>
                <w:lang w:val="en-US"/>
              </w:rPr>
              <w:t>acoperite</w:t>
            </w:r>
            <w:proofErr w:type="spellEnd"/>
            <w:r w:rsidR="00460653" w:rsidRPr="00637A45">
              <w:rPr>
                <w:lang w:val="en-US"/>
              </w:rPr>
              <w:t xml:space="preserve"> </w:t>
            </w:r>
            <w:proofErr w:type="spellStart"/>
            <w:r w:rsidR="00460653" w:rsidRPr="00637A45">
              <w:rPr>
                <w:lang w:val="en-US"/>
              </w:rPr>
              <w:t>fără</w:t>
            </w:r>
            <w:proofErr w:type="spellEnd"/>
            <w:r w:rsidR="00460653" w:rsidRPr="00637A45">
              <w:rPr>
                <w:lang w:val="en-US"/>
              </w:rPr>
              <w:t xml:space="preserve"> </w:t>
            </w:r>
            <w:proofErr w:type="spellStart"/>
            <w:r w:rsidR="00460653" w:rsidRPr="00637A45">
              <w:rPr>
                <w:lang w:val="en-US"/>
              </w:rPr>
              <w:t>aprobarea</w:t>
            </w:r>
            <w:proofErr w:type="spellEnd"/>
            <w:r w:rsidR="00460653" w:rsidRPr="00637A45">
              <w:rPr>
                <w:lang w:val="en-US"/>
              </w:rPr>
              <w:t xml:space="preserve"> </w:t>
            </w:r>
            <w:proofErr w:type="spellStart"/>
            <w:r w:rsidR="00460653" w:rsidRPr="00637A45">
              <w:rPr>
                <w:lang w:val="en-US"/>
              </w:rPr>
              <w:t>responsabilului</w:t>
            </w:r>
            <w:proofErr w:type="spellEnd"/>
            <w:r w:rsidR="00460653" w:rsidRPr="00637A45">
              <w:rPr>
                <w:lang w:val="en-US"/>
              </w:rPr>
              <w:t xml:space="preserve"> </w:t>
            </w:r>
            <w:proofErr w:type="spellStart"/>
            <w:r w:rsidR="00460653" w:rsidRPr="00637A45">
              <w:rPr>
                <w:lang w:val="en-US"/>
              </w:rPr>
              <w:t>tehnic</w:t>
            </w:r>
            <w:proofErr w:type="spellEnd"/>
            <w:r w:rsidR="00460653" w:rsidRPr="00637A45">
              <w:rPr>
                <w:lang w:val="en-US"/>
              </w:rPr>
              <w:t xml:space="preserve"> </w:t>
            </w:r>
            <w:proofErr w:type="spellStart"/>
            <w:r w:rsidR="00460653" w:rsidRPr="00637A45">
              <w:rPr>
                <w:lang w:val="en-US"/>
              </w:rPr>
              <w:t>atestat</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după</w:t>
            </w:r>
            <w:proofErr w:type="spellEnd"/>
            <w:r w:rsidR="00460653" w:rsidRPr="00637A45">
              <w:rPr>
                <w:lang w:val="en-US"/>
              </w:rPr>
              <w:t xml:space="preserve"> </w:t>
            </w:r>
            <w:proofErr w:type="spellStart"/>
            <w:r w:rsidR="00460653" w:rsidRPr="00637A45">
              <w:rPr>
                <w:lang w:val="en-US"/>
              </w:rPr>
              <w:t>caz</w:t>
            </w:r>
            <w:proofErr w:type="spellEnd"/>
            <w:r w:rsidR="00460653" w:rsidRPr="00637A45">
              <w:rPr>
                <w:lang w:val="en-US"/>
              </w:rPr>
              <w:t xml:space="preserve">, a </w:t>
            </w:r>
            <w:proofErr w:type="spellStart"/>
            <w:r w:rsidR="00460653" w:rsidRPr="00637A45">
              <w:rPr>
                <w:lang w:val="en-US"/>
              </w:rPr>
              <w:t>proiectantului</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asigurând</w:t>
            </w:r>
            <w:proofErr w:type="spellEnd"/>
            <w:r w:rsidR="00460653" w:rsidRPr="00637A45">
              <w:rPr>
                <w:lang w:val="en-US"/>
              </w:rPr>
              <w:t xml:space="preserve"> </w:t>
            </w:r>
            <w:proofErr w:type="spellStart"/>
            <w:r w:rsidR="00460653" w:rsidRPr="00637A45">
              <w:rPr>
                <w:lang w:val="en-US"/>
              </w:rPr>
              <w:t>posibilitatea</w:t>
            </w:r>
            <w:proofErr w:type="spellEnd"/>
            <w:r w:rsidR="00460653" w:rsidRPr="00637A45">
              <w:rPr>
                <w:lang w:val="en-US"/>
              </w:rPr>
              <w:t xml:space="preserve"> </w:t>
            </w:r>
            <w:proofErr w:type="spellStart"/>
            <w:r w:rsidR="00460653" w:rsidRPr="00637A45">
              <w:rPr>
                <w:lang w:val="en-US"/>
              </w:rPr>
              <w:t>acestora</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examineze</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urmărească</w:t>
            </w:r>
            <w:proofErr w:type="spellEnd"/>
            <w:r w:rsidR="00460653" w:rsidRPr="00637A45">
              <w:rPr>
                <w:lang w:val="en-US"/>
              </w:rPr>
              <w:t xml:space="preserve"> </w:t>
            </w:r>
            <w:proofErr w:type="spellStart"/>
            <w:r w:rsidR="00460653" w:rsidRPr="00637A45">
              <w:rPr>
                <w:lang w:val="en-US"/>
              </w:rPr>
              <w:t>orice</w:t>
            </w:r>
            <w:proofErr w:type="spellEnd"/>
            <w:r w:rsidR="00460653" w:rsidRPr="00637A45">
              <w:rPr>
                <w:lang w:val="en-US"/>
              </w:rPr>
              <w:t xml:space="preserve"> </w:t>
            </w:r>
            <w:proofErr w:type="spellStart"/>
            <w:r w:rsidR="00460653" w:rsidRPr="00637A45">
              <w:rPr>
                <w:lang w:val="en-US"/>
              </w:rPr>
              <w:t>lucrare</w:t>
            </w:r>
            <w:proofErr w:type="spellEnd"/>
            <w:r w:rsidR="00460653" w:rsidRPr="00637A45">
              <w:rPr>
                <w:lang w:val="en-US"/>
              </w:rPr>
              <w:t xml:space="preserve"> care </w:t>
            </w:r>
            <w:proofErr w:type="spellStart"/>
            <w:r w:rsidR="00460653" w:rsidRPr="00637A45">
              <w:rPr>
                <w:lang w:val="en-US"/>
              </w:rPr>
              <w:t>urmează</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fie </w:t>
            </w:r>
            <w:proofErr w:type="spellStart"/>
            <w:r w:rsidR="00460653" w:rsidRPr="00637A45">
              <w:rPr>
                <w:lang w:val="en-US"/>
              </w:rPr>
              <w:t>ascunsă</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v</w:t>
            </w:r>
            <w:r w:rsidRPr="00637A45">
              <w:rPr>
                <w:lang w:val="en-US"/>
              </w:rPr>
              <w:t>a</w:t>
            </w:r>
            <w:proofErr w:type="spellEnd"/>
            <w:r w:rsidR="00460653" w:rsidRPr="00637A45">
              <w:rPr>
                <w:lang w:val="en-US"/>
              </w:rPr>
              <w:t xml:space="preserve"> </w:t>
            </w:r>
            <w:proofErr w:type="spellStart"/>
            <w:r w:rsidR="00460653" w:rsidRPr="00637A45">
              <w:rPr>
                <w:lang w:val="en-US"/>
              </w:rPr>
              <w:t>anunţa</w:t>
            </w:r>
            <w:proofErr w:type="spellEnd"/>
            <w:r w:rsidR="00C33344" w:rsidRPr="00637A45">
              <w:rPr>
                <w:lang w:val="en-US"/>
              </w:rPr>
              <w:t xml:space="preserve"> </w:t>
            </w:r>
            <w:proofErr w:type="spellStart"/>
            <w:r w:rsidR="00460653" w:rsidRPr="00637A45">
              <w:rPr>
                <w:lang w:val="en-US"/>
              </w:rPr>
              <w:t>responsabilul</w:t>
            </w:r>
            <w:proofErr w:type="spellEnd"/>
            <w:r w:rsidR="00460653" w:rsidRPr="00637A45">
              <w:rPr>
                <w:lang w:val="en-US"/>
              </w:rPr>
              <w:t xml:space="preserve"> </w:t>
            </w:r>
            <w:proofErr w:type="spellStart"/>
            <w:r w:rsidR="00460653" w:rsidRPr="00637A45">
              <w:rPr>
                <w:lang w:val="en-US"/>
              </w:rPr>
              <w:t>tehnic</w:t>
            </w:r>
            <w:proofErr w:type="spellEnd"/>
            <w:r w:rsidR="00183D79" w:rsidRPr="00637A45">
              <w:rPr>
                <w:lang w:val="en-US"/>
              </w:rPr>
              <w:t xml:space="preserve"> </w:t>
            </w:r>
            <w:proofErr w:type="spellStart"/>
            <w:r w:rsidR="00183D79" w:rsidRPr="00637A45">
              <w:rPr>
                <w:lang w:val="en-US"/>
              </w:rPr>
              <w:lastRenderedPageBreak/>
              <w:t>atestat</w:t>
            </w:r>
            <w:proofErr w:type="spellEnd"/>
            <w:r w:rsidR="00183D79" w:rsidRPr="00637A45">
              <w:rPr>
                <w:lang w:val="en-US"/>
              </w:rPr>
              <w:t xml:space="preserve">, </w:t>
            </w:r>
            <w:proofErr w:type="spellStart"/>
            <w:r w:rsidR="00183D79" w:rsidRPr="00637A45">
              <w:rPr>
                <w:lang w:val="en-US"/>
              </w:rPr>
              <w:t>proiectantul</w:t>
            </w:r>
            <w:proofErr w:type="spellEnd"/>
            <w:r w:rsidR="00183D79" w:rsidRPr="00637A45">
              <w:rPr>
                <w:lang w:val="en-US"/>
              </w:rPr>
              <w:t xml:space="preserve"> </w:t>
            </w:r>
            <w:proofErr w:type="spellStart"/>
            <w:r w:rsidR="00183D79" w:rsidRPr="00637A45">
              <w:rPr>
                <w:lang w:val="en-US"/>
              </w:rPr>
              <w:t>ori</w:t>
            </w:r>
            <w:proofErr w:type="spellEnd"/>
            <w:r w:rsidR="00183D79" w:rsidRPr="00637A45">
              <w:rPr>
                <w:lang w:val="en-US"/>
              </w:rPr>
              <w:t xml:space="preserve"> de </w:t>
            </w:r>
            <w:proofErr w:type="spellStart"/>
            <w:r w:rsidR="00183D79" w:rsidRPr="00637A45">
              <w:rPr>
                <w:lang w:val="en-US"/>
              </w:rPr>
              <w:t>câ</w:t>
            </w:r>
            <w:r w:rsidR="00460653" w:rsidRPr="00637A45">
              <w:rPr>
                <w:lang w:val="en-US"/>
              </w:rPr>
              <w:t>te</w:t>
            </w:r>
            <w:proofErr w:type="spellEnd"/>
            <w:r w:rsidR="00460653" w:rsidRPr="00637A45">
              <w:rPr>
                <w:lang w:val="en-US"/>
              </w:rPr>
              <w:t xml:space="preserve"> </w:t>
            </w:r>
            <w:proofErr w:type="spellStart"/>
            <w:r w:rsidR="00460653" w:rsidRPr="00637A45">
              <w:rPr>
                <w:lang w:val="en-US"/>
              </w:rPr>
              <w:t>ori</w:t>
            </w:r>
            <w:proofErr w:type="spellEnd"/>
            <w:r w:rsidR="00460653" w:rsidRPr="00637A45">
              <w:rPr>
                <w:lang w:val="en-US"/>
              </w:rPr>
              <w:t xml:space="preserve"> </w:t>
            </w:r>
            <w:proofErr w:type="spellStart"/>
            <w:r w:rsidR="00460653" w:rsidRPr="00637A45">
              <w:rPr>
                <w:lang w:val="en-US"/>
              </w:rPr>
              <w:t>astfel</w:t>
            </w:r>
            <w:proofErr w:type="spellEnd"/>
            <w:r w:rsidR="00460653" w:rsidRPr="00637A45">
              <w:rPr>
                <w:lang w:val="en-US"/>
              </w:rPr>
              <w:t xml:space="preserve"> de </w:t>
            </w:r>
            <w:proofErr w:type="spellStart"/>
            <w:r w:rsidR="00460653" w:rsidRPr="00637A45">
              <w:rPr>
                <w:lang w:val="en-US"/>
              </w:rPr>
              <w:t>lucrări</w:t>
            </w:r>
            <w:proofErr w:type="spellEnd"/>
            <w:r w:rsidR="00460653" w:rsidRPr="00637A45">
              <w:rPr>
                <w:lang w:val="en-US"/>
              </w:rPr>
              <w:t xml:space="preserve">, </w:t>
            </w:r>
            <w:proofErr w:type="spellStart"/>
            <w:r w:rsidR="00183D79" w:rsidRPr="00637A45">
              <w:rPr>
                <w:lang w:val="en-US"/>
              </w:rPr>
              <w:t>inclusiv</w:t>
            </w:r>
            <w:proofErr w:type="spellEnd"/>
            <w:r w:rsidR="00183D79" w:rsidRPr="00637A45">
              <w:rPr>
                <w:lang w:val="en-US"/>
              </w:rPr>
              <w:t xml:space="preserve"> </w:t>
            </w:r>
            <w:proofErr w:type="spellStart"/>
            <w:r w:rsidR="00183D79" w:rsidRPr="00637A45">
              <w:rPr>
                <w:lang w:val="en-US"/>
              </w:rPr>
              <w:t>fundaţiile</w:t>
            </w:r>
            <w:proofErr w:type="spellEnd"/>
            <w:r w:rsidR="00183D79" w:rsidRPr="00637A45">
              <w:rPr>
                <w:lang w:val="en-US"/>
              </w:rPr>
              <w:t xml:space="preserve"> </w:t>
            </w:r>
            <w:proofErr w:type="spellStart"/>
            <w:r w:rsidR="00183D79" w:rsidRPr="00637A45">
              <w:rPr>
                <w:lang w:val="en-US"/>
              </w:rPr>
              <w:t>clădirii</w:t>
            </w:r>
            <w:proofErr w:type="spellEnd"/>
            <w:r w:rsidR="00183D79" w:rsidRPr="00637A45">
              <w:rPr>
                <w:lang w:val="en-US"/>
              </w:rPr>
              <w:t>, su</w:t>
            </w:r>
            <w:r w:rsidR="00460653" w:rsidRPr="00637A45">
              <w:rPr>
                <w:lang w:val="en-US"/>
              </w:rPr>
              <w:t xml:space="preserve">nt </w:t>
            </w:r>
            <w:proofErr w:type="spellStart"/>
            <w:r w:rsidR="00460653" w:rsidRPr="00637A45">
              <w:rPr>
                <w:lang w:val="en-US"/>
              </w:rPr>
              <w:t>gata</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a fi examinate. </w:t>
            </w:r>
            <w:proofErr w:type="spellStart"/>
            <w:r w:rsidR="00460653" w:rsidRPr="00637A45">
              <w:rPr>
                <w:lang w:val="en-US"/>
              </w:rPr>
              <w:t>Responsabilul</w:t>
            </w:r>
            <w:proofErr w:type="spellEnd"/>
            <w:r w:rsidR="00460653" w:rsidRPr="00637A45">
              <w:rPr>
                <w:lang w:val="en-US"/>
              </w:rPr>
              <w:t xml:space="preserve"> </w:t>
            </w:r>
            <w:proofErr w:type="spellStart"/>
            <w:r w:rsidR="00460653" w:rsidRPr="00637A45">
              <w:rPr>
                <w:lang w:val="en-US"/>
              </w:rPr>
              <w:t>tehnic</w:t>
            </w:r>
            <w:proofErr w:type="spellEnd"/>
            <w:r w:rsidR="00460653" w:rsidRPr="00637A45">
              <w:rPr>
                <w:lang w:val="en-US"/>
              </w:rPr>
              <w:t xml:space="preserve"> </w:t>
            </w:r>
            <w:proofErr w:type="spellStart"/>
            <w:r w:rsidR="00460653" w:rsidRPr="00637A45">
              <w:rPr>
                <w:lang w:val="en-US"/>
              </w:rPr>
              <w:t>atestat</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proiectantul</w:t>
            </w:r>
            <w:proofErr w:type="spellEnd"/>
            <w:r w:rsidR="00460653" w:rsidRPr="00637A45">
              <w:rPr>
                <w:lang w:val="en-US"/>
              </w:rPr>
              <w:t xml:space="preserve"> </w:t>
            </w:r>
            <w:proofErr w:type="spellStart"/>
            <w:r w:rsidR="00460653" w:rsidRPr="00637A45">
              <w:rPr>
                <w:lang w:val="en-US"/>
              </w:rPr>
              <w:t>vor</w:t>
            </w:r>
            <w:proofErr w:type="spellEnd"/>
            <w:r w:rsidR="00460653" w:rsidRPr="00637A45">
              <w:rPr>
                <w:lang w:val="en-US"/>
              </w:rPr>
              <w:t xml:space="preserve"> </w:t>
            </w:r>
            <w:proofErr w:type="spellStart"/>
            <w:r w:rsidR="00460653" w:rsidRPr="00637A45">
              <w:rPr>
                <w:lang w:val="en-US"/>
              </w:rPr>
              <w:t>participa</w:t>
            </w:r>
            <w:proofErr w:type="spellEnd"/>
            <w:r w:rsidR="00460653" w:rsidRPr="00637A45">
              <w:rPr>
                <w:lang w:val="en-US"/>
              </w:rPr>
              <w:t xml:space="preserve"> la </w:t>
            </w:r>
            <w:proofErr w:type="spellStart"/>
            <w:r w:rsidR="00460653" w:rsidRPr="00637A45">
              <w:rPr>
                <w:lang w:val="en-US"/>
              </w:rPr>
              <w:t>examinarea</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măsurarea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
          <w:p w14:paraId="6A3DA27A" w14:textId="77777777" w:rsidR="00460653" w:rsidRPr="00637A45" w:rsidRDefault="00D05A94" w:rsidP="002F556B">
            <w:pPr>
              <w:pStyle w:val="af2"/>
              <w:numPr>
                <w:ilvl w:val="1"/>
                <w:numId w:val="17"/>
              </w:numPr>
              <w:tabs>
                <w:tab w:val="left" w:pos="284"/>
              </w:tabs>
              <w:spacing w:line="276" w:lineRule="auto"/>
              <w:ind w:left="0" w:hanging="425"/>
              <w:rPr>
                <w:lang w:val="en-US"/>
              </w:rPr>
            </w:pPr>
            <w:r w:rsidRPr="00637A45">
              <w:rPr>
                <w:lang w:val="en-US"/>
              </w:rPr>
              <w:t xml:space="preserve">8.6.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dezveli</w:t>
            </w:r>
            <w:proofErr w:type="spellEnd"/>
            <w:r w:rsidR="00460653" w:rsidRPr="00637A45">
              <w:rPr>
                <w:lang w:val="en-US"/>
              </w:rPr>
              <w:t xml:space="preserve"> </w:t>
            </w:r>
            <w:proofErr w:type="spellStart"/>
            <w:r w:rsidR="00460653" w:rsidRPr="00637A45">
              <w:rPr>
                <w:lang w:val="en-US"/>
              </w:rPr>
              <w:t>orice</w:t>
            </w:r>
            <w:proofErr w:type="spellEnd"/>
            <w:r w:rsidR="00460653" w:rsidRPr="00637A45">
              <w:rPr>
                <w:lang w:val="en-US"/>
              </w:rPr>
              <w:t xml:space="preserve"> </w:t>
            </w:r>
            <w:proofErr w:type="spellStart"/>
            <w:r w:rsidR="00460653" w:rsidRPr="00637A45">
              <w:rPr>
                <w:lang w:val="en-US"/>
              </w:rPr>
              <w:t>parte</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părţi</w:t>
            </w:r>
            <w:proofErr w:type="spellEnd"/>
            <w:r w:rsidR="00460653" w:rsidRPr="00637A45">
              <w:rPr>
                <w:lang w:val="en-US"/>
              </w:rPr>
              <w:t xml:space="preserve"> de </w:t>
            </w:r>
            <w:proofErr w:type="spellStart"/>
            <w:r w:rsidR="00460653" w:rsidRPr="00637A45">
              <w:rPr>
                <w:lang w:val="en-US"/>
              </w:rPr>
              <w:t>lucrare</w:t>
            </w:r>
            <w:proofErr w:type="spellEnd"/>
            <w:r w:rsidR="00460653" w:rsidRPr="00637A45">
              <w:rPr>
                <w:lang w:val="en-US"/>
              </w:rPr>
              <w:t xml:space="preserve"> la </w:t>
            </w:r>
            <w:proofErr w:type="spellStart"/>
            <w:r w:rsidR="00460653" w:rsidRPr="00637A45">
              <w:rPr>
                <w:lang w:val="en-US"/>
              </w:rPr>
              <w:t>dispoziţia</w:t>
            </w:r>
            <w:proofErr w:type="spellEnd"/>
            <w:r w:rsidR="00460653" w:rsidRPr="00637A45">
              <w:rPr>
                <w:lang w:val="en-US"/>
              </w:rPr>
              <w:t xml:space="preserve"> </w:t>
            </w:r>
            <w:proofErr w:type="spellStart"/>
            <w:r w:rsidR="00460653" w:rsidRPr="00637A45">
              <w:rPr>
                <w:lang w:val="en-US"/>
              </w:rPr>
              <w:t>Beneficiarului</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reface </w:t>
            </w:r>
            <w:proofErr w:type="spellStart"/>
            <w:r w:rsidR="00460653" w:rsidRPr="00637A45">
              <w:rPr>
                <w:lang w:val="en-US"/>
              </w:rPr>
              <w:t>această</w:t>
            </w:r>
            <w:proofErr w:type="spellEnd"/>
            <w:r w:rsidR="00460653" w:rsidRPr="00637A45">
              <w:rPr>
                <w:lang w:val="en-US"/>
              </w:rPr>
              <w:t xml:space="preserve"> </w:t>
            </w:r>
            <w:proofErr w:type="spellStart"/>
            <w:r w:rsidR="00460653" w:rsidRPr="00637A45">
              <w:rPr>
                <w:lang w:val="en-US"/>
              </w:rPr>
              <w:t>parte</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părţi</w:t>
            </w:r>
            <w:proofErr w:type="spellEnd"/>
            <w:r w:rsidR="00460653" w:rsidRPr="00637A45">
              <w:rPr>
                <w:lang w:val="en-US"/>
              </w:rPr>
              <w:t xml:space="preserve"> de </w:t>
            </w:r>
            <w:proofErr w:type="spellStart"/>
            <w:r w:rsidR="00460653" w:rsidRPr="00637A45">
              <w:rPr>
                <w:lang w:val="en-US"/>
              </w:rPr>
              <w:t>lucrare</w:t>
            </w:r>
            <w:proofErr w:type="spellEnd"/>
            <w:r w:rsidR="00460653" w:rsidRPr="00637A45">
              <w:rPr>
                <w:lang w:val="en-US"/>
              </w:rPr>
              <w:t xml:space="preserve">, </w:t>
            </w:r>
            <w:proofErr w:type="spellStart"/>
            <w:r w:rsidR="00460653" w:rsidRPr="00637A45">
              <w:rPr>
                <w:lang w:val="en-US"/>
              </w:rPr>
              <w:t>dacă</w:t>
            </w:r>
            <w:proofErr w:type="spellEnd"/>
            <w:r w:rsidR="00460653" w:rsidRPr="00637A45">
              <w:rPr>
                <w:lang w:val="en-US"/>
              </w:rPr>
              <w:t xml:space="preserve"> </w:t>
            </w:r>
            <w:proofErr w:type="spellStart"/>
            <w:r w:rsidR="00460653" w:rsidRPr="00637A45">
              <w:rPr>
                <w:lang w:val="en-US"/>
              </w:rPr>
              <w:t>este</w:t>
            </w:r>
            <w:proofErr w:type="spellEnd"/>
            <w:r w:rsidR="00460653" w:rsidRPr="00637A45">
              <w:rPr>
                <w:lang w:val="en-US"/>
              </w:rPr>
              <w:t xml:space="preserve"> </w:t>
            </w:r>
            <w:proofErr w:type="spellStart"/>
            <w:r w:rsidR="00460653" w:rsidRPr="00637A45">
              <w:rPr>
                <w:lang w:val="en-US"/>
              </w:rPr>
              <w:t>cazul</w:t>
            </w:r>
            <w:proofErr w:type="spellEnd"/>
            <w:r w:rsidR="00460653" w:rsidRPr="00637A45">
              <w:rPr>
                <w:lang w:val="en-US"/>
              </w:rPr>
              <w:t xml:space="preserve">. </w:t>
            </w:r>
            <w:proofErr w:type="spellStart"/>
            <w:r w:rsidR="00460653" w:rsidRPr="00637A45">
              <w:rPr>
                <w:lang w:val="en-US"/>
              </w:rPr>
              <w:t>Dacă</w:t>
            </w:r>
            <w:proofErr w:type="spellEnd"/>
            <w:r w:rsidR="00460653" w:rsidRPr="00637A45">
              <w:rPr>
                <w:lang w:val="en-US"/>
              </w:rPr>
              <w:t xml:space="preserve"> se </w:t>
            </w:r>
            <w:proofErr w:type="spellStart"/>
            <w:r w:rsidR="00460653" w:rsidRPr="00637A45">
              <w:rPr>
                <w:lang w:val="en-US"/>
              </w:rPr>
              <w:t>constată</w:t>
            </w:r>
            <w:proofErr w:type="spellEnd"/>
            <w:r w:rsidR="00460653" w:rsidRPr="00637A45">
              <w:rPr>
                <w:lang w:val="en-US"/>
              </w:rPr>
              <w:t xml:space="preserve"> </w:t>
            </w:r>
            <w:proofErr w:type="spellStart"/>
            <w:r w:rsidR="00460653" w:rsidRPr="00637A45">
              <w:rPr>
                <w:lang w:val="en-US"/>
              </w:rPr>
              <w:t>că</w:t>
            </w:r>
            <w:proofErr w:type="spellEnd"/>
            <w:r w:rsidR="00460653" w:rsidRPr="00637A45">
              <w:rPr>
                <w:lang w:val="en-US"/>
              </w:rPr>
              <w:t xml:space="preserve"> </w:t>
            </w:r>
            <w:proofErr w:type="spellStart"/>
            <w:r w:rsidR="00460653" w:rsidRPr="00637A45">
              <w:rPr>
                <w:lang w:val="en-US"/>
              </w:rPr>
              <w:t>lucrările</w:t>
            </w:r>
            <w:proofErr w:type="spellEnd"/>
            <w:r w:rsidR="00460653" w:rsidRPr="00637A45">
              <w:rPr>
                <w:lang w:val="en-US"/>
              </w:rPr>
              <w:t xml:space="preserve"> au </w:t>
            </w:r>
            <w:proofErr w:type="spellStart"/>
            <w:r w:rsidR="00460653" w:rsidRPr="00637A45">
              <w:rPr>
                <w:lang w:val="en-US"/>
              </w:rPr>
              <w:t>fost</w:t>
            </w:r>
            <w:proofErr w:type="spellEnd"/>
            <w:r w:rsidR="00460653" w:rsidRPr="00637A45">
              <w:rPr>
                <w:lang w:val="en-US"/>
              </w:rPr>
              <w:t xml:space="preserve"> de </w:t>
            </w:r>
            <w:proofErr w:type="spellStart"/>
            <w:r w:rsidR="00460653" w:rsidRPr="00637A45">
              <w:rPr>
                <w:lang w:val="en-US"/>
              </w:rPr>
              <w:t>calitate</w:t>
            </w:r>
            <w:proofErr w:type="spellEnd"/>
            <w:r w:rsidR="00460653" w:rsidRPr="00637A45">
              <w:rPr>
                <w:lang w:val="en-US"/>
              </w:rPr>
              <w:t xml:space="preserve"> </w:t>
            </w:r>
            <w:proofErr w:type="spellStart"/>
            <w:r w:rsidR="00460653" w:rsidRPr="00637A45">
              <w:rPr>
                <w:lang w:val="en-US"/>
              </w:rPr>
              <w:t>corespunzătoare</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realizate</w:t>
            </w:r>
            <w:proofErr w:type="spellEnd"/>
            <w:r w:rsidR="00460653" w:rsidRPr="00637A45">
              <w:rPr>
                <w:lang w:val="en-US"/>
              </w:rPr>
              <w:t xml:space="preserve"> conform </w:t>
            </w:r>
            <w:proofErr w:type="spellStart"/>
            <w:r w:rsidR="00460653" w:rsidRPr="00637A45">
              <w:rPr>
                <w:lang w:val="en-US"/>
              </w:rPr>
              <w:t>documentaţiei</w:t>
            </w:r>
            <w:proofErr w:type="spellEnd"/>
            <w:r w:rsidR="00460653" w:rsidRPr="00637A45">
              <w:rPr>
                <w:lang w:val="en-US"/>
              </w:rPr>
              <w:t xml:space="preserve"> de </w:t>
            </w:r>
            <w:proofErr w:type="spellStart"/>
            <w:r w:rsidR="00460653" w:rsidRPr="00637A45">
              <w:rPr>
                <w:lang w:val="en-US"/>
              </w:rPr>
              <w:t>execuţie</w:t>
            </w:r>
            <w:proofErr w:type="spellEnd"/>
            <w:r w:rsidR="00460653" w:rsidRPr="00637A45">
              <w:rPr>
                <w:lang w:val="en-US"/>
              </w:rPr>
              <w:t xml:space="preserve">, </w:t>
            </w:r>
            <w:proofErr w:type="spellStart"/>
            <w:r w:rsidR="00460653" w:rsidRPr="00637A45">
              <w:rPr>
                <w:lang w:val="en-US"/>
              </w:rPr>
              <w:t>dezvelirea</w:t>
            </w:r>
            <w:proofErr w:type="spellEnd"/>
            <w:r w:rsidR="00460653" w:rsidRPr="00637A45">
              <w:rPr>
                <w:lang w:val="en-US"/>
              </w:rPr>
              <w:t xml:space="preserve">, </w:t>
            </w:r>
            <w:proofErr w:type="spellStart"/>
            <w:r w:rsidR="00460653" w:rsidRPr="00637A45">
              <w:rPr>
                <w:lang w:val="en-US"/>
              </w:rPr>
              <w:t>refacerea</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repararea</w:t>
            </w:r>
            <w:proofErr w:type="spellEnd"/>
            <w:r w:rsidR="00460653" w:rsidRPr="00637A45">
              <w:rPr>
                <w:lang w:val="en-US"/>
              </w:rPr>
              <w:t xml:space="preserve"> </w:t>
            </w:r>
            <w:proofErr w:type="spellStart"/>
            <w:r w:rsidR="00460653" w:rsidRPr="00637A45">
              <w:rPr>
                <w:lang w:val="en-US"/>
              </w:rPr>
              <w:t>vor</w:t>
            </w:r>
            <w:proofErr w:type="spellEnd"/>
            <w:r w:rsidR="0001066E" w:rsidRPr="00637A45">
              <w:rPr>
                <w:lang w:val="en-US"/>
              </w:rPr>
              <w:t xml:space="preserve"> fi </w:t>
            </w:r>
            <w:proofErr w:type="spellStart"/>
            <w:r w:rsidR="0001066E" w:rsidRPr="00637A45">
              <w:rPr>
                <w:lang w:val="en-US"/>
              </w:rPr>
              <w:t>suportate</w:t>
            </w:r>
            <w:proofErr w:type="spellEnd"/>
            <w:r w:rsidR="0001066E" w:rsidRPr="00637A45">
              <w:rPr>
                <w:lang w:val="en-US"/>
              </w:rPr>
              <w:t xml:space="preserve"> de </w:t>
            </w:r>
            <w:proofErr w:type="spellStart"/>
            <w:r w:rsidR="0001066E" w:rsidRPr="00637A45">
              <w:rPr>
                <w:lang w:val="en-US"/>
              </w:rPr>
              <w:t>Beneficiar</w:t>
            </w:r>
            <w:proofErr w:type="spellEnd"/>
            <w:r w:rsidR="0001066E" w:rsidRPr="00637A45">
              <w:rPr>
                <w:lang w:val="en-US"/>
              </w:rPr>
              <w:t>,</w:t>
            </w:r>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caz</w:t>
            </w:r>
            <w:proofErr w:type="spellEnd"/>
            <w:r w:rsidR="00460653" w:rsidRPr="00637A45">
              <w:rPr>
                <w:lang w:val="en-US"/>
              </w:rPr>
              <w:t xml:space="preserve"> </w:t>
            </w:r>
            <w:proofErr w:type="spellStart"/>
            <w:r w:rsidR="00460653" w:rsidRPr="00637A45">
              <w:rPr>
                <w:lang w:val="en-US"/>
              </w:rPr>
              <w:t>contrar</w:t>
            </w:r>
            <w:proofErr w:type="spellEnd"/>
            <w:r w:rsidR="00460653" w:rsidRPr="00637A45">
              <w:rPr>
                <w:lang w:val="en-US"/>
              </w:rPr>
              <w:t xml:space="preserve">, de </w:t>
            </w:r>
            <w:proofErr w:type="spellStart"/>
            <w:r w:rsidR="00460653" w:rsidRPr="00637A45">
              <w:rPr>
                <w:lang w:val="en-US"/>
              </w:rPr>
              <w:t>Antreprenor</w:t>
            </w:r>
            <w:proofErr w:type="spellEnd"/>
            <w:r w:rsidR="00460653" w:rsidRPr="00637A45">
              <w:rPr>
                <w:lang w:val="en-US"/>
              </w:rPr>
              <w:t xml:space="preserve">. </w:t>
            </w:r>
          </w:p>
          <w:p w14:paraId="598F2465" w14:textId="77777777" w:rsidR="00460653" w:rsidRPr="00637A45" w:rsidRDefault="00D05A94" w:rsidP="002F556B">
            <w:pPr>
              <w:pStyle w:val="af2"/>
              <w:numPr>
                <w:ilvl w:val="1"/>
                <w:numId w:val="17"/>
              </w:numPr>
              <w:tabs>
                <w:tab w:val="left" w:pos="284"/>
              </w:tabs>
              <w:spacing w:line="276" w:lineRule="auto"/>
              <w:ind w:left="0" w:hanging="425"/>
              <w:rPr>
                <w:lang w:val="en-US"/>
              </w:rPr>
            </w:pPr>
            <w:r w:rsidRPr="00637A45">
              <w:rPr>
                <w:lang w:val="en-US"/>
              </w:rPr>
              <w:t xml:space="preserve">8.7. </w:t>
            </w:r>
            <w:proofErr w:type="spellStart"/>
            <w:r w:rsidR="00460653" w:rsidRPr="00637A45">
              <w:rPr>
                <w:lang w:val="en-US"/>
              </w:rPr>
              <w:t>Costurile</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consumul</w:t>
            </w:r>
            <w:proofErr w:type="spellEnd"/>
            <w:r w:rsidR="00460653" w:rsidRPr="00637A45">
              <w:rPr>
                <w:lang w:val="en-US"/>
              </w:rPr>
              <w:t xml:space="preserve"> de </w:t>
            </w:r>
            <w:proofErr w:type="spellStart"/>
            <w:r w:rsidR="00460653" w:rsidRPr="00637A45">
              <w:rPr>
                <w:lang w:val="en-US"/>
              </w:rPr>
              <w:t>utilităţi</w:t>
            </w:r>
            <w:proofErr w:type="spellEnd"/>
            <w:r w:rsidR="00460653" w:rsidRPr="00637A45">
              <w:rPr>
                <w:lang w:val="en-US"/>
              </w:rPr>
              <w:t xml:space="preserve">, precum </w:t>
            </w:r>
            <w:proofErr w:type="spellStart"/>
            <w:r w:rsidR="00460653" w:rsidRPr="00637A45">
              <w:rPr>
                <w:lang w:val="en-US"/>
              </w:rPr>
              <w:t>şi</w:t>
            </w:r>
            <w:proofErr w:type="spellEnd"/>
            <w:r w:rsidR="00460653" w:rsidRPr="00637A45">
              <w:rPr>
                <w:lang w:val="en-US"/>
              </w:rPr>
              <w:t xml:space="preserve"> cel al </w:t>
            </w:r>
            <w:proofErr w:type="spellStart"/>
            <w:r w:rsidR="00460653" w:rsidRPr="00637A45">
              <w:rPr>
                <w:lang w:val="en-US"/>
              </w:rPr>
              <w:t>contoarelor</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al </w:t>
            </w:r>
            <w:proofErr w:type="spellStart"/>
            <w:r w:rsidR="00460653" w:rsidRPr="00637A45">
              <w:rPr>
                <w:lang w:val="en-US"/>
              </w:rPr>
              <w:t>altor</w:t>
            </w:r>
            <w:proofErr w:type="spellEnd"/>
            <w:r w:rsidR="00460653" w:rsidRPr="00637A45">
              <w:rPr>
                <w:lang w:val="en-US"/>
              </w:rPr>
              <w:t xml:space="preserve"> </w:t>
            </w:r>
            <w:proofErr w:type="spellStart"/>
            <w:r w:rsidR="00460653" w:rsidRPr="00637A45">
              <w:rPr>
                <w:lang w:val="en-US"/>
              </w:rPr>
              <w:t>aparate</w:t>
            </w:r>
            <w:proofErr w:type="spellEnd"/>
            <w:r w:rsidR="00460653" w:rsidRPr="00637A45">
              <w:rPr>
                <w:lang w:val="en-US"/>
              </w:rPr>
              <w:t xml:space="preserve"> de </w:t>
            </w:r>
            <w:proofErr w:type="spellStart"/>
            <w:r w:rsidR="00460653" w:rsidRPr="00637A45">
              <w:rPr>
                <w:lang w:val="en-US"/>
              </w:rPr>
              <w:t>măsurat</w:t>
            </w:r>
            <w:proofErr w:type="spellEnd"/>
            <w:r w:rsidR="00460653" w:rsidRPr="00637A45">
              <w:rPr>
                <w:lang w:val="en-US"/>
              </w:rPr>
              <w:t xml:space="preserve"> se </w:t>
            </w:r>
            <w:proofErr w:type="spellStart"/>
            <w:r w:rsidR="00460653" w:rsidRPr="00637A45">
              <w:rPr>
                <w:lang w:val="en-US"/>
              </w:rPr>
              <w:t>suportă</w:t>
            </w:r>
            <w:proofErr w:type="spellEnd"/>
            <w:r w:rsidR="00460653" w:rsidRPr="00637A45">
              <w:rPr>
                <w:lang w:val="en-US"/>
              </w:rPr>
              <w:t xml:space="preserve"> de </w:t>
            </w:r>
            <w:proofErr w:type="spellStart"/>
            <w:r w:rsidR="00460653" w:rsidRPr="00637A45">
              <w:rPr>
                <w:lang w:val="en-US"/>
              </w:rPr>
              <w:t>către</w:t>
            </w:r>
            <w:proofErr w:type="spellEnd"/>
            <w:r w:rsidR="00460653" w:rsidRPr="00637A45">
              <w:rPr>
                <w:lang w:val="en-US"/>
              </w:rPr>
              <w:t xml:space="preserve"> </w:t>
            </w:r>
            <w:proofErr w:type="spellStart"/>
            <w:r w:rsidR="00460653" w:rsidRPr="00637A45">
              <w:rPr>
                <w:lang w:val="en-US"/>
              </w:rPr>
              <w:t>Antreprenor</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cazul</w:t>
            </w:r>
            <w:proofErr w:type="spellEnd"/>
            <w:r w:rsidR="00460653" w:rsidRPr="00637A45">
              <w:rPr>
                <w:lang w:val="en-US"/>
              </w:rPr>
              <w:t xml:space="preserve"> </w:t>
            </w:r>
            <w:proofErr w:type="spellStart"/>
            <w:r w:rsidR="00460653" w:rsidRPr="00637A45">
              <w:rPr>
                <w:lang w:val="en-US"/>
              </w:rPr>
              <w:t>mai</w:t>
            </w:r>
            <w:proofErr w:type="spellEnd"/>
            <w:r w:rsidR="00460653" w:rsidRPr="00637A45">
              <w:rPr>
                <w:lang w:val="en-US"/>
              </w:rPr>
              <w:t xml:space="preserve"> </w:t>
            </w:r>
            <w:proofErr w:type="spellStart"/>
            <w:r w:rsidR="00460653" w:rsidRPr="00637A45">
              <w:rPr>
                <w:lang w:val="en-US"/>
              </w:rPr>
              <w:t>multor</w:t>
            </w:r>
            <w:proofErr w:type="spellEnd"/>
            <w:r w:rsidR="00460653" w:rsidRPr="00637A45">
              <w:rPr>
                <w:lang w:val="en-US"/>
              </w:rPr>
              <w:t xml:space="preserve"> </w:t>
            </w:r>
            <w:proofErr w:type="spellStart"/>
            <w:r w:rsidR="00460653" w:rsidRPr="00637A45">
              <w:rPr>
                <w:lang w:val="en-US"/>
              </w:rPr>
              <w:t>antreprenori</w:t>
            </w:r>
            <w:proofErr w:type="spellEnd"/>
            <w:r w:rsidR="00460653" w:rsidRPr="00637A45">
              <w:rPr>
                <w:lang w:val="en-US"/>
              </w:rPr>
              <w:t xml:space="preserve">, </w:t>
            </w:r>
            <w:proofErr w:type="spellStart"/>
            <w:r w:rsidR="00460653" w:rsidRPr="00637A45">
              <w:rPr>
                <w:lang w:val="en-US"/>
              </w:rPr>
              <w:t>costurile</w:t>
            </w:r>
            <w:proofErr w:type="spellEnd"/>
            <w:r w:rsidR="00460653" w:rsidRPr="00637A45">
              <w:rPr>
                <w:lang w:val="en-US"/>
              </w:rPr>
              <w:t xml:space="preserve"> se </w:t>
            </w:r>
            <w:proofErr w:type="spellStart"/>
            <w:r w:rsidR="00460653" w:rsidRPr="00637A45">
              <w:rPr>
                <w:lang w:val="en-US"/>
              </w:rPr>
              <w:t>suportă</w:t>
            </w:r>
            <w:proofErr w:type="spellEnd"/>
            <w:r w:rsidR="00460653" w:rsidRPr="00637A45">
              <w:rPr>
                <w:lang w:val="en-US"/>
              </w:rPr>
              <w:t xml:space="preserve"> </w:t>
            </w:r>
            <w:proofErr w:type="spellStart"/>
            <w:r w:rsidR="00460653" w:rsidRPr="00637A45">
              <w:rPr>
                <w:lang w:val="en-US"/>
              </w:rPr>
              <w:t>proporţional</w:t>
            </w:r>
            <w:proofErr w:type="spellEnd"/>
            <w:r w:rsidR="00460653" w:rsidRPr="00637A45">
              <w:rPr>
                <w:lang w:val="en-US"/>
              </w:rPr>
              <w:t xml:space="preserve"> de </w:t>
            </w:r>
            <w:proofErr w:type="spellStart"/>
            <w:r w:rsidR="00460653" w:rsidRPr="00637A45">
              <w:rPr>
                <w:lang w:val="en-US"/>
              </w:rPr>
              <w:t>către</w:t>
            </w:r>
            <w:proofErr w:type="spellEnd"/>
            <w:r w:rsidR="00460653" w:rsidRPr="00637A45">
              <w:rPr>
                <w:lang w:val="en-US"/>
              </w:rPr>
              <w:t xml:space="preserve"> </w:t>
            </w:r>
            <w:proofErr w:type="spellStart"/>
            <w:r w:rsidR="00460653" w:rsidRPr="00637A45">
              <w:rPr>
                <w:lang w:val="en-US"/>
              </w:rPr>
              <w:t>aceştia</w:t>
            </w:r>
            <w:proofErr w:type="spellEnd"/>
            <w:r w:rsidR="00460653" w:rsidRPr="00637A45">
              <w:rPr>
                <w:lang w:val="en-US"/>
              </w:rPr>
              <w:t xml:space="preserve">. </w:t>
            </w:r>
          </w:p>
          <w:p w14:paraId="63741D1E" w14:textId="77777777" w:rsidR="00460653" w:rsidRPr="00637A45" w:rsidRDefault="00D05A94" w:rsidP="002F556B">
            <w:pPr>
              <w:pStyle w:val="af2"/>
              <w:numPr>
                <w:ilvl w:val="1"/>
                <w:numId w:val="17"/>
              </w:numPr>
              <w:tabs>
                <w:tab w:val="left" w:pos="284"/>
              </w:tabs>
              <w:spacing w:line="276" w:lineRule="auto"/>
              <w:ind w:left="0" w:hanging="425"/>
              <w:rPr>
                <w:lang w:val="en-US"/>
              </w:rPr>
            </w:pPr>
            <w:r w:rsidRPr="00637A45">
              <w:rPr>
                <w:lang w:val="en-US"/>
              </w:rPr>
              <w:t xml:space="preserve">8.8. </w:t>
            </w:r>
            <w:proofErr w:type="spellStart"/>
            <w:r w:rsidR="00460653" w:rsidRPr="00637A45">
              <w:rPr>
                <w:lang w:val="en-US"/>
              </w:rPr>
              <w:t>Lucrările</w:t>
            </w:r>
            <w:proofErr w:type="spellEnd"/>
            <w:r w:rsidR="00460653" w:rsidRPr="00637A45">
              <w:rPr>
                <w:lang w:val="en-US"/>
              </w:rPr>
              <w:t xml:space="preserve"> </w:t>
            </w:r>
            <w:proofErr w:type="spellStart"/>
            <w:r w:rsidR="00460653" w:rsidRPr="00637A45">
              <w:rPr>
                <w:lang w:val="en-US"/>
              </w:rPr>
              <w:t>executate</w:t>
            </w:r>
            <w:proofErr w:type="spellEnd"/>
            <w:r w:rsidR="00460653" w:rsidRPr="00637A45">
              <w:rPr>
                <w:lang w:val="en-US"/>
              </w:rPr>
              <w:t xml:space="preserve"> de </w:t>
            </w:r>
            <w:proofErr w:type="spellStart"/>
            <w:r w:rsidR="00460653" w:rsidRPr="00637A45">
              <w:rPr>
                <w:lang w:val="en-US"/>
              </w:rPr>
              <w:t>Antreprenor</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afara </w:t>
            </w:r>
            <w:proofErr w:type="spellStart"/>
            <w:r w:rsidR="00460653" w:rsidRPr="00637A45">
              <w:rPr>
                <w:lang w:val="en-US"/>
              </w:rPr>
              <w:t>celor</w:t>
            </w:r>
            <w:proofErr w:type="spellEnd"/>
            <w:r w:rsidR="00460653" w:rsidRPr="00637A45">
              <w:rPr>
                <w:lang w:val="en-US"/>
              </w:rPr>
              <w:t xml:space="preserve"> </w:t>
            </w:r>
            <w:proofErr w:type="spellStart"/>
            <w:r w:rsidR="00460653" w:rsidRPr="00637A45">
              <w:rPr>
                <w:lang w:val="en-US"/>
              </w:rPr>
              <w:t>prevăzute</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contract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fără</w:t>
            </w:r>
            <w:proofErr w:type="spellEnd"/>
            <w:r w:rsidR="00460653" w:rsidRPr="00637A45">
              <w:rPr>
                <w:lang w:val="en-US"/>
              </w:rPr>
              <w:t xml:space="preserve"> </w:t>
            </w:r>
            <w:proofErr w:type="spellStart"/>
            <w:r w:rsidR="00460653" w:rsidRPr="00637A45">
              <w:rPr>
                <w:lang w:val="en-US"/>
              </w:rPr>
              <w:t>dis</w:t>
            </w:r>
            <w:r w:rsidR="00183D79" w:rsidRPr="00637A45">
              <w:rPr>
                <w:lang w:val="en-US"/>
              </w:rPr>
              <w:t>poziţia</w:t>
            </w:r>
            <w:proofErr w:type="spellEnd"/>
            <w:r w:rsidR="00183D79" w:rsidRPr="00637A45">
              <w:rPr>
                <w:lang w:val="en-US"/>
              </w:rPr>
              <w:t xml:space="preserve"> </w:t>
            </w:r>
            <w:proofErr w:type="spellStart"/>
            <w:r w:rsidR="00183D79" w:rsidRPr="00637A45">
              <w:rPr>
                <w:lang w:val="en-US"/>
              </w:rPr>
              <w:t>Beneficiarului</w:t>
            </w:r>
            <w:proofErr w:type="spellEnd"/>
            <w:r w:rsidR="00183D79" w:rsidRPr="00637A45">
              <w:rPr>
                <w:lang w:val="en-US"/>
              </w:rPr>
              <w:t xml:space="preserve">, precum </w:t>
            </w:r>
            <w:proofErr w:type="spellStart"/>
            <w:r w:rsidR="00183D79" w:rsidRPr="00637A45">
              <w:rPr>
                <w:lang w:val="en-US"/>
              </w:rPr>
              <w:t>ș</w:t>
            </w:r>
            <w:r w:rsidR="00460653" w:rsidRPr="00637A45">
              <w:rPr>
                <w:lang w:val="en-US"/>
              </w:rPr>
              <w:t>i</w:t>
            </w:r>
            <w:proofErr w:type="spellEnd"/>
            <w:r w:rsidR="00460653" w:rsidRPr="00637A45">
              <w:rPr>
                <w:lang w:val="en-US"/>
              </w:rPr>
              <w:t xml:space="preserve"> </w:t>
            </w:r>
            <w:proofErr w:type="spellStart"/>
            <w:r w:rsidR="00460653" w:rsidRPr="00637A45">
              <w:rPr>
                <w:lang w:val="en-US"/>
              </w:rPr>
              <w:t>cele</w:t>
            </w:r>
            <w:proofErr w:type="spellEnd"/>
            <w:r w:rsidR="00460653" w:rsidRPr="00637A45">
              <w:rPr>
                <w:lang w:val="en-US"/>
              </w:rPr>
              <w:t xml:space="preserve"> care nu </w:t>
            </w:r>
            <w:proofErr w:type="spellStart"/>
            <w:r w:rsidR="00460653" w:rsidRPr="00637A45">
              <w:rPr>
                <w:lang w:val="en-US"/>
              </w:rPr>
              <w:t>respectă</w:t>
            </w:r>
            <w:proofErr w:type="spellEnd"/>
            <w:r w:rsidR="00460653" w:rsidRPr="00637A45">
              <w:rPr>
                <w:lang w:val="en-US"/>
              </w:rPr>
              <w:t xml:space="preserve"> </w:t>
            </w:r>
            <w:proofErr w:type="spellStart"/>
            <w:r w:rsidR="00460653" w:rsidRPr="00637A45">
              <w:rPr>
                <w:lang w:val="en-US"/>
              </w:rPr>
              <w:t>prevederile</w:t>
            </w:r>
            <w:proofErr w:type="spellEnd"/>
            <w:r w:rsidR="00460653" w:rsidRPr="00637A45">
              <w:rPr>
                <w:lang w:val="en-US"/>
              </w:rPr>
              <w:t xml:space="preserve"> </w:t>
            </w:r>
            <w:proofErr w:type="spellStart"/>
            <w:r w:rsidR="00460653" w:rsidRPr="00637A45">
              <w:rPr>
                <w:lang w:val="en-US"/>
              </w:rPr>
              <w:t>contractului</w:t>
            </w:r>
            <w:proofErr w:type="spellEnd"/>
            <w:r w:rsidR="00460653" w:rsidRPr="00637A45">
              <w:rPr>
                <w:lang w:val="en-US"/>
              </w:rPr>
              <w:t xml:space="preserve">, </w:t>
            </w:r>
            <w:proofErr w:type="spellStart"/>
            <w:r w:rsidR="00460653" w:rsidRPr="00637A45">
              <w:rPr>
                <w:lang w:val="en-US"/>
              </w:rPr>
              <w:t>fără</w:t>
            </w:r>
            <w:proofErr w:type="spellEnd"/>
            <w:r w:rsidR="00460653" w:rsidRPr="00637A45">
              <w:rPr>
                <w:lang w:val="en-US"/>
              </w:rPr>
              <w:t xml:space="preserve"> a </w:t>
            </w:r>
            <w:proofErr w:type="spellStart"/>
            <w:r w:rsidR="00460653" w:rsidRPr="00637A45">
              <w:rPr>
                <w:lang w:val="en-US"/>
              </w:rPr>
              <w:t>exista</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acest</w:t>
            </w:r>
            <w:proofErr w:type="spellEnd"/>
            <w:r w:rsidR="00460653" w:rsidRPr="00637A45">
              <w:rPr>
                <w:lang w:val="en-US"/>
              </w:rPr>
              <w:t xml:space="preserve"> </w:t>
            </w:r>
            <w:proofErr w:type="spellStart"/>
            <w:r w:rsidR="00460653" w:rsidRPr="00637A45">
              <w:rPr>
                <w:lang w:val="en-US"/>
              </w:rPr>
              <w:t>sens</w:t>
            </w:r>
            <w:proofErr w:type="spellEnd"/>
            <w:r w:rsidR="00460653" w:rsidRPr="00637A45">
              <w:rPr>
                <w:lang w:val="en-US"/>
              </w:rPr>
              <w:t xml:space="preserve"> o </w:t>
            </w:r>
            <w:proofErr w:type="spellStart"/>
            <w:r w:rsidR="00460653" w:rsidRPr="00637A45">
              <w:rPr>
                <w:lang w:val="en-US"/>
              </w:rPr>
              <w:t>dispoziţie</w:t>
            </w:r>
            <w:proofErr w:type="spellEnd"/>
            <w:r w:rsidR="00460653" w:rsidRPr="00637A45">
              <w:rPr>
                <w:lang w:val="en-US"/>
              </w:rPr>
              <w:t xml:space="preserve"> </w:t>
            </w:r>
            <w:proofErr w:type="spellStart"/>
            <w:r w:rsidR="00460653" w:rsidRPr="00637A45">
              <w:rPr>
                <w:lang w:val="en-US"/>
              </w:rPr>
              <w:t>expresă</w:t>
            </w:r>
            <w:proofErr w:type="spellEnd"/>
            <w:r w:rsidR="00460653" w:rsidRPr="00637A45">
              <w:rPr>
                <w:lang w:val="en-US"/>
              </w:rPr>
              <w:t xml:space="preserve"> a </w:t>
            </w:r>
            <w:proofErr w:type="spellStart"/>
            <w:r w:rsidR="00460653" w:rsidRPr="00637A45">
              <w:rPr>
                <w:lang w:val="en-US"/>
              </w:rPr>
              <w:t>Beneficiarului</w:t>
            </w:r>
            <w:proofErr w:type="spellEnd"/>
            <w:r w:rsidR="00460653" w:rsidRPr="00637A45">
              <w:rPr>
                <w:lang w:val="en-US"/>
              </w:rPr>
              <w:t xml:space="preserve">, nu </w:t>
            </w:r>
            <w:proofErr w:type="spellStart"/>
            <w:r w:rsidR="00460653" w:rsidRPr="00637A45">
              <w:rPr>
                <w:lang w:val="en-US"/>
              </w:rPr>
              <w:t>vor</w:t>
            </w:r>
            <w:proofErr w:type="spellEnd"/>
            <w:r w:rsidR="00460653" w:rsidRPr="00637A45">
              <w:rPr>
                <w:lang w:val="en-US"/>
              </w:rPr>
              <w:t xml:space="preserve"> fi </w:t>
            </w:r>
            <w:proofErr w:type="spellStart"/>
            <w:r w:rsidR="00460653" w:rsidRPr="00637A45">
              <w:rPr>
                <w:lang w:val="en-US"/>
              </w:rPr>
              <w:t>plătite</w:t>
            </w:r>
            <w:proofErr w:type="spellEnd"/>
            <w:r w:rsidR="00460653" w:rsidRPr="00637A45">
              <w:rPr>
                <w:lang w:val="en-US"/>
              </w:rPr>
              <w:t xml:space="preserve"> </w:t>
            </w:r>
            <w:proofErr w:type="spellStart"/>
            <w:r w:rsidR="00460653" w:rsidRPr="00637A45">
              <w:rPr>
                <w:lang w:val="en-US"/>
              </w:rPr>
              <w:t>Antreprenorului</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trebuie</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înlăture</w:t>
            </w:r>
            <w:proofErr w:type="spellEnd"/>
            <w:r w:rsidR="00460653" w:rsidRPr="00637A45">
              <w:rPr>
                <w:lang w:val="en-US"/>
              </w:rPr>
              <w:t xml:space="preserve"> </w:t>
            </w:r>
            <w:proofErr w:type="spellStart"/>
            <w:r w:rsidR="00460653" w:rsidRPr="00637A45">
              <w:rPr>
                <w:lang w:val="en-US"/>
              </w:rPr>
              <w:t>aceste</w:t>
            </w:r>
            <w:proofErr w:type="spellEnd"/>
            <w:r w:rsidR="00460653" w:rsidRPr="00637A45">
              <w:rPr>
                <w:lang w:val="en-US"/>
              </w:rPr>
              <w:t xml:space="preserve"> </w:t>
            </w:r>
            <w:proofErr w:type="spellStart"/>
            <w:r w:rsidR="00460653" w:rsidRPr="00637A45">
              <w:rPr>
                <w:lang w:val="en-US"/>
              </w:rPr>
              <w:t>lucrări</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termenul</w:t>
            </w:r>
            <w:proofErr w:type="spellEnd"/>
            <w:r w:rsidR="00460653" w:rsidRPr="00637A45">
              <w:rPr>
                <w:lang w:val="en-US"/>
              </w:rPr>
              <w:t xml:space="preserve"> </w:t>
            </w:r>
            <w:proofErr w:type="spellStart"/>
            <w:r w:rsidR="00460653" w:rsidRPr="00637A45">
              <w:rPr>
                <w:lang w:val="en-US"/>
              </w:rPr>
              <w:t>stabilit</w:t>
            </w:r>
            <w:proofErr w:type="spellEnd"/>
            <w:r w:rsidR="00460653" w:rsidRPr="00637A45">
              <w:rPr>
                <w:lang w:val="en-US"/>
              </w:rPr>
              <w:t xml:space="preserve"> cu </w:t>
            </w:r>
            <w:proofErr w:type="spellStart"/>
            <w:r w:rsidR="00460653" w:rsidRPr="00637A45">
              <w:rPr>
                <w:lang w:val="en-US"/>
              </w:rPr>
              <w:t>Beneficiarul</w:t>
            </w:r>
            <w:proofErr w:type="spellEnd"/>
            <w:r w:rsidR="00460653" w:rsidRPr="00637A45">
              <w:rPr>
                <w:lang w:val="en-US"/>
              </w:rPr>
              <w:t xml:space="preserve">. De </w:t>
            </w:r>
            <w:proofErr w:type="spellStart"/>
            <w:r w:rsidR="00460653" w:rsidRPr="00637A45">
              <w:rPr>
                <w:lang w:val="en-US"/>
              </w:rPr>
              <w:t>asemenea</w:t>
            </w:r>
            <w:proofErr w:type="spellEnd"/>
            <w:r w:rsidR="00460653" w:rsidRPr="00637A45">
              <w:rPr>
                <w:lang w:val="en-US"/>
              </w:rPr>
              <w:t xml:space="preserve">, </w:t>
            </w:r>
            <w:proofErr w:type="spellStart"/>
            <w:r w:rsidR="00460653" w:rsidRPr="00637A45">
              <w:rPr>
                <w:lang w:val="en-US"/>
              </w:rPr>
              <w:t>el</w:t>
            </w:r>
            <w:proofErr w:type="spellEnd"/>
            <w:r w:rsidR="00460653" w:rsidRPr="00637A45">
              <w:rPr>
                <w:lang w:val="en-US"/>
              </w:rPr>
              <w:t xml:space="preserve"> </w:t>
            </w:r>
            <w:proofErr w:type="spellStart"/>
            <w:r w:rsidR="00460653" w:rsidRPr="00637A45">
              <w:rPr>
                <w:lang w:val="en-US"/>
              </w:rPr>
              <w:t>răspunde</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faţa</w:t>
            </w:r>
            <w:proofErr w:type="spellEnd"/>
            <w:r w:rsidR="00460653" w:rsidRPr="00637A45">
              <w:rPr>
                <w:lang w:val="en-US"/>
              </w:rPr>
              <w:t xml:space="preserve"> </w:t>
            </w:r>
            <w:proofErr w:type="spellStart"/>
            <w:r w:rsidR="00460653" w:rsidRPr="00637A45">
              <w:rPr>
                <w:lang w:val="en-US"/>
              </w:rPr>
              <w:t>Beneficiarului</w:t>
            </w:r>
            <w:proofErr w:type="spellEnd"/>
            <w:r w:rsidR="00460653" w:rsidRPr="00637A45">
              <w:rPr>
                <w:lang w:val="en-US"/>
              </w:rPr>
              <w:t xml:space="preserve"> de </w:t>
            </w:r>
            <w:proofErr w:type="spellStart"/>
            <w:r w:rsidR="00460653" w:rsidRPr="00637A45">
              <w:rPr>
                <w:lang w:val="en-US"/>
              </w:rPr>
              <w:t>toate</w:t>
            </w:r>
            <w:proofErr w:type="spellEnd"/>
            <w:r w:rsidR="00460653" w:rsidRPr="00637A45">
              <w:rPr>
                <w:lang w:val="en-US"/>
              </w:rPr>
              <w:t xml:space="preserve"> </w:t>
            </w:r>
            <w:proofErr w:type="spellStart"/>
            <w:r w:rsidR="00460653" w:rsidRPr="00637A45">
              <w:rPr>
                <w:lang w:val="en-US"/>
              </w:rPr>
              <w:t>pagubele</w:t>
            </w:r>
            <w:proofErr w:type="spellEnd"/>
            <w:r w:rsidR="00460653" w:rsidRPr="00637A45">
              <w:rPr>
                <w:lang w:val="en-US"/>
              </w:rPr>
              <w:t xml:space="preserve"> pe care le-a </w:t>
            </w:r>
            <w:proofErr w:type="spellStart"/>
            <w:r w:rsidR="00460653" w:rsidRPr="00637A45">
              <w:rPr>
                <w:lang w:val="en-US"/>
              </w:rPr>
              <w:t>provocat</w:t>
            </w:r>
            <w:proofErr w:type="spellEnd"/>
            <w:r w:rsidR="00460653" w:rsidRPr="00637A45">
              <w:rPr>
                <w:lang w:val="en-US"/>
              </w:rPr>
              <w:t xml:space="preserve"> </w:t>
            </w:r>
            <w:proofErr w:type="spellStart"/>
            <w:r w:rsidR="00460653" w:rsidRPr="00637A45">
              <w:rPr>
                <w:lang w:val="en-US"/>
              </w:rPr>
              <w:t>acestuia</w:t>
            </w:r>
            <w:proofErr w:type="spellEnd"/>
            <w:r w:rsidR="00460653" w:rsidRPr="00637A45">
              <w:rPr>
                <w:lang w:val="en-US"/>
              </w:rPr>
              <w:t xml:space="preserve">. </w:t>
            </w:r>
            <w:proofErr w:type="spellStart"/>
            <w:r w:rsidR="00460653" w:rsidRPr="00637A45">
              <w:rPr>
                <w:lang w:val="en-US"/>
              </w:rPr>
              <w:t>Lucrările</w:t>
            </w:r>
            <w:proofErr w:type="spellEnd"/>
            <w:r w:rsidR="00460653" w:rsidRPr="00637A45">
              <w:rPr>
                <w:lang w:val="en-US"/>
              </w:rPr>
              <w:t xml:space="preserve"> respective </w:t>
            </w:r>
            <w:proofErr w:type="spellStart"/>
            <w:r w:rsidR="00460653" w:rsidRPr="00637A45">
              <w:rPr>
                <w:lang w:val="en-US"/>
              </w:rPr>
              <w:t>vor</w:t>
            </w:r>
            <w:proofErr w:type="spellEnd"/>
            <w:r w:rsidR="00460653" w:rsidRPr="00637A45">
              <w:rPr>
                <w:lang w:val="en-US"/>
              </w:rPr>
              <w:t xml:space="preserve"> fi </w:t>
            </w:r>
            <w:proofErr w:type="spellStart"/>
            <w:r w:rsidR="00460653" w:rsidRPr="00637A45">
              <w:rPr>
                <w:lang w:val="en-US"/>
              </w:rPr>
              <w:t>plătite</w:t>
            </w:r>
            <w:proofErr w:type="spellEnd"/>
            <w:r w:rsidR="00460653" w:rsidRPr="00637A45">
              <w:rPr>
                <w:lang w:val="en-US"/>
              </w:rPr>
              <w:t xml:space="preserve"> </w:t>
            </w:r>
            <w:proofErr w:type="spellStart"/>
            <w:r w:rsidR="00460653" w:rsidRPr="00637A45">
              <w:rPr>
                <w:lang w:val="en-US"/>
              </w:rPr>
              <w:t>Antreprenorului</w:t>
            </w:r>
            <w:proofErr w:type="spellEnd"/>
            <w:r w:rsidR="00460653" w:rsidRPr="00637A45">
              <w:rPr>
                <w:lang w:val="en-US"/>
              </w:rPr>
              <w:t xml:space="preserve"> </w:t>
            </w:r>
            <w:proofErr w:type="spellStart"/>
            <w:r w:rsidR="00460653" w:rsidRPr="00637A45">
              <w:rPr>
                <w:lang w:val="en-US"/>
              </w:rPr>
              <w:t>numai</w:t>
            </w:r>
            <w:proofErr w:type="spellEnd"/>
            <w:r w:rsidR="00460653" w:rsidRPr="00637A45">
              <w:rPr>
                <w:lang w:val="en-US"/>
              </w:rPr>
              <w:t xml:space="preserve"> </w:t>
            </w:r>
            <w:proofErr w:type="spellStart"/>
            <w:r w:rsidR="00460653" w:rsidRPr="00637A45">
              <w:rPr>
                <w:lang w:val="en-US"/>
              </w:rPr>
              <w:t>dacă</w:t>
            </w:r>
            <w:proofErr w:type="spellEnd"/>
            <w:r w:rsidR="00460653" w:rsidRPr="00637A45">
              <w:rPr>
                <w:lang w:val="en-US"/>
              </w:rPr>
              <w:t xml:space="preserve"> se </w:t>
            </w:r>
            <w:proofErr w:type="spellStart"/>
            <w:r w:rsidR="00460653" w:rsidRPr="00637A45">
              <w:rPr>
                <w:lang w:val="en-US"/>
              </w:rPr>
              <w:t>dovedesc</w:t>
            </w:r>
            <w:proofErr w:type="spellEnd"/>
            <w:r w:rsidR="00460653" w:rsidRPr="00637A45">
              <w:rPr>
                <w:lang w:val="en-US"/>
              </w:rPr>
              <w:t xml:space="preserve"> a fi </w:t>
            </w:r>
            <w:proofErr w:type="spellStart"/>
            <w:r w:rsidR="00460653" w:rsidRPr="00637A45">
              <w:rPr>
                <w:lang w:val="en-US"/>
              </w:rPr>
              <w:t>necesare</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se </w:t>
            </w:r>
            <w:proofErr w:type="spellStart"/>
            <w:r w:rsidR="00460653" w:rsidRPr="00637A45">
              <w:rPr>
                <w:lang w:val="en-US"/>
              </w:rPr>
              <w:t>presupune</w:t>
            </w:r>
            <w:proofErr w:type="spellEnd"/>
            <w:r w:rsidR="00460653" w:rsidRPr="00637A45">
              <w:rPr>
                <w:lang w:val="en-US"/>
              </w:rPr>
              <w:t xml:space="preserve"> </w:t>
            </w:r>
            <w:proofErr w:type="spellStart"/>
            <w:r w:rsidR="00460653" w:rsidRPr="00637A45">
              <w:rPr>
                <w:lang w:val="en-US"/>
              </w:rPr>
              <w:t>că</w:t>
            </w:r>
            <w:proofErr w:type="spellEnd"/>
            <w:r w:rsidR="00460653" w:rsidRPr="00637A45">
              <w:rPr>
                <w:lang w:val="en-US"/>
              </w:rPr>
              <w:t xml:space="preserve"> </w:t>
            </w:r>
            <w:proofErr w:type="spellStart"/>
            <w:r w:rsidR="00460653" w:rsidRPr="00637A45">
              <w:rPr>
                <w:lang w:val="en-US"/>
              </w:rPr>
              <w:t>ele</w:t>
            </w:r>
            <w:proofErr w:type="spellEnd"/>
            <w:r w:rsidR="00460653" w:rsidRPr="00637A45">
              <w:rPr>
                <w:lang w:val="en-US"/>
              </w:rPr>
              <w:t xml:space="preserve"> </w:t>
            </w:r>
            <w:proofErr w:type="spellStart"/>
            <w:r w:rsidR="00460653" w:rsidRPr="00637A45">
              <w:rPr>
                <w:lang w:val="en-US"/>
              </w:rPr>
              <w:t>corespund</w:t>
            </w:r>
            <w:proofErr w:type="spellEnd"/>
            <w:r w:rsidR="00460653" w:rsidRPr="00637A45">
              <w:rPr>
                <w:lang w:val="en-US"/>
              </w:rPr>
              <w:t xml:space="preserve"> </w:t>
            </w:r>
            <w:proofErr w:type="spellStart"/>
            <w:r w:rsidR="00460653" w:rsidRPr="00637A45">
              <w:rPr>
                <w:lang w:val="en-US"/>
              </w:rPr>
              <w:t>voinţei</w:t>
            </w:r>
            <w:proofErr w:type="spellEnd"/>
            <w:r w:rsidR="00460653" w:rsidRPr="00637A45">
              <w:rPr>
                <w:lang w:val="en-US"/>
              </w:rPr>
              <w:t xml:space="preserve"> </w:t>
            </w:r>
            <w:proofErr w:type="spellStart"/>
            <w:r w:rsidR="00460653" w:rsidRPr="00637A45">
              <w:rPr>
                <w:lang w:val="en-US"/>
              </w:rPr>
              <w:t>Beneficiarului</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care </w:t>
            </w:r>
            <w:proofErr w:type="spellStart"/>
            <w:r w:rsidR="00460653" w:rsidRPr="00637A45">
              <w:rPr>
                <w:lang w:val="en-US"/>
              </w:rPr>
              <w:t>caz</w:t>
            </w:r>
            <w:proofErr w:type="spellEnd"/>
            <w:r w:rsidR="00460653" w:rsidRPr="00637A45">
              <w:rPr>
                <w:lang w:val="en-US"/>
              </w:rPr>
              <w:t xml:space="preserve"> </w:t>
            </w:r>
            <w:proofErr w:type="spellStart"/>
            <w:r w:rsidR="00460653" w:rsidRPr="00637A45">
              <w:rPr>
                <w:lang w:val="en-US"/>
              </w:rPr>
              <w:t>vor</w:t>
            </w:r>
            <w:proofErr w:type="spellEnd"/>
            <w:r w:rsidR="00460653" w:rsidRPr="00637A45">
              <w:rPr>
                <w:lang w:val="en-US"/>
              </w:rPr>
              <w:t xml:space="preserve"> fi </w:t>
            </w:r>
            <w:proofErr w:type="spellStart"/>
            <w:r w:rsidR="00460653" w:rsidRPr="00637A45">
              <w:rPr>
                <w:lang w:val="en-US"/>
              </w:rPr>
              <w:t>notificate</w:t>
            </w:r>
            <w:proofErr w:type="spellEnd"/>
            <w:r w:rsidR="00460653" w:rsidRPr="00637A45">
              <w:rPr>
                <w:lang w:val="en-US"/>
              </w:rPr>
              <w:t xml:space="preserve"> </w:t>
            </w:r>
            <w:proofErr w:type="spellStart"/>
            <w:r w:rsidR="00460653" w:rsidRPr="00637A45">
              <w:rPr>
                <w:lang w:val="en-US"/>
              </w:rPr>
              <w:t>imediat</w:t>
            </w:r>
            <w:proofErr w:type="spellEnd"/>
            <w:r w:rsidR="00460653" w:rsidRPr="00637A45">
              <w:rPr>
                <w:lang w:val="en-US"/>
              </w:rPr>
              <w:t xml:space="preserve">. </w:t>
            </w:r>
          </w:p>
          <w:p w14:paraId="788DED59" w14:textId="77777777" w:rsidR="00460653" w:rsidRPr="00637A45" w:rsidRDefault="00D05A94" w:rsidP="002F556B">
            <w:pPr>
              <w:pStyle w:val="af2"/>
              <w:numPr>
                <w:ilvl w:val="1"/>
                <w:numId w:val="17"/>
              </w:numPr>
              <w:tabs>
                <w:tab w:val="left" w:pos="284"/>
                <w:tab w:val="left" w:pos="426"/>
              </w:tabs>
              <w:spacing w:line="276" w:lineRule="auto"/>
              <w:ind w:left="0" w:hanging="425"/>
              <w:rPr>
                <w:lang w:val="en-US"/>
              </w:rPr>
            </w:pPr>
            <w:r w:rsidRPr="00637A45">
              <w:rPr>
                <w:lang w:val="en-US"/>
              </w:rPr>
              <w:t xml:space="preserve">8.9. </w:t>
            </w:r>
            <w:proofErr w:type="spellStart"/>
            <w:r w:rsidR="00460653" w:rsidRPr="00637A45">
              <w:rPr>
                <w:lang w:val="en-US"/>
              </w:rPr>
              <w:t>Lucrările</w:t>
            </w:r>
            <w:proofErr w:type="spellEnd"/>
            <w:r w:rsidR="00460653" w:rsidRPr="00637A45">
              <w:rPr>
                <w:lang w:val="en-US"/>
              </w:rPr>
              <w:t xml:space="preserve"> </w:t>
            </w:r>
            <w:proofErr w:type="spellStart"/>
            <w:r w:rsidR="00460653" w:rsidRPr="00637A45">
              <w:rPr>
                <w:lang w:val="en-US"/>
              </w:rPr>
              <w:t>încep</w:t>
            </w:r>
            <w:proofErr w:type="spellEnd"/>
            <w:r w:rsidR="00460653" w:rsidRPr="00637A45">
              <w:rPr>
                <w:lang w:val="en-US"/>
              </w:rPr>
              <w:t xml:space="preserve"> </w:t>
            </w:r>
            <w:proofErr w:type="spellStart"/>
            <w:r w:rsidR="00460653" w:rsidRPr="00637A45">
              <w:rPr>
                <w:lang w:val="en-US"/>
              </w:rPr>
              <w:t>după</w:t>
            </w:r>
            <w:proofErr w:type="spellEnd"/>
            <w:r w:rsidR="00460653" w:rsidRPr="00637A45">
              <w:rPr>
                <w:lang w:val="en-US"/>
              </w:rPr>
              <w:t xml:space="preserve"> </w:t>
            </w:r>
            <w:r w:rsidR="0098376B">
              <w:rPr>
                <w:lang w:val="en-US"/>
              </w:rPr>
              <w:t>3</w:t>
            </w:r>
            <w:r w:rsidR="00460653" w:rsidRPr="00637A45">
              <w:rPr>
                <w:lang w:val="en-US"/>
              </w:rPr>
              <w:t xml:space="preserve"> </w:t>
            </w:r>
            <w:proofErr w:type="spellStart"/>
            <w:r w:rsidR="00460653" w:rsidRPr="00637A45">
              <w:rPr>
                <w:lang w:val="en-US"/>
              </w:rPr>
              <w:t>zile</w:t>
            </w:r>
            <w:proofErr w:type="spellEnd"/>
            <w:r w:rsidR="00460653" w:rsidRPr="00637A45">
              <w:rPr>
                <w:lang w:val="en-US"/>
              </w:rPr>
              <w:t xml:space="preserve"> de la </w:t>
            </w:r>
            <w:proofErr w:type="spellStart"/>
            <w:r w:rsidR="00460653" w:rsidRPr="00637A45">
              <w:rPr>
                <w:lang w:val="en-US"/>
              </w:rPr>
              <w:t>semnarea</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înregistrarea</w:t>
            </w:r>
            <w:proofErr w:type="spellEnd"/>
            <w:r w:rsidR="00460653" w:rsidRPr="00637A45">
              <w:rPr>
                <w:lang w:val="en-US"/>
              </w:rPr>
              <w:t xml:space="preserve"> </w:t>
            </w:r>
            <w:proofErr w:type="spellStart"/>
            <w:r w:rsidR="00460653" w:rsidRPr="00637A45">
              <w:rPr>
                <w:lang w:val="en-US"/>
              </w:rPr>
              <w:t>contractului</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modul</w:t>
            </w:r>
            <w:proofErr w:type="spellEnd"/>
            <w:r w:rsidR="00460653" w:rsidRPr="00637A45">
              <w:rPr>
                <w:lang w:val="en-US"/>
              </w:rPr>
              <w:t xml:space="preserve"> </w:t>
            </w:r>
            <w:proofErr w:type="spellStart"/>
            <w:r w:rsidR="00460653" w:rsidRPr="00637A45">
              <w:rPr>
                <w:lang w:val="en-US"/>
              </w:rPr>
              <w:t>corespunzător</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primirea</w:t>
            </w:r>
            <w:proofErr w:type="spellEnd"/>
            <w:r w:rsidR="00460653" w:rsidRPr="00637A45">
              <w:rPr>
                <w:lang w:val="en-US"/>
              </w:rPr>
              <w:t xml:space="preserve"> </w:t>
            </w:r>
            <w:proofErr w:type="spellStart"/>
            <w:r w:rsidR="00460653" w:rsidRPr="00637A45">
              <w:rPr>
                <w:lang w:val="en-US"/>
              </w:rPr>
              <w:t>ordinului</w:t>
            </w:r>
            <w:proofErr w:type="spellEnd"/>
            <w:r w:rsidR="00460653" w:rsidRPr="00637A45">
              <w:rPr>
                <w:lang w:val="en-US"/>
              </w:rPr>
              <w:t xml:space="preserve"> de </w:t>
            </w:r>
            <w:proofErr w:type="spellStart"/>
            <w:r w:rsidR="00460653" w:rsidRPr="00637A45">
              <w:rPr>
                <w:lang w:val="en-US"/>
              </w:rPr>
              <w:t>execuţie</w:t>
            </w:r>
            <w:proofErr w:type="spellEnd"/>
            <w:r w:rsidR="00460653" w:rsidRPr="00637A45">
              <w:rPr>
                <w:lang w:val="en-US"/>
              </w:rPr>
              <w:t>.</w:t>
            </w:r>
          </w:p>
          <w:p w14:paraId="77D76D49" w14:textId="77777777" w:rsidR="00460653" w:rsidRPr="00637A45" w:rsidRDefault="00460653" w:rsidP="00196AB4">
            <w:pPr>
              <w:pStyle w:val="af2"/>
              <w:tabs>
                <w:tab w:val="left" w:pos="284"/>
                <w:tab w:val="left" w:pos="426"/>
              </w:tabs>
              <w:spacing w:line="276" w:lineRule="auto"/>
              <w:ind w:firstLine="0"/>
              <w:rPr>
                <w:lang w:val="en-US"/>
              </w:rPr>
            </w:pPr>
          </w:p>
          <w:p w14:paraId="1E887066"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734CBBAA" w14:textId="77777777" w:rsidR="00460653" w:rsidRPr="00637A45" w:rsidRDefault="00D83EE1" w:rsidP="002F556B">
            <w:pPr>
              <w:pStyle w:val="af2"/>
              <w:numPr>
                <w:ilvl w:val="1"/>
                <w:numId w:val="17"/>
              </w:numPr>
              <w:tabs>
                <w:tab w:val="left" w:pos="567"/>
              </w:tabs>
              <w:spacing w:line="276" w:lineRule="auto"/>
              <w:ind w:left="0" w:hanging="567"/>
              <w:rPr>
                <w:lang w:val="en-US"/>
              </w:rPr>
            </w:pPr>
            <w:r w:rsidRPr="00637A45">
              <w:rPr>
                <w:lang w:val="en-US"/>
              </w:rPr>
              <w:t xml:space="preserve">9.1. </w:t>
            </w:r>
            <w:proofErr w:type="spellStart"/>
            <w:r w:rsidR="00460653" w:rsidRPr="00637A45">
              <w:rPr>
                <w:lang w:val="en-US"/>
              </w:rPr>
              <w:t>Perioada</w:t>
            </w:r>
            <w:proofErr w:type="spellEnd"/>
            <w:r w:rsidR="00460653" w:rsidRPr="00637A45">
              <w:rPr>
                <w:lang w:val="en-US"/>
              </w:rPr>
              <w:t xml:space="preserve"> de </w:t>
            </w:r>
            <w:proofErr w:type="spellStart"/>
            <w:r w:rsidR="00460653" w:rsidRPr="00637A45">
              <w:rPr>
                <w:lang w:val="en-US"/>
              </w:rPr>
              <w:t>garanţie</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lucrărieste</w:t>
            </w:r>
            <w:proofErr w:type="spellEnd"/>
            <w:r w:rsidR="00460653" w:rsidRPr="00637A45">
              <w:rPr>
                <w:lang w:val="en-US"/>
              </w:rPr>
              <w:t xml:space="preserve"> de  </w:t>
            </w:r>
            <w:r w:rsidR="0018747F">
              <w:rPr>
                <w:b/>
                <w:lang w:val="en-US"/>
              </w:rPr>
              <w:t xml:space="preserve">5 </w:t>
            </w:r>
            <w:r w:rsidR="00460653" w:rsidRPr="00637A45">
              <w:rPr>
                <w:lang w:val="en-US"/>
              </w:rPr>
              <w:t xml:space="preserve"> ani. </w:t>
            </w:r>
          </w:p>
          <w:p w14:paraId="61C854F4" w14:textId="77777777" w:rsidR="00460653" w:rsidRPr="00637A45" w:rsidRDefault="00D83EE1" w:rsidP="002F556B">
            <w:pPr>
              <w:pStyle w:val="af2"/>
              <w:numPr>
                <w:ilvl w:val="1"/>
                <w:numId w:val="17"/>
              </w:numPr>
              <w:tabs>
                <w:tab w:val="left" w:pos="567"/>
              </w:tabs>
              <w:spacing w:line="276" w:lineRule="auto"/>
              <w:ind w:left="0" w:hanging="567"/>
              <w:rPr>
                <w:lang w:val="en-US"/>
              </w:rPr>
            </w:pPr>
            <w:r w:rsidRPr="00637A45">
              <w:rPr>
                <w:lang w:val="en-US"/>
              </w:rPr>
              <w:t xml:space="preserve">9.2. </w:t>
            </w:r>
            <w:proofErr w:type="spellStart"/>
            <w:r w:rsidR="00460653" w:rsidRPr="00637A45">
              <w:rPr>
                <w:lang w:val="en-US"/>
              </w:rPr>
              <w:t>Perioada</w:t>
            </w:r>
            <w:proofErr w:type="spellEnd"/>
            <w:r w:rsidR="00460653" w:rsidRPr="00637A45">
              <w:rPr>
                <w:lang w:val="en-US"/>
              </w:rPr>
              <w:t xml:space="preserve"> de </w:t>
            </w:r>
            <w:proofErr w:type="spellStart"/>
            <w:r w:rsidR="00460653" w:rsidRPr="00637A45">
              <w:rPr>
                <w:lang w:val="en-US"/>
              </w:rPr>
              <w:t>garanţie</w:t>
            </w:r>
            <w:proofErr w:type="spellEnd"/>
            <w:r w:rsidR="00460653" w:rsidRPr="00637A45">
              <w:rPr>
                <w:lang w:val="en-US"/>
              </w:rPr>
              <w:t xml:space="preserve"> </w:t>
            </w:r>
            <w:proofErr w:type="spellStart"/>
            <w:r w:rsidRPr="00637A45">
              <w:rPr>
                <w:lang w:val="en-US"/>
              </w:rPr>
              <w:t>începe</w:t>
            </w:r>
            <w:proofErr w:type="spellEnd"/>
            <w:r w:rsidR="00460653" w:rsidRPr="00637A45">
              <w:rPr>
                <w:lang w:val="en-US"/>
              </w:rPr>
              <w:t xml:space="preserve"> de la data </w:t>
            </w:r>
            <w:proofErr w:type="spellStart"/>
            <w:r w:rsidR="00460653" w:rsidRPr="00637A45">
              <w:rPr>
                <w:lang w:val="en-US"/>
              </w:rPr>
              <w:t>recepţiei</w:t>
            </w:r>
            <w:proofErr w:type="spellEnd"/>
            <w:r w:rsidR="00460653" w:rsidRPr="00637A45">
              <w:rPr>
                <w:lang w:val="en-US"/>
              </w:rPr>
              <w:t xml:space="preserve"> la </w:t>
            </w:r>
            <w:proofErr w:type="spellStart"/>
            <w:r w:rsidR="00460653" w:rsidRPr="00637A45">
              <w:rPr>
                <w:lang w:val="en-US"/>
              </w:rPr>
              <w:t>terminarea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şip</w:t>
            </w:r>
            <w:r w:rsidRPr="00637A45">
              <w:rPr>
                <w:lang w:val="en-US"/>
              </w:rPr>
              <w:t>â</w:t>
            </w:r>
            <w:r w:rsidR="00460653" w:rsidRPr="00637A45">
              <w:rPr>
                <w:lang w:val="en-US"/>
              </w:rPr>
              <w:t>nă</w:t>
            </w:r>
            <w:proofErr w:type="spellEnd"/>
            <w:r w:rsidR="00460653" w:rsidRPr="00637A45">
              <w:rPr>
                <w:lang w:val="en-US"/>
              </w:rPr>
              <w:t xml:space="preserve"> la </w:t>
            </w:r>
            <w:proofErr w:type="spellStart"/>
            <w:r w:rsidR="00460653" w:rsidRPr="00637A45">
              <w:rPr>
                <w:lang w:val="en-US"/>
              </w:rPr>
              <w:t>expirarea</w:t>
            </w:r>
            <w:proofErr w:type="spellEnd"/>
            <w:r w:rsidR="00460653" w:rsidRPr="00637A45">
              <w:rPr>
                <w:lang w:val="en-US"/>
              </w:rPr>
              <w:t xml:space="preserve"> </w:t>
            </w:r>
            <w:proofErr w:type="spellStart"/>
            <w:r w:rsidR="00D379F6" w:rsidRPr="00637A45">
              <w:rPr>
                <w:lang w:val="en-US"/>
              </w:rPr>
              <w:t>termenului</w:t>
            </w:r>
            <w:proofErr w:type="spellEnd"/>
            <w:r w:rsidR="00D379F6" w:rsidRPr="00637A45">
              <w:rPr>
                <w:lang w:val="en-US"/>
              </w:rPr>
              <w:t xml:space="preserve"> </w:t>
            </w:r>
            <w:proofErr w:type="spellStart"/>
            <w:r w:rsidR="00D379F6" w:rsidRPr="00637A45">
              <w:rPr>
                <w:lang w:val="en-US"/>
              </w:rPr>
              <w:t>prevăzut</w:t>
            </w:r>
            <w:proofErr w:type="spellEnd"/>
            <w:r w:rsidR="00D379F6" w:rsidRPr="00637A45">
              <w:rPr>
                <w:lang w:val="en-US"/>
              </w:rPr>
              <w:t xml:space="preserve"> la </w:t>
            </w:r>
            <w:proofErr w:type="spellStart"/>
            <w:r w:rsidR="00D379F6" w:rsidRPr="00637A45">
              <w:rPr>
                <w:lang w:val="en-US"/>
              </w:rPr>
              <w:t>punctul</w:t>
            </w:r>
            <w:proofErr w:type="spellEnd"/>
            <w:r w:rsidR="00D379F6" w:rsidRPr="00637A45">
              <w:rPr>
                <w:lang w:val="en-US"/>
              </w:rPr>
              <w:t xml:space="preserve"> 9</w:t>
            </w:r>
            <w:r w:rsidR="00460653" w:rsidRPr="00637A45">
              <w:rPr>
                <w:lang w:val="en-US"/>
              </w:rPr>
              <w:t xml:space="preserve">.1 din </w:t>
            </w:r>
            <w:proofErr w:type="spellStart"/>
            <w:r w:rsidR="00460653" w:rsidRPr="00637A45">
              <w:rPr>
                <w:lang w:val="en-US"/>
              </w:rPr>
              <w:t>prezentul</w:t>
            </w:r>
            <w:proofErr w:type="spellEnd"/>
            <w:r w:rsidR="00460653" w:rsidRPr="00637A45">
              <w:rPr>
                <w:lang w:val="en-US"/>
              </w:rPr>
              <w:t xml:space="preserve"> </w:t>
            </w:r>
            <w:r w:rsidR="0001066E" w:rsidRPr="00637A45">
              <w:rPr>
                <w:lang w:val="en-US"/>
              </w:rPr>
              <w:t>capitol</w:t>
            </w:r>
            <w:r w:rsidR="00460653" w:rsidRPr="00637A45">
              <w:rPr>
                <w:lang w:val="en-US"/>
              </w:rPr>
              <w:t xml:space="preserve">. </w:t>
            </w:r>
          </w:p>
          <w:p w14:paraId="5D6FF991" w14:textId="77777777" w:rsidR="00460653" w:rsidRPr="00637A45" w:rsidRDefault="00D83EE1" w:rsidP="002F556B">
            <w:pPr>
              <w:pStyle w:val="af2"/>
              <w:numPr>
                <w:ilvl w:val="1"/>
                <w:numId w:val="17"/>
              </w:numPr>
              <w:tabs>
                <w:tab w:val="left" w:pos="567"/>
              </w:tabs>
              <w:spacing w:line="276" w:lineRule="auto"/>
              <w:ind w:left="0" w:hanging="567"/>
              <w:rPr>
                <w:lang w:val="en-US"/>
              </w:rPr>
            </w:pPr>
            <w:r w:rsidRPr="00637A45">
              <w:rPr>
                <w:lang w:val="en-US"/>
              </w:rPr>
              <w:t xml:space="preserve">9.3. </w:t>
            </w:r>
            <w:proofErr w:type="spellStart"/>
            <w:r w:rsidR="00460653" w:rsidRPr="00637A45">
              <w:rPr>
                <w:lang w:val="en-US"/>
              </w:rPr>
              <w:t>Antreprenorul</w:t>
            </w:r>
            <w:proofErr w:type="spellEnd"/>
            <w:r w:rsidR="00460653" w:rsidRPr="00637A45">
              <w:rPr>
                <w:lang w:val="en-US"/>
              </w:rPr>
              <w:t xml:space="preserve"> are </w:t>
            </w:r>
            <w:proofErr w:type="spellStart"/>
            <w:r w:rsidR="00460653" w:rsidRPr="00637A45">
              <w:rPr>
                <w:lang w:val="en-US"/>
              </w:rPr>
              <w:t>obligaţia</w:t>
            </w:r>
            <w:proofErr w:type="spellEnd"/>
            <w:r w:rsidR="00460653" w:rsidRPr="00637A45">
              <w:rPr>
                <w:lang w:val="en-US"/>
              </w:rPr>
              <w:t xml:space="preserve"> ca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perioada</w:t>
            </w:r>
            <w:proofErr w:type="spellEnd"/>
            <w:r w:rsidR="00460653" w:rsidRPr="00637A45">
              <w:rPr>
                <w:lang w:val="en-US"/>
              </w:rPr>
              <w:t xml:space="preserve"> de </w:t>
            </w:r>
            <w:proofErr w:type="spellStart"/>
            <w:r w:rsidR="00460653" w:rsidRPr="00637A45">
              <w:rPr>
                <w:lang w:val="en-US"/>
              </w:rPr>
              <w:t>garanţie</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înlăture</w:t>
            </w:r>
            <w:proofErr w:type="spellEnd"/>
            <w:r w:rsidR="00460653" w:rsidRPr="00637A45">
              <w:rPr>
                <w:lang w:val="en-US"/>
              </w:rPr>
              <w:t xml:space="preserve"> </w:t>
            </w:r>
            <w:proofErr w:type="spellStart"/>
            <w:r w:rsidR="00460653" w:rsidRPr="00637A45">
              <w:rPr>
                <w:lang w:val="en-US"/>
              </w:rPr>
              <w:t>toate</w:t>
            </w:r>
            <w:proofErr w:type="spellEnd"/>
            <w:r w:rsidR="00460653" w:rsidRPr="00637A45">
              <w:rPr>
                <w:lang w:val="en-US"/>
              </w:rPr>
              <w:t xml:space="preserve"> </w:t>
            </w:r>
            <w:proofErr w:type="spellStart"/>
            <w:r w:rsidR="00460653" w:rsidRPr="00637A45">
              <w:rPr>
                <w:lang w:val="en-US"/>
              </w:rPr>
              <w:t>defecţiunile</w:t>
            </w:r>
            <w:proofErr w:type="spellEnd"/>
            <w:r w:rsidR="00460653" w:rsidRPr="00637A45">
              <w:rPr>
                <w:lang w:val="en-US"/>
              </w:rPr>
              <w:t xml:space="preserve"> </w:t>
            </w:r>
            <w:proofErr w:type="spellStart"/>
            <w:r w:rsidR="00460653" w:rsidRPr="00637A45">
              <w:rPr>
                <w:lang w:val="en-US"/>
              </w:rPr>
              <w:t>ce</w:t>
            </w:r>
            <w:proofErr w:type="spellEnd"/>
            <w:r w:rsidR="00460653" w:rsidRPr="00637A45">
              <w:rPr>
                <w:lang w:val="en-US"/>
              </w:rPr>
              <w:t xml:space="preserve"> </w:t>
            </w:r>
            <w:proofErr w:type="spellStart"/>
            <w:r w:rsidR="00460653" w:rsidRPr="00637A45">
              <w:rPr>
                <w:lang w:val="en-US"/>
              </w:rPr>
              <w:t>ţin</w:t>
            </w:r>
            <w:proofErr w:type="spellEnd"/>
            <w:r w:rsidR="00460653" w:rsidRPr="00637A45">
              <w:rPr>
                <w:lang w:val="en-US"/>
              </w:rPr>
              <w:t xml:space="preserve"> de </w:t>
            </w:r>
            <w:proofErr w:type="spellStart"/>
            <w:r w:rsidR="00460653" w:rsidRPr="00637A45">
              <w:rPr>
                <w:lang w:val="en-US"/>
              </w:rPr>
              <w:t>nerespectarea</w:t>
            </w:r>
            <w:proofErr w:type="spellEnd"/>
            <w:r w:rsidR="00460653" w:rsidRPr="00637A45">
              <w:rPr>
                <w:lang w:val="en-US"/>
              </w:rPr>
              <w:t xml:space="preserve"> </w:t>
            </w:r>
            <w:proofErr w:type="spellStart"/>
            <w:r w:rsidR="00460653" w:rsidRPr="00637A45">
              <w:rPr>
                <w:lang w:val="en-US"/>
              </w:rPr>
              <w:t>clauzelor</w:t>
            </w:r>
            <w:proofErr w:type="spellEnd"/>
            <w:r w:rsidR="00460653" w:rsidRPr="00637A45">
              <w:rPr>
                <w:lang w:val="en-US"/>
              </w:rPr>
              <w:t xml:space="preserve"> </w:t>
            </w:r>
            <w:proofErr w:type="spellStart"/>
            <w:r w:rsidR="00460653" w:rsidRPr="00637A45">
              <w:rPr>
                <w:lang w:val="en-US"/>
              </w:rPr>
              <w:t>contractului</w:t>
            </w:r>
            <w:proofErr w:type="spellEnd"/>
            <w:r w:rsidR="00460653" w:rsidRPr="00637A45">
              <w:rPr>
                <w:lang w:val="en-US"/>
              </w:rPr>
              <w:t xml:space="preserve"> </w:t>
            </w:r>
            <w:r w:rsidRPr="00637A45">
              <w:rPr>
                <w:lang w:val="en-US"/>
              </w:rPr>
              <w:t xml:space="preserve">din </w:t>
            </w:r>
            <w:proofErr w:type="spellStart"/>
            <w:r w:rsidRPr="00637A45">
              <w:rPr>
                <w:lang w:val="en-US"/>
              </w:rPr>
              <w:t>cont</w:t>
            </w:r>
            <w:proofErr w:type="spellEnd"/>
            <w:r w:rsidRPr="00637A45">
              <w:rPr>
                <w:lang w:val="en-US"/>
              </w:rPr>
              <w:t xml:space="preserve"> </w:t>
            </w:r>
            <w:proofErr w:type="spellStart"/>
            <w:r w:rsidRPr="00637A45">
              <w:rPr>
                <w:lang w:val="en-US"/>
              </w:rPr>
              <w:t>propriu</w:t>
            </w:r>
            <w:proofErr w:type="spellEnd"/>
            <w:r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urma</w:t>
            </w:r>
            <w:proofErr w:type="spellEnd"/>
            <w:r w:rsidR="00460653" w:rsidRPr="00637A45">
              <w:rPr>
                <w:lang w:val="en-US"/>
              </w:rPr>
              <w:t xml:space="preserve"> </w:t>
            </w:r>
            <w:proofErr w:type="spellStart"/>
            <w:r w:rsidR="00460653" w:rsidRPr="00637A45">
              <w:rPr>
                <w:lang w:val="en-US"/>
              </w:rPr>
              <w:t>unei</w:t>
            </w:r>
            <w:proofErr w:type="spellEnd"/>
            <w:r w:rsidR="00460653" w:rsidRPr="00637A45">
              <w:rPr>
                <w:lang w:val="en-US"/>
              </w:rPr>
              <w:t xml:space="preserve"> </w:t>
            </w:r>
            <w:proofErr w:type="spellStart"/>
            <w:r w:rsidR="00460653" w:rsidRPr="00637A45">
              <w:rPr>
                <w:lang w:val="en-US"/>
              </w:rPr>
              <w:t>notificări</w:t>
            </w:r>
            <w:proofErr w:type="spellEnd"/>
            <w:r w:rsidR="00460653" w:rsidRPr="00637A45">
              <w:rPr>
                <w:lang w:val="en-US"/>
              </w:rPr>
              <w:t xml:space="preserve"> </w:t>
            </w:r>
            <w:proofErr w:type="spellStart"/>
            <w:r w:rsidR="00460653" w:rsidRPr="00637A45">
              <w:rPr>
                <w:lang w:val="en-US"/>
              </w:rPr>
              <w:t>transmise</w:t>
            </w:r>
            <w:proofErr w:type="spellEnd"/>
            <w:r w:rsidR="00460653" w:rsidRPr="00637A45">
              <w:rPr>
                <w:lang w:val="en-US"/>
              </w:rPr>
              <w:t xml:space="preserve"> de </w:t>
            </w:r>
            <w:proofErr w:type="spellStart"/>
            <w:r w:rsidR="00460653" w:rsidRPr="00637A45">
              <w:rPr>
                <w:lang w:val="en-US"/>
              </w:rPr>
              <w:t>către</w:t>
            </w:r>
            <w:proofErr w:type="spellEnd"/>
            <w:r w:rsidR="00460653" w:rsidRPr="00637A45">
              <w:rPr>
                <w:lang w:val="en-US"/>
              </w:rPr>
              <w:t xml:space="preserve"> </w:t>
            </w:r>
            <w:proofErr w:type="spellStart"/>
            <w:r w:rsidR="00460653" w:rsidRPr="00637A45">
              <w:rPr>
                <w:lang w:val="en-US"/>
              </w:rPr>
              <w:t>Beneficiar</w:t>
            </w:r>
            <w:proofErr w:type="spellEnd"/>
            <w:r w:rsidR="00460653" w:rsidRPr="00637A45">
              <w:rPr>
                <w:lang w:val="en-US"/>
              </w:rPr>
              <w:t xml:space="preserve">. </w:t>
            </w:r>
          </w:p>
          <w:p w14:paraId="2BC62337" w14:textId="77777777" w:rsidR="00460653" w:rsidRPr="00637A45" w:rsidRDefault="00460653" w:rsidP="00196AB4">
            <w:pPr>
              <w:pStyle w:val="af2"/>
              <w:tabs>
                <w:tab w:val="left" w:pos="567"/>
              </w:tabs>
              <w:spacing w:line="276" w:lineRule="auto"/>
              <w:ind w:firstLine="0"/>
              <w:rPr>
                <w:lang w:val="en-US"/>
              </w:rPr>
            </w:pPr>
          </w:p>
          <w:p w14:paraId="6B41D244"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572C5A03" w14:textId="77777777" w:rsidR="00460653" w:rsidRPr="00637A45" w:rsidRDefault="00D53233" w:rsidP="002F556B">
            <w:pPr>
              <w:pStyle w:val="af2"/>
              <w:numPr>
                <w:ilvl w:val="1"/>
                <w:numId w:val="17"/>
              </w:numPr>
              <w:tabs>
                <w:tab w:val="left" w:pos="567"/>
              </w:tabs>
              <w:spacing w:line="276" w:lineRule="auto"/>
              <w:ind w:left="0" w:hanging="567"/>
              <w:rPr>
                <w:lang w:val="en-US"/>
              </w:rPr>
            </w:pPr>
            <w:r w:rsidRPr="00637A45">
              <w:rPr>
                <w:lang w:val="en-US"/>
              </w:rPr>
              <w:t xml:space="preserve">10.1. </w:t>
            </w:r>
            <w:proofErr w:type="spellStart"/>
            <w:r w:rsidR="00460653" w:rsidRPr="00637A45">
              <w:rPr>
                <w:lang w:val="en-US"/>
              </w:rPr>
              <w:t>Părţile</w:t>
            </w:r>
            <w:proofErr w:type="spellEnd"/>
            <w:r w:rsidR="00460653" w:rsidRPr="00637A45">
              <w:rPr>
                <w:lang w:val="en-US"/>
              </w:rPr>
              <w:t xml:space="preserve">  </w:t>
            </w:r>
            <w:proofErr w:type="spellStart"/>
            <w:r w:rsidR="00460653" w:rsidRPr="00637A45">
              <w:rPr>
                <w:lang w:val="en-US"/>
              </w:rPr>
              <w:t>poartă</w:t>
            </w:r>
            <w:proofErr w:type="spellEnd"/>
            <w:r w:rsidR="00460653" w:rsidRPr="00637A45">
              <w:rPr>
                <w:lang w:val="en-US"/>
              </w:rPr>
              <w:t xml:space="preserve"> </w:t>
            </w:r>
            <w:proofErr w:type="spellStart"/>
            <w:r w:rsidR="00460653" w:rsidRPr="00637A45">
              <w:rPr>
                <w:lang w:val="en-US"/>
              </w:rPr>
              <w:t>răspundere</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neexecutarea</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executarea</w:t>
            </w:r>
            <w:proofErr w:type="spellEnd"/>
            <w:r w:rsidR="00460653" w:rsidRPr="00637A45">
              <w:rPr>
                <w:lang w:val="en-US"/>
              </w:rPr>
              <w:t xml:space="preserve"> </w:t>
            </w:r>
            <w:proofErr w:type="spellStart"/>
            <w:r w:rsidR="00460653" w:rsidRPr="00637A45">
              <w:rPr>
                <w:lang w:val="en-US"/>
              </w:rPr>
              <w:t>necorespunzătoare</w:t>
            </w:r>
            <w:proofErr w:type="spellEnd"/>
            <w:r w:rsidR="00460653" w:rsidRPr="00637A45">
              <w:rPr>
                <w:lang w:val="en-US"/>
              </w:rPr>
              <w:t xml:space="preserve"> a </w:t>
            </w:r>
            <w:proofErr w:type="spellStart"/>
            <w:r w:rsidR="00460653" w:rsidRPr="00637A45">
              <w:rPr>
                <w:lang w:val="en-US"/>
              </w:rPr>
              <w:t>obligaţiilor</w:t>
            </w:r>
            <w:proofErr w:type="spellEnd"/>
            <w:r w:rsidR="00460653" w:rsidRPr="00637A45">
              <w:rPr>
                <w:lang w:val="en-US"/>
              </w:rPr>
              <w:t xml:space="preserve">  </w:t>
            </w:r>
            <w:proofErr w:type="spellStart"/>
            <w:r w:rsidR="00460653" w:rsidRPr="00637A45">
              <w:rPr>
                <w:lang w:val="en-US"/>
              </w:rPr>
              <w:t>prevăzute</w:t>
            </w:r>
            <w:proofErr w:type="spellEnd"/>
            <w:r w:rsidR="00460653" w:rsidRPr="00637A45">
              <w:rPr>
                <w:lang w:val="en-US"/>
              </w:rPr>
              <w:t xml:space="preserve"> de </w:t>
            </w:r>
            <w:proofErr w:type="spellStart"/>
            <w:r w:rsidR="00460653" w:rsidRPr="00637A45">
              <w:rPr>
                <w:lang w:val="en-US"/>
              </w:rPr>
              <w:t>prezentul</w:t>
            </w:r>
            <w:proofErr w:type="spellEnd"/>
            <w:r w:rsidR="00460653" w:rsidRPr="00637A45">
              <w:rPr>
                <w:lang w:val="en-US"/>
              </w:rPr>
              <w:t xml:space="preserve"> contract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conformitate</w:t>
            </w:r>
            <w:proofErr w:type="spellEnd"/>
            <w:r w:rsidR="00460653" w:rsidRPr="00637A45">
              <w:rPr>
                <w:lang w:val="en-US"/>
              </w:rPr>
              <w:t xml:space="preserve"> cu </w:t>
            </w:r>
            <w:proofErr w:type="spellStart"/>
            <w:r w:rsidR="00460653" w:rsidRPr="00637A45">
              <w:rPr>
                <w:lang w:val="en-US"/>
              </w:rPr>
              <w:t>legislaţia</w:t>
            </w:r>
            <w:proofErr w:type="spellEnd"/>
            <w:r w:rsidR="00460653" w:rsidRPr="00637A45">
              <w:rPr>
                <w:lang w:val="en-US"/>
              </w:rPr>
              <w:t xml:space="preserve">  </w:t>
            </w:r>
            <w:proofErr w:type="spellStart"/>
            <w:r w:rsidR="00460653" w:rsidRPr="00637A45">
              <w:rPr>
                <w:lang w:val="en-US"/>
              </w:rPr>
              <w:t>Republicii</w:t>
            </w:r>
            <w:proofErr w:type="spellEnd"/>
            <w:r w:rsidR="00460653" w:rsidRPr="00637A45">
              <w:rPr>
                <w:lang w:val="en-US"/>
              </w:rPr>
              <w:t xml:space="preserve"> Moldova.</w:t>
            </w:r>
          </w:p>
          <w:p w14:paraId="5B8600BA" w14:textId="77777777" w:rsidR="00460653" w:rsidRPr="00637A45" w:rsidRDefault="00D53233" w:rsidP="002F556B">
            <w:pPr>
              <w:pStyle w:val="af2"/>
              <w:numPr>
                <w:ilvl w:val="1"/>
                <w:numId w:val="17"/>
              </w:numPr>
              <w:tabs>
                <w:tab w:val="left" w:pos="567"/>
              </w:tabs>
              <w:spacing w:line="276" w:lineRule="auto"/>
              <w:ind w:left="0" w:hanging="567"/>
              <w:rPr>
                <w:lang w:val="en-US"/>
              </w:rPr>
            </w:pPr>
            <w:r w:rsidRPr="00637A45">
              <w:rPr>
                <w:lang w:val="en-US"/>
              </w:rPr>
              <w:t xml:space="preserve">10.2. </w:t>
            </w:r>
            <w:proofErr w:type="spellStart"/>
            <w:r w:rsidR="00460653" w:rsidRPr="00637A45">
              <w:rPr>
                <w:lang w:val="en-US"/>
              </w:rPr>
              <w:t>Dacă</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legătură</w:t>
            </w:r>
            <w:proofErr w:type="spellEnd"/>
            <w:r w:rsidR="00460653" w:rsidRPr="00637A45">
              <w:rPr>
                <w:lang w:val="en-US"/>
              </w:rPr>
              <w:t xml:space="preserve"> cu </w:t>
            </w:r>
            <w:proofErr w:type="spellStart"/>
            <w:r w:rsidR="00460653" w:rsidRPr="00637A45">
              <w:rPr>
                <w:lang w:val="en-US"/>
              </w:rPr>
              <w:t>executarea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de </w:t>
            </w:r>
            <w:proofErr w:type="spellStart"/>
            <w:r w:rsidR="00460653" w:rsidRPr="00637A45">
              <w:rPr>
                <w:lang w:val="en-US"/>
              </w:rPr>
              <w:t>construcţii</w:t>
            </w:r>
            <w:proofErr w:type="spellEnd"/>
            <w:r w:rsidR="00460653" w:rsidRPr="00637A45">
              <w:rPr>
                <w:lang w:val="en-US"/>
              </w:rPr>
              <w:t xml:space="preserve"> se produce o </w:t>
            </w:r>
            <w:proofErr w:type="spellStart"/>
            <w:r w:rsidR="00460653" w:rsidRPr="00637A45">
              <w:rPr>
                <w:lang w:val="en-US"/>
              </w:rPr>
              <w:t>daună</w:t>
            </w:r>
            <w:proofErr w:type="spellEnd"/>
            <w:r w:rsidR="00460653" w:rsidRPr="00637A45">
              <w:rPr>
                <w:lang w:val="en-US"/>
              </w:rPr>
              <w:t xml:space="preserve"> </w:t>
            </w:r>
            <w:proofErr w:type="spellStart"/>
            <w:r w:rsidR="00460653" w:rsidRPr="00637A45">
              <w:rPr>
                <w:lang w:val="en-US"/>
              </w:rPr>
              <w:t>unui</w:t>
            </w:r>
            <w:proofErr w:type="spellEnd"/>
            <w:r w:rsidR="00460653" w:rsidRPr="00637A45">
              <w:rPr>
                <w:lang w:val="en-US"/>
              </w:rPr>
              <w:t xml:space="preserve"> </w:t>
            </w:r>
            <w:proofErr w:type="spellStart"/>
            <w:r w:rsidR="00460653" w:rsidRPr="00637A45">
              <w:rPr>
                <w:lang w:val="en-US"/>
              </w:rPr>
              <w:t>terţ</w:t>
            </w:r>
            <w:proofErr w:type="spellEnd"/>
            <w:r w:rsidR="00460653" w:rsidRPr="00637A45">
              <w:rPr>
                <w:lang w:val="en-US"/>
              </w:rPr>
              <w:t xml:space="preserve">, </w:t>
            </w:r>
            <w:proofErr w:type="spellStart"/>
            <w:r w:rsidR="00460653" w:rsidRPr="00637A45">
              <w:rPr>
                <w:lang w:val="en-US"/>
              </w:rPr>
              <w:t>părţile</w:t>
            </w:r>
            <w:proofErr w:type="spellEnd"/>
            <w:r w:rsidR="00460653" w:rsidRPr="00637A45">
              <w:rPr>
                <w:lang w:val="en-US"/>
              </w:rPr>
              <w:t xml:space="preserve"> </w:t>
            </w:r>
            <w:proofErr w:type="spellStart"/>
            <w:r w:rsidR="00460653" w:rsidRPr="00637A45">
              <w:rPr>
                <w:lang w:val="en-US"/>
              </w:rPr>
              <w:t>contractante</w:t>
            </w:r>
            <w:proofErr w:type="spellEnd"/>
            <w:r w:rsidR="00460653" w:rsidRPr="00637A45">
              <w:rPr>
                <w:lang w:val="en-US"/>
              </w:rPr>
              <w:t xml:space="preserve"> </w:t>
            </w:r>
            <w:proofErr w:type="spellStart"/>
            <w:r w:rsidR="00460653" w:rsidRPr="00637A45">
              <w:rPr>
                <w:lang w:val="en-US"/>
              </w:rPr>
              <w:t>răspund</w:t>
            </w:r>
            <w:proofErr w:type="spellEnd"/>
            <w:r w:rsidR="00460653" w:rsidRPr="00637A45">
              <w:rPr>
                <w:lang w:val="en-US"/>
              </w:rPr>
              <w:t xml:space="preserve"> </w:t>
            </w:r>
            <w:proofErr w:type="spellStart"/>
            <w:r w:rsidR="00460653" w:rsidRPr="00637A45">
              <w:rPr>
                <w:lang w:val="en-US"/>
              </w:rPr>
              <w:t>solidar</w:t>
            </w:r>
            <w:proofErr w:type="spellEnd"/>
            <w:r w:rsidR="00460653" w:rsidRPr="00637A45">
              <w:rPr>
                <w:lang w:val="en-US"/>
              </w:rPr>
              <w:t xml:space="preserve">, conform </w:t>
            </w:r>
            <w:proofErr w:type="spellStart"/>
            <w:r w:rsidR="00460653" w:rsidRPr="00637A45">
              <w:rPr>
                <w:lang w:val="en-US"/>
              </w:rPr>
              <w:t>prevederilor</w:t>
            </w:r>
            <w:proofErr w:type="spellEnd"/>
            <w:r w:rsidR="00460653" w:rsidRPr="00637A45">
              <w:rPr>
                <w:lang w:val="en-US"/>
              </w:rPr>
              <w:t xml:space="preserve"> </w:t>
            </w:r>
            <w:proofErr w:type="spellStart"/>
            <w:r w:rsidR="00460653" w:rsidRPr="00637A45">
              <w:rPr>
                <w:lang w:val="en-US"/>
              </w:rPr>
              <w:t>legale</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stabilirea</w:t>
            </w:r>
            <w:proofErr w:type="spellEnd"/>
            <w:r w:rsidR="00460653" w:rsidRPr="00637A45">
              <w:rPr>
                <w:lang w:val="en-US"/>
              </w:rPr>
              <w:t xml:space="preserve"> </w:t>
            </w:r>
            <w:proofErr w:type="spellStart"/>
            <w:r w:rsidR="00460653" w:rsidRPr="00637A45">
              <w:rPr>
                <w:lang w:val="en-US"/>
              </w:rPr>
              <w:t>între</w:t>
            </w:r>
            <w:proofErr w:type="spellEnd"/>
            <w:r w:rsidR="00460653" w:rsidRPr="00637A45">
              <w:rPr>
                <w:lang w:val="en-US"/>
              </w:rPr>
              <w:t xml:space="preserve"> </w:t>
            </w:r>
            <w:proofErr w:type="spellStart"/>
            <w:r w:rsidR="00460653" w:rsidRPr="00637A45">
              <w:rPr>
                <w:lang w:val="en-US"/>
              </w:rPr>
              <w:t>părţi</w:t>
            </w:r>
            <w:proofErr w:type="spellEnd"/>
            <w:r w:rsidR="00460653" w:rsidRPr="00637A45">
              <w:rPr>
                <w:lang w:val="en-US"/>
              </w:rPr>
              <w:t xml:space="preserve"> a </w:t>
            </w:r>
            <w:proofErr w:type="spellStart"/>
            <w:r w:rsidR="00460653" w:rsidRPr="00637A45">
              <w:rPr>
                <w:lang w:val="en-US"/>
              </w:rPr>
              <w:t>cuantumului</w:t>
            </w:r>
            <w:proofErr w:type="spellEnd"/>
            <w:r w:rsidR="00460653" w:rsidRPr="00637A45">
              <w:rPr>
                <w:lang w:val="en-US"/>
              </w:rPr>
              <w:t xml:space="preserve"> </w:t>
            </w:r>
            <w:proofErr w:type="spellStart"/>
            <w:r w:rsidR="00460653" w:rsidRPr="00637A45">
              <w:rPr>
                <w:lang w:val="en-US"/>
              </w:rPr>
              <w:t>răspunderii</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dauna</w:t>
            </w:r>
            <w:proofErr w:type="spellEnd"/>
            <w:r w:rsidR="00460653" w:rsidRPr="00637A45">
              <w:rPr>
                <w:lang w:val="en-US"/>
              </w:rPr>
              <w:t xml:space="preserve"> </w:t>
            </w:r>
            <w:proofErr w:type="spellStart"/>
            <w:r w:rsidR="00460653" w:rsidRPr="00637A45">
              <w:rPr>
                <w:lang w:val="en-US"/>
              </w:rPr>
              <w:t>provocată</w:t>
            </w:r>
            <w:proofErr w:type="spellEnd"/>
            <w:r w:rsidR="00460653" w:rsidRPr="00637A45">
              <w:rPr>
                <w:lang w:val="en-US"/>
              </w:rPr>
              <w:t xml:space="preserve"> se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ţine</w:t>
            </w:r>
            <w:proofErr w:type="spellEnd"/>
            <w:r w:rsidR="00460653" w:rsidRPr="00637A45">
              <w:rPr>
                <w:lang w:val="en-US"/>
              </w:rPr>
              <w:t xml:space="preserve"> </w:t>
            </w:r>
            <w:proofErr w:type="spellStart"/>
            <w:r w:rsidR="00460653" w:rsidRPr="00637A45">
              <w:rPr>
                <w:lang w:val="en-US"/>
              </w:rPr>
              <w:t>seama</w:t>
            </w:r>
            <w:proofErr w:type="spellEnd"/>
            <w:r w:rsidR="00460653" w:rsidRPr="00637A45">
              <w:rPr>
                <w:lang w:val="en-US"/>
              </w:rPr>
              <w:t xml:space="preserve"> de </w:t>
            </w:r>
            <w:proofErr w:type="spellStart"/>
            <w:r w:rsidR="00460653" w:rsidRPr="00637A45">
              <w:rPr>
                <w:lang w:val="en-US"/>
              </w:rPr>
              <w:t>gradul</w:t>
            </w:r>
            <w:proofErr w:type="spellEnd"/>
            <w:r w:rsidR="00460653" w:rsidRPr="00637A45">
              <w:rPr>
                <w:lang w:val="en-US"/>
              </w:rPr>
              <w:t xml:space="preserve"> de </w:t>
            </w:r>
            <w:proofErr w:type="spellStart"/>
            <w:r w:rsidR="00460653" w:rsidRPr="00637A45">
              <w:rPr>
                <w:lang w:val="en-US"/>
              </w:rPr>
              <w:t>vinovăţie</w:t>
            </w:r>
            <w:proofErr w:type="spellEnd"/>
            <w:r w:rsidR="00460653" w:rsidRPr="00637A45">
              <w:rPr>
                <w:lang w:val="en-US"/>
              </w:rPr>
              <w:t xml:space="preserve"> a </w:t>
            </w:r>
            <w:proofErr w:type="spellStart"/>
            <w:r w:rsidR="00460653" w:rsidRPr="00637A45">
              <w:rPr>
                <w:lang w:val="en-US"/>
              </w:rPr>
              <w:t>fiecărui</w:t>
            </w:r>
            <w:proofErr w:type="spellEnd"/>
            <w:r w:rsidR="00460653" w:rsidRPr="00637A45">
              <w:rPr>
                <w:lang w:val="en-US"/>
              </w:rPr>
              <w:t xml:space="preserve"> </w:t>
            </w:r>
            <w:proofErr w:type="spellStart"/>
            <w:r w:rsidR="00460653" w:rsidRPr="00637A45">
              <w:rPr>
                <w:lang w:val="en-US"/>
              </w:rPr>
              <w:t>partener</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producerea</w:t>
            </w:r>
            <w:proofErr w:type="spellEnd"/>
            <w:r w:rsidR="00460653" w:rsidRPr="00637A45">
              <w:rPr>
                <w:lang w:val="en-US"/>
              </w:rPr>
              <w:t xml:space="preserve"> </w:t>
            </w:r>
            <w:proofErr w:type="spellStart"/>
            <w:r w:rsidR="00460653" w:rsidRPr="00637A45">
              <w:rPr>
                <w:lang w:val="en-US"/>
              </w:rPr>
              <w:t>acesteia</w:t>
            </w:r>
            <w:proofErr w:type="spellEnd"/>
            <w:r w:rsidR="00460653" w:rsidRPr="00637A45">
              <w:rPr>
                <w:lang w:val="en-US"/>
              </w:rPr>
              <w:t xml:space="preserve">, </w:t>
            </w:r>
            <w:proofErr w:type="spellStart"/>
            <w:r w:rsidR="00460653" w:rsidRPr="00637A45">
              <w:rPr>
                <w:lang w:val="en-US"/>
              </w:rPr>
              <w:t>dacă</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clauzele</w:t>
            </w:r>
            <w:proofErr w:type="spellEnd"/>
            <w:r w:rsidR="00460653" w:rsidRPr="00637A45">
              <w:rPr>
                <w:lang w:val="en-US"/>
              </w:rPr>
              <w:t xml:space="preserve"> </w:t>
            </w:r>
            <w:proofErr w:type="spellStart"/>
            <w:r w:rsidR="00460653" w:rsidRPr="00637A45">
              <w:rPr>
                <w:lang w:val="en-US"/>
              </w:rPr>
              <w:t>contractuale</w:t>
            </w:r>
            <w:proofErr w:type="spellEnd"/>
            <w:r w:rsidR="00460653" w:rsidRPr="00637A45">
              <w:rPr>
                <w:lang w:val="en-US"/>
              </w:rPr>
              <w:t xml:space="preserve"> nu s-a </w:t>
            </w:r>
            <w:proofErr w:type="spellStart"/>
            <w:r w:rsidR="00460653" w:rsidRPr="00637A45">
              <w:rPr>
                <w:lang w:val="en-US"/>
              </w:rPr>
              <w:t>prevăzut</w:t>
            </w:r>
            <w:proofErr w:type="spellEnd"/>
            <w:r w:rsidR="00460653" w:rsidRPr="00637A45">
              <w:rPr>
                <w:lang w:val="en-US"/>
              </w:rPr>
              <w:t xml:space="preserve"> </w:t>
            </w:r>
            <w:proofErr w:type="spellStart"/>
            <w:r w:rsidR="00460653" w:rsidRPr="00637A45">
              <w:rPr>
                <w:lang w:val="en-US"/>
              </w:rPr>
              <w:t>altfel</w:t>
            </w:r>
            <w:proofErr w:type="spellEnd"/>
            <w:r w:rsidR="00460653" w:rsidRPr="00637A45">
              <w:rPr>
                <w:lang w:val="en-US"/>
              </w:rPr>
              <w:t xml:space="preserve">. </w:t>
            </w:r>
          </w:p>
          <w:p w14:paraId="3ED6BF08" w14:textId="77777777" w:rsidR="00460653" w:rsidRPr="00637A45" w:rsidRDefault="00D53233" w:rsidP="002F556B">
            <w:pPr>
              <w:pStyle w:val="af2"/>
              <w:numPr>
                <w:ilvl w:val="1"/>
                <w:numId w:val="17"/>
              </w:numPr>
              <w:tabs>
                <w:tab w:val="left" w:pos="567"/>
              </w:tabs>
              <w:spacing w:line="276" w:lineRule="auto"/>
              <w:ind w:left="0" w:hanging="567"/>
              <w:rPr>
                <w:lang w:val="en-US"/>
              </w:rPr>
            </w:pPr>
            <w:r w:rsidRPr="00637A45">
              <w:rPr>
                <w:lang w:val="en-US"/>
              </w:rPr>
              <w:t xml:space="preserve">10.3. </w:t>
            </w:r>
            <w:proofErr w:type="spellStart"/>
            <w:r w:rsidR="00460653" w:rsidRPr="00637A45">
              <w:rPr>
                <w:lang w:val="en-US"/>
              </w:rPr>
              <w:t>Membrii</w:t>
            </w:r>
            <w:proofErr w:type="spellEnd"/>
            <w:r w:rsidR="00460653" w:rsidRPr="00637A45">
              <w:rPr>
                <w:lang w:val="en-US"/>
              </w:rPr>
              <w:t xml:space="preserve"> </w:t>
            </w:r>
            <w:proofErr w:type="spellStart"/>
            <w:r w:rsidR="00460653" w:rsidRPr="00637A45">
              <w:rPr>
                <w:lang w:val="en-US"/>
              </w:rPr>
              <w:t>asocierii</w:t>
            </w:r>
            <w:proofErr w:type="spellEnd"/>
            <w:r w:rsidR="00460653" w:rsidRPr="00637A45">
              <w:rPr>
                <w:lang w:val="en-US"/>
              </w:rPr>
              <w:t xml:space="preserve"> </w:t>
            </w:r>
            <w:proofErr w:type="spellStart"/>
            <w:r w:rsidR="00460653" w:rsidRPr="00637A45">
              <w:rPr>
                <w:lang w:val="en-US"/>
              </w:rPr>
              <w:t>își</w:t>
            </w:r>
            <w:proofErr w:type="spellEnd"/>
            <w:r w:rsidR="00460653" w:rsidRPr="00637A45">
              <w:rPr>
                <w:lang w:val="en-US"/>
              </w:rPr>
              <w:t xml:space="preserve"> </w:t>
            </w:r>
            <w:proofErr w:type="spellStart"/>
            <w:r w:rsidR="00460653" w:rsidRPr="00637A45">
              <w:rPr>
                <w:lang w:val="en-US"/>
              </w:rPr>
              <w:t>păstrează</w:t>
            </w:r>
            <w:proofErr w:type="spellEnd"/>
            <w:r w:rsidR="00460653" w:rsidRPr="00637A45">
              <w:rPr>
                <w:lang w:val="en-US"/>
              </w:rPr>
              <w:t xml:space="preserve"> </w:t>
            </w:r>
            <w:proofErr w:type="spellStart"/>
            <w:r w:rsidR="00460653" w:rsidRPr="00637A45">
              <w:rPr>
                <w:lang w:val="en-US"/>
              </w:rPr>
              <w:t>individualitatea</w:t>
            </w:r>
            <w:proofErr w:type="spellEnd"/>
            <w:r w:rsidR="00460653" w:rsidRPr="00637A45">
              <w:rPr>
                <w:lang w:val="en-US"/>
              </w:rPr>
              <w:t xml:space="preserve"> ca </w:t>
            </w:r>
            <w:proofErr w:type="spellStart"/>
            <w:r w:rsidR="00460653" w:rsidRPr="00637A45">
              <w:rPr>
                <w:lang w:val="en-US"/>
              </w:rPr>
              <w:t>subiecți</w:t>
            </w:r>
            <w:proofErr w:type="spellEnd"/>
            <w:r w:rsidR="00460653" w:rsidRPr="00637A45">
              <w:rPr>
                <w:lang w:val="en-US"/>
              </w:rPr>
              <w:t xml:space="preserve"> de </w:t>
            </w:r>
            <w:proofErr w:type="spellStart"/>
            <w:r w:rsidR="00460653" w:rsidRPr="00637A45">
              <w:rPr>
                <w:lang w:val="en-US"/>
              </w:rPr>
              <w:t>drept</w:t>
            </w:r>
            <w:proofErr w:type="spellEnd"/>
            <w:r w:rsidR="00460653" w:rsidRPr="00637A45">
              <w:rPr>
                <w:lang w:val="en-US"/>
              </w:rPr>
              <w:t xml:space="preserve">, </w:t>
            </w:r>
            <w:proofErr w:type="spellStart"/>
            <w:r w:rsidR="00460653" w:rsidRPr="00637A45">
              <w:rPr>
                <w:lang w:val="en-US"/>
              </w:rPr>
              <w:t>însă</w:t>
            </w:r>
            <w:proofErr w:type="spellEnd"/>
            <w:r w:rsidR="00460653" w:rsidRPr="00637A45">
              <w:rPr>
                <w:lang w:val="en-US"/>
              </w:rPr>
              <w:t xml:space="preserve"> sunt </w:t>
            </w:r>
            <w:proofErr w:type="spellStart"/>
            <w:r w:rsidR="00460653" w:rsidRPr="00637A45">
              <w:rPr>
                <w:lang w:val="en-US"/>
              </w:rPr>
              <w:t>obligați</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răspundă</w:t>
            </w:r>
            <w:proofErr w:type="spellEnd"/>
            <w:r w:rsidR="00460653" w:rsidRPr="00637A45">
              <w:rPr>
                <w:lang w:val="en-US"/>
              </w:rPr>
              <w:t xml:space="preserve"> </w:t>
            </w:r>
            <w:proofErr w:type="spellStart"/>
            <w:r w:rsidR="00460653" w:rsidRPr="00637A45">
              <w:rPr>
                <w:lang w:val="en-US"/>
              </w:rPr>
              <w:t>solidar</w:t>
            </w:r>
            <w:proofErr w:type="spellEnd"/>
            <w:r w:rsidR="00460653" w:rsidRPr="00637A45">
              <w:rPr>
                <w:lang w:val="en-US"/>
              </w:rPr>
              <w:t xml:space="preserve"> </w:t>
            </w:r>
            <w:proofErr w:type="spellStart"/>
            <w:r w:rsidR="00460653" w:rsidRPr="00637A45">
              <w:rPr>
                <w:lang w:val="en-US"/>
              </w:rPr>
              <w:t>față</w:t>
            </w:r>
            <w:proofErr w:type="spellEnd"/>
            <w:r w:rsidR="00460653" w:rsidRPr="00637A45">
              <w:rPr>
                <w:lang w:val="en-US"/>
              </w:rPr>
              <w:t xml:space="preserve"> de </w:t>
            </w:r>
            <w:proofErr w:type="spellStart"/>
            <w:r w:rsidR="00460653" w:rsidRPr="00637A45">
              <w:rPr>
                <w:lang w:val="en-US"/>
              </w:rPr>
              <w:t>autoritate</w:t>
            </w:r>
            <w:r w:rsidRPr="00637A45">
              <w:rPr>
                <w:lang w:val="en-US"/>
              </w:rPr>
              <w:t>a</w:t>
            </w:r>
            <w:proofErr w:type="spellEnd"/>
            <w:r w:rsidR="00460653" w:rsidRPr="00637A45">
              <w:rPr>
                <w:lang w:val="en-US"/>
              </w:rPr>
              <w:t xml:space="preserve"> </w:t>
            </w:r>
            <w:proofErr w:type="spellStart"/>
            <w:r w:rsidR="00460653" w:rsidRPr="00637A45">
              <w:rPr>
                <w:lang w:val="en-US"/>
              </w:rPr>
              <w:t>contractantă</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modul</w:t>
            </w:r>
            <w:proofErr w:type="spellEnd"/>
            <w:r w:rsidR="00460653" w:rsidRPr="00637A45">
              <w:rPr>
                <w:lang w:val="en-US"/>
              </w:rPr>
              <w:t xml:space="preserve"> de </w:t>
            </w:r>
            <w:proofErr w:type="spellStart"/>
            <w:r w:rsidR="00460653" w:rsidRPr="00637A45">
              <w:rPr>
                <w:lang w:val="en-US"/>
              </w:rPr>
              <w:t>îndeplinire</w:t>
            </w:r>
            <w:proofErr w:type="spellEnd"/>
            <w:r w:rsidR="00460653" w:rsidRPr="00637A45">
              <w:rPr>
                <w:lang w:val="en-US"/>
              </w:rPr>
              <w:t xml:space="preserve"> a </w:t>
            </w:r>
            <w:proofErr w:type="spellStart"/>
            <w:r w:rsidR="00460653" w:rsidRPr="00637A45">
              <w:rPr>
                <w:lang w:val="en-US"/>
              </w:rPr>
              <w:t>obligațiilor</w:t>
            </w:r>
            <w:proofErr w:type="spellEnd"/>
            <w:r w:rsidR="00460653" w:rsidRPr="00637A45">
              <w:rPr>
                <w:lang w:val="en-US"/>
              </w:rPr>
              <w:t xml:space="preserve"> </w:t>
            </w:r>
            <w:proofErr w:type="spellStart"/>
            <w:r w:rsidR="00460653" w:rsidRPr="00637A45">
              <w:rPr>
                <w:lang w:val="en-US"/>
              </w:rPr>
              <w:t>contractuale</w:t>
            </w:r>
            <w:proofErr w:type="spellEnd"/>
            <w:r w:rsidR="00460653" w:rsidRPr="00637A45">
              <w:rPr>
                <w:lang w:val="en-US"/>
              </w:rPr>
              <w:t>.</w:t>
            </w:r>
          </w:p>
          <w:p w14:paraId="4F6B591E" w14:textId="77777777" w:rsidR="00460653" w:rsidRPr="00637A45" w:rsidRDefault="00D53233" w:rsidP="002F556B">
            <w:pPr>
              <w:pStyle w:val="af2"/>
              <w:numPr>
                <w:ilvl w:val="1"/>
                <w:numId w:val="17"/>
              </w:numPr>
              <w:tabs>
                <w:tab w:val="left" w:pos="567"/>
              </w:tabs>
              <w:spacing w:line="276" w:lineRule="auto"/>
              <w:ind w:left="0" w:hanging="567"/>
              <w:rPr>
                <w:lang w:val="en-US"/>
              </w:rPr>
            </w:pPr>
            <w:r w:rsidRPr="00637A45">
              <w:rPr>
                <w:lang w:val="en-US"/>
              </w:rPr>
              <w:t xml:space="preserve">10.4. </w:t>
            </w:r>
            <w:proofErr w:type="spellStart"/>
            <w:r w:rsidR="00460653" w:rsidRPr="00637A45">
              <w:rPr>
                <w:lang w:val="en-US"/>
              </w:rPr>
              <w:t>Dacă</w:t>
            </w:r>
            <w:proofErr w:type="spellEnd"/>
            <w:r w:rsidR="00460653" w:rsidRPr="00637A45">
              <w:rPr>
                <w:lang w:val="en-US"/>
              </w:rPr>
              <w:t xml:space="preserve"> </w:t>
            </w:r>
            <w:proofErr w:type="spellStart"/>
            <w:r w:rsidR="00460653" w:rsidRPr="00637A45">
              <w:rPr>
                <w:lang w:val="en-US"/>
              </w:rPr>
              <w:t>prejudiciul</w:t>
            </w:r>
            <w:proofErr w:type="spellEnd"/>
            <w:r w:rsidR="00460653" w:rsidRPr="00637A45">
              <w:rPr>
                <w:lang w:val="en-US"/>
              </w:rPr>
              <w:t xml:space="preserve"> </w:t>
            </w:r>
            <w:proofErr w:type="spellStart"/>
            <w:r w:rsidR="00460653" w:rsidRPr="00637A45">
              <w:rPr>
                <w:lang w:val="en-US"/>
              </w:rPr>
              <w:t>cauzat</w:t>
            </w:r>
            <w:proofErr w:type="spellEnd"/>
            <w:r w:rsidR="00460653" w:rsidRPr="00637A45">
              <w:rPr>
                <w:lang w:val="en-US"/>
              </w:rPr>
              <w:t xml:space="preserve"> </w:t>
            </w:r>
            <w:proofErr w:type="spellStart"/>
            <w:r w:rsidR="00460653" w:rsidRPr="00637A45">
              <w:rPr>
                <w:lang w:val="en-US"/>
              </w:rPr>
              <w:t>terţei</w:t>
            </w:r>
            <w:proofErr w:type="spellEnd"/>
            <w:r w:rsidR="00460653" w:rsidRPr="00637A45">
              <w:rPr>
                <w:lang w:val="en-US"/>
              </w:rPr>
              <w:t xml:space="preserve"> </w:t>
            </w:r>
            <w:proofErr w:type="spellStart"/>
            <w:r w:rsidR="00460653" w:rsidRPr="00637A45">
              <w:rPr>
                <w:lang w:val="en-US"/>
              </w:rPr>
              <w:t>persoane</w:t>
            </w:r>
            <w:proofErr w:type="spellEnd"/>
            <w:r w:rsidR="00460653" w:rsidRPr="00637A45">
              <w:rPr>
                <w:lang w:val="en-US"/>
              </w:rPr>
              <w:t xml:space="preserve"> </w:t>
            </w:r>
            <w:proofErr w:type="spellStart"/>
            <w:r w:rsidR="00460653" w:rsidRPr="00637A45">
              <w:rPr>
                <w:lang w:val="en-US"/>
              </w:rPr>
              <w:t>este</w:t>
            </w:r>
            <w:proofErr w:type="spellEnd"/>
            <w:r w:rsidR="00460653" w:rsidRPr="00637A45">
              <w:rPr>
                <w:lang w:val="en-US"/>
              </w:rPr>
              <w:t xml:space="preserve"> </w:t>
            </w:r>
            <w:proofErr w:type="spellStart"/>
            <w:r w:rsidR="00460653" w:rsidRPr="00637A45">
              <w:rPr>
                <w:lang w:val="en-US"/>
              </w:rPr>
              <w:t>urmare</w:t>
            </w:r>
            <w:proofErr w:type="spellEnd"/>
            <w:r w:rsidR="00460653" w:rsidRPr="00637A45">
              <w:rPr>
                <w:lang w:val="en-US"/>
              </w:rPr>
              <w:t xml:space="preserve"> a </w:t>
            </w:r>
            <w:proofErr w:type="spellStart"/>
            <w:r w:rsidR="00460653" w:rsidRPr="00637A45">
              <w:rPr>
                <w:lang w:val="en-US"/>
              </w:rPr>
              <w:t>unei</w:t>
            </w:r>
            <w:proofErr w:type="spellEnd"/>
            <w:r w:rsidR="00460653" w:rsidRPr="00637A45">
              <w:rPr>
                <w:lang w:val="en-US"/>
              </w:rPr>
              <w:t xml:space="preserve"> </w:t>
            </w:r>
            <w:proofErr w:type="spellStart"/>
            <w:r w:rsidR="00460653" w:rsidRPr="00637A45">
              <w:rPr>
                <w:lang w:val="en-US"/>
              </w:rPr>
              <w:t>măsuri</w:t>
            </w:r>
            <w:proofErr w:type="spellEnd"/>
            <w:r w:rsidR="00460653" w:rsidRPr="00637A45">
              <w:rPr>
                <w:lang w:val="en-US"/>
              </w:rPr>
              <w:t xml:space="preserve"> </w:t>
            </w:r>
            <w:proofErr w:type="spellStart"/>
            <w:r w:rsidR="00460653" w:rsidRPr="00637A45">
              <w:rPr>
                <w:lang w:val="en-US"/>
              </w:rPr>
              <w:t>dispuse</w:t>
            </w:r>
            <w:proofErr w:type="spellEnd"/>
            <w:r w:rsidR="00460653" w:rsidRPr="00637A45">
              <w:rPr>
                <w:lang w:val="en-US"/>
              </w:rPr>
              <w:t xml:space="preserve"> de </w:t>
            </w:r>
            <w:proofErr w:type="spellStart"/>
            <w:r w:rsidR="00460653" w:rsidRPr="00637A45">
              <w:rPr>
                <w:lang w:val="en-US"/>
              </w:rPr>
              <w:t>beneficiar</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forma </w:t>
            </w:r>
            <w:proofErr w:type="spellStart"/>
            <w:r w:rsidR="00460653" w:rsidRPr="00637A45">
              <w:rPr>
                <w:lang w:val="en-US"/>
              </w:rPr>
              <w:t>în</w:t>
            </w:r>
            <w:proofErr w:type="spellEnd"/>
            <w:r w:rsidR="00460653" w:rsidRPr="00637A45">
              <w:rPr>
                <w:lang w:val="en-US"/>
              </w:rPr>
              <w:t xml:space="preserve"> care a </w:t>
            </w:r>
            <w:proofErr w:type="spellStart"/>
            <w:r w:rsidR="00460653" w:rsidRPr="00637A45">
              <w:rPr>
                <w:lang w:val="en-US"/>
              </w:rPr>
              <w:t>fost</w:t>
            </w:r>
            <w:proofErr w:type="spellEnd"/>
            <w:r w:rsidR="00460653" w:rsidRPr="00637A45">
              <w:rPr>
                <w:lang w:val="en-US"/>
              </w:rPr>
              <w:t xml:space="preserve"> </w:t>
            </w:r>
            <w:proofErr w:type="spellStart"/>
            <w:r w:rsidR="00460653" w:rsidRPr="00637A45">
              <w:rPr>
                <w:lang w:val="en-US"/>
              </w:rPr>
              <w:t>aplicată</w:t>
            </w:r>
            <w:proofErr w:type="spellEnd"/>
            <w:r w:rsidR="00460653" w:rsidRPr="00637A45">
              <w:rPr>
                <w:lang w:val="en-US"/>
              </w:rPr>
              <w:t xml:space="preserve">, </w:t>
            </w:r>
            <w:proofErr w:type="spellStart"/>
            <w:r w:rsidR="00460653" w:rsidRPr="00637A45">
              <w:rPr>
                <w:lang w:val="en-US"/>
              </w:rPr>
              <w:t>atunci</w:t>
            </w:r>
            <w:proofErr w:type="spellEnd"/>
            <w:r w:rsidR="00460653" w:rsidRPr="00637A45">
              <w:rPr>
                <w:lang w:val="en-US"/>
              </w:rPr>
              <w:t xml:space="preserve"> </w:t>
            </w:r>
            <w:proofErr w:type="spellStart"/>
            <w:r w:rsidR="00460653" w:rsidRPr="00637A45">
              <w:rPr>
                <w:lang w:val="en-US"/>
              </w:rPr>
              <w:t>acesta</w:t>
            </w:r>
            <w:proofErr w:type="spellEnd"/>
            <w:r w:rsidR="00460653" w:rsidRPr="00637A45">
              <w:rPr>
                <w:lang w:val="en-US"/>
              </w:rPr>
              <w:t xml:space="preserve"> </w:t>
            </w:r>
            <w:proofErr w:type="spellStart"/>
            <w:r w:rsidR="00460653" w:rsidRPr="00637A45">
              <w:rPr>
                <w:lang w:val="en-US"/>
              </w:rPr>
              <w:t>poartă</w:t>
            </w:r>
            <w:proofErr w:type="spellEnd"/>
            <w:r w:rsidR="00460653" w:rsidRPr="00637A45">
              <w:rPr>
                <w:lang w:val="en-US"/>
              </w:rPr>
              <w:t xml:space="preserve"> </w:t>
            </w:r>
            <w:proofErr w:type="spellStart"/>
            <w:r w:rsidR="00460653" w:rsidRPr="00637A45">
              <w:rPr>
                <w:lang w:val="en-US"/>
              </w:rPr>
              <w:t>singur</w:t>
            </w:r>
            <w:proofErr w:type="spellEnd"/>
            <w:r w:rsidR="00460653" w:rsidRPr="00637A45">
              <w:rPr>
                <w:lang w:val="en-US"/>
              </w:rPr>
              <w:t xml:space="preserve"> </w:t>
            </w:r>
            <w:proofErr w:type="spellStart"/>
            <w:r w:rsidR="00460653" w:rsidRPr="00637A45">
              <w:rPr>
                <w:lang w:val="en-US"/>
              </w:rPr>
              <w:t>răspunderea</w:t>
            </w:r>
            <w:proofErr w:type="spellEnd"/>
            <w:r w:rsidR="00460653" w:rsidRPr="00637A45">
              <w:rPr>
                <w:lang w:val="en-US"/>
              </w:rPr>
              <w:t xml:space="preserve">, </w:t>
            </w:r>
            <w:proofErr w:type="spellStart"/>
            <w:r w:rsidR="00460653" w:rsidRPr="00637A45">
              <w:rPr>
                <w:lang w:val="en-US"/>
              </w:rPr>
              <w:t>numai</w:t>
            </w:r>
            <w:proofErr w:type="spellEnd"/>
            <w:r w:rsidR="00460653" w:rsidRPr="00637A45">
              <w:rPr>
                <w:lang w:val="en-US"/>
              </w:rPr>
              <w:t xml:space="preserve"> </w:t>
            </w:r>
            <w:proofErr w:type="spellStart"/>
            <w:r w:rsidR="00460653" w:rsidRPr="00637A45">
              <w:rPr>
                <w:lang w:val="en-US"/>
              </w:rPr>
              <w:t>dacă</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l-a </w:t>
            </w:r>
            <w:proofErr w:type="spellStart"/>
            <w:r w:rsidR="00460653" w:rsidRPr="00637A45">
              <w:rPr>
                <w:lang w:val="en-US"/>
              </w:rPr>
              <w:t>înştiinţat</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prealabil</w:t>
            </w:r>
            <w:proofErr w:type="spellEnd"/>
            <w:r w:rsidR="00460653" w:rsidRPr="00637A45">
              <w:rPr>
                <w:lang w:val="en-US"/>
              </w:rPr>
              <w:t xml:space="preserve"> de </w:t>
            </w:r>
            <w:proofErr w:type="spellStart"/>
            <w:r w:rsidR="00460653" w:rsidRPr="00637A45">
              <w:rPr>
                <w:lang w:val="en-US"/>
              </w:rPr>
              <w:t>pericolul</w:t>
            </w:r>
            <w:proofErr w:type="spellEnd"/>
            <w:r w:rsidR="00460653" w:rsidRPr="00637A45">
              <w:rPr>
                <w:lang w:val="en-US"/>
              </w:rPr>
              <w:t xml:space="preserve"> </w:t>
            </w:r>
            <w:proofErr w:type="spellStart"/>
            <w:r w:rsidR="00460653" w:rsidRPr="00637A45">
              <w:rPr>
                <w:lang w:val="en-US"/>
              </w:rPr>
              <w:t>legat</w:t>
            </w:r>
            <w:proofErr w:type="spellEnd"/>
            <w:r w:rsidR="00460653" w:rsidRPr="00637A45">
              <w:rPr>
                <w:lang w:val="en-US"/>
              </w:rPr>
              <w:t xml:space="preserve"> de </w:t>
            </w:r>
            <w:proofErr w:type="spellStart"/>
            <w:r w:rsidR="00460653" w:rsidRPr="00637A45">
              <w:rPr>
                <w:lang w:val="en-US"/>
              </w:rPr>
              <w:t>executarea</w:t>
            </w:r>
            <w:proofErr w:type="spellEnd"/>
            <w:r w:rsidR="00460653" w:rsidRPr="00637A45">
              <w:rPr>
                <w:lang w:val="en-US"/>
              </w:rPr>
              <w:t xml:space="preserve"> </w:t>
            </w:r>
            <w:proofErr w:type="spellStart"/>
            <w:r w:rsidR="00460653" w:rsidRPr="00637A45">
              <w:rPr>
                <w:lang w:val="en-US"/>
              </w:rPr>
              <w:t>dispoziţiei</w:t>
            </w:r>
            <w:proofErr w:type="spellEnd"/>
            <w:r w:rsidR="00460653" w:rsidRPr="00637A45">
              <w:rPr>
                <w:lang w:val="en-US"/>
              </w:rPr>
              <w:t xml:space="preserve">. </w:t>
            </w:r>
          </w:p>
          <w:p w14:paraId="6446AB1D" w14:textId="77777777" w:rsidR="00460653" w:rsidRPr="00637A45" w:rsidRDefault="00D53233" w:rsidP="002F556B">
            <w:pPr>
              <w:pStyle w:val="af2"/>
              <w:numPr>
                <w:ilvl w:val="1"/>
                <w:numId w:val="17"/>
              </w:numPr>
              <w:tabs>
                <w:tab w:val="left" w:pos="567"/>
              </w:tabs>
              <w:spacing w:line="276" w:lineRule="auto"/>
              <w:ind w:left="0" w:hanging="567"/>
              <w:rPr>
                <w:lang w:val="en-US"/>
              </w:rPr>
            </w:pPr>
            <w:r w:rsidRPr="00637A45">
              <w:rPr>
                <w:lang w:val="en-US"/>
              </w:rPr>
              <w:t xml:space="preserve">10.5.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este</w:t>
            </w:r>
            <w:proofErr w:type="spellEnd"/>
            <w:r w:rsidR="00460653" w:rsidRPr="00637A45">
              <w:rPr>
                <w:lang w:val="en-US"/>
              </w:rPr>
              <w:t xml:space="preserve"> </w:t>
            </w:r>
            <w:proofErr w:type="spellStart"/>
            <w:r w:rsidR="00460653" w:rsidRPr="00637A45">
              <w:rPr>
                <w:lang w:val="en-US"/>
              </w:rPr>
              <w:t>obligat</w:t>
            </w:r>
            <w:proofErr w:type="spellEnd"/>
            <w:r w:rsidR="00460653" w:rsidRPr="00637A45">
              <w:rPr>
                <w:lang w:val="en-US"/>
              </w:rPr>
              <w:t xml:space="preserve">, conform </w:t>
            </w:r>
            <w:proofErr w:type="spellStart"/>
            <w:r w:rsidR="00460653" w:rsidRPr="00637A45">
              <w:rPr>
                <w:lang w:val="en-US"/>
              </w:rPr>
              <w:t>prevederilor</w:t>
            </w:r>
            <w:proofErr w:type="spellEnd"/>
            <w:r w:rsidR="00460653" w:rsidRPr="00637A45">
              <w:rPr>
                <w:lang w:val="en-US"/>
              </w:rPr>
              <w:t xml:space="preserve"> </w:t>
            </w:r>
            <w:proofErr w:type="spellStart"/>
            <w:r w:rsidR="00460653" w:rsidRPr="00637A45">
              <w:rPr>
                <w:lang w:val="en-US"/>
              </w:rPr>
              <w:t>legale</w:t>
            </w:r>
            <w:proofErr w:type="spellEnd"/>
            <w:r w:rsidR="00460653" w:rsidRPr="00637A45">
              <w:rPr>
                <w:lang w:val="en-US"/>
              </w:rPr>
              <w:t xml:space="preserve">, la </w:t>
            </w:r>
            <w:proofErr w:type="spellStart"/>
            <w:r w:rsidR="00460653" w:rsidRPr="00637A45">
              <w:rPr>
                <w:lang w:val="en-US"/>
              </w:rPr>
              <w:t>plata</w:t>
            </w:r>
            <w:proofErr w:type="spellEnd"/>
            <w:r w:rsidR="00460653" w:rsidRPr="00637A45">
              <w:rPr>
                <w:lang w:val="en-US"/>
              </w:rPr>
              <w:t xml:space="preserve"> </w:t>
            </w:r>
            <w:proofErr w:type="spellStart"/>
            <w:r w:rsidR="00460653" w:rsidRPr="00637A45">
              <w:rPr>
                <w:lang w:val="en-US"/>
              </w:rPr>
              <w:t>daunelor</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încălcarea</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deteriorarea</w:t>
            </w:r>
            <w:proofErr w:type="spellEnd"/>
            <w:r w:rsidR="00460653" w:rsidRPr="00637A45">
              <w:rPr>
                <w:lang w:val="en-US"/>
              </w:rPr>
              <w:t xml:space="preserve"> </w:t>
            </w:r>
            <w:proofErr w:type="spellStart"/>
            <w:r w:rsidR="00460653" w:rsidRPr="00637A45">
              <w:rPr>
                <w:lang w:val="en-US"/>
              </w:rPr>
              <w:t>drumurilor</w:t>
            </w:r>
            <w:proofErr w:type="spellEnd"/>
            <w:r w:rsidR="00460653" w:rsidRPr="00637A45">
              <w:rPr>
                <w:lang w:val="en-US"/>
              </w:rPr>
              <w:t xml:space="preserve"> de </w:t>
            </w:r>
            <w:proofErr w:type="spellStart"/>
            <w:r w:rsidR="00460653" w:rsidRPr="00637A45">
              <w:rPr>
                <w:lang w:val="en-US"/>
              </w:rPr>
              <w:t>acces</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a </w:t>
            </w:r>
            <w:proofErr w:type="spellStart"/>
            <w:r w:rsidR="00460653" w:rsidRPr="00637A45">
              <w:rPr>
                <w:lang w:val="en-US"/>
              </w:rPr>
              <w:t>reţelelor</w:t>
            </w:r>
            <w:proofErr w:type="spellEnd"/>
            <w:r w:rsidR="00460653" w:rsidRPr="00637A45">
              <w:rPr>
                <w:lang w:val="en-US"/>
              </w:rPr>
              <w:t xml:space="preserve"> de </w:t>
            </w:r>
            <w:proofErr w:type="spellStart"/>
            <w:r w:rsidR="00460653" w:rsidRPr="00637A45">
              <w:rPr>
                <w:lang w:val="en-US"/>
              </w:rPr>
              <w:t>utilităţi</w:t>
            </w:r>
            <w:proofErr w:type="spellEnd"/>
            <w:r w:rsidR="00460653" w:rsidRPr="00637A45">
              <w:rPr>
                <w:lang w:val="en-US"/>
              </w:rPr>
              <w:t xml:space="preserve">, a </w:t>
            </w:r>
            <w:proofErr w:type="spellStart"/>
            <w:r w:rsidR="00460653" w:rsidRPr="00637A45">
              <w:rPr>
                <w:lang w:val="en-US"/>
              </w:rPr>
              <w:t>terenurilor</w:t>
            </w:r>
            <w:proofErr w:type="spellEnd"/>
            <w:r w:rsidR="00460653" w:rsidRPr="00637A45">
              <w:rPr>
                <w:lang w:val="en-US"/>
              </w:rPr>
              <w:t xml:space="preserve"> </w:t>
            </w:r>
            <w:proofErr w:type="spellStart"/>
            <w:r w:rsidR="00460653" w:rsidRPr="00637A45">
              <w:rPr>
                <w:lang w:val="en-US"/>
              </w:rPr>
              <w:t>limitrofe</w:t>
            </w:r>
            <w:proofErr w:type="spellEnd"/>
            <w:r w:rsidR="00460653" w:rsidRPr="00637A45">
              <w:rPr>
                <w:lang w:val="en-US"/>
              </w:rPr>
              <w:t xml:space="preserve"> </w:t>
            </w:r>
            <w:proofErr w:type="spellStart"/>
            <w:r w:rsidR="00460653" w:rsidRPr="00637A45">
              <w:rPr>
                <w:lang w:val="en-US"/>
              </w:rPr>
              <w:t>prin</w:t>
            </w:r>
            <w:proofErr w:type="spellEnd"/>
            <w:r w:rsidR="00460653" w:rsidRPr="00637A45">
              <w:rPr>
                <w:lang w:val="en-US"/>
              </w:rPr>
              <w:t xml:space="preserve"> </w:t>
            </w:r>
            <w:proofErr w:type="spellStart"/>
            <w:r w:rsidR="00460653" w:rsidRPr="00637A45">
              <w:rPr>
                <w:lang w:val="en-US"/>
              </w:rPr>
              <w:t>depozitarea</w:t>
            </w:r>
            <w:proofErr w:type="spellEnd"/>
            <w:r w:rsidR="00460653" w:rsidRPr="00637A45">
              <w:rPr>
                <w:lang w:val="en-US"/>
              </w:rPr>
              <w:t xml:space="preserve"> de </w:t>
            </w:r>
            <w:proofErr w:type="spellStart"/>
            <w:r w:rsidR="00460653" w:rsidRPr="00637A45">
              <w:rPr>
                <w:lang w:val="en-US"/>
              </w:rPr>
              <w:t>pământ</w:t>
            </w:r>
            <w:proofErr w:type="spellEnd"/>
            <w:r w:rsidR="00460653" w:rsidRPr="00637A45">
              <w:rPr>
                <w:lang w:val="en-US"/>
              </w:rPr>
              <w:t xml:space="preserve">, </w:t>
            </w:r>
            <w:proofErr w:type="spellStart"/>
            <w:r w:rsidR="00460653" w:rsidRPr="00637A45">
              <w:rPr>
                <w:lang w:val="en-US"/>
              </w:rPr>
              <w:t>materiale</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alte</w:t>
            </w:r>
            <w:proofErr w:type="spellEnd"/>
            <w:r w:rsidR="00460653" w:rsidRPr="00637A45">
              <w:rPr>
                <w:lang w:val="en-US"/>
              </w:rPr>
              <w:t xml:space="preserve"> </w:t>
            </w:r>
            <w:proofErr w:type="spellStart"/>
            <w:r w:rsidR="00460653" w:rsidRPr="00637A45">
              <w:rPr>
                <w:lang w:val="en-US"/>
              </w:rPr>
              <w:t>obiecte</w:t>
            </w:r>
            <w:proofErr w:type="spellEnd"/>
            <w:r w:rsidR="00460653" w:rsidRPr="00637A45">
              <w:rPr>
                <w:lang w:val="en-US"/>
              </w:rPr>
              <w:t xml:space="preserve">, precum </w:t>
            </w:r>
            <w:proofErr w:type="spellStart"/>
            <w:r w:rsidR="00460653" w:rsidRPr="00637A45">
              <w:rPr>
                <w:lang w:val="en-US"/>
              </w:rPr>
              <w:t>şi</w:t>
            </w:r>
            <w:proofErr w:type="spellEnd"/>
            <w:r w:rsidR="00460653" w:rsidRPr="00637A45">
              <w:rPr>
                <w:lang w:val="en-US"/>
              </w:rPr>
              <w:t xml:space="preserve"> ca </w:t>
            </w:r>
            <w:proofErr w:type="spellStart"/>
            <w:r w:rsidR="00460653" w:rsidRPr="00637A45">
              <w:rPr>
                <w:lang w:val="en-US"/>
              </w:rPr>
              <w:t>urmare</w:t>
            </w:r>
            <w:proofErr w:type="spellEnd"/>
            <w:r w:rsidR="00460653" w:rsidRPr="00637A45">
              <w:rPr>
                <w:lang w:val="en-US"/>
              </w:rPr>
              <w:t xml:space="preserve"> a </w:t>
            </w:r>
            <w:proofErr w:type="spellStart"/>
            <w:r w:rsidR="00460653" w:rsidRPr="00637A45">
              <w:rPr>
                <w:lang w:val="en-US"/>
              </w:rPr>
              <w:t>unor</w:t>
            </w:r>
            <w:proofErr w:type="spellEnd"/>
            <w:r w:rsidR="00460653" w:rsidRPr="00637A45">
              <w:rPr>
                <w:lang w:val="en-US"/>
              </w:rPr>
              <w:t xml:space="preserve"> </w:t>
            </w:r>
            <w:proofErr w:type="spellStart"/>
            <w:r w:rsidR="00460653" w:rsidRPr="00637A45">
              <w:rPr>
                <w:lang w:val="en-US"/>
              </w:rPr>
              <w:t>îngrădiri</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limitări</w:t>
            </w:r>
            <w:proofErr w:type="spellEnd"/>
            <w:r w:rsidR="00460653" w:rsidRPr="00637A45">
              <w:rPr>
                <w:lang w:val="en-US"/>
              </w:rPr>
              <w:t xml:space="preserve"> din </w:t>
            </w:r>
            <w:proofErr w:type="spellStart"/>
            <w:r w:rsidR="00460653" w:rsidRPr="00637A45">
              <w:rPr>
                <w:lang w:val="en-US"/>
              </w:rPr>
              <w:t>proprie</w:t>
            </w:r>
            <w:proofErr w:type="spellEnd"/>
            <w:r w:rsidR="00460653" w:rsidRPr="00637A45">
              <w:rPr>
                <w:lang w:val="en-US"/>
              </w:rPr>
              <w:t xml:space="preserve"> </w:t>
            </w:r>
            <w:proofErr w:type="spellStart"/>
            <w:r w:rsidR="00460653" w:rsidRPr="00637A45">
              <w:rPr>
                <w:lang w:val="en-US"/>
              </w:rPr>
              <w:t>vină</w:t>
            </w:r>
            <w:proofErr w:type="spellEnd"/>
            <w:r w:rsidR="00460653" w:rsidRPr="00637A45">
              <w:rPr>
                <w:lang w:val="en-US"/>
              </w:rPr>
              <w:t xml:space="preserve">. </w:t>
            </w:r>
          </w:p>
          <w:p w14:paraId="061F61DD" w14:textId="77777777" w:rsidR="00460653" w:rsidRPr="00637A45" w:rsidRDefault="00D53233" w:rsidP="002F556B">
            <w:pPr>
              <w:pStyle w:val="af2"/>
              <w:numPr>
                <w:ilvl w:val="1"/>
                <w:numId w:val="17"/>
              </w:numPr>
              <w:tabs>
                <w:tab w:val="left" w:pos="567"/>
              </w:tabs>
              <w:spacing w:line="276" w:lineRule="auto"/>
              <w:ind w:left="0" w:hanging="567"/>
              <w:rPr>
                <w:lang w:val="en-US"/>
              </w:rPr>
            </w:pPr>
            <w:r w:rsidRPr="00637A45">
              <w:rPr>
                <w:lang w:val="en-US"/>
              </w:rPr>
              <w:t xml:space="preserve">10.6.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trebuie</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asigure</w:t>
            </w:r>
            <w:proofErr w:type="spellEnd"/>
            <w:r w:rsidR="00460653" w:rsidRPr="00637A45">
              <w:rPr>
                <w:lang w:val="en-US"/>
              </w:rPr>
              <w:t xml:space="preserve"> </w:t>
            </w:r>
            <w:proofErr w:type="spellStart"/>
            <w:r w:rsidR="00460653" w:rsidRPr="00637A45">
              <w:rPr>
                <w:lang w:val="en-US"/>
              </w:rPr>
              <w:t>lucrările</w:t>
            </w:r>
            <w:proofErr w:type="spellEnd"/>
            <w:r w:rsidR="00460653" w:rsidRPr="00637A45">
              <w:rPr>
                <w:lang w:val="en-US"/>
              </w:rPr>
              <w:t xml:space="preserve"> </w:t>
            </w:r>
            <w:proofErr w:type="spellStart"/>
            <w:r w:rsidR="00460653" w:rsidRPr="00637A45">
              <w:rPr>
                <w:lang w:val="en-US"/>
              </w:rPr>
              <w:t>executate</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dotările</w:t>
            </w:r>
            <w:proofErr w:type="spellEnd"/>
            <w:r w:rsidR="00460653" w:rsidRPr="00637A45">
              <w:rPr>
                <w:lang w:val="en-US"/>
              </w:rPr>
              <w:t xml:space="preserve"> pe care le are la </w:t>
            </w:r>
            <w:proofErr w:type="spellStart"/>
            <w:r w:rsidR="00460653" w:rsidRPr="00637A45">
              <w:rPr>
                <w:lang w:val="en-US"/>
              </w:rPr>
              <w:t>dispoziţie</w:t>
            </w:r>
            <w:proofErr w:type="spellEnd"/>
            <w:r w:rsidR="00460653" w:rsidRPr="00637A45">
              <w:rPr>
                <w:lang w:val="en-US"/>
              </w:rPr>
              <w:t xml:space="preserve"> </w:t>
            </w:r>
            <w:proofErr w:type="spellStart"/>
            <w:r w:rsidR="00460653" w:rsidRPr="00637A45">
              <w:rPr>
                <w:lang w:val="en-US"/>
              </w:rPr>
              <w:lastRenderedPageBreak/>
              <w:t>împotriva</w:t>
            </w:r>
            <w:proofErr w:type="spellEnd"/>
            <w:r w:rsidR="00460653" w:rsidRPr="00637A45">
              <w:rPr>
                <w:lang w:val="en-US"/>
              </w:rPr>
              <w:t xml:space="preserve"> </w:t>
            </w:r>
            <w:proofErr w:type="spellStart"/>
            <w:r w:rsidR="00460653" w:rsidRPr="00637A45">
              <w:rPr>
                <w:lang w:val="en-US"/>
              </w:rPr>
              <w:t>degradări</w:t>
            </w:r>
            <w:r w:rsidR="00183D79" w:rsidRPr="00637A45">
              <w:rPr>
                <w:lang w:val="en-US"/>
              </w:rPr>
              <w:t>i</w:t>
            </w:r>
            <w:proofErr w:type="spellEnd"/>
            <w:r w:rsidR="00183D79" w:rsidRPr="00637A45">
              <w:rPr>
                <w:lang w:val="en-US"/>
              </w:rPr>
              <w:t xml:space="preserve"> </w:t>
            </w:r>
            <w:proofErr w:type="spellStart"/>
            <w:r w:rsidR="00183D79" w:rsidRPr="00637A45">
              <w:rPr>
                <w:lang w:val="en-US"/>
              </w:rPr>
              <w:t>şi</w:t>
            </w:r>
            <w:proofErr w:type="spellEnd"/>
            <w:r w:rsidR="00183D79" w:rsidRPr="00637A45">
              <w:rPr>
                <w:lang w:val="en-US"/>
              </w:rPr>
              <w:t xml:space="preserve"> </w:t>
            </w:r>
            <w:proofErr w:type="spellStart"/>
            <w:r w:rsidR="00183D79" w:rsidRPr="00637A45">
              <w:rPr>
                <w:lang w:val="en-US"/>
              </w:rPr>
              <w:t>furturilor</w:t>
            </w:r>
            <w:proofErr w:type="spellEnd"/>
            <w:r w:rsidR="00183D79" w:rsidRPr="00637A45">
              <w:rPr>
                <w:lang w:val="en-US"/>
              </w:rPr>
              <w:t xml:space="preserve"> </w:t>
            </w:r>
            <w:proofErr w:type="spellStart"/>
            <w:r w:rsidR="00183D79" w:rsidRPr="00637A45">
              <w:rPr>
                <w:lang w:val="en-US"/>
              </w:rPr>
              <w:t>pâ</w:t>
            </w:r>
            <w:r w:rsidR="00460653" w:rsidRPr="00637A45">
              <w:rPr>
                <w:lang w:val="en-US"/>
              </w:rPr>
              <w:t>nă</w:t>
            </w:r>
            <w:proofErr w:type="spellEnd"/>
            <w:r w:rsidR="00460653" w:rsidRPr="00637A45">
              <w:rPr>
                <w:lang w:val="en-US"/>
              </w:rPr>
              <w:t xml:space="preserve"> la </w:t>
            </w:r>
            <w:proofErr w:type="spellStart"/>
            <w:r w:rsidR="00460653" w:rsidRPr="00637A45">
              <w:rPr>
                <w:lang w:val="en-US"/>
              </w:rPr>
              <w:t>predarea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către</w:t>
            </w:r>
            <w:proofErr w:type="spellEnd"/>
            <w:r w:rsidR="00460653" w:rsidRPr="00637A45">
              <w:rPr>
                <w:lang w:val="en-US"/>
              </w:rPr>
              <w:t xml:space="preserve"> </w:t>
            </w:r>
            <w:proofErr w:type="spellStart"/>
            <w:r w:rsidR="00460653" w:rsidRPr="00637A45">
              <w:rPr>
                <w:lang w:val="en-US"/>
              </w:rPr>
              <w:t>Beneficiar</w:t>
            </w:r>
            <w:proofErr w:type="spellEnd"/>
            <w:r w:rsidR="00460653" w:rsidRPr="00637A45">
              <w:rPr>
                <w:lang w:val="en-US"/>
              </w:rPr>
              <w:t xml:space="preserve">. El </w:t>
            </w:r>
            <w:proofErr w:type="spellStart"/>
            <w:r w:rsidR="00460653" w:rsidRPr="00637A45">
              <w:rPr>
                <w:lang w:val="en-US"/>
              </w:rPr>
              <w:t>trebuie</w:t>
            </w:r>
            <w:proofErr w:type="spellEnd"/>
            <w:r w:rsidR="00460653" w:rsidRPr="00637A45">
              <w:rPr>
                <w:lang w:val="en-US"/>
              </w:rPr>
              <w:t xml:space="preserve"> să </w:t>
            </w:r>
            <w:proofErr w:type="spellStart"/>
            <w:r w:rsidR="00460653" w:rsidRPr="00637A45">
              <w:rPr>
                <w:lang w:val="en-US"/>
              </w:rPr>
              <w:t>ia</w:t>
            </w:r>
            <w:proofErr w:type="spellEnd"/>
            <w:r w:rsidR="00460653" w:rsidRPr="00637A45">
              <w:rPr>
                <w:lang w:val="en-US"/>
              </w:rPr>
              <w:t xml:space="preserve"> </w:t>
            </w:r>
            <w:proofErr w:type="spellStart"/>
            <w:r w:rsidR="00460653" w:rsidRPr="00637A45">
              <w:rPr>
                <w:lang w:val="en-US"/>
              </w:rPr>
              <w:t>măsuri</w:t>
            </w:r>
            <w:proofErr w:type="spellEnd"/>
            <w:r w:rsidR="00460653" w:rsidRPr="00637A45">
              <w:rPr>
                <w:lang w:val="en-US"/>
              </w:rPr>
              <w:t xml:space="preserve"> de </w:t>
            </w:r>
            <w:proofErr w:type="spellStart"/>
            <w:r w:rsidR="00460653" w:rsidRPr="00637A45">
              <w:rPr>
                <w:lang w:val="en-US"/>
              </w:rPr>
              <w:t>protecţie</w:t>
            </w:r>
            <w:proofErr w:type="spellEnd"/>
            <w:r w:rsidR="00460653" w:rsidRPr="00637A45">
              <w:rPr>
                <w:lang w:val="en-US"/>
              </w:rPr>
              <w:t xml:space="preserve"> contra </w:t>
            </w:r>
            <w:proofErr w:type="spellStart"/>
            <w:r w:rsidR="00460653" w:rsidRPr="00637A45">
              <w:rPr>
                <w:lang w:val="en-US"/>
              </w:rPr>
              <w:t>degradării</w:t>
            </w:r>
            <w:proofErr w:type="spellEnd"/>
            <w:r w:rsidR="00460653" w:rsidRPr="00637A45">
              <w:rPr>
                <w:lang w:val="en-US"/>
              </w:rPr>
              <w:t xml:space="preserve"> </w:t>
            </w:r>
            <w:proofErr w:type="spellStart"/>
            <w:r w:rsidR="00460653" w:rsidRPr="00637A45">
              <w:rPr>
                <w:lang w:val="en-US"/>
              </w:rPr>
              <w:t>lucrării</w:t>
            </w:r>
            <w:proofErr w:type="spellEnd"/>
            <w:r w:rsidR="00460653" w:rsidRPr="00637A45">
              <w:rPr>
                <w:lang w:val="en-US"/>
              </w:rPr>
              <w:t xml:space="preserve"> </w:t>
            </w:r>
            <w:proofErr w:type="spellStart"/>
            <w:r w:rsidR="00460653" w:rsidRPr="00637A45">
              <w:rPr>
                <w:lang w:val="en-US"/>
              </w:rPr>
              <w:t>datorită</w:t>
            </w:r>
            <w:proofErr w:type="spellEnd"/>
            <w:r w:rsidR="00460653" w:rsidRPr="00637A45">
              <w:rPr>
                <w:lang w:val="en-US"/>
              </w:rPr>
              <w:t xml:space="preserve"> </w:t>
            </w:r>
            <w:proofErr w:type="spellStart"/>
            <w:r w:rsidR="00460653" w:rsidRPr="00637A45">
              <w:rPr>
                <w:lang w:val="en-US"/>
              </w:rPr>
              <w:t>acţiunilor</w:t>
            </w:r>
            <w:proofErr w:type="spellEnd"/>
            <w:r w:rsidR="00460653" w:rsidRPr="00637A45">
              <w:rPr>
                <w:lang w:val="en-US"/>
              </w:rPr>
              <w:t xml:space="preserve"> </w:t>
            </w:r>
            <w:proofErr w:type="spellStart"/>
            <w:r w:rsidR="00460653" w:rsidRPr="00637A45">
              <w:rPr>
                <w:lang w:val="en-US"/>
              </w:rPr>
              <w:t>atmosferice</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a </w:t>
            </w:r>
            <w:proofErr w:type="spellStart"/>
            <w:r w:rsidR="00460653" w:rsidRPr="00637A45">
              <w:rPr>
                <w:lang w:val="en-US"/>
              </w:rPr>
              <w:t>apei</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w:t>
            </w:r>
            <w:proofErr w:type="spellStart"/>
            <w:r w:rsidR="00460653" w:rsidRPr="00637A45">
              <w:rPr>
                <w:lang w:val="en-US"/>
              </w:rPr>
              <w:t>îndepărteze</w:t>
            </w:r>
            <w:proofErr w:type="spellEnd"/>
            <w:r w:rsidR="00460653" w:rsidRPr="00637A45">
              <w:rPr>
                <w:lang w:val="en-US"/>
              </w:rPr>
              <w:t xml:space="preserve"> </w:t>
            </w:r>
            <w:proofErr w:type="spellStart"/>
            <w:r w:rsidR="00460653" w:rsidRPr="00637A45">
              <w:rPr>
                <w:lang w:val="en-US"/>
              </w:rPr>
              <w:t>zăpada</w:t>
            </w:r>
            <w:proofErr w:type="spellEnd"/>
            <w:r w:rsidR="00460653" w:rsidRPr="00637A45">
              <w:rPr>
                <w:lang w:val="en-US"/>
              </w:rPr>
              <w:t xml:space="preserve"> </w:t>
            </w:r>
            <w:proofErr w:type="spellStart"/>
            <w:r w:rsidR="00460653" w:rsidRPr="00637A45">
              <w:rPr>
                <w:lang w:val="en-US"/>
              </w:rPr>
              <w:t>şi</w:t>
            </w:r>
            <w:proofErr w:type="spellEnd"/>
            <w:r w:rsidR="00C33344" w:rsidRPr="00637A45">
              <w:rPr>
                <w:lang w:val="en-US"/>
              </w:rPr>
              <w:t xml:space="preserve"> </w:t>
            </w:r>
            <w:proofErr w:type="spellStart"/>
            <w:r w:rsidR="00460653" w:rsidRPr="00637A45">
              <w:rPr>
                <w:lang w:val="en-US"/>
              </w:rPr>
              <w:t>gheaţa</w:t>
            </w:r>
            <w:proofErr w:type="spellEnd"/>
            <w:r w:rsidR="00460653" w:rsidRPr="00637A45">
              <w:rPr>
                <w:lang w:val="en-US"/>
              </w:rPr>
              <w:t xml:space="preserve">. </w:t>
            </w:r>
          </w:p>
          <w:p w14:paraId="7CFA0517" w14:textId="77777777" w:rsidR="00460653" w:rsidRPr="00637A45" w:rsidRDefault="00D53233" w:rsidP="002F556B">
            <w:pPr>
              <w:pStyle w:val="af2"/>
              <w:numPr>
                <w:ilvl w:val="1"/>
                <w:numId w:val="17"/>
              </w:numPr>
              <w:tabs>
                <w:tab w:val="left" w:pos="567"/>
              </w:tabs>
              <w:spacing w:line="276" w:lineRule="auto"/>
              <w:ind w:left="0" w:hanging="567"/>
              <w:rPr>
                <w:lang w:val="en-US"/>
              </w:rPr>
            </w:pPr>
            <w:r w:rsidRPr="00637A45">
              <w:rPr>
                <w:lang w:val="en-US"/>
              </w:rPr>
              <w:t xml:space="preserve">10.7. </w:t>
            </w:r>
            <w:proofErr w:type="spellStart"/>
            <w:r w:rsidR="00460653" w:rsidRPr="00637A45">
              <w:rPr>
                <w:lang w:val="en-US"/>
              </w:rPr>
              <w:t>Dacă</w:t>
            </w:r>
            <w:proofErr w:type="spellEnd"/>
            <w:r w:rsidR="00460653" w:rsidRPr="00637A45">
              <w:rPr>
                <w:lang w:val="en-US"/>
              </w:rPr>
              <w:t xml:space="preserve"> </w:t>
            </w:r>
            <w:proofErr w:type="spellStart"/>
            <w:r w:rsidR="00460653" w:rsidRPr="00637A45">
              <w:rPr>
                <w:lang w:val="en-US"/>
              </w:rPr>
              <w:t>nerespectarea</w:t>
            </w:r>
            <w:proofErr w:type="spellEnd"/>
            <w:r w:rsidR="00460653" w:rsidRPr="00637A45">
              <w:rPr>
                <w:lang w:val="en-US"/>
              </w:rPr>
              <w:t xml:space="preserve"> de </w:t>
            </w:r>
            <w:proofErr w:type="spellStart"/>
            <w:r w:rsidR="00460653" w:rsidRPr="00637A45">
              <w:rPr>
                <w:lang w:val="en-US"/>
              </w:rPr>
              <w:t>către</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a </w:t>
            </w:r>
            <w:proofErr w:type="spellStart"/>
            <w:r w:rsidR="00460653" w:rsidRPr="00637A45">
              <w:rPr>
                <w:lang w:val="en-US"/>
              </w:rPr>
              <w:t>prevederilor</w:t>
            </w:r>
            <w:proofErr w:type="spellEnd"/>
            <w:r w:rsidR="00460653" w:rsidRPr="00637A45">
              <w:rPr>
                <w:lang w:val="en-US"/>
              </w:rPr>
              <w:t xml:space="preserve"> </w:t>
            </w:r>
            <w:proofErr w:type="spellStart"/>
            <w:r w:rsidR="00460653" w:rsidRPr="00637A45">
              <w:rPr>
                <w:lang w:val="en-US"/>
              </w:rPr>
              <w:t>oricărui</w:t>
            </w:r>
            <w:proofErr w:type="spellEnd"/>
            <w:r w:rsidR="00460653" w:rsidRPr="00637A45">
              <w:rPr>
                <w:lang w:val="en-US"/>
              </w:rPr>
              <w:t xml:space="preserve"> </w:t>
            </w:r>
            <w:proofErr w:type="spellStart"/>
            <w:r w:rsidR="00460653" w:rsidRPr="00637A45">
              <w:rPr>
                <w:lang w:val="en-US"/>
              </w:rPr>
              <w:t>regulament</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hotărâri</w:t>
            </w:r>
            <w:proofErr w:type="spellEnd"/>
            <w:r w:rsidR="00460653" w:rsidRPr="00637A45">
              <w:rPr>
                <w:lang w:val="en-US"/>
              </w:rPr>
              <w:t xml:space="preserve"> ale </w:t>
            </w:r>
            <w:proofErr w:type="spellStart"/>
            <w:r w:rsidR="00460653" w:rsidRPr="00637A45">
              <w:rPr>
                <w:lang w:val="en-US"/>
              </w:rPr>
              <w:t>autorităţilor</w:t>
            </w:r>
            <w:proofErr w:type="spellEnd"/>
            <w:r w:rsidR="00C33344" w:rsidRPr="00637A45">
              <w:rPr>
                <w:lang w:val="en-US"/>
              </w:rPr>
              <w:t xml:space="preserve"> </w:t>
            </w:r>
            <w:proofErr w:type="spellStart"/>
            <w:r w:rsidR="00460653" w:rsidRPr="00637A45">
              <w:rPr>
                <w:lang w:val="en-US"/>
              </w:rPr>
              <w:t>administraţiei</w:t>
            </w:r>
            <w:proofErr w:type="spellEnd"/>
            <w:r w:rsidR="00460653" w:rsidRPr="00637A45">
              <w:rPr>
                <w:lang w:val="en-US"/>
              </w:rPr>
              <w:t xml:space="preserve"> </w:t>
            </w:r>
            <w:proofErr w:type="spellStart"/>
            <w:r w:rsidR="00460653" w:rsidRPr="00637A45">
              <w:rPr>
                <w:lang w:val="en-US"/>
              </w:rPr>
              <w:t>publice</w:t>
            </w:r>
            <w:proofErr w:type="spellEnd"/>
            <w:r w:rsidR="00460653" w:rsidRPr="00637A45">
              <w:rPr>
                <w:lang w:val="en-US"/>
              </w:rPr>
              <w:t xml:space="preserve"> locale </w:t>
            </w:r>
            <w:proofErr w:type="spellStart"/>
            <w:r w:rsidR="00460653" w:rsidRPr="00637A45">
              <w:rPr>
                <w:lang w:val="en-US"/>
              </w:rPr>
              <w:t>sau</w:t>
            </w:r>
            <w:proofErr w:type="spellEnd"/>
            <w:r w:rsidR="00460653" w:rsidRPr="00637A45">
              <w:rPr>
                <w:lang w:val="en-US"/>
              </w:rPr>
              <w:t xml:space="preserve"> ale </w:t>
            </w:r>
            <w:proofErr w:type="spellStart"/>
            <w:r w:rsidR="00460653" w:rsidRPr="00637A45">
              <w:rPr>
                <w:lang w:val="en-US"/>
              </w:rPr>
              <w:t>altor</w:t>
            </w:r>
            <w:proofErr w:type="spellEnd"/>
            <w:r w:rsidR="00460653" w:rsidRPr="00637A45">
              <w:rPr>
                <w:lang w:val="en-US"/>
              </w:rPr>
              <w:t xml:space="preserve"> </w:t>
            </w:r>
            <w:proofErr w:type="spellStart"/>
            <w:r w:rsidR="00460653" w:rsidRPr="00637A45">
              <w:rPr>
                <w:lang w:val="en-US"/>
              </w:rPr>
              <w:t>organe</w:t>
            </w:r>
            <w:proofErr w:type="spellEnd"/>
            <w:r w:rsidR="00460653" w:rsidRPr="00637A45">
              <w:rPr>
                <w:lang w:val="en-US"/>
              </w:rPr>
              <w:t xml:space="preserve"> locale, legal </w:t>
            </w:r>
            <w:proofErr w:type="spellStart"/>
            <w:r w:rsidR="00460653" w:rsidRPr="00637A45">
              <w:rPr>
                <w:lang w:val="en-US"/>
              </w:rPr>
              <w:t>constituite</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care au </w:t>
            </w:r>
            <w:proofErr w:type="spellStart"/>
            <w:r w:rsidR="00460653" w:rsidRPr="00637A45">
              <w:rPr>
                <w:lang w:val="en-US"/>
              </w:rPr>
              <w:t>caracter</w:t>
            </w:r>
            <w:proofErr w:type="spellEnd"/>
            <w:r w:rsidR="00460653" w:rsidRPr="00637A45">
              <w:rPr>
                <w:lang w:val="en-US"/>
              </w:rPr>
              <w:t xml:space="preserve"> </w:t>
            </w:r>
            <w:proofErr w:type="spellStart"/>
            <w:r w:rsidR="00460653" w:rsidRPr="00637A45">
              <w:rPr>
                <w:lang w:val="en-US"/>
              </w:rPr>
              <w:t>obligatoriu</w:t>
            </w:r>
            <w:proofErr w:type="spellEnd"/>
            <w:r w:rsidR="00460653" w:rsidRPr="00637A45">
              <w:rPr>
                <w:lang w:val="en-US"/>
              </w:rPr>
              <w:t xml:space="preserve"> la </w:t>
            </w:r>
            <w:proofErr w:type="spellStart"/>
            <w:r w:rsidR="00460653" w:rsidRPr="00637A45">
              <w:rPr>
                <w:lang w:val="en-US"/>
              </w:rPr>
              <w:t>executarea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provoacă</w:t>
            </w:r>
            <w:proofErr w:type="spellEnd"/>
            <w:r w:rsidR="00460653" w:rsidRPr="00637A45">
              <w:rPr>
                <w:lang w:val="en-US"/>
              </w:rPr>
              <w:t xml:space="preserve"> </w:t>
            </w:r>
            <w:proofErr w:type="spellStart"/>
            <w:r w:rsidR="00460653" w:rsidRPr="00637A45">
              <w:rPr>
                <w:lang w:val="en-US"/>
              </w:rPr>
              <w:t>pagube</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Beneficiar</w:t>
            </w:r>
            <w:proofErr w:type="spellEnd"/>
            <w:r w:rsidR="00460653" w:rsidRPr="00637A45">
              <w:rPr>
                <w:lang w:val="en-US"/>
              </w:rPr>
              <w:t xml:space="preserve">, </w:t>
            </w:r>
            <w:proofErr w:type="spellStart"/>
            <w:r w:rsidR="00460653" w:rsidRPr="00637A45">
              <w:rPr>
                <w:lang w:val="en-US"/>
              </w:rPr>
              <w:t>acesta</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fi </w:t>
            </w:r>
            <w:proofErr w:type="spellStart"/>
            <w:r w:rsidR="00460653" w:rsidRPr="00637A45">
              <w:rPr>
                <w:lang w:val="en-US"/>
              </w:rPr>
              <w:t>despăgubit</w:t>
            </w:r>
            <w:proofErr w:type="spellEnd"/>
            <w:r w:rsidR="00460653" w:rsidRPr="00637A45">
              <w:rPr>
                <w:lang w:val="en-US"/>
              </w:rPr>
              <w:t xml:space="preserve"> de </w:t>
            </w:r>
            <w:proofErr w:type="spellStart"/>
            <w:r w:rsidR="00460653" w:rsidRPr="00637A45">
              <w:rPr>
                <w:lang w:val="en-US"/>
              </w:rPr>
              <w:t>Antreprenor</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mărimea</w:t>
            </w:r>
            <w:proofErr w:type="spellEnd"/>
            <w:r w:rsidR="00460653" w:rsidRPr="00637A45">
              <w:rPr>
                <w:lang w:val="en-US"/>
              </w:rPr>
              <w:t xml:space="preserve"> </w:t>
            </w:r>
            <w:proofErr w:type="spellStart"/>
            <w:r w:rsidR="00460653" w:rsidRPr="00637A45">
              <w:rPr>
                <w:lang w:val="en-US"/>
              </w:rPr>
              <w:t>sumei</w:t>
            </w:r>
            <w:proofErr w:type="spellEnd"/>
            <w:r w:rsidR="00460653" w:rsidRPr="00637A45">
              <w:rPr>
                <w:lang w:val="en-US"/>
              </w:rPr>
              <w:t xml:space="preserve"> </w:t>
            </w:r>
            <w:proofErr w:type="spellStart"/>
            <w:r w:rsidR="00460653" w:rsidRPr="00637A45">
              <w:rPr>
                <w:lang w:val="en-US"/>
              </w:rPr>
              <w:t>prejudiciului</w:t>
            </w:r>
            <w:proofErr w:type="spellEnd"/>
            <w:r w:rsidR="00460653" w:rsidRPr="00637A45">
              <w:rPr>
                <w:lang w:val="en-US"/>
              </w:rPr>
              <w:t xml:space="preserve">. </w:t>
            </w:r>
          </w:p>
          <w:p w14:paraId="1EA25132" w14:textId="77777777" w:rsidR="00460653" w:rsidRPr="00637A45" w:rsidRDefault="00D53233" w:rsidP="002F556B">
            <w:pPr>
              <w:pStyle w:val="af2"/>
              <w:numPr>
                <w:ilvl w:val="1"/>
                <w:numId w:val="17"/>
              </w:numPr>
              <w:tabs>
                <w:tab w:val="left" w:pos="567"/>
              </w:tabs>
              <w:spacing w:line="276" w:lineRule="auto"/>
              <w:ind w:left="0" w:hanging="567"/>
              <w:rPr>
                <w:lang w:val="en-US"/>
              </w:rPr>
            </w:pPr>
            <w:r w:rsidRPr="00637A45">
              <w:rPr>
                <w:lang w:val="en-US"/>
              </w:rPr>
              <w:t xml:space="preserve">10.8. </w:t>
            </w:r>
            <w:proofErr w:type="spellStart"/>
            <w:r w:rsidR="00460653" w:rsidRPr="00637A45">
              <w:rPr>
                <w:lang w:val="en-US"/>
              </w:rPr>
              <w:t>Dacă</w:t>
            </w:r>
            <w:proofErr w:type="spellEnd"/>
            <w:r w:rsidR="00460653" w:rsidRPr="00637A45">
              <w:rPr>
                <w:lang w:val="en-US"/>
              </w:rPr>
              <w:t xml:space="preserve"> </w:t>
            </w:r>
            <w:proofErr w:type="spellStart"/>
            <w:r w:rsidR="00460653" w:rsidRPr="00637A45">
              <w:rPr>
                <w:lang w:val="en-US"/>
              </w:rPr>
              <w:t>motivele</w:t>
            </w:r>
            <w:proofErr w:type="spellEnd"/>
            <w:r w:rsidR="00460653" w:rsidRPr="00637A45">
              <w:rPr>
                <w:lang w:val="en-US"/>
              </w:rPr>
              <w:t xml:space="preserve"> </w:t>
            </w:r>
            <w:proofErr w:type="spellStart"/>
            <w:r w:rsidR="00460653" w:rsidRPr="00637A45">
              <w:rPr>
                <w:lang w:val="en-US"/>
              </w:rPr>
              <w:t>const</w:t>
            </w:r>
            <w:r w:rsidR="00183D79" w:rsidRPr="00637A45">
              <w:rPr>
                <w:lang w:val="en-US"/>
              </w:rPr>
              <w:t>rângerii</w:t>
            </w:r>
            <w:proofErr w:type="spellEnd"/>
            <w:r w:rsidR="00183D79" w:rsidRPr="00637A45">
              <w:rPr>
                <w:lang w:val="en-US"/>
              </w:rPr>
              <w:t xml:space="preserve"> </w:t>
            </w:r>
            <w:proofErr w:type="spellStart"/>
            <w:r w:rsidR="00183D79" w:rsidRPr="00637A45">
              <w:rPr>
                <w:lang w:val="en-US"/>
              </w:rPr>
              <w:t>sau</w:t>
            </w:r>
            <w:proofErr w:type="spellEnd"/>
            <w:r w:rsidR="00183D79" w:rsidRPr="00637A45">
              <w:rPr>
                <w:lang w:val="en-US"/>
              </w:rPr>
              <w:t xml:space="preserve"> ale </w:t>
            </w:r>
            <w:proofErr w:type="spellStart"/>
            <w:r w:rsidR="00183D79" w:rsidRPr="00637A45">
              <w:rPr>
                <w:lang w:val="en-US"/>
              </w:rPr>
              <w:t>întreruperii</w:t>
            </w:r>
            <w:proofErr w:type="spellEnd"/>
            <w:r w:rsidR="00183D79" w:rsidRPr="00637A45">
              <w:rPr>
                <w:lang w:val="en-US"/>
              </w:rPr>
              <w:t xml:space="preserve"> su</w:t>
            </w:r>
            <w:r w:rsidR="00460653" w:rsidRPr="00637A45">
              <w:rPr>
                <w:lang w:val="en-US"/>
              </w:rPr>
              <w:t xml:space="preserve">nt </w:t>
            </w:r>
            <w:proofErr w:type="spellStart"/>
            <w:r w:rsidR="00460653" w:rsidRPr="00637A45">
              <w:rPr>
                <w:lang w:val="en-US"/>
              </w:rPr>
              <w:t>imputabile</w:t>
            </w:r>
            <w:proofErr w:type="spellEnd"/>
            <w:r w:rsidR="00460653" w:rsidRPr="00637A45">
              <w:rPr>
                <w:lang w:val="en-US"/>
              </w:rPr>
              <w:t xml:space="preserve"> </w:t>
            </w:r>
            <w:proofErr w:type="spellStart"/>
            <w:r w:rsidR="00460653" w:rsidRPr="00637A45">
              <w:rPr>
                <w:lang w:val="en-US"/>
              </w:rPr>
              <w:t>uneia</w:t>
            </w:r>
            <w:proofErr w:type="spellEnd"/>
            <w:r w:rsidR="00460653" w:rsidRPr="00637A45">
              <w:rPr>
                <w:lang w:val="en-US"/>
              </w:rPr>
              <w:t xml:space="preserve"> </w:t>
            </w:r>
            <w:proofErr w:type="spellStart"/>
            <w:r w:rsidR="00460653" w:rsidRPr="00637A45">
              <w:rPr>
                <w:lang w:val="en-US"/>
              </w:rPr>
              <w:t>dintre</w:t>
            </w:r>
            <w:proofErr w:type="spellEnd"/>
            <w:r w:rsidR="00460653" w:rsidRPr="00637A45">
              <w:rPr>
                <w:lang w:val="en-US"/>
              </w:rPr>
              <w:t xml:space="preserve"> </w:t>
            </w:r>
            <w:proofErr w:type="spellStart"/>
            <w:r w:rsidR="00460653" w:rsidRPr="00637A45">
              <w:rPr>
                <w:lang w:val="en-US"/>
              </w:rPr>
              <w:t>părţile</w:t>
            </w:r>
            <w:proofErr w:type="spellEnd"/>
            <w:r w:rsidR="00460653" w:rsidRPr="00637A45">
              <w:rPr>
                <w:lang w:val="en-US"/>
              </w:rPr>
              <w:t xml:space="preserve"> </w:t>
            </w:r>
            <w:proofErr w:type="spellStart"/>
            <w:r w:rsidR="00460653" w:rsidRPr="00637A45">
              <w:rPr>
                <w:lang w:val="en-US"/>
              </w:rPr>
              <w:t>contractante</w:t>
            </w:r>
            <w:proofErr w:type="spellEnd"/>
            <w:r w:rsidR="00460653" w:rsidRPr="00637A45">
              <w:rPr>
                <w:lang w:val="en-US"/>
              </w:rPr>
              <w:t xml:space="preserve">, </w:t>
            </w:r>
            <w:proofErr w:type="spellStart"/>
            <w:r w:rsidR="00460653" w:rsidRPr="00637A45">
              <w:rPr>
                <w:lang w:val="en-US"/>
              </w:rPr>
              <w:t>atunci</w:t>
            </w:r>
            <w:proofErr w:type="spellEnd"/>
            <w:r w:rsidR="00460653" w:rsidRPr="00637A45">
              <w:rPr>
                <w:lang w:val="en-US"/>
              </w:rPr>
              <w:t xml:space="preserve"> </w:t>
            </w:r>
            <w:proofErr w:type="spellStart"/>
            <w:r w:rsidR="00460653" w:rsidRPr="00637A45">
              <w:rPr>
                <w:lang w:val="en-US"/>
              </w:rPr>
              <w:t>cealaltă</w:t>
            </w:r>
            <w:proofErr w:type="spellEnd"/>
            <w:r w:rsidR="00460653" w:rsidRPr="00637A45">
              <w:rPr>
                <w:lang w:val="en-US"/>
              </w:rPr>
              <w:t xml:space="preserve"> </w:t>
            </w:r>
            <w:proofErr w:type="spellStart"/>
            <w:r w:rsidR="00460653" w:rsidRPr="00637A45">
              <w:rPr>
                <w:lang w:val="en-US"/>
              </w:rPr>
              <w:t>parte</w:t>
            </w:r>
            <w:proofErr w:type="spellEnd"/>
            <w:r w:rsidR="00460653" w:rsidRPr="00637A45">
              <w:rPr>
                <w:lang w:val="en-US"/>
              </w:rPr>
              <w:t xml:space="preserve"> </w:t>
            </w:r>
            <w:proofErr w:type="spellStart"/>
            <w:r w:rsidR="00460653" w:rsidRPr="00637A45">
              <w:rPr>
                <w:lang w:val="en-US"/>
              </w:rPr>
              <w:t>poate</w:t>
            </w:r>
            <w:proofErr w:type="spellEnd"/>
            <w:r w:rsidR="00460653" w:rsidRPr="00637A45">
              <w:rPr>
                <w:lang w:val="en-US"/>
              </w:rPr>
              <w:t xml:space="preserve"> </w:t>
            </w:r>
            <w:proofErr w:type="spellStart"/>
            <w:r w:rsidR="00460653" w:rsidRPr="00637A45">
              <w:rPr>
                <w:lang w:val="en-US"/>
              </w:rPr>
              <w:t>emite</w:t>
            </w:r>
            <w:proofErr w:type="spellEnd"/>
            <w:r w:rsidR="00460653" w:rsidRPr="00637A45">
              <w:rPr>
                <w:lang w:val="en-US"/>
              </w:rPr>
              <w:t xml:space="preserve"> </w:t>
            </w:r>
            <w:proofErr w:type="spellStart"/>
            <w:r w:rsidR="00460653" w:rsidRPr="00637A45">
              <w:rPr>
                <w:lang w:val="en-US"/>
              </w:rPr>
              <w:t>pretenţii</w:t>
            </w:r>
            <w:proofErr w:type="spellEnd"/>
            <w:r w:rsidR="00460653" w:rsidRPr="00637A45">
              <w:rPr>
                <w:lang w:val="en-US"/>
              </w:rPr>
              <w:t xml:space="preserve"> </w:t>
            </w:r>
            <w:proofErr w:type="spellStart"/>
            <w:r w:rsidR="00460653" w:rsidRPr="00637A45">
              <w:rPr>
                <w:lang w:val="en-US"/>
              </w:rPr>
              <w:t>privind</w:t>
            </w:r>
            <w:proofErr w:type="spellEnd"/>
            <w:r w:rsidR="00460653" w:rsidRPr="00637A45">
              <w:rPr>
                <w:lang w:val="en-US"/>
              </w:rPr>
              <w:t xml:space="preserve"> </w:t>
            </w:r>
            <w:proofErr w:type="spellStart"/>
            <w:r w:rsidR="00460653" w:rsidRPr="00637A45">
              <w:rPr>
                <w:lang w:val="en-US"/>
              </w:rPr>
              <w:t>despăgubirea</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daunele</w:t>
            </w:r>
            <w:proofErr w:type="spellEnd"/>
            <w:r w:rsidR="00460653" w:rsidRPr="00637A45">
              <w:rPr>
                <w:lang w:val="en-US"/>
              </w:rPr>
              <w:t xml:space="preserve"> </w:t>
            </w:r>
            <w:proofErr w:type="spellStart"/>
            <w:r w:rsidR="00460653" w:rsidRPr="00637A45">
              <w:rPr>
                <w:lang w:val="en-US"/>
              </w:rPr>
              <w:t>intervenite</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care pot fi </w:t>
            </w:r>
            <w:proofErr w:type="spellStart"/>
            <w:r w:rsidR="00460653" w:rsidRPr="00637A45">
              <w:rPr>
                <w:lang w:val="en-US"/>
              </w:rPr>
              <w:t>dovedite</w:t>
            </w:r>
            <w:proofErr w:type="spellEnd"/>
            <w:r w:rsidR="00460653" w:rsidRPr="00637A45">
              <w:rPr>
                <w:lang w:val="en-US"/>
              </w:rPr>
              <w:t xml:space="preserve">. </w:t>
            </w:r>
          </w:p>
          <w:p w14:paraId="5411BF28" w14:textId="77777777" w:rsidR="00460653" w:rsidRPr="00637A45" w:rsidRDefault="00D53233" w:rsidP="002F556B">
            <w:pPr>
              <w:pStyle w:val="af2"/>
              <w:numPr>
                <w:ilvl w:val="1"/>
                <w:numId w:val="17"/>
              </w:numPr>
              <w:tabs>
                <w:tab w:val="left" w:pos="567"/>
              </w:tabs>
              <w:spacing w:line="276" w:lineRule="auto"/>
              <w:ind w:left="0" w:hanging="567"/>
              <w:rPr>
                <w:lang w:val="en-US"/>
              </w:rPr>
            </w:pPr>
            <w:r w:rsidRPr="00637A45">
              <w:rPr>
                <w:lang w:val="en-US"/>
              </w:rPr>
              <w:t xml:space="preserve">10.9. </w:t>
            </w:r>
            <w:proofErr w:type="spellStart"/>
            <w:r w:rsidR="00460653" w:rsidRPr="00637A45">
              <w:rPr>
                <w:lang w:val="en-US"/>
              </w:rPr>
              <w:t>Dacă</w:t>
            </w:r>
            <w:proofErr w:type="spellEnd"/>
            <w:r w:rsidR="00460653" w:rsidRPr="00637A45">
              <w:rPr>
                <w:lang w:val="en-US"/>
              </w:rPr>
              <w:t xml:space="preserve"> </w:t>
            </w:r>
            <w:proofErr w:type="spellStart"/>
            <w:r w:rsidR="00460653" w:rsidRPr="00637A45">
              <w:rPr>
                <w:lang w:val="en-US"/>
              </w:rPr>
              <w:t>întârzierea</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execu</w:t>
            </w:r>
            <w:r w:rsidR="0001066E" w:rsidRPr="00637A45">
              <w:rPr>
                <w:lang w:val="en-US"/>
              </w:rPr>
              <w:t>ţia</w:t>
            </w:r>
            <w:proofErr w:type="spellEnd"/>
            <w:r w:rsidR="0001066E" w:rsidRPr="00637A45">
              <w:rPr>
                <w:lang w:val="en-US"/>
              </w:rPr>
              <w:t xml:space="preserve"> </w:t>
            </w:r>
            <w:proofErr w:type="spellStart"/>
            <w:r w:rsidR="0001066E" w:rsidRPr="00637A45">
              <w:rPr>
                <w:lang w:val="en-US"/>
              </w:rPr>
              <w:t>lucrărilor</w:t>
            </w:r>
            <w:proofErr w:type="spellEnd"/>
            <w:r w:rsidR="0001066E" w:rsidRPr="00637A45">
              <w:rPr>
                <w:lang w:val="en-US"/>
              </w:rPr>
              <w:t xml:space="preserve"> </w:t>
            </w:r>
            <w:proofErr w:type="spellStart"/>
            <w:r w:rsidR="0001066E" w:rsidRPr="00637A45">
              <w:rPr>
                <w:lang w:val="en-US"/>
              </w:rPr>
              <w:t>este</w:t>
            </w:r>
            <w:proofErr w:type="spellEnd"/>
            <w:r w:rsidR="0001066E" w:rsidRPr="00637A45">
              <w:rPr>
                <w:lang w:val="en-US"/>
              </w:rPr>
              <w:t xml:space="preserve"> </w:t>
            </w:r>
            <w:r w:rsidR="001278C6" w:rsidRPr="00637A45">
              <w:rPr>
                <w:lang w:val="en-US"/>
              </w:rPr>
              <w:t>din</w:t>
            </w:r>
            <w:r w:rsidR="0001066E" w:rsidRPr="00637A45">
              <w:rPr>
                <w:lang w:val="en-US"/>
              </w:rPr>
              <w:t xml:space="preserve"> culpa </w:t>
            </w:r>
            <w:proofErr w:type="spellStart"/>
            <w:r w:rsidR="0001066E" w:rsidRPr="00637A45">
              <w:rPr>
                <w:lang w:val="en-US"/>
              </w:rPr>
              <w:t>uneia</w:t>
            </w:r>
            <w:proofErr w:type="spellEnd"/>
            <w:r w:rsidR="00460653" w:rsidRPr="00637A45">
              <w:rPr>
                <w:lang w:val="en-US"/>
              </w:rPr>
              <w:t xml:space="preserve"> </w:t>
            </w:r>
            <w:proofErr w:type="spellStart"/>
            <w:r w:rsidR="00460653" w:rsidRPr="00637A45">
              <w:rPr>
                <w:lang w:val="en-US"/>
              </w:rPr>
              <w:t>din</w:t>
            </w:r>
            <w:r w:rsidR="0001066E" w:rsidRPr="00637A45">
              <w:rPr>
                <w:lang w:val="en-US"/>
              </w:rPr>
              <w:t>tre</w:t>
            </w:r>
            <w:proofErr w:type="spellEnd"/>
            <w:r w:rsidR="00460653" w:rsidRPr="00637A45">
              <w:rPr>
                <w:lang w:val="en-US"/>
              </w:rPr>
              <w:t xml:space="preserve"> </w:t>
            </w:r>
            <w:proofErr w:type="spellStart"/>
            <w:r w:rsidR="00460653" w:rsidRPr="00637A45">
              <w:rPr>
                <w:lang w:val="en-US"/>
              </w:rPr>
              <w:t>părţi</w:t>
            </w:r>
            <w:r w:rsidR="0001066E" w:rsidRPr="00637A45">
              <w:rPr>
                <w:lang w:val="en-US"/>
              </w:rPr>
              <w:t>le</w:t>
            </w:r>
            <w:proofErr w:type="spellEnd"/>
            <w:r w:rsidR="0001066E" w:rsidRPr="00637A45">
              <w:rPr>
                <w:lang w:val="en-US"/>
              </w:rPr>
              <w:t xml:space="preserve"> </w:t>
            </w:r>
            <w:proofErr w:type="spellStart"/>
            <w:r w:rsidR="0001066E" w:rsidRPr="00637A45">
              <w:rPr>
                <w:lang w:val="en-US"/>
              </w:rPr>
              <w:t>contractante</w:t>
            </w:r>
            <w:proofErr w:type="spellEnd"/>
            <w:r w:rsidR="00460653" w:rsidRPr="00637A45">
              <w:rPr>
                <w:lang w:val="en-US"/>
              </w:rPr>
              <w:t xml:space="preserve">, </w:t>
            </w:r>
            <w:proofErr w:type="spellStart"/>
            <w:r w:rsidR="00460653" w:rsidRPr="00637A45">
              <w:rPr>
                <w:lang w:val="en-US"/>
              </w:rPr>
              <w:t>partea</w:t>
            </w:r>
            <w:proofErr w:type="spellEnd"/>
            <w:r w:rsidR="00460653" w:rsidRPr="00637A45">
              <w:rPr>
                <w:lang w:val="en-US"/>
              </w:rPr>
              <w:t xml:space="preserve"> </w:t>
            </w:r>
            <w:proofErr w:type="spellStart"/>
            <w:r w:rsidR="00460653" w:rsidRPr="00637A45">
              <w:rPr>
                <w:lang w:val="en-US"/>
              </w:rPr>
              <w:t>culpabilă</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plăti</w:t>
            </w:r>
            <w:proofErr w:type="spellEnd"/>
            <w:r w:rsidR="00460653" w:rsidRPr="00637A45">
              <w:rPr>
                <w:lang w:val="en-US"/>
              </w:rPr>
              <w:t xml:space="preserve"> </w:t>
            </w:r>
            <w:proofErr w:type="spellStart"/>
            <w:r w:rsidR="00460653" w:rsidRPr="00637A45">
              <w:rPr>
                <w:lang w:val="en-US"/>
              </w:rPr>
              <w:t>celeilalte</w:t>
            </w:r>
            <w:proofErr w:type="spellEnd"/>
            <w:r w:rsidR="00460653" w:rsidRPr="00637A45">
              <w:rPr>
                <w:lang w:val="en-US"/>
              </w:rPr>
              <w:t xml:space="preserve"> </w:t>
            </w:r>
            <w:proofErr w:type="spellStart"/>
            <w:r w:rsidR="00460653" w:rsidRPr="00637A45">
              <w:rPr>
                <w:lang w:val="en-US"/>
              </w:rPr>
              <w:t>părţi</w:t>
            </w:r>
            <w:proofErr w:type="spellEnd"/>
            <w:r w:rsidR="00460653" w:rsidRPr="00637A45">
              <w:rPr>
                <w:lang w:val="en-US"/>
              </w:rPr>
              <w:t xml:space="preserve"> </w:t>
            </w:r>
            <w:proofErr w:type="spellStart"/>
            <w:r w:rsidR="00460653" w:rsidRPr="00637A45">
              <w:rPr>
                <w:lang w:val="en-US"/>
              </w:rPr>
              <w:t>penalizări</w:t>
            </w:r>
            <w:proofErr w:type="spellEnd"/>
            <w:r w:rsidR="0001066E" w:rsidRPr="00637A45">
              <w:rPr>
                <w:lang w:val="en-US"/>
              </w:rPr>
              <w:t xml:space="preserve"> </w:t>
            </w:r>
            <w:proofErr w:type="spellStart"/>
            <w:r w:rsidR="0001066E" w:rsidRPr="00637A45">
              <w:rPr>
                <w:lang w:val="en-US"/>
              </w:rPr>
              <w:t>şi</w:t>
            </w:r>
            <w:proofErr w:type="spellEnd"/>
            <w:r w:rsidR="0001066E" w:rsidRPr="00637A45">
              <w:rPr>
                <w:lang w:val="en-US"/>
              </w:rPr>
              <w:t>/</w:t>
            </w:r>
            <w:proofErr w:type="spellStart"/>
            <w:r w:rsidR="0001066E" w:rsidRPr="00637A45">
              <w:rPr>
                <w:lang w:val="en-US"/>
              </w:rPr>
              <w:t>sau</w:t>
            </w:r>
            <w:proofErr w:type="spellEnd"/>
            <w:r w:rsidR="0001066E" w:rsidRPr="00637A45">
              <w:rPr>
                <w:lang w:val="en-US"/>
              </w:rPr>
              <w:t xml:space="preserve"> </w:t>
            </w:r>
            <w:proofErr w:type="spellStart"/>
            <w:r w:rsidR="0001066E" w:rsidRPr="00637A45">
              <w:rPr>
                <w:lang w:val="en-US"/>
              </w:rPr>
              <w:t>despăgubiri</w:t>
            </w:r>
            <w:proofErr w:type="spellEnd"/>
            <w:r w:rsidR="0001066E" w:rsidRPr="00637A45">
              <w:rPr>
                <w:lang w:val="en-US"/>
              </w:rPr>
              <w:t xml:space="preserve"> </w:t>
            </w:r>
            <w:proofErr w:type="spellStart"/>
            <w:r w:rsidR="0001066E" w:rsidRPr="00637A45">
              <w:rPr>
                <w:lang w:val="en-US"/>
              </w:rPr>
              <w:t>în</w:t>
            </w:r>
            <w:proofErr w:type="spellEnd"/>
            <w:r w:rsidR="0001066E" w:rsidRPr="00637A45">
              <w:rPr>
                <w:lang w:val="en-US"/>
              </w:rPr>
              <w:t xml:space="preserve"> </w:t>
            </w:r>
            <w:proofErr w:type="spellStart"/>
            <w:r w:rsidR="0001066E" w:rsidRPr="00637A45">
              <w:rPr>
                <w:lang w:val="en-US"/>
              </w:rPr>
              <w:t>cuantum</w:t>
            </w:r>
            <w:proofErr w:type="spellEnd"/>
            <w:r w:rsidR="0001066E" w:rsidRPr="00637A45">
              <w:rPr>
                <w:lang w:val="en-US"/>
              </w:rPr>
              <w:t xml:space="preserve"> de la 0,01% </w:t>
            </w:r>
            <w:proofErr w:type="spellStart"/>
            <w:r w:rsidR="0001066E" w:rsidRPr="00637A45">
              <w:rPr>
                <w:lang w:val="en-US"/>
              </w:rPr>
              <w:t>până</w:t>
            </w:r>
            <w:proofErr w:type="spellEnd"/>
            <w:r w:rsidR="0001066E" w:rsidRPr="00637A45">
              <w:rPr>
                <w:lang w:val="en-US"/>
              </w:rPr>
              <w:t xml:space="preserve"> la 0,1%</w:t>
            </w:r>
            <w:r w:rsidR="00460653" w:rsidRPr="00637A45">
              <w:rPr>
                <w:lang w:val="en-US"/>
              </w:rPr>
              <w:t xml:space="preserve"> din </w:t>
            </w:r>
            <w:proofErr w:type="spellStart"/>
            <w:r w:rsidR="00460653" w:rsidRPr="00637A45">
              <w:rPr>
                <w:lang w:val="en-US"/>
              </w:rPr>
              <w:t>valoarea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roofErr w:type="spellStart"/>
            <w:r w:rsidR="00D74B95" w:rsidRPr="00637A45">
              <w:rPr>
                <w:lang w:val="en-US"/>
              </w:rPr>
              <w:t>rămase</w:t>
            </w:r>
            <w:r w:rsidR="00460653" w:rsidRPr="00637A45">
              <w:rPr>
                <w:lang w:val="en-US"/>
              </w:rPr>
              <w:t>de</w:t>
            </w:r>
            <w:proofErr w:type="spellEnd"/>
            <w:r w:rsidR="00460653" w:rsidRPr="00637A45">
              <w:rPr>
                <w:lang w:val="en-US"/>
              </w:rPr>
              <w:t xml:space="preserve"> </w:t>
            </w:r>
            <w:proofErr w:type="spellStart"/>
            <w:r w:rsidR="00460653" w:rsidRPr="00637A45">
              <w:rPr>
                <w:lang w:val="en-US"/>
              </w:rPr>
              <w:t>executat</w:t>
            </w:r>
            <w:proofErr w:type="spellEnd"/>
            <w:r w:rsidR="00460653" w:rsidRPr="00637A45">
              <w:rPr>
                <w:lang w:val="en-US"/>
              </w:rPr>
              <w:t>/</w:t>
            </w:r>
            <w:proofErr w:type="spellStart"/>
            <w:r w:rsidR="00460653" w:rsidRPr="00637A45">
              <w:rPr>
                <w:lang w:val="en-US"/>
              </w:rPr>
              <w:t>neonorate</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fiecare</w:t>
            </w:r>
            <w:proofErr w:type="spellEnd"/>
            <w:r w:rsidR="00460653" w:rsidRPr="00637A45">
              <w:rPr>
                <w:lang w:val="en-US"/>
              </w:rPr>
              <w:t xml:space="preserve"> zi de </w:t>
            </w:r>
            <w:proofErr w:type="spellStart"/>
            <w:r w:rsidR="00460653" w:rsidRPr="00637A45">
              <w:rPr>
                <w:lang w:val="en-US"/>
              </w:rPr>
              <w:t>întârziere</w:t>
            </w:r>
            <w:proofErr w:type="spellEnd"/>
            <w:r w:rsidR="00460653" w:rsidRPr="00637A45">
              <w:rPr>
                <w:lang w:val="en-US"/>
              </w:rPr>
              <w:t xml:space="preserve">. </w:t>
            </w:r>
            <w:proofErr w:type="spellStart"/>
            <w:r w:rsidR="00460653" w:rsidRPr="00637A45">
              <w:rPr>
                <w:lang w:val="en-US"/>
              </w:rPr>
              <w:t>Penalizarea</w:t>
            </w:r>
            <w:proofErr w:type="spellEnd"/>
            <w:r w:rsidR="00460653" w:rsidRPr="00637A45">
              <w:rPr>
                <w:lang w:val="en-US"/>
              </w:rPr>
              <w:t xml:space="preserve"> </w:t>
            </w:r>
            <w:proofErr w:type="spellStart"/>
            <w:r w:rsidR="00460653" w:rsidRPr="00637A45">
              <w:rPr>
                <w:lang w:val="en-US"/>
              </w:rPr>
              <w:t>devine</w:t>
            </w:r>
            <w:proofErr w:type="spellEnd"/>
            <w:r w:rsidR="00460653" w:rsidRPr="00637A45">
              <w:rPr>
                <w:lang w:val="en-US"/>
              </w:rPr>
              <w:t xml:space="preserve"> </w:t>
            </w:r>
            <w:proofErr w:type="spellStart"/>
            <w:r w:rsidR="00460653" w:rsidRPr="00637A45">
              <w:rPr>
                <w:lang w:val="en-US"/>
              </w:rPr>
              <w:t>operantă</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momentul</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care </w:t>
            </w:r>
            <w:proofErr w:type="spellStart"/>
            <w:r w:rsidR="00460653" w:rsidRPr="00637A45">
              <w:rPr>
                <w:lang w:val="en-US"/>
              </w:rPr>
              <w:t>partea</w:t>
            </w:r>
            <w:proofErr w:type="spellEnd"/>
            <w:r w:rsidR="00460653" w:rsidRPr="00637A45">
              <w:rPr>
                <w:lang w:val="en-US"/>
              </w:rPr>
              <w:t xml:space="preserve"> </w:t>
            </w:r>
            <w:proofErr w:type="spellStart"/>
            <w:r w:rsidR="00BB2CB2" w:rsidRPr="00637A45">
              <w:rPr>
                <w:lang w:val="en-US"/>
              </w:rPr>
              <w:t>î</w:t>
            </w:r>
            <w:r w:rsidR="00460653" w:rsidRPr="00637A45">
              <w:rPr>
                <w:lang w:val="en-US"/>
              </w:rPr>
              <w:t>nculpă</w:t>
            </w:r>
            <w:proofErr w:type="spellEnd"/>
            <w:r w:rsidR="00460653" w:rsidRPr="00637A45">
              <w:rPr>
                <w:lang w:val="en-US"/>
              </w:rPr>
              <w:t xml:space="preserve"> a </w:t>
            </w:r>
            <w:proofErr w:type="spellStart"/>
            <w:r w:rsidR="00460653" w:rsidRPr="00637A45">
              <w:rPr>
                <w:lang w:val="en-US"/>
              </w:rPr>
              <w:t>intrat</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întârziere</w:t>
            </w:r>
            <w:proofErr w:type="spellEnd"/>
            <w:r w:rsidR="00460653" w:rsidRPr="00637A45">
              <w:rPr>
                <w:lang w:val="en-US"/>
              </w:rPr>
              <w:t xml:space="preserve">. </w:t>
            </w:r>
          </w:p>
          <w:p w14:paraId="47DF531F" w14:textId="77777777" w:rsidR="00460653" w:rsidRPr="00637A45" w:rsidRDefault="00D53233" w:rsidP="002F556B">
            <w:pPr>
              <w:pStyle w:val="af2"/>
              <w:numPr>
                <w:ilvl w:val="1"/>
                <w:numId w:val="17"/>
              </w:numPr>
              <w:tabs>
                <w:tab w:val="left" w:pos="567"/>
                <w:tab w:val="left" w:pos="1890"/>
              </w:tabs>
              <w:spacing w:line="276" w:lineRule="auto"/>
              <w:ind w:left="0" w:hanging="567"/>
              <w:rPr>
                <w:lang w:val="en-US"/>
              </w:rPr>
            </w:pPr>
            <w:r w:rsidRPr="00637A45">
              <w:rPr>
                <w:lang w:val="en-US"/>
              </w:rPr>
              <w:t xml:space="preserve">10.10. </w:t>
            </w:r>
            <w:proofErr w:type="spellStart"/>
            <w:r w:rsidR="00460653" w:rsidRPr="00637A45">
              <w:rPr>
                <w:lang w:val="en-US"/>
              </w:rPr>
              <w:t>Beneficiarul</w:t>
            </w:r>
            <w:proofErr w:type="spellEnd"/>
            <w:r w:rsidR="00460653" w:rsidRPr="00637A45">
              <w:rPr>
                <w:lang w:val="en-US"/>
              </w:rPr>
              <w:t xml:space="preserve"> nu </w:t>
            </w:r>
            <w:proofErr w:type="spellStart"/>
            <w:r w:rsidR="00460653" w:rsidRPr="00637A45">
              <w:rPr>
                <w:lang w:val="en-US"/>
              </w:rPr>
              <w:t>va</w:t>
            </w:r>
            <w:proofErr w:type="spellEnd"/>
            <w:r w:rsidR="00460653" w:rsidRPr="00637A45">
              <w:rPr>
                <w:lang w:val="en-US"/>
              </w:rPr>
              <w:t xml:space="preserve"> fi </w:t>
            </w:r>
            <w:proofErr w:type="spellStart"/>
            <w:r w:rsidR="00460653" w:rsidRPr="00637A45">
              <w:rPr>
                <w:lang w:val="en-US"/>
              </w:rPr>
              <w:t>responsabil</w:t>
            </w:r>
            <w:proofErr w:type="spellEnd"/>
            <w:r w:rsidR="00460653" w:rsidRPr="00637A45">
              <w:rPr>
                <w:lang w:val="en-US"/>
              </w:rPr>
              <w:t xml:space="preserve"> </w:t>
            </w:r>
            <w:proofErr w:type="spellStart"/>
            <w:r w:rsidR="00460653" w:rsidRPr="00637A45">
              <w:rPr>
                <w:lang w:val="en-US"/>
              </w:rPr>
              <w:t>pentru</w:t>
            </w:r>
            <w:proofErr w:type="spellEnd"/>
            <w:r w:rsidR="00460653" w:rsidRPr="00637A45">
              <w:rPr>
                <w:lang w:val="en-US"/>
              </w:rPr>
              <w:t xml:space="preserve"> </w:t>
            </w:r>
            <w:proofErr w:type="spellStart"/>
            <w:r w:rsidR="00460653" w:rsidRPr="00637A45">
              <w:rPr>
                <w:lang w:val="en-US"/>
              </w:rPr>
              <w:t>nici</w:t>
            </w:r>
            <w:proofErr w:type="spellEnd"/>
            <w:r w:rsidR="00460653" w:rsidRPr="00637A45">
              <w:rPr>
                <w:lang w:val="en-US"/>
              </w:rPr>
              <w:t xml:space="preserve"> un </w:t>
            </w:r>
            <w:proofErr w:type="spellStart"/>
            <w:r w:rsidR="00460653" w:rsidRPr="00637A45">
              <w:rPr>
                <w:lang w:val="en-US"/>
              </w:rPr>
              <w:t>fel</w:t>
            </w:r>
            <w:proofErr w:type="spellEnd"/>
            <w:r w:rsidR="00460653" w:rsidRPr="00637A45">
              <w:rPr>
                <w:lang w:val="en-US"/>
              </w:rPr>
              <w:t xml:space="preserve"> de </w:t>
            </w:r>
            <w:proofErr w:type="spellStart"/>
            <w:r w:rsidR="00460653" w:rsidRPr="00637A45">
              <w:rPr>
                <w:lang w:val="en-US"/>
              </w:rPr>
              <w:t>daune</w:t>
            </w:r>
            <w:r w:rsidR="00C33344" w:rsidRPr="00637A45">
              <w:rPr>
                <w:lang w:val="en-US"/>
              </w:rPr>
              <w:t>-</w:t>
            </w:r>
            <w:r w:rsidR="00460653" w:rsidRPr="00637A45">
              <w:rPr>
                <w:lang w:val="en-US"/>
              </w:rPr>
              <w:t>interese</w:t>
            </w:r>
            <w:proofErr w:type="spellEnd"/>
            <w:r w:rsidR="00460653" w:rsidRPr="00637A45">
              <w:rPr>
                <w:lang w:val="en-US"/>
              </w:rPr>
              <w:t xml:space="preserve">, </w:t>
            </w:r>
            <w:proofErr w:type="spellStart"/>
            <w:r w:rsidR="00460653" w:rsidRPr="00637A45">
              <w:rPr>
                <w:lang w:val="en-US"/>
              </w:rPr>
              <w:t>compensaţii</w:t>
            </w:r>
            <w:proofErr w:type="spellEnd"/>
            <w:r w:rsidR="00460653" w:rsidRPr="00637A45">
              <w:rPr>
                <w:lang w:val="en-US"/>
              </w:rPr>
              <w:t xml:space="preserve"> </w:t>
            </w:r>
            <w:proofErr w:type="spellStart"/>
            <w:r w:rsidR="00460653" w:rsidRPr="00637A45">
              <w:rPr>
                <w:lang w:val="en-US"/>
              </w:rPr>
              <w:t>plătibile</w:t>
            </w:r>
            <w:proofErr w:type="spellEnd"/>
            <w:r w:rsidR="00460653" w:rsidRPr="00637A45">
              <w:rPr>
                <w:lang w:val="en-US"/>
              </w:rPr>
              <w:t xml:space="preserve"> conform </w:t>
            </w:r>
            <w:proofErr w:type="spellStart"/>
            <w:r w:rsidR="00460653" w:rsidRPr="00637A45">
              <w:rPr>
                <w:lang w:val="en-US"/>
              </w:rPr>
              <w:t>prevederilor</w:t>
            </w:r>
            <w:proofErr w:type="spellEnd"/>
            <w:r w:rsidR="00460653" w:rsidRPr="00637A45">
              <w:rPr>
                <w:lang w:val="en-US"/>
              </w:rPr>
              <w:t xml:space="preserve"> </w:t>
            </w:r>
            <w:proofErr w:type="spellStart"/>
            <w:r w:rsidR="00460653" w:rsidRPr="00637A45">
              <w:rPr>
                <w:lang w:val="en-US"/>
              </w:rPr>
              <w:t>legale</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privinţa</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ca </w:t>
            </w:r>
            <w:proofErr w:type="spellStart"/>
            <w:r w:rsidR="00460653" w:rsidRPr="00637A45">
              <w:rPr>
                <w:lang w:val="en-US"/>
              </w:rPr>
              <w:t>urmare</w:t>
            </w:r>
            <w:proofErr w:type="spellEnd"/>
            <w:r w:rsidR="00460653" w:rsidRPr="00637A45">
              <w:rPr>
                <w:lang w:val="en-US"/>
              </w:rPr>
              <w:t xml:space="preserve"> a </w:t>
            </w:r>
            <w:proofErr w:type="spellStart"/>
            <w:r w:rsidR="00460653" w:rsidRPr="00637A45">
              <w:rPr>
                <w:lang w:val="en-US"/>
              </w:rPr>
              <w:t>unui</w:t>
            </w:r>
            <w:proofErr w:type="spellEnd"/>
            <w:r w:rsidR="00460653" w:rsidRPr="00637A45">
              <w:rPr>
                <w:lang w:val="en-US"/>
              </w:rPr>
              <w:t xml:space="preserve"> accident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prejudiciu</w:t>
            </w:r>
            <w:proofErr w:type="spellEnd"/>
            <w:r w:rsidR="00460653" w:rsidRPr="00637A45">
              <w:rPr>
                <w:lang w:val="en-US"/>
              </w:rPr>
              <w:t xml:space="preserve"> </w:t>
            </w:r>
            <w:proofErr w:type="spellStart"/>
            <w:r w:rsidR="00460653" w:rsidRPr="00637A45">
              <w:rPr>
                <w:lang w:val="en-US"/>
              </w:rPr>
              <w:t>adus</w:t>
            </w:r>
            <w:proofErr w:type="spellEnd"/>
            <w:r w:rsidR="00460653" w:rsidRPr="00637A45">
              <w:rPr>
                <w:lang w:val="en-US"/>
              </w:rPr>
              <w:t xml:space="preserve"> </w:t>
            </w:r>
            <w:proofErr w:type="spellStart"/>
            <w:r w:rsidR="00460653" w:rsidRPr="00637A45">
              <w:rPr>
                <w:lang w:val="en-US"/>
              </w:rPr>
              <w:t>unui</w:t>
            </w:r>
            <w:proofErr w:type="spellEnd"/>
            <w:r w:rsidR="00460653" w:rsidRPr="00637A45">
              <w:rPr>
                <w:lang w:val="en-US"/>
              </w:rPr>
              <w:t xml:space="preserve"> </w:t>
            </w:r>
            <w:proofErr w:type="spellStart"/>
            <w:r w:rsidR="00460653" w:rsidRPr="00637A45">
              <w:rPr>
                <w:lang w:val="en-US"/>
              </w:rPr>
              <w:t>muncitor</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altei</w:t>
            </w:r>
            <w:proofErr w:type="spellEnd"/>
            <w:r w:rsidR="00460653" w:rsidRPr="00637A45">
              <w:rPr>
                <w:lang w:val="en-US"/>
              </w:rPr>
              <w:t xml:space="preserve"> </w:t>
            </w:r>
            <w:proofErr w:type="spellStart"/>
            <w:r w:rsidR="00460653" w:rsidRPr="00637A45">
              <w:rPr>
                <w:lang w:val="en-US"/>
              </w:rPr>
              <w:t>persoane</w:t>
            </w:r>
            <w:proofErr w:type="spellEnd"/>
            <w:r w:rsidR="00460653" w:rsidRPr="00637A45">
              <w:rPr>
                <w:lang w:val="en-US"/>
              </w:rPr>
              <w:t xml:space="preserve"> </w:t>
            </w:r>
            <w:proofErr w:type="spellStart"/>
            <w:r w:rsidR="00460653" w:rsidRPr="00637A45">
              <w:rPr>
                <w:lang w:val="en-US"/>
              </w:rPr>
              <w:t>angajate</w:t>
            </w:r>
            <w:proofErr w:type="spellEnd"/>
            <w:r w:rsidR="00460653" w:rsidRPr="00637A45">
              <w:rPr>
                <w:lang w:val="en-US"/>
              </w:rPr>
              <w:t xml:space="preserve"> de </w:t>
            </w:r>
            <w:proofErr w:type="spellStart"/>
            <w:r w:rsidR="00460653" w:rsidRPr="00637A45">
              <w:rPr>
                <w:lang w:val="en-US"/>
              </w:rPr>
              <w:t>Antreprenor</w:t>
            </w:r>
            <w:proofErr w:type="spellEnd"/>
            <w:r w:rsidR="00460653" w:rsidRPr="00637A45">
              <w:rPr>
                <w:lang w:val="en-US"/>
              </w:rPr>
              <w:t xml:space="preserve">, cu </w:t>
            </w:r>
            <w:proofErr w:type="spellStart"/>
            <w:r w:rsidR="00460653" w:rsidRPr="00637A45">
              <w:rPr>
                <w:lang w:val="en-US"/>
              </w:rPr>
              <w:t>excepţia</w:t>
            </w:r>
            <w:proofErr w:type="spellEnd"/>
            <w:r w:rsidR="00460653" w:rsidRPr="00637A45">
              <w:rPr>
                <w:lang w:val="en-US"/>
              </w:rPr>
              <w:t xml:space="preserve"> </w:t>
            </w:r>
            <w:proofErr w:type="spellStart"/>
            <w:r w:rsidR="00460653" w:rsidRPr="00637A45">
              <w:rPr>
                <w:lang w:val="en-US"/>
              </w:rPr>
              <w:t>unui</w:t>
            </w:r>
            <w:proofErr w:type="spellEnd"/>
            <w:r w:rsidR="00460653" w:rsidRPr="00637A45">
              <w:rPr>
                <w:lang w:val="en-US"/>
              </w:rPr>
              <w:t xml:space="preserve"> accident </w:t>
            </w:r>
            <w:proofErr w:type="spellStart"/>
            <w:r w:rsidR="00460653" w:rsidRPr="00637A45">
              <w:rPr>
                <w:lang w:val="en-US"/>
              </w:rPr>
              <w:t>sau</w:t>
            </w:r>
            <w:proofErr w:type="spellEnd"/>
            <w:r w:rsidR="00460653" w:rsidRPr="00637A45">
              <w:rPr>
                <w:lang w:val="en-US"/>
              </w:rPr>
              <w:t xml:space="preserve"> </w:t>
            </w:r>
            <w:proofErr w:type="spellStart"/>
            <w:r w:rsidR="00460653" w:rsidRPr="00637A45">
              <w:rPr>
                <w:lang w:val="en-US"/>
              </w:rPr>
              <w:t>prejudiciu</w:t>
            </w:r>
            <w:proofErr w:type="spellEnd"/>
            <w:r w:rsidR="00460653" w:rsidRPr="00637A45">
              <w:rPr>
                <w:lang w:val="en-US"/>
              </w:rPr>
              <w:t xml:space="preserve"> </w:t>
            </w:r>
            <w:proofErr w:type="spellStart"/>
            <w:r w:rsidR="00460653" w:rsidRPr="00637A45">
              <w:rPr>
                <w:lang w:val="en-US"/>
              </w:rPr>
              <w:t>rezult</w:t>
            </w:r>
            <w:r w:rsidR="00D74B95" w:rsidRPr="00637A45">
              <w:rPr>
                <w:lang w:val="en-US"/>
              </w:rPr>
              <w:t>î</w:t>
            </w:r>
            <w:r w:rsidR="00460653" w:rsidRPr="00637A45">
              <w:rPr>
                <w:lang w:val="en-US"/>
              </w:rPr>
              <w:t>nd</w:t>
            </w:r>
            <w:proofErr w:type="spellEnd"/>
            <w:r w:rsidR="00460653" w:rsidRPr="00637A45">
              <w:rPr>
                <w:lang w:val="en-US"/>
              </w:rPr>
              <w:t xml:space="preserve"> din vina </w:t>
            </w:r>
            <w:proofErr w:type="spellStart"/>
            <w:r w:rsidR="00460653" w:rsidRPr="00637A45">
              <w:rPr>
                <w:lang w:val="en-US"/>
              </w:rPr>
              <w:t>Beneficiarului</w:t>
            </w:r>
            <w:proofErr w:type="spellEnd"/>
            <w:r w:rsidR="00460653" w:rsidRPr="00637A45">
              <w:rPr>
                <w:lang w:val="en-US"/>
              </w:rPr>
              <w:t xml:space="preserve">, a </w:t>
            </w:r>
            <w:proofErr w:type="spellStart"/>
            <w:r w:rsidR="00460653" w:rsidRPr="00637A45">
              <w:rPr>
                <w:lang w:val="en-US"/>
              </w:rPr>
              <w:t>agenţilor</w:t>
            </w:r>
            <w:proofErr w:type="spellEnd"/>
            <w:r w:rsidR="00460653" w:rsidRPr="00637A45">
              <w:rPr>
                <w:lang w:val="en-US"/>
              </w:rPr>
              <w:t xml:space="preserve"> </w:t>
            </w:r>
            <w:proofErr w:type="spellStart"/>
            <w:r w:rsidR="00460653" w:rsidRPr="00637A45">
              <w:rPr>
                <w:lang w:val="en-US"/>
              </w:rPr>
              <w:t>sau</w:t>
            </w:r>
            <w:proofErr w:type="spellEnd"/>
            <w:r w:rsidR="00460653" w:rsidRPr="00637A45">
              <w:rPr>
                <w:lang w:val="en-US"/>
              </w:rPr>
              <w:t xml:space="preserve"> a </w:t>
            </w:r>
            <w:proofErr w:type="spellStart"/>
            <w:r w:rsidR="00460653" w:rsidRPr="00637A45">
              <w:rPr>
                <w:lang w:val="en-US"/>
              </w:rPr>
              <w:t>angajaţilor</w:t>
            </w:r>
            <w:proofErr w:type="spellEnd"/>
            <w:r w:rsidR="00460653" w:rsidRPr="00637A45">
              <w:rPr>
                <w:lang w:val="en-US"/>
              </w:rPr>
              <w:t xml:space="preserve"> </w:t>
            </w:r>
            <w:proofErr w:type="spellStart"/>
            <w:r w:rsidR="00460653" w:rsidRPr="00637A45">
              <w:rPr>
                <w:lang w:val="en-US"/>
              </w:rPr>
              <w:t>acestora</w:t>
            </w:r>
            <w:proofErr w:type="spellEnd"/>
            <w:r w:rsidR="00460653" w:rsidRPr="00637A45">
              <w:rPr>
                <w:lang w:val="en-US"/>
              </w:rPr>
              <w:t>.</w:t>
            </w:r>
          </w:p>
          <w:p w14:paraId="5D84B430" w14:textId="77777777" w:rsidR="00460653" w:rsidRPr="00637A45" w:rsidRDefault="00D53233" w:rsidP="002F556B">
            <w:pPr>
              <w:pStyle w:val="af2"/>
              <w:numPr>
                <w:ilvl w:val="1"/>
                <w:numId w:val="17"/>
              </w:numPr>
              <w:tabs>
                <w:tab w:val="left" w:pos="567"/>
                <w:tab w:val="left" w:pos="1890"/>
              </w:tabs>
              <w:spacing w:line="276" w:lineRule="auto"/>
              <w:ind w:left="0" w:hanging="567"/>
              <w:rPr>
                <w:lang w:val="en-US"/>
              </w:rPr>
            </w:pPr>
            <w:r w:rsidRPr="00637A45">
              <w:rPr>
                <w:lang w:val="en-US"/>
              </w:rPr>
              <w:t xml:space="preserve">10.11.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subantreprenorii</w:t>
            </w:r>
            <w:proofErr w:type="spellEnd"/>
            <w:r w:rsidR="00460653" w:rsidRPr="00637A45">
              <w:rPr>
                <w:lang w:val="en-US"/>
              </w:rPr>
              <w:t xml:space="preserve"> </w:t>
            </w:r>
            <w:proofErr w:type="spellStart"/>
            <w:r w:rsidR="00460653" w:rsidRPr="00637A45">
              <w:rPr>
                <w:lang w:val="en-US"/>
              </w:rPr>
              <w:t>răspund</w:t>
            </w:r>
            <w:proofErr w:type="spellEnd"/>
            <w:r w:rsidR="00460653" w:rsidRPr="00637A45">
              <w:rPr>
                <w:lang w:val="en-US"/>
              </w:rPr>
              <w:t xml:space="preserve"> </w:t>
            </w:r>
            <w:proofErr w:type="spellStart"/>
            <w:r w:rsidR="00460653" w:rsidRPr="00637A45">
              <w:rPr>
                <w:lang w:val="en-US"/>
              </w:rPr>
              <w:t>soli</w:t>
            </w:r>
            <w:r w:rsidR="00DA1062" w:rsidRPr="00637A45">
              <w:rPr>
                <w:lang w:val="en-US"/>
              </w:rPr>
              <w:t>dar</w:t>
            </w:r>
            <w:proofErr w:type="spellEnd"/>
            <w:r w:rsidR="00DA1062" w:rsidRPr="00637A45">
              <w:rPr>
                <w:lang w:val="en-US"/>
              </w:rPr>
              <w:t xml:space="preserve"> </w:t>
            </w:r>
            <w:proofErr w:type="spellStart"/>
            <w:r w:rsidR="00DA1062" w:rsidRPr="00637A45">
              <w:rPr>
                <w:lang w:val="en-US"/>
              </w:rPr>
              <w:t>pentru</w:t>
            </w:r>
            <w:proofErr w:type="spellEnd"/>
            <w:r w:rsidR="00DA1062" w:rsidRPr="00637A45">
              <w:rPr>
                <w:lang w:val="en-US"/>
              </w:rPr>
              <w:t xml:space="preserve"> </w:t>
            </w:r>
            <w:proofErr w:type="spellStart"/>
            <w:r w:rsidR="00DA1062" w:rsidRPr="00637A45">
              <w:rPr>
                <w:lang w:val="en-US"/>
              </w:rPr>
              <w:t>neexecutarea</w:t>
            </w:r>
            <w:proofErr w:type="spellEnd"/>
            <w:r w:rsidR="00DA1062" w:rsidRPr="00637A45">
              <w:rPr>
                <w:lang w:val="en-US"/>
              </w:rPr>
              <w:t xml:space="preserve"> </w:t>
            </w:r>
            <w:proofErr w:type="spellStart"/>
            <w:r w:rsidR="00DA1062" w:rsidRPr="00637A45">
              <w:rPr>
                <w:lang w:val="en-US"/>
              </w:rPr>
              <w:t>obligaț</w:t>
            </w:r>
            <w:r w:rsidR="00460653" w:rsidRPr="00637A45">
              <w:rPr>
                <w:lang w:val="en-US"/>
              </w:rPr>
              <w:t>iil</w:t>
            </w:r>
            <w:r w:rsidR="00BB2CB2" w:rsidRPr="00637A45">
              <w:rPr>
                <w:lang w:val="en-US"/>
              </w:rPr>
              <w:t>or</w:t>
            </w:r>
            <w:proofErr w:type="spellEnd"/>
            <w:r w:rsidR="00460653" w:rsidRPr="00637A45">
              <w:rPr>
                <w:lang w:val="en-US"/>
              </w:rPr>
              <w:t xml:space="preserve"> </w:t>
            </w:r>
            <w:proofErr w:type="spellStart"/>
            <w:r w:rsidR="00460653" w:rsidRPr="00637A45">
              <w:rPr>
                <w:lang w:val="en-US"/>
              </w:rPr>
              <w:t>contractuale</w:t>
            </w:r>
            <w:proofErr w:type="spellEnd"/>
            <w:r w:rsidR="00460653" w:rsidRPr="00637A45">
              <w:rPr>
                <w:lang w:val="en-US"/>
              </w:rPr>
              <w:t>.</w:t>
            </w:r>
          </w:p>
          <w:p w14:paraId="47016CCE" w14:textId="77777777" w:rsidR="00460653" w:rsidRPr="00637A45" w:rsidRDefault="00460653" w:rsidP="00196AB4">
            <w:pPr>
              <w:pStyle w:val="af2"/>
              <w:tabs>
                <w:tab w:val="left" w:pos="567"/>
                <w:tab w:val="left" w:pos="1890"/>
              </w:tabs>
              <w:spacing w:line="276" w:lineRule="auto"/>
              <w:ind w:firstLine="0"/>
              <w:rPr>
                <w:lang w:val="en-US"/>
              </w:rPr>
            </w:pPr>
          </w:p>
          <w:p w14:paraId="1CB7ECBC"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5701B03A"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76D2894B" w14:textId="77777777" w:rsidR="00460653" w:rsidRPr="00FF430B" w:rsidRDefault="00460653" w:rsidP="00196AB4">
            <w:pPr>
              <w:tabs>
                <w:tab w:val="left" w:pos="567"/>
              </w:tabs>
              <w:jc w:val="both"/>
            </w:pPr>
          </w:p>
          <w:p w14:paraId="05E9F57D"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7B7B7DF8" w14:textId="77777777" w:rsidR="00460653" w:rsidRPr="00637A45" w:rsidRDefault="00D53233" w:rsidP="00D53233">
            <w:pPr>
              <w:pStyle w:val="af2"/>
              <w:tabs>
                <w:tab w:val="left" w:pos="567"/>
              </w:tabs>
              <w:spacing w:line="276" w:lineRule="auto"/>
              <w:ind w:firstLine="0"/>
              <w:rPr>
                <w:lang w:val="en-US"/>
              </w:rPr>
            </w:pPr>
            <w:r w:rsidRPr="00637A45">
              <w:rPr>
                <w:lang w:val="en-US"/>
              </w:rPr>
              <w:t xml:space="preserve">12.1. </w:t>
            </w:r>
            <w:proofErr w:type="spellStart"/>
            <w:r w:rsidR="00460653" w:rsidRPr="00637A45">
              <w:rPr>
                <w:lang w:val="en-US"/>
              </w:rPr>
              <w:t>Antreprenorul</w:t>
            </w:r>
            <w:proofErr w:type="spellEnd"/>
            <w:r w:rsidR="00460653" w:rsidRPr="00637A45">
              <w:rPr>
                <w:lang w:val="en-US"/>
              </w:rPr>
              <w:t xml:space="preserve"> </w:t>
            </w:r>
            <w:proofErr w:type="spellStart"/>
            <w:r w:rsidR="00460653" w:rsidRPr="00637A45">
              <w:rPr>
                <w:lang w:val="en-US"/>
              </w:rPr>
              <w:t>poate</w:t>
            </w:r>
            <w:proofErr w:type="spellEnd"/>
            <w:r w:rsidR="00460653" w:rsidRPr="00637A45">
              <w:rPr>
                <w:lang w:val="en-US"/>
              </w:rPr>
              <w:t xml:space="preserve"> cere </w:t>
            </w:r>
            <w:proofErr w:type="spellStart"/>
            <w:r w:rsidR="00BB2CB2" w:rsidRPr="00637A45">
              <w:rPr>
                <w:lang w:val="en-US"/>
              </w:rPr>
              <w:t>rezoluțiunea</w:t>
            </w:r>
            <w:proofErr w:type="spellEnd"/>
            <w:r w:rsidR="0001066E" w:rsidRPr="00637A45">
              <w:rPr>
                <w:lang w:val="en-US"/>
              </w:rPr>
              <w:t xml:space="preserve"> </w:t>
            </w:r>
            <w:proofErr w:type="spellStart"/>
            <w:r w:rsidR="00460653" w:rsidRPr="00637A45">
              <w:rPr>
                <w:lang w:val="en-US"/>
              </w:rPr>
              <w:t>contractului</w:t>
            </w:r>
            <w:proofErr w:type="spellEnd"/>
            <w:r w:rsidR="00460653" w:rsidRPr="00637A45">
              <w:rPr>
                <w:lang w:val="en-US"/>
              </w:rPr>
              <w:t xml:space="preserve">, </w:t>
            </w:r>
            <w:proofErr w:type="spellStart"/>
            <w:r w:rsidR="00460653" w:rsidRPr="00637A45">
              <w:rPr>
                <w:lang w:val="en-US"/>
              </w:rPr>
              <w:t>dacă</w:t>
            </w:r>
            <w:proofErr w:type="spellEnd"/>
            <w:r w:rsidR="00460653" w:rsidRPr="00637A45">
              <w:rPr>
                <w:lang w:val="en-US"/>
              </w:rPr>
              <w:t xml:space="preserve">: </w:t>
            </w:r>
          </w:p>
          <w:p w14:paraId="4B9C90D3"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506CC0B3"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72968E4"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0AA9F92E" w14:textId="77777777" w:rsidR="00460653" w:rsidRPr="00637A45" w:rsidRDefault="00D53233" w:rsidP="002F556B">
            <w:pPr>
              <w:pStyle w:val="af2"/>
              <w:numPr>
                <w:ilvl w:val="1"/>
                <w:numId w:val="17"/>
              </w:numPr>
              <w:tabs>
                <w:tab w:val="left" w:pos="567"/>
              </w:tabs>
              <w:spacing w:line="276" w:lineRule="auto"/>
              <w:ind w:left="0" w:hanging="567"/>
              <w:rPr>
                <w:lang w:val="en-US"/>
              </w:rPr>
            </w:pPr>
            <w:r w:rsidRPr="00637A45">
              <w:rPr>
                <w:lang w:val="en-US"/>
              </w:rPr>
              <w:t xml:space="preserve">12.2. </w:t>
            </w:r>
            <w:proofErr w:type="spellStart"/>
            <w:r w:rsidR="00460653" w:rsidRPr="00637A45">
              <w:rPr>
                <w:lang w:val="en-US"/>
              </w:rPr>
              <w:t>Beneficiarul</w:t>
            </w:r>
            <w:proofErr w:type="spellEnd"/>
            <w:r w:rsidR="00460653" w:rsidRPr="00637A45">
              <w:rPr>
                <w:lang w:val="en-US"/>
              </w:rPr>
              <w:t xml:space="preserve"> </w:t>
            </w:r>
            <w:proofErr w:type="spellStart"/>
            <w:r w:rsidR="00460653" w:rsidRPr="00637A45">
              <w:rPr>
                <w:lang w:val="en-US"/>
              </w:rPr>
              <w:t>poate</w:t>
            </w:r>
            <w:proofErr w:type="spellEnd"/>
            <w:r w:rsidR="00460653" w:rsidRPr="00637A45">
              <w:rPr>
                <w:lang w:val="en-US"/>
              </w:rPr>
              <w:t xml:space="preserve"> cere </w:t>
            </w:r>
            <w:proofErr w:type="spellStart"/>
            <w:r w:rsidR="00BB2CB2" w:rsidRPr="00637A45">
              <w:rPr>
                <w:lang w:val="en-US"/>
              </w:rPr>
              <w:t>rezoluțiunea</w:t>
            </w:r>
            <w:proofErr w:type="spellEnd"/>
            <w:r w:rsidR="00C33344" w:rsidRPr="00637A45">
              <w:rPr>
                <w:lang w:val="en-US"/>
              </w:rPr>
              <w:t xml:space="preserve"> </w:t>
            </w:r>
            <w:proofErr w:type="spellStart"/>
            <w:r w:rsidR="00460653" w:rsidRPr="00637A45">
              <w:rPr>
                <w:lang w:val="en-US"/>
              </w:rPr>
              <w:t>contractului</w:t>
            </w:r>
            <w:proofErr w:type="spellEnd"/>
            <w:r w:rsidR="00460653" w:rsidRPr="00637A45">
              <w:rPr>
                <w:lang w:val="en-US"/>
              </w:rPr>
              <w:t xml:space="preserve">, </w:t>
            </w:r>
            <w:proofErr w:type="spellStart"/>
            <w:r w:rsidR="00460653" w:rsidRPr="00637A45">
              <w:rPr>
                <w:lang w:val="en-US"/>
              </w:rPr>
              <w:t>dacă</w:t>
            </w:r>
            <w:proofErr w:type="spellEnd"/>
            <w:r w:rsidR="00460653" w:rsidRPr="00637A45">
              <w:rPr>
                <w:lang w:val="en-US"/>
              </w:rPr>
              <w:t xml:space="preserve">: </w:t>
            </w:r>
          </w:p>
          <w:p w14:paraId="35C9010D"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7B3A110F"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7DAD5545"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7DAD3CC3"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7A00F90D" w14:textId="77777777" w:rsidR="00460653" w:rsidRPr="00637A45" w:rsidRDefault="007323B6" w:rsidP="002F556B">
            <w:pPr>
              <w:pStyle w:val="af2"/>
              <w:numPr>
                <w:ilvl w:val="1"/>
                <w:numId w:val="17"/>
              </w:numPr>
              <w:tabs>
                <w:tab w:val="left" w:pos="567"/>
              </w:tabs>
              <w:ind w:left="0" w:hanging="567"/>
              <w:rPr>
                <w:lang w:val="en-US"/>
              </w:rPr>
            </w:pPr>
            <w:r w:rsidRPr="00637A45">
              <w:rPr>
                <w:lang w:val="en-US"/>
              </w:rPr>
              <w:t xml:space="preserve">12.3. </w:t>
            </w:r>
            <w:proofErr w:type="spellStart"/>
            <w:r w:rsidR="00460653" w:rsidRPr="00637A45">
              <w:rPr>
                <w:lang w:val="en-US"/>
              </w:rPr>
              <w:t>Contractul</w:t>
            </w:r>
            <w:proofErr w:type="spellEnd"/>
            <w:r w:rsidR="00460653" w:rsidRPr="00637A45">
              <w:rPr>
                <w:lang w:val="en-US"/>
              </w:rPr>
              <w:t xml:space="preserve"> se </w:t>
            </w:r>
            <w:proofErr w:type="spellStart"/>
            <w:r w:rsidR="00460653" w:rsidRPr="00637A45">
              <w:rPr>
                <w:lang w:val="en-US"/>
              </w:rPr>
              <w:t>consideră</w:t>
            </w:r>
            <w:proofErr w:type="spellEnd"/>
            <w:r w:rsidR="00460653" w:rsidRPr="00637A45">
              <w:rPr>
                <w:lang w:val="en-US"/>
              </w:rPr>
              <w:t xml:space="preserve"> </w:t>
            </w:r>
            <w:proofErr w:type="spellStart"/>
            <w:r w:rsidR="00BB2CB2" w:rsidRPr="00637A45">
              <w:rPr>
                <w:lang w:val="en-US"/>
              </w:rPr>
              <w:t>rezolvit</w:t>
            </w:r>
            <w:proofErr w:type="spellEnd"/>
            <w:r w:rsidR="00460653" w:rsidRPr="00637A45">
              <w:rPr>
                <w:lang w:val="en-US"/>
              </w:rPr>
              <w:t xml:space="preserve">, </w:t>
            </w:r>
            <w:proofErr w:type="spellStart"/>
            <w:r w:rsidR="00460653" w:rsidRPr="00637A45">
              <w:rPr>
                <w:lang w:val="en-US"/>
              </w:rPr>
              <w:t>dacă</w:t>
            </w:r>
            <w:proofErr w:type="spellEnd"/>
            <w:r w:rsidR="00460653" w:rsidRPr="00637A45">
              <w:rPr>
                <w:lang w:val="en-US"/>
              </w:rPr>
              <w:t xml:space="preserve"> </w:t>
            </w:r>
            <w:proofErr w:type="spellStart"/>
            <w:r w:rsidR="00460653" w:rsidRPr="00637A45">
              <w:rPr>
                <w:lang w:val="en-US"/>
              </w:rPr>
              <w:t>partea</w:t>
            </w:r>
            <w:proofErr w:type="spellEnd"/>
            <w:r w:rsidR="00460653" w:rsidRPr="00637A45">
              <w:rPr>
                <w:lang w:val="en-US"/>
              </w:rPr>
              <w:t xml:space="preserve"> </w:t>
            </w:r>
            <w:proofErr w:type="spellStart"/>
            <w:r w:rsidR="00460653" w:rsidRPr="00637A45">
              <w:rPr>
                <w:lang w:val="en-US"/>
              </w:rPr>
              <w:t>contractantă</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comunica</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scris</w:t>
            </w:r>
            <w:proofErr w:type="spellEnd"/>
            <w:r w:rsidR="00460653" w:rsidRPr="00637A45">
              <w:rPr>
                <w:lang w:val="en-US"/>
              </w:rPr>
              <w:t xml:space="preserve"> </w:t>
            </w:r>
            <w:proofErr w:type="spellStart"/>
            <w:r w:rsidR="00460653" w:rsidRPr="00637A45">
              <w:rPr>
                <w:lang w:val="en-US"/>
              </w:rPr>
              <w:t>cele</w:t>
            </w:r>
            <w:r w:rsidRPr="00637A45">
              <w:rPr>
                <w:lang w:val="en-US"/>
              </w:rPr>
              <w:t>i</w:t>
            </w:r>
            <w:r w:rsidR="00460653" w:rsidRPr="00637A45">
              <w:rPr>
                <w:lang w:val="en-US"/>
              </w:rPr>
              <w:t>lalte</w:t>
            </w:r>
            <w:proofErr w:type="spellEnd"/>
            <w:r w:rsidR="00460653" w:rsidRPr="00637A45">
              <w:rPr>
                <w:lang w:val="en-US"/>
              </w:rPr>
              <w:t xml:space="preserve"> </w:t>
            </w:r>
            <w:proofErr w:type="spellStart"/>
            <w:r w:rsidR="00460653" w:rsidRPr="00637A45">
              <w:rPr>
                <w:lang w:val="en-US"/>
              </w:rPr>
              <w:t>părţi</w:t>
            </w:r>
            <w:proofErr w:type="spellEnd"/>
            <w:r w:rsidR="00460653" w:rsidRPr="00637A45">
              <w:rPr>
                <w:lang w:val="en-US"/>
              </w:rPr>
              <w:t xml:space="preserve"> </w:t>
            </w:r>
            <w:proofErr w:type="spellStart"/>
            <w:r w:rsidR="00460653" w:rsidRPr="00637A45">
              <w:rPr>
                <w:lang w:val="en-US"/>
              </w:rPr>
              <w:t>contractante</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termen de 15 </w:t>
            </w:r>
            <w:proofErr w:type="spellStart"/>
            <w:r w:rsidR="00460653" w:rsidRPr="00637A45">
              <w:rPr>
                <w:lang w:val="en-US"/>
              </w:rPr>
              <w:t>zile</w:t>
            </w:r>
            <w:proofErr w:type="spellEnd"/>
            <w:r w:rsidR="00460653" w:rsidRPr="00637A45">
              <w:rPr>
                <w:lang w:val="en-US"/>
              </w:rPr>
              <w:t xml:space="preserve"> </w:t>
            </w:r>
            <w:proofErr w:type="spellStart"/>
            <w:r w:rsidR="00460653" w:rsidRPr="00637A45">
              <w:rPr>
                <w:lang w:val="en-US"/>
              </w:rPr>
              <w:t>motivele</w:t>
            </w:r>
            <w:proofErr w:type="spellEnd"/>
            <w:r w:rsidR="00460653" w:rsidRPr="00637A45">
              <w:rPr>
                <w:lang w:val="en-US"/>
              </w:rPr>
              <w:t xml:space="preserve"> indicate la </w:t>
            </w:r>
            <w:proofErr w:type="spellStart"/>
            <w:r w:rsidR="00460653" w:rsidRPr="00637A45">
              <w:rPr>
                <w:lang w:val="en-US"/>
              </w:rPr>
              <w:t>punctele</w:t>
            </w:r>
            <w:proofErr w:type="spellEnd"/>
            <w:r w:rsidR="00460653" w:rsidRPr="00637A45">
              <w:rPr>
                <w:lang w:val="en-US"/>
              </w:rPr>
              <w:t xml:space="preserve"> 1</w:t>
            </w:r>
            <w:r w:rsidR="00D379F6" w:rsidRPr="00637A45">
              <w:rPr>
                <w:lang w:val="en-US"/>
              </w:rPr>
              <w:t>2</w:t>
            </w:r>
            <w:r w:rsidR="00460653" w:rsidRPr="00637A45">
              <w:rPr>
                <w:lang w:val="en-US"/>
              </w:rPr>
              <w:t xml:space="preserve">.1 </w:t>
            </w:r>
            <w:proofErr w:type="spellStart"/>
            <w:r w:rsidR="00460653" w:rsidRPr="00637A45">
              <w:rPr>
                <w:lang w:val="en-US"/>
              </w:rPr>
              <w:t>şi</w:t>
            </w:r>
            <w:proofErr w:type="spellEnd"/>
            <w:r w:rsidR="00460653" w:rsidRPr="00637A45">
              <w:rPr>
                <w:lang w:val="en-US"/>
              </w:rPr>
              <w:t xml:space="preserve"> 1</w:t>
            </w:r>
            <w:r w:rsidR="00D379F6" w:rsidRPr="00637A45">
              <w:rPr>
                <w:lang w:val="en-US"/>
              </w:rPr>
              <w:t>2</w:t>
            </w:r>
            <w:r w:rsidR="00460653" w:rsidRPr="00637A45">
              <w:rPr>
                <w:lang w:val="en-US"/>
              </w:rPr>
              <w:t xml:space="preserve">.2 din </w:t>
            </w:r>
            <w:proofErr w:type="spellStart"/>
            <w:r w:rsidR="00460653" w:rsidRPr="00637A45">
              <w:rPr>
                <w:lang w:val="en-US"/>
              </w:rPr>
              <w:t>prezentul</w:t>
            </w:r>
            <w:proofErr w:type="spellEnd"/>
            <w:r w:rsidR="00460653" w:rsidRPr="00637A45">
              <w:rPr>
                <w:lang w:val="en-US"/>
              </w:rPr>
              <w:t xml:space="preserve"> contract.  </w:t>
            </w:r>
          </w:p>
          <w:p w14:paraId="125F5D70" w14:textId="77777777" w:rsidR="00460653" w:rsidRPr="00637A45" w:rsidRDefault="007323B6" w:rsidP="002F556B">
            <w:pPr>
              <w:pStyle w:val="af2"/>
              <w:numPr>
                <w:ilvl w:val="1"/>
                <w:numId w:val="17"/>
              </w:numPr>
              <w:tabs>
                <w:tab w:val="left" w:pos="567"/>
              </w:tabs>
              <w:ind w:left="0" w:hanging="567"/>
              <w:rPr>
                <w:lang w:val="en-US"/>
              </w:rPr>
            </w:pPr>
            <w:r w:rsidRPr="00637A45">
              <w:rPr>
                <w:lang w:val="en-US"/>
              </w:rPr>
              <w:t xml:space="preserve">12.4. </w:t>
            </w:r>
            <w:proofErr w:type="spellStart"/>
            <w:r w:rsidR="00460653" w:rsidRPr="00637A45">
              <w:rPr>
                <w:lang w:val="en-US"/>
              </w:rPr>
              <w:t>Beneficiarul</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caz</w:t>
            </w:r>
            <w:proofErr w:type="spellEnd"/>
            <w:r w:rsidR="00460653" w:rsidRPr="00637A45">
              <w:rPr>
                <w:lang w:val="en-US"/>
              </w:rPr>
              <w:t xml:space="preserve"> de </w:t>
            </w:r>
            <w:proofErr w:type="spellStart"/>
            <w:r w:rsidR="00BB2CB2" w:rsidRPr="00637A45">
              <w:rPr>
                <w:lang w:val="en-US"/>
              </w:rPr>
              <w:t>rezoluțiune</w:t>
            </w:r>
            <w:r w:rsidR="00460653" w:rsidRPr="00637A45">
              <w:rPr>
                <w:lang w:val="en-US"/>
              </w:rPr>
              <w:t>a</w:t>
            </w:r>
            <w:proofErr w:type="spellEnd"/>
            <w:r w:rsidR="00460653" w:rsidRPr="00637A45">
              <w:rPr>
                <w:lang w:val="en-US"/>
              </w:rPr>
              <w:t xml:space="preserve"> </w:t>
            </w:r>
            <w:proofErr w:type="spellStart"/>
            <w:r w:rsidR="00460653" w:rsidRPr="00637A45">
              <w:rPr>
                <w:lang w:val="en-US"/>
              </w:rPr>
              <w:t>contractului</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convoca</w:t>
            </w:r>
            <w:proofErr w:type="spellEnd"/>
            <w:r w:rsidR="00460653" w:rsidRPr="00637A45">
              <w:rPr>
                <w:lang w:val="en-US"/>
              </w:rPr>
              <w:t xml:space="preserve"> </w:t>
            </w:r>
            <w:proofErr w:type="spellStart"/>
            <w:r w:rsidR="00460653" w:rsidRPr="00637A45">
              <w:rPr>
                <w:lang w:val="en-US"/>
              </w:rPr>
              <w:t>comisia</w:t>
            </w:r>
            <w:proofErr w:type="spellEnd"/>
            <w:r w:rsidR="00460653" w:rsidRPr="00637A45">
              <w:rPr>
                <w:lang w:val="en-US"/>
              </w:rPr>
              <w:t xml:space="preserve"> de </w:t>
            </w:r>
            <w:proofErr w:type="spellStart"/>
            <w:r w:rsidR="00460653" w:rsidRPr="00637A45">
              <w:rPr>
                <w:lang w:val="en-US"/>
              </w:rPr>
              <w:t>recepţie</w:t>
            </w:r>
            <w:proofErr w:type="spellEnd"/>
            <w:r w:rsidR="00460653" w:rsidRPr="00637A45">
              <w:rPr>
                <w:lang w:val="en-US"/>
              </w:rPr>
              <w:t xml:space="preserve"> care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efectua</w:t>
            </w:r>
            <w:proofErr w:type="spellEnd"/>
            <w:r w:rsidR="00460653" w:rsidRPr="00637A45">
              <w:rPr>
                <w:lang w:val="en-US"/>
              </w:rPr>
              <w:t xml:space="preserve"> </w:t>
            </w:r>
            <w:proofErr w:type="spellStart"/>
            <w:r w:rsidR="00460653" w:rsidRPr="00637A45">
              <w:rPr>
                <w:lang w:val="en-US"/>
              </w:rPr>
              <w:t>recepţia</w:t>
            </w:r>
            <w:proofErr w:type="spellEnd"/>
            <w:r w:rsidR="00460653" w:rsidRPr="00637A45">
              <w:rPr>
                <w:lang w:val="en-US"/>
              </w:rPr>
              <w:t xml:space="preserve"> </w:t>
            </w:r>
            <w:proofErr w:type="spellStart"/>
            <w:r w:rsidR="00460653" w:rsidRPr="00637A45">
              <w:rPr>
                <w:lang w:val="en-US"/>
              </w:rPr>
              <w:t>cantitativă</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calitativ</w:t>
            </w:r>
            <w:r w:rsidR="00D74B95" w:rsidRPr="00637A45">
              <w:rPr>
                <w:lang w:val="en-US"/>
              </w:rPr>
              <w:t>ă</w:t>
            </w:r>
            <w:proofErr w:type="spellEnd"/>
            <w:r w:rsidR="00460653" w:rsidRPr="00637A45">
              <w:rPr>
                <w:lang w:val="en-US"/>
              </w:rPr>
              <w:t xml:space="preserve"> a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executate</w:t>
            </w:r>
            <w:proofErr w:type="spellEnd"/>
            <w:r w:rsidR="00D74B95" w:rsidRPr="00637A45">
              <w:rPr>
                <w:lang w:val="en-US"/>
              </w:rPr>
              <w:t>,</w:t>
            </w:r>
            <w:r w:rsidR="00C33344" w:rsidRPr="00637A45">
              <w:rPr>
                <w:lang w:val="en-US"/>
              </w:rPr>
              <w:t xml:space="preserve"> </w:t>
            </w:r>
            <w:proofErr w:type="spellStart"/>
            <w:r w:rsidR="00D74B95" w:rsidRPr="00637A45">
              <w:rPr>
                <w:lang w:val="en-US"/>
              </w:rPr>
              <w:t>în</w:t>
            </w:r>
            <w:proofErr w:type="spellEnd"/>
            <w:r w:rsidR="00D74B95" w:rsidRPr="00637A45">
              <w:rPr>
                <w:lang w:val="en-US"/>
              </w:rPr>
              <w:t xml:space="preserve"> maximum 15 </w:t>
            </w:r>
            <w:proofErr w:type="spellStart"/>
            <w:r w:rsidR="00D74B95" w:rsidRPr="00637A45">
              <w:rPr>
                <w:lang w:val="en-US"/>
              </w:rPr>
              <w:t>zile</w:t>
            </w:r>
            <w:proofErr w:type="spellEnd"/>
            <w:r w:rsidR="00D74B95" w:rsidRPr="00637A45">
              <w:rPr>
                <w:lang w:val="en-US"/>
              </w:rPr>
              <w:t xml:space="preserve"> de la data </w:t>
            </w:r>
            <w:proofErr w:type="spellStart"/>
            <w:r w:rsidR="00BB2CB2" w:rsidRPr="00637A45">
              <w:rPr>
                <w:lang w:val="en-US"/>
              </w:rPr>
              <w:t>rezoluțiunii</w:t>
            </w:r>
            <w:proofErr w:type="spellEnd"/>
            <w:r w:rsidR="00C33344" w:rsidRPr="00637A45">
              <w:rPr>
                <w:lang w:val="en-US"/>
              </w:rPr>
              <w:t xml:space="preserve"> </w:t>
            </w:r>
            <w:proofErr w:type="spellStart"/>
            <w:r w:rsidR="00D74B95" w:rsidRPr="00637A45">
              <w:rPr>
                <w:lang w:val="en-US"/>
              </w:rPr>
              <w:t>contractului</w:t>
            </w:r>
            <w:proofErr w:type="spellEnd"/>
            <w:r w:rsidR="00D74B95" w:rsidRPr="00637A45">
              <w:rPr>
                <w:lang w:val="en-US"/>
              </w:rPr>
              <w:t>.</w:t>
            </w:r>
          </w:p>
          <w:p w14:paraId="6F9052F3" w14:textId="77777777" w:rsidR="00460653" w:rsidRPr="00637A45" w:rsidRDefault="007323B6" w:rsidP="002F556B">
            <w:pPr>
              <w:pStyle w:val="af2"/>
              <w:numPr>
                <w:ilvl w:val="1"/>
                <w:numId w:val="17"/>
              </w:numPr>
              <w:tabs>
                <w:tab w:val="left" w:pos="567"/>
              </w:tabs>
              <w:ind w:left="0" w:hanging="567"/>
              <w:rPr>
                <w:lang w:val="en-US"/>
              </w:rPr>
            </w:pPr>
            <w:r w:rsidRPr="00637A45">
              <w:rPr>
                <w:lang w:val="en-US"/>
              </w:rPr>
              <w:t xml:space="preserve">12.5.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cazul</w:t>
            </w:r>
            <w:proofErr w:type="spellEnd"/>
            <w:r w:rsidR="00460653" w:rsidRPr="00637A45">
              <w:rPr>
                <w:lang w:val="en-US"/>
              </w:rPr>
              <w:t xml:space="preserve"> </w:t>
            </w:r>
            <w:proofErr w:type="spellStart"/>
            <w:r w:rsidR="00BB2CB2" w:rsidRPr="00637A45">
              <w:rPr>
                <w:lang w:val="en-US"/>
              </w:rPr>
              <w:t>rezoluțiunii</w:t>
            </w:r>
            <w:proofErr w:type="spellEnd"/>
            <w:r w:rsidR="00C33344" w:rsidRPr="00637A45">
              <w:rPr>
                <w:lang w:val="en-US"/>
              </w:rPr>
              <w:t xml:space="preserve"> </w:t>
            </w:r>
            <w:proofErr w:type="spellStart"/>
            <w:r w:rsidR="00460653" w:rsidRPr="00637A45">
              <w:rPr>
                <w:lang w:val="en-US"/>
              </w:rPr>
              <w:t>contractului</w:t>
            </w:r>
            <w:proofErr w:type="spellEnd"/>
            <w:r w:rsidR="00460653" w:rsidRPr="00637A45">
              <w:rPr>
                <w:lang w:val="en-US"/>
              </w:rPr>
              <w:t xml:space="preserve">, </w:t>
            </w:r>
            <w:proofErr w:type="spellStart"/>
            <w:r w:rsidR="00460653" w:rsidRPr="00637A45">
              <w:rPr>
                <w:lang w:val="en-US"/>
              </w:rPr>
              <w:t>Beneficiarul</w:t>
            </w:r>
            <w:proofErr w:type="spellEnd"/>
            <w:r w:rsidR="00460653" w:rsidRPr="00637A45">
              <w:rPr>
                <w:lang w:val="en-US"/>
              </w:rPr>
              <w:t xml:space="preserve"> </w:t>
            </w:r>
            <w:proofErr w:type="spellStart"/>
            <w:r w:rsidR="00460653" w:rsidRPr="00637A45">
              <w:rPr>
                <w:lang w:val="en-US"/>
              </w:rPr>
              <w:t>va</w:t>
            </w:r>
            <w:proofErr w:type="spellEnd"/>
            <w:r w:rsidR="00460653" w:rsidRPr="00637A45">
              <w:rPr>
                <w:lang w:val="en-US"/>
              </w:rPr>
              <w:t xml:space="preserve"> </w:t>
            </w:r>
            <w:proofErr w:type="spellStart"/>
            <w:r w:rsidR="00460653" w:rsidRPr="00637A45">
              <w:rPr>
                <w:lang w:val="en-US"/>
              </w:rPr>
              <w:t>întocmi</w:t>
            </w:r>
            <w:proofErr w:type="spellEnd"/>
            <w:r w:rsidR="00460653" w:rsidRPr="00637A45">
              <w:rPr>
                <w:lang w:val="en-US"/>
              </w:rPr>
              <w:t xml:space="preserve"> </w:t>
            </w:r>
            <w:proofErr w:type="spellStart"/>
            <w:r w:rsidR="00460653" w:rsidRPr="00637A45">
              <w:rPr>
                <w:lang w:val="en-US"/>
              </w:rPr>
              <w:t>situaţia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efectiv</w:t>
            </w:r>
            <w:proofErr w:type="spellEnd"/>
            <w:r w:rsidR="00460653" w:rsidRPr="00637A45">
              <w:rPr>
                <w:lang w:val="en-US"/>
              </w:rPr>
              <w:t xml:space="preserve"> </w:t>
            </w:r>
            <w:proofErr w:type="spellStart"/>
            <w:r w:rsidR="00460653" w:rsidRPr="00637A45">
              <w:rPr>
                <w:lang w:val="en-US"/>
              </w:rPr>
              <w:t>executate</w:t>
            </w:r>
            <w:proofErr w:type="spellEnd"/>
            <w:r w:rsidR="00460653" w:rsidRPr="00637A45">
              <w:rPr>
                <w:lang w:val="en-US"/>
              </w:rPr>
              <w:t xml:space="preserve">, </w:t>
            </w:r>
            <w:proofErr w:type="spellStart"/>
            <w:r w:rsidR="00460653" w:rsidRPr="00637A45">
              <w:rPr>
                <w:lang w:val="en-US"/>
              </w:rPr>
              <w:lastRenderedPageBreak/>
              <w:t>inventarul</w:t>
            </w:r>
            <w:proofErr w:type="spellEnd"/>
            <w:r w:rsidR="00460653" w:rsidRPr="00637A45">
              <w:rPr>
                <w:lang w:val="en-US"/>
              </w:rPr>
              <w:t xml:space="preserve"> </w:t>
            </w:r>
            <w:proofErr w:type="spellStart"/>
            <w:r w:rsidR="00460653" w:rsidRPr="00637A45">
              <w:rPr>
                <w:lang w:val="en-US"/>
              </w:rPr>
              <w:t>materialelor</w:t>
            </w:r>
            <w:proofErr w:type="spellEnd"/>
            <w:r w:rsidR="00460653" w:rsidRPr="00637A45">
              <w:rPr>
                <w:lang w:val="en-US"/>
              </w:rPr>
              <w:t xml:space="preserve">, </w:t>
            </w:r>
            <w:proofErr w:type="spellStart"/>
            <w:r w:rsidR="00460653" w:rsidRPr="00637A45">
              <w:rPr>
                <w:lang w:val="en-US"/>
              </w:rPr>
              <w:t>utilajelor</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w:t>
            </w:r>
            <w:proofErr w:type="spellStart"/>
            <w:r w:rsidR="00460653" w:rsidRPr="00637A45">
              <w:rPr>
                <w:lang w:val="en-US"/>
              </w:rPr>
              <w:t>provizorii</w:t>
            </w:r>
            <w:proofErr w:type="spellEnd"/>
            <w:r w:rsidR="00460653" w:rsidRPr="00637A45">
              <w:rPr>
                <w:lang w:val="en-US"/>
              </w:rPr>
              <w:t xml:space="preserve">, </w:t>
            </w:r>
            <w:proofErr w:type="spellStart"/>
            <w:r w:rsidR="00460653" w:rsidRPr="00637A45">
              <w:rPr>
                <w:lang w:val="en-US"/>
              </w:rPr>
              <w:t>după</w:t>
            </w:r>
            <w:proofErr w:type="spellEnd"/>
            <w:r w:rsidR="00460653" w:rsidRPr="00637A45">
              <w:rPr>
                <w:lang w:val="en-US"/>
              </w:rPr>
              <w:t xml:space="preserve"> care se </w:t>
            </w:r>
            <w:proofErr w:type="spellStart"/>
            <w:r w:rsidR="00460653" w:rsidRPr="00637A45">
              <w:rPr>
                <w:lang w:val="en-US"/>
              </w:rPr>
              <w:t>vor</w:t>
            </w:r>
            <w:proofErr w:type="spellEnd"/>
            <w:r w:rsidR="00460653" w:rsidRPr="00637A45">
              <w:rPr>
                <w:lang w:val="en-US"/>
              </w:rPr>
              <w:t xml:space="preserve"> </w:t>
            </w:r>
            <w:proofErr w:type="spellStart"/>
            <w:r w:rsidR="00460653" w:rsidRPr="00637A45">
              <w:rPr>
                <w:lang w:val="en-US"/>
              </w:rPr>
              <w:t>stabili</w:t>
            </w:r>
            <w:proofErr w:type="spellEnd"/>
            <w:r w:rsidR="00460653" w:rsidRPr="00637A45">
              <w:rPr>
                <w:lang w:val="en-US"/>
              </w:rPr>
              <w:t xml:space="preserve"> </w:t>
            </w:r>
            <w:proofErr w:type="spellStart"/>
            <w:r w:rsidR="00460653" w:rsidRPr="00637A45">
              <w:rPr>
                <w:lang w:val="en-US"/>
              </w:rPr>
              <w:t>sumele</w:t>
            </w:r>
            <w:proofErr w:type="spellEnd"/>
            <w:r w:rsidR="00460653" w:rsidRPr="00637A45">
              <w:rPr>
                <w:lang w:val="en-US"/>
              </w:rPr>
              <w:t xml:space="preserve"> care </w:t>
            </w:r>
            <w:proofErr w:type="spellStart"/>
            <w:r w:rsidR="00460653" w:rsidRPr="00637A45">
              <w:rPr>
                <w:lang w:val="en-US"/>
              </w:rPr>
              <w:t>urmează</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le </w:t>
            </w:r>
            <w:proofErr w:type="spellStart"/>
            <w:r w:rsidR="00460653" w:rsidRPr="00637A45">
              <w:rPr>
                <w:lang w:val="en-US"/>
              </w:rPr>
              <w:t>plătească</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conformitate</w:t>
            </w:r>
            <w:proofErr w:type="spellEnd"/>
            <w:r w:rsidR="00460653" w:rsidRPr="00637A45">
              <w:rPr>
                <w:lang w:val="en-US"/>
              </w:rPr>
              <w:t xml:space="preserve"> cu </w:t>
            </w:r>
            <w:proofErr w:type="spellStart"/>
            <w:r w:rsidR="00460653" w:rsidRPr="00637A45">
              <w:rPr>
                <w:lang w:val="en-US"/>
              </w:rPr>
              <w:t>prevederile</w:t>
            </w:r>
            <w:proofErr w:type="spellEnd"/>
            <w:r w:rsidR="00460653" w:rsidRPr="00637A45">
              <w:rPr>
                <w:lang w:val="en-US"/>
              </w:rPr>
              <w:t xml:space="preserve"> </w:t>
            </w:r>
            <w:proofErr w:type="spellStart"/>
            <w:r w:rsidR="00460653" w:rsidRPr="00637A45">
              <w:rPr>
                <w:lang w:val="en-US"/>
              </w:rPr>
              <w:t>contractului</w:t>
            </w:r>
            <w:proofErr w:type="spellEnd"/>
            <w:r w:rsidR="00460653" w:rsidRPr="00637A45">
              <w:rPr>
                <w:lang w:val="en-US"/>
              </w:rPr>
              <w:t xml:space="preserve">, precum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daunele</w:t>
            </w:r>
            <w:proofErr w:type="spellEnd"/>
            <w:r w:rsidR="00460653" w:rsidRPr="00637A45">
              <w:rPr>
                <w:lang w:val="en-US"/>
              </w:rPr>
              <w:t xml:space="preserve"> pe care </w:t>
            </w:r>
            <w:proofErr w:type="spellStart"/>
            <w:r w:rsidR="00460653" w:rsidRPr="00637A45">
              <w:rPr>
                <w:lang w:val="en-US"/>
              </w:rPr>
              <w:t>trebuie</w:t>
            </w:r>
            <w:proofErr w:type="spellEnd"/>
            <w:r w:rsidR="00460653" w:rsidRPr="00637A45">
              <w:rPr>
                <w:lang w:val="en-US"/>
              </w:rPr>
              <w:t xml:space="preserve"> </w:t>
            </w:r>
            <w:proofErr w:type="spellStart"/>
            <w:r w:rsidR="00460653" w:rsidRPr="00637A45">
              <w:rPr>
                <w:lang w:val="en-US"/>
              </w:rPr>
              <w:t>să</w:t>
            </w:r>
            <w:proofErr w:type="spellEnd"/>
            <w:r w:rsidR="00460653" w:rsidRPr="00637A45">
              <w:rPr>
                <w:lang w:val="en-US"/>
              </w:rPr>
              <w:t xml:space="preserve"> le </w:t>
            </w:r>
            <w:proofErr w:type="spellStart"/>
            <w:r w:rsidR="00460653" w:rsidRPr="00637A45">
              <w:rPr>
                <w:lang w:val="en-US"/>
              </w:rPr>
              <w:t>suporte</w:t>
            </w:r>
            <w:proofErr w:type="spellEnd"/>
            <w:r w:rsidR="00460653" w:rsidRPr="00637A45">
              <w:rPr>
                <w:lang w:val="en-US"/>
              </w:rPr>
              <w:t xml:space="preserve"> </w:t>
            </w:r>
            <w:proofErr w:type="spellStart"/>
            <w:r w:rsidR="00460653" w:rsidRPr="00637A45">
              <w:rPr>
                <w:lang w:val="en-US"/>
              </w:rPr>
              <w:t>Antreprenorul</w:t>
            </w:r>
            <w:proofErr w:type="spellEnd"/>
            <w:r w:rsidR="00460653" w:rsidRPr="00637A45">
              <w:rPr>
                <w:lang w:val="en-US"/>
              </w:rPr>
              <w:t xml:space="preserve"> din vina </w:t>
            </w:r>
            <w:proofErr w:type="spellStart"/>
            <w:r w:rsidR="00460653" w:rsidRPr="00637A45">
              <w:rPr>
                <w:lang w:val="en-US"/>
              </w:rPr>
              <w:t>căruia</w:t>
            </w:r>
            <w:proofErr w:type="spellEnd"/>
            <w:r w:rsidR="00460653" w:rsidRPr="00637A45">
              <w:rPr>
                <w:lang w:val="en-US"/>
              </w:rPr>
              <w:t xml:space="preserve"> s-a </w:t>
            </w:r>
            <w:proofErr w:type="spellStart"/>
            <w:r w:rsidR="00BB2CB2" w:rsidRPr="00637A45">
              <w:rPr>
                <w:lang w:val="en-US"/>
              </w:rPr>
              <w:t>rezolvit</w:t>
            </w:r>
            <w:proofErr w:type="spellEnd"/>
            <w:r w:rsidR="00C33344" w:rsidRPr="00637A45">
              <w:rPr>
                <w:lang w:val="en-US"/>
              </w:rPr>
              <w:t xml:space="preserve"> </w:t>
            </w:r>
            <w:proofErr w:type="spellStart"/>
            <w:r w:rsidR="00460653" w:rsidRPr="00637A45">
              <w:rPr>
                <w:lang w:val="en-US"/>
              </w:rPr>
              <w:t>contractul</w:t>
            </w:r>
            <w:proofErr w:type="spellEnd"/>
            <w:r w:rsidR="00460653" w:rsidRPr="00637A45">
              <w:rPr>
                <w:lang w:val="en-US"/>
              </w:rPr>
              <w:t xml:space="preserve">. </w:t>
            </w:r>
          </w:p>
          <w:p w14:paraId="0ECB1623" w14:textId="77777777" w:rsidR="00460653" w:rsidRPr="00637A45" w:rsidRDefault="007323B6" w:rsidP="002F556B">
            <w:pPr>
              <w:pStyle w:val="af2"/>
              <w:numPr>
                <w:ilvl w:val="1"/>
                <w:numId w:val="17"/>
              </w:numPr>
              <w:tabs>
                <w:tab w:val="left" w:pos="567"/>
              </w:tabs>
              <w:ind w:left="0" w:hanging="567"/>
              <w:rPr>
                <w:lang w:val="en-US"/>
              </w:rPr>
            </w:pPr>
            <w:r w:rsidRPr="00637A45">
              <w:rPr>
                <w:lang w:val="en-US"/>
              </w:rPr>
              <w:t xml:space="preserve">12.6. </w:t>
            </w:r>
            <w:proofErr w:type="spellStart"/>
            <w:r w:rsidR="00460653" w:rsidRPr="00637A45">
              <w:rPr>
                <w:lang w:val="en-US"/>
              </w:rPr>
              <w:t>După</w:t>
            </w:r>
            <w:proofErr w:type="spellEnd"/>
            <w:r w:rsidR="00460653" w:rsidRPr="00637A45">
              <w:rPr>
                <w:lang w:val="en-US"/>
              </w:rPr>
              <w:t xml:space="preserve"> </w:t>
            </w:r>
            <w:proofErr w:type="spellStart"/>
            <w:r w:rsidR="00460653" w:rsidRPr="00637A45">
              <w:rPr>
                <w:lang w:val="en-US"/>
              </w:rPr>
              <w:t>rez</w:t>
            </w:r>
            <w:r w:rsidR="00892A6D" w:rsidRPr="00637A45">
              <w:rPr>
                <w:lang w:val="en-US"/>
              </w:rPr>
              <w:t>oluțiunea</w:t>
            </w:r>
            <w:proofErr w:type="spellEnd"/>
            <w:r w:rsidR="00460653" w:rsidRPr="00637A45">
              <w:rPr>
                <w:lang w:val="en-US"/>
              </w:rPr>
              <w:t xml:space="preserve"> </w:t>
            </w:r>
            <w:proofErr w:type="spellStart"/>
            <w:r w:rsidR="00460653" w:rsidRPr="00637A45">
              <w:rPr>
                <w:lang w:val="en-US"/>
              </w:rPr>
              <w:t>contractului</w:t>
            </w:r>
            <w:proofErr w:type="spellEnd"/>
            <w:r w:rsidR="00460653" w:rsidRPr="00637A45">
              <w:rPr>
                <w:lang w:val="en-US"/>
              </w:rPr>
              <w:t xml:space="preserve">, </w:t>
            </w:r>
            <w:proofErr w:type="spellStart"/>
            <w:r w:rsidR="00460653" w:rsidRPr="00637A45">
              <w:rPr>
                <w:lang w:val="en-US"/>
              </w:rPr>
              <w:t>Beneficiarul</w:t>
            </w:r>
            <w:proofErr w:type="spellEnd"/>
            <w:r w:rsidR="00460653" w:rsidRPr="00637A45">
              <w:rPr>
                <w:lang w:val="en-US"/>
              </w:rPr>
              <w:t xml:space="preserve"> </w:t>
            </w:r>
            <w:proofErr w:type="spellStart"/>
            <w:r w:rsidR="00460653" w:rsidRPr="00637A45">
              <w:rPr>
                <w:lang w:val="en-US"/>
              </w:rPr>
              <w:t>poate</w:t>
            </w:r>
            <w:proofErr w:type="spellEnd"/>
            <w:r w:rsidR="00460653" w:rsidRPr="00637A45">
              <w:rPr>
                <w:lang w:val="en-US"/>
              </w:rPr>
              <w:t xml:space="preserve"> continua </w:t>
            </w:r>
            <w:proofErr w:type="spellStart"/>
            <w:r w:rsidR="00460653" w:rsidRPr="00637A45">
              <w:rPr>
                <w:lang w:val="en-US"/>
              </w:rPr>
              <w:t>execuţia</w:t>
            </w:r>
            <w:proofErr w:type="spellEnd"/>
            <w:r w:rsidR="00460653" w:rsidRPr="00637A45">
              <w:rPr>
                <w:lang w:val="en-US"/>
              </w:rPr>
              <w:t xml:space="preserve"> </w:t>
            </w:r>
            <w:proofErr w:type="spellStart"/>
            <w:r w:rsidR="00460653" w:rsidRPr="00637A45">
              <w:rPr>
                <w:lang w:val="en-US"/>
              </w:rPr>
              <w:t>lucrărilor</w:t>
            </w:r>
            <w:proofErr w:type="spellEnd"/>
            <w:r w:rsidR="00460653" w:rsidRPr="00637A45">
              <w:rPr>
                <w:lang w:val="en-US"/>
              </w:rPr>
              <w:t xml:space="preserve"> cu </w:t>
            </w:r>
            <w:proofErr w:type="spellStart"/>
            <w:r w:rsidR="00460653" w:rsidRPr="00637A45">
              <w:rPr>
                <w:lang w:val="en-US"/>
              </w:rPr>
              <w:t>respectarea</w:t>
            </w:r>
            <w:proofErr w:type="spellEnd"/>
            <w:r w:rsidR="00460653" w:rsidRPr="00637A45">
              <w:rPr>
                <w:lang w:val="en-US"/>
              </w:rPr>
              <w:t xml:space="preserve"> </w:t>
            </w:r>
            <w:proofErr w:type="spellStart"/>
            <w:r w:rsidR="00460653" w:rsidRPr="00637A45">
              <w:rPr>
                <w:lang w:val="en-US"/>
              </w:rPr>
              <w:t>prevederilor</w:t>
            </w:r>
            <w:proofErr w:type="spellEnd"/>
            <w:r w:rsidR="00460653" w:rsidRPr="00637A45">
              <w:rPr>
                <w:lang w:val="en-US"/>
              </w:rPr>
              <w:t xml:space="preserve"> </w:t>
            </w:r>
            <w:proofErr w:type="spellStart"/>
            <w:r w:rsidR="00460653" w:rsidRPr="00637A45">
              <w:rPr>
                <w:lang w:val="en-US"/>
              </w:rPr>
              <w:t>legale</w:t>
            </w:r>
            <w:proofErr w:type="spellEnd"/>
            <w:r w:rsidR="00460653" w:rsidRPr="00637A45">
              <w:rPr>
                <w:lang w:val="en-US"/>
              </w:rPr>
              <w:t xml:space="preserve">. </w:t>
            </w:r>
          </w:p>
          <w:p w14:paraId="201CF8E2" w14:textId="77777777" w:rsidR="00E22640" w:rsidRPr="00637A45" w:rsidRDefault="00E22640" w:rsidP="00E22640">
            <w:pPr>
              <w:pStyle w:val="af2"/>
              <w:tabs>
                <w:tab w:val="left" w:pos="567"/>
                <w:tab w:val="left" w:pos="2070"/>
              </w:tabs>
              <w:ind w:firstLine="0"/>
              <w:rPr>
                <w:lang w:val="en-US"/>
              </w:rPr>
            </w:pPr>
            <w:r w:rsidRPr="00637A45">
              <w:rPr>
                <w:lang w:val="en-US"/>
              </w:rPr>
              <w:t xml:space="preserve">12.7. </w:t>
            </w:r>
            <w:proofErr w:type="spellStart"/>
            <w:r w:rsidRPr="00637A45">
              <w:rPr>
                <w:lang w:val="en-US"/>
              </w:rPr>
              <w:t>Cazuri</w:t>
            </w:r>
            <w:proofErr w:type="spellEnd"/>
            <w:r w:rsidRPr="00637A45">
              <w:rPr>
                <w:lang w:val="en-US"/>
              </w:rPr>
              <w:t xml:space="preserve"> </w:t>
            </w:r>
            <w:proofErr w:type="spellStart"/>
            <w:r w:rsidRPr="00637A45">
              <w:rPr>
                <w:lang w:val="en-US"/>
              </w:rPr>
              <w:t>specifice</w:t>
            </w:r>
            <w:proofErr w:type="spellEnd"/>
            <w:r w:rsidRPr="00637A45">
              <w:rPr>
                <w:lang w:val="en-US"/>
              </w:rPr>
              <w:t xml:space="preserve"> de </w:t>
            </w:r>
            <w:proofErr w:type="spellStart"/>
            <w:r w:rsidRPr="00637A45">
              <w:rPr>
                <w:lang w:val="en-US"/>
              </w:rPr>
              <w:t>încetare</w:t>
            </w:r>
            <w:proofErr w:type="spellEnd"/>
            <w:r w:rsidRPr="00637A45">
              <w:rPr>
                <w:lang w:val="en-US"/>
              </w:rPr>
              <w:t xml:space="preserve"> a </w:t>
            </w:r>
            <w:proofErr w:type="spellStart"/>
            <w:r w:rsidRPr="00637A45">
              <w:rPr>
                <w:lang w:val="en-US"/>
              </w:rPr>
              <w:t>contractului</w:t>
            </w:r>
            <w:proofErr w:type="spellEnd"/>
            <w:r w:rsidRPr="00637A45">
              <w:rPr>
                <w:lang w:val="en-US"/>
              </w:rPr>
              <w:t xml:space="preserve"> de </w:t>
            </w:r>
            <w:proofErr w:type="spellStart"/>
            <w:r w:rsidRPr="00637A45">
              <w:rPr>
                <w:lang w:val="en-US"/>
              </w:rPr>
              <w:t>achiziţii</w:t>
            </w:r>
            <w:proofErr w:type="spellEnd"/>
            <w:r w:rsidRPr="00637A45">
              <w:rPr>
                <w:lang w:val="en-US"/>
              </w:rPr>
              <w:t xml:space="preserve"> </w:t>
            </w:r>
            <w:proofErr w:type="spellStart"/>
            <w:r w:rsidRPr="00637A45">
              <w:rPr>
                <w:lang w:val="en-US"/>
              </w:rPr>
              <w:t>publice</w:t>
            </w:r>
            <w:proofErr w:type="spellEnd"/>
            <w:r w:rsidRPr="00637A45">
              <w:rPr>
                <w:lang w:val="en-US"/>
              </w:rPr>
              <w:t>:</w:t>
            </w:r>
          </w:p>
          <w:p w14:paraId="1284CA79" w14:textId="77777777" w:rsidR="00E22640" w:rsidRPr="00637A45" w:rsidRDefault="00E22640" w:rsidP="00E22640">
            <w:pPr>
              <w:pStyle w:val="af2"/>
              <w:tabs>
                <w:tab w:val="left" w:pos="567"/>
                <w:tab w:val="left" w:pos="2070"/>
              </w:tabs>
              <w:ind w:firstLine="284"/>
              <w:rPr>
                <w:lang w:val="en-US"/>
              </w:rPr>
            </w:pPr>
            <w:r w:rsidRPr="00637A45">
              <w:rPr>
                <w:lang w:val="en-US"/>
              </w:rPr>
              <w:t xml:space="preserve">     </w:t>
            </w:r>
            <w:proofErr w:type="spellStart"/>
            <w:r w:rsidR="00F168DC" w:rsidRPr="00637A45">
              <w:rPr>
                <w:lang w:val="en-US"/>
              </w:rPr>
              <w:t>Beneficiarul</w:t>
            </w:r>
            <w:proofErr w:type="spellEnd"/>
            <w:r w:rsidRPr="00637A45">
              <w:rPr>
                <w:lang w:val="en-US"/>
              </w:rPr>
              <w:t xml:space="preserve"> are </w:t>
            </w:r>
            <w:proofErr w:type="spellStart"/>
            <w:r w:rsidRPr="00637A45">
              <w:rPr>
                <w:lang w:val="en-US"/>
              </w:rPr>
              <w:t>dreptul</w:t>
            </w:r>
            <w:proofErr w:type="spellEnd"/>
            <w:r w:rsidRPr="00637A45">
              <w:rPr>
                <w:lang w:val="en-US"/>
              </w:rPr>
              <w:t xml:space="preserve"> de a </w:t>
            </w:r>
            <w:proofErr w:type="spellStart"/>
            <w:r w:rsidR="0060188C" w:rsidRPr="00637A45">
              <w:rPr>
                <w:lang w:val="en-US"/>
              </w:rPr>
              <w:t>rezolvi</w:t>
            </w:r>
            <w:proofErr w:type="spellEnd"/>
            <w:r w:rsidR="00C33344" w:rsidRPr="00637A45">
              <w:rPr>
                <w:lang w:val="en-US"/>
              </w:rPr>
              <w:t xml:space="preserve"> </w:t>
            </w:r>
            <w:r w:rsidRPr="00637A45">
              <w:rPr>
                <w:lang w:val="en-US"/>
              </w:rPr>
              <w:t xml:space="preserve">unilateral un contract de </w:t>
            </w:r>
            <w:proofErr w:type="spellStart"/>
            <w:r w:rsidRPr="00637A45">
              <w:rPr>
                <w:lang w:val="en-US"/>
              </w:rPr>
              <w:t>achiziţii</w:t>
            </w:r>
            <w:proofErr w:type="spellEnd"/>
            <w:r w:rsidRPr="00637A45">
              <w:rPr>
                <w:lang w:val="en-US"/>
              </w:rPr>
              <w:t xml:space="preserve"> </w:t>
            </w:r>
            <w:proofErr w:type="spellStart"/>
            <w:r w:rsidRPr="00637A45">
              <w:rPr>
                <w:lang w:val="en-US"/>
              </w:rPr>
              <w:t>publice</w:t>
            </w:r>
            <w:proofErr w:type="spellEnd"/>
            <w:r w:rsidRPr="00637A45">
              <w:rPr>
                <w:lang w:val="en-US"/>
              </w:rPr>
              <w:t xml:space="preserve"> </w:t>
            </w:r>
            <w:proofErr w:type="spellStart"/>
            <w:r w:rsidRPr="00637A45">
              <w:rPr>
                <w:lang w:val="en-US"/>
              </w:rPr>
              <w:t>în</w:t>
            </w:r>
            <w:proofErr w:type="spellEnd"/>
            <w:r w:rsidRPr="00637A45">
              <w:rPr>
                <w:lang w:val="en-US"/>
              </w:rPr>
              <w:t xml:space="preserve"> </w:t>
            </w:r>
            <w:proofErr w:type="spellStart"/>
            <w:r w:rsidRPr="00637A45">
              <w:rPr>
                <w:lang w:val="en-US"/>
              </w:rPr>
              <w:t>perioada</w:t>
            </w:r>
            <w:proofErr w:type="spellEnd"/>
            <w:r w:rsidRPr="00637A45">
              <w:rPr>
                <w:lang w:val="en-US"/>
              </w:rPr>
              <w:t xml:space="preserve"> de </w:t>
            </w:r>
            <w:proofErr w:type="spellStart"/>
            <w:r w:rsidRPr="00637A45">
              <w:rPr>
                <w:lang w:val="en-US"/>
              </w:rPr>
              <w:t>valabilitate</w:t>
            </w:r>
            <w:proofErr w:type="spellEnd"/>
            <w:r w:rsidRPr="00637A45">
              <w:rPr>
                <w:lang w:val="en-US"/>
              </w:rPr>
              <w:t xml:space="preserve"> a </w:t>
            </w:r>
            <w:proofErr w:type="spellStart"/>
            <w:r w:rsidRPr="00637A45">
              <w:rPr>
                <w:lang w:val="en-US"/>
              </w:rPr>
              <w:t>acestuia</w:t>
            </w:r>
            <w:proofErr w:type="spellEnd"/>
            <w:r w:rsidRPr="00637A45">
              <w:rPr>
                <w:lang w:val="en-US"/>
              </w:rPr>
              <w:t xml:space="preserve"> </w:t>
            </w:r>
            <w:proofErr w:type="spellStart"/>
            <w:r w:rsidRPr="00637A45">
              <w:rPr>
                <w:lang w:val="en-US"/>
              </w:rPr>
              <w:t>în</w:t>
            </w:r>
            <w:proofErr w:type="spellEnd"/>
            <w:r w:rsidRPr="00637A45">
              <w:rPr>
                <w:lang w:val="en-US"/>
              </w:rPr>
              <w:t xml:space="preserve"> </w:t>
            </w:r>
            <w:proofErr w:type="spellStart"/>
            <w:r w:rsidRPr="00637A45">
              <w:rPr>
                <w:lang w:val="en-US"/>
              </w:rPr>
              <w:t>una</w:t>
            </w:r>
            <w:proofErr w:type="spellEnd"/>
            <w:r w:rsidRPr="00637A45">
              <w:rPr>
                <w:lang w:val="en-US"/>
              </w:rPr>
              <w:t xml:space="preserve"> </w:t>
            </w:r>
            <w:proofErr w:type="spellStart"/>
            <w:r w:rsidRPr="00637A45">
              <w:rPr>
                <w:lang w:val="en-US"/>
              </w:rPr>
              <w:t>dintre</w:t>
            </w:r>
            <w:proofErr w:type="spellEnd"/>
            <w:r w:rsidRPr="00637A45">
              <w:rPr>
                <w:lang w:val="en-US"/>
              </w:rPr>
              <w:t xml:space="preserve"> </w:t>
            </w:r>
            <w:proofErr w:type="spellStart"/>
            <w:r w:rsidRPr="00637A45">
              <w:rPr>
                <w:lang w:val="en-US"/>
              </w:rPr>
              <w:t>următoarele</w:t>
            </w:r>
            <w:proofErr w:type="spellEnd"/>
            <w:r w:rsidRPr="00637A45">
              <w:rPr>
                <w:lang w:val="en-US"/>
              </w:rPr>
              <w:t xml:space="preserve"> </w:t>
            </w:r>
            <w:proofErr w:type="spellStart"/>
            <w:r w:rsidRPr="00637A45">
              <w:rPr>
                <w:lang w:val="en-US"/>
              </w:rPr>
              <w:t>situaţii</w:t>
            </w:r>
            <w:proofErr w:type="spellEnd"/>
            <w:r w:rsidRPr="00637A45">
              <w:rPr>
                <w:lang w:val="en-US"/>
              </w:rPr>
              <w:t>:</w:t>
            </w:r>
          </w:p>
          <w:p w14:paraId="0B584BAB" w14:textId="77777777" w:rsidR="00E22640" w:rsidRPr="00637A45" w:rsidRDefault="00E22640" w:rsidP="00E22640">
            <w:pPr>
              <w:pStyle w:val="af2"/>
              <w:tabs>
                <w:tab w:val="left" w:pos="567"/>
                <w:tab w:val="left" w:pos="2070"/>
              </w:tabs>
              <w:rPr>
                <w:lang w:val="en-US"/>
              </w:rPr>
            </w:pPr>
            <w:r w:rsidRPr="00637A45">
              <w:rPr>
                <w:lang w:val="en-US"/>
              </w:rPr>
              <w:t xml:space="preserve">    a) </w:t>
            </w:r>
            <w:proofErr w:type="spellStart"/>
            <w:r w:rsidRPr="00637A45">
              <w:rPr>
                <w:lang w:val="en-US"/>
              </w:rPr>
              <w:t>contractantul</w:t>
            </w:r>
            <w:proofErr w:type="spellEnd"/>
            <w:r w:rsidRPr="00637A45">
              <w:rPr>
                <w:lang w:val="en-US"/>
              </w:rPr>
              <w:t xml:space="preserve"> se </w:t>
            </w:r>
            <w:proofErr w:type="spellStart"/>
            <w:r w:rsidRPr="00637A45">
              <w:rPr>
                <w:lang w:val="en-US"/>
              </w:rPr>
              <w:t>afla</w:t>
            </w:r>
            <w:proofErr w:type="spellEnd"/>
            <w:r w:rsidRPr="00637A45">
              <w:rPr>
                <w:lang w:val="en-US"/>
              </w:rPr>
              <w:t xml:space="preserve">, la </w:t>
            </w:r>
            <w:proofErr w:type="spellStart"/>
            <w:r w:rsidRPr="00637A45">
              <w:rPr>
                <w:lang w:val="en-US"/>
              </w:rPr>
              <w:t>momentul</w:t>
            </w:r>
            <w:proofErr w:type="spellEnd"/>
            <w:r w:rsidRPr="00637A45">
              <w:rPr>
                <w:lang w:val="en-US"/>
              </w:rPr>
              <w:t xml:space="preserve"> </w:t>
            </w:r>
            <w:proofErr w:type="spellStart"/>
            <w:r w:rsidRPr="00637A45">
              <w:rPr>
                <w:lang w:val="en-US"/>
              </w:rPr>
              <w:t>atribuirii</w:t>
            </w:r>
            <w:proofErr w:type="spellEnd"/>
            <w:r w:rsidRPr="00637A45">
              <w:rPr>
                <w:lang w:val="en-US"/>
              </w:rPr>
              <w:t xml:space="preserve"> </w:t>
            </w:r>
            <w:proofErr w:type="spellStart"/>
            <w:r w:rsidRPr="00637A45">
              <w:rPr>
                <w:lang w:val="en-US"/>
              </w:rPr>
              <w:t>lui</w:t>
            </w:r>
            <w:proofErr w:type="spellEnd"/>
            <w:r w:rsidRPr="00637A45">
              <w:rPr>
                <w:lang w:val="en-US"/>
              </w:rPr>
              <w:t xml:space="preserve">, </w:t>
            </w:r>
            <w:proofErr w:type="spellStart"/>
            <w:r w:rsidRPr="00637A45">
              <w:rPr>
                <w:lang w:val="en-US"/>
              </w:rPr>
              <w:t>în</w:t>
            </w:r>
            <w:proofErr w:type="spellEnd"/>
            <w:r w:rsidRPr="00637A45">
              <w:rPr>
                <w:lang w:val="en-US"/>
              </w:rPr>
              <w:t xml:space="preserve"> </w:t>
            </w:r>
            <w:proofErr w:type="spellStart"/>
            <w:r w:rsidRPr="00637A45">
              <w:rPr>
                <w:lang w:val="en-US"/>
              </w:rPr>
              <w:t>una</w:t>
            </w:r>
            <w:proofErr w:type="spellEnd"/>
            <w:r w:rsidRPr="00637A45">
              <w:rPr>
                <w:lang w:val="en-US"/>
              </w:rPr>
              <w:t xml:space="preserve"> </w:t>
            </w:r>
            <w:proofErr w:type="spellStart"/>
            <w:r w:rsidRPr="00637A45">
              <w:rPr>
                <w:lang w:val="en-US"/>
              </w:rPr>
              <w:t>dintre</w:t>
            </w:r>
            <w:proofErr w:type="spellEnd"/>
            <w:r w:rsidRPr="00637A45">
              <w:rPr>
                <w:lang w:val="en-US"/>
              </w:rPr>
              <w:t xml:space="preserve"> </w:t>
            </w:r>
            <w:proofErr w:type="spellStart"/>
            <w:r w:rsidRPr="00637A45">
              <w:rPr>
                <w:lang w:val="en-US"/>
              </w:rPr>
              <w:t>situaţiile</w:t>
            </w:r>
            <w:proofErr w:type="spellEnd"/>
            <w:r w:rsidRPr="00637A45">
              <w:rPr>
                <w:lang w:val="en-US"/>
              </w:rPr>
              <w:t xml:space="preserve"> care </w:t>
            </w:r>
            <w:proofErr w:type="spellStart"/>
            <w:r w:rsidRPr="00637A45">
              <w:rPr>
                <w:lang w:val="en-US"/>
              </w:rPr>
              <w:t>ar</w:t>
            </w:r>
            <w:proofErr w:type="spellEnd"/>
            <w:r w:rsidRPr="00637A45">
              <w:rPr>
                <w:lang w:val="en-US"/>
              </w:rPr>
              <w:t xml:space="preserve"> fi </w:t>
            </w:r>
            <w:proofErr w:type="spellStart"/>
            <w:r w:rsidRPr="00637A45">
              <w:rPr>
                <w:lang w:val="en-US"/>
              </w:rPr>
              <w:t>determinat</w:t>
            </w:r>
            <w:proofErr w:type="spellEnd"/>
            <w:r w:rsidRPr="00637A45">
              <w:rPr>
                <w:lang w:val="en-US"/>
              </w:rPr>
              <w:t xml:space="preserve"> </w:t>
            </w:r>
            <w:proofErr w:type="spellStart"/>
            <w:r w:rsidRPr="00637A45">
              <w:rPr>
                <w:lang w:val="en-US"/>
              </w:rPr>
              <w:t>excluderea</w:t>
            </w:r>
            <w:proofErr w:type="spellEnd"/>
            <w:r w:rsidRPr="00637A45">
              <w:rPr>
                <w:lang w:val="en-US"/>
              </w:rPr>
              <w:t xml:space="preserve"> </w:t>
            </w:r>
            <w:proofErr w:type="spellStart"/>
            <w:r w:rsidRPr="00637A45">
              <w:rPr>
                <w:lang w:val="en-US"/>
              </w:rPr>
              <w:t>sa</w:t>
            </w:r>
            <w:proofErr w:type="spellEnd"/>
            <w:r w:rsidRPr="00637A45">
              <w:rPr>
                <w:lang w:val="en-US"/>
              </w:rPr>
              <w:t xml:space="preserve"> din </w:t>
            </w:r>
            <w:proofErr w:type="spellStart"/>
            <w:r w:rsidRPr="00637A45">
              <w:rPr>
                <w:lang w:val="en-US"/>
              </w:rPr>
              <w:t>proce</w:t>
            </w:r>
            <w:r w:rsidR="00C33344" w:rsidRPr="00637A45">
              <w:rPr>
                <w:lang w:val="en-US"/>
              </w:rPr>
              <w:t>dura</w:t>
            </w:r>
            <w:proofErr w:type="spellEnd"/>
            <w:r w:rsidR="00C33344" w:rsidRPr="00637A45">
              <w:rPr>
                <w:lang w:val="en-US"/>
              </w:rPr>
              <w:t xml:space="preserve"> de </w:t>
            </w:r>
            <w:proofErr w:type="spellStart"/>
            <w:r w:rsidR="00C33344" w:rsidRPr="00637A45">
              <w:rPr>
                <w:lang w:val="en-US"/>
              </w:rPr>
              <w:t>atribuire</w:t>
            </w:r>
            <w:proofErr w:type="spellEnd"/>
            <w:r w:rsidR="00C33344" w:rsidRPr="00637A45">
              <w:rPr>
                <w:lang w:val="en-US"/>
              </w:rPr>
              <w:t xml:space="preserve"> </w:t>
            </w:r>
            <w:proofErr w:type="spellStart"/>
            <w:r w:rsidR="00C33344" w:rsidRPr="00637A45">
              <w:rPr>
                <w:lang w:val="en-US"/>
              </w:rPr>
              <w:t>potrivit</w:t>
            </w:r>
            <w:proofErr w:type="spellEnd"/>
            <w:r w:rsidR="00C33344" w:rsidRPr="00637A45">
              <w:rPr>
                <w:lang w:val="en-US"/>
              </w:rPr>
              <w:t xml:space="preserve"> art.</w:t>
            </w:r>
            <w:r w:rsidR="00DF4DCF" w:rsidRPr="00637A45">
              <w:rPr>
                <w:lang w:val="en-US"/>
              </w:rPr>
              <w:t xml:space="preserve"> </w:t>
            </w:r>
            <w:r w:rsidRPr="00637A45">
              <w:rPr>
                <w:lang w:val="en-US"/>
              </w:rPr>
              <w:t>19</w:t>
            </w:r>
            <w:r w:rsidR="00802287" w:rsidRPr="00637A45">
              <w:rPr>
                <w:lang w:val="en-US"/>
              </w:rPr>
              <w:t xml:space="preserve"> al </w:t>
            </w:r>
            <w:proofErr w:type="spellStart"/>
            <w:r w:rsidR="00802287" w:rsidRPr="00637A45">
              <w:rPr>
                <w:lang w:val="en-US"/>
              </w:rPr>
              <w:t>Legii</w:t>
            </w:r>
            <w:proofErr w:type="spellEnd"/>
            <w:r w:rsidR="00802287" w:rsidRPr="00637A45">
              <w:rPr>
                <w:lang w:val="en-US"/>
              </w:rPr>
              <w:t xml:space="preserve"> </w:t>
            </w:r>
            <w:r w:rsidR="0060188C" w:rsidRPr="00637A45">
              <w:rPr>
                <w:lang w:val="en-US"/>
              </w:rPr>
              <w:t>nr.</w:t>
            </w:r>
            <w:r w:rsidR="00FF5CB2" w:rsidRPr="00637A45">
              <w:rPr>
                <w:lang w:val="en-US"/>
              </w:rPr>
              <w:t xml:space="preserve"> </w:t>
            </w:r>
            <w:r w:rsidR="00802287" w:rsidRPr="00637A45">
              <w:rPr>
                <w:lang w:val="en-US"/>
              </w:rPr>
              <w:t xml:space="preserve">131/2015 </w:t>
            </w:r>
            <w:proofErr w:type="spellStart"/>
            <w:r w:rsidR="00802287" w:rsidRPr="00637A45">
              <w:rPr>
                <w:lang w:val="en-US"/>
              </w:rPr>
              <w:t>privind</w:t>
            </w:r>
            <w:proofErr w:type="spellEnd"/>
            <w:r w:rsidR="00802287" w:rsidRPr="00637A45">
              <w:rPr>
                <w:lang w:val="en-US"/>
              </w:rPr>
              <w:t xml:space="preserve"> </w:t>
            </w:r>
            <w:proofErr w:type="spellStart"/>
            <w:r w:rsidR="00802287" w:rsidRPr="00637A45">
              <w:rPr>
                <w:lang w:val="en-US"/>
              </w:rPr>
              <w:t>achizițiile</w:t>
            </w:r>
            <w:proofErr w:type="spellEnd"/>
            <w:r w:rsidR="00802287" w:rsidRPr="00637A45">
              <w:rPr>
                <w:lang w:val="en-US"/>
              </w:rPr>
              <w:t xml:space="preserve"> </w:t>
            </w:r>
            <w:proofErr w:type="spellStart"/>
            <w:r w:rsidR="00802287" w:rsidRPr="00637A45">
              <w:rPr>
                <w:lang w:val="en-US"/>
              </w:rPr>
              <w:t>publice</w:t>
            </w:r>
            <w:proofErr w:type="spellEnd"/>
            <w:r w:rsidRPr="00637A45">
              <w:rPr>
                <w:lang w:val="en-US"/>
              </w:rPr>
              <w:t>;</w:t>
            </w:r>
          </w:p>
          <w:p w14:paraId="555B8C14" w14:textId="77777777" w:rsidR="00E22640" w:rsidRPr="00637A45" w:rsidRDefault="00E22640" w:rsidP="00E22640">
            <w:pPr>
              <w:pStyle w:val="af2"/>
              <w:tabs>
                <w:tab w:val="left" w:pos="567"/>
                <w:tab w:val="left" w:pos="2070"/>
              </w:tabs>
              <w:rPr>
                <w:lang w:val="en-US"/>
              </w:rPr>
            </w:pPr>
            <w:r w:rsidRPr="00637A45">
              <w:rPr>
                <w:lang w:val="en-US"/>
              </w:rPr>
              <w:t xml:space="preserve">    b) </w:t>
            </w:r>
            <w:proofErr w:type="spellStart"/>
            <w:r w:rsidRPr="00637A45">
              <w:rPr>
                <w:lang w:val="en-US"/>
              </w:rPr>
              <w:t>contractul</w:t>
            </w:r>
            <w:proofErr w:type="spellEnd"/>
            <w:r w:rsidRPr="00637A45">
              <w:rPr>
                <w:lang w:val="en-US"/>
              </w:rPr>
              <w:t xml:space="preserve"> a </w:t>
            </w:r>
            <w:proofErr w:type="spellStart"/>
            <w:r w:rsidRPr="00637A45">
              <w:rPr>
                <w:lang w:val="en-US"/>
              </w:rPr>
              <w:t>făcut</w:t>
            </w:r>
            <w:proofErr w:type="spellEnd"/>
            <w:r w:rsidRPr="00637A45">
              <w:rPr>
                <w:lang w:val="en-US"/>
              </w:rPr>
              <w:t xml:space="preserve"> </w:t>
            </w:r>
            <w:proofErr w:type="spellStart"/>
            <w:r w:rsidRPr="00637A45">
              <w:rPr>
                <w:lang w:val="en-US"/>
              </w:rPr>
              <w:t>obiectul</w:t>
            </w:r>
            <w:proofErr w:type="spellEnd"/>
            <w:r w:rsidRPr="00637A45">
              <w:rPr>
                <w:lang w:val="en-US"/>
              </w:rPr>
              <w:t xml:space="preserve"> </w:t>
            </w:r>
            <w:proofErr w:type="spellStart"/>
            <w:r w:rsidRPr="00637A45">
              <w:rPr>
                <w:lang w:val="en-US"/>
              </w:rPr>
              <w:t>unei</w:t>
            </w:r>
            <w:proofErr w:type="spellEnd"/>
            <w:r w:rsidRPr="00637A45">
              <w:rPr>
                <w:lang w:val="en-US"/>
              </w:rPr>
              <w:t xml:space="preserve"> </w:t>
            </w:r>
            <w:proofErr w:type="spellStart"/>
            <w:r w:rsidRPr="00637A45">
              <w:rPr>
                <w:lang w:val="en-US"/>
              </w:rPr>
              <w:t>modificări</w:t>
            </w:r>
            <w:proofErr w:type="spellEnd"/>
            <w:r w:rsidRPr="00637A45">
              <w:rPr>
                <w:lang w:val="en-US"/>
              </w:rPr>
              <w:t xml:space="preserve"> </w:t>
            </w:r>
            <w:proofErr w:type="spellStart"/>
            <w:r w:rsidRPr="00637A45">
              <w:rPr>
                <w:lang w:val="en-US"/>
              </w:rPr>
              <w:t>substanțiale</w:t>
            </w:r>
            <w:proofErr w:type="spellEnd"/>
            <w:r w:rsidRPr="00637A45">
              <w:rPr>
                <w:lang w:val="en-US"/>
              </w:rPr>
              <w:t xml:space="preserve"> care </w:t>
            </w:r>
            <w:proofErr w:type="spellStart"/>
            <w:r w:rsidRPr="00637A45">
              <w:rPr>
                <w:lang w:val="en-US"/>
              </w:rPr>
              <w:t>necesita</w:t>
            </w:r>
            <w:proofErr w:type="spellEnd"/>
            <w:r w:rsidRPr="00637A45">
              <w:rPr>
                <w:lang w:val="en-US"/>
              </w:rPr>
              <w:t xml:space="preserve"> o </w:t>
            </w:r>
            <w:proofErr w:type="spellStart"/>
            <w:r w:rsidRPr="00637A45">
              <w:rPr>
                <w:lang w:val="en-US"/>
              </w:rPr>
              <w:t>nouă</w:t>
            </w:r>
            <w:proofErr w:type="spellEnd"/>
            <w:r w:rsidRPr="00637A45">
              <w:rPr>
                <w:lang w:val="en-US"/>
              </w:rPr>
              <w:t xml:space="preserve"> </w:t>
            </w:r>
            <w:proofErr w:type="spellStart"/>
            <w:r w:rsidRPr="00637A45">
              <w:rPr>
                <w:lang w:val="en-US"/>
              </w:rPr>
              <w:t>procedură</w:t>
            </w:r>
            <w:proofErr w:type="spellEnd"/>
            <w:r w:rsidRPr="00637A45">
              <w:rPr>
                <w:lang w:val="en-US"/>
              </w:rPr>
              <w:t xml:space="preserve"> de </w:t>
            </w:r>
            <w:proofErr w:type="spellStart"/>
            <w:r w:rsidRPr="00637A45">
              <w:rPr>
                <w:lang w:val="en-US"/>
              </w:rPr>
              <w:t>achiziție</w:t>
            </w:r>
            <w:proofErr w:type="spellEnd"/>
            <w:r w:rsidRPr="00637A45">
              <w:rPr>
                <w:lang w:val="en-US"/>
              </w:rPr>
              <w:t xml:space="preserve"> </w:t>
            </w:r>
            <w:proofErr w:type="spellStart"/>
            <w:r w:rsidRPr="00637A45">
              <w:rPr>
                <w:lang w:val="en-US"/>
              </w:rPr>
              <w:t>publică</w:t>
            </w:r>
            <w:proofErr w:type="spellEnd"/>
            <w:r w:rsidRPr="00637A45">
              <w:rPr>
                <w:lang w:val="en-US"/>
              </w:rPr>
              <w:t xml:space="preserve"> </w:t>
            </w:r>
            <w:proofErr w:type="spellStart"/>
            <w:r w:rsidRPr="00637A45">
              <w:rPr>
                <w:lang w:val="en-US"/>
              </w:rPr>
              <w:t>în</w:t>
            </w:r>
            <w:proofErr w:type="spellEnd"/>
            <w:r w:rsidRPr="00637A45">
              <w:rPr>
                <w:lang w:val="en-US"/>
              </w:rPr>
              <w:t xml:space="preserve"> </w:t>
            </w:r>
            <w:proofErr w:type="spellStart"/>
            <w:r w:rsidRPr="00637A45">
              <w:rPr>
                <w:lang w:val="en-US"/>
              </w:rPr>
              <w:t>conformitate</w:t>
            </w:r>
            <w:proofErr w:type="spellEnd"/>
            <w:r w:rsidRPr="00637A45">
              <w:rPr>
                <w:lang w:val="en-US"/>
              </w:rPr>
              <w:t xml:space="preserve"> cu art. 76</w:t>
            </w:r>
            <w:r w:rsidR="00802287" w:rsidRPr="00637A45">
              <w:rPr>
                <w:lang w:val="en-US"/>
              </w:rPr>
              <w:t xml:space="preserve"> al </w:t>
            </w:r>
            <w:proofErr w:type="spellStart"/>
            <w:r w:rsidR="00802287" w:rsidRPr="00637A45">
              <w:rPr>
                <w:lang w:val="en-US"/>
              </w:rPr>
              <w:t>Legii</w:t>
            </w:r>
            <w:proofErr w:type="spellEnd"/>
            <w:r w:rsidR="00802287" w:rsidRPr="00637A45">
              <w:rPr>
                <w:lang w:val="en-US"/>
              </w:rPr>
              <w:t xml:space="preserve"> </w:t>
            </w:r>
            <w:r w:rsidR="0060188C" w:rsidRPr="00637A45">
              <w:rPr>
                <w:lang w:val="en-US"/>
              </w:rPr>
              <w:t>nr.</w:t>
            </w:r>
            <w:r w:rsidR="00DF4DCF" w:rsidRPr="00637A45">
              <w:rPr>
                <w:lang w:val="en-US"/>
              </w:rPr>
              <w:t xml:space="preserve"> </w:t>
            </w:r>
            <w:r w:rsidR="00802287" w:rsidRPr="00637A45">
              <w:rPr>
                <w:lang w:val="en-US"/>
              </w:rPr>
              <w:t xml:space="preserve">131/2015 </w:t>
            </w:r>
            <w:proofErr w:type="spellStart"/>
            <w:r w:rsidR="00802287" w:rsidRPr="00637A45">
              <w:rPr>
                <w:lang w:val="en-US"/>
              </w:rPr>
              <w:t>privind</w:t>
            </w:r>
            <w:proofErr w:type="spellEnd"/>
            <w:r w:rsidR="00802287" w:rsidRPr="00637A45">
              <w:rPr>
                <w:lang w:val="en-US"/>
              </w:rPr>
              <w:t xml:space="preserve"> </w:t>
            </w:r>
            <w:proofErr w:type="spellStart"/>
            <w:r w:rsidR="00802287" w:rsidRPr="00637A45">
              <w:rPr>
                <w:lang w:val="en-US"/>
              </w:rPr>
              <w:t>achizițiile</w:t>
            </w:r>
            <w:proofErr w:type="spellEnd"/>
            <w:r w:rsidR="00802287" w:rsidRPr="00637A45">
              <w:rPr>
                <w:lang w:val="en-US"/>
              </w:rPr>
              <w:t xml:space="preserve"> </w:t>
            </w:r>
            <w:proofErr w:type="spellStart"/>
            <w:r w:rsidR="00802287" w:rsidRPr="00637A45">
              <w:rPr>
                <w:lang w:val="en-US"/>
              </w:rPr>
              <w:t>publice</w:t>
            </w:r>
            <w:proofErr w:type="spellEnd"/>
            <w:r w:rsidRPr="00637A45">
              <w:rPr>
                <w:lang w:val="en-US"/>
              </w:rPr>
              <w:t>;</w:t>
            </w:r>
          </w:p>
          <w:p w14:paraId="3419B482" w14:textId="77777777" w:rsidR="00E22640" w:rsidRPr="00637A45" w:rsidRDefault="00E22640" w:rsidP="00E22640">
            <w:pPr>
              <w:pStyle w:val="af2"/>
              <w:tabs>
                <w:tab w:val="left" w:pos="567"/>
                <w:tab w:val="left" w:pos="2070"/>
              </w:tabs>
              <w:rPr>
                <w:lang w:val="en-US"/>
              </w:rPr>
            </w:pPr>
            <w:r w:rsidRPr="00637A45">
              <w:rPr>
                <w:lang w:val="en-US"/>
              </w:rPr>
              <w:t xml:space="preserve">    c) </w:t>
            </w:r>
            <w:proofErr w:type="spellStart"/>
            <w:r w:rsidRPr="00637A45">
              <w:rPr>
                <w:lang w:val="en-US"/>
              </w:rPr>
              <w:t>contractul</w:t>
            </w:r>
            <w:proofErr w:type="spellEnd"/>
            <w:r w:rsidRPr="00637A45">
              <w:rPr>
                <w:lang w:val="en-US"/>
              </w:rPr>
              <w:t xml:space="preserve"> nu </w:t>
            </w:r>
            <w:proofErr w:type="spellStart"/>
            <w:r w:rsidRPr="00637A45">
              <w:rPr>
                <w:lang w:val="en-US"/>
              </w:rPr>
              <w:t>ar</w:t>
            </w:r>
            <w:proofErr w:type="spellEnd"/>
            <w:r w:rsidRPr="00637A45">
              <w:rPr>
                <w:lang w:val="en-US"/>
              </w:rPr>
              <w:t xml:space="preserve"> fi </w:t>
            </w:r>
            <w:proofErr w:type="spellStart"/>
            <w:r w:rsidRPr="00637A45">
              <w:rPr>
                <w:lang w:val="en-US"/>
              </w:rPr>
              <w:t>trebuit</w:t>
            </w:r>
            <w:proofErr w:type="spellEnd"/>
            <w:r w:rsidRPr="00637A45">
              <w:rPr>
                <w:lang w:val="en-US"/>
              </w:rPr>
              <w:t xml:space="preserve"> </w:t>
            </w:r>
            <w:proofErr w:type="spellStart"/>
            <w:r w:rsidRPr="00637A45">
              <w:rPr>
                <w:lang w:val="en-US"/>
              </w:rPr>
              <w:t>să</w:t>
            </w:r>
            <w:proofErr w:type="spellEnd"/>
            <w:r w:rsidRPr="00637A45">
              <w:rPr>
                <w:lang w:val="en-US"/>
              </w:rPr>
              <w:t xml:space="preserve"> fie </w:t>
            </w:r>
            <w:proofErr w:type="spellStart"/>
            <w:r w:rsidRPr="00637A45">
              <w:rPr>
                <w:lang w:val="en-US"/>
              </w:rPr>
              <w:t>atribui</w:t>
            </w:r>
            <w:r w:rsidR="00C33344" w:rsidRPr="00637A45">
              <w:rPr>
                <w:lang w:val="en-US"/>
              </w:rPr>
              <w:t>t</w:t>
            </w:r>
            <w:proofErr w:type="spellEnd"/>
            <w:r w:rsidR="00C33344" w:rsidRPr="00637A45">
              <w:rPr>
                <w:lang w:val="en-US"/>
              </w:rPr>
              <w:t xml:space="preserve"> </w:t>
            </w:r>
            <w:proofErr w:type="spellStart"/>
            <w:r w:rsidR="00C33344" w:rsidRPr="00637A45">
              <w:rPr>
                <w:lang w:val="en-US"/>
              </w:rPr>
              <w:t>contractantului</w:t>
            </w:r>
            <w:proofErr w:type="spellEnd"/>
            <w:r w:rsidR="00C33344" w:rsidRPr="00637A45">
              <w:rPr>
                <w:lang w:val="en-US"/>
              </w:rPr>
              <w:t xml:space="preserve"> </w:t>
            </w:r>
            <w:proofErr w:type="spellStart"/>
            <w:r w:rsidR="00C33344" w:rsidRPr="00637A45">
              <w:rPr>
                <w:lang w:val="en-US"/>
              </w:rPr>
              <w:t>respectiv</w:t>
            </w:r>
            <w:proofErr w:type="spellEnd"/>
            <w:r w:rsidR="00C33344" w:rsidRPr="00637A45">
              <w:rPr>
                <w:lang w:val="en-US"/>
              </w:rPr>
              <w:t xml:space="preserve">, </w:t>
            </w:r>
            <w:proofErr w:type="spellStart"/>
            <w:r w:rsidR="00C33344" w:rsidRPr="00637A45">
              <w:rPr>
                <w:lang w:val="en-US"/>
              </w:rPr>
              <w:t>avâ</w:t>
            </w:r>
            <w:r w:rsidRPr="00637A45">
              <w:rPr>
                <w:lang w:val="en-US"/>
              </w:rPr>
              <w:t>nd</w:t>
            </w:r>
            <w:proofErr w:type="spellEnd"/>
            <w:r w:rsidRPr="00637A45">
              <w:rPr>
                <w:lang w:val="en-US"/>
              </w:rPr>
              <w:t xml:space="preserve"> </w:t>
            </w:r>
            <w:proofErr w:type="spellStart"/>
            <w:r w:rsidRPr="00637A45">
              <w:rPr>
                <w:lang w:val="en-US"/>
              </w:rPr>
              <w:t>în</w:t>
            </w:r>
            <w:proofErr w:type="spellEnd"/>
            <w:r w:rsidRPr="00637A45">
              <w:rPr>
                <w:lang w:val="en-US"/>
              </w:rPr>
              <w:t xml:space="preserve"> </w:t>
            </w:r>
            <w:proofErr w:type="spellStart"/>
            <w:r w:rsidRPr="00637A45">
              <w:rPr>
                <w:lang w:val="en-US"/>
              </w:rPr>
              <w:t>vedere</w:t>
            </w:r>
            <w:proofErr w:type="spellEnd"/>
            <w:r w:rsidRPr="00637A45">
              <w:rPr>
                <w:lang w:val="en-US"/>
              </w:rPr>
              <w:t xml:space="preserve"> o </w:t>
            </w:r>
            <w:proofErr w:type="spellStart"/>
            <w:r w:rsidRPr="00637A45">
              <w:rPr>
                <w:lang w:val="en-US"/>
              </w:rPr>
              <w:t>încălcare</w:t>
            </w:r>
            <w:proofErr w:type="spellEnd"/>
            <w:r w:rsidRPr="00637A45">
              <w:rPr>
                <w:lang w:val="en-US"/>
              </w:rPr>
              <w:t xml:space="preserve"> </w:t>
            </w:r>
            <w:proofErr w:type="spellStart"/>
            <w:r w:rsidRPr="00637A45">
              <w:rPr>
                <w:lang w:val="en-US"/>
              </w:rPr>
              <w:t>gravă</w:t>
            </w:r>
            <w:proofErr w:type="spellEnd"/>
            <w:r w:rsidRPr="00637A45">
              <w:rPr>
                <w:lang w:val="en-US"/>
              </w:rPr>
              <w:t xml:space="preserve"> a </w:t>
            </w:r>
            <w:proofErr w:type="spellStart"/>
            <w:r w:rsidRPr="00637A45">
              <w:rPr>
                <w:lang w:val="en-US"/>
              </w:rPr>
              <w:t>obligaţiilor</w:t>
            </w:r>
            <w:proofErr w:type="spellEnd"/>
            <w:r w:rsidRPr="00637A45">
              <w:rPr>
                <w:lang w:val="en-US"/>
              </w:rPr>
              <w:t xml:space="preserve"> </w:t>
            </w:r>
            <w:proofErr w:type="spellStart"/>
            <w:r w:rsidRPr="00637A45">
              <w:rPr>
                <w:lang w:val="en-US"/>
              </w:rPr>
              <w:t>ce</w:t>
            </w:r>
            <w:proofErr w:type="spellEnd"/>
            <w:r w:rsidRPr="00637A45">
              <w:rPr>
                <w:lang w:val="en-US"/>
              </w:rPr>
              <w:t xml:space="preserve"> </w:t>
            </w:r>
            <w:proofErr w:type="spellStart"/>
            <w:r w:rsidRPr="00637A45">
              <w:rPr>
                <w:lang w:val="en-US"/>
              </w:rPr>
              <w:t>rezultă</w:t>
            </w:r>
            <w:proofErr w:type="spellEnd"/>
            <w:r w:rsidRPr="00637A45">
              <w:rPr>
                <w:lang w:val="en-US"/>
              </w:rPr>
              <w:t xml:space="preserve"> din </w:t>
            </w:r>
            <w:proofErr w:type="spellStart"/>
            <w:r w:rsidR="00802287" w:rsidRPr="00637A45">
              <w:rPr>
                <w:lang w:val="en-US"/>
              </w:rPr>
              <w:t>Legea</w:t>
            </w:r>
            <w:proofErr w:type="spellEnd"/>
            <w:r w:rsidR="00802287" w:rsidRPr="00637A45">
              <w:rPr>
                <w:lang w:val="en-US"/>
              </w:rPr>
              <w:t xml:space="preserve"> </w:t>
            </w:r>
            <w:r w:rsidR="0060188C" w:rsidRPr="00637A45">
              <w:rPr>
                <w:lang w:val="en-US"/>
              </w:rPr>
              <w:t>nr.</w:t>
            </w:r>
            <w:r w:rsidR="00DF4DCF" w:rsidRPr="00637A45">
              <w:rPr>
                <w:lang w:val="en-US"/>
              </w:rPr>
              <w:t xml:space="preserve"> </w:t>
            </w:r>
            <w:r w:rsidR="00802287" w:rsidRPr="00637A45">
              <w:rPr>
                <w:lang w:val="en-US"/>
              </w:rPr>
              <w:t xml:space="preserve">131/2015 </w:t>
            </w:r>
            <w:proofErr w:type="spellStart"/>
            <w:r w:rsidR="00802287" w:rsidRPr="00637A45">
              <w:rPr>
                <w:lang w:val="en-US"/>
              </w:rPr>
              <w:t>priviind</w:t>
            </w:r>
            <w:proofErr w:type="spellEnd"/>
            <w:r w:rsidR="00802287" w:rsidRPr="00637A45">
              <w:rPr>
                <w:lang w:val="en-US"/>
              </w:rPr>
              <w:t xml:space="preserve"> </w:t>
            </w:r>
            <w:proofErr w:type="spellStart"/>
            <w:r w:rsidR="00802287" w:rsidRPr="00637A45">
              <w:rPr>
                <w:lang w:val="en-US"/>
              </w:rPr>
              <w:t>achizițiile</w:t>
            </w:r>
            <w:proofErr w:type="spellEnd"/>
            <w:r w:rsidR="00802287" w:rsidRPr="00637A45">
              <w:rPr>
                <w:lang w:val="en-US"/>
              </w:rPr>
              <w:t xml:space="preserve"> </w:t>
            </w:r>
            <w:proofErr w:type="spellStart"/>
            <w:r w:rsidR="00802287" w:rsidRPr="00637A45">
              <w:rPr>
                <w:lang w:val="en-US"/>
              </w:rPr>
              <w:t>publice</w:t>
            </w:r>
            <w:proofErr w:type="spellEnd"/>
            <w:r w:rsidRPr="00637A45">
              <w:rPr>
                <w:lang w:val="en-US"/>
              </w:rPr>
              <w:t xml:space="preserve"> </w:t>
            </w:r>
            <w:proofErr w:type="spellStart"/>
            <w:r w:rsidRPr="00637A45">
              <w:rPr>
                <w:lang w:val="en-US"/>
              </w:rPr>
              <w:t>și</w:t>
            </w:r>
            <w:proofErr w:type="spellEnd"/>
            <w:r w:rsidRPr="00637A45">
              <w:rPr>
                <w:lang w:val="en-US"/>
              </w:rPr>
              <w:t>/</w:t>
            </w:r>
            <w:proofErr w:type="spellStart"/>
            <w:r w:rsidRPr="00637A45">
              <w:rPr>
                <w:lang w:val="en-US"/>
              </w:rPr>
              <w:t>sau</w:t>
            </w:r>
            <w:proofErr w:type="spellEnd"/>
            <w:r w:rsidRPr="00637A45">
              <w:rPr>
                <w:lang w:val="en-US"/>
              </w:rPr>
              <w:t xml:space="preserve"> </w:t>
            </w:r>
            <w:proofErr w:type="spellStart"/>
            <w:r w:rsidRPr="00637A45">
              <w:rPr>
                <w:lang w:val="en-US"/>
              </w:rPr>
              <w:t>tratatele</w:t>
            </w:r>
            <w:proofErr w:type="spellEnd"/>
            <w:r w:rsidRPr="00637A45">
              <w:rPr>
                <w:lang w:val="en-US"/>
              </w:rPr>
              <w:t xml:space="preserve"> </w:t>
            </w:r>
            <w:proofErr w:type="spellStart"/>
            <w:r w:rsidRPr="00637A45">
              <w:rPr>
                <w:lang w:val="en-US"/>
              </w:rPr>
              <w:t>internaţionale</w:t>
            </w:r>
            <w:proofErr w:type="spellEnd"/>
            <w:r w:rsidRPr="00637A45">
              <w:rPr>
                <w:lang w:val="en-US"/>
              </w:rPr>
              <w:t xml:space="preserve"> la care </w:t>
            </w:r>
            <w:proofErr w:type="spellStart"/>
            <w:r w:rsidRPr="00637A45">
              <w:rPr>
                <w:lang w:val="en-US"/>
              </w:rPr>
              <w:t>Republica</w:t>
            </w:r>
            <w:proofErr w:type="spellEnd"/>
            <w:r w:rsidRPr="00637A45">
              <w:rPr>
                <w:lang w:val="en-US"/>
              </w:rPr>
              <w:t xml:space="preserve"> Moldova </w:t>
            </w:r>
            <w:proofErr w:type="spellStart"/>
            <w:r w:rsidRPr="00637A45">
              <w:rPr>
                <w:lang w:val="en-US"/>
              </w:rPr>
              <w:t>este</w:t>
            </w:r>
            <w:proofErr w:type="spellEnd"/>
            <w:r w:rsidRPr="00637A45">
              <w:rPr>
                <w:lang w:val="en-US"/>
              </w:rPr>
              <w:t xml:space="preserve"> </w:t>
            </w:r>
            <w:proofErr w:type="spellStart"/>
            <w:r w:rsidRPr="00637A45">
              <w:rPr>
                <w:lang w:val="en-US"/>
              </w:rPr>
              <w:t>parte</w:t>
            </w:r>
            <w:proofErr w:type="spellEnd"/>
            <w:r w:rsidRPr="00637A45">
              <w:rPr>
                <w:lang w:val="en-US"/>
              </w:rPr>
              <w:t xml:space="preserve">, care a </w:t>
            </w:r>
            <w:proofErr w:type="spellStart"/>
            <w:r w:rsidRPr="00637A45">
              <w:rPr>
                <w:lang w:val="en-US"/>
              </w:rPr>
              <w:t>fost</w:t>
            </w:r>
            <w:proofErr w:type="spellEnd"/>
            <w:r w:rsidRPr="00637A45">
              <w:rPr>
                <w:lang w:val="en-US"/>
              </w:rPr>
              <w:t xml:space="preserve"> </w:t>
            </w:r>
            <w:proofErr w:type="spellStart"/>
            <w:r w:rsidRPr="00637A45">
              <w:rPr>
                <w:lang w:val="en-US"/>
              </w:rPr>
              <w:t>constatată</w:t>
            </w:r>
            <w:proofErr w:type="spellEnd"/>
            <w:r w:rsidRPr="00637A45">
              <w:rPr>
                <w:lang w:val="en-US"/>
              </w:rPr>
              <w:t xml:space="preserve"> </w:t>
            </w:r>
            <w:proofErr w:type="spellStart"/>
            <w:r w:rsidRPr="00637A45">
              <w:rPr>
                <w:lang w:val="en-US"/>
              </w:rPr>
              <w:t>printr</w:t>
            </w:r>
            <w:proofErr w:type="spellEnd"/>
            <w:r w:rsidRPr="00637A45">
              <w:rPr>
                <w:lang w:val="en-US"/>
              </w:rPr>
              <w:t xml:space="preserve">-o </w:t>
            </w:r>
            <w:proofErr w:type="spellStart"/>
            <w:r w:rsidRPr="00637A45">
              <w:rPr>
                <w:lang w:val="en-US"/>
              </w:rPr>
              <w:t>decizie</w:t>
            </w:r>
            <w:proofErr w:type="spellEnd"/>
            <w:r w:rsidRPr="00637A45">
              <w:rPr>
                <w:lang w:val="en-US"/>
              </w:rPr>
              <w:t xml:space="preserve"> a </w:t>
            </w:r>
            <w:proofErr w:type="spellStart"/>
            <w:r w:rsidRPr="00637A45">
              <w:rPr>
                <w:lang w:val="en-US"/>
              </w:rPr>
              <w:t>unei</w:t>
            </w:r>
            <w:proofErr w:type="spellEnd"/>
            <w:r w:rsidRPr="00637A45">
              <w:rPr>
                <w:lang w:val="en-US"/>
              </w:rPr>
              <w:t xml:space="preserve"> </w:t>
            </w:r>
            <w:proofErr w:type="spellStart"/>
            <w:r w:rsidRPr="00637A45">
              <w:rPr>
                <w:lang w:val="en-US"/>
              </w:rPr>
              <w:t>instanțe</w:t>
            </w:r>
            <w:proofErr w:type="spellEnd"/>
            <w:r w:rsidRPr="00637A45">
              <w:rPr>
                <w:lang w:val="en-US"/>
              </w:rPr>
              <w:t xml:space="preserve"> </w:t>
            </w:r>
            <w:proofErr w:type="spellStart"/>
            <w:r w:rsidRPr="00637A45">
              <w:rPr>
                <w:lang w:val="en-US"/>
              </w:rPr>
              <w:t>judecătorești</w:t>
            </w:r>
            <w:proofErr w:type="spellEnd"/>
            <w:r w:rsidRPr="00637A45">
              <w:rPr>
                <w:lang w:val="en-US"/>
              </w:rPr>
              <w:t xml:space="preserve"> </w:t>
            </w:r>
            <w:proofErr w:type="spellStart"/>
            <w:r w:rsidRPr="00637A45">
              <w:rPr>
                <w:lang w:val="en-US"/>
              </w:rPr>
              <w:t>naționale</w:t>
            </w:r>
            <w:proofErr w:type="spellEnd"/>
            <w:r w:rsidRPr="00637A45">
              <w:rPr>
                <w:lang w:val="en-US"/>
              </w:rPr>
              <w:t xml:space="preserve"> </w:t>
            </w:r>
            <w:proofErr w:type="spellStart"/>
            <w:r w:rsidRPr="00637A45">
              <w:rPr>
                <w:lang w:val="en-US"/>
              </w:rPr>
              <w:t>sau</w:t>
            </w:r>
            <w:proofErr w:type="spellEnd"/>
            <w:r w:rsidRPr="00637A45">
              <w:rPr>
                <w:lang w:val="en-US"/>
              </w:rPr>
              <w:t xml:space="preserve">, </w:t>
            </w:r>
            <w:proofErr w:type="spellStart"/>
            <w:r w:rsidRPr="00637A45">
              <w:rPr>
                <w:lang w:val="en-US"/>
              </w:rPr>
              <w:t>după</w:t>
            </w:r>
            <w:proofErr w:type="spellEnd"/>
            <w:r w:rsidRPr="00637A45">
              <w:rPr>
                <w:lang w:val="en-US"/>
              </w:rPr>
              <w:t xml:space="preserve"> </w:t>
            </w:r>
            <w:proofErr w:type="spellStart"/>
            <w:r w:rsidRPr="00637A45">
              <w:rPr>
                <w:lang w:val="en-US"/>
              </w:rPr>
              <w:t>caz</w:t>
            </w:r>
            <w:proofErr w:type="spellEnd"/>
            <w:r w:rsidRPr="00637A45">
              <w:rPr>
                <w:lang w:val="en-US"/>
              </w:rPr>
              <w:t xml:space="preserve">, </w:t>
            </w:r>
            <w:proofErr w:type="spellStart"/>
            <w:r w:rsidRPr="00637A45">
              <w:rPr>
                <w:lang w:val="en-US"/>
              </w:rPr>
              <w:t>internaționale</w:t>
            </w:r>
            <w:proofErr w:type="spellEnd"/>
            <w:r w:rsidRPr="00637A45">
              <w:rPr>
                <w:lang w:val="en-US"/>
              </w:rPr>
              <w:t>.</w:t>
            </w:r>
          </w:p>
          <w:p w14:paraId="592E9F84" w14:textId="77777777" w:rsidR="00E22640" w:rsidRPr="00637A45" w:rsidRDefault="00E22640" w:rsidP="00802287">
            <w:pPr>
              <w:pStyle w:val="af2"/>
              <w:tabs>
                <w:tab w:val="left" w:pos="567"/>
                <w:tab w:val="left" w:pos="2070"/>
              </w:tabs>
              <w:ind w:firstLine="0"/>
              <w:rPr>
                <w:lang w:val="en-US"/>
              </w:rPr>
            </w:pPr>
          </w:p>
          <w:p w14:paraId="6CAA5EF2"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F095B81" w14:textId="77777777" w:rsidR="00460653" w:rsidRPr="00637A45" w:rsidRDefault="007323B6" w:rsidP="002F556B">
            <w:pPr>
              <w:pStyle w:val="af2"/>
              <w:numPr>
                <w:ilvl w:val="1"/>
                <w:numId w:val="17"/>
              </w:numPr>
              <w:tabs>
                <w:tab w:val="left" w:pos="567"/>
              </w:tabs>
              <w:ind w:left="0" w:hanging="567"/>
              <w:rPr>
                <w:lang w:val="en-US"/>
              </w:rPr>
            </w:pPr>
            <w:r w:rsidRPr="00637A45">
              <w:rPr>
                <w:lang w:val="en-US"/>
              </w:rPr>
              <w:t xml:space="preserve">13.1. </w:t>
            </w:r>
            <w:proofErr w:type="spellStart"/>
            <w:r w:rsidR="00460653" w:rsidRPr="00637A45">
              <w:rPr>
                <w:lang w:val="en-US"/>
              </w:rPr>
              <w:t>Următoarele</w:t>
            </w:r>
            <w:proofErr w:type="spellEnd"/>
            <w:r w:rsidR="00460653" w:rsidRPr="00637A45">
              <w:rPr>
                <w:lang w:val="en-US"/>
              </w:rPr>
              <w:t xml:space="preserve"> </w:t>
            </w:r>
            <w:proofErr w:type="spellStart"/>
            <w:r w:rsidR="00460653" w:rsidRPr="00637A45">
              <w:rPr>
                <w:lang w:val="en-US"/>
              </w:rPr>
              <w:t>documente</w:t>
            </w:r>
            <w:proofErr w:type="spellEnd"/>
            <w:r w:rsidR="00460653" w:rsidRPr="00637A45">
              <w:rPr>
                <w:lang w:val="en-US"/>
              </w:rPr>
              <w:t xml:space="preserve"> </w:t>
            </w:r>
            <w:proofErr w:type="spellStart"/>
            <w:r w:rsidR="00460653" w:rsidRPr="00637A45">
              <w:rPr>
                <w:lang w:val="en-US"/>
              </w:rPr>
              <w:t>vor</w:t>
            </w:r>
            <w:proofErr w:type="spellEnd"/>
            <w:r w:rsidR="00460653" w:rsidRPr="00637A45">
              <w:rPr>
                <w:lang w:val="en-US"/>
              </w:rPr>
              <w:t xml:space="preserve"> fi </w:t>
            </w:r>
            <w:proofErr w:type="spellStart"/>
            <w:r w:rsidR="00460653" w:rsidRPr="00637A45">
              <w:rPr>
                <w:lang w:val="en-US"/>
              </w:rPr>
              <w:t>citite</w:t>
            </w:r>
            <w:proofErr w:type="spellEnd"/>
            <w:r w:rsidR="00460653" w:rsidRPr="00637A45">
              <w:rPr>
                <w:lang w:val="en-US"/>
              </w:rPr>
              <w:t xml:space="preserve"> </w:t>
            </w:r>
            <w:proofErr w:type="spellStart"/>
            <w:r w:rsidR="00460653" w:rsidRPr="00637A45">
              <w:rPr>
                <w:lang w:val="en-US"/>
              </w:rPr>
              <w:t>şi</w:t>
            </w:r>
            <w:proofErr w:type="spellEnd"/>
            <w:r w:rsidR="00460653" w:rsidRPr="00637A45">
              <w:rPr>
                <w:lang w:val="en-US"/>
              </w:rPr>
              <w:t xml:space="preserve"> </w:t>
            </w:r>
            <w:proofErr w:type="spellStart"/>
            <w:r w:rsidR="00460653" w:rsidRPr="00637A45">
              <w:rPr>
                <w:lang w:val="en-US"/>
              </w:rPr>
              <w:t>vor</w:t>
            </w:r>
            <w:proofErr w:type="spellEnd"/>
            <w:r w:rsidR="00460653" w:rsidRPr="00637A45">
              <w:rPr>
                <w:lang w:val="en-US"/>
              </w:rPr>
              <w:t xml:space="preserve"> fi interpretate ca </w:t>
            </w:r>
            <w:proofErr w:type="spellStart"/>
            <w:r w:rsidR="00460653" w:rsidRPr="00637A45">
              <w:rPr>
                <w:lang w:val="en-US"/>
              </w:rPr>
              <w:t>fiind</w:t>
            </w:r>
            <w:proofErr w:type="spellEnd"/>
            <w:r w:rsidR="00460653" w:rsidRPr="00637A45">
              <w:rPr>
                <w:lang w:val="en-US"/>
              </w:rPr>
              <w:t xml:space="preserve"> </w:t>
            </w:r>
            <w:proofErr w:type="spellStart"/>
            <w:r w:rsidR="00460653" w:rsidRPr="00637A45">
              <w:rPr>
                <w:lang w:val="en-US"/>
              </w:rPr>
              <w:t>parte</w:t>
            </w:r>
            <w:proofErr w:type="spellEnd"/>
            <w:r w:rsidR="00460653" w:rsidRPr="00637A45">
              <w:rPr>
                <w:lang w:val="en-US"/>
              </w:rPr>
              <w:t xml:space="preserve"> </w:t>
            </w:r>
            <w:proofErr w:type="spellStart"/>
            <w:r w:rsidR="00460653" w:rsidRPr="00637A45">
              <w:rPr>
                <w:lang w:val="en-US"/>
              </w:rPr>
              <w:t>integrantă</w:t>
            </w:r>
            <w:proofErr w:type="spellEnd"/>
            <w:r w:rsidR="00460653" w:rsidRPr="00637A45">
              <w:rPr>
                <w:lang w:val="en-US"/>
              </w:rPr>
              <w:t xml:space="preserve"> a </w:t>
            </w:r>
            <w:proofErr w:type="spellStart"/>
            <w:r w:rsidR="00460653" w:rsidRPr="00637A45">
              <w:rPr>
                <w:lang w:val="en-US"/>
              </w:rPr>
              <w:t>prezentului</w:t>
            </w:r>
            <w:proofErr w:type="spellEnd"/>
            <w:r w:rsidR="00460653" w:rsidRPr="00637A45">
              <w:rPr>
                <w:lang w:val="en-US"/>
              </w:rPr>
              <w:t xml:space="preserve"> contract: </w:t>
            </w:r>
          </w:p>
          <w:p w14:paraId="05084BCB"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2A505BC0"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67DCA6A5"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16F1F63D"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5B804405"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62BE670E" w14:textId="77777777" w:rsidR="00460653" w:rsidRPr="00637A45" w:rsidRDefault="007323B6" w:rsidP="002F556B">
            <w:pPr>
              <w:pStyle w:val="af2"/>
              <w:numPr>
                <w:ilvl w:val="1"/>
                <w:numId w:val="17"/>
              </w:numPr>
              <w:tabs>
                <w:tab w:val="left" w:pos="567"/>
              </w:tabs>
              <w:ind w:left="0" w:hanging="567"/>
              <w:rPr>
                <w:lang w:val="en-US"/>
              </w:rPr>
            </w:pPr>
            <w:r w:rsidRPr="00637A45">
              <w:rPr>
                <w:lang w:val="en-US"/>
              </w:rPr>
              <w:t xml:space="preserve">13.2. </w:t>
            </w:r>
            <w:proofErr w:type="spellStart"/>
            <w:r w:rsidR="00460653" w:rsidRPr="00637A45">
              <w:rPr>
                <w:lang w:val="en-US"/>
              </w:rPr>
              <w:t>Documentele</w:t>
            </w:r>
            <w:proofErr w:type="spellEnd"/>
            <w:r w:rsidR="00460653" w:rsidRPr="00637A45">
              <w:rPr>
                <w:lang w:val="en-US"/>
              </w:rPr>
              <w:t xml:space="preserve"> </w:t>
            </w:r>
            <w:proofErr w:type="spellStart"/>
            <w:r w:rsidR="00460653" w:rsidRPr="00637A45">
              <w:rPr>
                <w:lang w:val="en-US"/>
              </w:rPr>
              <w:t>contractului</w:t>
            </w:r>
            <w:proofErr w:type="spellEnd"/>
            <w:r w:rsidR="00460653" w:rsidRPr="00637A45">
              <w:rPr>
                <w:lang w:val="en-US"/>
              </w:rPr>
              <w:t xml:space="preserve"> </w:t>
            </w:r>
            <w:proofErr w:type="spellStart"/>
            <w:r w:rsidR="00460653" w:rsidRPr="00637A45">
              <w:rPr>
                <w:lang w:val="en-US"/>
              </w:rPr>
              <w:t>vor</w:t>
            </w:r>
            <w:proofErr w:type="spellEnd"/>
            <w:r w:rsidR="00460653" w:rsidRPr="00637A45">
              <w:rPr>
                <w:lang w:val="en-US"/>
              </w:rPr>
              <w:t xml:space="preserve"> fi </w:t>
            </w:r>
            <w:proofErr w:type="spellStart"/>
            <w:r w:rsidR="00460653" w:rsidRPr="00637A45">
              <w:rPr>
                <w:lang w:val="en-US"/>
              </w:rPr>
              <w:t>întocmite</w:t>
            </w:r>
            <w:proofErr w:type="spellEnd"/>
            <w:r w:rsidR="00460653" w:rsidRPr="00637A45">
              <w:rPr>
                <w:lang w:val="en-US"/>
              </w:rPr>
              <w:t xml:space="preserve"> </w:t>
            </w:r>
            <w:proofErr w:type="spellStart"/>
            <w:r w:rsidR="00460653" w:rsidRPr="00637A45">
              <w:rPr>
                <w:lang w:val="en-US"/>
              </w:rPr>
              <w:t>în</w:t>
            </w:r>
            <w:proofErr w:type="spellEnd"/>
            <w:r w:rsidR="00460653" w:rsidRPr="00637A45">
              <w:rPr>
                <w:lang w:val="en-US"/>
              </w:rPr>
              <w:t xml:space="preserve"> </w:t>
            </w:r>
            <w:proofErr w:type="spellStart"/>
            <w:r w:rsidR="00460653" w:rsidRPr="00637A45">
              <w:rPr>
                <w:lang w:val="en-US"/>
              </w:rPr>
              <w:t>limba</w:t>
            </w:r>
            <w:proofErr w:type="spellEnd"/>
            <w:r w:rsidR="00460653" w:rsidRPr="00637A45">
              <w:rPr>
                <w:lang w:val="en-US"/>
              </w:rPr>
              <w:t xml:space="preserve"> </w:t>
            </w:r>
            <w:proofErr w:type="spellStart"/>
            <w:r w:rsidR="00460653" w:rsidRPr="00637A45">
              <w:rPr>
                <w:lang w:val="en-US"/>
              </w:rPr>
              <w:t>română</w:t>
            </w:r>
            <w:proofErr w:type="spellEnd"/>
            <w:r w:rsidR="00460653" w:rsidRPr="00637A45">
              <w:rPr>
                <w:lang w:val="en-US"/>
              </w:rPr>
              <w:t>.</w:t>
            </w:r>
          </w:p>
          <w:p w14:paraId="3D846BDD" w14:textId="77777777" w:rsidR="00D379F6" w:rsidRPr="00637A45" w:rsidRDefault="007323B6" w:rsidP="002F556B">
            <w:pPr>
              <w:pStyle w:val="af2"/>
              <w:numPr>
                <w:ilvl w:val="1"/>
                <w:numId w:val="17"/>
              </w:numPr>
              <w:tabs>
                <w:tab w:val="left" w:pos="567"/>
              </w:tabs>
              <w:ind w:left="0" w:hanging="567"/>
              <w:rPr>
                <w:lang w:val="en-US"/>
              </w:rPr>
            </w:pPr>
            <w:r w:rsidRPr="00637A45">
              <w:rPr>
                <w:lang w:val="en-US"/>
              </w:rPr>
              <w:t>13.</w:t>
            </w:r>
            <w:r w:rsidR="001873A6" w:rsidRPr="00637A45">
              <w:rPr>
                <w:lang w:val="en-US"/>
              </w:rPr>
              <w:t>3</w:t>
            </w:r>
            <w:r w:rsidRPr="00637A45">
              <w:rPr>
                <w:lang w:val="en-US"/>
              </w:rPr>
              <w:t xml:space="preserve">. </w:t>
            </w:r>
            <w:proofErr w:type="spellStart"/>
            <w:r w:rsidR="00D379F6" w:rsidRPr="00637A45">
              <w:rPr>
                <w:lang w:val="en-US"/>
              </w:rPr>
              <w:t>Prezentul</w:t>
            </w:r>
            <w:proofErr w:type="spellEnd"/>
            <w:r w:rsidR="00D379F6" w:rsidRPr="00637A45">
              <w:rPr>
                <w:lang w:val="en-US"/>
              </w:rPr>
              <w:t xml:space="preserve"> Contract </w:t>
            </w:r>
            <w:proofErr w:type="spellStart"/>
            <w:r w:rsidR="00D379F6" w:rsidRPr="00637A45">
              <w:rPr>
                <w:lang w:val="en-US"/>
              </w:rPr>
              <w:t>reprezintă</w:t>
            </w:r>
            <w:proofErr w:type="spellEnd"/>
            <w:r w:rsidR="00D379F6" w:rsidRPr="00637A45">
              <w:rPr>
                <w:lang w:val="en-US"/>
              </w:rPr>
              <w:t xml:space="preserve"> </w:t>
            </w:r>
            <w:proofErr w:type="spellStart"/>
            <w:r w:rsidR="00D379F6" w:rsidRPr="00637A45">
              <w:rPr>
                <w:lang w:val="en-US"/>
              </w:rPr>
              <w:t>acordul</w:t>
            </w:r>
            <w:proofErr w:type="spellEnd"/>
            <w:r w:rsidR="00D379F6" w:rsidRPr="00637A45">
              <w:rPr>
                <w:lang w:val="en-US"/>
              </w:rPr>
              <w:t xml:space="preserve"> de </w:t>
            </w:r>
            <w:proofErr w:type="spellStart"/>
            <w:r w:rsidR="00D379F6" w:rsidRPr="00637A45">
              <w:rPr>
                <w:lang w:val="en-US"/>
              </w:rPr>
              <w:t>voinţă</w:t>
            </w:r>
            <w:proofErr w:type="spellEnd"/>
            <w:r w:rsidR="00D379F6" w:rsidRPr="00637A45">
              <w:rPr>
                <w:lang w:val="en-US"/>
              </w:rPr>
              <w:t xml:space="preserve"> al </w:t>
            </w:r>
            <w:proofErr w:type="spellStart"/>
            <w:r w:rsidR="00D379F6" w:rsidRPr="00637A45">
              <w:rPr>
                <w:lang w:val="en-US"/>
              </w:rPr>
              <w:t>părţilor</w:t>
            </w:r>
            <w:proofErr w:type="spellEnd"/>
            <w:r w:rsidR="00C33344" w:rsidRPr="00637A45">
              <w:rPr>
                <w:lang w:val="en-US"/>
              </w:rPr>
              <w:t xml:space="preserve"> </w:t>
            </w:r>
            <w:proofErr w:type="spellStart"/>
            <w:r w:rsidR="00D379F6" w:rsidRPr="00637A45">
              <w:rPr>
                <w:lang w:val="en-US"/>
              </w:rPr>
              <w:t>şi</w:t>
            </w:r>
            <w:proofErr w:type="spellEnd"/>
            <w:r w:rsidR="00D379F6" w:rsidRPr="00637A45">
              <w:rPr>
                <w:lang w:val="en-US"/>
              </w:rPr>
              <w:t xml:space="preserve"> se </w:t>
            </w:r>
            <w:proofErr w:type="spellStart"/>
            <w:r w:rsidR="00D379F6" w:rsidRPr="00637A45">
              <w:rPr>
                <w:lang w:val="en-US"/>
              </w:rPr>
              <w:t>consideră</w:t>
            </w:r>
            <w:proofErr w:type="spellEnd"/>
            <w:r w:rsidR="00D379F6" w:rsidRPr="00637A45">
              <w:rPr>
                <w:lang w:val="en-US"/>
              </w:rPr>
              <w:t xml:space="preserve"> </w:t>
            </w:r>
            <w:proofErr w:type="spellStart"/>
            <w:r w:rsidR="00D379F6" w:rsidRPr="00637A45">
              <w:rPr>
                <w:lang w:val="en-US"/>
              </w:rPr>
              <w:t>semnat</w:t>
            </w:r>
            <w:proofErr w:type="spellEnd"/>
            <w:r w:rsidR="00D379F6" w:rsidRPr="00637A45">
              <w:rPr>
                <w:lang w:val="en-US"/>
              </w:rPr>
              <w:t xml:space="preserve"> la data </w:t>
            </w:r>
            <w:proofErr w:type="spellStart"/>
            <w:r w:rsidR="00D379F6" w:rsidRPr="00637A45">
              <w:rPr>
                <w:lang w:val="en-US"/>
              </w:rPr>
              <w:t>aplicării</w:t>
            </w:r>
            <w:proofErr w:type="spellEnd"/>
            <w:r w:rsidR="00D379F6" w:rsidRPr="00637A45">
              <w:rPr>
                <w:lang w:val="en-US"/>
              </w:rPr>
              <w:t xml:space="preserve"> </w:t>
            </w:r>
            <w:proofErr w:type="spellStart"/>
            <w:r w:rsidR="00D379F6" w:rsidRPr="00637A45">
              <w:rPr>
                <w:lang w:val="en-US"/>
              </w:rPr>
              <w:t>ultimei</w:t>
            </w:r>
            <w:proofErr w:type="spellEnd"/>
            <w:r w:rsidR="00D379F6" w:rsidRPr="00637A45">
              <w:rPr>
                <w:lang w:val="en-US"/>
              </w:rPr>
              <w:t xml:space="preserve"> </w:t>
            </w:r>
            <w:proofErr w:type="spellStart"/>
            <w:r w:rsidR="00D379F6" w:rsidRPr="00637A45">
              <w:rPr>
                <w:lang w:val="en-US"/>
              </w:rPr>
              <w:t>semnături</w:t>
            </w:r>
            <w:proofErr w:type="spellEnd"/>
            <w:r w:rsidR="00D379F6" w:rsidRPr="00637A45">
              <w:rPr>
                <w:lang w:val="en-US"/>
              </w:rPr>
              <w:t xml:space="preserve"> de </w:t>
            </w:r>
            <w:proofErr w:type="spellStart"/>
            <w:r w:rsidR="00D379F6" w:rsidRPr="00637A45">
              <w:rPr>
                <w:lang w:val="en-US"/>
              </w:rPr>
              <w:t>către</w:t>
            </w:r>
            <w:proofErr w:type="spellEnd"/>
            <w:r w:rsidR="00D379F6" w:rsidRPr="00637A45">
              <w:rPr>
                <w:lang w:val="en-US"/>
              </w:rPr>
              <w:t xml:space="preserve"> </w:t>
            </w:r>
            <w:proofErr w:type="spellStart"/>
            <w:r w:rsidR="00D379F6" w:rsidRPr="00637A45">
              <w:rPr>
                <w:lang w:val="en-US"/>
              </w:rPr>
              <w:t>una</w:t>
            </w:r>
            <w:proofErr w:type="spellEnd"/>
            <w:r w:rsidR="00D379F6" w:rsidRPr="00637A45">
              <w:rPr>
                <w:lang w:val="en-US"/>
              </w:rPr>
              <w:t xml:space="preserve"> </w:t>
            </w:r>
            <w:proofErr w:type="spellStart"/>
            <w:r w:rsidR="00D379F6" w:rsidRPr="00637A45">
              <w:rPr>
                <w:lang w:val="en-US"/>
              </w:rPr>
              <w:t>dintre</w:t>
            </w:r>
            <w:proofErr w:type="spellEnd"/>
            <w:r w:rsidR="00D379F6" w:rsidRPr="00637A45">
              <w:rPr>
                <w:lang w:val="en-US"/>
              </w:rPr>
              <w:t xml:space="preserve"> </w:t>
            </w:r>
            <w:proofErr w:type="spellStart"/>
            <w:r w:rsidR="00D379F6" w:rsidRPr="00637A45">
              <w:rPr>
                <w:lang w:val="en-US"/>
              </w:rPr>
              <w:t>părți</w:t>
            </w:r>
            <w:proofErr w:type="spellEnd"/>
            <w:r w:rsidR="00D379F6" w:rsidRPr="00637A45">
              <w:rPr>
                <w:lang w:val="en-US"/>
              </w:rPr>
              <w:t>.</w:t>
            </w:r>
          </w:p>
          <w:p w14:paraId="1C2AC6B8" w14:textId="5EFF82B9" w:rsidR="00460653" w:rsidRPr="00637A45" w:rsidRDefault="007323B6" w:rsidP="002F556B">
            <w:pPr>
              <w:pStyle w:val="af2"/>
              <w:numPr>
                <w:ilvl w:val="1"/>
                <w:numId w:val="17"/>
              </w:numPr>
              <w:tabs>
                <w:tab w:val="left" w:pos="567"/>
                <w:tab w:val="left" w:pos="4005"/>
              </w:tabs>
              <w:ind w:left="0" w:hanging="567"/>
              <w:contextualSpacing/>
              <w:rPr>
                <w:lang w:val="en-US"/>
              </w:rPr>
            </w:pPr>
            <w:r w:rsidRPr="00637A45">
              <w:rPr>
                <w:lang w:val="en-US"/>
              </w:rPr>
              <w:t>13.</w:t>
            </w:r>
            <w:r w:rsidR="001873A6" w:rsidRPr="00637A45">
              <w:rPr>
                <w:lang w:val="en-US"/>
              </w:rPr>
              <w:t>4</w:t>
            </w:r>
            <w:r w:rsidRPr="00637A45">
              <w:rPr>
                <w:lang w:val="en-US"/>
              </w:rPr>
              <w:t xml:space="preserve">. </w:t>
            </w:r>
            <w:proofErr w:type="spellStart"/>
            <w:r w:rsidR="00D379F6" w:rsidRPr="00637A45">
              <w:rPr>
                <w:lang w:val="en-US"/>
              </w:rPr>
              <w:t>Pentru</w:t>
            </w:r>
            <w:proofErr w:type="spellEnd"/>
            <w:r w:rsidR="00D379F6" w:rsidRPr="00637A45">
              <w:rPr>
                <w:lang w:val="en-US"/>
              </w:rPr>
              <w:t xml:space="preserve"> </w:t>
            </w:r>
            <w:proofErr w:type="spellStart"/>
            <w:r w:rsidR="00D379F6" w:rsidRPr="00637A45">
              <w:rPr>
                <w:lang w:val="en-US"/>
              </w:rPr>
              <w:t>confirmarea</w:t>
            </w:r>
            <w:proofErr w:type="spellEnd"/>
            <w:r w:rsidR="00D379F6" w:rsidRPr="00637A45">
              <w:rPr>
                <w:lang w:val="en-US"/>
              </w:rPr>
              <w:t xml:space="preserve"> </w:t>
            </w:r>
            <w:proofErr w:type="spellStart"/>
            <w:r w:rsidR="00D379F6" w:rsidRPr="00637A45">
              <w:rPr>
                <w:lang w:val="en-US"/>
              </w:rPr>
              <w:t>celor</w:t>
            </w:r>
            <w:proofErr w:type="spellEnd"/>
            <w:r w:rsidR="00D379F6" w:rsidRPr="00637A45">
              <w:rPr>
                <w:lang w:val="en-US"/>
              </w:rPr>
              <w:t xml:space="preserve"> </w:t>
            </w:r>
            <w:proofErr w:type="spellStart"/>
            <w:r w:rsidR="00D379F6" w:rsidRPr="00637A45">
              <w:rPr>
                <w:lang w:val="en-US"/>
              </w:rPr>
              <w:t>menţionate</w:t>
            </w:r>
            <w:proofErr w:type="spellEnd"/>
            <w:r w:rsidR="00D379F6" w:rsidRPr="00637A45">
              <w:rPr>
                <w:lang w:val="en-US"/>
              </w:rPr>
              <w:t xml:space="preserve">, </w:t>
            </w:r>
            <w:proofErr w:type="spellStart"/>
            <w:r w:rsidR="009D3792" w:rsidRPr="00637A45">
              <w:rPr>
                <w:lang w:val="en-US"/>
              </w:rPr>
              <w:t>p</w:t>
            </w:r>
            <w:r w:rsidR="00D379F6" w:rsidRPr="00637A45">
              <w:rPr>
                <w:lang w:val="en-US"/>
              </w:rPr>
              <w:t>ărţile</w:t>
            </w:r>
            <w:proofErr w:type="spellEnd"/>
            <w:r w:rsidR="00D379F6" w:rsidRPr="00637A45">
              <w:rPr>
                <w:lang w:val="en-US"/>
              </w:rPr>
              <w:t xml:space="preserve"> au </w:t>
            </w:r>
            <w:proofErr w:type="spellStart"/>
            <w:r w:rsidR="00D379F6" w:rsidRPr="00637A45">
              <w:rPr>
                <w:lang w:val="en-US"/>
              </w:rPr>
              <w:t>semnat</w:t>
            </w:r>
            <w:proofErr w:type="spellEnd"/>
            <w:r w:rsidR="00D379F6" w:rsidRPr="00637A45">
              <w:rPr>
                <w:lang w:val="en-US"/>
              </w:rPr>
              <w:t xml:space="preserve"> </w:t>
            </w:r>
            <w:proofErr w:type="spellStart"/>
            <w:r w:rsidR="00D379F6" w:rsidRPr="00637A45">
              <w:rPr>
                <w:lang w:val="en-US"/>
              </w:rPr>
              <w:t>prezentul</w:t>
            </w:r>
            <w:proofErr w:type="spellEnd"/>
            <w:r w:rsidR="00D379F6" w:rsidRPr="00637A45">
              <w:rPr>
                <w:lang w:val="en-US"/>
              </w:rPr>
              <w:t xml:space="preserve"> Contract </w:t>
            </w:r>
            <w:proofErr w:type="spellStart"/>
            <w:r w:rsidR="00D379F6" w:rsidRPr="00637A45">
              <w:rPr>
                <w:lang w:val="en-US"/>
              </w:rPr>
              <w:t>în</w:t>
            </w:r>
            <w:proofErr w:type="spellEnd"/>
            <w:r w:rsidR="00D379F6" w:rsidRPr="00637A45">
              <w:rPr>
                <w:lang w:val="en-US"/>
              </w:rPr>
              <w:t xml:space="preserve"> </w:t>
            </w:r>
            <w:proofErr w:type="spellStart"/>
            <w:r w:rsidR="00D379F6" w:rsidRPr="00637A45">
              <w:rPr>
                <w:lang w:val="en-US"/>
              </w:rPr>
              <w:t>conformitate</w:t>
            </w:r>
            <w:proofErr w:type="spellEnd"/>
            <w:r w:rsidR="00D379F6" w:rsidRPr="00637A45">
              <w:rPr>
                <w:lang w:val="en-US"/>
              </w:rPr>
              <w:t xml:space="preserve"> cu </w:t>
            </w:r>
            <w:proofErr w:type="spellStart"/>
            <w:r w:rsidR="00D379F6" w:rsidRPr="00637A45">
              <w:rPr>
                <w:lang w:val="en-US"/>
              </w:rPr>
              <w:t>legislaţia</w:t>
            </w:r>
            <w:proofErr w:type="spellEnd"/>
            <w:r w:rsidR="00D379F6" w:rsidRPr="00637A45">
              <w:rPr>
                <w:lang w:val="en-US"/>
              </w:rPr>
              <w:t xml:space="preserve"> </w:t>
            </w:r>
            <w:proofErr w:type="spellStart"/>
            <w:r w:rsidR="00D379F6" w:rsidRPr="00637A45">
              <w:rPr>
                <w:lang w:val="en-US"/>
              </w:rPr>
              <w:t>Republicii</w:t>
            </w:r>
            <w:proofErr w:type="spellEnd"/>
            <w:r w:rsidR="00D379F6" w:rsidRPr="00637A45">
              <w:rPr>
                <w:lang w:val="en-US"/>
              </w:rPr>
              <w:t xml:space="preserve"> Moldova, la data </w:t>
            </w:r>
            <w:proofErr w:type="spellStart"/>
            <w:r w:rsidR="00D379F6" w:rsidRPr="00637A45">
              <w:rPr>
                <w:lang w:val="en-US"/>
              </w:rPr>
              <w:t>şi</w:t>
            </w:r>
            <w:proofErr w:type="spellEnd"/>
            <w:r w:rsidR="00D379F6" w:rsidRPr="00637A45">
              <w:rPr>
                <w:lang w:val="en-US"/>
              </w:rPr>
              <w:t xml:space="preserve"> </w:t>
            </w:r>
            <w:proofErr w:type="spellStart"/>
            <w:r w:rsidR="00D379F6" w:rsidRPr="00637A45">
              <w:rPr>
                <w:lang w:val="en-US"/>
              </w:rPr>
              <w:t>anul</w:t>
            </w:r>
            <w:proofErr w:type="spellEnd"/>
            <w:r w:rsidR="00D379F6" w:rsidRPr="00637A45">
              <w:rPr>
                <w:lang w:val="en-US"/>
              </w:rPr>
              <w:t xml:space="preserve"> indicate, </w:t>
            </w:r>
            <w:proofErr w:type="spellStart"/>
            <w:r w:rsidR="00990BB4">
              <w:rPr>
                <w:lang w:val="en-US"/>
              </w:rPr>
              <w:t>fiind</w:t>
            </w:r>
            <w:proofErr w:type="spellEnd"/>
            <w:r w:rsidR="00990BB4">
              <w:rPr>
                <w:lang w:val="en-US"/>
              </w:rPr>
              <w:t xml:space="preserve"> </w:t>
            </w:r>
            <w:proofErr w:type="spellStart"/>
            <w:r w:rsidR="00990BB4">
              <w:rPr>
                <w:lang w:val="en-US"/>
              </w:rPr>
              <w:t>valabil</w:t>
            </w:r>
            <w:proofErr w:type="spellEnd"/>
            <w:r w:rsidR="00990BB4">
              <w:rPr>
                <w:lang w:val="en-US"/>
              </w:rPr>
              <w:t xml:space="preserve"> </w:t>
            </w:r>
            <w:proofErr w:type="spellStart"/>
            <w:r w:rsidR="00990BB4">
              <w:rPr>
                <w:lang w:val="en-US"/>
              </w:rPr>
              <w:t>până</w:t>
            </w:r>
            <w:proofErr w:type="spellEnd"/>
            <w:r w:rsidR="00990BB4">
              <w:rPr>
                <w:lang w:val="en-US"/>
              </w:rPr>
              <w:t xml:space="preserve"> la 31.</w:t>
            </w:r>
            <w:r w:rsidR="00934790">
              <w:rPr>
                <w:lang w:val="en-US"/>
              </w:rPr>
              <w:t>0</w:t>
            </w:r>
            <w:r w:rsidR="003C77F1">
              <w:rPr>
                <w:lang w:val="en-US"/>
              </w:rPr>
              <w:t>3</w:t>
            </w:r>
            <w:r w:rsidR="00990BB4">
              <w:rPr>
                <w:lang w:val="en-US"/>
              </w:rPr>
              <w:t>.202</w:t>
            </w:r>
            <w:r w:rsidR="00934790">
              <w:rPr>
                <w:lang w:val="en-US"/>
              </w:rPr>
              <w:t>6</w:t>
            </w:r>
            <w:r w:rsidR="00460653" w:rsidRPr="00637A45">
              <w:rPr>
                <w:lang w:val="en-US"/>
              </w:rPr>
              <w:t>.</w:t>
            </w:r>
          </w:p>
          <w:p w14:paraId="3016349F" w14:textId="77777777" w:rsidR="00877B36" w:rsidRPr="00FF430B" w:rsidRDefault="00877B36" w:rsidP="00877B36">
            <w:pPr>
              <w:tabs>
                <w:tab w:val="left" w:pos="2295"/>
              </w:tabs>
              <w:jc w:val="both"/>
            </w:pPr>
          </w:p>
          <w:p w14:paraId="5EED7EF1" w14:textId="77777777" w:rsidR="00877B36" w:rsidRPr="00FF430B" w:rsidRDefault="00877B36" w:rsidP="00877B36">
            <w:pPr>
              <w:tabs>
                <w:tab w:val="left" w:pos="2295"/>
              </w:tabs>
              <w:jc w:val="both"/>
            </w:pPr>
          </w:p>
          <w:p w14:paraId="582BD2D1" w14:textId="77777777" w:rsidR="00877B36" w:rsidRPr="00FF430B" w:rsidRDefault="00877B36" w:rsidP="00196AB4">
            <w:pPr>
              <w:tabs>
                <w:tab w:val="left" w:pos="567"/>
                <w:tab w:val="left" w:pos="4005"/>
              </w:tabs>
              <w:jc w:val="both"/>
            </w:pPr>
          </w:p>
          <w:p w14:paraId="24439204"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4F45611E"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1D2679D4" w14:textId="77777777" w:rsidTr="00A77C4F">
              <w:trPr>
                <w:jc w:val="center"/>
              </w:trPr>
              <w:tc>
                <w:tcPr>
                  <w:tcW w:w="5163" w:type="dxa"/>
                  <w:tcBorders>
                    <w:top w:val="nil"/>
                    <w:left w:val="nil"/>
                    <w:bottom w:val="nil"/>
                    <w:right w:val="nil"/>
                  </w:tcBorders>
                </w:tcPr>
                <w:p w14:paraId="33ABA88C"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5B6DC4DF" w14:textId="77777777" w:rsidR="00460653" w:rsidRPr="00FF430B" w:rsidRDefault="00460653" w:rsidP="00633782">
                  <w:pPr>
                    <w:tabs>
                      <w:tab w:val="left" w:pos="3295"/>
                    </w:tabs>
                    <w:jc w:val="center"/>
                  </w:pPr>
                  <w:r w:rsidRPr="00FF430B">
                    <w:rPr>
                      <w:b/>
                      <w:iCs/>
                    </w:rPr>
                    <w:t>BENEFICIARUL</w:t>
                  </w:r>
                </w:p>
              </w:tc>
            </w:tr>
            <w:tr w:rsidR="00D76BD0" w:rsidRPr="00EC30C2" w14:paraId="74E5FA7E" w14:textId="77777777" w:rsidTr="00A77C4F">
              <w:trPr>
                <w:jc w:val="center"/>
              </w:trPr>
              <w:tc>
                <w:tcPr>
                  <w:tcW w:w="5163" w:type="dxa"/>
                  <w:tcBorders>
                    <w:top w:val="nil"/>
                    <w:left w:val="nil"/>
                    <w:bottom w:val="nil"/>
                    <w:right w:val="nil"/>
                  </w:tcBorders>
                  <w:vAlign w:val="center"/>
                </w:tcPr>
                <w:p w14:paraId="681C732F"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67BC2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0815B78C" w14:textId="77777777" w:rsidTr="00A77C4F">
              <w:trPr>
                <w:jc w:val="center"/>
              </w:trPr>
              <w:tc>
                <w:tcPr>
                  <w:tcW w:w="5163" w:type="dxa"/>
                  <w:tcBorders>
                    <w:top w:val="nil"/>
                    <w:left w:val="nil"/>
                    <w:bottom w:val="nil"/>
                    <w:right w:val="nil"/>
                  </w:tcBorders>
                  <w:vAlign w:val="center"/>
                </w:tcPr>
                <w:p w14:paraId="35C79E79"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4617549C"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72B0294C" w14:textId="77777777" w:rsidTr="00A77C4F">
              <w:trPr>
                <w:jc w:val="center"/>
              </w:trPr>
              <w:tc>
                <w:tcPr>
                  <w:tcW w:w="5163" w:type="dxa"/>
                  <w:tcBorders>
                    <w:top w:val="nil"/>
                    <w:left w:val="nil"/>
                    <w:bottom w:val="nil"/>
                    <w:right w:val="nil"/>
                  </w:tcBorders>
                  <w:vAlign w:val="center"/>
                </w:tcPr>
                <w:p w14:paraId="442F254A"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5FB660E5"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848047D" w14:textId="77777777" w:rsidTr="00A77C4F">
              <w:trPr>
                <w:jc w:val="center"/>
              </w:trPr>
              <w:tc>
                <w:tcPr>
                  <w:tcW w:w="5163" w:type="dxa"/>
                  <w:tcBorders>
                    <w:top w:val="nil"/>
                    <w:left w:val="nil"/>
                    <w:bottom w:val="nil"/>
                    <w:right w:val="nil"/>
                  </w:tcBorders>
                  <w:vAlign w:val="center"/>
                </w:tcPr>
                <w:p w14:paraId="6B2D4F54"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4493A22"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506FD95E" w14:textId="77777777" w:rsidTr="00A77C4F">
              <w:trPr>
                <w:jc w:val="center"/>
              </w:trPr>
              <w:tc>
                <w:tcPr>
                  <w:tcW w:w="5163" w:type="dxa"/>
                  <w:tcBorders>
                    <w:top w:val="nil"/>
                    <w:left w:val="nil"/>
                    <w:bottom w:val="nil"/>
                    <w:right w:val="nil"/>
                  </w:tcBorders>
                  <w:vAlign w:val="center"/>
                </w:tcPr>
                <w:p w14:paraId="0DE11CF5"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1020ABEA"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640B41CC" w14:textId="77777777" w:rsidTr="00A77C4F">
              <w:trPr>
                <w:jc w:val="center"/>
              </w:trPr>
              <w:tc>
                <w:tcPr>
                  <w:tcW w:w="5163" w:type="dxa"/>
                  <w:tcBorders>
                    <w:top w:val="nil"/>
                    <w:left w:val="nil"/>
                    <w:bottom w:val="nil"/>
                    <w:right w:val="nil"/>
                  </w:tcBorders>
                  <w:vAlign w:val="center"/>
                </w:tcPr>
                <w:p w14:paraId="6DF2CF2D"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702DDFF"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1F370F05" w14:textId="77777777" w:rsidTr="00240751">
              <w:trPr>
                <w:trHeight w:val="713"/>
                <w:jc w:val="center"/>
              </w:trPr>
              <w:tc>
                <w:tcPr>
                  <w:tcW w:w="5163" w:type="dxa"/>
                  <w:tcBorders>
                    <w:top w:val="nil"/>
                    <w:left w:val="nil"/>
                    <w:bottom w:val="nil"/>
                    <w:right w:val="nil"/>
                  </w:tcBorders>
                  <w:vAlign w:val="center"/>
                </w:tcPr>
                <w:p w14:paraId="1EE817DD"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8E82A37" w14:textId="77777777" w:rsidR="00D76BD0" w:rsidRPr="00FF430B" w:rsidRDefault="00D76BD0" w:rsidP="00196AB4">
                  <w:pPr>
                    <w:tabs>
                      <w:tab w:val="left" w:pos="1134"/>
                      <w:tab w:val="left" w:pos="4680"/>
                      <w:tab w:val="left" w:pos="7020"/>
                    </w:tabs>
                    <w:suppressAutoHyphens/>
                    <w:ind w:firstLine="567"/>
                    <w:jc w:val="both"/>
                  </w:pPr>
                </w:p>
                <w:p w14:paraId="0DA84AEA" w14:textId="77777777" w:rsidR="00D76BD0" w:rsidRDefault="00D76BD0" w:rsidP="00196AB4">
                  <w:pPr>
                    <w:tabs>
                      <w:tab w:val="left" w:pos="1134"/>
                      <w:tab w:val="left" w:pos="4680"/>
                      <w:tab w:val="left" w:pos="7020"/>
                    </w:tabs>
                    <w:suppressAutoHyphens/>
                    <w:ind w:firstLine="567"/>
                    <w:jc w:val="both"/>
                  </w:pPr>
                </w:p>
                <w:p w14:paraId="0C4E98B3" w14:textId="77777777" w:rsidR="006A7C1C" w:rsidRDefault="006A7C1C" w:rsidP="00196AB4">
                  <w:pPr>
                    <w:tabs>
                      <w:tab w:val="left" w:pos="1134"/>
                      <w:tab w:val="left" w:pos="4680"/>
                      <w:tab w:val="left" w:pos="7020"/>
                    </w:tabs>
                    <w:suppressAutoHyphens/>
                    <w:ind w:firstLine="567"/>
                    <w:jc w:val="both"/>
                  </w:pPr>
                </w:p>
                <w:p w14:paraId="3E44CC84" w14:textId="77777777" w:rsidR="006A7C1C" w:rsidRPr="00FF430B" w:rsidRDefault="006A7C1C" w:rsidP="00196AB4">
                  <w:pPr>
                    <w:tabs>
                      <w:tab w:val="left" w:pos="1134"/>
                      <w:tab w:val="left" w:pos="4680"/>
                      <w:tab w:val="left" w:pos="7020"/>
                    </w:tabs>
                    <w:suppressAutoHyphens/>
                    <w:ind w:firstLine="567"/>
                    <w:jc w:val="both"/>
                  </w:pPr>
                </w:p>
                <w:p w14:paraId="7066B459" w14:textId="77777777" w:rsidR="00D76BD0" w:rsidRPr="00FF430B" w:rsidRDefault="00D76BD0" w:rsidP="00196AB4">
                  <w:pPr>
                    <w:tabs>
                      <w:tab w:val="left" w:pos="1134"/>
                      <w:tab w:val="left" w:pos="4680"/>
                      <w:tab w:val="left" w:pos="7020"/>
                    </w:tabs>
                    <w:suppressAutoHyphens/>
                    <w:ind w:firstLine="567"/>
                    <w:jc w:val="both"/>
                  </w:pPr>
                </w:p>
                <w:p w14:paraId="2F21B6B7" w14:textId="77777777" w:rsidR="00D76BD0" w:rsidRPr="00FF430B" w:rsidRDefault="00D76BD0" w:rsidP="00196AB4">
                  <w:pPr>
                    <w:tabs>
                      <w:tab w:val="left" w:pos="1134"/>
                      <w:tab w:val="left" w:pos="4680"/>
                      <w:tab w:val="left" w:pos="7020"/>
                    </w:tabs>
                    <w:suppressAutoHyphens/>
                    <w:ind w:firstLine="567"/>
                    <w:jc w:val="both"/>
                  </w:pPr>
                </w:p>
                <w:p w14:paraId="3B6B520A" w14:textId="77777777" w:rsidR="00D76BD0" w:rsidRPr="00FF430B" w:rsidRDefault="00D76BD0" w:rsidP="00196AB4">
                  <w:pPr>
                    <w:tabs>
                      <w:tab w:val="left" w:pos="1134"/>
                      <w:tab w:val="left" w:pos="4680"/>
                      <w:tab w:val="left" w:pos="7020"/>
                    </w:tabs>
                    <w:suppressAutoHyphens/>
                    <w:ind w:firstLine="567"/>
                    <w:jc w:val="both"/>
                  </w:pPr>
                </w:p>
              </w:tc>
            </w:tr>
          </w:tbl>
          <w:p w14:paraId="1E47EDF0"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3DB847BF" w14:textId="77777777" w:rsidTr="00021BB8">
              <w:trPr>
                <w:trHeight w:val="357"/>
                <w:jc w:val="center"/>
              </w:trPr>
              <w:tc>
                <w:tcPr>
                  <w:tcW w:w="5188" w:type="dxa"/>
                  <w:vAlign w:val="center"/>
                </w:tcPr>
                <w:p w14:paraId="487FCFBA" w14:textId="77777777" w:rsidR="00460653" w:rsidRPr="00FF430B" w:rsidRDefault="00460653" w:rsidP="00633782">
                  <w:pPr>
                    <w:jc w:val="center"/>
                    <w:rPr>
                      <w:b/>
                    </w:rPr>
                  </w:pPr>
                  <w:r w:rsidRPr="00FF430B">
                    <w:rPr>
                      <w:b/>
                    </w:rPr>
                    <w:t>ANTREPRENOR</w:t>
                  </w:r>
                </w:p>
              </w:tc>
              <w:tc>
                <w:tcPr>
                  <w:tcW w:w="4559" w:type="dxa"/>
                  <w:vAlign w:val="center"/>
                </w:tcPr>
                <w:p w14:paraId="6A50ED9B" w14:textId="77777777" w:rsidR="00460653" w:rsidRPr="00FF430B" w:rsidRDefault="00460653" w:rsidP="00633782">
                  <w:pPr>
                    <w:jc w:val="center"/>
                    <w:rPr>
                      <w:b/>
                    </w:rPr>
                  </w:pPr>
                  <w:r w:rsidRPr="00FF430B">
                    <w:rPr>
                      <w:b/>
                    </w:rPr>
                    <w:t>BENEFICIAR</w:t>
                  </w:r>
                </w:p>
              </w:tc>
            </w:tr>
            <w:tr w:rsidR="00460653" w:rsidRPr="00EC30C2" w14:paraId="5C443B28" w14:textId="77777777" w:rsidTr="00021BB8">
              <w:trPr>
                <w:trHeight w:val="357"/>
                <w:jc w:val="center"/>
              </w:trPr>
              <w:tc>
                <w:tcPr>
                  <w:tcW w:w="5188" w:type="dxa"/>
                  <w:vAlign w:val="center"/>
                </w:tcPr>
                <w:p w14:paraId="61A54E90" w14:textId="77777777" w:rsidR="00B96242" w:rsidRPr="00FF430B" w:rsidRDefault="00B96242" w:rsidP="00196AB4">
                  <w:pPr>
                    <w:jc w:val="both"/>
                    <w:rPr>
                      <w:b/>
                    </w:rPr>
                  </w:pPr>
                </w:p>
                <w:p w14:paraId="1DC3E4E6" w14:textId="77777777" w:rsidR="00B96242" w:rsidRPr="00FF430B" w:rsidRDefault="00B96242" w:rsidP="00196AB4">
                  <w:pPr>
                    <w:jc w:val="both"/>
                    <w:rPr>
                      <w:b/>
                    </w:rPr>
                  </w:pPr>
                </w:p>
                <w:p w14:paraId="7F310552" w14:textId="77777777" w:rsidR="00460653" w:rsidRPr="00FF430B" w:rsidRDefault="00460653" w:rsidP="003E7B03">
                  <w:pPr>
                    <w:jc w:val="both"/>
                    <w:rPr>
                      <w:b/>
                    </w:rPr>
                  </w:pPr>
                </w:p>
              </w:tc>
              <w:tc>
                <w:tcPr>
                  <w:tcW w:w="4559" w:type="dxa"/>
                  <w:vAlign w:val="center"/>
                </w:tcPr>
                <w:p w14:paraId="16A61CB8" w14:textId="77777777" w:rsidR="00460653" w:rsidRPr="00FF430B" w:rsidRDefault="00460653" w:rsidP="00196AB4">
                  <w:pPr>
                    <w:jc w:val="both"/>
                    <w:rPr>
                      <w:b/>
                    </w:rPr>
                  </w:pPr>
                </w:p>
                <w:p w14:paraId="7DA8711E" w14:textId="77777777" w:rsidR="00460653" w:rsidRPr="00FF430B" w:rsidRDefault="00460653" w:rsidP="00196AB4">
                  <w:pPr>
                    <w:jc w:val="both"/>
                    <w:rPr>
                      <w:b/>
                    </w:rPr>
                  </w:pPr>
                </w:p>
                <w:p w14:paraId="42088788" w14:textId="77777777" w:rsidR="00460653" w:rsidRPr="00FF430B" w:rsidRDefault="00460653" w:rsidP="003E7B03">
                  <w:pPr>
                    <w:jc w:val="both"/>
                    <w:rPr>
                      <w:b/>
                    </w:rPr>
                  </w:pPr>
                </w:p>
              </w:tc>
            </w:tr>
          </w:tbl>
          <w:p w14:paraId="409E43B3" w14:textId="77777777" w:rsidR="00884264" w:rsidRDefault="00884264" w:rsidP="00196AB4">
            <w:pPr>
              <w:tabs>
                <w:tab w:val="left" w:pos="2295"/>
              </w:tabs>
              <w:jc w:val="both"/>
            </w:pPr>
          </w:p>
          <w:p w14:paraId="1297FF86" w14:textId="77777777" w:rsidR="00884264" w:rsidRDefault="00884264" w:rsidP="00196AB4">
            <w:pPr>
              <w:tabs>
                <w:tab w:val="left" w:pos="2295"/>
              </w:tabs>
              <w:jc w:val="both"/>
            </w:pPr>
          </w:p>
          <w:p w14:paraId="6C3274D2" w14:textId="77777777" w:rsidR="0056295C" w:rsidRDefault="0056295C" w:rsidP="00196AB4">
            <w:pPr>
              <w:tabs>
                <w:tab w:val="left" w:pos="2295"/>
              </w:tabs>
              <w:jc w:val="both"/>
            </w:pPr>
          </w:p>
          <w:p w14:paraId="66B87E85" w14:textId="77777777" w:rsidR="0056295C" w:rsidRDefault="0056295C" w:rsidP="00196AB4">
            <w:pPr>
              <w:tabs>
                <w:tab w:val="left" w:pos="2295"/>
              </w:tabs>
              <w:jc w:val="both"/>
            </w:pPr>
          </w:p>
          <w:p w14:paraId="4EDA9340" w14:textId="77777777" w:rsidR="0056295C" w:rsidRDefault="0056295C" w:rsidP="00196AB4">
            <w:pPr>
              <w:tabs>
                <w:tab w:val="left" w:pos="2295"/>
              </w:tabs>
              <w:jc w:val="both"/>
            </w:pPr>
          </w:p>
          <w:p w14:paraId="324FDD69" w14:textId="77777777" w:rsidR="007E709D" w:rsidRPr="00FF430B" w:rsidRDefault="007E709D" w:rsidP="004D7C86">
            <w:pPr>
              <w:tabs>
                <w:tab w:val="left" w:pos="2295"/>
              </w:tabs>
              <w:jc w:val="right"/>
            </w:pPr>
            <w:r w:rsidRPr="00FF430B">
              <w:t xml:space="preserve">Anexa nr. </w:t>
            </w:r>
            <w:r w:rsidR="004D7C86" w:rsidRPr="00FF430B">
              <w:t>1</w:t>
            </w:r>
          </w:p>
          <w:p w14:paraId="3CEDD2D8"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0ABE902C" w14:textId="77777777" w:rsidR="007E709D" w:rsidRPr="00FF430B" w:rsidRDefault="007E709D" w:rsidP="004D7C86">
            <w:pPr>
              <w:tabs>
                <w:tab w:val="left" w:pos="2295"/>
              </w:tabs>
              <w:jc w:val="right"/>
            </w:pPr>
            <w:r w:rsidRPr="00FF430B">
              <w:t>Din „____”  _____ 20_______</w:t>
            </w:r>
          </w:p>
          <w:p w14:paraId="4BADAA72" w14:textId="77777777" w:rsidR="007E709D" w:rsidRPr="00FF430B" w:rsidRDefault="007E709D" w:rsidP="007E709D">
            <w:pPr>
              <w:tabs>
                <w:tab w:val="left" w:pos="2295"/>
              </w:tabs>
              <w:jc w:val="both"/>
            </w:pPr>
          </w:p>
          <w:p w14:paraId="6070B5AC" w14:textId="77777777" w:rsidR="004D7C86" w:rsidRPr="00FF430B" w:rsidRDefault="004D7C86" w:rsidP="007E709D">
            <w:pPr>
              <w:tabs>
                <w:tab w:val="left" w:pos="2295"/>
              </w:tabs>
              <w:jc w:val="both"/>
            </w:pPr>
          </w:p>
          <w:p w14:paraId="5EF674A7" w14:textId="77777777" w:rsidR="004D7C86" w:rsidRPr="00FF430B" w:rsidRDefault="004D7C86" w:rsidP="007E709D">
            <w:pPr>
              <w:tabs>
                <w:tab w:val="left" w:pos="2295"/>
              </w:tabs>
              <w:jc w:val="both"/>
            </w:pPr>
          </w:p>
          <w:p w14:paraId="2FE61D76" w14:textId="77777777" w:rsidR="004D7C86" w:rsidRPr="00FF430B" w:rsidRDefault="004D7C86" w:rsidP="007E709D">
            <w:pPr>
              <w:tabs>
                <w:tab w:val="left" w:pos="2295"/>
              </w:tabs>
              <w:jc w:val="both"/>
            </w:pPr>
          </w:p>
          <w:p w14:paraId="2A04F5D6" w14:textId="77777777" w:rsidR="004D7C86" w:rsidRPr="00FF430B" w:rsidRDefault="004D7C86" w:rsidP="007E709D">
            <w:pPr>
              <w:tabs>
                <w:tab w:val="left" w:pos="2295"/>
              </w:tabs>
              <w:jc w:val="both"/>
            </w:pPr>
          </w:p>
          <w:p w14:paraId="1B57CE8A" w14:textId="77777777" w:rsidR="004D7C86" w:rsidRPr="00FF430B" w:rsidRDefault="004D7C86" w:rsidP="007E709D">
            <w:pPr>
              <w:tabs>
                <w:tab w:val="left" w:pos="2295"/>
              </w:tabs>
              <w:jc w:val="both"/>
            </w:pPr>
          </w:p>
          <w:p w14:paraId="129B35AA" w14:textId="77777777" w:rsidR="004D7C86" w:rsidRPr="00FF430B" w:rsidRDefault="004D7C86" w:rsidP="007E709D">
            <w:pPr>
              <w:tabs>
                <w:tab w:val="left" w:pos="2295"/>
              </w:tabs>
              <w:jc w:val="both"/>
            </w:pPr>
          </w:p>
          <w:p w14:paraId="676670B4" w14:textId="77777777" w:rsidR="007E709D" w:rsidRPr="00FF430B" w:rsidRDefault="007E709D" w:rsidP="007E709D">
            <w:pPr>
              <w:tabs>
                <w:tab w:val="left" w:pos="2295"/>
              </w:tabs>
              <w:jc w:val="both"/>
            </w:pPr>
          </w:p>
          <w:p w14:paraId="5FFEA133"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467B0C60"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276"/>
              <w:gridCol w:w="1560"/>
              <w:gridCol w:w="1134"/>
              <w:gridCol w:w="1793"/>
              <w:gridCol w:w="475"/>
              <w:gridCol w:w="2126"/>
              <w:gridCol w:w="3259"/>
            </w:tblGrid>
            <w:tr w:rsidR="007E709D" w:rsidRPr="00EC30C2" w14:paraId="3CA76228" w14:textId="77777777" w:rsidTr="00884264">
              <w:tc>
                <w:tcPr>
                  <w:tcW w:w="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9969976" w14:textId="77777777" w:rsidR="007E709D" w:rsidRPr="00FF430B" w:rsidRDefault="007E709D" w:rsidP="004D7C86">
                  <w:pPr>
                    <w:jc w:val="both"/>
                    <w:rPr>
                      <w:b/>
                      <w:bCs/>
                      <w:noProof w:val="0"/>
                    </w:rPr>
                  </w:pPr>
                  <w:r w:rsidRPr="00FF430B">
                    <w:rPr>
                      <w:b/>
                      <w:bCs/>
                      <w:noProof w:val="0"/>
                    </w:rPr>
                    <w:t>Nr.</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18A34DC" w14:textId="77777777" w:rsidR="007E709D" w:rsidRPr="00FF430B" w:rsidRDefault="007E709D" w:rsidP="00E13118">
                  <w:pPr>
                    <w:jc w:val="center"/>
                    <w:rPr>
                      <w:b/>
                      <w:bCs/>
                      <w:noProof w:val="0"/>
                    </w:rPr>
                  </w:pPr>
                  <w:r w:rsidRPr="00FF430B">
                    <w:rPr>
                      <w:b/>
                      <w:bCs/>
                      <w:noProof w:val="0"/>
                    </w:rPr>
                    <w:t>Denumirea lucrărilor</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E1AB277" w14:textId="77777777" w:rsidR="007E709D" w:rsidRPr="00FF430B" w:rsidRDefault="007E709D" w:rsidP="004D7C86">
                  <w:pPr>
                    <w:jc w:val="both"/>
                    <w:rPr>
                      <w:b/>
                      <w:bCs/>
                      <w:noProof w:val="0"/>
                    </w:rPr>
                  </w:pPr>
                  <w:r w:rsidRPr="00FF430B">
                    <w:rPr>
                      <w:b/>
                      <w:bCs/>
                      <w:noProof w:val="0"/>
                    </w:rPr>
                    <w:t>Cod CPV</w:t>
                  </w:r>
                </w:p>
              </w:tc>
              <w:tc>
                <w:tcPr>
                  <w:tcW w:w="2268"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13D5133" w14:textId="77777777" w:rsidR="007E709D" w:rsidRPr="00FF430B" w:rsidRDefault="007E709D" w:rsidP="004D7C86">
                  <w:pPr>
                    <w:jc w:val="center"/>
                    <w:rPr>
                      <w:b/>
                    </w:rPr>
                  </w:pPr>
                  <w:r w:rsidRPr="00FF430B">
                    <w:rPr>
                      <w:b/>
                    </w:rPr>
                    <w:t>Specificarea tehnică deplină solicitată de către autoritatea contractantă</w:t>
                  </w:r>
                </w:p>
                <w:p w14:paraId="586106CA" w14:textId="77777777" w:rsidR="007E709D" w:rsidRPr="00FF430B" w:rsidRDefault="007E709D" w:rsidP="004D7C86">
                  <w:pPr>
                    <w:jc w:val="both"/>
                    <w:rPr>
                      <w:b/>
                      <w:bCs/>
                      <w:noProof w:val="0"/>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4E5790"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61820388" w14:textId="77777777" w:rsidR="007E709D" w:rsidRPr="00FF430B" w:rsidRDefault="007E709D" w:rsidP="004D7C86">
                  <w:pPr>
                    <w:jc w:val="both"/>
                    <w:rPr>
                      <w:b/>
                      <w:bCs/>
                      <w:noProof w:val="0"/>
                    </w:rPr>
                  </w:pPr>
                </w:p>
              </w:tc>
              <w:tc>
                <w:tcPr>
                  <w:tcW w:w="32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CE588A" w14:textId="77777777" w:rsidR="001223E6" w:rsidRPr="00FF430B" w:rsidRDefault="007E709D" w:rsidP="001223E6">
                  <w:pPr>
                    <w:ind w:right="943"/>
                    <w:jc w:val="center"/>
                    <w:rPr>
                      <w:b/>
                      <w:bCs/>
                      <w:noProof w:val="0"/>
                    </w:rPr>
                  </w:pPr>
                  <w:r w:rsidRPr="00FF430B">
                    <w:rPr>
                      <w:b/>
                      <w:bCs/>
                      <w:noProof w:val="0"/>
                    </w:rPr>
                    <w:t>Standarde de</w:t>
                  </w:r>
                </w:p>
                <w:p w14:paraId="2E2781B2"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2466D4BE" w14:textId="77777777" w:rsidTr="00884264">
              <w:tc>
                <w:tcPr>
                  <w:tcW w:w="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6D5FDC" w14:textId="77777777" w:rsidR="007E709D" w:rsidRPr="00FF430B" w:rsidRDefault="007E709D" w:rsidP="004D7C86">
                  <w:pPr>
                    <w:jc w:val="both"/>
                    <w:rPr>
                      <w:noProof w:val="0"/>
                    </w:rPr>
                  </w:pPr>
                  <w:r w:rsidRPr="00FF430B">
                    <w:rPr>
                      <w:noProof w:val="0"/>
                    </w:rPr>
                    <w:t>1</w:t>
                  </w: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B037821" w14:textId="4444F32E" w:rsidR="007E709D" w:rsidRPr="00FF430B" w:rsidRDefault="00934790" w:rsidP="004D7C86">
                  <w:pPr>
                    <w:jc w:val="both"/>
                    <w:rPr>
                      <w:noProof w:val="0"/>
                    </w:rPr>
                  </w:pPr>
                  <w:r w:rsidRPr="00B150C5">
                    <w:rPr>
                      <w:i/>
                      <w:iCs/>
                      <w:sz w:val="20"/>
                      <w:szCs w:val="20"/>
                    </w:rPr>
                    <w:t>Lucrari de amenajare si reparatie pandus la OMF Negresti</w:t>
                  </w:r>
                  <w:r>
                    <w:rPr>
                      <w:i/>
                      <w:iCs/>
                      <w:sz w:val="20"/>
                      <w:szCs w:val="20"/>
                    </w:rPr>
                    <w:t>, situate sat Negrești</w:t>
                  </w:r>
                  <w:r w:rsidRPr="00B150C5">
                    <w:rPr>
                      <w:i/>
                      <w:iCs/>
                      <w:sz w:val="20"/>
                      <w:szCs w:val="20"/>
                    </w:rPr>
                    <w:t xml:space="preserve"> r-nul Straseni</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F24518C" w14:textId="77777777" w:rsidR="007E709D" w:rsidRPr="00FF430B" w:rsidRDefault="00884264" w:rsidP="004D7C86">
                  <w:pPr>
                    <w:jc w:val="both"/>
                    <w:rPr>
                      <w:noProof w:val="0"/>
                    </w:rPr>
                  </w:pPr>
                  <w:r>
                    <w:rPr>
                      <w:noProof w:val="0"/>
                    </w:rPr>
                    <w:t>45200000-9</w:t>
                  </w:r>
                </w:p>
              </w:tc>
              <w:tc>
                <w:tcPr>
                  <w:tcW w:w="226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592D3E" w14:textId="77777777" w:rsidR="007E709D" w:rsidRPr="00FF430B" w:rsidRDefault="00884264" w:rsidP="004D7C86">
                  <w:pPr>
                    <w:jc w:val="both"/>
                    <w:rPr>
                      <w:noProof w:val="0"/>
                    </w:rPr>
                  </w:pPr>
                  <w:r w:rsidRPr="00BF6F1E">
                    <w:rPr>
                      <w:rFonts w:eastAsia="PMingLiU"/>
                      <w:bCs/>
                      <w:sz w:val="22"/>
                      <w:szCs w:val="22"/>
                      <w:lang w:val="en-US" w:eastAsia="zh-CN"/>
                    </w:rPr>
                    <w:t xml:space="preserve">Conform </w:t>
                  </w:r>
                  <w:r w:rsidRPr="00BF6F1E">
                    <w:rPr>
                      <w:sz w:val="22"/>
                      <w:szCs w:val="22"/>
                      <w:lang w:val="en-US"/>
                    </w:rPr>
                    <w:t>Documentației standard lucrări</w:t>
                  </w:r>
                  <w:r w:rsidRPr="00EF5556">
                    <w:rPr>
                      <w:noProof w:val="0"/>
                      <w:color w:val="000000" w:themeColor="text1"/>
                      <w:sz w:val="22"/>
                      <w:szCs w:val="22"/>
                      <w:lang w:eastAsia="ru-RU"/>
                    </w:rPr>
                    <w:t xml:space="preserve"> </w:t>
                  </w:r>
                  <w:r>
                    <w:rPr>
                      <w:noProof w:val="0"/>
                      <w:color w:val="000000" w:themeColor="text1"/>
                      <w:sz w:val="22"/>
                      <w:szCs w:val="22"/>
                      <w:lang w:eastAsia="ru-RU"/>
                    </w:rPr>
                    <w:t>(</w:t>
                  </w:r>
                  <w:r w:rsidRPr="00EF5556">
                    <w:rPr>
                      <w:noProof w:val="0"/>
                      <w:color w:val="000000" w:themeColor="text1"/>
                      <w:sz w:val="22"/>
                      <w:szCs w:val="22"/>
                      <w:lang w:eastAsia="ru-RU"/>
                    </w:rPr>
                    <w:t>anexei nr.23</w:t>
                  </w:r>
                  <w:r>
                    <w:rPr>
                      <w:noProof w:val="0"/>
                      <w:color w:val="000000" w:themeColor="text1"/>
                      <w:sz w:val="22"/>
                      <w:szCs w:val="22"/>
                      <w:lang w:eastAsia="ru-RU"/>
                    </w:rPr>
                    <w:t>)</w:t>
                  </w:r>
                  <w:r w:rsidRPr="00EF5556">
                    <w:rPr>
                      <w:noProof w:val="0"/>
                      <w:color w:val="000000" w:themeColor="text1"/>
                      <w:sz w:val="22"/>
                      <w:szCs w:val="22"/>
                      <w:lang w:eastAsia="ru-RU"/>
                    </w:rPr>
                    <w:t>, Formularul de deviz nr. 1- Lista</w:t>
                  </w:r>
                  <w:r>
                    <w:rPr>
                      <w:noProof w:val="0"/>
                      <w:color w:val="000000" w:themeColor="text1"/>
                      <w:sz w:val="22"/>
                      <w:szCs w:val="22"/>
                      <w:lang w:eastAsia="ru-RU"/>
                    </w:rPr>
                    <w:t xml:space="preserve"> </w:t>
                  </w:r>
                  <w:r w:rsidRPr="00EF5556">
                    <w:rPr>
                      <w:noProof w:val="0"/>
                      <w:color w:val="000000" w:themeColor="text1"/>
                      <w:sz w:val="22"/>
                      <w:szCs w:val="22"/>
                      <w:lang w:eastAsia="ru-RU"/>
                    </w:rPr>
                    <w:t>cu cantități de lucrări</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298502" w14:textId="77777777" w:rsidR="007E709D" w:rsidRPr="00FF430B" w:rsidRDefault="007E709D" w:rsidP="004D7C86">
                  <w:pPr>
                    <w:jc w:val="both"/>
                    <w:rPr>
                      <w:noProof w:val="0"/>
                    </w:rPr>
                  </w:pPr>
                </w:p>
              </w:tc>
              <w:tc>
                <w:tcPr>
                  <w:tcW w:w="32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E05D43" w14:textId="77777777" w:rsidR="007E709D" w:rsidRPr="00FF430B" w:rsidRDefault="007E709D" w:rsidP="004D7C86">
                  <w:pPr>
                    <w:jc w:val="both"/>
                    <w:rPr>
                      <w:noProof w:val="0"/>
                    </w:rPr>
                  </w:pPr>
                </w:p>
              </w:tc>
            </w:tr>
            <w:tr w:rsidR="00934790" w:rsidRPr="00EC30C2" w14:paraId="10D920B6" w14:textId="77777777" w:rsidTr="00591B0A">
              <w:tc>
                <w:tcPr>
                  <w:tcW w:w="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345CBF" w14:textId="74C89000" w:rsidR="00934790" w:rsidRPr="00FF430B" w:rsidRDefault="00934790" w:rsidP="00934790">
                  <w:pPr>
                    <w:jc w:val="both"/>
                    <w:rPr>
                      <w:noProof w:val="0"/>
                    </w:rPr>
                  </w:pPr>
                  <w:r>
                    <w:rPr>
                      <w:noProof w:val="0"/>
                    </w:rPr>
                    <w:t>2</w:t>
                  </w: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28D6E7A0" w14:textId="3278D1C7" w:rsidR="00934790" w:rsidRPr="00B150C5" w:rsidRDefault="00934790" w:rsidP="00934790">
                  <w:pPr>
                    <w:jc w:val="both"/>
                    <w:rPr>
                      <w:i/>
                      <w:iCs/>
                      <w:sz w:val="20"/>
                      <w:szCs w:val="20"/>
                    </w:rPr>
                  </w:pPr>
                  <w:r w:rsidRPr="00B150C5">
                    <w:rPr>
                      <w:i/>
                      <w:iCs/>
                      <w:sz w:val="20"/>
                      <w:szCs w:val="20"/>
                    </w:rPr>
                    <w:t>Lucrări de reparație a</w:t>
                  </w:r>
                  <w:r>
                    <w:rPr>
                      <w:b/>
                      <w:bCs/>
                      <w:sz w:val="32"/>
                      <w:szCs w:val="32"/>
                    </w:rPr>
                    <w:t xml:space="preserve"> </w:t>
                  </w:r>
                  <w:r w:rsidRPr="00B150C5">
                    <w:rPr>
                      <w:i/>
                      <w:iCs/>
                      <w:sz w:val="20"/>
                      <w:szCs w:val="20"/>
                    </w:rPr>
                    <w:t>blocurilor sanitare din IMSP</w:t>
                  </w:r>
                  <w:r>
                    <w:rPr>
                      <w:i/>
                      <w:iCs/>
                      <w:sz w:val="20"/>
                      <w:szCs w:val="20"/>
                    </w:rPr>
                    <w:t xml:space="preserve"> CS</w:t>
                  </w:r>
                  <w:r w:rsidRPr="00B150C5">
                    <w:rPr>
                      <w:i/>
                      <w:iCs/>
                      <w:sz w:val="20"/>
                      <w:szCs w:val="20"/>
                    </w:rPr>
                    <w:t xml:space="preserve"> Strășeni secția Ftiziopulmonologie</w:t>
                  </w:r>
                  <w:r>
                    <w:rPr>
                      <w:i/>
                      <w:iCs/>
                      <w:sz w:val="20"/>
                      <w:szCs w:val="20"/>
                    </w:rPr>
                    <w:t>, situat mun.Strășeni str.M.Sadoveanu 49</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5780AF9A" w14:textId="2425DBEF" w:rsidR="00934790" w:rsidRDefault="00934790" w:rsidP="00934790">
                  <w:pPr>
                    <w:jc w:val="both"/>
                    <w:rPr>
                      <w:noProof w:val="0"/>
                    </w:rPr>
                  </w:pPr>
                  <w:r>
                    <w:rPr>
                      <w:noProof w:val="0"/>
                    </w:rPr>
                    <w:t>45200000-9</w:t>
                  </w:r>
                </w:p>
              </w:tc>
              <w:tc>
                <w:tcPr>
                  <w:tcW w:w="226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DD95E9" w14:textId="0519C519" w:rsidR="00934790" w:rsidRPr="00BF6F1E" w:rsidRDefault="00934790" w:rsidP="00934790">
                  <w:pPr>
                    <w:jc w:val="both"/>
                    <w:rPr>
                      <w:rFonts w:eastAsia="PMingLiU"/>
                      <w:bCs/>
                      <w:lang w:val="en-US" w:eastAsia="zh-CN"/>
                    </w:rPr>
                  </w:pPr>
                  <w:r w:rsidRPr="00BF6F1E">
                    <w:rPr>
                      <w:rFonts w:eastAsia="PMingLiU"/>
                      <w:bCs/>
                      <w:sz w:val="22"/>
                      <w:szCs w:val="22"/>
                      <w:lang w:val="en-US" w:eastAsia="zh-CN"/>
                    </w:rPr>
                    <w:t xml:space="preserve">Conform </w:t>
                  </w:r>
                  <w:r w:rsidRPr="00BF6F1E">
                    <w:rPr>
                      <w:sz w:val="22"/>
                      <w:szCs w:val="22"/>
                      <w:lang w:val="en-US"/>
                    </w:rPr>
                    <w:t>Documentației standard lucrări</w:t>
                  </w:r>
                  <w:r w:rsidRPr="00EF5556">
                    <w:rPr>
                      <w:noProof w:val="0"/>
                      <w:color w:val="000000" w:themeColor="text1"/>
                      <w:sz w:val="22"/>
                      <w:szCs w:val="22"/>
                      <w:lang w:eastAsia="ru-RU"/>
                    </w:rPr>
                    <w:t xml:space="preserve"> </w:t>
                  </w:r>
                  <w:r>
                    <w:rPr>
                      <w:noProof w:val="0"/>
                      <w:color w:val="000000" w:themeColor="text1"/>
                      <w:sz w:val="22"/>
                      <w:szCs w:val="22"/>
                      <w:lang w:eastAsia="ru-RU"/>
                    </w:rPr>
                    <w:t>(</w:t>
                  </w:r>
                  <w:r w:rsidRPr="00EF5556">
                    <w:rPr>
                      <w:noProof w:val="0"/>
                      <w:color w:val="000000" w:themeColor="text1"/>
                      <w:sz w:val="22"/>
                      <w:szCs w:val="22"/>
                      <w:lang w:eastAsia="ru-RU"/>
                    </w:rPr>
                    <w:t>anexei nr.23</w:t>
                  </w:r>
                  <w:r>
                    <w:rPr>
                      <w:noProof w:val="0"/>
                      <w:color w:val="000000" w:themeColor="text1"/>
                      <w:sz w:val="22"/>
                      <w:szCs w:val="22"/>
                      <w:lang w:eastAsia="ru-RU"/>
                    </w:rPr>
                    <w:t>)</w:t>
                  </w:r>
                  <w:r w:rsidRPr="00EF5556">
                    <w:rPr>
                      <w:noProof w:val="0"/>
                      <w:color w:val="000000" w:themeColor="text1"/>
                      <w:sz w:val="22"/>
                      <w:szCs w:val="22"/>
                      <w:lang w:eastAsia="ru-RU"/>
                    </w:rPr>
                    <w:t>, Formularul de deviz nr. 1- Lista</w:t>
                  </w:r>
                  <w:r>
                    <w:rPr>
                      <w:noProof w:val="0"/>
                      <w:color w:val="000000" w:themeColor="text1"/>
                      <w:sz w:val="22"/>
                      <w:szCs w:val="22"/>
                      <w:lang w:eastAsia="ru-RU"/>
                    </w:rPr>
                    <w:t xml:space="preserve"> </w:t>
                  </w:r>
                  <w:r w:rsidRPr="00EF5556">
                    <w:rPr>
                      <w:noProof w:val="0"/>
                      <w:color w:val="000000" w:themeColor="text1"/>
                      <w:sz w:val="22"/>
                      <w:szCs w:val="22"/>
                      <w:lang w:eastAsia="ru-RU"/>
                    </w:rPr>
                    <w:t>cu cantități de lucrări</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5CD0C39" w14:textId="77777777" w:rsidR="00934790" w:rsidRPr="00FF430B" w:rsidRDefault="00934790" w:rsidP="00934790">
                  <w:pPr>
                    <w:jc w:val="both"/>
                    <w:rPr>
                      <w:noProof w:val="0"/>
                    </w:rPr>
                  </w:pPr>
                </w:p>
              </w:tc>
              <w:tc>
                <w:tcPr>
                  <w:tcW w:w="32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65AB4DB" w14:textId="77777777" w:rsidR="00934790" w:rsidRPr="00FF430B" w:rsidRDefault="00934790" w:rsidP="00934790">
                  <w:pPr>
                    <w:jc w:val="both"/>
                    <w:rPr>
                      <w:noProof w:val="0"/>
                    </w:rPr>
                  </w:pPr>
                </w:p>
              </w:tc>
            </w:tr>
            <w:tr w:rsidR="00934790" w:rsidRPr="00EC30C2" w14:paraId="4636FBBB" w14:textId="77777777" w:rsidTr="00884264">
              <w:tc>
                <w:tcPr>
                  <w:tcW w:w="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FC4B2D" w14:textId="77777777" w:rsidR="00934790" w:rsidRPr="00FF430B" w:rsidRDefault="00934790" w:rsidP="00934790">
                  <w:pPr>
                    <w:jc w:val="both"/>
                    <w:rPr>
                      <w:noProof w:val="0"/>
                    </w:rPr>
                  </w:pPr>
                </w:p>
              </w:tc>
              <w:tc>
                <w:tcPr>
                  <w:tcW w:w="15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DCC222" w14:textId="77777777" w:rsidR="00934790" w:rsidRPr="00FF430B" w:rsidRDefault="00934790" w:rsidP="00934790">
                  <w:pPr>
                    <w:jc w:val="both"/>
                    <w:rPr>
                      <w:noProof w:val="0"/>
                    </w:rPr>
                  </w:pPr>
                  <w:r w:rsidRPr="00FF430B">
                    <w:rPr>
                      <w:b/>
                      <w:bCs/>
                      <w:noProof w:val="0"/>
                    </w:rPr>
                    <w:t>TOTAL</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106273" w14:textId="77777777" w:rsidR="00934790" w:rsidRPr="00FF430B" w:rsidRDefault="00934790" w:rsidP="00934790">
                  <w:pPr>
                    <w:jc w:val="both"/>
                    <w:rPr>
                      <w:noProof w:val="0"/>
                    </w:rPr>
                  </w:pPr>
                </w:p>
              </w:tc>
              <w:tc>
                <w:tcPr>
                  <w:tcW w:w="226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9DB648" w14:textId="77777777" w:rsidR="00934790" w:rsidRPr="00FF430B" w:rsidRDefault="00934790" w:rsidP="00934790">
                  <w:pPr>
                    <w:jc w:val="both"/>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66E690" w14:textId="77777777" w:rsidR="00934790" w:rsidRPr="00FF430B" w:rsidRDefault="00934790" w:rsidP="00934790">
                  <w:pPr>
                    <w:jc w:val="both"/>
                    <w:rPr>
                      <w:noProof w:val="0"/>
                    </w:rPr>
                  </w:pPr>
                </w:p>
              </w:tc>
              <w:tc>
                <w:tcPr>
                  <w:tcW w:w="32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A7E632" w14:textId="77777777" w:rsidR="00934790" w:rsidRPr="00FF430B" w:rsidRDefault="00934790" w:rsidP="00934790">
                  <w:pPr>
                    <w:jc w:val="both"/>
                    <w:rPr>
                      <w:noProof w:val="0"/>
                    </w:rPr>
                  </w:pPr>
                </w:p>
              </w:tc>
            </w:tr>
            <w:tr w:rsidR="00934790" w:rsidRPr="00EC30C2" w14:paraId="6199B901" w14:textId="77777777" w:rsidTr="00884264">
              <w:tc>
                <w:tcPr>
                  <w:tcW w:w="1836" w:type="dxa"/>
                  <w:gridSpan w:val="2"/>
                  <w:tcBorders>
                    <w:top w:val="single" w:sz="6" w:space="0" w:color="000000"/>
                    <w:left w:val="nil"/>
                    <w:bottom w:val="nil"/>
                    <w:right w:val="nil"/>
                  </w:tcBorders>
                </w:tcPr>
                <w:p w14:paraId="46642088" w14:textId="77777777" w:rsidR="00934790" w:rsidRPr="00FF430B" w:rsidRDefault="00934790" w:rsidP="00934790">
                  <w:pPr>
                    <w:jc w:val="both"/>
                    <w:rPr>
                      <w:noProof w:val="0"/>
                    </w:rPr>
                  </w:pPr>
                </w:p>
                <w:p w14:paraId="0A40D4F4" w14:textId="77777777" w:rsidR="00934790" w:rsidRPr="00FF430B" w:rsidRDefault="00934790" w:rsidP="00934790">
                  <w:pPr>
                    <w:jc w:val="both"/>
                    <w:rPr>
                      <w:noProof w:val="0"/>
                    </w:rPr>
                  </w:pPr>
                </w:p>
                <w:p w14:paraId="74365C6B" w14:textId="77777777" w:rsidR="00934790" w:rsidRPr="00FF430B" w:rsidRDefault="00934790" w:rsidP="00934790">
                  <w:pPr>
                    <w:jc w:val="both"/>
                    <w:rPr>
                      <w:noProof w:val="0"/>
                    </w:rPr>
                  </w:pPr>
                </w:p>
                <w:p w14:paraId="64847585" w14:textId="77777777" w:rsidR="00934790" w:rsidRPr="00FF430B" w:rsidRDefault="00934790" w:rsidP="00934790">
                  <w:pPr>
                    <w:jc w:val="both"/>
                    <w:rPr>
                      <w:noProof w:val="0"/>
                    </w:rPr>
                  </w:pPr>
                </w:p>
                <w:p w14:paraId="489D6ADF" w14:textId="77777777" w:rsidR="00934790" w:rsidRPr="00FF430B" w:rsidRDefault="00934790" w:rsidP="00934790">
                  <w:pPr>
                    <w:jc w:val="both"/>
                    <w:rPr>
                      <w:noProof w:val="0"/>
                    </w:rPr>
                  </w:pPr>
                </w:p>
              </w:tc>
              <w:tc>
                <w:tcPr>
                  <w:tcW w:w="8787"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5A19DB01" w14:textId="77777777" w:rsidR="00934790" w:rsidRPr="00FF430B" w:rsidRDefault="00934790" w:rsidP="00934790">
                  <w:pPr>
                    <w:jc w:val="both"/>
                    <w:rPr>
                      <w:noProof w:val="0"/>
                    </w:rPr>
                  </w:pPr>
                  <w:r w:rsidRPr="00FF430B">
                    <w:rPr>
                      <w:noProof w:val="0"/>
                    </w:rPr>
                    <w:t> </w:t>
                  </w:r>
                </w:p>
                <w:p w14:paraId="2CF3A814" w14:textId="77777777" w:rsidR="00934790" w:rsidRPr="00FF430B" w:rsidRDefault="00934790" w:rsidP="00934790">
                  <w:pPr>
                    <w:jc w:val="center"/>
                    <w:rPr>
                      <w:b/>
                      <w:bCs/>
                      <w:noProof w:val="0"/>
                    </w:rPr>
                  </w:pPr>
                </w:p>
                <w:p w14:paraId="1A83E4A1" w14:textId="77777777" w:rsidR="00934790" w:rsidRPr="00FF430B" w:rsidRDefault="00934790" w:rsidP="00934790">
                  <w:pPr>
                    <w:jc w:val="center"/>
                    <w:rPr>
                      <w:b/>
                      <w:bCs/>
                      <w:noProof w:val="0"/>
                    </w:rPr>
                  </w:pPr>
                </w:p>
                <w:p w14:paraId="50E6B467" w14:textId="77777777" w:rsidR="00934790" w:rsidRPr="00FF430B" w:rsidRDefault="00934790" w:rsidP="00934790">
                  <w:pPr>
                    <w:jc w:val="center"/>
                    <w:rPr>
                      <w:b/>
                      <w:bCs/>
                      <w:noProof w:val="0"/>
                    </w:rPr>
                  </w:pPr>
                </w:p>
                <w:p w14:paraId="3DA3AAEF" w14:textId="77777777" w:rsidR="00934790" w:rsidRPr="00FF430B" w:rsidRDefault="00934790" w:rsidP="00934790">
                  <w:pPr>
                    <w:jc w:val="center"/>
                    <w:rPr>
                      <w:b/>
                      <w:bCs/>
                      <w:noProof w:val="0"/>
                    </w:rPr>
                  </w:pPr>
                </w:p>
                <w:p w14:paraId="4AE172A8" w14:textId="77777777" w:rsidR="00934790" w:rsidRPr="00FF430B" w:rsidRDefault="00934790" w:rsidP="00934790">
                  <w:pPr>
                    <w:jc w:val="center"/>
                    <w:rPr>
                      <w:b/>
                      <w:bCs/>
                      <w:noProof w:val="0"/>
                    </w:rPr>
                  </w:pPr>
                </w:p>
                <w:p w14:paraId="45F87D15" w14:textId="77777777" w:rsidR="00934790" w:rsidRPr="00FF430B" w:rsidRDefault="00934790" w:rsidP="00934790">
                  <w:pPr>
                    <w:jc w:val="center"/>
                    <w:rPr>
                      <w:b/>
                      <w:bCs/>
                      <w:noProof w:val="0"/>
                    </w:rPr>
                  </w:pPr>
                </w:p>
                <w:p w14:paraId="68E3779A" w14:textId="77777777" w:rsidR="00934790" w:rsidRPr="00FF430B" w:rsidRDefault="00934790" w:rsidP="00934790">
                  <w:pPr>
                    <w:rPr>
                      <w:b/>
                      <w:bCs/>
                      <w:noProof w:val="0"/>
                    </w:rPr>
                  </w:pPr>
                  <w:r w:rsidRPr="00FF430B">
                    <w:rPr>
                      <w:b/>
                      <w:bCs/>
                      <w:noProof w:val="0"/>
                    </w:rPr>
                    <w:t xml:space="preserve">                 SEMNĂTURILE PĂRŢILOR</w:t>
                  </w:r>
                </w:p>
                <w:p w14:paraId="79703B23" w14:textId="77777777" w:rsidR="00934790" w:rsidRPr="00FF430B" w:rsidRDefault="00934790" w:rsidP="00934790">
                  <w:pPr>
                    <w:rPr>
                      <w:noProof w:val="0"/>
                    </w:rPr>
                  </w:pPr>
                </w:p>
              </w:tc>
            </w:tr>
            <w:tr w:rsidR="00934790" w:rsidRPr="00EC30C2" w14:paraId="48F5AA10" w14:textId="77777777" w:rsidTr="00884264">
              <w:tc>
                <w:tcPr>
                  <w:tcW w:w="4763" w:type="dxa"/>
                  <w:gridSpan w:val="4"/>
                  <w:tcBorders>
                    <w:top w:val="nil"/>
                    <w:left w:val="nil"/>
                    <w:bottom w:val="nil"/>
                    <w:right w:val="nil"/>
                  </w:tcBorders>
                  <w:tcMar>
                    <w:top w:w="24" w:type="dxa"/>
                    <w:left w:w="48" w:type="dxa"/>
                    <w:bottom w:w="24" w:type="dxa"/>
                    <w:right w:w="48" w:type="dxa"/>
                  </w:tcMar>
                  <w:hideMark/>
                </w:tcPr>
                <w:p w14:paraId="615B4EFA" w14:textId="77777777" w:rsidR="00934790" w:rsidRPr="00FF430B" w:rsidRDefault="00934790" w:rsidP="00934790">
                  <w:pPr>
                    <w:jc w:val="center"/>
                    <w:rPr>
                      <w:noProof w:val="0"/>
                    </w:rPr>
                  </w:pPr>
                  <w:r w:rsidRPr="006A7C1C">
                    <w:rPr>
                      <w:b/>
                      <w:bCs/>
                      <w:noProof w:val="0"/>
                    </w:rPr>
                    <w:t>ANTREPRENORU</w:t>
                  </w:r>
                  <w:r>
                    <w:rPr>
                      <w:b/>
                      <w:bCs/>
                      <w:noProof w:val="0"/>
                    </w:rPr>
                    <w:t>L</w:t>
                  </w:r>
                </w:p>
                <w:p w14:paraId="06F1B114" w14:textId="77777777" w:rsidR="00934790" w:rsidRPr="00FF430B" w:rsidRDefault="00934790" w:rsidP="00934790">
                  <w:pPr>
                    <w:ind w:firstLine="567"/>
                    <w:jc w:val="both"/>
                    <w:rPr>
                      <w:noProof w:val="0"/>
                    </w:rPr>
                  </w:pPr>
                  <w:r w:rsidRPr="00FF430B">
                    <w:rPr>
                      <w:noProof w:val="0"/>
                    </w:rPr>
                    <w:lastRenderedPageBreak/>
                    <w:t> </w:t>
                  </w:r>
                </w:p>
                <w:p w14:paraId="01230118" w14:textId="77777777" w:rsidR="00934790" w:rsidRPr="00FF430B" w:rsidRDefault="00934790" w:rsidP="00934790">
                  <w:pPr>
                    <w:ind w:firstLine="567"/>
                    <w:rPr>
                      <w:noProof w:val="0"/>
                    </w:rPr>
                  </w:pPr>
                </w:p>
                <w:p w14:paraId="36EDAB5E" w14:textId="77777777" w:rsidR="00934790" w:rsidRPr="00FF430B" w:rsidRDefault="00934790" w:rsidP="00934790">
                  <w:pPr>
                    <w:ind w:firstLine="567"/>
                    <w:rPr>
                      <w:noProof w:val="0"/>
                    </w:rPr>
                  </w:pPr>
                </w:p>
              </w:tc>
              <w:tc>
                <w:tcPr>
                  <w:tcW w:w="475" w:type="dxa"/>
                  <w:tcBorders>
                    <w:top w:val="nil"/>
                    <w:left w:val="nil"/>
                    <w:bottom w:val="nil"/>
                    <w:right w:val="nil"/>
                  </w:tcBorders>
                </w:tcPr>
                <w:p w14:paraId="56D41116" w14:textId="77777777" w:rsidR="00934790" w:rsidRPr="00FF430B" w:rsidRDefault="00934790" w:rsidP="00934790">
                  <w:pPr>
                    <w:jc w:val="both"/>
                    <w:rPr>
                      <w:b/>
                      <w:bCs/>
                      <w:noProof w:val="0"/>
                    </w:rPr>
                  </w:pPr>
                </w:p>
              </w:tc>
              <w:tc>
                <w:tcPr>
                  <w:tcW w:w="5385" w:type="dxa"/>
                  <w:gridSpan w:val="2"/>
                  <w:tcBorders>
                    <w:top w:val="nil"/>
                    <w:left w:val="nil"/>
                    <w:bottom w:val="nil"/>
                    <w:right w:val="nil"/>
                  </w:tcBorders>
                  <w:tcMar>
                    <w:top w:w="24" w:type="dxa"/>
                    <w:left w:w="48" w:type="dxa"/>
                    <w:bottom w:w="24" w:type="dxa"/>
                    <w:right w:w="48" w:type="dxa"/>
                  </w:tcMar>
                  <w:hideMark/>
                </w:tcPr>
                <w:p w14:paraId="20A0596D" w14:textId="77777777" w:rsidR="00934790" w:rsidRPr="00FF430B" w:rsidRDefault="00934790" w:rsidP="00934790">
                  <w:pPr>
                    <w:rPr>
                      <w:noProof w:val="0"/>
                    </w:rPr>
                  </w:pPr>
                  <w:r w:rsidRPr="00FF430B">
                    <w:rPr>
                      <w:b/>
                      <w:bCs/>
                      <w:noProof w:val="0"/>
                    </w:rPr>
                    <w:t xml:space="preserve">                               BENEFICIAR</w:t>
                  </w:r>
                </w:p>
                <w:p w14:paraId="42937BAC" w14:textId="77777777" w:rsidR="00934790" w:rsidRPr="00FF430B" w:rsidRDefault="00934790" w:rsidP="00934790">
                  <w:pPr>
                    <w:ind w:firstLine="567"/>
                    <w:jc w:val="both"/>
                    <w:rPr>
                      <w:noProof w:val="0"/>
                    </w:rPr>
                  </w:pPr>
                  <w:r w:rsidRPr="00FF430B">
                    <w:rPr>
                      <w:noProof w:val="0"/>
                    </w:rPr>
                    <w:lastRenderedPageBreak/>
                    <w:t> </w:t>
                  </w:r>
                </w:p>
                <w:p w14:paraId="2EFC3D7E" w14:textId="77777777" w:rsidR="00934790" w:rsidRPr="00FF430B" w:rsidRDefault="00934790" w:rsidP="00934790">
                  <w:pPr>
                    <w:rPr>
                      <w:noProof w:val="0"/>
                    </w:rPr>
                  </w:pPr>
                </w:p>
                <w:p w14:paraId="1DCFD39B" w14:textId="77777777" w:rsidR="00934790" w:rsidRPr="00FF430B" w:rsidRDefault="00934790" w:rsidP="00934790">
                  <w:pPr>
                    <w:jc w:val="both"/>
                    <w:rPr>
                      <w:noProof w:val="0"/>
                    </w:rPr>
                  </w:pPr>
                </w:p>
              </w:tc>
            </w:tr>
          </w:tbl>
          <w:p w14:paraId="1DF6DD6C" w14:textId="77777777" w:rsidR="004D7C86" w:rsidRPr="00FF430B" w:rsidRDefault="004D7C86" w:rsidP="00196AB4">
            <w:pPr>
              <w:tabs>
                <w:tab w:val="left" w:pos="2295"/>
              </w:tabs>
              <w:jc w:val="both"/>
            </w:pPr>
          </w:p>
          <w:p w14:paraId="229929EA" w14:textId="77777777" w:rsidR="004D7C86" w:rsidRPr="00FF430B" w:rsidRDefault="004D7C86" w:rsidP="00196AB4">
            <w:pPr>
              <w:tabs>
                <w:tab w:val="left" w:pos="2295"/>
              </w:tabs>
              <w:jc w:val="both"/>
            </w:pPr>
          </w:p>
          <w:p w14:paraId="68E9B9E4" w14:textId="77777777" w:rsidR="00803E7E" w:rsidRPr="00FF430B" w:rsidRDefault="0098376B" w:rsidP="004D7C86">
            <w:pPr>
              <w:jc w:val="right"/>
              <w:rPr>
                <w:noProof w:val="0"/>
              </w:rPr>
            </w:pPr>
            <w:r>
              <w:rPr>
                <w:noProof w:val="0"/>
              </w:rPr>
              <w:t>A</w:t>
            </w:r>
            <w:r w:rsidR="00803E7E" w:rsidRPr="00FF430B">
              <w:rPr>
                <w:noProof w:val="0"/>
              </w:rPr>
              <w:t>nexa nr.</w:t>
            </w:r>
            <w:r w:rsidR="00FF5CB2">
              <w:rPr>
                <w:noProof w:val="0"/>
              </w:rPr>
              <w:t xml:space="preserve"> </w:t>
            </w:r>
            <w:r w:rsidR="004D7C86" w:rsidRPr="00FF430B">
              <w:rPr>
                <w:noProof w:val="0"/>
              </w:rPr>
              <w:t>2</w:t>
            </w:r>
          </w:p>
          <w:p w14:paraId="698D4F65"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6D2BC149" w14:textId="77777777" w:rsidR="00803E7E" w:rsidRPr="00FF430B" w:rsidRDefault="00803E7E" w:rsidP="004D7C86">
            <w:pPr>
              <w:jc w:val="right"/>
              <w:rPr>
                <w:noProof w:val="0"/>
              </w:rPr>
            </w:pPr>
            <w:r w:rsidRPr="00FF430B">
              <w:rPr>
                <w:noProof w:val="0"/>
              </w:rPr>
              <w:t>din “____” ________ 20___</w:t>
            </w:r>
          </w:p>
          <w:p w14:paraId="42A3076E" w14:textId="77777777" w:rsidR="004D7C86" w:rsidRDefault="004D7C86" w:rsidP="006A7C1C">
            <w:pPr>
              <w:keepNext/>
              <w:keepLines/>
              <w:spacing w:before="200"/>
              <w:jc w:val="both"/>
              <w:outlineLvl w:val="2"/>
              <w:rPr>
                <w:noProof w:val="0"/>
              </w:rPr>
            </w:pPr>
          </w:p>
          <w:p w14:paraId="0360CED2" w14:textId="77777777" w:rsidR="006A7C1C" w:rsidRPr="00FF430B" w:rsidRDefault="006A7C1C" w:rsidP="006A7C1C">
            <w:pPr>
              <w:keepNext/>
              <w:keepLines/>
              <w:spacing w:before="200"/>
              <w:jc w:val="both"/>
              <w:outlineLvl w:val="2"/>
              <w:rPr>
                <w:noProof w:val="0"/>
              </w:rPr>
            </w:pPr>
          </w:p>
          <w:p w14:paraId="33EB092F" w14:textId="77777777" w:rsidR="00803E7E" w:rsidRPr="00FF430B" w:rsidRDefault="00803E7E" w:rsidP="00803E7E">
            <w:pPr>
              <w:ind w:firstLine="567"/>
              <w:jc w:val="both"/>
              <w:rPr>
                <w:b/>
                <w:noProof w:val="0"/>
              </w:rPr>
            </w:pPr>
            <w:r w:rsidRPr="00FF430B">
              <w:rPr>
                <w:b/>
                <w:noProof w:val="0"/>
              </w:rPr>
              <w:t>SPECIFICAŢII DE PREŢ</w:t>
            </w:r>
          </w:p>
          <w:p w14:paraId="5ACC2112"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2126"/>
              <w:gridCol w:w="850"/>
              <w:gridCol w:w="733"/>
              <w:gridCol w:w="1176"/>
              <w:gridCol w:w="1380"/>
              <w:gridCol w:w="1461"/>
              <w:gridCol w:w="1366"/>
            </w:tblGrid>
            <w:tr w:rsidR="00803E7E" w:rsidRPr="00EC30C2" w14:paraId="0E441252" w14:textId="77777777" w:rsidTr="0093479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41D96F0" w14:textId="77777777" w:rsidR="00803E7E" w:rsidRPr="00FF430B" w:rsidRDefault="00803E7E" w:rsidP="004D7C86">
                  <w:pPr>
                    <w:ind w:right="-176"/>
                    <w:jc w:val="both"/>
                    <w:rPr>
                      <w:b/>
                      <w:bCs/>
                      <w:noProof w:val="0"/>
                    </w:rPr>
                  </w:pPr>
                  <w:r w:rsidRPr="00FF430B">
                    <w:rPr>
                      <w:b/>
                      <w:bCs/>
                      <w:noProof w:val="0"/>
                    </w:rPr>
                    <w:t>Nr.</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E346880"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1B99E53F"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79FC6731" w14:textId="77777777" w:rsidR="00803E7E" w:rsidRPr="00FF430B" w:rsidRDefault="00803E7E" w:rsidP="004D7C86">
                  <w:pPr>
                    <w:tabs>
                      <w:tab w:val="left" w:pos="369"/>
                    </w:tabs>
                    <w:ind w:left="-923"/>
                    <w:jc w:val="center"/>
                    <w:rPr>
                      <w:b/>
                      <w:bCs/>
                      <w:noProof w:val="0"/>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30FC3AD" w14:textId="77777777" w:rsidR="00803E7E" w:rsidRPr="00FF430B" w:rsidRDefault="00803E7E" w:rsidP="004D7C86">
                  <w:pPr>
                    <w:jc w:val="both"/>
                    <w:rPr>
                      <w:b/>
                      <w:bCs/>
                      <w:noProof w:val="0"/>
                    </w:rPr>
                  </w:pPr>
                  <w:r w:rsidRPr="00FF430B">
                    <w:rPr>
                      <w:b/>
                      <w:bCs/>
                      <w:noProof w:val="0"/>
                    </w:rPr>
                    <w:t>Cod CPV</w:t>
                  </w:r>
                </w:p>
              </w:tc>
              <w:tc>
                <w:tcPr>
                  <w:tcW w:w="73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D2ADDE"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3651EAD"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956A497"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F53B94"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9FB6705" w14:textId="77777777" w:rsidR="00E13118" w:rsidRPr="00FF430B" w:rsidRDefault="00EA64B0" w:rsidP="00E13118">
                  <w:pPr>
                    <w:jc w:val="center"/>
                    <w:rPr>
                      <w:b/>
                      <w:bCs/>
                      <w:noProof w:val="0"/>
                    </w:rPr>
                  </w:pPr>
                  <w:r w:rsidRPr="00FF430B">
                    <w:rPr>
                      <w:b/>
                      <w:bCs/>
                      <w:noProof w:val="0"/>
                    </w:rPr>
                    <w:t>Termenii de executare</w:t>
                  </w:r>
                </w:p>
                <w:p w14:paraId="1CAC04E2" w14:textId="77777777" w:rsidR="00803E7E" w:rsidRPr="00FF430B" w:rsidRDefault="00803E7E" w:rsidP="003E7B03">
                  <w:pPr>
                    <w:tabs>
                      <w:tab w:val="left" w:pos="1134"/>
                    </w:tabs>
                    <w:ind w:left="720"/>
                    <w:outlineLvl w:val="0"/>
                    <w:rPr>
                      <w:b/>
                      <w:bCs/>
                      <w:noProof w:val="0"/>
                    </w:rPr>
                  </w:pPr>
                </w:p>
              </w:tc>
            </w:tr>
            <w:tr w:rsidR="00803E7E" w:rsidRPr="00EC30C2" w14:paraId="3F978E21" w14:textId="77777777" w:rsidTr="0093479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7F7A73" w14:textId="77777777" w:rsidR="00803E7E" w:rsidRPr="00FF430B" w:rsidRDefault="00EA64B0" w:rsidP="004D7C86">
                  <w:pPr>
                    <w:jc w:val="both"/>
                    <w:rPr>
                      <w:noProof w:val="0"/>
                    </w:rPr>
                  </w:pPr>
                  <w:r w:rsidRPr="00FF430B">
                    <w:rPr>
                      <w:noProof w:val="0"/>
                    </w:rPr>
                    <w:t>1</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89837E" w14:textId="423B27D2" w:rsidR="00803E7E" w:rsidRPr="00FF430B" w:rsidRDefault="00934790" w:rsidP="004D7C86">
                  <w:pPr>
                    <w:keepNext/>
                    <w:keepLines/>
                    <w:spacing w:before="200"/>
                    <w:jc w:val="both"/>
                    <w:outlineLvl w:val="2"/>
                    <w:rPr>
                      <w:noProof w:val="0"/>
                    </w:rPr>
                  </w:pPr>
                  <w:r w:rsidRPr="00B150C5">
                    <w:rPr>
                      <w:i/>
                      <w:iCs/>
                      <w:sz w:val="20"/>
                      <w:szCs w:val="20"/>
                    </w:rPr>
                    <w:t>Lucrari de amenajare si reparatie pandus la OMF Negresti</w:t>
                  </w:r>
                  <w:r>
                    <w:rPr>
                      <w:i/>
                      <w:iCs/>
                      <w:sz w:val="20"/>
                      <w:szCs w:val="20"/>
                    </w:rPr>
                    <w:t>, situate sat Negrești</w:t>
                  </w:r>
                  <w:r w:rsidRPr="00B150C5">
                    <w:rPr>
                      <w:i/>
                      <w:iCs/>
                      <w:sz w:val="20"/>
                      <w:szCs w:val="20"/>
                    </w:rPr>
                    <w:t xml:space="preserve"> r-nul Straseni</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8639F5" w14:textId="77777777" w:rsidR="00803E7E" w:rsidRPr="00FF430B" w:rsidRDefault="00884264" w:rsidP="004D7C86">
                  <w:pPr>
                    <w:keepNext/>
                    <w:keepLines/>
                    <w:spacing w:before="200"/>
                    <w:jc w:val="both"/>
                    <w:outlineLvl w:val="2"/>
                    <w:rPr>
                      <w:noProof w:val="0"/>
                    </w:rPr>
                  </w:pPr>
                  <w:r>
                    <w:rPr>
                      <w:noProof w:val="0"/>
                    </w:rPr>
                    <w:t>45200000-9</w:t>
                  </w:r>
                </w:p>
              </w:tc>
              <w:tc>
                <w:tcPr>
                  <w:tcW w:w="73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76A6D41"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8EE3D30"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AE4DD3"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EC8D5D"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F81056" w14:textId="77777777" w:rsidR="00803E7E" w:rsidRPr="00FF430B" w:rsidRDefault="00803E7E" w:rsidP="004D7C86">
                  <w:pPr>
                    <w:keepNext/>
                    <w:keepLines/>
                    <w:spacing w:before="200"/>
                    <w:jc w:val="both"/>
                    <w:outlineLvl w:val="2"/>
                    <w:rPr>
                      <w:noProof w:val="0"/>
                    </w:rPr>
                  </w:pPr>
                </w:p>
              </w:tc>
            </w:tr>
            <w:tr w:rsidR="00934790" w:rsidRPr="00EC30C2" w14:paraId="656A8FFA" w14:textId="77777777" w:rsidTr="0093479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0A9F3C" w14:textId="72737303" w:rsidR="00934790" w:rsidRPr="00FF430B" w:rsidRDefault="00934790" w:rsidP="004D7C86">
                  <w:pPr>
                    <w:jc w:val="both"/>
                    <w:rPr>
                      <w:noProof w:val="0"/>
                    </w:rPr>
                  </w:pPr>
                  <w:r>
                    <w:rPr>
                      <w:noProof w:val="0"/>
                    </w:rPr>
                    <w:t>2</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8BA02E" w14:textId="178C7A2F" w:rsidR="00934790" w:rsidRPr="00934790" w:rsidRDefault="00934790" w:rsidP="004D7C86">
                  <w:pPr>
                    <w:keepNext/>
                    <w:keepLines/>
                    <w:spacing w:before="200"/>
                    <w:jc w:val="both"/>
                    <w:outlineLvl w:val="2"/>
                    <w:rPr>
                      <w:i/>
                      <w:iCs/>
                      <w:noProof w:val="0"/>
                      <w:sz w:val="20"/>
                      <w:szCs w:val="20"/>
                    </w:rPr>
                  </w:pPr>
                  <w:r w:rsidRPr="00B150C5">
                    <w:rPr>
                      <w:i/>
                      <w:iCs/>
                      <w:sz w:val="20"/>
                      <w:szCs w:val="20"/>
                    </w:rPr>
                    <w:t>Lucrări de reparație a</w:t>
                  </w:r>
                  <w:r>
                    <w:rPr>
                      <w:b/>
                      <w:bCs/>
                      <w:sz w:val="32"/>
                      <w:szCs w:val="32"/>
                    </w:rPr>
                    <w:t xml:space="preserve"> </w:t>
                  </w:r>
                  <w:r w:rsidRPr="00B150C5">
                    <w:rPr>
                      <w:i/>
                      <w:iCs/>
                      <w:sz w:val="20"/>
                      <w:szCs w:val="20"/>
                    </w:rPr>
                    <w:t>blocurilor sanitare din IMSP</w:t>
                  </w:r>
                  <w:r>
                    <w:rPr>
                      <w:i/>
                      <w:iCs/>
                      <w:sz w:val="20"/>
                      <w:szCs w:val="20"/>
                    </w:rPr>
                    <w:t xml:space="preserve"> CS</w:t>
                  </w:r>
                  <w:r w:rsidRPr="00B150C5">
                    <w:rPr>
                      <w:i/>
                      <w:iCs/>
                      <w:sz w:val="20"/>
                      <w:szCs w:val="20"/>
                    </w:rPr>
                    <w:t xml:space="preserve"> Strășeni secția Ftiziopulmonologie</w:t>
                  </w:r>
                  <w:r>
                    <w:rPr>
                      <w:i/>
                      <w:iCs/>
                      <w:sz w:val="20"/>
                      <w:szCs w:val="20"/>
                    </w:rPr>
                    <w:t>, situat mun.Strășeni str.M.Sadoveanu 49</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58CE752" w14:textId="42566082" w:rsidR="00934790" w:rsidRDefault="00934790" w:rsidP="004D7C86">
                  <w:pPr>
                    <w:keepNext/>
                    <w:keepLines/>
                    <w:spacing w:before="200"/>
                    <w:jc w:val="both"/>
                    <w:outlineLvl w:val="2"/>
                    <w:rPr>
                      <w:noProof w:val="0"/>
                    </w:rPr>
                  </w:pPr>
                  <w:r>
                    <w:rPr>
                      <w:noProof w:val="0"/>
                    </w:rPr>
                    <w:t>45200000-9</w:t>
                  </w:r>
                </w:p>
              </w:tc>
              <w:tc>
                <w:tcPr>
                  <w:tcW w:w="73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5992E9C3" w14:textId="77777777" w:rsidR="00934790" w:rsidRPr="00FF430B" w:rsidRDefault="00934790"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741EC7C9" w14:textId="77777777" w:rsidR="00934790" w:rsidRPr="00FF430B" w:rsidRDefault="00934790"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BE36414" w14:textId="77777777" w:rsidR="00934790" w:rsidRPr="00FF430B" w:rsidRDefault="00934790"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D83290F" w14:textId="77777777" w:rsidR="00934790" w:rsidRPr="00FF430B" w:rsidRDefault="00934790"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CAFD76" w14:textId="77777777" w:rsidR="00934790" w:rsidRPr="00FF430B" w:rsidRDefault="00934790" w:rsidP="004D7C86">
                  <w:pPr>
                    <w:keepNext/>
                    <w:keepLines/>
                    <w:spacing w:before="200"/>
                    <w:jc w:val="both"/>
                    <w:outlineLvl w:val="2"/>
                    <w:rPr>
                      <w:noProof w:val="0"/>
                    </w:rPr>
                  </w:pPr>
                </w:p>
              </w:tc>
            </w:tr>
            <w:tr w:rsidR="00803E7E" w:rsidRPr="00EC30C2" w14:paraId="402FB5F4" w14:textId="77777777" w:rsidTr="0093479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346E7E" w14:textId="77777777" w:rsidR="00803E7E" w:rsidRPr="00FF430B" w:rsidRDefault="00803E7E" w:rsidP="004D7C86">
                  <w:pPr>
                    <w:keepNext/>
                    <w:keepLines/>
                    <w:spacing w:before="200"/>
                    <w:jc w:val="both"/>
                    <w:outlineLvl w:val="2"/>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7F9DD5" w14:textId="77777777" w:rsidR="00803E7E" w:rsidRPr="00FF430B" w:rsidRDefault="00EA64B0" w:rsidP="004D7C86">
                  <w:pPr>
                    <w:jc w:val="both"/>
                    <w:rPr>
                      <w:noProof w:val="0"/>
                    </w:rPr>
                  </w:pPr>
                  <w:r w:rsidRPr="00FF430B">
                    <w:rPr>
                      <w:b/>
                      <w:bCs/>
                      <w:noProof w:val="0"/>
                    </w:rPr>
                    <w:t>TOTAL</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D6C7D9" w14:textId="77777777" w:rsidR="00803E7E" w:rsidRPr="00FF430B" w:rsidRDefault="00803E7E" w:rsidP="004D7C86">
                  <w:pPr>
                    <w:keepNext/>
                    <w:keepLines/>
                    <w:spacing w:before="200"/>
                    <w:jc w:val="both"/>
                    <w:outlineLvl w:val="2"/>
                    <w:rPr>
                      <w:noProof w:val="0"/>
                    </w:rPr>
                  </w:pPr>
                </w:p>
              </w:tc>
              <w:tc>
                <w:tcPr>
                  <w:tcW w:w="7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BDB703"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22A636"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4F415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8A19F1"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121801" w14:textId="77777777" w:rsidR="00803E7E" w:rsidRPr="00FF430B" w:rsidRDefault="00803E7E" w:rsidP="004D7C86">
                  <w:pPr>
                    <w:keepNext/>
                    <w:keepLines/>
                    <w:spacing w:before="200"/>
                    <w:jc w:val="both"/>
                    <w:outlineLvl w:val="2"/>
                    <w:rPr>
                      <w:noProof w:val="0"/>
                    </w:rPr>
                  </w:pPr>
                </w:p>
              </w:tc>
            </w:tr>
            <w:tr w:rsidR="00803E7E" w:rsidRPr="00EC30C2" w14:paraId="06AAEC61"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1643872" w14:textId="77777777" w:rsidR="00803E7E" w:rsidRPr="00FF430B" w:rsidRDefault="00EA64B0" w:rsidP="004D7C86">
                  <w:pPr>
                    <w:jc w:val="both"/>
                    <w:rPr>
                      <w:noProof w:val="0"/>
                    </w:rPr>
                  </w:pPr>
                  <w:r w:rsidRPr="00FF430B">
                    <w:rPr>
                      <w:noProof w:val="0"/>
                    </w:rPr>
                    <w:t> </w:t>
                  </w:r>
                </w:p>
                <w:p w14:paraId="7CD628FB" w14:textId="77777777" w:rsidR="00803E7E" w:rsidRPr="00FF430B" w:rsidRDefault="00803E7E" w:rsidP="004D7C86">
                  <w:pPr>
                    <w:keepNext/>
                    <w:keepLines/>
                    <w:spacing w:before="200"/>
                    <w:jc w:val="both"/>
                    <w:outlineLvl w:val="2"/>
                    <w:rPr>
                      <w:noProof w:val="0"/>
                    </w:rPr>
                  </w:pPr>
                </w:p>
                <w:p w14:paraId="3EEF0E89" w14:textId="77777777" w:rsidR="00753976" w:rsidRPr="00FF430B" w:rsidRDefault="00753976" w:rsidP="004D7C86">
                  <w:pPr>
                    <w:keepNext/>
                    <w:keepLines/>
                    <w:spacing w:before="200"/>
                    <w:jc w:val="both"/>
                    <w:outlineLvl w:val="2"/>
                    <w:rPr>
                      <w:noProof w:val="0"/>
                    </w:rPr>
                  </w:pPr>
                </w:p>
                <w:p w14:paraId="740D6B9E" w14:textId="77777777" w:rsidR="00753976" w:rsidRPr="00FF430B" w:rsidRDefault="00753976" w:rsidP="004D7C86">
                  <w:pPr>
                    <w:keepNext/>
                    <w:keepLines/>
                    <w:spacing w:before="200"/>
                    <w:jc w:val="both"/>
                    <w:outlineLvl w:val="2"/>
                    <w:rPr>
                      <w:noProof w:val="0"/>
                    </w:rPr>
                  </w:pPr>
                </w:p>
                <w:p w14:paraId="41E68209" w14:textId="77777777" w:rsidR="00753976" w:rsidRPr="00FF430B" w:rsidRDefault="00753976" w:rsidP="004D7C86">
                  <w:pPr>
                    <w:keepNext/>
                    <w:keepLines/>
                    <w:spacing w:before="200"/>
                    <w:jc w:val="both"/>
                    <w:outlineLvl w:val="2"/>
                    <w:rPr>
                      <w:noProof w:val="0"/>
                    </w:rPr>
                  </w:pPr>
                </w:p>
                <w:p w14:paraId="43177401" w14:textId="77777777" w:rsidR="00803E7E" w:rsidRPr="00FF430B" w:rsidRDefault="00803E7E" w:rsidP="004D7C86">
                  <w:pPr>
                    <w:keepNext/>
                    <w:keepLines/>
                    <w:spacing w:before="200"/>
                    <w:jc w:val="both"/>
                    <w:outlineLvl w:val="2"/>
                    <w:rPr>
                      <w:noProof w:val="0"/>
                    </w:rPr>
                  </w:pPr>
                </w:p>
                <w:p w14:paraId="75CA10F1" w14:textId="77777777" w:rsidR="00803E7E" w:rsidRPr="00FF430B" w:rsidRDefault="00803E7E" w:rsidP="004D7C86">
                  <w:pPr>
                    <w:keepNext/>
                    <w:keepLines/>
                    <w:spacing w:before="200"/>
                    <w:jc w:val="both"/>
                    <w:outlineLvl w:val="2"/>
                    <w:rPr>
                      <w:noProof w:val="0"/>
                    </w:rPr>
                  </w:pPr>
                </w:p>
                <w:p w14:paraId="63F8F1CC" w14:textId="77777777" w:rsidR="00803E7E" w:rsidRDefault="00EA64B0" w:rsidP="004D7C86">
                  <w:pPr>
                    <w:jc w:val="center"/>
                    <w:rPr>
                      <w:b/>
                      <w:bCs/>
                      <w:noProof w:val="0"/>
                    </w:rPr>
                  </w:pPr>
                  <w:r w:rsidRPr="00FF430B">
                    <w:rPr>
                      <w:b/>
                      <w:bCs/>
                      <w:noProof w:val="0"/>
                    </w:rPr>
                    <w:t>SEMNĂTURILE PĂRŢILOR</w:t>
                  </w:r>
                </w:p>
                <w:p w14:paraId="60610FE0" w14:textId="77777777" w:rsidR="006A7C1C" w:rsidRPr="00FF430B" w:rsidRDefault="006A7C1C" w:rsidP="004D7C86">
                  <w:pPr>
                    <w:jc w:val="center"/>
                    <w:rPr>
                      <w:noProof w:val="0"/>
                    </w:rPr>
                  </w:pPr>
                </w:p>
              </w:tc>
            </w:tr>
            <w:tr w:rsidR="00803E7E" w:rsidRPr="00EC30C2" w14:paraId="09F499B6"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663AFD35" w14:textId="77777777" w:rsidR="00803E7E" w:rsidRPr="00FF430B" w:rsidRDefault="00EA64B0" w:rsidP="00E13118">
                  <w:pPr>
                    <w:jc w:val="center"/>
                    <w:rPr>
                      <w:noProof w:val="0"/>
                    </w:rPr>
                  </w:pPr>
                  <w:r w:rsidRPr="00FF430B">
                    <w:rPr>
                      <w:b/>
                      <w:bCs/>
                      <w:noProof w:val="0"/>
                    </w:rPr>
                    <w:t>ANTREPRENOR</w:t>
                  </w:r>
                </w:p>
                <w:p w14:paraId="0010CE66" w14:textId="77777777" w:rsidR="00371806" w:rsidRPr="00FF430B" w:rsidRDefault="00371806" w:rsidP="00B262BA">
                  <w:pPr>
                    <w:tabs>
                      <w:tab w:val="left" w:pos="1134"/>
                    </w:tabs>
                    <w:ind w:left="720"/>
                    <w:outlineLvl w:val="0"/>
                    <w:rPr>
                      <w:noProof w:val="0"/>
                    </w:rPr>
                  </w:pPr>
                </w:p>
                <w:p w14:paraId="1FCAC100"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405ADB58" w14:textId="77777777" w:rsidR="00803E7E" w:rsidRPr="00FF430B" w:rsidRDefault="00EA64B0" w:rsidP="00803E7E">
                  <w:pPr>
                    <w:jc w:val="center"/>
                    <w:rPr>
                      <w:noProof w:val="0"/>
                    </w:rPr>
                  </w:pPr>
                  <w:r w:rsidRPr="00FF430B">
                    <w:rPr>
                      <w:b/>
                      <w:bCs/>
                      <w:noProof w:val="0"/>
                    </w:rPr>
                    <w:t>BENEFICIAR</w:t>
                  </w:r>
                </w:p>
                <w:p w14:paraId="789D84E0" w14:textId="77777777" w:rsidR="00240751" w:rsidRPr="00FF430B" w:rsidRDefault="00EA64B0" w:rsidP="00240751">
                  <w:pPr>
                    <w:ind w:firstLine="567"/>
                    <w:jc w:val="both"/>
                    <w:rPr>
                      <w:noProof w:val="0"/>
                    </w:rPr>
                  </w:pPr>
                  <w:r w:rsidRPr="00FF430B">
                    <w:rPr>
                      <w:noProof w:val="0"/>
                    </w:rPr>
                    <w:t> </w:t>
                  </w:r>
                </w:p>
                <w:p w14:paraId="4DFF7145" w14:textId="77777777" w:rsidR="00240751" w:rsidRPr="00FF430B" w:rsidRDefault="00240751" w:rsidP="00240751">
                  <w:pPr>
                    <w:keepNext/>
                    <w:keepLines/>
                    <w:spacing w:before="200"/>
                    <w:ind w:firstLine="567"/>
                    <w:jc w:val="both"/>
                    <w:outlineLvl w:val="2"/>
                    <w:rPr>
                      <w:noProof w:val="0"/>
                    </w:rPr>
                  </w:pPr>
                </w:p>
                <w:p w14:paraId="5BA9537C" w14:textId="77777777" w:rsidR="00803E7E" w:rsidRPr="00FF430B" w:rsidRDefault="00803E7E" w:rsidP="003E7B03">
                  <w:pPr>
                    <w:ind w:firstLine="567"/>
                    <w:jc w:val="both"/>
                    <w:rPr>
                      <w:noProof w:val="0"/>
                    </w:rPr>
                  </w:pPr>
                </w:p>
              </w:tc>
            </w:tr>
          </w:tbl>
          <w:p w14:paraId="07B9908B" w14:textId="77777777" w:rsidR="00385C85" w:rsidRPr="00FF430B" w:rsidRDefault="00385C85" w:rsidP="00196AB4">
            <w:pPr>
              <w:tabs>
                <w:tab w:val="left" w:pos="2295"/>
              </w:tabs>
              <w:jc w:val="both"/>
            </w:pPr>
          </w:p>
          <w:p w14:paraId="74EAEB86" w14:textId="77777777" w:rsidR="00385C85" w:rsidRDefault="00385C85" w:rsidP="00196AB4">
            <w:pPr>
              <w:tabs>
                <w:tab w:val="left" w:pos="2295"/>
              </w:tabs>
              <w:jc w:val="both"/>
            </w:pPr>
          </w:p>
          <w:p w14:paraId="735A7B5F" w14:textId="77777777" w:rsidR="002442CB" w:rsidRDefault="002442CB" w:rsidP="00196AB4">
            <w:pPr>
              <w:tabs>
                <w:tab w:val="left" w:pos="2295"/>
              </w:tabs>
              <w:jc w:val="both"/>
            </w:pPr>
          </w:p>
          <w:p w14:paraId="713BE9EA" w14:textId="77777777" w:rsidR="002442CB" w:rsidRDefault="002442CB" w:rsidP="00196AB4">
            <w:pPr>
              <w:tabs>
                <w:tab w:val="left" w:pos="2295"/>
              </w:tabs>
              <w:jc w:val="both"/>
            </w:pPr>
          </w:p>
          <w:p w14:paraId="2289A055" w14:textId="77777777" w:rsidR="002442CB" w:rsidRDefault="002442CB" w:rsidP="00196AB4">
            <w:pPr>
              <w:tabs>
                <w:tab w:val="left" w:pos="2295"/>
              </w:tabs>
              <w:jc w:val="both"/>
            </w:pPr>
          </w:p>
          <w:p w14:paraId="14D8AD21" w14:textId="77777777" w:rsidR="002442CB" w:rsidRDefault="002442CB" w:rsidP="00196AB4">
            <w:pPr>
              <w:tabs>
                <w:tab w:val="left" w:pos="2295"/>
              </w:tabs>
              <w:jc w:val="both"/>
            </w:pPr>
          </w:p>
          <w:p w14:paraId="57769311" w14:textId="77777777" w:rsidR="002442CB" w:rsidRDefault="002442CB" w:rsidP="00196AB4">
            <w:pPr>
              <w:tabs>
                <w:tab w:val="left" w:pos="2295"/>
              </w:tabs>
              <w:jc w:val="both"/>
            </w:pPr>
          </w:p>
          <w:p w14:paraId="7AF4E956" w14:textId="77777777" w:rsidR="002442CB" w:rsidRPr="00FF430B" w:rsidRDefault="002442CB" w:rsidP="00196AB4">
            <w:pPr>
              <w:tabs>
                <w:tab w:val="left" w:pos="2295"/>
              </w:tabs>
              <w:jc w:val="both"/>
            </w:pPr>
          </w:p>
          <w:p w14:paraId="20A8733E" w14:textId="77777777" w:rsidR="00385C85" w:rsidRPr="00FF430B" w:rsidRDefault="00385C85" w:rsidP="00196AB4">
            <w:pPr>
              <w:tabs>
                <w:tab w:val="left" w:pos="2295"/>
              </w:tabs>
              <w:jc w:val="both"/>
            </w:pPr>
          </w:p>
          <w:p w14:paraId="7959D3AF" w14:textId="77777777" w:rsidR="00385C85" w:rsidRPr="00FF430B" w:rsidRDefault="00385C85" w:rsidP="00196AB4">
            <w:pPr>
              <w:tabs>
                <w:tab w:val="left" w:pos="2295"/>
              </w:tabs>
              <w:jc w:val="both"/>
            </w:pPr>
          </w:p>
          <w:p w14:paraId="061AC954" w14:textId="77777777" w:rsidR="00A14C96" w:rsidRDefault="00A14C96" w:rsidP="00196AB4">
            <w:pPr>
              <w:tabs>
                <w:tab w:val="left" w:pos="2295"/>
              </w:tabs>
              <w:jc w:val="both"/>
            </w:pPr>
          </w:p>
          <w:p w14:paraId="4CAA4C98" w14:textId="77777777" w:rsidR="006A7C1C" w:rsidRPr="00FF430B" w:rsidRDefault="006A7C1C" w:rsidP="00196AB4">
            <w:pPr>
              <w:tabs>
                <w:tab w:val="left" w:pos="2295"/>
              </w:tabs>
              <w:jc w:val="both"/>
            </w:pPr>
          </w:p>
          <w:p w14:paraId="3C493C16" w14:textId="77777777"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6092DBCD"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7D073012" w14:textId="77777777" w:rsidR="000C5DFB" w:rsidRPr="00FF430B" w:rsidRDefault="000C5DFB" w:rsidP="000C5DFB">
            <w:pPr>
              <w:jc w:val="right"/>
              <w:rPr>
                <w:noProof w:val="0"/>
              </w:rPr>
            </w:pPr>
            <w:r w:rsidRPr="00FF430B">
              <w:rPr>
                <w:noProof w:val="0"/>
              </w:rPr>
              <w:t>din “____” ________ 20___</w:t>
            </w:r>
          </w:p>
          <w:p w14:paraId="17CC1243" w14:textId="77777777" w:rsidR="00385C85" w:rsidRPr="00FF430B" w:rsidRDefault="00385C85" w:rsidP="00196AB4">
            <w:pPr>
              <w:tabs>
                <w:tab w:val="left" w:pos="2295"/>
              </w:tabs>
              <w:jc w:val="both"/>
            </w:pPr>
          </w:p>
          <w:p w14:paraId="0AE5413A" w14:textId="77777777" w:rsidR="00385C85" w:rsidRPr="00FF430B" w:rsidRDefault="00385C85" w:rsidP="00196AB4">
            <w:pPr>
              <w:tabs>
                <w:tab w:val="left" w:pos="2295"/>
              </w:tabs>
              <w:jc w:val="both"/>
            </w:pPr>
          </w:p>
          <w:p w14:paraId="1803F9FB" w14:textId="77777777" w:rsidR="00385C85" w:rsidRPr="00FF430B" w:rsidRDefault="00385C85" w:rsidP="00196AB4">
            <w:pPr>
              <w:tabs>
                <w:tab w:val="left" w:pos="2295"/>
              </w:tabs>
              <w:jc w:val="both"/>
            </w:pPr>
          </w:p>
          <w:p w14:paraId="6B99D697" w14:textId="77777777" w:rsidR="00394DC7" w:rsidRPr="00FF430B" w:rsidRDefault="00394DC7" w:rsidP="00394DC7">
            <w:pPr>
              <w:jc w:val="center"/>
              <w:rPr>
                <w:b/>
                <w:noProof w:val="0"/>
              </w:rPr>
            </w:pPr>
            <w:r w:rsidRPr="00FF430B">
              <w:rPr>
                <w:b/>
                <w:noProof w:val="0"/>
              </w:rPr>
              <w:t>CONTRACT – MODEL</w:t>
            </w:r>
          </w:p>
          <w:p w14:paraId="07CA58D8" w14:textId="77777777" w:rsidR="009174E1" w:rsidRPr="00FF430B" w:rsidRDefault="009174E1" w:rsidP="009174E1">
            <w:pPr>
              <w:jc w:val="center"/>
              <w:rPr>
                <w:b/>
                <w:noProof w:val="0"/>
              </w:rPr>
            </w:pPr>
          </w:p>
          <w:p w14:paraId="78BEFEDA" w14:textId="77777777" w:rsidR="00EB080B" w:rsidRPr="00FF430B" w:rsidRDefault="00EB080B" w:rsidP="00196AB4">
            <w:pPr>
              <w:tabs>
                <w:tab w:val="left" w:pos="2295"/>
              </w:tabs>
              <w:jc w:val="both"/>
            </w:pPr>
          </w:p>
          <w:p w14:paraId="5243EDBA"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1303CE37"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140ADF10" w14:textId="77777777" w:rsidR="00EB080B" w:rsidRPr="00FF430B" w:rsidRDefault="00EB080B" w:rsidP="00196AB4">
            <w:pPr>
              <w:tabs>
                <w:tab w:val="left" w:pos="2295"/>
              </w:tabs>
              <w:jc w:val="both"/>
            </w:pPr>
          </w:p>
          <w:p w14:paraId="001C1C71"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517BD44C" w14:textId="77777777" w:rsidR="002D6E71" w:rsidRPr="00FF430B" w:rsidRDefault="002D6E71" w:rsidP="00196AB4">
            <w:pPr>
              <w:tabs>
                <w:tab w:val="left" w:pos="2295"/>
              </w:tabs>
              <w:jc w:val="both"/>
            </w:pPr>
          </w:p>
          <w:p w14:paraId="168C38C3" w14:textId="77777777" w:rsidR="00AD32DD" w:rsidRPr="00FF430B" w:rsidRDefault="00394DC7" w:rsidP="00385C85">
            <w:pPr>
              <w:pStyle w:val="a"/>
              <w:numPr>
                <w:ilvl w:val="0"/>
                <w:numId w:val="45"/>
              </w:numPr>
              <w:jc w:val="center"/>
              <w:rPr>
                <w:b/>
                <w:kern w:val="28"/>
              </w:rPr>
            </w:pPr>
            <w:r w:rsidRPr="00FF430B">
              <w:rPr>
                <w:b/>
                <w:kern w:val="28"/>
              </w:rPr>
              <w:t>PARTEA GENERALĂ</w:t>
            </w:r>
          </w:p>
          <w:p w14:paraId="1C6A47D7"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452C3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16BA362C" w14:textId="77777777" w:rsidTr="008A2F19">
              <w:tc>
                <w:tcPr>
                  <w:tcW w:w="2650" w:type="pct"/>
                </w:tcPr>
                <w:p w14:paraId="66106E55" w14:textId="77777777" w:rsidR="00394DC7" w:rsidRPr="00FF430B" w:rsidRDefault="00394DC7" w:rsidP="008A2F19">
                  <w:pPr>
                    <w:jc w:val="both"/>
                    <w:rPr>
                      <w:b/>
                    </w:rPr>
                  </w:pPr>
                  <w:r w:rsidRPr="00FF430B">
                    <w:rPr>
                      <w:b/>
                    </w:rPr>
                    <w:t>Beneficiar</w:t>
                  </w:r>
                </w:p>
              </w:tc>
              <w:tc>
                <w:tcPr>
                  <w:tcW w:w="2350" w:type="pct"/>
                </w:tcPr>
                <w:p w14:paraId="1F6592B7" w14:textId="77777777" w:rsidR="00394DC7" w:rsidRPr="00FF430B" w:rsidRDefault="00394DC7" w:rsidP="008A2F19">
                  <w:pPr>
                    <w:jc w:val="both"/>
                    <w:rPr>
                      <w:b/>
                    </w:rPr>
                  </w:pPr>
                  <w:r w:rsidRPr="00FF430B">
                    <w:rPr>
                      <w:b/>
                    </w:rPr>
                    <w:t>Antreprenor</w:t>
                  </w:r>
                </w:p>
              </w:tc>
            </w:tr>
            <w:tr w:rsidR="00394DC7" w:rsidRPr="00EC30C2" w14:paraId="631D8670" w14:textId="77777777" w:rsidTr="008A2F19">
              <w:tc>
                <w:tcPr>
                  <w:tcW w:w="2650" w:type="pct"/>
                </w:tcPr>
                <w:p w14:paraId="00BCF89A"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6C99CB6A"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7EBB4F79"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72E4DE86" w14:textId="77777777" w:rsidR="00394DC7" w:rsidRPr="00FF430B" w:rsidRDefault="00394DC7" w:rsidP="00394DC7">
            <w:pPr>
              <w:pStyle w:val="a"/>
              <w:numPr>
                <w:ilvl w:val="0"/>
                <w:numId w:val="0"/>
              </w:numPr>
              <w:ind w:left="3240"/>
              <w:rPr>
                <w:kern w:val="28"/>
                <w:sz w:val="20"/>
                <w:szCs w:val="20"/>
              </w:rPr>
            </w:pPr>
          </w:p>
          <w:p w14:paraId="5139A766"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2BD7E37A" w14:textId="77777777" w:rsidR="00394DC7" w:rsidRPr="00FF430B" w:rsidRDefault="00394DC7" w:rsidP="00394DC7">
            <w:pPr>
              <w:pStyle w:val="a"/>
              <w:numPr>
                <w:ilvl w:val="0"/>
                <w:numId w:val="0"/>
              </w:numPr>
              <w:ind w:left="3240"/>
              <w:rPr>
                <w:kern w:val="28"/>
                <w:sz w:val="20"/>
                <w:szCs w:val="20"/>
              </w:rPr>
            </w:pPr>
          </w:p>
          <w:p w14:paraId="143E769F" w14:textId="77777777" w:rsidR="004C7DFB" w:rsidRPr="00FF430B" w:rsidRDefault="004C7DFB" w:rsidP="007C193B">
            <w:pPr>
              <w:jc w:val="both"/>
            </w:pPr>
            <w:r w:rsidRPr="00FF430B">
              <w:t>2. Următoarele documente vor fi considerate părţi componente ale Contractului:</w:t>
            </w:r>
          </w:p>
          <w:p w14:paraId="3B596730" w14:textId="77777777" w:rsidR="00AD32DD" w:rsidRPr="00FF430B" w:rsidRDefault="004C7DFB">
            <w:pPr>
              <w:numPr>
                <w:ilvl w:val="0"/>
                <w:numId w:val="33"/>
              </w:numPr>
              <w:suppressAutoHyphens/>
              <w:ind w:left="0" w:firstLine="720"/>
              <w:jc w:val="both"/>
            </w:pPr>
            <w:r w:rsidRPr="00FF430B">
              <w:t>Formularul Contractului;</w:t>
            </w:r>
          </w:p>
          <w:p w14:paraId="6FD86378" w14:textId="77777777" w:rsidR="00AD32DD" w:rsidRPr="00FF430B" w:rsidRDefault="004C7DFB">
            <w:pPr>
              <w:numPr>
                <w:ilvl w:val="0"/>
                <w:numId w:val="33"/>
              </w:numPr>
              <w:suppressAutoHyphens/>
              <w:ind w:left="0" w:firstLine="720"/>
              <w:jc w:val="both"/>
              <w:rPr>
                <w:i/>
              </w:rPr>
            </w:pPr>
            <w:r w:rsidRPr="00FF430B">
              <w:t>Formularul ofertei;</w:t>
            </w:r>
          </w:p>
          <w:p w14:paraId="5B6CD3ED" w14:textId="77777777" w:rsidR="00AD32DD" w:rsidRPr="00FF430B" w:rsidRDefault="004C7DFB">
            <w:pPr>
              <w:numPr>
                <w:ilvl w:val="0"/>
                <w:numId w:val="33"/>
              </w:numPr>
              <w:suppressAutoHyphens/>
              <w:ind w:left="0" w:firstLine="720"/>
              <w:jc w:val="both"/>
              <w:rPr>
                <w:i/>
              </w:rPr>
            </w:pPr>
            <w:r w:rsidRPr="00FF430B">
              <w:t>Caietul de sarcini;</w:t>
            </w:r>
          </w:p>
          <w:p w14:paraId="790B0323" w14:textId="77777777" w:rsidR="00AD32DD" w:rsidRPr="00FF430B" w:rsidRDefault="004C7DFB">
            <w:pPr>
              <w:numPr>
                <w:ilvl w:val="0"/>
                <w:numId w:val="33"/>
              </w:numPr>
              <w:suppressAutoHyphens/>
              <w:ind w:left="0" w:firstLine="720"/>
              <w:jc w:val="both"/>
              <w:rPr>
                <w:i/>
              </w:rPr>
            </w:pPr>
            <w:r w:rsidRPr="00FF430B">
              <w:t>Garanția de bună execuție.</w:t>
            </w:r>
          </w:p>
          <w:p w14:paraId="36843FF7" w14:textId="77777777"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A96B01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51EE0F29"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34C88990" w14:textId="77777777" w:rsidR="00394DC7" w:rsidRPr="00FF430B" w:rsidRDefault="00394DC7" w:rsidP="004C7DFB">
            <w:pPr>
              <w:pStyle w:val="a"/>
              <w:numPr>
                <w:ilvl w:val="0"/>
                <w:numId w:val="0"/>
              </w:numPr>
              <w:ind w:left="710"/>
              <w:jc w:val="left"/>
              <w:rPr>
                <w:kern w:val="28"/>
                <w:sz w:val="20"/>
                <w:szCs w:val="20"/>
              </w:rPr>
            </w:pPr>
          </w:p>
          <w:p w14:paraId="0C5221D9" w14:textId="77777777" w:rsidR="004C7DFB" w:rsidRPr="00FF430B" w:rsidRDefault="007C193B" w:rsidP="007C193B">
            <w:pPr>
              <w:rPr>
                <w:b/>
              </w:rPr>
            </w:pPr>
            <w:r w:rsidRPr="00FF430B">
              <w:rPr>
                <w:b/>
              </w:rPr>
              <w:t>1. OBIECTUL CONTRACTULUI</w:t>
            </w:r>
          </w:p>
          <w:p w14:paraId="45E92EB7"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1DB1F4C1" w14:textId="77777777" w:rsidR="004C7DFB" w:rsidRPr="00FF430B" w:rsidRDefault="004C7DFB" w:rsidP="007C193B">
            <w:pPr>
              <w:jc w:val="both"/>
            </w:pPr>
            <w:r w:rsidRPr="00FF430B">
              <w:lastRenderedPageBreak/>
              <w:t xml:space="preserve">1.2. Beneficiarul se obligă, la rândul său, să achite şi să recepţioneze Lucrările livrate de Antreprenor. </w:t>
            </w:r>
          </w:p>
          <w:p w14:paraId="4F075486"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67426C4C" w14:textId="77777777" w:rsidR="00394DC7" w:rsidRPr="00FF430B" w:rsidRDefault="00394DC7" w:rsidP="00394DC7">
            <w:pPr>
              <w:pStyle w:val="a"/>
              <w:numPr>
                <w:ilvl w:val="0"/>
                <w:numId w:val="0"/>
              </w:numPr>
              <w:ind w:left="3240"/>
              <w:rPr>
                <w:kern w:val="28"/>
                <w:sz w:val="20"/>
                <w:szCs w:val="20"/>
              </w:rPr>
            </w:pPr>
          </w:p>
          <w:p w14:paraId="7A4194B8" w14:textId="77777777" w:rsidR="004C7DFB" w:rsidRPr="00FF430B" w:rsidRDefault="007C193B" w:rsidP="007C193B">
            <w:pPr>
              <w:rPr>
                <w:b/>
              </w:rPr>
            </w:pPr>
            <w:r w:rsidRPr="00FF430B">
              <w:rPr>
                <w:b/>
              </w:rPr>
              <w:t>2.TERMENII ŞI CONDIŢIILE DE PRESTARE</w:t>
            </w:r>
          </w:p>
          <w:p w14:paraId="40F35360"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51D25F84"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0EA73C66"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40C4C8AE"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58539AD1"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1A673B70" w14:textId="77777777" w:rsidR="002B1EFF" w:rsidRPr="00FF430B" w:rsidRDefault="002B1EFF" w:rsidP="004C7DFB">
            <w:pPr>
              <w:ind w:firstLine="720"/>
              <w:jc w:val="both"/>
            </w:pPr>
          </w:p>
          <w:p w14:paraId="056006AA" w14:textId="77777777" w:rsidR="005212EA" w:rsidRPr="00FF430B" w:rsidRDefault="007C193B" w:rsidP="007C193B">
            <w:pPr>
              <w:rPr>
                <w:b/>
              </w:rPr>
            </w:pPr>
            <w:r w:rsidRPr="00FF430B">
              <w:rPr>
                <w:b/>
              </w:rPr>
              <w:t>3. PREŢUL ŞI CONDIŢIILE DE PLATĂ</w:t>
            </w:r>
          </w:p>
          <w:p w14:paraId="4FEC6C77" w14:textId="77777777" w:rsidR="005212EA" w:rsidRPr="00FF430B" w:rsidRDefault="005212EA" w:rsidP="007C193B">
            <w:pPr>
              <w:jc w:val="both"/>
            </w:pPr>
            <w:r w:rsidRPr="00FF430B">
              <w:t>3.1. Preţul Lucrărilor conform prezentului Contract este stabilit în lei moldoveneşti.</w:t>
            </w:r>
          </w:p>
          <w:p w14:paraId="3C0A00B9"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66CA9DD5" w14:textId="77777777" w:rsidR="005212EA" w:rsidRPr="00FF430B" w:rsidRDefault="005212EA" w:rsidP="007C193B">
            <w:pPr>
              <w:jc w:val="both"/>
            </w:pPr>
            <w:r w:rsidRPr="00FF430B">
              <w:t>3.3. Beneficiarul va achita Antreprenorului în două etape suma totală pentru Lucrările executate, după cum urmează:</w:t>
            </w:r>
          </w:p>
          <w:p w14:paraId="0615F26A" w14:textId="77777777"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13016D8E"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8D49809"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4ED954A1" w14:textId="77777777" w:rsidR="005212EA" w:rsidRPr="00FF430B" w:rsidRDefault="005212EA" w:rsidP="007C193B">
            <w:pPr>
              <w:jc w:val="both"/>
            </w:pPr>
            <w:r w:rsidRPr="00FF430B">
              <w:t>3.5. Plăţile se vor efectua prin ……………, indicat în prezentul Contract.</w:t>
            </w:r>
          </w:p>
          <w:p w14:paraId="029089A5" w14:textId="77777777" w:rsidR="00394DC7" w:rsidRPr="00FF430B" w:rsidRDefault="00394DC7" w:rsidP="00394DC7">
            <w:pPr>
              <w:pStyle w:val="a"/>
              <w:numPr>
                <w:ilvl w:val="0"/>
                <w:numId w:val="0"/>
              </w:numPr>
              <w:ind w:left="3240"/>
              <w:rPr>
                <w:kern w:val="28"/>
                <w:sz w:val="20"/>
                <w:szCs w:val="20"/>
              </w:rPr>
            </w:pPr>
          </w:p>
          <w:p w14:paraId="7DFD3AA8" w14:textId="77777777" w:rsidR="009A30D6" w:rsidRPr="00FF430B" w:rsidRDefault="007C193B" w:rsidP="007C193B">
            <w:pPr>
              <w:rPr>
                <w:b/>
              </w:rPr>
            </w:pPr>
            <w:r w:rsidRPr="00FF430B">
              <w:rPr>
                <w:b/>
              </w:rPr>
              <w:t>4. CONDIŢIILE DE PREDARE-PRIMIRE</w:t>
            </w:r>
          </w:p>
          <w:p w14:paraId="76C03651" w14:textId="77777777" w:rsidR="009A30D6" w:rsidRPr="00FF430B" w:rsidRDefault="009A30D6" w:rsidP="007C193B">
            <w:pPr>
              <w:jc w:val="both"/>
            </w:pPr>
            <w:r w:rsidRPr="00FF430B">
              <w:t>4.1. Lucrările se consideră predate de către Antreprenor şi recepţionate de către Beneficiar dacă:</w:t>
            </w:r>
          </w:p>
          <w:p w14:paraId="46F0B8F0"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1BF39E3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6C0A55D6" w14:textId="77777777" w:rsidR="001C3DC4" w:rsidRPr="00FF430B" w:rsidRDefault="001C3DC4" w:rsidP="001C3DC4">
            <w:pPr>
              <w:ind w:firstLine="720"/>
              <w:jc w:val="center"/>
              <w:rPr>
                <w:b/>
              </w:rPr>
            </w:pPr>
          </w:p>
          <w:p w14:paraId="638BDE1D" w14:textId="77777777" w:rsidR="001C3DC4" w:rsidRPr="00FF430B" w:rsidRDefault="007C193B" w:rsidP="007C193B">
            <w:pPr>
              <w:rPr>
                <w:b/>
              </w:rPr>
            </w:pPr>
            <w:r w:rsidRPr="00FF430B">
              <w:rPr>
                <w:b/>
              </w:rPr>
              <w:t>5. STANDARDE</w:t>
            </w:r>
          </w:p>
          <w:p w14:paraId="07D4E39E"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0D2CD927"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C935BDA" w14:textId="77777777" w:rsidR="001C3DC4" w:rsidRPr="00FF430B" w:rsidRDefault="001C3DC4" w:rsidP="001C3DC4">
            <w:pPr>
              <w:ind w:firstLine="720"/>
              <w:jc w:val="both"/>
            </w:pPr>
          </w:p>
          <w:p w14:paraId="0C3773E5" w14:textId="77777777" w:rsidR="001C3DC4" w:rsidRPr="00FF430B" w:rsidRDefault="007C193B" w:rsidP="007C193B">
            <w:pPr>
              <w:rPr>
                <w:b/>
              </w:rPr>
            </w:pPr>
            <w:r w:rsidRPr="00FF430B">
              <w:rPr>
                <w:b/>
              </w:rPr>
              <w:t>6. OBLIGAŢIILE PĂRŢILOR</w:t>
            </w:r>
          </w:p>
          <w:p w14:paraId="4665C66C" w14:textId="77777777" w:rsidR="001C3DC4" w:rsidRPr="00FF430B" w:rsidRDefault="001C3DC4" w:rsidP="007C193B">
            <w:pPr>
              <w:jc w:val="both"/>
            </w:pPr>
            <w:r w:rsidRPr="00FF430B">
              <w:t>6.1. În baza prezentului Contract, Antreprenorul se obligă:</w:t>
            </w:r>
          </w:p>
          <w:p w14:paraId="4979F9D8"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 xml:space="preserve">să depună garanţia de bună execuţie a contractului,în cuantum de .... din valoarea contractului, atribuită sub formă </w:t>
            </w:r>
            <w:r w:rsidR="00A93011" w:rsidRPr="00FF430B">
              <w:t>.......</w:t>
            </w:r>
            <w:r w:rsidRPr="00FF430B">
              <w:t xml:space="preserve">; </w:t>
            </w:r>
          </w:p>
          <w:p w14:paraId="6772C0C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385ADFBF"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11467E7A"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586ECADC"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2D695122"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3C5A5ED1"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71F44D1E"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443F65E5"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4F34CE8B" w14:textId="77777777" w:rsidR="001C3DC4" w:rsidRPr="00FF430B" w:rsidRDefault="001C3DC4" w:rsidP="00FF5CB2">
            <w:pPr>
              <w:jc w:val="both"/>
            </w:pPr>
            <w:r w:rsidRPr="00FF430B">
              <w:t>6.2.  În baza prezentului Contract, Beneficiarul se obligă:</w:t>
            </w:r>
          </w:p>
          <w:p w14:paraId="37E487DC"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553CC2D6"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170B6343"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2AEBBAD0" w14:textId="77777777" w:rsidR="00A93011" w:rsidRPr="00FF430B" w:rsidRDefault="00A93011" w:rsidP="00A93011">
            <w:pPr>
              <w:ind w:firstLine="720"/>
              <w:jc w:val="center"/>
              <w:rPr>
                <w:b/>
              </w:rPr>
            </w:pPr>
          </w:p>
          <w:p w14:paraId="306A7D41" w14:textId="77777777" w:rsidR="00A93011" w:rsidRPr="00FF430B" w:rsidRDefault="007C193B" w:rsidP="007C193B">
            <w:pPr>
              <w:rPr>
                <w:b/>
              </w:rPr>
            </w:pPr>
            <w:r w:rsidRPr="00FF430B">
              <w:rPr>
                <w:b/>
              </w:rPr>
              <w:t>7. JUSTIFICAREA DATORITĂ UNUI IMPEDIMENT</w:t>
            </w:r>
          </w:p>
          <w:p w14:paraId="0053E93B"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2E271BE8"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2D6651D9"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495ECD65" w14:textId="77777777" w:rsidR="001C3DC4" w:rsidRPr="00FF430B" w:rsidRDefault="001C3DC4" w:rsidP="001C3DC4">
            <w:pPr>
              <w:ind w:firstLine="720"/>
              <w:jc w:val="both"/>
            </w:pPr>
          </w:p>
          <w:p w14:paraId="54FA742E" w14:textId="77777777" w:rsidR="00A93011" w:rsidRPr="00FF430B" w:rsidRDefault="007C193B" w:rsidP="007C193B">
            <w:pPr>
              <w:rPr>
                <w:b/>
              </w:rPr>
            </w:pPr>
            <w:r w:rsidRPr="00FF430B">
              <w:rPr>
                <w:b/>
              </w:rPr>
              <w:t>8. REZOLUȚIUNEA CONTRACTULUI</w:t>
            </w:r>
          </w:p>
          <w:p w14:paraId="2747F668" w14:textId="77777777" w:rsidR="00A93011" w:rsidRPr="00FF430B" w:rsidRDefault="00A93011" w:rsidP="007C193B">
            <w:pPr>
              <w:jc w:val="both"/>
            </w:pPr>
            <w:r w:rsidRPr="00FF430B">
              <w:t>8.1.Rezoluțiunea Contractului se poate realiza cu acordul comun al Părţilor.</w:t>
            </w:r>
          </w:p>
          <w:p w14:paraId="0EC4CAA0"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2E9E239C"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03C8D617"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4AC9EF98"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3FF97FB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61A6A0F2" w14:textId="77777777"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50794698" w14:textId="77777777" w:rsidR="00AD32DD" w:rsidRPr="00637A45" w:rsidRDefault="008A2F19" w:rsidP="004A5F0C">
            <w:pPr>
              <w:pStyle w:val="af2"/>
              <w:numPr>
                <w:ilvl w:val="0"/>
                <w:numId w:val="37"/>
              </w:numPr>
              <w:tabs>
                <w:tab w:val="clear" w:pos="1854"/>
                <w:tab w:val="left" w:pos="0"/>
                <w:tab w:val="num" w:pos="1135"/>
                <w:tab w:val="left" w:pos="2070"/>
              </w:tabs>
              <w:ind w:left="0" w:firstLine="710"/>
              <w:rPr>
                <w:lang w:val="en-US"/>
              </w:rPr>
            </w:pPr>
            <w:proofErr w:type="spellStart"/>
            <w:r w:rsidRPr="00637A45">
              <w:rPr>
                <w:lang w:val="en-US"/>
              </w:rPr>
              <w:t>contractul</w:t>
            </w:r>
            <w:proofErr w:type="spellEnd"/>
            <w:r w:rsidRPr="00637A45">
              <w:rPr>
                <w:lang w:val="en-US"/>
              </w:rPr>
              <w:t xml:space="preserve"> a </w:t>
            </w:r>
            <w:proofErr w:type="spellStart"/>
            <w:r w:rsidRPr="00637A45">
              <w:rPr>
                <w:lang w:val="en-US"/>
              </w:rPr>
              <w:t>făcut</w:t>
            </w:r>
            <w:proofErr w:type="spellEnd"/>
            <w:r w:rsidRPr="00637A45">
              <w:rPr>
                <w:lang w:val="en-US"/>
              </w:rPr>
              <w:t xml:space="preserve"> </w:t>
            </w:r>
            <w:proofErr w:type="spellStart"/>
            <w:r w:rsidRPr="00637A45">
              <w:rPr>
                <w:lang w:val="en-US"/>
              </w:rPr>
              <w:t>obiectul</w:t>
            </w:r>
            <w:proofErr w:type="spellEnd"/>
            <w:r w:rsidRPr="00637A45">
              <w:rPr>
                <w:lang w:val="en-US"/>
              </w:rPr>
              <w:t xml:space="preserve"> </w:t>
            </w:r>
            <w:proofErr w:type="spellStart"/>
            <w:r w:rsidRPr="00637A45">
              <w:rPr>
                <w:lang w:val="en-US"/>
              </w:rPr>
              <w:t>unei</w:t>
            </w:r>
            <w:proofErr w:type="spellEnd"/>
            <w:r w:rsidRPr="00637A45">
              <w:rPr>
                <w:lang w:val="en-US"/>
              </w:rPr>
              <w:t xml:space="preserve"> </w:t>
            </w:r>
            <w:proofErr w:type="spellStart"/>
            <w:r w:rsidRPr="00637A45">
              <w:rPr>
                <w:lang w:val="en-US"/>
              </w:rPr>
              <w:t>modificări</w:t>
            </w:r>
            <w:proofErr w:type="spellEnd"/>
            <w:r w:rsidRPr="00637A45">
              <w:rPr>
                <w:lang w:val="en-US"/>
              </w:rPr>
              <w:t xml:space="preserve"> </w:t>
            </w:r>
            <w:proofErr w:type="spellStart"/>
            <w:r w:rsidRPr="00637A45">
              <w:rPr>
                <w:lang w:val="en-US"/>
              </w:rPr>
              <w:t>substanțiale</w:t>
            </w:r>
            <w:proofErr w:type="spellEnd"/>
            <w:r w:rsidRPr="00637A45">
              <w:rPr>
                <w:lang w:val="en-US"/>
              </w:rPr>
              <w:t xml:space="preserve"> care </w:t>
            </w:r>
            <w:proofErr w:type="spellStart"/>
            <w:r w:rsidRPr="00637A45">
              <w:rPr>
                <w:lang w:val="en-US"/>
              </w:rPr>
              <w:t>necesita</w:t>
            </w:r>
            <w:proofErr w:type="spellEnd"/>
            <w:r w:rsidRPr="00637A45">
              <w:rPr>
                <w:lang w:val="en-US"/>
              </w:rPr>
              <w:t xml:space="preserve"> o </w:t>
            </w:r>
            <w:proofErr w:type="spellStart"/>
            <w:r w:rsidRPr="00637A45">
              <w:rPr>
                <w:lang w:val="en-US"/>
              </w:rPr>
              <w:t>nouă</w:t>
            </w:r>
            <w:proofErr w:type="spellEnd"/>
            <w:r w:rsidRPr="00637A45">
              <w:rPr>
                <w:lang w:val="en-US"/>
              </w:rPr>
              <w:t xml:space="preserve"> </w:t>
            </w:r>
            <w:proofErr w:type="spellStart"/>
            <w:r w:rsidRPr="00637A45">
              <w:rPr>
                <w:lang w:val="en-US"/>
              </w:rPr>
              <w:t>procedură</w:t>
            </w:r>
            <w:proofErr w:type="spellEnd"/>
            <w:r w:rsidRPr="00637A45">
              <w:rPr>
                <w:lang w:val="en-US"/>
              </w:rPr>
              <w:t xml:space="preserve"> de </w:t>
            </w:r>
            <w:proofErr w:type="spellStart"/>
            <w:r w:rsidRPr="00637A45">
              <w:rPr>
                <w:lang w:val="en-US"/>
              </w:rPr>
              <w:t>achiziție</w:t>
            </w:r>
            <w:proofErr w:type="spellEnd"/>
            <w:r w:rsidRPr="00637A45">
              <w:rPr>
                <w:lang w:val="en-US"/>
              </w:rPr>
              <w:t xml:space="preserve"> </w:t>
            </w:r>
            <w:proofErr w:type="spellStart"/>
            <w:r w:rsidRPr="00637A45">
              <w:rPr>
                <w:lang w:val="en-US"/>
              </w:rPr>
              <w:t>publi</w:t>
            </w:r>
            <w:r w:rsidR="00283820" w:rsidRPr="00637A45">
              <w:rPr>
                <w:lang w:val="en-US"/>
              </w:rPr>
              <w:t>că</w:t>
            </w:r>
            <w:proofErr w:type="spellEnd"/>
            <w:r w:rsidR="00283820" w:rsidRPr="00637A45">
              <w:rPr>
                <w:lang w:val="en-US"/>
              </w:rPr>
              <w:t xml:space="preserve"> </w:t>
            </w:r>
            <w:proofErr w:type="spellStart"/>
            <w:r w:rsidR="00283820" w:rsidRPr="00637A45">
              <w:rPr>
                <w:lang w:val="en-US"/>
              </w:rPr>
              <w:t>în</w:t>
            </w:r>
            <w:proofErr w:type="spellEnd"/>
            <w:r w:rsidR="00283820" w:rsidRPr="00637A45">
              <w:rPr>
                <w:lang w:val="en-US"/>
              </w:rPr>
              <w:t xml:space="preserve"> </w:t>
            </w:r>
            <w:proofErr w:type="spellStart"/>
            <w:r w:rsidR="00283820" w:rsidRPr="00637A45">
              <w:rPr>
                <w:lang w:val="en-US"/>
              </w:rPr>
              <w:t>conformitate</w:t>
            </w:r>
            <w:proofErr w:type="spellEnd"/>
            <w:r w:rsidR="00283820" w:rsidRPr="00637A45">
              <w:rPr>
                <w:lang w:val="en-US"/>
              </w:rPr>
              <w:t xml:space="preserve"> cu art.</w:t>
            </w:r>
            <w:r w:rsidR="003B210E" w:rsidRPr="00637A45">
              <w:rPr>
                <w:lang w:val="en-US"/>
              </w:rPr>
              <w:t xml:space="preserve"> </w:t>
            </w:r>
            <w:r w:rsidRPr="00637A45">
              <w:rPr>
                <w:lang w:val="en-US"/>
              </w:rPr>
              <w:t xml:space="preserve">76 al </w:t>
            </w:r>
            <w:proofErr w:type="spellStart"/>
            <w:r w:rsidRPr="00637A45">
              <w:rPr>
                <w:lang w:val="en-US"/>
              </w:rPr>
              <w:t>Legii</w:t>
            </w:r>
            <w:proofErr w:type="spellEnd"/>
            <w:r w:rsidRPr="00637A45">
              <w:rPr>
                <w:lang w:val="en-US"/>
              </w:rPr>
              <w:t xml:space="preserve"> </w:t>
            </w:r>
            <w:r w:rsidR="00E10240" w:rsidRPr="00637A45">
              <w:rPr>
                <w:lang w:val="en-US"/>
              </w:rPr>
              <w:t>nr.</w:t>
            </w:r>
            <w:r w:rsidR="003B210E" w:rsidRPr="00637A45">
              <w:rPr>
                <w:lang w:val="en-US"/>
              </w:rPr>
              <w:t xml:space="preserve"> </w:t>
            </w:r>
            <w:r w:rsidRPr="00637A45">
              <w:rPr>
                <w:lang w:val="en-US"/>
              </w:rPr>
              <w:t xml:space="preserve">131/2015 </w:t>
            </w:r>
            <w:proofErr w:type="spellStart"/>
            <w:r w:rsidRPr="00637A45">
              <w:rPr>
                <w:lang w:val="en-US"/>
              </w:rPr>
              <w:t>privind</w:t>
            </w:r>
            <w:proofErr w:type="spellEnd"/>
            <w:r w:rsidRPr="00637A45">
              <w:rPr>
                <w:lang w:val="en-US"/>
              </w:rPr>
              <w:t xml:space="preserve"> </w:t>
            </w:r>
            <w:proofErr w:type="spellStart"/>
            <w:r w:rsidRPr="00637A45">
              <w:rPr>
                <w:lang w:val="en-US"/>
              </w:rPr>
              <w:t>achizițiile</w:t>
            </w:r>
            <w:proofErr w:type="spellEnd"/>
            <w:r w:rsidRPr="00637A45">
              <w:rPr>
                <w:lang w:val="en-US"/>
              </w:rPr>
              <w:t xml:space="preserve"> </w:t>
            </w:r>
            <w:proofErr w:type="spellStart"/>
            <w:r w:rsidRPr="00637A45">
              <w:rPr>
                <w:lang w:val="en-US"/>
              </w:rPr>
              <w:t>publice</w:t>
            </w:r>
            <w:proofErr w:type="spellEnd"/>
            <w:r w:rsidRPr="00637A45">
              <w:rPr>
                <w:lang w:val="en-US"/>
              </w:rPr>
              <w:t>;</w:t>
            </w:r>
          </w:p>
          <w:p w14:paraId="57961786" w14:textId="77777777" w:rsidR="00AD32DD" w:rsidRPr="00637A45" w:rsidRDefault="008A2F19" w:rsidP="004A5F0C">
            <w:pPr>
              <w:pStyle w:val="af2"/>
              <w:numPr>
                <w:ilvl w:val="0"/>
                <w:numId w:val="37"/>
              </w:numPr>
              <w:tabs>
                <w:tab w:val="clear" w:pos="1854"/>
                <w:tab w:val="left" w:pos="0"/>
                <w:tab w:val="num" w:pos="1135"/>
                <w:tab w:val="left" w:pos="2070"/>
              </w:tabs>
              <w:ind w:left="0" w:firstLine="710"/>
              <w:rPr>
                <w:lang w:val="en-US"/>
              </w:rPr>
            </w:pPr>
            <w:proofErr w:type="spellStart"/>
            <w:r w:rsidRPr="00637A45">
              <w:rPr>
                <w:lang w:val="en-US"/>
              </w:rPr>
              <w:t>contractul</w:t>
            </w:r>
            <w:proofErr w:type="spellEnd"/>
            <w:r w:rsidRPr="00637A45">
              <w:rPr>
                <w:lang w:val="en-US"/>
              </w:rPr>
              <w:t xml:space="preserve"> nu </w:t>
            </w:r>
            <w:proofErr w:type="spellStart"/>
            <w:r w:rsidR="00073EB7" w:rsidRPr="00637A45">
              <w:rPr>
                <w:lang w:val="en-US"/>
              </w:rPr>
              <w:t>urma</w:t>
            </w:r>
            <w:proofErr w:type="spellEnd"/>
            <w:r w:rsidRPr="00637A45">
              <w:rPr>
                <w:lang w:val="en-US"/>
              </w:rPr>
              <w:t xml:space="preserve"> </w:t>
            </w:r>
            <w:proofErr w:type="spellStart"/>
            <w:r w:rsidRPr="00637A45">
              <w:rPr>
                <w:lang w:val="en-US"/>
              </w:rPr>
              <w:t>să</w:t>
            </w:r>
            <w:proofErr w:type="spellEnd"/>
            <w:r w:rsidRPr="00637A45">
              <w:rPr>
                <w:lang w:val="en-US"/>
              </w:rPr>
              <w:t xml:space="preserve"> fie </w:t>
            </w:r>
            <w:proofErr w:type="spellStart"/>
            <w:r w:rsidRPr="00637A45">
              <w:rPr>
                <w:lang w:val="en-US"/>
              </w:rPr>
              <w:t>atribuit</w:t>
            </w:r>
            <w:proofErr w:type="spellEnd"/>
            <w:r w:rsidRPr="00637A45">
              <w:rPr>
                <w:lang w:val="en-US"/>
              </w:rPr>
              <w:t xml:space="preserve"> </w:t>
            </w:r>
            <w:proofErr w:type="spellStart"/>
            <w:r w:rsidRPr="00637A45">
              <w:rPr>
                <w:lang w:val="en-US"/>
              </w:rPr>
              <w:t>contractantului</w:t>
            </w:r>
            <w:proofErr w:type="spellEnd"/>
            <w:r w:rsidRPr="00637A45">
              <w:rPr>
                <w:lang w:val="en-US"/>
              </w:rPr>
              <w:t xml:space="preserve"> </w:t>
            </w:r>
            <w:proofErr w:type="spellStart"/>
            <w:r w:rsidRPr="00637A45">
              <w:rPr>
                <w:lang w:val="en-US"/>
              </w:rPr>
              <w:t>respectiv</w:t>
            </w:r>
            <w:proofErr w:type="spellEnd"/>
            <w:r w:rsidRPr="00637A45">
              <w:rPr>
                <w:lang w:val="en-US"/>
              </w:rPr>
              <w:t xml:space="preserve">, </w:t>
            </w:r>
            <w:proofErr w:type="spellStart"/>
            <w:r w:rsidRPr="00637A45">
              <w:rPr>
                <w:lang w:val="en-US"/>
              </w:rPr>
              <w:t>avînd</w:t>
            </w:r>
            <w:proofErr w:type="spellEnd"/>
            <w:r w:rsidRPr="00637A45">
              <w:rPr>
                <w:lang w:val="en-US"/>
              </w:rPr>
              <w:t xml:space="preserve"> </w:t>
            </w:r>
            <w:proofErr w:type="spellStart"/>
            <w:r w:rsidRPr="00637A45">
              <w:rPr>
                <w:lang w:val="en-US"/>
              </w:rPr>
              <w:t>în</w:t>
            </w:r>
            <w:proofErr w:type="spellEnd"/>
            <w:r w:rsidRPr="00637A45">
              <w:rPr>
                <w:lang w:val="en-US"/>
              </w:rPr>
              <w:t xml:space="preserve"> </w:t>
            </w:r>
            <w:proofErr w:type="spellStart"/>
            <w:r w:rsidRPr="00637A45">
              <w:rPr>
                <w:lang w:val="en-US"/>
              </w:rPr>
              <w:t>vedere</w:t>
            </w:r>
            <w:proofErr w:type="spellEnd"/>
            <w:r w:rsidRPr="00637A45">
              <w:rPr>
                <w:lang w:val="en-US"/>
              </w:rPr>
              <w:t xml:space="preserve"> o </w:t>
            </w:r>
            <w:proofErr w:type="spellStart"/>
            <w:r w:rsidRPr="00637A45">
              <w:rPr>
                <w:lang w:val="en-US"/>
              </w:rPr>
              <w:t>încălcare</w:t>
            </w:r>
            <w:proofErr w:type="spellEnd"/>
            <w:r w:rsidRPr="00637A45">
              <w:rPr>
                <w:lang w:val="en-US"/>
              </w:rPr>
              <w:t xml:space="preserve"> </w:t>
            </w:r>
            <w:proofErr w:type="spellStart"/>
            <w:r w:rsidRPr="00637A45">
              <w:rPr>
                <w:lang w:val="en-US"/>
              </w:rPr>
              <w:t>gravă</w:t>
            </w:r>
            <w:proofErr w:type="spellEnd"/>
            <w:r w:rsidRPr="00637A45">
              <w:rPr>
                <w:lang w:val="en-US"/>
              </w:rPr>
              <w:t xml:space="preserve"> a </w:t>
            </w:r>
            <w:proofErr w:type="spellStart"/>
            <w:r w:rsidRPr="00637A45">
              <w:rPr>
                <w:lang w:val="en-US"/>
              </w:rPr>
              <w:t>obligaţiilor</w:t>
            </w:r>
            <w:proofErr w:type="spellEnd"/>
            <w:r w:rsidRPr="00637A45">
              <w:rPr>
                <w:lang w:val="en-US"/>
              </w:rPr>
              <w:t xml:space="preserve"> </w:t>
            </w:r>
            <w:proofErr w:type="spellStart"/>
            <w:r w:rsidRPr="00637A45">
              <w:rPr>
                <w:lang w:val="en-US"/>
              </w:rPr>
              <w:t>ce</w:t>
            </w:r>
            <w:proofErr w:type="spellEnd"/>
            <w:r w:rsidRPr="00637A45">
              <w:rPr>
                <w:lang w:val="en-US"/>
              </w:rPr>
              <w:t xml:space="preserve"> </w:t>
            </w:r>
            <w:proofErr w:type="spellStart"/>
            <w:r w:rsidRPr="00637A45">
              <w:rPr>
                <w:lang w:val="en-US"/>
              </w:rPr>
              <w:t>rezultă</w:t>
            </w:r>
            <w:proofErr w:type="spellEnd"/>
            <w:r w:rsidRPr="00637A45">
              <w:rPr>
                <w:lang w:val="en-US"/>
              </w:rPr>
              <w:t xml:space="preserve"> din </w:t>
            </w:r>
            <w:proofErr w:type="spellStart"/>
            <w:r w:rsidRPr="00637A45">
              <w:rPr>
                <w:lang w:val="en-US"/>
              </w:rPr>
              <w:t>Legea</w:t>
            </w:r>
            <w:proofErr w:type="spellEnd"/>
            <w:r w:rsidRPr="00637A45">
              <w:rPr>
                <w:lang w:val="en-US"/>
              </w:rPr>
              <w:t xml:space="preserve"> </w:t>
            </w:r>
            <w:r w:rsidR="00E10240" w:rsidRPr="00637A45">
              <w:rPr>
                <w:lang w:val="en-US"/>
              </w:rPr>
              <w:t>nr.</w:t>
            </w:r>
            <w:r w:rsidR="00FF5CB2" w:rsidRPr="00637A45">
              <w:rPr>
                <w:lang w:val="en-US"/>
              </w:rPr>
              <w:t xml:space="preserve"> </w:t>
            </w:r>
            <w:r w:rsidRPr="00637A45">
              <w:rPr>
                <w:lang w:val="en-US"/>
              </w:rPr>
              <w:t xml:space="preserve">131/2015 </w:t>
            </w:r>
            <w:proofErr w:type="spellStart"/>
            <w:r w:rsidRPr="00637A45">
              <w:rPr>
                <w:lang w:val="en-US"/>
              </w:rPr>
              <w:t>priviind</w:t>
            </w:r>
            <w:proofErr w:type="spellEnd"/>
            <w:r w:rsidRPr="00637A45">
              <w:rPr>
                <w:lang w:val="en-US"/>
              </w:rPr>
              <w:t xml:space="preserve"> </w:t>
            </w:r>
            <w:proofErr w:type="spellStart"/>
            <w:r w:rsidRPr="00637A45">
              <w:rPr>
                <w:lang w:val="en-US"/>
              </w:rPr>
              <w:t>achizițiile</w:t>
            </w:r>
            <w:proofErr w:type="spellEnd"/>
            <w:r w:rsidRPr="00637A45">
              <w:rPr>
                <w:lang w:val="en-US"/>
              </w:rPr>
              <w:t xml:space="preserve"> </w:t>
            </w:r>
            <w:proofErr w:type="spellStart"/>
            <w:r w:rsidRPr="00637A45">
              <w:rPr>
                <w:lang w:val="en-US"/>
              </w:rPr>
              <w:t>publice</w:t>
            </w:r>
            <w:proofErr w:type="spellEnd"/>
            <w:r w:rsidRPr="00637A45">
              <w:rPr>
                <w:lang w:val="en-US"/>
              </w:rPr>
              <w:t xml:space="preserve"> </w:t>
            </w:r>
            <w:proofErr w:type="spellStart"/>
            <w:r w:rsidRPr="00637A45">
              <w:rPr>
                <w:lang w:val="en-US"/>
              </w:rPr>
              <w:t>și</w:t>
            </w:r>
            <w:proofErr w:type="spellEnd"/>
            <w:r w:rsidRPr="00637A45">
              <w:rPr>
                <w:lang w:val="en-US"/>
              </w:rPr>
              <w:t>/</w:t>
            </w:r>
            <w:proofErr w:type="spellStart"/>
            <w:r w:rsidRPr="00637A45">
              <w:rPr>
                <w:lang w:val="en-US"/>
              </w:rPr>
              <w:t>sau</w:t>
            </w:r>
            <w:proofErr w:type="spellEnd"/>
            <w:r w:rsidRPr="00637A45">
              <w:rPr>
                <w:lang w:val="en-US"/>
              </w:rPr>
              <w:t xml:space="preserve"> </w:t>
            </w:r>
            <w:proofErr w:type="spellStart"/>
            <w:r w:rsidRPr="00637A45">
              <w:rPr>
                <w:lang w:val="en-US"/>
              </w:rPr>
              <w:t>tratatele</w:t>
            </w:r>
            <w:proofErr w:type="spellEnd"/>
            <w:r w:rsidRPr="00637A45">
              <w:rPr>
                <w:lang w:val="en-US"/>
              </w:rPr>
              <w:t xml:space="preserve"> </w:t>
            </w:r>
            <w:proofErr w:type="spellStart"/>
            <w:r w:rsidRPr="00637A45">
              <w:rPr>
                <w:lang w:val="en-US"/>
              </w:rPr>
              <w:t>internaţionale</w:t>
            </w:r>
            <w:proofErr w:type="spellEnd"/>
            <w:r w:rsidRPr="00637A45">
              <w:rPr>
                <w:lang w:val="en-US"/>
              </w:rPr>
              <w:t xml:space="preserve"> la care </w:t>
            </w:r>
            <w:proofErr w:type="spellStart"/>
            <w:r w:rsidRPr="00637A45">
              <w:rPr>
                <w:lang w:val="en-US"/>
              </w:rPr>
              <w:t>Republica</w:t>
            </w:r>
            <w:proofErr w:type="spellEnd"/>
            <w:r w:rsidRPr="00637A45">
              <w:rPr>
                <w:lang w:val="en-US"/>
              </w:rPr>
              <w:t xml:space="preserve"> Moldova </w:t>
            </w:r>
            <w:proofErr w:type="spellStart"/>
            <w:r w:rsidRPr="00637A45">
              <w:rPr>
                <w:lang w:val="en-US"/>
              </w:rPr>
              <w:t>este</w:t>
            </w:r>
            <w:proofErr w:type="spellEnd"/>
            <w:r w:rsidRPr="00637A45">
              <w:rPr>
                <w:lang w:val="en-US"/>
              </w:rPr>
              <w:t xml:space="preserve"> </w:t>
            </w:r>
            <w:proofErr w:type="spellStart"/>
            <w:r w:rsidRPr="00637A45">
              <w:rPr>
                <w:lang w:val="en-US"/>
              </w:rPr>
              <w:t>parte</w:t>
            </w:r>
            <w:proofErr w:type="spellEnd"/>
            <w:r w:rsidRPr="00637A45">
              <w:rPr>
                <w:lang w:val="en-US"/>
              </w:rPr>
              <w:t xml:space="preserve">, care a </w:t>
            </w:r>
            <w:proofErr w:type="spellStart"/>
            <w:r w:rsidRPr="00637A45">
              <w:rPr>
                <w:lang w:val="en-US"/>
              </w:rPr>
              <w:t>fost</w:t>
            </w:r>
            <w:proofErr w:type="spellEnd"/>
            <w:r w:rsidRPr="00637A45">
              <w:rPr>
                <w:lang w:val="en-US"/>
              </w:rPr>
              <w:t xml:space="preserve"> </w:t>
            </w:r>
            <w:proofErr w:type="spellStart"/>
            <w:r w:rsidRPr="00637A45">
              <w:rPr>
                <w:lang w:val="en-US"/>
              </w:rPr>
              <w:t>constatată</w:t>
            </w:r>
            <w:proofErr w:type="spellEnd"/>
            <w:r w:rsidRPr="00637A45">
              <w:rPr>
                <w:lang w:val="en-US"/>
              </w:rPr>
              <w:t xml:space="preserve"> </w:t>
            </w:r>
            <w:proofErr w:type="spellStart"/>
            <w:r w:rsidRPr="00637A45">
              <w:rPr>
                <w:lang w:val="en-US"/>
              </w:rPr>
              <w:t>printr</w:t>
            </w:r>
            <w:proofErr w:type="spellEnd"/>
            <w:r w:rsidRPr="00637A45">
              <w:rPr>
                <w:lang w:val="en-US"/>
              </w:rPr>
              <w:t xml:space="preserve">-o </w:t>
            </w:r>
            <w:proofErr w:type="spellStart"/>
            <w:r w:rsidRPr="00637A45">
              <w:rPr>
                <w:lang w:val="en-US"/>
              </w:rPr>
              <w:t>decizie</w:t>
            </w:r>
            <w:proofErr w:type="spellEnd"/>
            <w:r w:rsidRPr="00637A45">
              <w:rPr>
                <w:lang w:val="en-US"/>
              </w:rPr>
              <w:t xml:space="preserve"> a </w:t>
            </w:r>
            <w:proofErr w:type="spellStart"/>
            <w:r w:rsidRPr="00637A45">
              <w:rPr>
                <w:lang w:val="en-US"/>
              </w:rPr>
              <w:t>unei</w:t>
            </w:r>
            <w:proofErr w:type="spellEnd"/>
            <w:r w:rsidRPr="00637A45">
              <w:rPr>
                <w:lang w:val="en-US"/>
              </w:rPr>
              <w:t xml:space="preserve"> </w:t>
            </w:r>
            <w:proofErr w:type="spellStart"/>
            <w:r w:rsidRPr="00637A45">
              <w:rPr>
                <w:lang w:val="en-US"/>
              </w:rPr>
              <w:lastRenderedPageBreak/>
              <w:t>instanțe</w:t>
            </w:r>
            <w:proofErr w:type="spellEnd"/>
            <w:r w:rsidRPr="00637A45">
              <w:rPr>
                <w:lang w:val="en-US"/>
              </w:rPr>
              <w:t xml:space="preserve"> </w:t>
            </w:r>
            <w:proofErr w:type="spellStart"/>
            <w:r w:rsidRPr="00637A45">
              <w:rPr>
                <w:lang w:val="en-US"/>
              </w:rPr>
              <w:t>judecătorești</w:t>
            </w:r>
            <w:proofErr w:type="spellEnd"/>
            <w:r w:rsidRPr="00637A45">
              <w:rPr>
                <w:lang w:val="en-US"/>
              </w:rPr>
              <w:t xml:space="preserve"> </w:t>
            </w:r>
            <w:proofErr w:type="spellStart"/>
            <w:r w:rsidRPr="00637A45">
              <w:rPr>
                <w:lang w:val="en-US"/>
              </w:rPr>
              <w:t>naționale</w:t>
            </w:r>
            <w:proofErr w:type="spellEnd"/>
            <w:r w:rsidRPr="00637A45">
              <w:rPr>
                <w:lang w:val="en-US"/>
              </w:rPr>
              <w:t xml:space="preserve"> </w:t>
            </w:r>
            <w:proofErr w:type="spellStart"/>
            <w:r w:rsidRPr="00637A45">
              <w:rPr>
                <w:lang w:val="en-US"/>
              </w:rPr>
              <w:t>sau</w:t>
            </w:r>
            <w:proofErr w:type="spellEnd"/>
            <w:r w:rsidRPr="00637A45">
              <w:rPr>
                <w:lang w:val="en-US"/>
              </w:rPr>
              <w:t xml:space="preserve">, </w:t>
            </w:r>
            <w:proofErr w:type="spellStart"/>
            <w:r w:rsidRPr="00637A45">
              <w:rPr>
                <w:lang w:val="en-US"/>
              </w:rPr>
              <w:t>după</w:t>
            </w:r>
            <w:proofErr w:type="spellEnd"/>
            <w:r w:rsidRPr="00637A45">
              <w:rPr>
                <w:lang w:val="en-US"/>
              </w:rPr>
              <w:t xml:space="preserve"> </w:t>
            </w:r>
            <w:proofErr w:type="spellStart"/>
            <w:r w:rsidRPr="00637A45">
              <w:rPr>
                <w:lang w:val="en-US"/>
              </w:rPr>
              <w:t>caz</w:t>
            </w:r>
            <w:proofErr w:type="spellEnd"/>
            <w:r w:rsidRPr="00637A45">
              <w:rPr>
                <w:lang w:val="en-US"/>
              </w:rPr>
              <w:t xml:space="preserve">, </w:t>
            </w:r>
            <w:proofErr w:type="spellStart"/>
            <w:r w:rsidRPr="00637A45">
              <w:rPr>
                <w:lang w:val="en-US"/>
              </w:rPr>
              <w:t>internaționale</w:t>
            </w:r>
            <w:proofErr w:type="spellEnd"/>
            <w:r w:rsidRPr="00637A45">
              <w:rPr>
                <w:lang w:val="en-US"/>
              </w:rPr>
              <w:t>.</w:t>
            </w:r>
          </w:p>
          <w:p w14:paraId="34115582"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180A304D"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9EBA5CE" w14:textId="77777777" w:rsidR="00AB7AE2" w:rsidRPr="00FF430B" w:rsidRDefault="00AB7AE2" w:rsidP="007C193B">
            <w:pPr>
              <w:jc w:val="both"/>
            </w:pPr>
          </w:p>
          <w:p w14:paraId="4044B3A4" w14:textId="77777777" w:rsidR="008A2F19" w:rsidRPr="00FF430B" w:rsidRDefault="007C193B" w:rsidP="007C193B">
            <w:pPr>
              <w:rPr>
                <w:b/>
              </w:rPr>
            </w:pPr>
            <w:r w:rsidRPr="00FF430B">
              <w:rPr>
                <w:b/>
              </w:rPr>
              <w:t>9. RECLAMAŢII ŞI SANCŢIUNI</w:t>
            </w:r>
          </w:p>
          <w:p w14:paraId="26AC7252"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40AA822A"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68505EF2"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6E575403"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273ED8B9" w14:textId="77777777" w:rsidR="008A2F19" w:rsidRPr="00FF430B" w:rsidRDefault="008A2F19" w:rsidP="007C193B">
            <w:pPr>
              <w:jc w:val="both"/>
            </w:pPr>
            <w:r w:rsidRPr="00FF430B">
              <w:t>9.5. Antreprenorul poartă răspundere pentru calitatea Lucrărilor în limitele stabilite, inclusiv pentru viciile ascunse.</w:t>
            </w:r>
          </w:p>
          <w:p w14:paraId="310CFEC2"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5A96323D"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4F123F3A"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0A107196" w14:textId="77777777" w:rsidR="00A93011" w:rsidRPr="00FF430B" w:rsidRDefault="00A93011" w:rsidP="00A93011">
            <w:pPr>
              <w:rPr>
                <w:b/>
              </w:rPr>
            </w:pPr>
          </w:p>
          <w:p w14:paraId="33E22EFB" w14:textId="77777777" w:rsidR="00AE27C8" w:rsidRPr="00FF430B" w:rsidRDefault="007C193B" w:rsidP="007C193B">
            <w:pPr>
              <w:rPr>
                <w:b/>
              </w:rPr>
            </w:pPr>
            <w:r w:rsidRPr="00FF430B">
              <w:rPr>
                <w:b/>
              </w:rPr>
              <w:t>10. DREPTURI DE PROPRIETATE INTELECTUALĂ</w:t>
            </w:r>
          </w:p>
          <w:p w14:paraId="07312276" w14:textId="77777777" w:rsidR="00AE27C8" w:rsidRPr="00FF430B" w:rsidRDefault="00AE27C8" w:rsidP="007C193B">
            <w:pPr>
              <w:jc w:val="both"/>
            </w:pPr>
            <w:r w:rsidRPr="00FF430B">
              <w:t>10.1. Antreprenorul are obligaţia să despăgubească Beneficiarul împotriva oricăror:</w:t>
            </w:r>
          </w:p>
          <w:p w14:paraId="0303C317"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2600200"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7839A020" w14:textId="77777777" w:rsidR="00AE27C8" w:rsidRPr="00FF430B" w:rsidRDefault="00AE27C8" w:rsidP="00AE27C8">
            <w:pPr>
              <w:ind w:firstLine="720"/>
              <w:jc w:val="both"/>
            </w:pPr>
          </w:p>
          <w:p w14:paraId="55C0F292" w14:textId="77777777" w:rsidR="00AE27C8" w:rsidRPr="00FF430B" w:rsidRDefault="007C193B" w:rsidP="007C193B">
            <w:pPr>
              <w:rPr>
                <w:b/>
              </w:rPr>
            </w:pPr>
            <w:r w:rsidRPr="00FF430B">
              <w:rPr>
                <w:b/>
              </w:rPr>
              <w:t>11. DISPOZIŢII FINALE</w:t>
            </w:r>
          </w:p>
          <w:p w14:paraId="6626AA1F"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7459545B"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20612E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5E0F2A43"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06D53518"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C628AA6"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B6DCD3C" w14:textId="77777777" w:rsidR="002D6E71" w:rsidRPr="00FF430B" w:rsidRDefault="00DF4A99" w:rsidP="00DF4A99">
            <w:pPr>
              <w:tabs>
                <w:tab w:val="left" w:pos="2295"/>
              </w:tabs>
              <w:jc w:val="both"/>
            </w:pPr>
            <w:r w:rsidRPr="00FF430B">
              <w:lastRenderedPageBreak/>
              <w:t xml:space="preserve">11.7. Prezentul Contract reprezintă acordul de voinţă al ambelor părţi şi este semnat astăzi,  “____” </w:t>
            </w:r>
          </w:p>
          <w:p w14:paraId="2E6742DA" w14:textId="77777777" w:rsidR="00283820" w:rsidRPr="00FF430B" w:rsidRDefault="00283820" w:rsidP="004D7C86">
            <w:pPr>
              <w:spacing w:line="276" w:lineRule="auto"/>
              <w:contextualSpacing/>
            </w:pPr>
          </w:p>
          <w:p w14:paraId="4A7C66AF" w14:textId="77777777" w:rsidR="004D7C86" w:rsidRPr="00FF430B" w:rsidRDefault="004D7C86" w:rsidP="004D7C86">
            <w:pPr>
              <w:spacing w:line="276" w:lineRule="auto"/>
              <w:contextualSpacing/>
            </w:pPr>
          </w:p>
          <w:p w14:paraId="217C17F9" w14:textId="77777777" w:rsidR="00B262BA" w:rsidRPr="00FF430B" w:rsidRDefault="00B262BA" w:rsidP="004D7C86">
            <w:pPr>
              <w:spacing w:line="276" w:lineRule="auto"/>
              <w:contextualSpacing/>
            </w:pPr>
          </w:p>
          <w:p w14:paraId="30B0817A" w14:textId="77777777" w:rsidR="000960C1" w:rsidRPr="00FF430B" w:rsidRDefault="000960C1" w:rsidP="004D7C86">
            <w:pPr>
              <w:spacing w:line="276" w:lineRule="auto"/>
              <w:contextualSpacing/>
            </w:pPr>
          </w:p>
          <w:p w14:paraId="7E63ECE0" w14:textId="77777777" w:rsidR="000960C1" w:rsidRPr="00FF430B" w:rsidRDefault="000960C1" w:rsidP="004D7C86">
            <w:pPr>
              <w:spacing w:line="276" w:lineRule="auto"/>
              <w:contextualSpacing/>
            </w:pPr>
          </w:p>
          <w:p w14:paraId="5A83391F" w14:textId="77777777" w:rsidR="000960C1" w:rsidRPr="00FF430B" w:rsidRDefault="000960C1" w:rsidP="004D7C86">
            <w:pPr>
              <w:spacing w:line="276" w:lineRule="auto"/>
              <w:contextualSpacing/>
            </w:pPr>
          </w:p>
          <w:p w14:paraId="77333BE4" w14:textId="77777777" w:rsidR="000960C1" w:rsidRPr="00FF430B" w:rsidRDefault="000960C1" w:rsidP="004D7C86">
            <w:pPr>
              <w:spacing w:line="276" w:lineRule="auto"/>
              <w:contextualSpacing/>
            </w:pPr>
          </w:p>
          <w:p w14:paraId="038D8DAC" w14:textId="77777777" w:rsidR="004D7C86" w:rsidRPr="00FF430B" w:rsidRDefault="004D7C86" w:rsidP="004D7C86">
            <w:pPr>
              <w:spacing w:line="276" w:lineRule="auto"/>
              <w:contextualSpacing/>
            </w:pPr>
          </w:p>
          <w:p w14:paraId="6880AC11" w14:textId="77777777" w:rsidR="004A5F0C" w:rsidRPr="00FF430B" w:rsidRDefault="004A5F0C" w:rsidP="004D7C86">
            <w:pPr>
              <w:spacing w:line="276" w:lineRule="auto"/>
              <w:contextualSpacing/>
            </w:pPr>
          </w:p>
          <w:p w14:paraId="2B55E4F0"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193CA015"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45D617C0" w14:textId="77777777" w:rsidR="004D7C86" w:rsidRPr="00FF430B" w:rsidRDefault="004D7C86" w:rsidP="004D7C86">
            <w:pPr>
              <w:jc w:val="center"/>
            </w:pPr>
            <w:r w:rsidRPr="00FF430B">
              <w:t>(</w:t>
            </w:r>
            <w:r w:rsidRPr="00FF430B">
              <w:rPr>
                <w:sz w:val="20"/>
                <w:szCs w:val="20"/>
              </w:rPr>
              <w:t>LA NECESITATE)</w:t>
            </w:r>
          </w:p>
          <w:p w14:paraId="4159FD96" w14:textId="77777777" w:rsidR="004D7C86" w:rsidRPr="00FF430B" w:rsidRDefault="004D7C86" w:rsidP="004D7C86">
            <w:pPr>
              <w:jc w:val="both"/>
              <w:rPr>
                <w:sz w:val="28"/>
                <w:szCs w:val="28"/>
              </w:rPr>
            </w:pPr>
          </w:p>
          <w:p w14:paraId="34623F5B" w14:textId="77777777" w:rsidR="004D7C86" w:rsidRPr="00FF430B" w:rsidRDefault="004D7C86" w:rsidP="004D7C86">
            <w:pPr>
              <w:spacing w:line="276" w:lineRule="auto"/>
              <w:contextualSpacing/>
            </w:pPr>
          </w:p>
          <w:p w14:paraId="3825540F" w14:textId="77777777" w:rsidR="004D7C86" w:rsidRPr="00FF430B" w:rsidRDefault="004D7C86" w:rsidP="004D7C86">
            <w:pPr>
              <w:spacing w:line="276" w:lineRule="auto"/>
              <w:contextualSpacing/>
            </w:pPr>
          </w:p>
          <w:p w14:paraId="0B16A0AA" w14:textId="77777777" w:rsidR="004D7C86" w:rsidRPr="00FF430B" w:rsidRDefault="004D7C86" w:rsidP="004D7C86">
            <w:pPr>
              <w:spacing w:line="276" w:lineRule="auto"/>
              <w:contextualSpacing/>
            </w:pPr>
          </w:p>
          <w:p w14:paraId="7E1E4BBB" w14:textId="77777777" w:rsidR="004D7C86" w:rsidRPr="00FF430B" w:rsidRDefault="004D7C86" w:rsidP="004D7C86">
            <w:pPr>
              <w:spacing w:line="276" w:lineRule="auto"/>
              <w:contextualSpacing/>
            </w:pPr>
          </w:p>
          <w:p w14:paraId="6B4C4B0E" w14:textId="77777777" w:rsidR="004D7C86" w:rsidRPr="00FF430B" w:rsidRDefault="004D7C86" w:rsidP="004D7C86">
            <w:pPr>
              <w:spacing w:line="276" w:lineRule="auto"/>
              <w:contextualSpacing/>
            </w:pPr>
          </w:p>
          <w:p w14:paraId="68E83751" w14:textId="77777777" w:rsidR="004D7C86" w:rsidRPr="00FF430B" w:rsidRDefault="004D7C86" w:rsidP="004D7C86">
            <w:pPr>
              <w:spacing w:line="276" w:lineRule="auto"/>
              <w:contextualSpacing/>
            </w:pPr>
          </w:p>
          <w:p w14:paraId="2F9F1989"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05A360F5"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0075E20D" w14:textId="77777777" w:rsidTr="00AD32DD">
              <w:trPr>
                <w:jc w:val="center"/>
              </w:trPr>
              <w:tc>
                <w:tcPr>
                  <w:tcW w:w="5163" w:type="dxa"/>
                  <w:tcBorders>
                    <w:top w:val="nil"/>
                    <w:left w:val="nil"/>
                    <w:bottom w:val="nil"/>
                    <w:right w:val="nil"/>
                  </w:tcBorders>
                </w:tcPr>
                <w:p w14:paraId="67CB55B7"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7EA44EF4" w14:textId="77777777" w:rsidR="00DF4A99" w:rsidRPr="00FF430B" w:rsidRDefault="00DF4A99" w:rsidP="003305D5">
                  <w:pPr>
                    <w:tabs>
                      <w:tab w:val="left" w:pos="3295"/>
                    </w:tabs>
                    <w:jc w:val="center"/>
                  </w:pPr>
                  <w:r w:rsidRPr="00FF430B">
                    <w:rPr>
                      <w:b/>
                      <w:iCs/>
                    </w:rPr>
                    <w:t>BENEFICIARUL</w:t>
                  </w:r>
                </w:p>
              </w:tc>
            </w:tr>
            <w:tr w:rsidR="00DF4A99" w:rsidRPr="00EC30C2" w14:paraId="740DE632" w14:textId="77777777" w:rsidTr="00AD32DD">
              <w:trPr>
                <w:jc w:val="center"/>
              </w:trPr>
              <w:tc>
                <w:tcPr>
                  <w:tcW w:w="5163" w:type="dxa"/>
                  <w:tcBorders>
                    <w:top w:val="nil"/>
                    <w:left w:val="nil"/>
                    <w:bottom w:val="nil"/>
                    <w:right w:val="nil"/>
                  </w:tcBorders>
                  <w:vAlign w:val="center"/>
                </w:tcPr>
                <w:p w14:paraId="456DC67E"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1F64AB57"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0CF31B42" w14:textId="77777777" w:rsidTr="00AD32DD">
              <w:trPr>
                <w:jc w:val="center"/>
              </w:trPr>
              <w:tc>
                <w:tcPr>
                  <w:tcW w:w="5163" w:type="dxa"/>
                  <w:tcBorders>
                    <w:top w:val="nil"/>
                    <w:left w:val="nil"/>
                    <w:bottom w:val="nil"/>
                    <w:right w:val="nil"/>
                  </w:tcBorders>
                  <w:vAlign w:val="center"/>
                </w:tcPr>
                <w:p w14:paraId="5444F1D7"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73FEB1AC"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4579C284" w14:textId="77777777" w:rsidTr="00AD32DD">
              <w:trPr>
                <w:jc w:val="center"/>
              </w:trPr>
              <w:tc>
                <w:tcPr>
                  <w:tcW w:w="5163" w:type="dxa"/>
                  <w:tcBorders>
                    <w:top w:val="nil"/>
                    <w:left w:val="nil"/>
                    <w:bottom w:val="nil"/>
                    <w:right w:val="nil"/>
                  </w:tcBorders>
                  <w:vAlign w:val="center"/>
                </w:tcPr>
                <w:p w14:paraId="65696B8C"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184FB90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792EC41B" w14:textId="77777777" w:rsidTr="00AD32DD">
              <w:trPr>
                <w:jc w:val="center"/>
              </w:trPr>
              <w:tc>
                <w:tcPr>
                  <w:tcW w:w="5163" w:type="dxa"/>
                  <w:tcBorders>
                    <w:top w:val="nil"/>
                    <w:left w:val="nil"/>
                    <w:bottom w:val="nil"/>
                    <w:right w:val="nil"/>
                  </w:tcBorders>
                  <w:vAlign w:val="center"/>
                </w:tcPr>
                <w:p w14:paraId="6B2829A7"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ED2D47D"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385CB798" w14:textId="77777777" w:rsidTr="00AD32DD">
              <w:trPr>
                <w:jc w:val="center"/>
              </w:trPr>
              <w:tc>
                <w:tcPr>
                  <w:tcW w:w="5163" w:type="dxa"/>
                  <w:tcBorders>
                    <w:top w:val="nil"/>
                    <w:left w:val="nil"/>
                    <w:bottom w:val="nil"/>
                    <w:right w:val="nil"/>
                  </w:tcBorders>
                  <w:vAlign w:val="center"/>
                </w:tcPr>
                <w:p w14:paraId="12263407"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5EA69987"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4D88721F" w14:textId="77777777" w:rsidTr="00AD32DD">
              <w:trPr>
                <w:jc w:val="center"/>
              </w:trPr>
              <w:tc>
                <w:tcPr>
                  <w:tcW w:w="5163" w:type="dxa"/>
                  <w:tcBorders>
                    <w:top w:val="nil"/>
                    <w:left w:val="nil"/>
                    <w:bottom w:val="nil"/>
                    <w:right w:val="nil"/>
                  </w:tcBorders>
                  <w:vAlign w:val="center"/>
                </w:tcPr>
                <w:p w14:paraId="57FC1D1B"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7DF57B4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5CDFDEF5" w14:textId="77777777" w:rsidTr="00283820">
              <w:trPr>
                <w:trHeight w:val="749"/>
                <w:jc w:val="center"/>
              </w:trPr>
              <w:tc>
                <w:tcPr>
                  <w:tcW w:w="5163" w:type="dxa"/>
                  <w:tcBorders>
                    <w:top w:val="nil"/>
                    <w:left w:val="nil"/>
                    <w:bottom w:val="nil"/>
                    <w:right w:val="nil"/>
                  </w:tcBorders>
                  <w:vAlign w:val="center"/>
                </w:tcPr>
                <w:p w14:paraId="068EE2D0"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29FE6FB" w14:textId="77777777" w:rsidR="00DF4A99" w:rsidRPr="00FF430B" w:rsidRDefault="00DF4A99" w:rsidP="006A7C1C">
                  <w:pPr>
                    <w:tabs>
                      <w:tab w:val="left" w:pos="1134"/>
                      <w:tab w:val="left" w:pos="4680"/>
                      <w:tab w:val="left" w:pos="7020"/>
                    </w:tabs>
                    <w:suppressAutoHyphens/>
                    <w:ind w:firstLine="567"/>
                    <w:jc w:val="both"/>
                  </w:pPr>
                </w:p>
                <w:p w14:paraId="3B6D0579" w14:textId="77777777" w:rsidR="00DF4A99" w:rsidRPr="00FF430B" w:rsidRDefault="00DF4A99" w:rsidP="006A7C1C">
                  <w:pPr>
                    <w:tabs>
                      <w:tab w:val="left" w:pos="1134"/>
                      <w:tab w:val="left" w:pos="4680"/>
                      <w:tab w:val="left" w:pos="7020"/>
                    </w:tabs>
                    <w:suppressAutoHyphens/>
                    <w:ind w:firstLine="567"/>
                    <w:jc w:val="both"/>
                  </w:pPr>
                </w:p>
                <w:p w14:paraId="6077C813" w14:textId="77777777" w:rsidR="00DF4A99" w:rsidRPr="00FF430B" w:rsidRDefault="00DF4A99" w:rsidP="006A7C1C">
                  <w:pPr>
                    <w:tabs>
                      <w:tab w:val="left" w:pos="1134"/>
                      <w:tab w:val="left" w:pos="4680"/>
                      <w:tab w:val="left" w:pos="7020"/>
                    </w:tabs>
                    <w:suppressAutoHyphens/>
                    <w:ind w:firstLine="567"/>
                    <w:jc w:val="both"/>
                  </w:pPr>
                </w:p>
                <w:p w14:paraId="6E4367ED" w14:textId="77777777" w:rsidR="00DF4A99" w:rsidRPr="00FF430B" w:rsidRDefault="00DF4A99" w:rsidP="006A7C1C">
                  <w:pPr>
                    <w:tabs>
                      <w:tab w:val="left" w:pos="1134"/>
                      <w:tab w:val="left" w:pos="4680"/>
                      <w:tab w:val="left" w:pos="7020"/>
                    </w:tabs>
                    <w:suppressAutoHyphens/>
                    <w:ind w:firstLine="567"/>
                    <w:jc w:val="both"/>
                  </w:pPr>
                </w:p>
                <w:p w14:paraId="2AF6E5F0" w14:textId="77777777" w:rsidR="00DF4A99" w:rsidRPr="00FF430B" w:rsidRDefault="00DF4A99" w:rsidP="006A7C1C">
                  <w:pPr>
                    <w:tabs>
                      <w:tab w:val="left" w:pos="1134"/>
                      <w:tab w:val="left" w:pos="4680"/>
                      <w:tab w:val="left" w:pos="7020"/>
                    </w:tabs>
                    <w:suppressAutoHyphens/>
                    <w:ind w:firstLine="567"/>
                    <w:jc w:val="both"/>
                  </w:pPr>
                </w:p>
              </w:tc>
            </w:tr>
          </w:tbl>
          <w:p w14:paraId="137954BE" w14:textId="77777777"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30B4BA8A"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270AA946" w14:textId="77777777" w:rsidTr="00AD32DD">
              <w:trPr>
                <w:trHeight w:val="357"/>
                <w:jc w:val="center"/>
              </w:trPr>
              <w:tc>
                <w:tcPr>
                  <w:tcW w:w="5188" w:type="dxa"/>
                  <w:vAlign w:val="center"/>
                </w:tcPr>
                <w:p w14:paraId="20651ED8" w14:textId="77777777" w:rsidR="00DF4A99" w:rsidRPr="00FF430B" w:rsidRDefault="00DF4A99" w:rsidP="006A7C1C">
                  <w:pPr>
                    <w:jc w:val="center"/>
                    <w:rPr>
                      <w:b/>
                    </w:rPr>
                  </w:pPr>
                  <w:r w:rsidRPr="00FF430B">
                    <w:rPr>
                      <w:b/>
                    </w:rPr>
                    <w:t>ANTREPRENOR</w:t>
                  </w:r>
                </w:p>
              </w:tc>
              <w:tc>
                <w:tcPr>
                  <w:tcW w:w="4559" w:type="dxa"/>
                  <w:vAlign w:val="center"/>
                </w:tcPr>
                <w:p w14:paraId="625D0EB9" w14:textId="77777777" w:rsidR="00DF4A99" w:rsidRPr="00FF430B" w:rsidRDefault="00DF4A99" w:rsidP="006A7C1C">
                  <w:pPr>
                    <w:jc w:val="center"/>
                    <w:rPr>
                      <w:b/>
                    </w:rPr>
                  </w:pPr>
                  <w:r w:rsidRPr="00FF430B">
                    <w:rPr>
                      <w:b/>
                    </w:rPr>
                    <w:t>BENEFICIAR</w:t>
                  </w:r>
                </w:p>
              </w:tc>
            </w:tr>
            <w:tr w:rsidR="00DF4A99" w:rsidRPr="00EC30C2" w14:paraId="5C3CD971" w14:textId="77777777" w:rsidTr="00AD32DD">
              <w:trPr>
                <w:trHeight w:val="357"/>
                <w:jc w:val="center"/>
              </w:trPr>
              <w:tc>
                <w:tcPr>
                  <w:tcW w:w="5188" w:type="dxa"/>
                  <w:vAlign w:val="center"/>
                </w:tcPr>
                <w:p w14:paraId="5F0CA2A4" w14:textId="77777777" w:rsidR="00DF4A99" w:rsidRPr="00FF430B" w:rsidRDefault="00DF4A99" w:rsidP="00AD32DD">
                  <w:pPr>
                    <w:jc w:val="both"/>
                    <w:rPr>
                      <w:b/>
                    </w:rPr>
                  </w:pPr>
                </w:p>
              </w:tc>
              <w:tc>
                <w:tcPr>
                  <w:tcW w:w="4559" w:type="dxa"/>
                  <w:vAlign w:val="center"/>
                </w:tcPr>
                <w:p w14:paraId="02C860F9" w14:textId="77777777" w:rsidR="00DF4A99" w:rsidRPr="00FF430B" w:rsidRDefault="00DF4A99" w:rsidP="00AD32DD">
                  <w:pPr>
                    <w:jc w:val="both"/>
                    <w:rPr>
                      <w:b/>
                    </w:rPr>
                  </w:pPr>
                </w:p>
              </w:tc>
            </w:tr>
          </w:tbl>
          <w:p w14:paraId="256EAB9B" w14:textId="77777777" w:rsidR="00DF4A99" w:rsidRPr="00FF430B" w:rsidRDefault="00DF4A99" w:rsidP="00DF4A99">
            <w:pPr>
              <w:tabs>
                <w:tab w:val="left" w:pos="2295"/>
              </w:tabs>
              <w:jc w:val="both"/>
            </w:pPr>
          </w:p>
          <w:p w14:paraId="21BA24D7" w14:textId="77777777" w:rsidR="00DF4A99" w:rsidRPr="00FF430B" w:rsidRDefault="00DF4A99" w:rsidP="00DF4A99">
            <w:pPr>
              <w:tabs>
                <w:tab w:val="left" w:pos="2295"/>
              </w:tabs>
              <w:jc w:val="both"/>
            </w:pPr>
          </w:p>
          <w:p w14:paraId="7D24032D" w14:textId="77777777" w:rsidR="00DF4A99" w:rsidRPr="00FF430B" w:rsidRDefault="00DF4A99" w:rsidP="00DF4A99">
            <w:pPr>
              <w:tabs>
                <w:tab w:val="left" w:pos="2295"/>
              </w:tabs>
              <w:jc w:val="center"/>
            </w:pPr>
          </w:p>
          <w:p w14:paraId="699AC297" w14:textId="77777777" w:rsidR="00234775" w:rsidRPr="00FF430B" w:rsidRDefault="00234775" w:rsidP="00DF4A99">
            <w:pPr>
              <w:tabs>
                <w:tab w:val="left" w:pos="2295"/>
              </w:tabs>
              <w:jc w:val="center"/>
            </w:pPr>
          </w:p>
          <w:p w14:paraId="712814C3" w14:textId="77777777" w:rsidR="00283820" w:rsidRPr="00FF430B" w:rsidRDefault="00283820" w:rsidP="00DF4A99">
            <w:pPr>
              <w:tabs>
                <w:tab w:val="left" w:pos="2295"/>
              </w:tabs>
              <w:jc w:val="center"/>
            </w:pPr>
          </w:p>
          <w:p w14:paraId="29B16AFC" w14:textId="77777777" w:rsidR="00DF4A99" w:rsidRPr="00FF430B" w:rsidRDefault="00DF4A99" w:rsidP="00DF4A99">
            <w:pPr>
              <w:tabs>
                <w:tab w:val="left" w:pos="2295"/>
              </w:tabs>
              <w:jc w:val="both"/>
            </w:pPr>
          </w:p>
          <w:p w14:paraId="16621FFD" w14:textId="77777777" w:rsidR="00DB5DCF" w:rsidRPr="00FF430B" w:rsidRDefault="00DB5DCF" w:rsidP="00196AB4">
            <w:pPr>
              <w:tabs>
                <w:tab w:val="left" w:pos="2295"/>
              </w:tabs>
              <w:jc w:val="both"/>
            </w:pPr>
          </w:p>
          <w:p w14:paraId="4D71E99A" w14:textId="77777777" w:rsidR="00F53F69" w:rsidRPr="00FF430B" w:rsidRDefault="00F53F69" w:rsidP="00196AB4">
            <w:pPr>
              <w:tabs>
                <w:tab w:val="left" w:pos="2295"/>
              </w:tabs>
              <w:jc w:val="both"/>
            </w:pPr>
          </w:p>
          <w:p w14:paraId="261B97BB" w14:textId="77777777" w:rsidR="002D6E71" w:rsidRPr="00FF430B" w:rsidRDefault="002D6E71" w:rsidP="00196AB4">
            <w:pPr>
              <w:jc w:val="both"/>
              <w:rPr>
                <w:sz w:val="28"/>
                <w:szCs w:val="28"/>
              </w:rPr>
            </w:pPr>
          </w:p>
          <w:p w14:paraId="0B98B229" w14:textId="77777777" w:rsidR="004D7C86" w:rsidRPr="00FF430B" w:rsidRDefault="004D7C86" w:rsidP="00196AB4">
            <w:pPr>
              <w:jc w:val="both"/>
              <w:rPr>
                <w:sz w:val="28"/>
                <w:szCs w:val="28"/>
              </w:rPr>
            </w:pPr>
          </w:p>
          <w:p w14:paraId="7BF77E78" w14:textId="77777777" w:rsidR="004D7C86" w:rsidRPr="00FF430B" w:rsidRDefault="004D7C86" w:rsidP="00196AB4">
            <w:pPr>
              <w:jc w:val="both"/>
              <w:rPr>
                <w:sz w:val="28"/>
                <w:szCs w:val="28"/>
              </w:rPr>
            </w:pPr>
          </w:p>
          <w:p w14:paraId="60BBCEE8" w14:textId="77777777" w:rsidR="004D7C86" w:rsidRPr="00FF430B" w:rsidRDefault="004D7C86" w:rsidP="00196AB4">
            <w:pPr>
              <w:jc w:val="both"/>
              <w:rPr>
                <w:sz w:val="28"/>
                <w:szCs w:val="28"/>
              </w:rPr>
            </w:pPr>
          </w:p>
          <w:p w14:paraId="1FFD8A4D" w14:textId="77777777" w:rsidR="004D7C86" w:rsidRPr="00FF430B" w:rsidRDefault="004D7C86" w:rsidP="00196AB4">
            <w:pPr>
              <w:jc w:val="both"/>
              <w:rPr>
                <w:sz w:val="28"/>
                <w:szCs w:val="28"/>
              </w:rPr>
            </w:pPr>
          </w:p>
          <w:p w14:paraId="5CAF74A7" w14:textId="77777777" w:rsidR="004D7C86" w:rsidRPr="00FF430B" w:rsidRDefault="004D7C86" w:rsidP="00196AB4">
            <w:pPr>
              <w:jc w:val="both"/>
              <w:rPr>
                <w:sz w:val="28"/>
                <w:szCs w:val="28"/>
              </w:rPr>
            </w:pPr>
          </w:p>
          <w:p w14:paraId="521B0BD9" w14:textId="77777777" w:rsidR="004D7C86" w:rsidRPr="00FF430B" w:rsidRDefault="004D7C86" w:rsidP="00196AB4">
            <w:pPr>
              <w:jc w:val="both"/>
              <w:rPr>
                <w:sz w:val="28"/>
                <w:szCs w:val="28"/>
              </w:rPr>
            </w:pPr>
          </w:p>
          <w:p w14:paraId="72A27439" w14:textId="77777777" w:rsidR="004D7C86" w:rsidRPr="00FF430B" w:rsidRDefault="004D7C86" w:rsidP="00196AB4">
            <w:pPr>
              <w:jc w:val="both"/>
              <w:rPr>
                <w:sz w:val="28"/>
                <w:szCs w:val="28"/>
              </w:rPr>
            </w:pPr>
          </w:p>
          <w:p w14:paraId="5D519A3A" w14:textId="77777777" w:rsidR="004D7C86" w:rsidRPr="00FF430B" w:rsidRDefault="004D7C86" w:rsidP="00196AB4">
            <w:pPr>
              <w:jc w:val="both"/>
              <w:rPr>
                <w:sz w:val="28"/>
                <w:szCs w:val="28"/>
              </w:rPr>
            </w:pPr>
          </w:p>
          <w:p w14:paraId="1E969616" w14:textId="77777777" w:rsidR="00AD17E8" w:rsidRDefault="00AD17E8" w:rsidP="00196AB4">
            <w:pPr>
              <w:jc w:val="both"/>
              <w:rPr>
                <w:sz w:val="28"/>
                <w:szCs w:val="28"/>
              </w:rPr>
            </w:pPr>
          </w:p>
          <w:p w14:paraId="12089CDE" w14:textId="77777777" w:rsidR="006537B3" w:rsidRPr="00FF430B" w:rsidRDefault="006537B3" w:rsidP="00196AB4">
            <w:pPr>
              <w:jc w:val="both"/>
              <w:rPr>
                <w:sz w:val="28"/>
                <w:szCs w:val="28"/>
              </w:rPr>
            </w:pPr>
          </w:p>
          <w:p w14:paraId="6F76A013" w14:textId="77777777" w:rsidR="00BE49DD" w:rsidRPr="00FF430B" w:rsidRDefault="00BE49DD" w:rsidP="004D7C86">
            <w:pPr>
              <w:tabs>
                <w:tab w:val="left" w:pos="2295"/>
              </w:tabs>
              <w:jc w:val="right"/>
            </w:pPr>
          </w:p>
          <w:p w14:paraId="34E7F848" w14:textId="77777777" w:rsidR="00461DAC" w:rsidRPr="00FF430B" w:rsidRDefault="00461DAC" w:rsidP="004D7C86">
            <w:pPr>
              <w:tabs>
                <w:tab w:val="left" w:pos="2295"/>
              </w:tabs>
              <w:jc w:val="right"/>
            </w:pPr>
            <w:r w:rsidRPr="00FF430B">
              <w:t xml:space="preserve">Anexa nr. </w:t>
            </w:r>
            <w:r w:rsidR="004D7C86" w:rsidRPr="00FF430B">
              <w:t>1</w:t>
            </w:r>
          </w:p>
          <w:p w14:paraId="422CB3E7" w14:textId="77777777" w:rsidR="00461DAC" w:rsidRPr="00FF430B" w:rsidRDefault="00AB7AE2" w:rsidP="004D7C86">
            <w:pPr>
              <w:tabs>
                <w:tab w:val="left" w:pos="2295"/>
              </w:tabs>
              <w:jc w:val="right"/>
            </w:pPr>
            <w:r w:rsidRPr="00FF430B">
              <w:t>la C</w:t>
            </w:r>
            <w:r w:rsidR="00461DAC" w:rsidRPr="00FF430B">
              <w:t>ontractul nr. ___________</w:t>
            </w:r>
          </w:p>
          <w:p w14:paraId="47FE8547"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0A4BBEE7" w14:textId="77777777" w:rsidR="007323B6" w:rsidRPr="00FF430B" w:rsidRDefault="007323B6" w:rsidP="00196AB4">
            <w:pPr>
              <w:tabs>
                <w:tab w:val="left" w:pos="2295"/>
              </w:tabs>
              <w:jc w:val="both"/>
            </w:pPr>
          </w:p>
          <w:p w14:paraId="16E749AF" w14:textId="77777777" w:rsidR="004D7C86" w:rsidRPr="00FF430B" w:rsidRDefault="004D7C86" w:rsidP="00196AB4">
            <w:pPr>
              <w:tabs>
                <w:tab w:val="left" w:pos="2295"/>
              </w:tabs>
              <w:jc w:val="both"/>
            </w:pPr>
          </w:p>
          <w:p w14:paraId="42028708" w14:textId="77777777" w:rsidR="004D7C86" w:rsidRPr="00FF430B" w:rsidRDefault="004D7C86" w:rsidP="00196AB4">
            <w:pPr>
              <w:tabs>
                <w:tab w:val="left" w:pos="2295"/>
              </w:tabs>
              <w:jc w:val="both"/>
            </w:pPr>
          </w:p>
          <w:p w14:paraId="76030A2E" w14:textId="77777777" w:rsidR="004D7C86" w:rsidRPr="00FF430B" w:rsidRDefault="004D7C86" w:rsidP="00196AB4">
            <w:pPr>
              <w:tabs>
                <w:tab w:val="left" w:pos="2295"/>
              </w:tabs>
              <w:jc w:val="both"/>
            </w:pPr>
          </w:p>
          <w:p w14:paraId="6DAA8377" w14:textId="77777777" w:rsidR="004D7C86" w:rsidRPr="00FF430B" w:rsidRDefault="004D7C86" w:rsidP="00196AB4">
            <w:pPr>
              <w:tabs>
                <w:tab w:val="left" w:pos="2295"/>
              </w:tabs>
              <w:jc w:val="both"/>
            </w:pPr>
          </w:p>
          <w:p w14:paraId="418256B4" w14:textId="77777777" w:rsidR="002B4D12" w:rsidRPr="00FF430B" w:rsidRDefault="002B4D12" w:rsidP="00196AB4">
            <w:pPr>
              <w:tabs>
                <w:tab w:val="left" w:pos="2295"/>
              </w:tabs>
              <w:jc w:val="both"/>
            </w:pPr>
          </w:p>
          <w:p w14:paraId="40451593"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35598E9B"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29EE06FC"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7C0A0DB"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E7D583"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FF6E845"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E396533" w14:textId="77777777" w:rsidR="004001DE" w:rsidRPr="00FF430B" w:rsidRDefault="004001DE" w:rsidP="004001DE">
                  <w:pPr>
                    <w:jc w:val="center"/>
                    <w:rPr>
                      <w:b/>
                    </w:rPr>
                  </w:pPr>
                  <w:r w:rsidRPr="00FF430B">
                    <w:rPr>
                      <w:b/>
                    </w:rPr>
                    <w:t>Specificarea tehnică deplină solicitată de către autoritatea contractantă</w:t>
                  </w:r>
                </w:p>
                <w:p w14:paraId="6AEC2FF7"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1F8F9CA"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479372F4"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7EADD9CC" w14:textId="77777777" w:rsidR="00BB27F9" w:rsidRPr="00FF430B" w:rsidRDefault="004001DE" w:rsidP="00B262BA">
                  <w:pPr>
                    <w:ind w:left="378" w:right="377"/>
                    <w:jc w:val="center"/>
                    <w:rPr>
                      <w:b/>
                      <w:bCs/>
                      <w:noProof w:val="0"/>
                    </w:rPr>
                  </w:pPr>
                  <w:r w:rsidRPr="00FF430B">
                    <w:rPr>
                      <w:b/>
                      <w:bCs/>
                      <w:noProof w:val="0"/>
                    </w:rPr>
                    <w:t>Standarde de</w:t>
                  </w:r>
                </w:p>
                <w:p w14:paraId="6E89722C"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44232694"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8EB4E9"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CBF0D70"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8733D67"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078FB5"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20CCD3"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65E8BBA" w14:textId="77777777" w:rsidR="004001DE" w:rsidRPr="00FF430B" w:rsidRDefault="004001DE" w:rsidP="00196AB4">
                  <w:pPr>
                    <w:jc w:val="both"/>
                    <w:rPr>
                      <w:noProof w:val="0"/>
                    </w:rPr>
                  </w:pPr>
                </w:p>
              </w:tc>
            </w:tr>
            <w:tr w:rsidR="004001DE" w:rsidRPr="00EC30C2" w14:paraId="12C211BB"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8BC499"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01EA56"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87CD65"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CDF61BF"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B5D639"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5AE80985" w14:textId="77777777" w:rsidR="004001DE" w:rsidRPr="00FF430B" w:rsidRDefault="004001DE" w:rsidP="00196AB4">
                  <w:pPr>
                    <w:jc w:val="both"/>
                    <w:rPr>
                      <w:noProof w:val="0"/>
                    </w:rPr>
                  </w:pPr>
                </w:p>
              </w:tc>
            </w:tr>
            <w:tr w:rsidR="004001DE" w:rsidRPr="00EC30C2" w14:paraId="7F65F276" w14:textId="77777777" w:rsidTr="00B262BA">
              <w:tc>
                <w:tcPr>
                  <w:tcW w:w="2261" w:type="dxa"/>
                  <w:gridSpan w:val="2"/>
                  <w:tcBorders>
                    <w:top w:val="single" w:sz="6" w:space="0" w:color="000000"/>
                    <w:left w:val="nil"/>
                    <w:bottom w:val="nil"/>
                    <w:right w:val="nil"/>
                  </w:tcBorders>
                </w:tcPr>
                <w:p w14:paraId="3A2EECC7" w14:textId="77777777" w:rsidR="004001DE" w:rsidRPr="00FF430B" w:rsidRDefault="004001DE" w:rsidP="00196AB4">
                  <w:pPr>
                    <w:jc w:val="both"/>
                    <w:rPr>
                      <w:noProof w:val="0"/>
                    </w:rPr>
                  </w:pPr>
                </w:p>
                <w:p w14:paraId="353E70D3" w14:textId="77777777" w:rsidR="005C3D95" w:rsidRPr="00FF430B" w:rsidRDefault="005C3D95" w:rsidP="00196AB4">
                  <w:pPr>
                    <w:jc w:val="both"/>
                    <w:rPr>
                      <w:noProof w:val="0"/>
                    </w:rPr>
                  </w:pPr>
                </w:p>
                <w:p w14:paraId="377B2306" w14:textId="77777777" w:rsidR="005C3D95" w:rsidRPr="00FF430B" w:rsidRDefault="005C3D95" w:rsidP="00196AB4">
                  <w:pPr>
                    <w:jc w:val="both"/>
                    <w:rPr>
                      <w:noProof w:val="0"/>
                    </w:rPr>
                  </w:pPr>
                </w:p>
                <w:p w14:paraId="09FB64E4" w14:textId="77777777" w:rsidR="005C3D95" w:rsidRPr="00FF430B" w:rsidRDefault="005C3D95" w:rsidP="00196AB4">
                  <w:pPr>
                    <w:jc w:val="both"/>
                    <w:rPr>
                      <w:noProof w:val="0"/>
                    </w:rPr>
                  </w:pPr>
                </w:p>
                <w:p w14:paraId="0C5A2BCA"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7A4E9742" w14:textId="77777777" w:rsidR="004001DE" w:rsidRPr="00FF430B" w:rsidRDefault="004001DE" w:rsidP="00196AB4">
                  <w:pPr>
                    <w:jc w:val="both"/>
                    <w:rPr>
                      <w:noProof w:val="0"/>
                    </w:rPr>
                  </w:pPr>
                  <w:r w:rsidRPr="00FF430B">
                    <w:rPr>
                      <w:noProof w:val="0"/>
                    </w:rPr>
                    <w:t> </w:t>
                  </w:r>
                </w:p>
                <w:p w14:paraId="340DA5A1" w14:textId="77777777" w:rsidR="005C3D95" w:rsidRPr="00FF430B" w:rsidRDefault="005C3D95" w:rsidP="002B4D12">
                  <w:pPr>
                    <w:jc w:val="center"/>
                    <w:rPr>
                      <w:b/>
                      <w:bCs/>
                      <w:noProof w:val="0"/>
                    </w:rPr>
                  </w:pPr>
                </w:p>
                <w:p w14:paraId="0A97E5A3" w14:textId="77777777" w:rsidR="004D7C86" w:rsidRPr="00FF430B" w:rsidRDefault="004D7C86" w:rsidP="002B4D12">
                  <w:pPr>
                    <w:jc w:val="center"/>
                    <w:rPr>
                      <w:b/>
                      <w:bCs/>
                      <w:noProof w:val="0"/>
                    </w:rPr>
                  </w:pPr>
                </w:p>
                <w:p w14:paraId="00515105" w14:textId="77777777" w:rsidR="004D7C86" w:rsidRPr="00FF430B" w:rsidRDefault="004D7C86" w:rsidP="002B4D12">
                  <w:pPr>
                    <w:jc w:val="center"/>
                    <w:rPr>
                      <w:b/>
                      <w:bCs/>
                      <w:noProof w:val="0"/>
                    </w:rPr>
                  </w:pPr>
                </w:p>
                <w:p w14:paraId="4A9DE623" w14:textId="77777777" w:rsidR="004D7C86" w:rsidRPr="00FF430B" w:rsidRDefault="004D7C86" w:rsidP="002B4D12">
                  <w:pPr>
                    <w:jc w:val="center"/>
                    <w:rPr>
                      <w:b/>
                      <w:bCs/>
                      <w:noProof w:val="0"/>
                    </w:rPr>
                  </w:pPr>
                </w:p>
                <w:p w14:paraId="2692A4D5" w14:textId="77777777" w:rsidR="004D7C86" w:rsidRPr="00FF430B" w:rsidRDefault="004D7C86" w:rsidP="002B4D12">
                  <w:pPr>
                    <w:jc w:val="center"/>
                    <w:rPr>
                      <w:b/>
                      <w:bCs/>
                      <w:noProof w:val="0"/>
                    </w:rPr>
                  </w:pPr>
                </w:p>
                <w:p w14:paraId="62CA589E" w14:textId="77777777" w:rsidR="004D7C86" w:rsidRPr="00FF430B" w:rsidRDefault="004D7C86" w:rsidP="002B4D12">
                  <w:pPr>
                    <w:jc w:val="center"/>
                    <w:rPr>
                      <w:b/>
                      <w:bCs/>
                      <w:noProof w:val="0"/>
                    </w:rPr>
                  </w:pPr>
                </w:p>
                <w:p w14:paraId="07B68C0E" w14:textId="77777777" w:rsidR="005C3D95" w:rsidRPr="00FF430B" w:rsidRDefault="005C3D95" w:rsidP="002B4D12">
                  <w:pPr>
                    <w:jc w:val="center"/>
                    <w:rPr>
                      <w:b/>
                      <w:bCs/>
                      <w:noProof w:val="0"/>
                    </w:rPr>
                  </w:pPr>
                </w:p>
                <w:p w14:paraId="0127A2B9"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689A3812" w14:textId="77777777" w:rsidR="006A7C1C" w:rsidRPr="00FF430B" w:rsidRDefault="006A7C1C" w:rsidP="00D51F0A">
                  <w:pPr>
                    <w:rPr>
                      <w:noProof w:val="0"/>
                    </w:rPr>
                  </w:pPr>
                </w:p>
              </w:tc>
            </w:tr>
            <w:tr w:rsidR="004001DE" w:rsidRPr="00EC30C2" w14:paraId="44629D7B"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0513A211"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5D3D09C4" w14:textId="77777777" w:rsidR="004001DE" w:rsidRPr="00FF430B" w:rsidRDefault="004001DE" w:rsidP="00196AB4">
                  <w:pPr>
                    <w:ind w:firstLine="567"/>
                    <w:jc w:val="both"/>
                    <w:rPr>
                      <w:noProof w:val="0"/>
                    </w:rPr>
                  </w:pPr>
                  <w:r w:rsidRPr="00FF430B">
                    <w:rPr>
                      <w:noProof w:val="0"/>
                    </w:rPr>
                    <w:t> </w:t>
                  </w:r>
                </w:p>
                <w:p w14:paraId="09AC88C3"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3B074B2D"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1DBC8E1" w14:textId="77777777" w:rsidR="004001DE" w:rsidRPr="00FF430B" w:rsidRDefault="00A30B00" w:rsidP="00D51F0A">
                  <w:pPr>
                    <w:rPr>
                      <w:noProof w:val="0"/>
                    </w:rPr>
                  </w:pPr>
                  <w:r w:rsidRPr="00FF430B">
                    <w:rPr>
                      <w:b/>
                      <w:bCs/>
                      <w:noProof w:val="0"/>
                    </w:rPr>
                    <w:t xml:space="preserve">                                  Beneficiar</w:t>
                  </w:r>
                </w:p>
                <w:p w14:paraId="07B616D0" w14:textId="77777777" w:rsidR="00D51F0A" w:rsidRPr="00FF430B" w:rsidRDefault="00D51F0A" w:rsidP="00196AB4">
                  <w:pPr>
                    <w:ind w:firstLine="567"/>
                    <w:jc w:val="both"/>
                    <w:rPr>
                      <w:noProof w:val="0"/>
                    </w:rPr>
                  </w:pPr>
                </w:p>
                <w:p w14:paraId="6F95F071" w14:textId="77777777" w:rsidR="004001DE" w:rsidRPr="00FF430B" w:rsidRDefault="00A30B00" w:rsidP="00196AB4">
                  <w:pPr>
                    <w:ind w:firstLine="567"/>
                    <w:jc w:val="both"/>
                    <w:rPr>
                      <w:noProof w:val="0"/>
                    </w:rPr>
                  </w:pPr>
                  <w:r w:rsidRPr="00FF430B">
                    <w:rPr>
                      <w:noProof w:val="0"/>
                    </w:rPr>
                    <w:t> </w:t>
                  </w:r>
                </w:p>
                <w:p w14:paraId="663618CF" w14:textId="77777777" w:rsidR="004001DE" w:rsidRPr="00FF430B" w:rsidRDefault="004001DE" w:rsidP="00196AB4">
                  <w:pPr>
                    <w:ind w:firstLine="567"/>
                    <w:jc w:val="both"/>
                    <w:rPr>
                      <w:noProof w:val="0"/>
                    </w:rPr>
                  </w:pPr>
                </w:p>
              </w:tc>
            </w:tr>
          </w:tbl>
          <w:p w14:paraId="1640612F" w14:textId="77777777" w:rsidR="004D7C86" w:rsidRPr="00FF430B" w:rsidRDefault="004D7C86" w:rsidP="00196AB4">
            <w:pPr>
              <w:ind w:firstLine="567"/>
              <w:jc w:val="both"/>
              <w:rPr>
                <w:noProof w:val="0"/>
              </w:rPr>
            </w:pPr>
          </w:p>
          <w:p w14:paraId="3EDD1853" w14:textId="77777777" w:rsidR="004D7C86" w:rsidRPr="00FF430B" w:rsidRDefault="004D7C86" w:rsidP="00196AB4">
            <w:pPr>
              <w:ind w:firstLine="567"/>
              <w:jc w:val="both"/>
              <w:rPr>
                <w:noProof w:val="0"/>
              </w:rPr>
            </w:pPr>
          </w:p>
          <w:p w14:paraId="42FAF03C" w14:textId="77777777" w:rsidR="004D7C86" w:rsidRPr="00FF430B" w:rsidRDefault="004D7C86" w:rsidP="00196AB4">
            <w:pPr>
              <w:ind w:firstLine="567"/>
              <w:jc w:val="both"/>
              <w:rPr>
                <w:noProof w:val="0"/>
              </w:rPr>
            </w:pPr>
          </w:p>
          <w:p w14:paraId="2FDEFD99" w14:textId="77777777" w:rsidR="004D7C86" w:rsidRPr="00FF430B" w:rsidRDefault="004D7C86" w:rsidP="00196AB4">
            <w:pPr>
              <w:ind w:firstLine="567"/>
              <w:jc w:val="both"/>
              <w:rPr>
                <w:noProof w:val="0"/>
              </w:rPr>
            </w:pPr>
          </w:p>
          <w:p w14:paraId="18B39B38" w14:textId="77777777" w:rsidR="004D7C86" w:rsidRPr="00FF430B" w:rsidRDefault="004D7C86" w:rsidP="00196AB4">
            <w:pPr>
              <w:ind w:firstLine="567"/>
              <w:jc w:val="both"/>
              <w:rPr>
                <w:noProof w:val="0"/>
              </w:rPr>
            </w:pPr>
          </w:p>
          <w:p w14:paraId="3D567582" w14:textId="77777777" w:rsidR="004D7C86" w:rsidRPr="00FF430B" w:rsidRDefault="004D7C86" w:rsidP="00196AB4">
            <w:pPr>
              <w:ind w:firstLine="567"/>
              <w:jc w:val="both"/>
              <w:rPr>
                <w:noProof w:val="0"/>
              </w:rPr>
            </w:pPr>
          </w:p>
          <w:p w14:paraId="38E6BE9D" w14:textId="77777777" w:rsidR="004D7C86" w:rsidRPr="00FF430B" w:rsidRDefault="004D7C86" w:rsidP="00196AB4">
            <w:pPr>
              <w:ind w:firstLine="567"/>
              <w:jc w:val="both"/>
              <w:rPr>
                <w:noProof w:val="0"/>
              </w:rPr>
            </w:pPr>
          </w:p>
          <w:p w14:paraId="072B6455" w14:textId="77777777" w:rsidR="004D7C86" w:rsidRPr="00FF430B" w:rsidRDefault="004D7C86" w:rsidP="00196AB4">
            <w:pPr>
              <w:ind w:firstLine="567"/>
              <w:jc w:val="both"/>
              <w:rPr>
                <w:noProof w:val="0"/>
              </w:rPr>
            </w:pPr>
          </w:p>
          <w:p w14:paraId="26B4B572" w14:textId="77777777" w:rsidR="004D7C86" w:rsidRPr="00FF430B" w:rsidRDefault="004D7C86" w:rsidP="00196AB4">
            <w:pPr>
              <w:ind w:firstLine="567"/>
              <w:jc w:val="both"/>
              <w:rPr>
                <w:noProof w:val="0"/>
              </w:rPr>
            </w:pPr>
          </w:p>
          <w:p w14:paraId="7DA1A276" w14:textId="77777777" w:rsidR="004D7C86" w:rsidRPr="00FF430B" w:rsidRDefault="004D7C86" w:rsidP="00196AB4">
            <w:pPr>
              <w:ind w:firstLine="567"/>
              <w:jc w:val="both"/>
              <w:rPr>
                <w:noProof w:val="0"/>
              </w:rPr>
            </w:pPr>
          </w:p>
          <w:p w14:paraId="3CE29715" w14:textId="77777777" w:rsidR="004D7C86" w:rsidRPr="00FF430B" w:rsidRDefault="004D7C86" w:rsidP="00196AB4">
            <w:pPr>
              <w:ind w:firstLine="567"/>
              <w:jc w:val="both"/>
              <w:rPr>
                <w:noProof w:val="0"/>
              </w:rPr>
            </w:pPr>
          </w:p>
          <w:p w14:paraId="5BCAD12D" w14:textId="77777777" w:rsidR="004D7C86" w:rsidRPr="00FF430B" w:rsidRDefault="004D7C86" w:rsidP="00196AB4">
            <w:pPr>
              <w:ind w:firstLine="567"/>
              <w:jc w:val="both"/>
              <w:rPr>
                <w:noProof w:val="0"/>
              </w:rPr>
            </w:pPr>
          </w:p>
          <w:p w14:paraId="0EC78F4E" w14:textId="77777777" w:rsidR="004D7C86" w:rsidRPr="00FF430B" w:rsidRDefault="004D7C86" w:rsidP="00196AB4">
            <w:pPr>
              <w:ind w:firstLine="567"/>
              <w:jc w:val="both"/>
              <w:rPr>
                <w:noProof w:val="0"/>
              </w:rPr>
            </w:pPr>
          </w:p>
          <w:p w14:paraId="18D162A7" w14:textId="77777777" w:rsidR="004D7C86" w:rsidRPr="00FF430B" w:rsidRDefault="004D7C86" w:rsidP="00196AB4">
            <w:pPr>
              <w:ind w:firstLine="567"/>
              <w:jc w:val="both"/>
              <w:rPr>
                <w:noProof w:val="0"/>
              </w:rPr>
            </w:pPr>
          </w:p>
          <w:p w14:paraId="33C266CD" w14:textId="77777777" w:rsidR="004D7C86" w:rsidRPr="00FF430B" w:rsidRDefault="004D7C86" w:rsidP="00196AB4">
            <w:pPr>
              <w:ind w:firstLine="567"/>
              <w:jc w:val="both"/>
              <w:rPr>
                <w:noProof w:val="0"/>
              </w:rPr>
            </w:pPr>
          </w:p>
          <w:p w14:paraId="43EEA0E9" w14:textId="77777777" w:rsidR="004D7C86" w:rsidRPr="00FF430B" w:rsidRDefault="004D7C86" w:rsidP="00196AB4">
            <w:pPr>
              <w:ind w:firstLine="567"/>
              <w:jc w:val="both"/>
              <w:rPr>
                <w:noProof w:val="0"/>
              </w:rPr>
            </w:pPr>
          </w:p>
          <w:p w14:paraId="349FEDB3" w14:textId="77777777" w:rsidR="004D7C86" w:rsidRDefault="004D7C86" w:rsidP="006537B3">
            <w:pPr>
              <w:jc w:val="both"/>
              <w:rPr>
                <w:noProof w:val="0"/>
              </w:rPr>
            </w:pPr>
          </w:p>
          <w:p w14:paraId="766ECACF" w14:textId="77777777" w:rsidR="00A14C96" w:rsidRDefault="00A14C96" w:rsidP="006537B3">
            <w:pPr>
              <w:jc w:val="both"/>
              <w:rPr>
                <w:noProof w:val="0"/>
              </w:rPr>
            </w:pPr>
          </w:p>
          <w:p w14:paraId="13675ECA" w14:textId="77777777" w:rsidR="006537B3" w:rsidRPr="00FF430B" w:rsidRDefault="006537B3" w:rsidP="006537B3">
            <w:pPr>
              <w:jc w:val="both"/>
              <w:rPr>
                <w:noProof w:val="0"/>
              </w:rPr>
            </w:pPr>
          </w:p>
          <w:p w14:paraId="7FAC1AF5" w14:textId="77777777" w:rsidR="00425938" w:rsidRPr="00FF430B" w:rsidRDefault="00A30B00" w:rsidP="00196AB4">
            <w:pPr>
              <w:ind w:firstLine="567"/>
              <w:jc w:val="both"/>
              <w:rPr>
                <w:noProof w:val="0"/>
              </w:rPr>
            </w:pPr>
            <w:r w:rsidRPr="00FF430B">
              <w:rPr>
                <w:noProof w:val="0"/>
              </w:rPr>
              <w:t> </w:t>
            </w:r>
          </w:p>
          <w:p w14:paraId="08933653" w14:textId="77777777"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1297B172"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607F2B18" w14:textId="77777777" w:rsidR="002B4D12" w:rsidRPr="00FF430B" w:rsidRDefault="0003591A" w:rsidP="004D7C86">
            <w:pPr>
              <w:jc w:val="right"/>
              <w:rPr>
                <w:noProof w:val="0"/>
              </w:rPr>
            </w:pPr>
            <w:r w:rsidRPr="00FF430B">
              <w:rPr>
                <w:noProof w:val="0"/>
              </w:rPr>
              <w:t>din “____” ________ 20___</w:t>
            </w:r>
          </w:p>
          <w:p w14:paraId="09A518E8" w14:textId="77777777" w:rsidR="002B4D12" w:rsidRPr="00FF430B" w:rsidRDefault="002B4D12" w:rsidP="002B4D12">
            <w:pPr>
              <w:keepNext/>
              <w:keepLines/>
              <w:spacing w:before="200"/>
              <w:ind w:firstLine="567"/>
              <w:jc w:val="both"/>
              <w:outlineLvl w:val="2"/>
              <w:rPr>
                <w:noProof w:val="0"/>
              </w:rPr>
            </w:pPr>
          </w:p>
          <w:p w14:paraId="1DB91FF3" w14:textId="77777777" w:rsidR="004D7C86" w:rsidRPr="00FF430B" w:rsidRDefault="004D7C86" w:rsidP="002B4D12">
            <w:pPr>
              <w:keepNext/>
              <w:keepLines/>
              <w:spacing w:before="200"/>
              <w:ind w:firstLine="567"/>
              <w:jc w:val="both"/>
              <w:outlineLvl w:val="2"/>
              <w:rPr>
                <w:noProof w:val="0"/>
              </w:rPr>
            </w:pPr>
          </w:p>
          <w:p w14:paraId="620B726F" w14:textId="77777777" w:rsidR="004D7C86" w:rsidRPr="00FF430B" w:rsidRDefault="004D7C86" w:rsidP="002B4D12">
            <w:pPr>
              <w:keepNext/>
              <w:keepLines/>
              <w:spacing w:before="200"/>
              <w:ind w:firstLine="567"/>
              <w:jc w:val="both"/>
              <w:outlineLvl w:val="2"/>
              <w:rPr>
                <w:noProof w:val="0"/>
              </w:rPr>
            </w:pPr>
          </w:p>
          <w:p w14:paraId="6C31FF43" w14:textId="77777777" w:rsidR="004D7C86" w:rsidRPr="00FF430B" w:rsidRDefault="004D7C86" w:rsidP="002B4D12">
            <w:pPr>
              <w:keepNext/>
              <w:keepLines/>
              <w:spacing w:before="200"/>
              <w:ind w:firstLine="567"/>
              <w:jc w:val="both"/>
              <w:outlineLvl w:val="2"/>
              <w:rPr>
                <w:noProof w:val="0"/>
              </w:rPr>
            </w:pPr>
          </w:p>
          <w:p w14:paraId="551A9F9B"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7969D74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57378D4D"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C755E37"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DAC5B7D"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083EBFD4"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6A51CD67"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5F41DAC2"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C72255B"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2100EF1"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D1A0931"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ADF8E3D"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1D60BAAA"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2E5D304"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5DD1053" w14:textId="77777777" w:rsidR="00283820" w:rsidRPr="00FF430B" w:rsidRDefault="006D2A20" w:rsidP="00D51F0A">
                  <w:pPr>
                    <w:jc w:val="center"/>
                    <w:rPr>
                      <w:b/>
                      <w:bCs/>
                      <w:noProof w:val="0"/>
                    </w:rPr>
                  </w:pPr>
                  <w:r w:rsidRPr="00FF430B">
                    <w:rPr>
                      <w:b/>
                      <w:bCs/>
                      <w:noProof w:val="0"/>
                    </w:rPr>
                    <w:t>Termenii de executare/</w:t>
                  </w:r>
                </w:p>
                <w:p w14:paraId="6CC8321E" w14:textId="77777777" w:rsidR="006D2A20" w:rsidRPr="00FF430B" w:rsidRDefault="006D2A20" w:rsidP="00D51F0A">
                  <w:pPr>
                    <w:jc w:val="center"/>
                    <w:rPr>
                      <w:b/>
                      <w:bCs/>
                      <w:noProof w:val="0"/>
                    </w:rPr>
                  </w:pPr>
                  <w:r w:rsidRPr="00FF430B">
                    <w:rPr>
                      <w:b/>
                      <w:bCs/>
                      <w:noProof w:val="0"/>
                    </w:rPr>
                    <w:t>prestare</w:t>
                  </w:r>
                </w:p>
              </w:tc>
            </w:tr>
            <w:tr w:rsidR="006D2A20" w:rsidRPr="00EC30C2" w14:paraId="3AC801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34AC1A"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BB0EDA"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359DE1"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EF6B507"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98BA3CA"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17327C"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F87812"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2306C8" w14:textId="77777777" w:rsidR="006D2A20" w:rsidRPr="00FF430B" w:rsidRDefault="006D2A20" w:rsidP="00101CBC">
                  <w:pPr>
                    <w:jc w:val="both"/>
                    <w:rPr>
                      <w:noProof w:val="0"/>
                    </w:rPr>
                  </w:pPr>
                </w:p>
              </w:tc>
            </w:tr>
            <w:tr w:rsidR="006D2A20" w:rsidRPr="00EC30C2" w14:paraId="1AF2F43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015739"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7BF968"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1BBA22"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C0A2C3"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30E8B5"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5C47BC"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38EB49"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A73041" w14:textId="77777777" w:rsidR="006D2A20" w:rsidRPr="00FF430B" w:rsidRDefault="006D2A20" w:rsidP="00101CBC">
                  <w:pPr>
                    <w:jc w:val="both"/>
                    <w:rPr>
                      <w:noProof w:val="0"/>
                    </w:rPr>
                  </w:pPr>
                </w:p>
              </w:tc>
            </w:tr>
            <w:tr w:rsidR="006D2A20" w:rsidRPr="00EC30C2" w14:paraId="1E84DD66"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758F000C" w14:textId="77777777" w:rsidR="006D2A20" w:rsidRPr="00FF430B" w:rsidRDefault="006D2A20" w:rsidP="00101CBC">
                  <w:pPr>
                    <w:jc w:val="both"/>
                    <w:rPr>
                      <w:noProof w:val="0"/>
                    </w:rPr>
                  </w:pPr>
                  <w:r w:rsidRPr="00FF430B">
                    <w:rPr>
                      <w:noProof w:val="0"/>
                    </w:rPr>
                    <w:t> </w:t>
                  </w:r>
                </w:p>
                <w:p w14:paraId="0A01BD0E" w14:textId="77777777" w:rsidR="005C3D95" w:rsidRPr="00FF430B" w:rsidRDefault="005C3D95" w:rsidP="00101CBC">
                  <w:pPr>
                    <w:jc w:val="both"/>
                    <w:rPr>
                      <w:noProof w:val="0"/>
                    </w:rPr>
                  </w:pPr>
                </w:p>
                <w:p w14:paraId="7FBE7CC0" w14:textId="77777777" w:rsidR="005C3D95" w:rsidRPr="00FF430B" w:rsidRDefault="005C3D95" w:rsidP="00101CBC">
                  <w:pPr>
                    <w:jc w:val="both"/>
                    <w:rPr>
                      <w:noProof w:val="0"/>
                    </w:rPr>
                  </w:pPr>
                </w:p>
                <w:p w14:paraId="49C4DA92" w14:textId="77777777" w:rsidR="00753976" w:rsidRPr="00FF430B" w:rsidRDefault="00753976" w:rsidP="00101CBC">
                  <w:pPr>
                    <w:jc w:val="both"/>
                    <w:rPr>
                      <w:noProof w:val="0"/>
                    </w:rPr>
                  </w:pPr>
                </w:p>
                <w:p w14:paraId="2001E098" w14:textId="77777777" w:rsidR="00753976" w:rsidRPr="00FF430B" w:rsidRDefault="00753976" w:rsidP="00101CBC">
                  <w:pPr>
                    <w:jc w:val="both"/>
                    <w:rPr>
                      <w:noProof w:val="0"/>
                    </w:rPr>
                  </w:pPr>
                </w:p>
                <w:p w14:paraId="0311DAA0" w14:textId="77777777" w:rsidR="00753976" w:rsidRPr="00FF430B" w:rsidRDefault="00753976" w:rsidP="00101CBC">
                  <w:pPr>
                    <w:jc w:val="both"/>
                    <w:rPr>
                      <w:noProof w:val="0"/>
                    </w:rPr>
                  </w:pPr>
                </w:p>
                <w:p w14:paraId="5EFCD077" w14:textId="77777777" w:rsidR="00753976" w:rsidRPr="00FF430B" w:rsidRDefault="00753976" w:rsidP="00101CBC">
                  <w:pPr>
                    <w:jc w:val="both"/>
                    <w:rPr>
                      <w:noProof w:val="0"/>
                    </w:rPr>
                  </w:pPr>
                </w:p>
                <w:p w14:paraId="23D642BF" w14:textId="77777777" w:rsidR="00753976" w:rsidRPr="00FF430B" w:rsidRDefault="00753976" w:rsidP="00101CBC">
                  <w:pPr>
                    <w:jc w:val="both"/>
                    <w:rPr>
                      <w:noProof w:val="0"/>
                    </w:rPr>
                  </w:pPr>
                </w:p>
                <w:p w14:paraId="6DCB57E0" w14:textId="77777777" w:rsidR="005C3D95" w:rsidRPr="00FF430B" w:rsidRDefault="005C3D95" w:rsidP="00101CBC">
                  <w:pPr>
                    <w:jc w:val="both"/>
                    <w:rPr>
                      <w:noProof w:val="0"/>
                    </w:rPr>
                  </w:pPr>
                </w:p>
                <w:p w14:paraId="2CF718F3" w14:textId="77777777" w:rsidR="006D2A20" w:rsidRPr="00FF430B" w:rsidRDefault="006D2A20" w:rsidP="00101CBC">
                  <w:pPr>
                    <w:jc w:val="center"/>
                    <w:rPr>
                      <w:noProof w:val="0"/>
                    </w:rPr>
                  </w:pPr>
                  <w:r w:rsidRPr="00FF430B">
                    <w:rPr>
                      <w:b/>
                      <w:bCs/>
                      <w:noProof w:val="0"/>
                    </w:rPr>
                    <w:t>SEMNĂTURILE PĂRŢILOR</w:t>
                  </w:r>
                </w:p>
              </w:tc>
            </w:tr>
            <w:tr w:rsidR="006D2A20" w:rsidRPr="00EC30C2" w14:paraId="36898426"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6A2E5197" w14:textId="77777777" w:rsidR="006B515C" w:rsidRPr="00FF430B" w:rsidRDefault="006D2A20" w:rsidP="005E1BB7">
                  <w:pPr>
                    <w:jc w:val="center"/>
                    <w:rPr>
                      <w:b/>
                      <w:bCs/>
                      <w:noProof w:val="0"/>
                    </w:rPr>
                  </w:pPr>
                  <w:r w:rsidRPr="00FF430B">
                    <w:rPr>
                      <w:b/>
                      <w:bCs/>
                      <w:noProof w:val="0"/>
                    </w:rPr>
                    <w:t>Antreprenorul/Prestatorul de lucrări/</w:t>
                  </w:r>
                </w:p>
                <w:p w14:paraId="0DFD0F43"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403F250D" w14:textId="77777777" w:rsidR="006D2A20" w:rsidRPr="00FF430B" w:rsidRDefault="006D2A20" w:rsidP="00101CBC">
                  <w:pPr>
                    <w:ind w:firstLine="567"/>
                    <w:jc w:val="both"/>
                    <w:rPr>
                      <w:noProof w:val="0"/>
                    </w:rPr>
                  </w:pPr>
                  <w:r w:rsidRPr="00FF430B">
                    <w:rPr>
                      <w:noProof w:val="0"/>
                    </w:rPr>
                    <w:t> </w:t>
                  </w:r>
                </w:p>
                <w:p w14:paraId="517D47E7"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4E3C3D23" w14:textId="77777777" w:rsidR="006D2A20" w:rsidRPr="00FF430B" w:rsidRDefault="006D2A20" w:rsidP="005E1BB7">
                  <w:pPr>
                    <w:jc w:val="center"/>
                    <w:rPr>
                      <w:noProof w:val="0"/>
                    </w:rPr>
                  </w:pPr>
                  <w:r w:rsidRPr="00FF430B">
                    <w:rPr>
                      <w:b/>
                      <w:bCs/>
                      <w:noProof w:val="0"/>
                    </w:rPr>
                    <w:t>Beneficiar</w:t>
                  </w:r>
                </w:p>
                <w:p w14:paraId="780247D8" w14:textId="77777777" w:rsidR="006D2A20" w:rsidRPr="00FF430B" w:rsidRDefault="006D2A20" w:rsidP="00101CBC">
                  <w:pPr>
                    <w:ind w:firstLine="567"/>
                    <w:jc w:val="both"/>
                    <w:rPr>
                      <w:noProof w:val="0"/>
                    </w:rPr>
                  </w:pPr>
                  <w:r w:rsidRPr="00FF430B">
                    <w:rPr>
                      <w:noProof w:val="0"/>
                    </w:rPr>
                    <w:t> </w:t>
                  </w:r>
                </w:p>
                <w:p w14:paraId="0A8B2B66" w14:textId="77777777" w:rsidR="005E1BB7" w:rsidRPr="00FF430B" w:rsidRDefault="005E1BB7" w:rsidP="00101CBC">
                  <w:pPr>
                    <w:ind w:firstLine="567"/>
                    <w:jc w:val="both"/>
                    <w:rPr>
                      <w:noProof w:val="0"/>
                    </w:rPr>
                  </w:pPr>
                </w:p>
                <w:p w14:paraId="180C9A56" w14:textId="77777777" w:rsidR="006D2A20" w:rsidRPr="00FF430B" w:rsidRDefault="006D2A20" w:rsidP="00101CBC">
                  <w:pPr>
                    <w:ind w:firstLine="567"/>
                    <w:jc w:val="both"/>
                    <w:rPr>
                      <w:noProof w:val="0"/>
                    </w:rPr>
                  </w:pPr>
                </w:p>
              </w:tc>
            </w:tr>
          </w:tbl>
          <w:p w14:paraId="549F7467" w14:textId="77777777" w:rsidR="002B4D12" w:rsidRPr="00FF430B" w:rsidRDefault="002B4D12" w:rsidP="00196AB4">
            <w:pPr>
              <w:keepNext/>
              <w:keepLines/>
              <w:spacing w:before="200"/>
              <w:ind w:firstLine="567"/>
              <w:jc w:val="both"/>
              <w:outlineLvl w:val="2"/>
              <w:rPr>
                <w:noProof w:val="0"/>
              </w:rPr>
            </w:pPr>
          </w:p>
          <w:p w14:paraId="04418204" w14:textId="77777777" w:rsidR="007323B6" w:rsidRPr="00FF430B" w:rsidRDefault="007323B6" w:rsidP="002B4D12">
            <w:pPr>
              <w:tabs>
                <w:tab w:val="left" w:pos="2295"/>
              </w:tabs>
              <w:jc w:val="both"/>
            </w:pPr>
          </w:p>
          <w:p w14:paraId="60258AD3" w14:textId="77777777" w:rsidR="00F94BAD" w:rsidRPr="00FF430B" w:rsidRDefault="00F94BAD" w:rsidP="007D2982">
            <w:pPr>
              <w:autoSpaceDE w:val="0"/>
              <w:autoSpaceDN w:val="0"/>
              <w:adjustRightInd w:val="0"/>
              <w:ind w:right="23"/>
              <w:jc w:val="center"/>
              <w:rPr>
                <w:b/>
                <w:bCs/>
              </w:rPr>
            </w:pPr>
          </w:p>
          <w:p w14:paraId="1B4BA369" w14:textId="77777777" w:rsidR="00C6170E" w:rsidRPr="00FF430B" w:rsidRDefault="00C6170E" w:rsidP="007D2982">
            <w:pPr>
              <w:autoSpaceDE w:val="0"/>
              <w:autoSpaceDN w:val="0"/>
              <w:adjustRightInd w:val="0"/>
              <w:ind w:right="23"/>
              <w:jc w:val="center"/>
              <w:rPr>
                <w:b/>
                <w:bCs/>
              </w:rPr>
            </w:pPr>
          </w:p>
          <w:p w14:paraId="3FC8B60E" w14:textId="77777777" w:rsidR="00C6170E" w:rsidRPr="00FF430B" w:rsidRDefault="00C6170E" w:rsidP="007D2982">
            <w:pPr>
              <w:autoSpaceDE w:val="0"/>
              <w:autoSpaceDN w:val="0"/>
              <w:adjustRightInd w:val="0"/>
              <w:ind w:right="23"/>
              <w:jc w:val="center"/>
              <w:rPr>
                <w:b/>
                <w:bCs/>
              </w:rPr>
            </w:pPr>
          </w:p>
          <w:p w14:paraId="11FD18CC" w14:textId="77777777" w:rsidR="00C6170E" w:rsidRPr="00FF430B" w:rsidRDefault="00C6170E" w:rsidP="007D2982">
            <w:pPr>
              <w:autoSpaceDE w:val="0"/>
              <w:autoSpaceDN w:val="0"/>
              <w:adjustRightInd w:val="0"/>
              <w:ind w:right="23"/>
              <w:jc w:val="center"/>
              <w:rPr>
                <w:b/>
                <w:bCs/>
              </w:rPr>
            </w:pPr>
          </w:p>
          <w:p w14:paraId="35ACF831" w14:textId="77777777" w:rsidR="00C6170E" w:rsidRPr="00FF430B" w:rsidRDefault="00C6170E" w:rsidP="007D2982">
            <w:pPr>
              <w:autoSpaceDE w:val="0"/>
              <w:autoSpaceDN w:val="0"/>
              <w:adjustRightInd w:val="0"/>
              <w:ind w:right="23"/>
              <w:jc w:val="center"/>
              <w:rPr>
                <w:b/>
                <w:bCs/>
              </w:rPr>
            </w:pPr>
          </w:p>
          <w:p w14:paraId="47BA3E7A" w14:textId="77777777" w:rsidR="00C6170E" w:rsidRPr="00FF430B" w:rsidRDefault="00C6170E" w:rsidP="007D2982">
            <w:pPr>
              <w:autoSpaceDE w:val="0"/>
              <w:autoSpaceDN w:val="0"/>
              <w:adjustRightInd w:val="0"/>
              <w:ind w:right="23"/>
              <w:jc w:val="center"/>
              <w:rPr>
                <w:b/>
                <w:bCs/>
              </w:rPr>
            </w:pPr>
          </w:p>
          <w:p w14:paraId="4EFB9D85" w14:textId="77777777" w:rsidR="00C6170E" w:rsidRPr="00FF430B" w:rsidRDefault="00C6170E" w:rsidP="007D2982">
            <w:pPr>
              <w:autoSpaceDE w:val="0"/>
              <w:autoSpaceDN w:val="0"/>
              <w:adjustRightInd w:val="0"/>
              <w:ind w:right="23"/>
              <w:jc w:val="center"/>
              <w:rPr>
                <w:b/>
                <w:bCs/>
              </w:rPr>
            </w:pPr>
          </w:p>
          <w:p w14:paraId="25D6D0EF" w14:textId="77777777" w:rsidR="00C6170E" w:rsidRPr="00FF430B" w:rsidRDefault="00C6170E" w:rsidP="007D2982">
            <w:pPr>
              <w:autoSpaceDE w:val="0"/>
              <w:autoSpaceDN w:val="0"/>
              <w:adjustRightInd w:val="0"/>
              <w:ind w:right="23"/>
              <w:jc w:val="center"/>
              <w:rPr>
                <w:b/>
                <w:bCs/>
              </w:rPr>
            </w:pPr>
          </w:p>
          <w:p w14:paraId="3D1A1D97" w14:textId="77777777" w:rsidR="00C6170E" w:rsidRPr="00FF430B" w:rsidRDefault="00C6170E" w:rsidP="007D2982">
            <w:pPr>
              <w:autoSpaceDE w:val="0"/>
              <w:autoSpaceDN w:val="0"/>
              <w:adjustRightInd w:val="0"/>
              <w:ind w:right="23"/>
              <w:jc w:val="center"/>
              <w:rPr>
                <w:b/>
                <w:bCs/>
              </w:rPr>
            </w:pPr>
          </w:p>
          <w:p w14:paraId="2DEE0F9C" w14:textId="77777777" w:rsidR="00C6170E" w:rsidRPr="00FF430B" w:rsidRDefault="00C6170E" w:rsidP="007D2982">
            <w:pPr>
              <w:autoSpaceDE w:val="0"/>
              <w:autoSpaceDN w:val="0"/>
              <w:adjustRightInd w:val="0"/>
              <w:ind w:right="23"/>
              <w:jc w:val="center"/>
              <w:rPr>
                <w:b/>
                <w:bCs/>
              </w:rPr>
            </w:pPr>
          </w:p>
          <w:p w14:paraId="20D9A0C6" w14:textId="77777777" w:rsidR="001F7AEE" w:rsidRDefault="001F7AEE" w:rsidP="00006D6D">
            <w:pPr>
              <w:autoSpaceDE w:val="0"/>
              <w:autoSpaceDN w:val="0"/>
              <w:adjustRightInd w:val="0"/>
              <w:ind w:right="23"/>
              <w:rPr>
                <w:b/>
                <w:bCs/>
              </w:rPr>
            </w:pPr>
          </w:p>
          <w:p w14:paraId="57F9A23F" w14:textId="77777777" w:rsidR="00006D6D" w:rsidRDefault="00006D6D" w:rsidP="00006D6D">
            <w:pPr>
              <w:autoSpaceDE w:val="0"/>
              <w:autoSpaceDN w:val="0"/>
              <w:adjustRightInd w:val="0"/>
              <w:ind w:right="23"/>
              <w:rPr>
                <w:b/>
                <w:bCs/>
              </w:rPr>
            </w:pPr>
          </w:p>
          <w:p w14:paraId="1ED22E52" w14:textId="77777777" w:rsidR="00A14C96" w:rsidRDefault="00A14C96" w:rsidP="007D2982">
            <w:pPr>
              <w:autoSpaceDE w:val="0"/>
              <w:autoSpaceDN w:val="0"/>
              <w:adjustRightInd w:val="0"/>
              <w:ind w:right="23"/>
              <w:jc w:val="center"/>
              <w:rPr>
                <w:b/>
                <w:bCs/>
              </w:rPr>
            </w:pPr>
          </w:p>
          <w:p w14:paraId="0047B4B1" w14:textId="77777777" w:rsidR="001F7AEE" w:rsidRPr="00FF430B" w:rsidRDefault="001F7AEE" w:rsidP="007D2982">
            <w:pPr>
              <w:autoSpaceDE w:val="0"/>
              <w:autoSpaceDN w:val="0"/>
              <w:adjustRightInd w:val="0"/>
              <w:ind w:right="23"/>
              <w:jc w:val="center"/>
              <w:rPr>
                <w:b/>
                <w:bCs/>
              </w:rPr>
            </w:pPr>
          </w:p>
          <w:p w14:paraId="59EBA6EB" w14:textId="77777777"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406F5D3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0B56DE2C" w14:textId="77777777" w:rsidR="000C5DFB" w:rsidRPr="00FF430B" w:rsidRDefault="000C5DFB" w:rsidP="000C5DFB">
            <w:pPr>
              <w:jc w:val="right"/>
              <w:rPr>
                <w:noProof w:val="0"/>
              </w:rPr>
            </w:pPr>
            <w:r w:rsidRPr="00FF430B">
              <w:rPr>
                <w:noProof w:val="0"/>
              </w:rPr>
              <w:t>din “____” ________ 20___</w:t>
            </w:r>
          </w:p>
          <w:p w14:paraId="1E95E865" w14:textId="77777777" w:rsidR="004D7C86" w:rsidRPr="00FF430B" w:rsidRDefault="004D7C86" w:rsidP="000C5DFB">
            <w:pPr>
              <w:autoSpaceDE w:val="0"/>
              <w:autoSpaceDN w:val="0"/>
              <w:adjustRightInd w:val="0"/>
              <w:ind w:right="23"/>
              <w:jc w:val="right"/>
              <w:rPr>
                <w:b/>
                <w:bCs/>
              </w:rPr>
            </w:pPr>
          </w:p>
          <w:p w14:paraId="78013D2F" w14:textId="77777777" w:rsidR="00C6170E" w:rsidRPr="00FF430B" w:rsidRDefault="00C6170E" w:rsidP="007D2982">
            <w:pPr>
              <w:autoSpaceDE w:val="0"/>
              <w:autoSpaceDN w:val="0"/>
              <w:adjustRightInd w:val="0"/>
              <w:ind w:right="23"/>
              <w:jc w:val="center"/>
              <w:rPr>
                <w:b/>
                <w:bCs/>
              </w:rPr>
            </w:pPr>
          </w:p>
          <w:p w14:paraId="629533C0"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66309219" w14:textId="77777777" w:rsidTr="00411C62">
              <w:tc>
                <w:tcPr>
                  <w:tcW w:w="9640" w:type="dxa"/>
                  <w:gridSpan w:val="2"/>
                </w:tcPr>
                <w:p w14:paraId="10EF3A60" w14:textId="77777777" w:rsidR="00F94BAD" w:rsidRPr="00FF430B" w:rsidRDefault="00F94BAD" w:rsidP="00F94BAD">
                  <w:pPr>
                    <w:jc w:val="center"/>
                    <w:rPr>
                      <w:b/>
                    </w:rPr>
                  </w:pPr>
                  <w:r w:rsidRPr="00FF430B">
                    <w:rPr>
                      <w:b/>
                      <w:caps/>
                    </w:rPr>
                    <w:t>ACORD ADIȚIONAL</w:t>
                  </w:r>
                  <w:r w:rsidRPr="00FF430B">
                    <w:rPr>
                      <w:b/>
                    </w:rPr>
                    <w:t xml:space="preserve"> Nr.______</w:t>
                  </w:r>
                </w:p>
                <w:p w14:paraId="449F1E63" w14:textId="77777777" w:rsidR="00F94BAD" w:rsidRPr="00FF430B" w:rsidRDefault="00F94BAD" w:rsidP="00F94BAD">
                  <w:pPr>
                    <w:jc w:val="center"/>
                    <w:rPr>
                      <w:b/>
                    </w:rPr>
                  </w:pPr>
                </w:p>
                <w:p w14:paraId="275D8792" w14:textId="77777777"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4A26AA14" w14:textId="77777777" w:rsidR="00F94BAD" w:rsidRPr="00FF430B" w:rsidRDefault="00F94BAD" w:rsidP="00F94BAD"/>
                <w:p w14:paraId="4857AA64" w14:textId="77777777" w:rsidR="00F94BAD" w:rsidRPr="00FF430B" w:rsidRDefault="00F94BAD" w:rsidP="00F94BAD"/>
              </w:tc>
            </w:tr>
            <w:tr w:rsidR="00F94BAD" w:rsidRPr="00EC30C2" w14:paraId="4FAE39EA" w14:textId="77777777" w:rsidTr="00411C62">
              <w:tc>
                <w:tcPr>
                  <w:tcW w:w="9640" w:type="dxa"/>
                  <w:gridSpan w:val="2"/>
                </w:tcPr>
                <w:p w14:paraId="7061A5C4" w14:textId="77777777"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6D21447D" w14:textId="77777777" w:rsidR="00F94BAD" w:rsidRPr="00FF430B" w:rsidRDefault="00F94BAD" w:rsidP="00F94BAD">
                  <w:pPr>
                    <w:pStyle w:val="ad"/>
                    <w:ind w:firstLine="0"/>
                    <w:rPr>
                      <w:sz w:val="24"/>
                      <w:szCs w:val="24"/>
                    </w:rPr>
                  </w:pPr>
                </w:p>
                <w:p w14:paraId="304D6C04"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2535B1FE" w14:textId="77777777" w:rsidR="00F94BAD" w:rsidRPr="00FF430B" w:rsidRDefault="00F94BAD" w:rsidP="00F94BAD">
                  <w:pPr>
                    <w:pStyle w:val="ad"/>
                    <w:ind w:firstLine="0"/>
                    <w:rPr>
                      <w:sz w:val="24"/>
                      <w:szCs w:val="24"/>
                    </w:rPr>
                  </w:pPr>
                </w:p>
                <w:p w14:paraId="17FA1D44"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714171D2" w14:textId="77777777" w:rsidR="00F94BAD" w:rsidRPr="00637A45" w:rsidRDefault="00F94BAD" w:rsidP="00F94BAD">
                  <w:pPr>
                    <w:pStyle w:val="af2"/>
                    <w:tabs>
                      <w:tab w:val="right" w:pos="10205"/>
                    </w:tabs>
                    <w:ind w:firstLine="0"/>
                    <w:jc w:val="left"/>
                    <w:rPr>
                      <w:lang w:val="en-US"/>
                    </w:rPr>
                  </w:pPr>
                </w:p>
                <w:p w14:paraId="76B8875D"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02DE137"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1B25BA26" w14:textId="77777777" w:rsidR="00F94BAD" w:rsidRPr="00FF430B" w:rsidRDefault="00F94BAD" w:rsidP="00F94BAD">
                  <w:pPr>
                    <w:tabs>
                      <w:tab w:val="right" w:pos="10205"/>
                    </w:tabs>
                    <w:ind w:left="1134" w:right="-1"/>
                  </w:pPr>
                </w:p>
                <w:p w14:paraId="1162FC01"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1D6A6EAF" w14:textId="77777777" w:rsidR="00F94BAD" w:rsidRPr="00FF430B" w:rsidRDefault="00F94BAD" w:rsidP="00F94BAD">
                  <w:pPr>
                    <w:pStyle w:val="2"/>
                    <w:rPr>
                      <w:szCs w:val="24"/>
                    </w:rPr>
                  </w:pPr>
                </w:p>
                <w:p w14:paraId="1724EB85" w14:textId="77777777" w:rsidR="00F94BAD" w:rsidRPr="00FF430B" w:rsidRDefault="00F94BAD" w:rsidP="00F94BAD"/>
                <w:p w14:paraId="7E6C0CC7" w14:textId="77777777" w:rsidR="00F94BAD" w:rsidRPr="00FF430B" w:rsidRDefault="009429D7" w:rsidP="00FD0E2B">
                  <w:pPr>
                    <w:jc w:val="center"/>
                  </w:pPr>
                  <w:r w:rsidRPr="00FF430B">
                    <w:rPr>
                      <w:b/>
                      <w:bCs/>
                      <w:noProof w:val="0"/>
                    </w:rPr>
                    <w:t>SEMNĂTURILE PĂRŢILOR</w:t>
                  </w:r>
                </w:p>
                <w:p w14:paraId="123328BB" w14:textId="77777777" w:rsidR="00F94BAD" w:rsidRPr="00FF430B" w:rsidRDefault="00F94BAD" w:rsidP="00F94BAD"/>
              </w:tc>
            </w:tr>
            <w:tr w:rsidR="00F94BAD" w:rsidRPr="00EC30C2" w14:paraId="136A3661" w14:textId="77777777" w:rsidTr="00411C62">
              <w:trPr>
                <w:trHeight w:val="357"/>
              </w:trPr>
              <w:tc>
                <w:tcPr>
                  <w:tcW w:w="5179" w:type="dxa"/>
                  <w:vAlign w:val="center"/>
                </w:tcPr>
                <w:p w14:paraId="69F0B7BF" w14:textId="77777777" w:rsidR="00F94BAD" w:rsidRPr="00FF430B" w:rsidRDefault="006A7C1C" w:rsidP="00F94BAD">
                  <w:pPr>
                    <w:jc w:val="center"/>
                    <w:rPr>
                      <w:b/>
                    </w:rPr>
                  </w:pPr>
                  <w:r w:rsidRPr="00FF430B">
                    <w:rPr>
                      <w:b/>
                      <w:bCs/>
                      <w:noProof w:val="0"/>
                    </w:rPr>
                    <w:t>ANTREPRENORUL/PRESTATORUL</w:t>
                  </w:r>
                </w:p>
              </w:tc>
              <w:tc>
                <w:tcPr>
                  <w:tcW w:w="4461" w:type="dxa"/>
                  <w:vAlign w:val="center"/>
                </w:tcPr>
                <w:p w14:paraId="52C61040" w14:textId="77777777" w:rsidR="00F94BAD" w:rsidRPr="00FF430B" w:rsidRDefault="006A7C1C" w:rsidP="0067769C">
                  <w:pPr>
                    <w:jc w:val="center"/>
                    <w:rPr>
                      <w:noProof w:val="0"/>
                    </w:rPr>
                  </w:pPr>
                  <w:r w:rsidRPr="00FF430B">
                    <w:rPr>
                      <w:b/>
                      <w:bCs/>
                      <w:noProof w:val="0"/>
                    </w:rPr>
                    <w:t>BENEFICIAR</w:t>
                  </w:r>
                </w:p>
              </w:tc>
            </w:tr>
            <w:tr w:rsidR="00F94BAD" w:rsidRPr="00EC30C2" w14:paraId="1C6EAC35"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6CB4D385" w14:textId="77777777" w:rsidR="00F94BAD" w:rsidRPr="00FF430B" w:rsidRDefault="00F94BAD" w:rsidP="0067769C"/>
              </w:tc>
              <w:tc>
                <w:tcPr>
                  <w:tcW w:w="4461" w:type="dxa"/>
                  <w:tcBorders>
                    <w:top w:val="nil"/>
                    <w:left w:val="nil"/>
                    <w:bottom w:val="nil"/>
                    <w:right w:val="nil"/>
                  </w:tcBorders>
                  <w:vAlign w:val="center"/>
                </w:tcPr>
                <w:p w14:paraId="70237C91" w14:textId="77777777" w:rsidR="00F94BAD" w:rsidRPr="00FF430B" w:rsidRDefault="00F94BAD" w:rsidP="0067769C"/>
              </w:tc>
            </w:tr>
          </w:tbl>
          <w:p w14:paraId="5CD12586" w14:textId="77777777" w:rsidR="00F94BAD" w:rsidRPr="00FF430B" w:rsidRDefault="00F94BAD" w:rsidP="007D2982">
            <w:pPr>
              <w:autoSpaceDE w:val="0"/>
              <w:autoSpaceDN w:val="0"/>
              <w:adjustRightInd w:val="0"/>
              <w:ind w:right="23"/>
              <w:jc w:val="center"/>
              <w:rPr>
                <w:b/>
                <w:color w:val="000000"/>
                <w:w w:val="90"/>
              </w:rPr>
            </w:pPr>
          </w:p>
          <w:p w14:paraId="5E996F54" w14:textId="77777777" w:rsidR="002217B0" w:rsidRPr="00FF430B" w:rsidRDefault="002217B0" w:rsidP="007D2982">
            <w:pPr>
              <w:autoSpaceDE w:val="0"/>
              <w:autoSpaceDN w:val="0"/>
              <w:adjustRightInd w:val="0"/>
              <w:ind w:right="23"/>
              <w:jc w:val="center"/>
              <w:rPr>
                <w:b/>
                <w:color w:val="000000"/>
                <w:w w:val="90"/>
              </w:rPr>
            </w:pPr>
          </w:p>
          <w:p w14:paraId="3F50C7B3" w14:textId="77777777" w:rsidR="003A40C2" w:rsidRPr="00FF430B" w:rsidRDefault="003A40C2" w:rsidP="007D2982">
            <w:pPr>
              <w:autoSpaceDE w:val="0"/>
              <w:autoSpaceDN w:val="0"/>
              <w:adjustRightInd w:val="0"/>
              <w:ind w:right="23"/>
              <w:jc w:val="center"/>
              <w:rPr>
                <w:b/>
                <w:color w:val="000000"/>
                <w:w w:val="90"/>
              </w:rPr>
            </w:pPr>
          </w:p>
          <w:p w14:paraId="190A043B" w14:textId="77777777" w:rsidR="003A40C2" w:rsidRPr="00FF430B" w:rsidRDefault="003A40C2" w:rsidP="007D2982">
            <w:pPr>
              <w:autoSpaceDE w:val="0"/>
              <w:autoSpaceDN w:val="0"/>
              <w:adjustRightInd w:val="0"/>
              <w:ind w:right="23"/>
              <w:jc w:val="center"/>
              <w:rPr>
                <w:b/>
                <w:color w:val="000000"/>
                <w:w w:val="90"/>
              </w:rPr>
            </w:pPr>
          </w:p>
          <w:p w14:paraId="30511BFC" w14:textId="77777777" w:rsidR="003A40C2" w:rsidRPr="00FF430B" w:rsidRDefault="003A40C2" w:rsidP="007D2982">
            <w:pPr>
              <w:autoSpaceDE w:val="0"/>
              <w:autoSpaceDN w:val="0"/>
              <w:adjustRightInd w:val="0"/>
              <w:ind w:right="23"/>
              <w:jc w:val="center"/>
              <w:rPr>
                <w:b/>
                <w:color w:val="000000"/>
                <w:w w:val="90"/>
              </w:rPr>
            </w:pPr>
          </w:p>
          <w:p w14:paraId="32AB5024" w14:textId="77777777" w:rsidR="003A40C2" w:rsidRPr="00FF430B" w:rsidRDefault="003A40C2" w:rsidP="007D2982">
            <w:pPr>
              <w:autoSpaceDE w:val="0"/>
              <w:autoSpaceDN w:val="0"/>
              <w:adjustRightInd w:val="0"/>
              <w:ind w:right="23"/>
              <w:jc w:val="center"/>
              <w:rPr>
                <w:b/>
                <w:color w:val="000000"/>
                <w:w w:val="90"/>
              </w:rPr>
            </w:pPr>
          </w:p>
          <w:p w14:paraId="712E3464" w14:textId="77777777" w:rsidR="003A40C2" w:rsidRPr="00FF430B" w:rsidRDefault="003A40C2" w:rsidP="007D2982">
            <w:pPr>
              <w:autoSpaceDE w:val="0"/>
              <w:autoSpaceDN w:val="0"/>
              <w:adjustRightInd w:val="0"/>
              <w:ind w:right="23"/>
              <w:jc w:val="center"/>
              <w:rPr>
                <w:b/>
                <w:color w:val="000000"/>
                <w:w w:val="90"/>
              </w:rPr>
            </w:pPr>
          </w:p>
          <w:p w14:paraId="149CCCD4" w14:textId="77777777" w:rsidR="00C6170E" w:rsidRPr="00FF430B" w:rsidRDefault="00C6170E" w:rsidP="007D2982">
            <w:pPr>
              <w:autoSpaceDE w:val="0"/>
              <w:autoSpaceDN w:val="0"/>
              <w:adjustRightInd w:val="0"/>
              <w:ind w:right="23"/>
              <w:jc w:val="center"/>
              <w:rPr>
                <w:b/>
                <w:color w:val="000000"/>
                <w:w w:val="90"/>
              </w:rPr>
            </w:pPr>
          </w:p>
          <w:p w14:paraId="5E6A9517" w14:textId="77777777" w:rsidR="003A40C2" w:rsidRPr="00FF430B" w:rsidRDefault="003A40C2" w:rsidP="007D2982">
            <w:pPr>
              <w:autoSpaceDE w:val="0"/>
              <w:autoSpaceDN w:val="0"/>
              <w:adjustRightInd w:val="0"/>
              <w:ind w:right="23"/>
              <w:jc w:val="center"/>
              <w:rPr>
                <w:b/>
                <w:color w:val="000000"/>
                <w:w w:val="90"/>
              </w:rPr>
            </w:pPr>
          </w:p>
          <w:p w14:paraId="39E67669" w14:textId="77777777" w:rsidR="00BE49DD" w:rsidRPr="00FF430B" w:rsidRDefault="00BE49DD" w:rsidP="007D2982">
            <w:pPr>
              <w:autoSpaceDE w:val="0"/>
              <w:autoSpaceDN w:val="0"/>
              <w:adjustRightInd w:val="0"/>
              <w:ind w:right="23"/>
              <w:jc w:val="center"/>
              <w:rPr>
                <w:b/>
                <w:color w:val="000000"/>
                <w:w w:val="90"/>
              </w:rPr>
            </w:pPr>
          </w:p>
          <w:p w14:paraId="595978ED" w14:textId="77777777" w:rsidR="004A5F0C" w:rsidRPr="00FF430B" w:rsidRDefault="004A5F0C" w:rsidP="007D2982">
            <w:pPr>
              <w:autoSpaceDE w:val="0"/>
              <w:autoSpaceDN w:val="0"/>
              <w:adjustRightInd w:val="0"/>
              <w:ind w:right="23"/>
              <w:jc w:val="center"/>
              <w:rPr>
                <w:b/>
                <w:color w:val="000000"/>
                <w:w w:val="90"/>
              </w:rPr>
            </w:pPr>
          </w:p>
          <w:p w14:paraId="588113AF" w14:textId="77777777" w:rsidR="00BE49DD" w:rsidRPr="00FF430B" w:rsidRDefault="00BE49DD" w:rsidP="007D2982">
            <w:pPr>
              <w:autoSpaceDE w:val="0"/>
              <w:autoSpaceDN w:val="0"/>
              <w:adjustRightInd w:val="0"/>
              <w:ind w:right="23"/>
              <w:jc w:val="center"/>
              <w:rPr>
                <w:b/>
                <w:color w:val="000000"/>
                <w:w w:val="90"/>
              </w:rPr>
            </w:pPr>
          </w:p>
          <w:p w14:paraId="6ADCF684" w14:textId="77777777" w:rsidR="003A40C2" w:rsidRPr="00FF430B" w:rsidRDefault="003A40C2" w:rsidP="007D2982">
            <w:pPr>
              <w:autoSpaceDE w:val="0"/>
              <w:autoSpaceDN w:val="0"/>
              <w:adjustRightInd w:val="0"/>
              <w:ind w:right="23"/>
              <w:jc w:val="center"/>
              <w:rPr>
                <w:b/>
                <w:color w:val="000000"/>
                <w:w w:val="90"/>
              </w:rPr>
            </w:pPr>
          </w:p>
          <w:p w14:paraId="39EA0CE8" w14:textId="77777777" w:rsidR="003A40C2" w:rsidRPr="00FF430B" w:rsidRDefault="003A40C2" w:rsidP="007D2982">
            <w:pPr>
              <w:autoSpaceDE w:val="0"/>
              <w:autoSpaceDN w:val="0"/>
              <w:adjustRightInd w:val="0"/>
              <w:ind w:right="23"/>
              <w:jc w:val="center"/>
              <w:rPr>
                <w:b/>
                <w:color w:val="000000"/>
                <w:w w:val="90"/>
              </w:rPr>
            </w:pPr>
          </w:p>
          <w:p w14:paraId="62FDE9EF" w14:textId="77777777"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420464DE"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3D9E79D5" w14:textId="77777777" w:rsidR="000C5DFB" w:rsidRPr="00FF430B" w:rsidRDefault="000C5DFB" w:rsidP="000C5DFB">
            <w:pPr>
              <w:jc w:val="right"/>
              <w:rPr>
                <w:noProof w:val="0"/>
              </w:rPr>
            </w:pPr>
            <w:r w:rsidRPr="00FF430B">
              <w:rPr>
                <w:noProof w:val="0"/>
              </w:rPr>
              <w:t>din “____” ________ 20___</w:t>
            </w:r>
          </w:p>
          <w:p w14:paraId="03B4AA69" w14:textId="77777777" w:rsidR="003A40C2" w:rsidRPr="00FF430B" w:rsidRDefault="003A40C2" w:rsidP="007D2982">
            <w:pPr>
              <w:autoSpaceDE w:val="0"/>
              <w:autoSpaceDN w:val="0"/>
              <w:adjustRightInd w:val="0"/>
              <w:ind w:right="23"/>
              <w:jc w:val="center"/>
              <w:rPr>
                <w:b/>
                <w:color w:val="000000"/>
                <w:w w:val="90"/>
              </w:rPr>
            </w:pPr>
          </w:p>
          <w:p w14:paraId="44FA434E" w14:textId="77777777" w:rsidR="00FD0E2B" w:rsidRPr="00FF430B" w:rsidRDefault="00FD0E2B" w:rsidP="007D2982">
            <w:pPr>
              <w:autoSpaceDE w:val="0"/>
              <w:autoSpaceDN w:val="0"/>
              <w:adjustRightInd w:val="0"/>
              <w:ind w:right="23"/>
              <w:jc w:val="center"/>
              <w:rPr>
                <w:b/>
                <w:color w:val="000000"/>
                <w:w w:val="90"/>
              </w:rPr>
            </w:pPr>
          </w:p>
          <w:p w14:paraId="4FF4D3E9" w14:textId="77777777" w:rsidR="00F94BAD" w:rsidRPr="00FF430B" w:rsidRDefault="00F94BAD" w:rsidP="007D2982">
            <w:pPr>
              <w:autoSpaceDE w:val="0"/>
              <w:autoSpaceDN w:val="0"/>
              <w:adjustRightInd w:val="0"/>
              <w:ind w:right="23"/>
              <w:jc w:val="center"/>
              <w:rPr>
                <w:b/>
                <w:bCs/>
              </w:rPr>
            </w:pPr>
          </w:p>
          <w:p w14:paraId="7E7283E8"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0A3B5B90" w14:textId="77777777" w:rsidR="007D2982" w:rsidRPr="00FF430B" w:rsidRDefault="007D2982" w:rsidP="007D2982">
            <w:pPr>
              <w:autoSpaceDE w:val="0"/>
              <w:autoSpaceDN w:val="0"/>
              <w:adjustRightInd w:val="0"/>
              <w:ind w:right="23"/>
              <w:jc w:val="center"/>
            </w:pPr>
            <w:r w:rsidRPr="00FF430B">
              <w:t>nr. ________ data ___________</w:t>
            </w:r>
          </w:p>
          <w:p w14:paraId="22345597" w14:textId="77777777" w:rsidR="007D2982" w:rsidRPr="00FF430B" w:rsidRDefault="007D2982" w:rsidP="007D2982">
            <w:pPr>
              <w:autoSpaceDE w:val="0"/>
              <w:autoSpaceDN w:val="0"/>
              <w:adjustRightInd w:val="0"/>
              <w:ind w:right="23"/>
              <w:jc w:val="center"/>
            </w:pPr>
          </w:p>
          <w:p w14:paraId="4CC45720"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234F353A" w14:textId="77777777" w:rsidR="007D2982" w:rsidRPr="00FF430B" w:rsidRDefault="007D2982" w:rsidP="007D2982">
            <w:pPr>
              <w:autoSpaceDE w:val="0"/>
              <w:autoSpaceDN w:val="0"/>
              <w:adjustRightInd w:val="0"/>
              <w:ind w:left="1140" w:right="-540"/>
              <w:jc w:val="both"/>
              <w:rPr>
                <w:b/>
                <w:bCs/>
              </w:rPr>
            </w:pPr>
          </w:p>
          <w:p w14:paraId="30B9BA4D" w14:textId="77777777"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602CF9B5" w14:textId="77777777" w:rsidR="005B3BAD" w:rsidRPr="00FF430B" w:rsidRDefault="005B3BAD" w:rsidP="007D2982">
            <w:pPr>
              <w:autoSpaceDE w:val="0"/>
              <w:autoSpaceDN w:val="0"/>
              <w:adjustRightInd w:val="0"/>
              <w:jc w:val="both"/>
            </w:pPr>
          </w:p>
          <w:p w14:paraId="38747783" w14:textId="77777777" w:rsidR="007D2982" w:rsidRPr="00FF430B" w:rsidRDefault="007D2982" w:rsidP="007D2982">
            <w:pPr>
              <w:autoSpaceDE w:val="0"/>
              <w:autoSpaceDN w:val="0"/>
              <w:adjustRightInd w:val="0"/>
              <w:jc w:val="both"/>
            </w:pPr>
            <w:r w:rsidRPr="00FF430B">
              <w:t xml:space="preserve">    între</w:t>
            </w:r>
          </w:p>
          <w:p w14:paraId="67199F80" w14:textId="77777777" w:rsidR="007D2982" w:rsidRPr="00FF430B" w:rsidRDefault="007D2982" w:rsidP="007D2982">
            <w:pPr>
              <w:autoSpaceDE w:val="0"/>
              <w:autoSpaceDN w:val="0"/>
              <w:adjustRightInd w:val="0"/>
              <w:jc w:val="both"/>
            </w:pPr>
          </w:p>
          <w:p w14:paraId="5D08D334" w14:textId="77777777"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369B6CB3" w14:textId="77777777" w:rsidR="007D2982" w:rsidRPr="00FF430B" w:rsidRDefault="007D2982" w:rsidP="007D2982">
            <w:pPr>
              <w:autoSpaceDE w:val="0"/>
              <w:autoSpaceDN w:val="0"/>
              <w:adjustRightInd w:val="0"/>
              <w:jc w:val="both"/>
            </w:pPr>
          </w:p>
          <w:p w14:paraId="03A5DDB5"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0D371198" w14:textId="77777777" w:rsidR="007D2982" w:rsidRPr="00FF430B" w:rsidRDefault="007D2982" w:rsidP="007D2982">
            <w:pPr>
              <w:autoSpaceDE w:val="0"/>
              <w:autoSpaceDN w:val="0"/>
              <w:adjustRightInd w:val="0"/>
              <w:jc w:val="both"/>
              <w:rPr>
                <w:b/>
                <w:bCs/>
              </w:rPr>
            </w:pPr>
          </w:p>
          <w:p w14:paraId="14AAA779"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1E789B9" w14:textId="77777777" w:rsidR="007D2982" w:rsidRPr="00FF430B" w:rsidRDefault="007D2982" w:rsidP="007D2982">
            <w:pPr>
              <w:autoSpaceDE w:val="0"/>
              <w:autoSpaceDN w:val="0"/>
              <w:adjustRightInd w:val="0"/>
              <w:jc w:val="both"/>
            </w:pPr>
          </w:p>
          <w:p w14:paraId="5A9B63F5"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1656A19F" w14:textId="77777777" w:rsidR="007D2982" w:rsidRPr="00FF430B" w:rsidRDefault="007D2982" w:rsidP="007D2982">
            <w:pPr>
              <w:autoSpaceDE w:val="0"/>
              <w:autoSpaceDN w:val="0"/>
              <w:adjustRightInd w:val="0"/>
              <w:jc w:val="both"/>
            </w:pPr>
          </w:p>
          <w:p w14:paraId="14830EA8"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02D5F7DC" w14:textId="77777777" w:rsidR="007D2982" w:rsidRPr="00FF430B" w:rsidRDefault="007D2982" w:rsidP="007D2982">
            <w:pPr>
              <w:autoSpaceDE w:val="0"/>
              <w:autoSpaceDN w:val="0"/>
              <w:adjustRightInd w:val="0"/>
              <w:jc w:val="both"/>
              <w:rPr>
                <w:b/>
                <w:bCs/>
              </w:rPr>
            </w:pPr>
          </w:p>
          <w:p w14:paraId="6592689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3CC284FB" w14:textId="77777777" w:rsidR="007D2982" w:rsidRPr="00FF430B" w:rsidRDefault="007D2982" w:rsidP="007D2982">
            <w:pPr>
              <w:autoSpaceDE w:val="0"/>
              <w:autoSpaceDN w:val="0"/>
              <w:adjustRightInd w:val="0"/>
              <w:jc w:val="both"/>
            </w:pPr>
          </w:p>
          <w:p w14:paraId="0D7456CC" w14:textId="77777777"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433279C5" w14:textId="77777777" w:rsidR="007D2982" w:rsidRPr="00FF430B" w:rsidRDefault="007D2982" w:rsidP="007D2982">
            <w:pPr>
              <w:autoSpaceDE w:val="0"/>
              <w:autoSpaceDN w:val="0"/>
              <w:adjustRightInd w:val="0"/>
              <w:jc w:val="both"/>
              <w:rPr>
                <w:b/>
                <w:bCs/>
                <w:i/>
                <w:iCs/>
              </w:rPr>
            </w:pPr>
          </w:p>
          <w:p w14:paraId="0276541C"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w:t>
            </w:r>
            <w:r w:rsidRPr="00FF430B">
              <w:lastRenderedPageBreak/>
              <w:t>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10856BF9"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698BF2F8" w14:textId="77777777" w:rsidR="007D2982" w:rsidRPr="00FF430B" w:rsidRDefault="007D2982" w:rsidP="007D2982">
            <w:pPr>
              <w:autoSpaceDE w:val="0"/>
              <w:autoSpaceDN w:val="0"/>
              <w:adjustRightInd w:val="0"/>
              <w:jc w:val="both"/>
              <w:rPr>
                <w:i/>
                <w:iCs/>
              </w:rPr>
            </w:pPr>
          </w:p>
          <w:p w14:paraId="38F4F7D3" w14:textId="77777777"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28D42A6D" w14:textId="77777777" w:rsidR="00634DB7" w:rsidRPr="00FF430B" w:rsidRDefault="00634DB7" w:rsidP="007D2982">
            <w:pPr>
              <w:autoSpaceDE w:val="0"/>
              <w:autoSpaceDN w:val="0"/>
              <w:adjustRightInd w:val="0"/>
              <w:jc w:val="both"/>
              <w:rPr>
                <w:b/>
                <w:bCs/>
              </w:rPr>
            </w:pPr>
          </w:p>
          <w:p w14:paraId="6E6C6A17"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502EF408" w14:textId="77777777" w:rsidR="007D2982" w:rsidRPr="00FF430B" w:rsidRDefault="007D2982" w:rsidP="007D2982">
            <w:pPr>
              <w:autoSpaceDE w:val="0"/>
              <w:autoSpaceDN w:val="0"/>
              <w:adjustRightInd w:val="0"/>
              <w:jc w:val="both"/>
              <w:rPr>
                <w:b/>
                <w:bCs/>
              </w:rPr>
            </w:pPr>
          </w:p>
          <w:p w14:paraId="3454C487" w14:textId="77777777"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3043EEB" w14:textId="77777777" w:rsidR="007D2982" w:rsidRPr="00FF430B" w:rsidRDefault="007D2982" w:rsidP="007D2982">
            <w:pPr>
              <w:ind w:left="660"/>
              <w:jc w:val="both"/>
              <w:rPr>
                <w:b/>
                <w:bCs/>
              </w:rPr>
            </w:pPr>
          </w:p>
          <w:p w14:paraId="44EE88F9"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0E099CDD"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21D38D0C" w14:textId="77777777" w:rsidR="007D2982" w:rsidRPr="00FF430B" w:rsidRDefault="007D2982" w:rsidP="007D2982">
            <w:pPr>
              <w:autoSpaceDE w:val="0"/>
              <w:autoSpaceDN w:val="0"/>
              <w:adjustRightInd w:val="0"/>
              <w:ind w:firstLine="720"/>
              <w:jc w:val="both"/>
            </w:pPr>
          </w:p>
          <w:p w14:paraId="4BD6D921"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0C54A3AE" w14:textId="77777777" w:rsidR="007D2982" w:rsidRPr="00FF430B" w:rsidRDefault="007D2982" w:rsidP="007D2982">
            <w:pPr>
              <w:autoSpaceDE w:val="0"/>
              <w:autoSpaceDN w:val="0"/>
              <w:adjustRightInd w:val="0"/>
              <w:ind w:left="660"/>
              <w:jc w:val="both"/>
              <w:rPr>
                <w:b/>
                <w:bCs/>
              </w:rPr>
            </w:pPr>
          </w:p>
          <w:p w14:paraId="2617F1C6"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FA30F2B" w14:textId="77777777" w:rsidR="0063773E" w:rsidRPr="00FF430B" w:rsidRDefault="0063773E" w:rsidP="0063773E">
            <w:pPr>
              <w:jc w:val="both"/>
            </w:pPr>
            <w:r w:rsidRPr="00FF430B">
              <w:t>b) propunerea financiară;</w:t>
            </w:r>
          </w:p>
          <w:p w14:paraId="2D89E773" w14:textId="77777777" w:rsidR="0063773E" w:rsidRPr="00FF430B" w:rsidRDefault="0063773E" w:rsidP="0063773E">
            <w:pPr>
              <w:jc w:val="both"/>
            </w:pPr>
            <w:r w:rsidRPr="00FF430B">
              <w:t>c) caietul de sarcini;</w:t>
            </w:r>
          </w:p>
          <w:p w14:paraId="1E80DFF3" w14:textId="77777777" w:rsidR="007D2982" w:rsidRPr="00FF430B" w:rsidRDefault="0063773E" w:rsidP="0063773E">
            <w:pPr>
              <w:autoSpaceDE w:val="0"/>
              <w:autoSpaceDN w:val="0"/>
              <w:adjustRightInd w:val="0"/>
              <w:jc w:val="both"/>
            </w:pPr>
            <w:r w:rsidRPr="00FF430B">
              <w:t>d) alte anexe, după caz.</w:t>
            </w:r>
          </w:p>
          <w:p w14:paraId="511C3775" w14:textId="77777777" w:rsidR="007D2982" w:rsidRPr="00FF430B" w:rsidRDefault="007D2982" w:rsidP="007D2982">
            <w:pPr>
              <w:autoSpaceDE w:val="0"/>
              <w:autoSpaceDN w:val="0"/>
              <w:adjustRightInd w:val="0"/>
              <w:jc w:val="both"/>
            </w:pPr>
          </w:p>
          <w:p w14:paraId="42885699"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036F1649" w14:textId="77777777" w:rsidR="00C6170E" w:rsidRPr="00FF430B" w:rsidRDefault="00C6170E" w:rsidP="00C6170E">
            <w:pPr>
              <w:pStyle w:val="a"/>
              <w:numPr>
                <w:ilvl w:val="0"/>
                <w:numId w:val="0"/>
              </w:numPr>
              <w:autoSpaceDE w:val="0"/>
              <w:autoSpaceDN w:val="0"/>
              <w:adjustRightInd w:val="0"/>
              <w:ind w:left="660"/>
              <w:rPr>
                <w:b/>
                <w:bCs/>
              </w:rPr>
            </w:pPr>
          </w:p>
          <w:p w14:paraId="57B694CF"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12779C13"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1AB3456" w14:textId="77777777" w:rsidR="0063773E" w:rsidRPr="00FF430B" w:rsidRDefault="0063773E" w:rsidP="001278C6">
            <w:pPr>
              <w:pStyle w:val="a"/>
              <w:numPr>
                <w:ilvl w:val="0"/>
                <w:numId w:val="50"/>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r w:rsidRPr="00FF430B">
              <w:t>părţilor</w:t>
            </w:r>
            <w:proofErr w:type="spellEnd"/>
            <w:r w:rsidRPr="00FF430B">
              <w:t xml:space="preserve"> ;</w:t>
            </w:r>
          </w:p>
          <w:p w14:paraId="700379E4" w14:textId="77777777" w:rsidR="0063773E" w:rsidRPr="00FF430B" w:rsidRDefault="0063773E" w:rsidP="001278C6">
            <w:pPr>
              <w:pStyle w:val="a"/>
              <w:numPr>
                <w:ilvl w:val="0"/>
                <w:numId w:val="50"/>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proofErr w:type="spellEnd"/>
            <w:r w:rsidR="004A5F0C" w:rsidRPr="00FF430B">
              <w:t xml:space="preserve"> </w:t>
            </w:r>
            <w:r w:rsidRPr="00FF430B">
              <w:t xml:space="preserve">de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a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506817F0" w14:textId="77777777" w:rsidR="007D2982" w:rsidRPr="00FF430B" w:rsidRDefault="007D2982" w:rsidP="007D2982">
            <w:pPr>
              <w:autoSpaceDE w:val="0"/>
              <w:autoSpaceDN w:val="0"/>
              <w:adjustRightInd w:val="0"/>
              <w:jc w:val="both"/>
            </w:pPr>
          </w:p>
          <w:p w14:paraId="446B329F" w14:textId="77777777" w:rsidR="00C20F59" w:rsidRPr="00FF430B" w:rsidRDefault="0003591A" w:rsidP="00196AB4">
            <w:pPr>
              <w:jc w:val="both"/>
              <w:rPr>
                <w:i/>
              </w:rPr>
            </w:pPr>
            <w:r w:rsidRPr="00FF430B">
              <w:rPr>
                <w:i/>
              </w:rPr>
              <w:t>CLAUZE APLICABILE CONTRACTELOR SUBSECVENTE</w:t>
            </w:r>
          </w:p>
          <w:p w14:paraId="5F81CED5" w14:textId="77777777" w:rsidR="00C20F59" w:rsidRPr="00FF430B" w:rsidRDefault="00C20F59" w:rsidP="00196AB4">
            <w:pPr>
              <w:jc w:val="both"/>
            </w:pPr>
          </w:p>
          <w:p w14:paraId="11E8AFC0" w14:textId="77777777" w:rsidR="00C20F59" w:rsidRPr="00FF430B" w:rsidRDefault="00C20F59" w:rsidP="00C6170E">
            <w:pPr>
              <w:pStyle w:val="a"/>
              <w:numPr>
                <w:ilvl w:val="0"/>
                <w:numId w:val="30"/>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26AB2195" w14:textId="77777777" w:rsidR="00C6170E" w:rsidRPr="00FF430B" w:rsidRDefault="00C6170E" w:rsidP="00C6170E">
            <w:pPr>
              <w:pStyle w:val="a"/>
              <w:numPr>
                <w:ilvl w:val="0"/>
                <w:numId w:val="0"/>
              </w:numPr>
              <w:ind w:left="660"/>
              <w:rPr>
                <w:b/>
              </w:rPr>
            </w:pPr>
          </w:p>
          <w:p w14:paraId="0E3419E3" w14:textId="77777777" w:rsidR="00C20F59" w:rsidRPr="00FF430B" w:rsidRDefault="00C20F59" w:rsidP="00CD31E8">
            <w:pPr>
              <w:jc w:val="both"/>
            </w:pPr>
            <w:r w:rsidRPr="00FF430B">
              <w:t>9.1 Executarea contractelor subsecvente va începe din momentul încheierii acestora.</w:t>
            </w:r>
          </w:p>
          <w:p w14:paraId="7FD1DB40"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30D51286" w14:textId="77777777" w:rsidR="00C20F59" w:rsidRPr="00FF430B" w:rsidRDefault="00C20F59" w:rsidP="00CD31E8">
            <w:pPr>
              <w:jc w:val="both"/>
            </w:pPr>
          </w:p>
          <w:p w14:paraId="79346449" w14:textId="77777777"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69F83AE7" w14:textId="77777777" w:rsidR="00C6170E" w:rsidRPr="00FF430B" w:rsidRDefault="00C6170E" w:rsidP="00CD31E8">
            <w:pPr>
              <w:jc w:val="both"/>
            </w:pPr>
          </w:p>
          <w:p w14:paraId="72F8AFD1" w14:textId="77777777" w:rsidR="00C20F59" w:rsidRPr="00FF430B" w:rsidRDefault="00C20F59" w:rsidP="00CD31E8">
            <w:pPr>
              <w:jc w:val="both"/>
            </w:pPr>
            <w:r w:rsidRPr="00FF430B">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497DE773" w14:textId="77777777" w:rsidR="00411C62" w:rsidRPr="00FF430B" w:rsidRDefault="00411C62" w:rsidP="006A7C1C">
            <w:pPr>
              <w:jc w:val="both"/>
              <w:rPr>
                <w:b/>
              </w:rPr>
            </w:pPr>
          </w:p>
          <w:p w14:paraId="7E2510CC" w14:textId="77777777" w:rsidR="00C20F59" w:rsidRPr="00FF430B" w:rsidRDefault="006A7C1C" w:rsidP="006A7C1C">
            <w:pPr>
              <w:tabs>
                <w:tab w:val="left" w:pos="600"/>
              </w:tabs>
              <w:jc w:val="both"/>
              <w:rPr>
                <w:b/>
              </w:rPr>
            </w:pPr>
            <w:r>
              <w:rPr>
                <w:b/>
              </w:rPr>
              <w:t xml:space="preserve">          </w:t>
            </w:r>
            <w:r w:rsidR="00C20F59" w:rsidRPr="00FF430B">
              <w:rPr>
                <w:b/>
              </w:rPr>
              <w:t>11. Litigii</w:t>
            </w:r>
          </w:p>
          <w:p w14:paraId="6F026322" w14:textId="77777777" w:rsidR="00C6170E" w:rsidRPr="00FF430B" w:rsidRDefault="00C6170E" w:rsidP="00CD31E8">
            <w:pPr>
              <w:jc w:val="both"/>
            </w:pPr>
          </w:p>
          <w:p w14:paraId="49A20776"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68051A4C"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26CECD0C"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69D0D5D"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321697FB" w14:textId="77777777" w:rsidR="00C20F59" w:rsidRPr="00FF430B" w:rsidRDefault="00C20F59" w:rsidP="00CD31E8">
            <w:pPr>
              <w:jc w:val="both"/>
            </w:pPr>
          </w:p>
          <w:p w14:paraId="27D140F1" w14:textId="77777777" w:rsidR="00C6170E" w:rsidRPr="00FF430B" w:rsidRDefault="00C6170E" w:rsidP="00CD31E8">
            <w:pPr>
              <w:jc w:val="both"/>
            </w:pPr>
          </w:p>
          <w:p w14:paraId="21B51F57" w14:textId="77777777" w:rsidR="00C6170E" w:rsidRPr="00FF430B" w:rsidRDefault="00C6170E" w:rsidP="00CD31E8">
            <w:pPr>
              <w:jc w:val="both"/>
            </w:pPr>
          </w:p>
          <w:p w14:paraId="3C801284" w14:textId="77777777" w:rsidR="00C6170E" w:rsidRPr="00FF430B" w:rsidRDefault="00C6170E" w:rsidP="00CD31E8">
            <w:pPr>
              <w:jc w:val="both"/>
            </w:pPr>
          </w:p>
          <w:p w14:paraId="1853177D" w14:textId="77777777" w:rsidR="00C6170E" w:rsidRPr="00FF430B" w:rsidRDefault="00C6170E" w:rsidP="00CD31E8">
            <w:pPr>
              <w:jc w:val="both"/>
            </w:pPr>
          </w:p>
          <w:p w14:paraId="46B8DF77"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D61B5E4" w14:textId="77777777" w:rsidR="004A5F0C" w:rsidRPr="00FF430B" w:rsidRDefault="00C20F59" w:rsidP="00CD31E8">
            <w:pPr>
              <w:jc w:val="both"/>
            </w:pPr>
            <w:r w:rsidRPr="00FF430B">
              <w:t>...........................                                                     ...........</w:t>
            </w:r>
            <w:r w:rsidR="00CD31E8" w:rsidRPr="00FF430B">
              <w:t>..............</w:t>
            </w:r>
            <w:r w:rsidR="007747EC" w:rsidRPr="00FF430B">
              <w:t>..........</w:t>
            </w:r>
          </w:p>
          <w:p w14:paraId="688BC79D"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5575BF6E" w14:textId="77777777" w:rsidR="00C20F59" w:rsidRPr="00FF430B" w:rsidRDefault="00C20F59" w:rsidP="00CD31E8">
            <w:pPr>
              <w:jc w:val="both"/>
            </w:pPr>
          </w:p>
          <w:p w14:paraId="213DC04C"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5906D536" w14:textId="77777777" w:rsidR="00C20F59" w:rsidRPr="00FF430B" w:rsidRDefault="00C20F59" w:rsidP="00CD31E8">
            <w:pPr>
              <w:jc w:val="both"/>
            </w:pPr>
            <w:r w:rsidRPr="00FF430B">
              <w:t xml:space="preserve">  ...........................                                                     .........................</w:t>
            </w:r>
            <w:r w:rsidR="007747EC" w:rsidRPr="00FF430B">
              <w:t>.......</w:t>
            </w:r>
            <w:r w:rsidRPr="00FF430B">
              <w:t>..</w:t>
            </w:r>
          </w:p>
          <w:p w14:paraId="762E5BE5"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6B8853E1" w14:textId="77777777" w:rsidR="00C20F59" w:rsidRPr="00FF430B" w:rsidRDefault="00C20F59" w:rsidP="00CD31E8">
            <w:pPr>
              <w:jc w:val="both"/>
            </w:pPr>
          </w:p>
          <w:p w14:paraId="6806C9F5" w14:textId="77777777" w:rsidR="00C20F59" w:rsidRPr="00FF430B" w:rsidRDefault="00C20F59" w:rsidP="00CD31E8">
            <w:pPr>
              <w:jc w:val="both"/>
            </w:pPr>
          </w:p>
          <w:p w14:paraId="677EB982"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039F9396" w14:textId="77777777" w:rsidR="00D82B8E" w:rsidRPr="00FF430B" w:rsidRDefault="00C20F59" w:rsidP="00196AB4">
            <w:pPr>
              <w:jc w:val="both"/>
            </w:pPr>
            <w:r w:rsidRPr="00FF430B">
              <w:t>...........................                                                     .........................</w:t>
            </w:r>
            <w:r w:rsidR="007747EC" w:rsidRPr="00FF430B">
              <w:t>.......</w:t>
            </w:r>
            <w:r w:rsidRPr="00FF430B">
              <w:t>..</w:t>
            </w:r>
          </w:p>
          <w:p w14:paraId="1BED8F6D"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03A40957" w14:textId="77777777" w:rsidR="00C20F59" w:rsidRPr="00FF430B" w:rsidRDefault="00C20F59" w:rsidP="00196AB4">
            <w:pPr>
              <w:jc w:val="both"/>
            </w:pPr>
          </w:p>
          <w:p w14:paraId="4706FFAF" w14:textId="77777777" w:rsidR="00C20F59" w:rsidRPr="00FF430B" w:rsidRDefault="00C20F59" w:rsidP="00196AB4">
            <w:pPr>
              <w:jc w:val="both"/>
              <w:rPr>
                <w:sz w:val="28"/>
                <w:szCs w:val="28"/>
              </w:rPr>
            </w:pPr>
          </w:p>
          <w:p w14:paraId="728BB570" w14:textId="77777777" w:rsidR="00233538" w:rsidRPr="00FF430B" w:rsidRDefault="00233538" w:rsidP="00196AB4">
            <w:pPr>
              <w:jc w:val="both"/>
            </w:pPr>
          </w:p>
          <w:p w14:paraId="74BC73DC" w14:textId="77777777" w:rsidR="00233538" w:rsidRPr="00FF430B" w:rsidRDefault="00233538" w:rsidP="00196AB4">
            <w:pPr>
              <w:jc w:val="both"/>
            </w:pPr>
          </w:p>
          <w:p w14:paraId="7CB5A798" w14:textId="77777777" w:rsidR="00233538" w:rsidRPr="00FF430B" w:rsidRDefault="00233538" w:rsidP="00196AB4">
            <w:pPr>
              <w:jc w:val="both"/>
            </w:pPr>
          </w:p>
          <w:p w14:paraId="5FEB68FA" w14:textId="77777777" w:rsidR="00233538" w:rsidRPr="00FF430B" w:rsidRDefault="00233538" w:rsidP="00196AB4">
            <w:pPr>
              <w:jc w:val="both"/>
            </w:pPr>
          </w:p>
        </w:tc>
      </w:tr>
    </w:tbl>
    <w:p w14:paraId="2D19E152" w14:textId="77777777" w:rsidR="001F6E5A" w:rsidRPr="00FF430B" w:rsidRDefault="001F6E5A" w:rsidP="00196AB4">
      <w:pPr>
        <w:jc w:val="both"/>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31CA3" w14:textId="77777777" w:rsidR="001412F1" w:rsidRDefault="001412F1" w:rsidP="00A20ACF">
      <w:r>
        <w:separator/>
      </w:r>
    </w:p>
  </w:endnote>
  <w:endnote w:type="continuationSeparator" w:id="0">
    <w:p w14:paraId="7A618F8E" w14:textId="77777777" w:rsidR="001412F1" w:rsidRDefault="001412F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23FC3" w14:textId="77777777" w:rsidR="0018747F" w:rsidRDefault="0018747F"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6132835E" w14:textId="77777777" w:rsidR="0018747F" w:rsidRDefault="00000000">
        <w:pPr>
          <w:pStyle w:val="a4"/>
          <w:jc w:val="right"/>
        </w:pPr>
        <w:r>
          <w:fldChar w:fldCharType="begin"/>
        </w:r>
        <w:r>
          <w:instrText xml:space="preserve"> PAGE   \* MERGEFORMAT </w:instrText>
        </w:r>
        <w:r>
          <w:fldChar w:fldCharType="separate"/>
        </w:r>
        <w:r w:rsidR="00990BB4">
          <w:t>68</w:t>
        </w:r>
        <w:r>
          <w:fldChar w:fldCharType="end"/>
        </w:r>
      </w:p>
    </w:sdtContent>
  </w:sdt>
  <w:p w14:paraId="69E6996B" w14:textId="77777777" w:rsidR="0018747F" w:rsidRDefault="0018747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44A9F8" w14:textId="77777777" w:rsidR="001412F1" w:rsidRDefault="001412F1" w:rsidP="00A20ACF">
      <w:r>
        <w:separator/>
      </w:r>
    </w:p>
  </w:footnote>
  <w:footnote w:type="continuationSeparator" w:id="0">
    <w:p w14:paraId="232AC29C" w14:textId="77777777" w:rsidR="001412F1" w:rsidRDefault="001412F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59871853">
    <w:abstractNumId w:val="35"/>
  </w:num>
  <w:num w:numId="2" w16cid:durableId="222059837">
    <w:abstractNumId w:val="43"/>
  </w:num>
  <w:num w:numId="3" w16cid:durableId="1838613265">
    <w:abstractNumId w:val="32"/>
  </w:num>
  <w:num w:numId="4" w16cid:durableId="339741863">
    <w:abstractNumId w:val="31"/>
  </w:num>
  <w:num w:numId="5" w16cid:durableId="968365613">
    <w:abstractNumId w:val="15"/>
  </w:num>
  <w:num w:numId="6" w16cid:durableId="360907004">
    <w:abstractNumId w:val="18"/>
  </w:num>
  <w:num w:numId="7" w16cid:durableId="1055618259">
    <w:abstractNumId w:val="16"/>
  </w:num>
  <w:num w:numId="8" w16cid:durableId="588075930">
    <w:abstractNumId w:val="9"/>
  </w:num>
  <w:num w:numId="9" w16cid:durableId="1446852344">
    <w:abstractNumId w:val="30"/>
  </w:num>
  <w:num w:numId="10" w16cid:durableId="1830093446">
    <w:abstractNumId w:val="13"/>
  </w:num>
  <w:num w:numId="11" w16cid:durableId="1763136383">
    <w:abstractNumId w:val="22"/>
  </w:num>
  <w:num w:numId="12" w16cid:durableId="804159452">
    <w:abstractNumId w:val="23"/>
  </w:num>
  <w:num w:numId="13" w16cid:durableId="2014844094">
    <w:abstractNumId w:val="38"/>
  </w:num>
  <w:num w:numId="14" w16cid:durableId="559707759">
    <w:abstractNumId w:val="29"/>
  </w:num>
  <w:num w:numId="15" w16cid:durableId="1958563572">
    <w:abstractNumId w:val="8"/>
  </w:num>
  <w:num w:numId="16" w16cid:durableId="134374677">
    <w:abstractNumId w:val="24"/>
  </w:num>
  <w:num w:numId="17" w16cid:durableId="595284673">
    <w:abstractNumId w:val="25"/>
  </w:num>
  <w:num w:numId="18" w16cid:durableId="748308261">
    <w:abstractNumId w:val="36"/>
  </w:num>
  <w:num w:numId="19" w16cid:durableId="1691566180">
    <w:abstractNumId w:val="11"/>
  </w:num>
  <w:num w:numId="20" w16cid:durableId="956791282">
    <w:abstractNumId w:val="40"/>
  </w:num>
  <w:num w:numId="21" w16cid:durableId="2112627496">
    <w:abstractNumId w:val="34"/>
  </w:num>
  <w:num w:numId="22" w16cid:durableId="309093879">
    <w:abstractNumId w:val="12"/>
  </w:num>
  <w:num w:numId="23" w16cid:durableId="1939439487">
    <w:abstractNumId w:val="33"/>
  </w:num>
  <w:num w:numId="24" w16cid:durableId="1926497770">
    <w:abstractNumId w:val="19"/>
  </w:num>
  <w:num w:numId="25" w16cid:durableId="1353456364">
    <w:abstractNumId w:val="27"/>
  </w:num>
  <w:num w:numId="26" w16cid:durableId="1081829045">
    <w:abstractNumId w:val="21"/>
  </w:num>
  <w:num w:numId="27" w16cid:durableId="998070886">
    <w:abstractNumId w:val="39"/>
  </w:num>
  <w:num w:numId="28" w16cid:durableId="2039236152">
    <w:abstractNumId w:val="14"/>
  </w:num>
  <w:num w:numId="29" w16cid:durableId="2058775222">
    <w:abstractNumId w:val="10"/>
  </w:num>
  <w:num w:numId="30" w16cid:durableId="177275433">
    <w:abstractNumId w:val="20"/>
  </w:num>
  <w:num w:numId="31" w16cid:durableId="910820838">
    <w:abstractNumId w:val="7"/>
  </w:num>
  <w:num w:numId="32" w16cid:durableId="1679847330">
    <w:abstractNumId w:val="5"/>
  </w:num>
  <w:num w:numId="33" w16cid:durableId="2110544596">
    <w:abstractNumId w:val="3"/>
  </w:num>
  <w:num w:numId="34" w16cid:durableId="777870273">
    <w:abstractNumId w:val="0"/>
  </w:num>
  <w:num w:numId="35" w16cid:durableId="155612583">
    <w:abstractNumId w:val="2"/>
  </w:num>
  <w:num w:numId="36" w16cid:durableId="358317863">
    <w:abstractNumId w:val="4"/>
  </w:num>
  <w:num w:numId="37" w16cid:durableId="1910385546">
    <w:abstractNumId w:val="1"/>
  </w:num>
  <w:num w:numId="38" w16cid:durableId="51778350">
    <w:abstractNumId w:val="28"/>
  </w:num>
  <w:num w:numId="39" w16cid:durableId="86247477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633897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8474519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372886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710852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43801225">
    <w:abstractNumId w:val="43"/>
  </w:num>
  <w:num w:numId="45" w16cid:durableId="539830340">
    <w:abstractNumId w:val="37"/>
  </w:num>
  <w:num w:numId="46" w16cid:durableId="1262758422">
    <w:abstractNumId w:val="6"/>
  </w:num>
  <w:num w:numId="47" w16cid:durableId="1310329818">
    <w:abstractNumId w:val="42"/>
  </w:num>
  <w:num w:numId="48" w16cid:durableId="121312897">
    <w:abstractNumId w:val="26"/>
  </w:num>
  <w:num w:numId="49" w16cid:durableId="1262646006">
    <w:abstractNumId w:val="17"/>
  </w:num>
  <w:num w:numId="50" w16cid:durableId="206243387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703"/>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2F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8747F"/>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17854"/>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21E"/>
    <w:rsid w:val="00234775"/>
    <w:rsid w:val="00234A81"/>
    <w:rsid w:val="002359F7"/>
    <w:rsid w:val="00236F50"/>
    <w:rsid w:val="00240751"/>
    <w:rsid w:val="002439D3"/>
    <w:rsid w:val="002442CB"/>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53B"/>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5827"/>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546"/>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7F1"/>
    <w:rsid w:val="003C7E86"/>
    <w:rsid w:val="003D06D0"/>
    <w:rsid w:val="003D2A34"/>
    <w:rsid w:val="003D2D38"/>
    <w:rsid w:val="003D312E"/>
    <w:rsid w:val="003D3529"/>
    <w:rsid w:val="003D3631"/>
    <w:rsid w:val="003D3EF4"/>
    <w:rsid w:val="003D4085"/>
    <w:rsid w:val="003D58B1"/>
    <w:rsid w:val="003D5FF1"/>
    <w:rsid w:val="003D62DB"/>
    <w:rsid w:val="003E13A7"/>
    <w:rsid w:val="003E3993"/>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17E05"/>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0F41"/>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6C5"/>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5C"/>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19F"/>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37A45"/>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8AA"/>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BED"/>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382D"/>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1E72"/>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1DB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4264"/>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4790"/>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5CC2"/>
    <w:rsid w:val="009666F7"/>
    <w:rsid w:val="00966FD0"/>
    <w:rsid w:val="009700A7"/>
    <w:rsid w:val="0097083F"/>
    <w:rsid w:val="0097477A"/>
    <w:rsid w:val="009747EF"/>
    <w:rsid w:val="00974C17"/>
    <w:rsid w:val="00977FDF"/>
    <w:rsid w:val="00980A78"/>
    <w:rsid w:val="00980FD6"/>
    <w:rsid w:val="00981529"/>
    <w:rsid w:val="00981C6E"/>
    <w:rsid w:val="0098376B"/>
    <w:rsid w:val="00983C29"/>
    <w:rsid w:val="00984FA2"/>
    <w:rsid w:val="00990BB4"/>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081A"/>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259"/>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0D17"/>
    <w:rsid w:val="00C711A2"/>
    <w:rsid w:val="00C731BF"/>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F95"/>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73D7"/>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4693"/>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74305"/>
  <w15:docId w15:val="{F6970459-F246-4AF7-B035-02F0CDFD6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C092D6-2767-42D3-8A94-615AE19CA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1</Pages>
  <Words>24678</Words>
  <Characters>140669</Characters>
  <Application>Microsoft Office Word</Application>
  <DocSecurity>0</DocSecurity>
  <Lines>1172</Lines>
  <Paragraphs>330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20</cp:revision>
  <cp:lastPrinted>2021-06-01T11:52:00Z</cp:lastPrinted>
  <dcterms:created xsi:type="dcterms:W3CDTF">2021-06-14T10:00:00Z</dcterms:created>
  <dcterms:modified xsi:type="dcterms:W3CDTF">2025-11-21T12:42:00Z</dcterms:modified>
</cp:coreProperties>
</file>