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6887D" w14:textId="77777777" w:rsidR="000E4D7D" w:rsidRPr="00FF430B" w:rsidRDefault="000E4D7D" w:rsidP="00EA2424">
      <w:pPr>
        <w:rPr>
          <w:noProof w:val="0"/>
        </w:rPr>
      </w:pPr>
    </w:p>
    <w:p w14:paraId="2BBE53D4" w14:textId="77777777" w:rsidR="004D101D" w:rsidRDefault="00474813" w:rsidP="00474813">
      <w:pPr>
        <w:tabs>
          <w:tab w:val="center" w:pos="4748"/>
          <w:tab w:val="left" w:pos="7470"/>
        </w:tabs>
        <w:spacing w:before="120"/>
        <w:outlineLvl w:val="0"/>
        <w:rPr>
          <w:b/>
          <w:noProof w:val="0"/>
          <w:sz w:val="28"/>
          <w:szCs w:val="28"/>
          <w:lang w:eastAsia="ru-RU"/>
        </w:rPr>
      </w:pPr>
      <w:r>
        <w:rPr>
          <w:b/>
          <w:noProof w:val="0"/>
          <w:sz w:val="28"/>
          <w:szCs w:val="28"/>
          <w:lang w:eastAsia="ru-RU"/>
        </w:rPr>
        <w:tab/>
      </w:r>
    </w:p>
    <w:p w14:paraId="603365BF" w14:textId="607F2BE5" w:rsidR="00BE362C" w:rsidRPr="00EA2424" w:rsidRDefault="00BE362C" w:rsidP="004D101D">
      <w:pPr>
        <w:tabs>
          <w:tab w:val="center" w:pos="4748"/>
          <w:tab w:val="left" w:pos="7470"/>
        </w:tabs>
        <w:spacing w:before="120"/>
        <w:jc w:val="center"/>
        <w:outlineLvl w:val="0"/>
        <w:rPr>
          <w:b/>
          <w:noProof w:val="0"/>
          <w:sz w:val="28"/>
          <w:szCs w:val="28"/>
          <w:lang w:eastAsia="ru-RU"/>
        </w:rPr>
      </w:pPr>
      <w:r w:rsidRPr="00FF430B">
        <w:rPr>
          <w:b/>
          <w:noProof w:val="0"/>
          <w:sz w:val="28"/>
          <w:szCs w:val="28"/>
          <w:lang w:eastAsia="ru-RU"/>
        </w:rPr>
        <w:t>ANUNȚ DE PARTICIPARE</w:t>
      </w:r>
    </w:p>
    <w:p w14:paraId="142E2296" w14:textId="77B48D41" w:rsidR="006943A2" w:rsidRDefault="00BE362C" w:rsidP="004D101D">
      <w:pPr>
        <w:shd w:val="clear" w:color="auto" w:fill="FFFFFF" w:themeFill="background1"/>
        <w:spacing w:before="120"/>
        <w:jc w:val="center"/>
        <w:rPr>
          <w:noProof w:val="0"/>
          <w:lang w:eastAsia="ru-RU"/>
        </w:rPr>
      </w:pPr>
      <w:r w:rsidRPr="008227A6">
        <w:rPr>
          <w:noProof w:val="0"/>
          <w:lang w:eastAsia="ru-RU"/>
        </w:rPr>
        <w:t xml:space="preserve">privind achiziționarea </w:t>
      </w:r>
      <w:r w:rsidR="002B1CBE" w:rsidRPr="002B1CBE">
        <w:rPr>
          <w:b/>
          <w:noProof w:val="0"/>
          <w:lang w:eastAsia="ru-RU"/>
        </w:rPr>
        <w:t>servicii de</w:t>
      </w:r>
      <w:r w:rsidR="002B1CBE">
        <w:rPr>
          <w:noProof w:val="0"/>
          <w:lang w:eastAsia="ru-RU"/>
        </w:rPr>
        <w:t xml:space="preserve"> </w:t>
      </w:r>
      <w:r w:rsidR="002B1CBE">
        <w:rPr>
          <w:b/>
          <w:noProof w:val="0"/>
          <w:lang w:eastAsia="ru-RU"/>
        </w:rPr>
        <w:t xml:space="preserve">proiectare a </w:t>
      </w:r>
      <w:r w:rsidR="00980B81">
        <w:rPr>
          <w:b/>
          <w:noProof w:val="0"/>
          <w:lang w:eastAsia="ru-RU"/>
        </w:rPr>
        <w:t>sistemului de climatizare</w:t>
      </w:r>
    </w:p>
    <w:p w14:paraId="7A26B547" w14:textId="39A63B46" w:rsidR="00BE362C" w:rsidRPr="000B2B0B" w:rsidRDefault="00BE362C" w:rsidP="000B2B0B">
      <w:pPr>
        <w:shd w:val="clear" w:color="auto" w:fill="FFFFFF" w:themeFill="background1"/>
        <w:spacing w:before="120"/>
        <w:jc w:val="center"/>
        <w:rPr>
          <w:noProof w:val="0"/>
          <w:lang w:eastAsia="ru-RU"/>
        </w:rPr>
      </w:pPr>
      <w:r w:rsidRPr="008227A6">
        <w:rPr>
          <w:noProof w:val="0"/>
          <w:lang w:eastAsia="ru-RU"/>
        </w:rPr>
        <w:t xml:space="preserve">prin procedura de </w:t>
      </w:r>
      <w:r w:rsidR="001A1A16" w:rsidRPr="008227A6">
        <w:rPr>
          <w:noProof w:val="0"/>
          <w:lang w:eastAsia="ru-RU"/>
        </w:rPr>
        <w:t>a</w:t>
      </w:r>
      <w:r w:rsidRPr="008227A6">
        <w:rPr>
          <w:noProof w:val="0"/>
          <w:lang w:eastAsia="ru-RU"/>
        </w:rPr>
        <w:t>chiziție</w:t>
      </w:r>
      <w:r w:rsidR="00114A7B" w:rsidRPr="008227A6">
        <w:rPr>
          <w:noProof w:val="0"/>
          <w:lang w:eastAsia="ru-RU"/>
        </w:rPr>
        <w:t xml:space="preserve">: </w:t>
      </w:r>
      <w:r w:rsidR="00644385">
        <w:rPr>
          <w:noProof w:val="0"/>
          <w:lang w:eastAsia="ru-RU"/>
        </w:rPr>
        <w:t>valoare mică (AVM)</w:t>
      </w:r>
    </w:p>
    <w:p w14:paraId="086895C5" w14:textId="202C1A12"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Denumirea autorității contractante: </w:t>
      </w:r>
      <w:r w:rsidR="0088520D" w:rsidRPr="00D94274">
        <w:t>IMSP Spitalul Clinic de Recuperare și Îngrijiri Cronice</w:t>
      </w:r>
      <w:r w:rsidR="000B2B0B">
        <w:t>.</w:t>
      </w:r>
    </w:p>
    <w:p w14:paraId="6133923C" w14:textId="1BF8ECCB"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IDNO: </w:t>
      </w:r>
      <w:r w:rsidR="0088520D" w:rsidRPr="00D94274">
        <w:t>1003600150716</w:t>
      </w:r>
    </w:p>
    <w:p w14:paraId="51220B4B" w14:textId="1507CA53"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2425D2">
        <w:t xml:space="preserve">Adresa: MD-2025, mun. Chișinău, </w:t>
      </w:r>
      <w:r w:rsidR="00C040E5" w:rsidRPr="002425D2">
        <w:t>str.</w:t>
      </w:r>
      <w:r w:rsidR="00CC080F" w:rsidRPr="002425D2">
        <w:t>Al.</w:t>
      </w:r>
      <w:r w:rsidR="00C040E5" w:rsidRPr="002425D2">
        <w:t>P</w:t>
      </w:r>
      <w:r w:rsidR="00CC080F" w:rsidRPr="002425D2">
        <w:t>ușkin,</w:t>
      </w:r>
      <w:r w:rsidR="006B76C6" w:rsidRPr="002425D2">
        <w:t>51</w:t>
      </w:r>
      <w:r w:rsidR="00FA1200">
        <w:t>.</w:t>
      </w:r>
      <w:bookmarkStart w:id="0" w:name="_GoBack"/>
      <w:bookmarkEnd w:id="0"/>
    </w:p>
    <w:p w14:paraId="426B7311" w14:textId="5C08C8F5"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Numărul de telefon/fax: </w:t>
      </w:r>
      <w:r w:rsidR="00CD4886" w:rsidRPr="00D94274">
        <w:t>0 22</w:t>
      </w:r>
      <w:r w:rsidR="009970EA" w:rsidRPr="00D94274">
        <w:t> </w:t>
      </w:r>
      <w:r w:rsidR="00CD4886" w:rsidRPr="00D94274">
        <w:t>267</w:t>
      </w:r>
      <w:r w:rsidR="00980B81">
        <w:t> </w:t>
      </w:r>
      <w:r w:rsidR="00B4161A" w:rsidRPr="00D94274">
        <w:t>047</w:t>
      </w:r>
      <w:r w:rsidR="00980B81">
        <w:t>.</w:t>
      </w:r>
    </w:p>
    <w:p w14:paraId="5F014F20" w14:textId="77777777" w:rsidR="002425D2" w:rsidRPr="002425D2" w:rsidRDefault="002425D2" w:rsidP="00AA5759">
      <w:pPr>
        <w:pStyle w:val="a"/>
        <w:numPr>
          <w:ilvl w:val="0"/>
          <w:numId w:val="3"/>
        </w:numPr>
        <w:tabs>
          <w:tab w:val="clear" w:pos="1134"/>
          <w:tab w:val="left" w:pos="284"/>
          <w:tab w:val="right" w:pos="9531"/>
        </w:tabs>
        <w:spacing w:before="120"/>
        <w:ind w:left="426"/>
        <w:contextualSpacing/>
        <w:jc w:val="left"/>
        <w:rPr>
          <w:rStyle w:val="af3"/>
          <w:color w:val="auto"/>
          <w:u w:val="none"/>
        </w:rPr>
      </w:pPr>
      <w:r>
        <w:t xml:space="preserve"> </w:t>
      </w:r>
      <w:r w:rsidR="00114A7B" w:rsidRPr="002425D2">
        <w:t xml:space="preserve">Adresa de e-mail și de internet a autorității contractante: </w:t>
      </w:r>
      <w:hyperlink r:id="rId8" w:history="1">
        <w:r w:rsidR="00630C56" w:rsidRPr="009E64F4">
          <w:rPr>
            <w:rStyle w:val="af3"/>
            <w:rFonts w:eastAsiaTheme="majorEastAsia"/>
            <w:color w:val="000000" w:themeColor="text1"/>
            <w:u w:val="none"/>
            <w:shd w:val="clear" w:color="auto" w:fill="FFFFFF"/>
          </w:rPr>
          <w:t>recuperare@ms.md</w:t>
        </w:r>
      </w:hyperlink>
      <w:r w:rsidR="00A71068" w:rsidRPr="009E64F4">
        <w:rPr>
          <w:rStyle w:val="aff"/>
          <w:color w:val="000000" w:themeColor="text1"/>
          <w:shd w:val="clear" w:color="auto" w:fill="FFFFFF"/>
        </w:rPr>
        <w:t>,</w:t>
      </w:r>
      <w:hyperlink r:id="rId9" w:history="1">
        <w:r w:rsidR="00CD4886" w:rsidRPr="009E64F4">
          <w:rPr>
            <w:rStyle w:val="af3"/>
            <w:rFonts w:eastAsiaTheme="majorEastAsia"/>
            <w:color w:val="000000" w:themeColor="text1"/>
            <w:u w:val="none"/>
            <w:shd w:val="clear" w:color="auto" w:fill="FFFFFF"/>
          </w:rPr>
          <w:t>achizitii.scms@gmail.com</w:t>
        </w:r>
      </w:hyperlink>
      <w:r w:rsidR="00AC001C" w:rsidRPr="009E64F4">
        <w:rPr>
          <w:rStyle w:val="af3"/>
          <w:rFonts w:eastAsiaTheme="majorEastAsia"/>
          <w:color w:val="000000" w:themeColor="text1"/>
          <w:u w:val="none"/>
          <w:shd w:val="clear" w:color="auto" w:fill="FFFFFF"/>
        </w:rPr>
        <w:t>.</w:t>
      </w:r>
    </w:p>
    <w:p w14:paraId="66C0BA03" w14:textId="402CFE35" w:rsidR="002425D2" w:rsidRPr="002425D2" w:rsidRDefault="00BE362C" w:rsidP="002425D2">
      <w:pPr>
        <w:pStyle w:val="a"/>
        <w:numPr>
          <w:ilvl w:val="0"/>
          <w:numId w:val="3"/>
        </w:numPr>
        <w:tabs>
          <w:tab w:val="clear" w:pos="1134"/>
          <w:tab w:val="left" w:pos="284"/>
          <w:tab w:val="right" w:pos="9531"/>
        </w:tabs>
        <w:spacing w:before="120"/>
        <w:ind w:left="426"/>
        <w:contextualSpacing/>
      </w:pPr>
      <w:r w:rsidRPr="00D94274">
        <w:rPr>
          <w:lang w:eastAsia="ru-RU"/>
        </w:rPr>
        <w:t xml:space="preserve">Adresa de e-mail sau </w:t>
      </w:r>
      <w:r w:rsidR="001C439F" w:rsidRPr="00D94274">
        <w:rPr>
          <w:lang w:eastAsia="ru-RU"/>
        </w:rPr>
        <w:t xml:space="preserve">pagina web oficială </w:t>
      </w:r>
      <w:r w:rsidRPr="00D94274">
        <w:rPr>
          <w:lang w:eastAsia="ru-RU"/>
        </w:rPr>
        <w:t>de la</w:t>
      </w:r>
      <w:r w:rsidRPr="009015DE">
        <w:rPr>
          <w:lang w:eastAsia="ru-RU"/>
        </w:rPr>
        <w:t xml:space="preserve"> care se va putea obține accesul la documentația de atribuire: </w:t>
      </w:r>
      <w:r w:rsidRPr="002425D2">
        <w:rPr>
          <w:i/>
          <w:lang w:eastAsia="ru-RU"/>
        </w:rPr>
        <w:t>documentația de atribuire este anexată în cadrul procedurii în SIA RSAP</w:t>
      </w:r>
      <w:r w:rsidR="00980B81">
        <w:rPr>
          <w:i/>
          <w:lang w:eastAsia="ru-RU"/>
        </w:rPr>
        <w:t>.</w:t>
      </w:r>
    </w:p>
    <w:p w14:paraId="747230EF" w14:textId="1EAD66AE" w:rsidR="002425D2" w:rsidRDefault="00BE362C" w:rsidP="002425D2">
      <w:pPr>
        <w:pStyle w:val="a"/>
        <w:numPr>
          <w:ilvl w:val="0"/>
          <w:numId w:val="3"/>
        </w:numPr>
        <w:tabs>
          <w:tab w:val="clear" w:pos="1134"/>
          <w:tab w:val="left" w:pos="284"/>
          <w:tab w:val="right" w:pos="9531"/>
        </w:tabs>
        <w:spacing w:before="120"/>
        <w:ind w:left="426"/>
        <w:contextualSpacing/>
      </w:pPr>
      <w:r w:rsidRPr="009015DE">
        <w:rPr>
          <w:lang w:eastAsia="ru-RU"/>
        </w:rPr>
        <w:t>Tipul autorității contractante și obiectul principal de activitate</w:t>
      </w:r>
      <w:r w:rsidR="00AC001C" w:rsidRPr="009015DE">
        <w:rPr>
          <w:lang w:eastAsia="ru-RU"/>
        </w:rPr>
        <w:t xml:space="preserve">: </w:t>
      </w:r>
      <w:r w:rsidR="00114A7B" w:rsidRPr="009015DE">
        <w:rPr>
          <w:lang w:eastAsia="ru-RU"/>
        </w:rPr>
        <w:t>instituție medico-sanitară</w:t>
      </w:r>
      <w:r w:rsidR="00AE6DD1">
        <w:rPr>
          <w:lang w:eastAsia="ru-RU"/>
        </w:rPr>
        <w:t>.</w:t>
      </w:r>
    </w:p>
    <w:p w14:paraId="498F8F38" w14:textId="56A2794A" w:rsidR="002425D2" w:rsidRDefault="002425D2"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Procedura a fost în planul de achiziții public</w:t>
      </w:r>
      <w:r w:rsidR="006A74C6" w:rsidRPr="009015DE">
        <w:rPr>
          <w:lang w:eastAsia="ru-RU"/>
        </w:rPr>
        <w:t xml:space="preserve">e a autorității contractante: </w:t>
      </w:r>
      <w:r w:rsidR="00B4161A" w:rsidRPr="009015DE">
        <w:rPr>
          <w:lang w:eastAsia="ru-RU"/>
        </w:rPr>
        <w:t>Da</w:t>
      </w:r>
      <w:r w:rsidR="00980B81">
        <w:rPr>
          <w:lang w:eastAsia="ru-RU"/>
        </w:rPr>
        <w:t>.</w:t>
      </w:r>
    </w:p>
    <w:p w14:paraId="78B3F9A3" w14:textId="5F0571FD" w:rsidR="002425D2" w:rsidRDefault="00162408"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 xml:space="preserve">Link-ul către planul de achiziții publice publicat: </w:t>
      </w:r>
      <w:hyperlink r:id="rId10" w:history="1">
        <w:r w:rsidR="00B4161A" w:rsidRPr="00980B81">
          <w:rPr>
            <w:rStyle w:val="af3"/>
            <w:color w:val="000000" w:themeColor="text1"/>
            <w:u w:val="none"/>
            <w:lang w:eastAsia="ru-RU"/>
          </w:rPr>
          <w:t>www.scms.md</w:t>
        </w:r>
      </w:hyperlink>
      <w:r w:rsidR="00DD12FC" w:rsidRPr="00980B81">
        <w:rPr>
          <w:color w:val="000000" w:themeColor="text1"/>
          <w:lang w:eastAsia="ru-RU"/>
        </w:rPr>
        <w:t>.</w:t>
      </w:r>
    </w:p>
    <w:p w14:paraId="4B18AC82" w14:textId="420773B0" w:rsidR="00BE362C" w:rsidRPr="009015DE" w:rsidRDefault="00BE362C" w:rsidP="006078EC">
      <w:pPr>
        <w:pStyle w:val="a"/>
        <w:numPr>
          <w:ilvl w:val="0"/>
          <w:numId w:val="0"/>
        </w:numPr>
        <w:tabs>
          <w:tab w:val="clear" w:pos="1134"/>
          <w:tab w:val="left" w:pos="284"/>
          <w:tab w:val="right" w:pos="9531"/>
        </w:tabs>
        <w:spacing w:before="120"/>
        <w:ind w:left="426"/>
        <w:contextualSpacing/>
      </w:pPr>
    </w:p>
    <w:tbl>
      <w:tblPr>
        <w:tblW w:w="10075" w:type="dxa"/>
        <w:tblInd w:w="-455" w:type="dxa"/>
        <w:tblLayout w:type="fixed"/>
        <w:tblLook w:val="04A0" w:firstRow="1" w:lastRow="0" w:firstColumn="1" w:lastColumn="0" w:noHBand="0" w:noVBand="1"/>
      </w:tblPr>
      <w:tblGrid>
        <w:gridCol w:w="537"/>
        <w:gridCol w:w="1586"/>
        <w:gridCol w:w="1832"/>
        <w:gridCol w:w="990"/>
        <w:gridCol w:w="838"/>
        <w:gridCol w:w="2520"/>
        <w:gridCol w:w="1772"/>
      </w:tblGrid>
      <w:tr w:rsidR="00BE362C" w:rsidRPr="00EC30C2" w14:paraId="5EA3946E" w14:textId="77777777" w:rsidTr="00980B8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F53E07" w:rsidR="00BE362C" w:rsidRPr="00FF430B" w:rsidRDefault="00BE362C" w:rsidP="00290961">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2425D2">
              <w:rPr>
                <w:b/>
                <w:noProof w:val="0"/>
                <w:sz w:val="20"/>
                <w:szCs w:val="20"/>
                <w:lang w:eastAsia="ru-RU"/>
              </w:rPr>
              <w:t>serviciilor</w:t>
            </w:r>
            <w:r w:rsidR="00991365">
              <w:rPr>
                <w:b/>
                <w:noProof w:val="0"/>
                <w:sz w:val="20"/>
                <w:szCs w:val="20"/>
                <w:lang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72" w:type="dxa"/>
            <w:tcBorders>
              <w:top w:val="single" w:sz="4" w:space="0" w:color="auto"/>
              <w:left w:val="single" w:sz="4" w:space="0" w:color="auto"/>
              <w:bottom w:val="single" w:sz="4" w:space="0" w:color="auto"/>
              <w:right w:val="single" w:sz="4" w:space="0" w:color="auto"/>
            </w:tcBorders>
            <w:shd w:val="clear" w:color="auto" w:fill="auto"/>
          </w:tcPr>
          <w:p w14:paraId="45BF8023" w14:textId="3BE7CD76" w:rsidR="00BE362C" w:rsidRPr="00FF430B" w:rsidRDefault="00BE362C" w:rsidP="0099136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r>
            <w:r w:rsidR="00084C4E">
              <w:rPr>
                <w:b/>
                <w:noProof w:val="0"/>
                <w:sz w:val="20"/>
                <w:szCs w:val="20"/>
                <w:lang w:eastAsia="ru-RU"/>
              </w:rPr>
              <w:t xml:space="preserve"> </w:t>
            </w:r>
            <w:r w:rsidR="002C1781">
              <w:rPr>
                <w:b/>
                <w:noProof w:val="0"/>
                <w:sz w:val="20"/>
                <w:szCs w:val="20"/>
                <w:lang w:eastAsia="ru-RU"/>
              </w:rPr>
              <w:t>fără</w:t>
            </w:r>
            <w:r w:rsidR="00084C4E">
              <w:rPr>
                <w:b/>
                <w:noProof w:val="0"/>
                <w:sz w:val="20"/>
                <w:szCs w:val="20"/>
                <w:lang w:eastAsia="ru-RU"/>
              </w:rPr>
              <w:t xml:space="preserve"> TVA</w:t>
            </w:r>
          </w:p>
        </w:tc>
      </w:tr>
      <w:tr w:rsidR="00B4161A" w:rsidRPr="00EC30C2" w14:paraId="49A0E54F" w14:textId="77777777" w:rsidTr="00980B8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457D18D" w:rsidR="00B4161A" w:rsidRPr="00E92E63" w:rsidRDefault="00B4161A" w:rsidP="00B4161A">
            <w:pPr>
              <w:shd w:val="clear" w:color="auto" w:fill="FFFFFF" w:themeFill="background1"/>
              <w:spacing w:before="120"/>
              <w:jc w:val="center"/>
              <w:rPr>
                <w:noProof w:val="0"/>
                <w:lang w:eastAsia="ru-RU"/>
              </w:rPr>
            </w:pPr>
            <w:r w:rsidRPr="00E92E63">
              <w:rPr>
                <w:noProof w:val="0"/>
                <w:lang w:eastAsia="ru-RU"/>
              </w:rPr>
              <w:t>1</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372E8F5B" w:rsidR="00B4161A" w:rsidRPr="006078EC" w:rsidRDefault="00980B81" w:rsidP="00980B81">
            <w:pPr>
              <w:shd w:val="clear" w:color="auto" w:fill="FFFFFF" w:themeFill="background1"/>
              <w:spacing w:before="120"/>
              <w:jc w:val="center"/>
              <w:rPr>
                <w:noProof w:val="0"/>
                <w:sz w:val="22"/>
                <w:szCs w:val="22"/>
                <w:lang w:eastAsia="ru-RU"/>
              </w:rPr>
            </w:pPr>
            <w:r w:rsidRPr="00980B81">
              <w:rPr>
                <w:rFonts w:ascii="Helvetica" w:hAnsi="Helvetica"/>
                <w:color w:val="333333"/>
                <w:sz w:val="23"/>
                <w:szCs w:val="23"/>
                <w:shd w:val="clear" w:color="auto" w:fill="FFFFFF"/>
              </w:rPr>
              <w:t> </w:t>
            </w:r>
            <w:hyperlink r:id="rId11" w:tgtFrame="_blank" w:history="1">
              <w:r w:rsidRPr="006078EC">
                <w:rPr>
                  <w:color w:val="000000" w:themeColor="text1"/>
                  <w:sz w:val="22"/>
                  <w:szCs w:val="22"/>
                  <w:bdr w:val="none" w:sz="0" w:space="0" w:color="auto" w:frame="1"/>
                  <w:shd w:val="clear" w:color="auto" w:fill="FFFFFF"/>
                </w:rPr>
                <w:t>50800000-3</w:t>
              </w:r>
            </w:hyperlink>
            <w:r w:rsidRPr="006078EC">
              <w:rPr>
                <w:color w:val="000000" w:themeColor="text1"/>
                <w:sz w:val="22"/>
                <w:szCs w:val="22"/>
                <w:shd w:val="clear" w:color="auto" w:fill="FFFFFF"/>
              </w:rPr>
              <w:t> </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2B69632D" w:rsidR="00B4161A" w:rsidRPr="006078EC" w:rsidRDefault="006078EC" w:rsidP="00980B81">
            <w:pPr>
              <w:jc w:val="center"/>
              <w:rPr>
                <w:lang w:eastAsia="ru-RU"/>
              </w:rPr>
            </w:pPr>
            <w:r>
              <w:rPr>
                <w:noProof w:val="0"/>
                <w:lang w:eastAsia="ru-RU"/>
              </w:rPr>
              <w:t>S</w:t>
            </w:r>
            <w:r w:rsidRPr="006078EC">
              <w:rPr>
                <w:noProof w:val="0"/>
                <w:lang w:eastAsia="ru-RU"/>
              </w:rPr>
              <w:t>ervicii de proiectare a sistemului de climatizare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1669B270" w:rsidR="00B4161A" w:rsidRPr="00C040E5" w:rsidRDefault="00BD4E81" w:rsidP="00B4161A">
            <w:pPr>
              <w:shd w:val="clear" w:color="auto" w:fill="FFFFFF" w:themeFill="background1"/>
              <w:spacing w:before="120"/>
              <w:jc w:val="center"/>
              <w:rPr>
                <w:noProof w:val="0"/>
                <w:sz w:val="22"/>
                <w:szCs w:val="22"/>
                <w:lang w:eastAsia="ru-RU"/>
              </w:rPr>
            </w:pPr>
            <w:r>
              <w:rPr>
                <w:lang w:eastAsia="ru-RU"/>
              </w:rPr>
              <w:t>servicii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35F50029" w:rsidR="00B4161A" w:rsidRPr="00C040E5" w:rsidRDefault="0007254D" w:rsidP="00B4161A">
            <w:pPr>
              <w:shd w:val="clear" w:color="auto" w:fill="FFFFFF" w:themeFill="background1"/>
              <w:spacing w:before="120"/>
              <w:jc w:val="center"/>
              <w:rPr>
                <w:noProof w:val="0"/>
                <w:sz w:val="22"/>
                <w:szCs w:val="22"/>
                <w:lang w:eastAsia="ru-RU"/>
              </w:rPr>
            </w:pPr>
            <w:r>
              <w:rPr>
                <w:lang w:eastAsia="ru-RU"/>
              </w:rPr>
              <w:t>1</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C515FCB" w14:textId="18E8C983" w:rsidR="00B4161A" w:rsidRPr="000A296F" w:rsidRDefault="006078EC" w:rsidP="00B4161A">
            <w:pPr>
              <w:shd w:val="clear" w:color="auto" w:fill="FFFFFF" w:themeFill="background1"/>
              <w:spacing w:before="120"/>
              <w:jc w:val="center"/>
              <w:rPr>
                <w:noProof w:val="0"/>
                <w:color w:val="000000" w:themeColor="text1"/>
                <w:lang w:eastAsia="ru-RU"/>
              </w:rPr>
            </w:pPr>
            <w:r>
              <w:rPr>
                <w:noProof w:val="0"/>
                <w:lang w:eastAsia="ru-RU"/>
              </w:rPr>
              <w:t>S</w:t>
            </w:r>
            <w:r w:rsidR="002425D2">
              <w:rPr>
                <w:noProof w:val="0"/>
                <w:lang w:eastAsia="ru-RU"/>
              </w:rPr>
              <w:t xml:space="preserve">ervicii </w:t>
            </w:r>
            <w:r w:rsidR="009015DE">
              <w:rPr>
                <w:noProof w:val="0"/>
                <w:lang w:eastAsia="ru-RU"/>
              </w:rPr>
              <w:t xml:space="preserve">de proiectare </w:t>
            </w:r>
            <w:r>
              <w:rPr>
                <w:noProof w:val="0"/>
                <w:lang w:eastAsia="ru-RU"/>
              </w:rPr>
              <w:t xml:space="preserve">a sistemului de climatizare, </w:t>
            </w:r>
            <w:r w:rsidR="00BE229D">
              <w:rPr>
                <w:noProof w:val="0"/>
                <w:lang w:eastAsia="ru-RU"/>
              </w:rPr>
              <w:t xml:space="preserve">conform </w:t>
            </w:r>
            <w:r w:rsidR="00FC0BA9">
              <w:rPr>
                <w:noProof w:val="0"/>
                <w:color w:val="000000" w:themeColor="text1"/>
                <w:lang w:eastAsia="ru-RU"/>
              </w:rPr>
              <w:t>caietului de sarcini</w:t>
            </w:r>
          </w:p>
          <w:p w14:paraId="2528F6F5" w14:textId="5A39C0BB" w:rsidR="006943A2" w:rsidRPr="00E92E63" w:rsidRDefault="006943A2" w:rsidP="00B4161A">
            <w:pPr>
              <w:shd w:val="clear" w:color="auto" w:fill="FFFFFF" w:themeFill="background1"/>
              <w:spacing w:before="120"/>
              <w:jc w:val="center"/>
              <w:rPr>
                <w:noProof w:val="0"/>
                <w:lang w:eastAsia="ru-RU"/>
              </w:rPr>
            </w:pP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6F3E18E1" w:rsidR="00B4161A" w:rsidRPr="00E92E63" w:rsidRDefault="006078EC" w:rsidP="006943A2">
            <w:pPr>
              <w:shd w:val="clear" w:color="auto" w:fill="FFFFFF" w:themeFill="background1"/>
              <w:spacing w:before="120"/>
              <w:jc w:val="center"/>
              <w:rPr>
                <w:b/>
                <w:noProof w:val="0"/>
                <w:lang w:eastAsia="ru-RU"/>
              </w:rPr>
            </w:pPr>
            <w:r>
              <w:rPr>
                <w:b/>
                <w:noProof w:val="0"/>
                <w:lang w:eastAsia="ru-RU"/>
              </w:rPr>
              <w:t>90 000,00</w:t>
            </w:r>
          </w:p>
        </w:tc>
      </w:tr>
    </w:tbl>
    <w:p w14:paraId="0059381D" w14:textId="77777777" w:rsidR="001438A2" w:rsidRDefault="001438A2" w:rsidP="000B2B0B">
      <w:pPr>
        <w:shd w:val="clear" w:color="auto" w:fill="FFFFFF" w:themeFill="background1"/>
        <w:tabs>
          <w:tab w:val="right" w:pos="426"/>
        </w:tabs>
        <w:spacing w:before="120"/>
        <w:rPr>
          <w:b/>
          <w:noProof w:val="0"/>
          <w:lang w:eastAsia="ru-RU"/>
        </w:rPr>
      </w:pPr>
    </w:p>
    <w:p w14:paraId="2ED13100" w14:textId="46ED1580" w:rsidR="00E92E63" w:rsidRPr="009015DE" w:rsidRDefault="00816026"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 xml:space="preserve">În cazul procedurilor </w:t>
      </w:r>
      <w:r w:rsidR="00631A2C" w:rsidRPr="009015DE">
        <w:rPr>
          <w:noProof w:val="0"/>
          <w:lang w:eastAsia="ru-RU"/>
        </w:rPr>
        <w:t>de</w:t>
      </w:r>
      <w:r w:rsidRPr="009015DE">
        <w:rPr>
          <w:noProof w:val="0"/>
          <w:lang w:eastAsia="ru-RU"/>
        </w:rPr>
        <w:t xml:space="preserve"> preselecție se indică numărul minim al candidaţilor şi, dacă este c</w:t>
      </w:r>
      <w:r w:rsidR="00E92E63" w:rsidRPr="009015DE">
        <w:rPr>
          <w:noProof w:val="0"/>
          <w:lang w:eastAsia="ru-RU"/>
        </w:rPr>
        <w:t>azul, numărul maxim al acestora - nu se aplică</w:t>
      </w:r>
      <w:r w:rsidR="00980B81">
        <w:rPr>
          <w:noProof w:val="0"/>
          <w:lang w:eastAsia="ru-RU"/>
        </w:rPr>
        <w:t>.</w:t>
      </w:r>
    </w:p>
    <w:p w14:paraId="4B3D5C22" w14:textId="2A518918" w:rsidR="004C499F" w:rsidRPr="009015DE" w:rsidRDefault="00BE362C"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În cazul în care contractul este împărțit pe loturi</w:t>
      </w:r>
      <w:r w:rsidR="001C439F" w:rsidRPr="009015DE">
        <w:rPr>
          <w:noProof w:val="0"/>
          <w:lang w:eastAsia="ru-RU"/>
        </w:rPr>
        <w:t>,</w:t>
      </w:r>
      <w:r w:rsidRPr="009015DE">
        <w:rPr>
          <w:noProof w:val="0"/>
          <w:lang w:eastAsia="ru-RU"/>
        </w:rPr>
        <w:t xml:space="preserve"> un operator economic poate depune </w:t>
      </w:r>
    </w:p>
    <w:p w14:paraId="0C045D12" w14:textId="77777777" w:rsidR="00BE362C" w:rsidRPr="009015DE" w:rsidRDefault="00BE362C" w:rsidP="0042296C">
      <w:pPr>
        <w:shd w:val="clear" w:color="auto" w:fill="FFFFFF" w:themeFill="background1"/>
        <w:tabs>
          <w:tab w:val="right" w:pos="426"/>
        </w:tabs>
        <w:ind w:left="357"/>
        <w:rPr>
          <w:noProof w:val="0"/>
          <w:lang w:eastAsia="ru-RU"/>
        </w:rPr>
      </w:pPr>
      <w:r w:rsidRPr="009015DE">
        <w:rPr>
          <w:noProof w:val="0"/>
          <w:lang w:eastAsia="ru-RU"/>
        </w:rPr>
        <w:t>oferta (se va selecta):</w:t>
      </w:r>
    </w:p>
    <w:p w14:paraId="2A05C8B7" w14:textId="0D1ED6EE" w:rsidR="00BE362C" w:rsidRPr="009015DE" w:rsidRDefault="0007254D" w:rsidP="0089507F">
      <w:pPr>
        <w:numPr>
          <w:ilvl w:val="0"/>
          <w:numId w:val="4"/>
        </w:numPr>
        <w:shd w:val="clear" w:color="auto" w:fill="FFFFFF" w:themeFill="background1"/>
        <w:tabs>
          <w:tab w:val="right" w:pos="426"/>
        </w:tabs>
        <w:rPr>
          <w:noProof w:val="0"/>
          <w:lang w:eastAsia="ru-RU"/>
        </w:rPr>
      </w:pPr>
      <w:r>
        <w:rPr>
          <w:noProof w:val="0"/>
          <w:lang w:eastAsia="ru-RU"/>
        </w:rPr>
        <w:t>Pentru un singur lot.</w:t>
      </w:r>
    </w:p>
    <w:p w14:paraId="364F6F2D" w14:textId="5F42DADD" w:rsidR="002425D2" w:rsidRPr="00644385" w:rsidRDefault="00BE362C" w:rsidP="002425D2">
      <w:pPr>
        <w:numPr>
          <w:ilvl w:val="0"/>
          <w:numId w:val="3"/>
        </w:numPr>
        <w:shd w:val="clear" w:color="auto" w:fill="FFFFFF" w:themeFill="background1"/>
        <w:tabs>
          <w:tab w:val="left" w:pos="0"/>
          <w:tab w:val="left" w:pos="284"/>
          <w:tab w:val="left" w:pos="426"/>
        </w:tabs>
        <w:spacing w:before="120"/>
        <w:ind w:hanging="502"/>
        <w:jc w:val="both"/>
        <w:rPr>
          <w:b/>
          <w:noProof w:val="0"/>
          <w:color w:val="000000" w:themeColor="text1"/>
          <w:lang w:eastAsia="ru-RU"/>
        </w:rPr>
      </w:pPr>
      <w:r w:rsidRPr="000A296F">
        <w:rPr>
          <w:noProof w:val="0"/>
          <w:color w:val="000000" w:themeColor="text1"/>
          <w:lang w:eastAsia="ru-RU"/>
        </w:rPr>
        <w:t>T</w:t>
      </w:r>
      <w:r w:rsidR="00093AE5" w:rsidRPr="000A296F">
        <w:rPr>
          <w:noProof w:val="0"/>
          <w:color w:val="000000" w:themeColor="text1"/>
          <w:lang w:eastAsia="ru-RU"/>
        </w:rPr>
        <w:t xml:space="preserve">ermenii și condițiile de </w:t>
      </w:r>
      <w:r w:rsidR="001438A2" w:rsidRPr="000A296F">
        <w:rPr>
          <w:noProof w:val="0"/>
          <w:color w:val="000000" w:themeColor="text1"/>
          <w:lang w:eastAsia="ru-RU"/>
        </w:rPr>
        <w:t xml:space="preserve">prestare/executare </w:t>
      </w:r>
      <w:r w:rsidRPr="000A296F">
        <w:rPr>
          <w:noProof w:val="0"/>
          <w:color w:val="000000" w:themeColor="text1"/>
          <w:lang w:eastAsia="ru-RU"/>
        </w:rPr>
        <w:t xml:space="preserve">solicitați: </w:t>
      </w:r>
      <w:r w:rsidR="006078EC" w:rsidRPr="00644385">
        <w:rPr>
          <w:b/>
          <w:noProof w:val="0"/>
          <w:color w:val="000000" w:themeColor="text1"/>
          <w:lang w:eastAsia="ru-RU"/>
        </w:rPr>
        <w:t>durata de elaborare a proiectului 60 zile calendaristice.</w:t>
      </w:r>
    </w:p>
    <w:p w14:paraId="6CE0A203" w14:textId="6FFB9755" w:rsidR="00BE362C" w:rsidRPr="002425D2" w:rsidRDefault="00BE362C" w:rsidP="002425D2">
      <w:pPr>
        <w:numPr>
          <w:ilvl w:val="0"/>
          <w:numId w:val="3"/>
        </w:numPr>
        <w:shd w:val="clear" w:color="auto" w:fill="FFFFFF" w:themeFill="background1"/>
        <w:tabs>
          <w:tab w:val="left" w:pos="0"/>
          <w:tab w:val="left" w:pos="284"/>
          <w:tab w:val="left" w:pos="426"/>
        </w:tabs>
        <w:spacing w:before="120"/>
        <w:ind w:hanging="502"/>
        <w:jc w:val="both"/>
        <w:rPr>
          <w:noProof w:val="0"/>
          <w:color w:val="000000" w:themeColor="text1"/>
          <w:lang w:eastAsia="ru-RU"/>
        </w:rPr>
      </w:pPr>
      <w:r w:rsidRPr="002425D2">
        <w:rPr>
          <w:noProof w:val="0"/>
          <w:color w:val="000000" w:themeColor="text1"/>
          <w:lang w:eastAsia="ru-RU"/>
        </w:rPr>
        <w:t>Termenul de valabilitate a contractului</w:t>
      </w:r>
      <w:r w:rsidR="001A1A16" w:rsidRPr="002425D2">
        <w:rPr>
          <w:noProof w:val="0"/>
          <w:color w:val="000000" w:themeColor="text1"/>
          <w:lang w:eastAsia="ru-RU"/>
        </w:rPr>
        <w:t>:</w:t>
      </w:r>
      <w:r w:rsidR="00E92E63" w:rsidRPr="002425D2">
        <w:rPr>
          <w:noProof w:val="0"/>
          <w:color w:val="000000" w:themeColor="text1"/>
          <w:lang w:eastAsia="ru-RU"/>
        </w:rPr>
        <w:t xml:space="preserve"> </w:t>
      </w:r>
      <w:r w:rsidR="00644385">
        <w:rPr>
          <w:noProof w:val="0"/>
          <w:color w:val="000000" w:themeColor="text1"/>
          <w:lang w:eastAsia="ru-RU"/>
        </w:rPr>
        <w:t>31.12.2026.</w:t>
      </w:r>
    </w:p>
    <w:p w14:paraId="00B44342" w14:textId="5CE4D79C" w:rsidR="00BE362C" w:rsidRPr="009015DE" w:rsidRDefault="00BE362C" w:rsidP="000A296F">
      <w:pPr>
        <w:numPr>
          <w:ilvl w:val="0"/>
          <w:numId w:val="3"/>
        </w:numPr>
        <w:tabs>
          <w:tab w:val="right" w:pos="426"/>
        </w:tabs>
        <w:spacing w:before="120"/>
        <w:ind w:left="142" w:hanging="142"/>
        <w:jc w:val="both"/>
        <w:rPr>
          <w:noProof w:val="0"/>
          <w:lang w:eastAsia="ru-RU"/>
        </w:rPr>
      </w:pPr>
      <w:r w:rsidRPr="009015DE">
        <w:rPr>
          <w:noProof w:val="0"/>
          <w:lang w:eastAsia="ru-RU"/>
        </w:rPr>
        <w:t xml:space="preserve">Contract de achiziție rezervat atelierelor protejate sau că acesta poate fi executat numai în cadrul unor programe de </w:t>
      </w:r>
      <w:r w:rsidR="00E92E63" w:rsidRPr="009015DE">
        <w:rPr>
          <w:noProof w:val="0"/>
          <w:lang w:eastAsia="ru-RU"/>
        </w:rPr>
        <w:t>angajare protejată (după caz): nu se aplică</w:t>
      </w:r>
      <w:r w:rsidR="0058303E">
        <w:rPr>
          <w:noProof w:val="0"/>
          <w:lang w:eastAsia="ru-RU"/>
        </w:rPr>
        <w:t>.</w:t>
      </w:r>
    </w:p>
    <w:p w14:paraId="233AD04A" w14:textId="7599DB48" w:rsidR="00BE362C" w:rsidRPr="009015DE" w:rsidRDefault="00BE362C" w:rsidP="009015DE">
      <w:pPr>
        <w:numPr>
          <w:ilvl w:val="0"/>
          <w:numId w:val="3"/>
        </w:numPr>
        <w:shd w:val="clear" w:color="auto" w:fill="FFFFFF" w:themeFill="background1"/>
        <w:tabs>
          <w:tab w:val="right" w:pos="426"/>
        </w:tabs>
        <w:spacing w:before="120"/>
        <w:ind w:left="360"/>
        <w:jc w:val="both"/>
        <w:rPr>
          <w:noProof w:val="0"/>
          <w:sz w:val="20"/>
          <w:lang w:eastAsia="ru-RU"/>
        </w:rPr>
      </w:pPr>
      <w:r w:rsidRPr="009015DE">
        <w:rPr>
          <w:noProof w:val="0"/>
          <w:lang w:eastAsia="ru-RU"/>
        </w:rPr>
        <w:t xml:space="preserve">Prestarea serviciului este rezervată unei anumite profesii în temeiul unor </w:t>
      </w:r>
      <w:r w:rsidR="00A57290" w:rsidRPr="009015DE">
        <w:rPr>
          <w:noProof w:val="0"/>
          <w:lang w:eastAsia="ru-RU"/>
        </w:rPr>
        <w:t>legi</w:t>
      </w:r>
      <w:r w:rsidR="00E92E63" w:rsidRPr="009015DE">
        <w:rPr>
          <w:noProof w:val="0"/>
          <w:lang w:eastAsia="ru-RU"/>
        </w:rPr>
        <w:t xml:space="preserve"> </w:t>
      </w:r>
      <w:r w:rsidRPr="009015DE">
        <w:rPr>
          <w:noProof w:val="0"/>
          <w:lang w:eastAsia="ru-RU"/>
        </w:rPr>
        <w:t xml:space="preserve">sau al unor acte administrative (după caz): </w:t>
      </w:r>
      <w:r w:rsidR="00E92E63" w:rsidRPr="009015DE">
        <w:rPr>
          <w:noProof w:val="0"/>
          <w:lang w:eastAsia="ru-RU"/>
        </w:rPr>
        <w:t>-</w:t>
      </w:r>
    </w:p>
    <w:p w14:paraId="637FE35E" w14:textId="5BECF9FB" w:rsidR="001438A2" w:rsidRPr="000B2B0B" w:rsidRDefault="00BE362C" w:rsidP="000B2B0B">
      <w:pPr>
        <w:numPr>
          <w:ilvl w:val="0"/>
          <w:numId w:val="3"/>
        </w:numPr>
        <w:shd w:val="clear" w:color="auto" w:fill="FFFFFF" w:themeFill="background1"/>
        <w:tabs>
          <w:tab w:val="right" w:pos="426"/>
        </w:tabs>
        <w:spacing w:before="120"/>
        <w:ind w:left="360"/>
        <w:jc w:val="both"/>
        <w:rPr>
          <w:noProof w:val="0"/>
          <w:lang w:eastAsia="ru-RU"/>
        </w:rPr>
      </w:pPr>
      <w:r w:rsidRPr="009015DE">
        <w:rPr>
          <w:noProof w:val="0"/>
          <w:lang w:eastAsia="ru-RU"/>
        </w:rPr>
        <w:t>Scurta descriere a criteriilor privind eligibilitatea operatorilor economici care pot determina eliminarea acestora și a criteriilor de selecție</w:t>
      </w:r>
      <w:r w:rsidR="00292856" w:rsidRPr="009015DE">
        <w:rPr>
          <w:noProof w:val="0"/>
          <w:lang w:eastAsia="ru-RU"/>
        </w:rPr>
        <w:t>/</w:t>
      </w:r>
      <w:r w:rsidR="00602562" w:rsidRPr="009015DE">
        <w:rPr>
          <w:noProof w:val="0"/>
          <w:lang w:eastAsia="ru-RU"/>
        </w:rPr>
        <w:t xml:space="preserve">de </w:t>
      </w:r>
      <w:r w:rsidR="00292856" w:rsidRPr="009015DE">
        <w:rPr>
          <w:noProof w:val="0"/>
          <w:lang w:eastAsia="ru-RU"/>
        </w:rPr>
        <w:t>preselecție</w:t>
      </w:r>
      <w:r w:rsidRPr="009015DE">
        <w:rPr>
          <w:noProof w:val="0"/>
          <w:lang w:eastAsia="ru-RU"/>
        </w:rPr>
        <w:t>; nivelul minim (nivelurile minime) al (ale) cerințelor eventual impuse; se menționează</w:t>
      </w:r>
      <w:r w:rsidR="009015DE">
        <w:rPr>
          <w:noProof w:val="0"/>
          <w:lang w:eastAsia="ru-RU"/>
        </w:rPr>
        <w:t xml:space="preserve"> </w:t>
      </w:r>
      <w:r w:rsidRPr="009015DE">
        <w:rPr>
          <w:noProof w:val="0"/>
          <w:lang w:eastAsia="ru-RU"/>
        </w:rPr>
        <w:t xml:space="preserve">informațiile </w:t>
      </w:r>
      <w:r w:rsidR="009015DE">
        <w:rPr>
          <w:noProof w:val="0"/>
          <w:lang w:eastAsia="ru-RU"/>
        </w:rPr>
        <w:t xml:space="preserve">solicitate (DUAE, </w:t>
      </w:r>
      <w:r w:rsidRPr="009015DE">
        <w:rPr>
          <w:noProof w:val="0"/>
          <w:lang w:eastAsia="ru-RU"/>
        </w:rPr>
        <w:t xml:space="preserve">documentație): </w:t>
      </w:r>
    </w:p>
    <w:p w14:paraId="79CA5DDD" w14:textId="77777777" w:rsidR="001438A2" w:rsidRDefault="001438A2" w:rsidP="001438A2">
      <w:pPr>
        <w:shd w:val="clear" w:color="auto" w:fill="FFFFFF" w:themeFill="background1"/>
        <w:tabs>
          <w:tab w:val="right" w:pos="426"/>
        </w:tabs>
        <w:spacing w:before="120"/>
        <w:ind w:left="360"/>
        <w:rPr>
          <w:b/>
          <w:noProof w:val="0"/>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
        <w:gridCol w:w="2962"/>
        <w:gridCol w:w="4678"/>
        <w:gridCol w:w="1985"/>
      </w:tblGrid>
      <w:tr w:rsidR="00F75AEB" w:rsidRPr="00232522" w14:paraId="5664A1FC" w14:textId="77777777" w:rsidTr="00F75AEB">
        <w:trPr>
          <w:trHeight w:val="939"/>
        </w:trPr>
        <w:tc>
          <w:tcPr>
            <w:tcW w:w="866" w:type="dxa"/>
            <w:gridSpan w:val="2"/>
            <w:shd w:val="clear" w:color="auto" w:fill="D9D9D9"/>
            <w:vAlign w:val="center"/>
          </w:tcPr>
          <w:p w14:paraId="394D130E" w14:textId="77777777" w:rsidR="00F75AEB" w:rsidRPr="00232522" w:rsidRDefault="00F75AEB" w:rsidP="003A146F">
            <w:pPr>
              <w:tabs>
                <w:tab w:val="left" w:pos="612"/>
              </w:tabs>
              <w:spacing w:before="120" w:after="120"/>
              <w:rPr>
                <w:b/>
                <w:iCs/>
              </w:rPr>
            </w:pPr>
            <w:r w:rsidRPr="00232522">
              <w:rPr>
                <w:b/>
                <w:iCs/>
              </w:rPr>
              <w:t>Nr. d/o</w:t>
            </w:r>
          </w:p>
        </w:tc>
        <w:tc>
          <w:tcPr>
            <w:tcW w:w="2962" w:type="dxa"/>
            <w:shd w:val="clear" w:color="auto" w:fill="D9D9D9"/>
            <w:vAlign w:val="center"/>
          </w:tcPr>
          <w:p w14:paraId="5CE0D8BA" w14:textId="77777777" w:rsidR="00F75AEB" w:rsidRPr="00232522" w:rsidRDefault="00F75AEB" w:rsidP="003A146F">
            <w:pPr>
              <w:tabs>
                <w:tab w:val="left" w:pos="612"/>
              </w:tabs>
              <w:spacing w:before="120" w:after="120"/>
              <w:jc w:val="center"/>
              <w:rPr>
                <w:b/>
                <w:iCs/>
              </w:rPr>
            </w:pPr>
            <w:r w:rsidRPr="00232522">
              <w:rPr>
                <w:b/>
                <w:iCs/>
              </w:rPr>
              <w:t>Descrierea criteriului/cerinței</w:t>
            </w:r>
          </w:p>
        </w:tc>
        <w:tc>
          <w:tcPr>
            <w:tcW w:w="4678" w:type="dxa"/>
            <w:shd w:val="clear" w:color="auto" w:fill="D9D9D9"/>
            <w:vAlign w:val="center"/>
          </w:tcPr>
          <w:p w14:paraId="38E72CD7" w14:textId="77777777" w:rsidR="00F75AEB" w:rsidRPr="00232522" w:rsidRDefault="00F75AEB" w:rsidP="003A146F">
            <w:pPr>
              <w:tabs>
                <w:tab w:val="left" w:pos="612"/>
              </w:tabs>
              <w:spacing w:before="120" w:after="120"/>
              <w:jc w:val="center"/>
              <w:rPr>
                <w:b/>
                <w:iCs/>
                <w:lang w:val="en-US"/>
              </w:rPr>
            </w:pPr>
            <w:r w:rsidRPr="00232522">
              <w:rPr>
                <w:b/>
                <w:iCs/>
                <w:lang w:val="en-US"/>
              </w:rPr>
              <w:t>Mod de demonstrare a îndeplinirii criteriului/cerinței:</w:t>
            </w:r>
          </w:p>
        </w:tc>
        <w:tc>
          <w:tcPr>
            <w:tcW w:w="1985" w:type="dxa"/>
            <w:shd w:val="clear" w:color="auto" w:fill="D9D9D9"/>
            <w:vAlign w:val="center"/>
          </w:tcPr>
          <w:p w14:paraId="17B002B5" w14:textId="77777777" w:rsidR="00F75AEB" w:rsidRPr="00232522" w:rsidRDefault="00F75AEB" w:rsidP="003A146F">
            <w:pPr>
              <w:tabs>
                <w:tab w:val="left" w:pos="612"/>
              </w:tabs>
              <w:spacing w:before="120" w:after="120"/>
              <w:jc w:val="center"/>
              <w:rPr>
                <w:b/>
                <w:iCs/>
              </w:rPr>
            </w:pPr>
            <w:r w:rsidRPr="00232522">
              <w:rPr>
                <w:b/>
                <w:iCs/>
              </w:rPr>
              <w:t>Nivelul minim/</w:t>
            </w:r>
            <w:r w:rsidRPr="00232522">
              <w:rPr>
                <w:b/>
                <w:iCs/>
              </w:rPr>
              <w:br/>
              <w:t>Obligativitatea</w:t>
            </w:r>
          </w:p>
        </w:tc>
      </w:tr>
      <w:tr w:rsidR="00F75AEB" w:rsidRPr="005016F5" w14:paraId="0B28F65C" w14:textId="77777777" w:rsidTr="00F75AEB">
        <w:tc>
          <w:tcPr>
            <w:tcW w:w="866" w:type="dxa"/>
            <w:gridSpan w:val="2"/>
            <w:shd w:val="clear" w:color="auto" w:fill="auto"/>
            <w:vAlign w:val="center"/>
          </w:tcPr>
          <w:p w14:paraId="66184E32" w14:textId="3644ABF0" w:rsidR="00F75AEB" w:rsidRPr="005016F5" w:rsidRDefault="006078EC" w:rsidP="003A146F">
            <w:pPr>
              <w:tabs>
                <w:tab w:val="left" w:pos="612"/>
              </w:tabs>
              <w:spacing w:before="120" w:after="120"/>
              <w:jc w:val="center"/>
              <w:rPr>
                <w:iCs/>
                <w:lang w:eastAsia="ru-RU"/>
              </w:rPr>
            </w:pPr>
            <w:r>
              <w:rPr>
                <w:iCs/>
                <w:lang w:eastAsia="ru-RU"/>
              </w:rPr>
              <w:t>1</w:t>
            </w:r>
          </w:p>
        </w:tc>
        <w:tc>
          <w:tcPr>
            <w:tcW w:w="2962" w:type="dxa"/>
            <w:shd w:val="clear" w:color="auto" w:fill="auto"/>
            <w:vAlign w:val="center"/>
          </w:tcPr>
          <w:p w14:paraId="4D7CC2AF" w14:textId="77777777" w:rsidR="00F75AEB" w:rsidRPr="005016F5" w:rsidRDefault="00F75AEB" w:rsidP="003A146F">
            <w:pPr>
              <w:shd w:val="clear" w:color="auto" w:fill="FFFFFF"/>
              <w:tabs>
                <w:tab w:val="left" w:pos="612"/>
              </w:tabs>
              <w:spacing w:before="120" w:after="120"/>
              <w:rPr>
                <w:iCs/>
                <w:lang w:val="en-US" w:eastAsia="ru-RU"/>
              </w:rPr>
            </w:pPr>
            <w:r w:rsidRPr="005016F5">
              <w:rPr>
                <w:lang w:val="en-US" w:eastAsia="ru-RU"/>
              </w:rPr>
              <w:t xml:space="preserve">Garanţia pentru ofertă – în valoare de 1% din suma </w:t>
            </w:r>
            <w:r w:rsidRPr="005016F5">
              <w:rPr>
                <w:lang w:val="en-US" w:eastAsia="ru-RU"/>
              </w:rPr>
              <w:lastRenderedPageBreak/>
              <w:t xml:space="preserve">ofertei fără TVA </w:t>
            </w:r>
          </w:p>
        </w:tc>
        <w:tc>
          <w:tcPr>
            <w:tcW w:w="4678" w:type="dxa"/>
            <w:shd w:val="clear" w:color="auto" w:fill="auto"/>
            <w:vAlign w:val="center"/>
          </w:tcPr>
          <w:p w14:paraId="46458A57" w14:textId="33EE35DD" w:rsidR="00F75AEB" w:rsidRPr="005016F5" w:rsidRDefault="00F75AEB" w:rsidP="003A146F">
            <w:pPr>
              <w:rPr>
                <w:i/>
                <w:color w:val="000000"/>
                <w:lang w:val="en-US" w:eastAsia="ru-RU"/>
              </w:rPr>
            </w:pPr>
            <w:r w:rsidRPr="005016F5">
              <w:rPr>
                <w:color w:val="000000"/>
                <w:lang w:val="en-US" w:eastAsia="ru-RU"/>
              </w:rPr>
              <w:lastRenderedPageBreak/>
              <w:t xml:space="preserve">Garanţia pentru ofertă prin transfer la contul autorităţii contractante sau garanție prin </w:t>
            </w:r>
            <w:r w:rsidRPr="005016F5">
              <w:rPr>
                <w:color w:val="000000"/>
                <w:lang w:val="en-US" w:eastAsia="ru-RU"/>
              </w:rPr>
              <w:lastRenderedPageBreak/>
              <w:t xml:space="preserve">scrisoare bancară (conform anexei nr. 9 din Documentația de atribuire) </w:t>
            </w:r>
            <w:r w:rsidRPr="005016F5">
              <w:rPr>
                <w:i/>
                <w:color w:val="000000"/>
                <w:lang w:val="en-US" w:eastAsia="ru-RU"/>
              </w:rPr>
              <w:t>– confirmate prin aplicare semnăturii electronic</w:t>
            </w:r>
            <w:r w:rsidR="00A53BBD">
              <w:rPr>
                <w:i/>
                <w:color w:val="000000"/>
                <w:lang w:val="en-US" w:eastAsia="ru-RU"/>
              </w:rPr>
              <w:t>e pentru platforma achiziții.md.</w:t>
            </w:r>
          </w:p>
          <w:p w14:paraId="77C2552F" w14:textId="77777777" w:rsidR="00F75AEB" w:rsidRDefault="00F75AEB" w:rsidP="00F75AEB">
            <w:pPr>
              <w:shd w:val="clear" w:color="auto" w:fill="FFFFFF"/>
              <w:tabs>
                <w:tab w:val="left" w:pos="612"/>
              </w:tabs>
              <w:rPr>
                <w:color w:val="000000"/>
                <w:u w:val="single"/>
                <w:lang w:val="en-US" w:eastAsia="ru-RU"/>
              </w:rPr>
            </w:pPr>
            <w:r w:rsidRPr="005016F5">
              <w:rPr>
                <w:color w:val="000000"/>
                <w:u w:val="single"/>
                <w:lang w:val="en-US" w:eastAsia="ru-RU"/>
              </w:rPr>
              <w:t>*Notă: În cazul în care se va depune scrisoare de garanție bancară atunci în termen de maxim 2 zile de la data deschiderii se va prezenta original</w:t>
            </w:r>
            <w:r>
              <w:rPr>
                <w:color w:val="000000"/>
                <w:u w:val="single"/>
                <w:lang w:val="en-US" w:eastAsia="ru-RU"/>
              </w:rPr>
              <w:t>ul scrisorii la sediul IMSP SC de Recuperare și Îngrijiri Cronice.</w:t>
            </w:r>
          </w:p>
          <w:p w14:paraId="74D9127B" w14:textId="1B7075E6" w:rsidR="004854F5" w:rsidRPr="005016F5" w:rsidRDefault="004854F5" w:rsidP="00F75AEB">
            <w:pPr>
              <w:shd w:val="clear" w:color="auto" w:fill="FFFFFF"/>
              <w:tabs>
                <w:tab w:val="left" w:pos="612"/>
              </w:tabs>
              <w:rPr>
                <w:b/>
                <w:u w:val="single"/>
                <w:lang w:val="en-US" w:eastAsia="ru-RU"/>
              </w:rPr>
            </w:pPr>
            <w:r>
              <w:rPr>
                <w:color w:val="000000"/>
                <w:u w:val="single"/>
                <w:lang w:val="en-US" w:eastAsia="ru-RU"/>
              </w:rPr>
              <w:t xml:space="preserve">**Rechizitele se regăsesc la </w:t>
            </w:r>
            <w:r w:rsidRPr="004854F5">
              <w:rPr>
                <w:b/>
                <w:color w:val="000000"/>
                <w:u w:val="single"/>
                <w:lang w:val="en-US" w:eastAsia="ru-RU"/>
              </w:rPr>
              <w:t>punctul 39</w:t>
            </w:r>
            <w:r>
              <w:rPr>
                <w:color w:val="000000"/>
                <w:u w:val="single"/>
                <w:lang w:val="en-US" w:eastAsia="ru-RU"/>
              </w:rPr>
              <w:t xml:space="preserve"> al prezentului anunț</w:t>
            </w:r>
          </w:p>
        </w:tc>
        <w:tc>
          <w:tcPr>
            <w:tcW w:w="1985" w:type="dxa"/>
            <w:shd w:val="clear" w:color="auto" w:fill="auto"/>
            <w:vAlign w:val="center"/>
          </w:tcPr>
          <w:p w14:paraId="46A6E195" w14:textId="77777777" w:rsidR="00F75AEB" w:rsidRPr="005016F5" w:rsidRDefault="00F75AEB" w:rsidP="003A146F">
            <w:pPr>
              <w:tabs>
                <w:tab w:val="left" w:pos="612"/>
              </w:tabs>
              <w:spacing w:before="120" w:after="120"/>
              <w:jc w:val="center"/>
              <w:rPr>
                <w:iCs/>
                <w:lang w:eastAsia="ru-RU"/>
              </w:rPr>
            </w:pPr>
            <w:r w:rsidRPr="005016F5">
              <w:rPr>
                <w:iCs/>
                <w:lang w:eastAsia="ru-RU"/>
              </w:rPr>
              <w:lastRenderedPageBreak/>
              <w:t>Obligatoriu</w:t>
            </w:r>
          </w:p>
        </w:tc>
      </w:tr>
      <w:tr w:rsidR="00F75AEB" w:rsidRPr="005016F5" w14:paraId="6B23F96B" w14:textId="77777777" w:rsidTr="00F75AEB">
        <w:tc>
          <w:tcPr>
            <w:tcW w:w="866" w:type="dxa"/>
            <w:gridSpan w:val="2"/>
            <w:shd w:val="clear" w:color="auto" w:fill="auto"/>
            <w:vAlign w:val="center"/>
          </w:tcPr>
          <w:p w14:paraId="48E591F1" w14:textId="1DF06E9B" w:rsidR="00F75AEB" w:rsidRPr="005016F5" w:rsidRDefault="006078EC" w:rsidP="003A146F">
            <w:pPr>
              <w:tabs>
                <w:tab w:val="left" w:pos="612"/>
              </w:tabs>
              <w:spacing w:before="120" w:after="120"/>
              <w:jc w:val="center"/>
              <w:rPr>
                <w:iCs/>
                <w:lang w:eastAsia="ru-RU"/>
              </w:rPr>
            </w:pPr>
            <w:r>
              <w:rPr>
                <w:iCs/>
                <w:lang w:eastAsia="ru-RU"/>
              </w:rPr>
              <w:t>2</w:t>
            </w:r>
          </w:p>
        </w:tc>
        <w:tc>
          <w:tcPr>
            <w:tcW w:w="2962" w:type="dxa"/>
            <w:shd w:val="clear" w:color="auto" w:fill="auto"/>
            <w:vAlign w:val="center"/>
          </w:tcPr>
          <w:p w14:paraId="2A1CA810" w14:textId="77777777" w:rsidR="00F75AEB" w:rsidRPr="005016F5" w:rsidRDefault="00F75AEB" w:rsidP="003A146F">
            <w:pPr>
              <w:shd w:val="clear" w:color="auto" w:fill="FFFFFF"/>
              <w:tabs>
                <w:tab w:val="left" w:pos="612"/>
              </w:tabs>
              <w:rPr>
                <w:lang w:val="en-US" w:eastAsia="ru-RU"/>
              </w:rPr>
            </w:pPr>
            <w:r w:rsidRPr="005016F5">
              <w:rPr>
                <w:lang w:val="en-US" w:eastAsia="ru-RU"/>
              </w:rPr>
              <w:t>Cerere de participare</w:t>
            </w:r>
          </w:p>
          <w:p w14:paraId="28683BAA" w14:textId="77777777" w:rsidR="00F75AEB" w:rsidRPr="005016F5" w:rsidRDefault="00F75AEB" w:rsidP="003A146F">
            <w:pPr>
              <w:rPr>
                <w:color w:val="000000"/>
                <w:lang w:val="en-US" w:eastAsia="ru-RU"/>
              </w:rPr>
            </w:pPr>
            <w:r w:rsidRPr="005016F5">
              <w:rPr>
                <w:lang w:val="en-US" w:eastAsia="ru-RU"/>
              </w:rPr>
              <w:t>(Anexa nr. 7)</w:t>
            </w:r>
          </w:p>
        </w:tc>
        <w:tc>
          <w:tcPr>
            <w:tcW w:w="4678" w:type="dxa"/>
            <w:shd w:val="clear" w:color="auto" w:fill="auto"/>
            <w:vAlign w:val="center"/>
          </w:tcPr>
          <w:p w14:paraId="41C5B808" w14:textId="499BCBCA" w:rsidR="00F75AEB" w:rsidRPr="005016F5" w:rsidRDefault="00F75AEB" w:rsidP="003A146F">
            <w:pPr>
              <w:rPr>
                <w:lang w:val="en-US" w:eastAsia="ru-RU"/>
              </w:rPr>
            </w:pPr>
            <w:r w:rsidRPr="005016F5">
              <w:rPr>
                <w:lang w:val="en-US" w:eastAsia="ru-RU"/>
              </w:rPr>
              <w:t>Original, conform Anexei nr. 7, confirmată prin a</w:t>
            </w:r>
            <w:r w:rsidR="00263800">
              <w:rPr>
                <w:lang w:val="en-US" w:eastAsia="ru-RU"/>
              </w:rPr>
              <w:t>plicarea semnăturii electronice.</w:t>
            </w:r>
          </w:p>
        </w:tc>
        <w:tc>
          <w:tcPr>
            <w:tcW w:w="1985" w:type="dxa"/>
            <w:shd w:val="clear" w:color="auto" w:fill="auto"/>
            <w:vAlign w:val="center"/>
          </w:tcPr>
          <w:p w14:paraId="5931EB7D"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71428485" w14:textId="77777777" w:rsidTr="00F75AEB">
        <w:tc>
          <w:tcPr>
            <w:tcW w:w="866" w:type="dxa"/>
            <w:gridSpan w:val="2"/>
            <w:shd w:val="clear" w:color="auto" w:fill="auto"/>
            <w:vAlign w:val="center"/>
          </w:tcPr>
          <w:p w14:paraId="5E2463FF" w14:textId="632B7320" w:rsidR="00F75AEB" w:rsidRPr="005016F5" w:rsidRDefault="006078EC" w:rsidP="003A146F">
            <w:pPr>
              <w:tabs>
                <w:tab w:val="left" w:pos="612"/>
              </w:tabs>
              <w:spacing w:before="120" w:after="120"/>
              <w:jc w:val="center"/>
              <w:rPr>
                <w:iCs/>
                <w:lang w:eastAsia="ru-RU"/>
              </w:rPr>
            </w:pPr>
            <w:r>
              <w:rPr>
                <w:iCs/>
                <w:lang w:eastAsia="ru-RU"/>
              </w:rPr>
              <w:t>3</w:t>
            </w:r>
          </w:p>
        </w:tc>
        <w:tc>
          <w:tcPr>
            <w:tcW w:w="2962" w:type="dxa"/>
            <w:shd w:val="clear" w:color="auto" w:fill="auto"/>
            <w:vAlign w:val="center"/>
          </w:tcPr>
          <w:p w14:paraId="351D1DA8" w14:textId="77777777" w:rsidR="00F75AEB" w:rsidRPr="005016F5" w:rsidRDefault="00F75AEB" w:rsidP="003A146F">
            <w:pPr>
              <w:keepNext/>
              <w:keepLines/>
              <w:tabs>
                <w:tab w:val="left" w:pos="567"/>
              </w:tabs>
              <w:outlineLvl w:val="1"/>
              <w:rPr>
                <w:bCs/>
                <w:color w:val="000000"/>
                <w:lang w:val="en-US"/>
              </w:rPr>
            </w:pPr>
            <w:r w:rsidRPr="005016F5">
              <w:rPr>
                <w:bCs/>
                <w:color w:val="000000"/>
                <w:lang w:val="en-US"/>
              </w:rPr>
              <w:t xml:space="preserve">Declarație privind valabilitatea ofertei – </w:t>
            </w:r>
          </w:p>
          <w:p w14:paraId="39077EB6" w14:textId="77777777" w:rsidR="00F75AEB" w:rsidRPr="005016F5" w:rsidRDefault="00F75AEB" w:rsidP="003A146F">
            <w:pPr>
              <w:rPr>
                <w:color w:val="000000"/>
                <w:lang w:val="en-US" w:eastAsia="ru-RU"/>
              </w:rPr>
            </w:pPr>
            <w:r w:rsidRPr="005016F5">
              <w:rPr>
                <w:color w:val="000000"/>
                <w:lang w:val="en-US" w:eastAsia="ru-RU"/>
              </w:rPr>
              <w:t>60 zile (Anexa nr. 8)</w:t>
            </w:r>
          </w:p>
        </w:tc>
        <w:tc>
          <w:tcPr>
            <w:tcW w:w="4678" w:type="dxa"/>
            <w:shd w:val="clear" w:color="auto" w:fill="auto"/>
            <w:vAlign w:val="center"/>
          </w:tcPr>
          <w:p w14:paraId="6F94ED4C" w14:textId="27A8411B" w:rsidR="00F75AEB" w:rsidRPr="005016F5" w:rsidRDefault="00F75AEB" w:rsidP="003A146F">
            <w:pPr>
              <w:rPr>
                <w:lang w:val="en-US" w:eastAsia="ru-RU"/>
              </w:rPr>
            </w:pPr>
            <w:r w:rsidRPr="005016F5">
              <w:rPr>
                <w:color w:val="000000"/>
                <w:lang w:val="en-US" w:eastAsia="ru-RU"/>
              </w:rPr>
              <w:t>Original, conform Anexei nr. 8, confirmată prin aplicarea semnăturii electronic</w:t>
            </w:r>
            <w:r w:rsidR="00263800">
              <w:rPr>
                <w:color w:val="000000"/>
                <w:lang w:val="en-US" w:eastAsia="ru-RU"/>
              </w:rPr>
              <w:t>e.</w:t>
            </w:r>
          </w:p>
        </w:tc>
        <w:tc>
          <w:tcPr>
            <w:tcW w:w="1985" w:type="dxa"/>
            <w:shd w:val="clear" w:color="auto" w:fill="auto"/>
            <w:vAlign w:val="center"/>
          </w:tcPr>
          <w:p w14:paraId="3F606D01"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4725CF" w14:paraId="24029B56" w14:textId="77777777" w:rsidTr="00F75AEB">
        <w:tc>
          <w:tcPr>
            <w:tcW w:w="866" w:type="dxa"/>
            <w:gridSpan w:val="2"/>
            <w:shd w:val="clear" w:color="auto" w:fill="auto"/>
            <w:vAlign w:val="center"/>
          </w:tcPr>
          <w:p w14:paraId="1B499E1C" w14:textId="524286C4" w:rsidR="00F75AEB" w:rsidRPr="004725CF" w:rsidRDefault="006078EC" w:rsidP="003A146F">
            <w:pPr>
              <w:tabs>
                <w:tab w:val="left" w:pos="612"/>
              </w:tabs>
              <w:spacing w:before="120" w:after="120"/>
              <w:jc w:val="center"/>
              <w:rPr>
                <w:iCs/>
                <w:lang w:val="ro-MD" w:eastAsia="ru-RU"/>
              </w:rPr>
            </w:pPr>
            <w:r>
              <w:rPr>
                <w:iCs/>
                <w:lang w:val="ro-MD" w:eastAsia="ru-RU"/>
              </w:rPr>
              <w:t>4</w:t>
            </w:r>
          </w:p>
        </w:tc>
        <w:tc>
          <w:tcPr>
            <w:tcW w:w="2962" w:type="dxa"/>
            <w:shd w:val="clear" w:color="auto" w:fill="auto"/>
            <w:vAlign w:val="center"/>
          </w:tcPr>
          <w:p w14:paraId="72435396" w14:textId="489A8497" w:rsidR="00F75AEB" w:rsidRPr="004725CF" w:rsidRDefault="00F75AEB" w:rsidP="003A146F">
            <w:pPr>
              <w:keepNext/>
              <w:keepLines/>
              <w:tabs>
                <w:tab w:val="left" w:pos="567"/>
              </w:tabs>
              <w:outlineLvl w:val="1"/>
              <w:rPr>
                <w:bCs/>
                <w:color w:val="000000"/>
                <w:lang w:val="en-US"/>
              </w:rPr>
            </w:pPr>
            <w:r w:rsidRPr="004725CF">
              <w:rPr>
                <w:lang w:val="en-US"/>
              </w:rPr>
              <w:t>Lipsa restanțelor</w:t>
            </w:r>
            <w:r w:rsidR="00186520">
              <w:rPr>
                <w:lang w:val="en-US"/>
              </w:rPr>
              <w:t xml:space="preserve"> față de bugetul public național</w:t>
            </w:r>
          </w:p>
        </w:tc>
        <w:tc>
          <w:tcPr>
            <w:tcW w:w="4678" w:type="dxa"/>
            <w:shd w:val="clear" w:color="auto" w:fill="auto"/>
            <w:vAlign w:val="center"/>
          </w:tcPr>
          <w:p w14:paraId="1BEAA345" w14:textId="04946DB2" w:rsidR="00F75AEB" w:rsidRPr="004725CF" w:rsidRDefault="00F75AEB" w:rsidP="003A146F">
            <w:pPr>
              <w:rPr>
                <w:lang w:val="en-US" w:eastAsia="ru-RU"/>
              </w:rPr>
            </w:pPr>
            <w:r>
              <w:rPr>
                <w:lang w:val="en-US"/>
              </w:rPr>
              <w:t>Î</w:t>
            </w:r>
            <w:r w:rsidRPr="004725CF">
              <w:rPr>
                <w:lang w:val="en-US"/>
              </w:rPr>
              <w:t xml:space="preserve">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w:t>
            </w:r>
            <w:r w:rsidR="00C92423">
              <w:rPr>
                <w:lang w:val="en-US"/>
              </w:rPr>
              <w:t>față de bugetul public național.</w:t>
            </w:r>
          </w:p>
        </w:tc>
        <w:tc>
          <w:tcPr>
            <w:tcW w:w="1985" w:type="dxa"/>
            <w:shd w:val="clear" w:color="auto" w:fill="auto"/>
            <w:vAlign w:val="center"/>
          </w:tcPr>
          <w:p w14:paraId="138658A0" w14:textId="77777777" w:rsidR="00F75AEB" w:rsidRPr="004725CF" w:rsidRDefault="00F75AEB" w:rsidP="003A146F">
            <w:pPr>
              <w:jc w:val="center"/>
              <w:rPr>
                <w:iCs/>
                <w:lang w:val="en-US" w:eastAsia="ru-RU"/>
              </w:rPr>
            </w:pPr>
            <w:r w:rsidRPr="004725CF">
              <w:rPr>
                <w:iCs/>
                <w:lang w:eastAsia="ru-RU"/>
              </w:rPr>
              <w:t>Obligatoriu</w:t>
            </w:r>
          </w:p>
        </w:tc>
      </w:tr>
      <w:tr w:rsidR="00F75AEB" w:rsidRPr="004725CF" w14:paraId="0F5E8E65" w14:textId="77777777" w:rsidTr="00F75AEB">
        <w:tc>
          <w:tcPr>
            <w:tcW w:w="866" w:type="dxa"/>
            <w:gridSpan w:val="2"/>
            <w:shd w:val="clear" w:color="auto" w:fill="auto"/>
            <w:vAlign w:val="center"/>
          </w:tcPr>
          <w:p w14:paraId="130E0856" w14:textId="6B3B0035" w:rsidR="00F75AEB" w:rsidRPr="004725CF" w:rsidRDefault="006078EC" w:rsidP="003A146F">
            <w:pPr>
              <w:tabs>
                <w:tab w:val="left" w:pos="612"/>
              </w:tabs>
              <w:spacing w:before="120" w:after="120"/>
              <w:jc w:val="center"/>
              <w:rPr>
                <w:iCs/>
                <w:lang w:val="ro-MD" w:eastAsia="ru-RU"/>
              </w:rPr>
            </w:pPr>
            <w:r>
              <w:rPr>
                <w:iCs/>
                <w:lang w:val="ro-MD" w:eastAsia="ru-RU"/>
              </w:rPr>
              <w:t>5</w:t>
            </w:r>
          </w:p>
        </w:tc>
        <w:tc>
          <w:tcPr>
            <w:tcW w:w="2962" w:type="dxa"/>
            <w:shd w:val="clear" w:color="auto" w:fill="auto"/>
            <w:vAlign w:val="center"/>
          </w:tcPr>
          <w:p w14:paraId="1C6299C5" w14:textId="2DA1A3B3" w:rsidR="00F75AEB" w:rsidRPr="004725CF" w:rsidRDefault="00BB28C7" w:rsidP="003A146F">
            <w:pPr>
              <w:keepNext/>
              <w:keepLines/>
              <w:tabs>
                <w:tab w:val="left" w:pos="567"/>
              </w:tabs>
              <w:outlineLvl w:val="1"/>
              <w:rPr>
                <w:lang w:val="en-US"/>
              </w:rPr>
            </w:pPr>
            <w:r>
              <w:t>Situația financiară</w:t>
            </w:r>
          </w:p>
        </w:tc>
        <w:tc>
          <w:tcPr>
            <w:tcW w:w="4678" w:type="dxa"/>
            <w:shd w:val="clear" w:color="auto" w:fill="auto"/>
            <w:vAlign w:val="center"/>
          </w:tcPr>
          <w:p w14:paraId="2AB44A20" w14:textId="77777777" w:rsidR="00D25AE5" w:rsidRDefault="00D25AE5" w:rsidP="003A146F">
            <w:pPr>
              <w:rPr>
                <w:lang w:val="en-US"/>
              </w:rPr>
            </w:pPr>
          </w:p>
          <w:p w14:paraId="0DB1DBD5" w14:textId="4AC65EE6" w:rsidR="00F75AEB" w:rsidRPr="004725CF" w:rsidRDefault="00F75AEB" w:rsidP="003A146F">
            <w:pPr>
              <w:rPr>
                <w:lang w:val="en-US"/>
              </w:rPr>
            </w:pPr>
            <w:r>
              <w:rPr>
                <w:lang w:val="en-US"/>
              </w:rPr>
              <w:t>R</w:t>
            </w:r>
            <w:r w:rsidRPr="004725CF">
              <w:rPr>
                <w:lang w:val="en-US"/>
              </w:rPr>
              <w:t>aport</w:t>
            </w:r>
            <w:r>
              <w:rPr>
                <w:lang w:val="en-US"/>
              </w:rPr>
              <w:t>urile</w:t>
            </w:r>
            <w:r w:rsidRPr="004725CF">
              <w:rPr>
                <w:lang w:val="en-US"/>
              </w:rPr>
              <w:t xml:space="preserve"> financiar</w:t>
            </w:r>
            <w:r>
              <w:rPr>
                <w:lang w:val="en-US"/>
              </w:rPr>
              <w:t>e</w:t>
            </w:r>
            <w:r w:rsidRPr="004725CF">
              <w:rPr>
                <w:lang w:val="en-US"/>
              </w:rPr>
              <w:t>/situația financiară</w:t>
            </w:r>
            <w:r w:rsidR="004854F5">
              <w:rPr>
                <w:lang w:val="en-US"/>
              </w:rPr>
              <w:t xml:space="preserve"> pe ultimii 2</w:t>
            </w:r>
            <w:r>
              <w:rPr>
                <w:lang w:val="en-US"/>
              </w:rPr>
              <w:t xml:space="preserve"> ani </w:t>
            </w:r>
            <w:r w:rsidRPr="004725CF">
              <w:rPr>
                <w:lang w:val="en-US"/>
              </w:rPr>
              <w:t xml:space="preserve">– Copie confirmat prin aplicarea </w:t>
            </w:r>
            <w:r w:rsidR="00E53BCA">
              <w:rPr>
                <w:lang w:val="en-US"/>
              </w:rPr>
              <w:t>semnăturii electronice de către</w:t>
            </w:r>
            <w:r w:rsidR="00C92423">
              <w:rPr>
                <w:lang w:val="en-US"/>
              </w:rPr>
              <w:t xml:space="preserve"> </w:t>
            </w:r>
            <w:r w:rsidRPr="004725CF">
              <w:rPr>
                <w:lang w:val="en-US"/>
              </w:rPr>
              <w:t>administratorul companiei indicat în Extrasul Registrului de Stat al persoanelor juridice sau de către persoana împuternicită atât și în cazul delegării sau împuternicirii persoanei, la ofertă se anexează ac</w:t>
            </w:r>
            <w:r w:rsidR="008014BE">
              <w:rPr>
                <w:lang w:val="en-US"/>
              </w:rPr>
              <w:t>tul/documentul de împuternicire.</w:t>
            </w:r>
          </w:p>
        </w:tc>
        <w:tc>
          <w:tcPr>
            <w:tcW w:w="1985" w:type="dxa"/>
            <w:shd w:val="clear" w:color="auto" w:fill="auto"/>
            <w:vAlign w:val="center"/>
          </w:tcPr>
          <w:p w14:paraId="7B4B35DE" w14:textId="77777777" w:rsidR="00F75AEB" w:rsidRPr="004725CF" w:rsidRDefault="00F75AEB" w:rsidP="003A146F">
            <w:pPr>
              <w:jc w:val="center"/>
              <w:rPr>
                <w:iCs/>
                <w:lang w:val="en-US" w:eastAsia="ru-RU"/>
              </w:rPr>
            </w:pPr>
            <w:r w:rsidRPr="004725CF">
              <w:rPr>
                <w:iCs/>
                <w:lang w:eastAsia="ru-RU"/>
              </w:rPr>
              <w:t>Obligatoriu</w:t>
            </w:r>
          </w:p>
        </w:tc>
      </w:tr>
      <w:tr w:rsidR="00F75AEB" w:rsidRPr="00232522" w14:paraId="6AE19E71" w14:textId="77777777" w:rsidTr="00F75AEB">
        <w:tc>
          <w:tcPr>
            <w:tcW w:w="10491" w:type="dxa"/>
            <w:gridSpan w:val="5"/>
            <w:shd w:val="clear" w:color="auto" w:fill="auto"/>
            <w:vAlign w:val="center"/>
          </w:tcPr>
          <w:p w14:paraId="39897F33" w14:textId="77777777" w:rsidR="00F75AEB" w:rsidRPr="00232522" w:rsidRDefault="00F75AEB" w:rsidP="003A146F">
            <w:pPr>
              <w:jc w:val="center"/>
              <w:rPr>
                <w:iCs/>
                <w:lang w:val="en-US"/>
              </w:rPr>
            </w:pPr>
            <w:r w:rsidRPr="00232522">
              <w:rPr>
                <w:b/>
                <w:lang w:val="en-US"/>
              </w:rPr>
              <w:t>Documente suplimentare de calificare și selecție</w:t>
            </w:r>
          </w:p>
        </w:tc>
      </w:tr>
      <w:tr w:rsidR="00F75AEB" w:rsidRPr="00232522" w14:paraId="78A1E9C4" w14:textId="77777777" w:rsidTr="00F75AEB">
        <w:tc>
          <w:tcPr>
            <w:tcW w:w="852" w:type="dxa"/>
            <w:shd w:val="clear" w:color="auto" w:fill="auto"/>
            <w:vAlign w:val="center"/>
          </w:tcPr>
          <w:p w14:paraId="6C8849DD" w14:textId="4D854AAB" w:rsidR="00F75AEB" w:rsidRPr="00232522" w:rsidRDefault="006078EC" w:rsidP="003A146F">
            <w:pPr>
              <w:tabs>
                <w:tab w:val="left" w:pos="612"/>
              </w:tabs>
              <w:spacing w:before="120" w:after="120"/>
              <w:jc w:val="center"/>
              <w:rPr>
                <w:iCs/>
              </w:rPr>
            </w:pPr>
            <w:r>
              <w:rPr>
                <w:iCs/>
              </w:rPr>
              <w:t>6</w:t>
            </w:r>
          </w:p>
        </w:tc>
        <w:tc>
          <w:tcPr>
            <w:tcW w:w="2976" w:type="dxa"/>
            <w:gridSpan w:val="2"/>
            <w:shd w:val="clear" w:color="auto" w:fill="auto"/>
          </w:tcPr>
          <w:p w14:paraId="43868405" w14:textId="77777777" w:rsidR="00F75AEB" w:rsidRPr="00232522" w:rsidRDefault="00F75AEB" w:rsidP="003A146F">
            <w:pPr>
              <w:rPr>
                <w:color w:val="000000"/>
              </w:rPr>
            </w:pPr>
            <w:r w:rsidRPr="00232522">
              <w:rPr>
                <w:color w:val="000000"/>
              </w:rPr>
              <w:t>Dovada înregistrării persoanei juridice, în conformitate cu prevederile legale din ţara în care ofertantul este stabilit</w:t>
            </w:r>
          </w:p>
        </w:tc>
        <w:tc>
          <w:tcPr>
            <w:tcW w:w="4678" w:type="dxa"/>
            <w:shd w:val="clear" w:color="auto" w:fill="auto"/>
            <w:vAlign w:val="center"/>
          </w:tcPr>
          <w:p w14:paraId="1A837A7A" w14:textId="02DE5EB0" w:rsidR="00F75AEB" w:rsidRPr="00232522" w:rsidRDefault="00F75AEB" w:rsidP="003A146F">
            <w:pPr>
              <w:rPr>
                <w:color w:val="000000"/>
              </w:rPr>
            </w:pPr>
            <w:r w:rsidRPr="00232522">
              <w:rPr>
                <w:color w:val="000000"/>
              </w:rPr>
              <w:t>Copie, confir</w:t>
            </w:r>
            <w:r w:rsidR="00F64CCC">
              <w:rPr>
                <w:color w:val="000000"/>
              </w:rPr>
              <w:t>mată prin semnătura electronică.</w:t>
            </w:r>
          </w:p>
        </w:tc>
        <w:tc>
          <w:tcPr>
            <w:tcW w:w="1985" w:type="dxa"/>
            <w:shd w:val="clear" w:color="auto" w:fill="auto"/>
            <w:vAlign w:val="center"/>
          </w:tcPr>
          <w:p w14:paraId="40FE58D0" w14:textId="5277B0AF" w:rsidR="00F75AEB" w:rsidRPr="00232522" w:rsidRDefault="00F64CCC" w:rsidP="003A146F">
            <w:pPr>
              <w:jc w:val="center"/>
            </w:pPr>
            <w:r>
              <w:rPr>
                <w:iCs/>
              </w:rPr>
              <w:t>Obligatoriu</w:t>
            </w:r>
          </w:p>
        </w:tc>
      </w:tr>
      <w:tr w:rsidR="00F75AEB" w:rsidRPr="00232522" w14:paraId="28A10A19" w14:textId="77777777" w:rsidTr="00F75AEB">
        <w:tc>
          <w:tcPr>
            <w:tcW w:w="852" w:type="dxa"/>
            <w:shd w:val="clear" w:color="auto" w:fill="auto"/>
            <w:vAlign w:val="center"/>
          </w:tcPr>
          <w:p w14:paraId="1E14D4EA" w14:textId="28C6E56A" w:rsidR="00F75AEB" w:rsidRPr="00232522" w:rsidRDefault="006078EC" w:rsidP="003A146F">
            <w:pPr>
              <w:tabs>
                <w:tab w:val="left" w:pos="612"/>
              </w:tabs>
              <w:spacing w:before="120" w:after="120"/>
              <w:jc w:val="center"/>
              <w:rPr>
                <w:iCs/>
              </w:rPr>
            </w:pPr>
            <w:r>
              <w:rPr>
                <w:iCs/>
              </w:rPr>
              <w:lastRenderedPageBreak/>
              <w:t>7</w:t>
            </w:r>
          </w:p>
        </w:tc>
        <w:tc>
          <w:tcPr>
            <w:tcW w:w="2976" w:type="dxa"/>
            <w:gridSpan w:val="2"/>
            <w:shd w:val="clear" w:color="auto" w:fill="auto"/>
            <w:vAlign w:val="center"/>
          </w:tcPr>
          <w:p w14:paraId="2038CFE7" w14:textId="77777777" w:rsidR="00F75AEB" w:rsidRPr="00232522" w:rsidRDefault="00F75AEB" w:rsidP="003A146F">
            <w:pPr>
              <w:rPr>
                <w:iCs/>
              </w:rPr>
            </w:pPr>
            <w:r w:rsidRPr="00232522">
              <w:rPr>
                <w:iCs/>
              </w:rPr>
              <w:t>Experiență similară</w:t>
            </w:r>
          </w:p>
        </w:tc>
        <w:tc>
          <w:tcPr>
            <w:tcW w:w="4678" w:type="dxa"/>
            <w:shd w:val="clear" w:color="auto" w:fill="auto"/>
            <w:vAlign w:val="center"/>
          </w:tcPr>
          <w:p w14:paraId="618C7807" w14:textId="77777777" w:rsidR="00D25AE5" w:rsidRDefault="00D25AE5" w:rsidP="003A146F">
            <w:pPr>
              <w:rPr>
                <w:color w:val="000000"/>
                <w:lang w:val="en-US" w:eastAsia="ru-RU"/>
              </w:rPr>
            </w:pPr>
          </w:p>
          <w:p w14:paraId="253B26EE" w14:textId="522CBF41" w:rsidR="005447C4" w:rsidRDefault="00F75AEB" w:rsidP="00C92423">
            <w:pPr>
              <w:rPr>
                <w:color w:val="000000"/>
                <w:lang w:val="en-US" w:eastAsia="ru-RU"/>
              </w:rPr>
            </w:pPr>
            <w:r w:rsidRPr="000471A0">
              <w:rPr>
                <w:color w:val="000000"/>
                <w:lang w:val="en-US" w:eastAsia="ru-RU"/>
              </w:rPr>
              <w:t>Dovada experienței</w:t>
            </w:r>
            <w:r w:rsidR="004854F5">
              <w:rPr>
                <w:color w:val="000000"/>
                <w:lang w:val="en-US" w:eastAsia="ru-RU"/>
              </w:rPr>
              <w:t xml:space="preserve"> similare (anexa nr. 12 la </w:t>
            </w:r>
            <w:r w:rsidR="00C92423">
              <w:rPr>
                <w:color w:val="000000"/>
                <w:lang w:val="en-US" w:eastAsia="ru-RU"/>
              </w:rPr>
              <w:t>Documentația standard</w:t>
            </w:r>
            <w:r w:rsidR="004854F5">
              <w:rPr>
                <w:color w:val="000000"/>
                <w:lang w:val="en-US" w:eastAsia="ru-RU"/>
              </w:rPr>
              <w:t>)</w:t>
            </w:r>
            <w:r w:rsidRPr="000471A0">
              <w:rPr>
                <w:color w:val="000000"/>
                <w:lang w:val="en-US" w:eastAsia="ru-RU"/>
              </w:rPr>
              <w:t xml:space="preserve"> </w:t>
            </w:r>
          </w:p>
          <w:p w14:paraId="506314D2" w14:textId="1719958F" w:rsidR="00F75AEB" w:rsidRDefault="004854F5" w:rsidP="005447C4">
            <w:pPr>
              <w:rPr>
                <w:i/>
                <w:color w:val="000000"/>
                <w:lang w:val="en-US" w:eastAsia="ru-RU"/>
              </w:rPr>
            </w:pPr>
            <w:r>
              <w:rPr>
                <w:color w:val="000000"/>
                <w:lang w:val="en-US" w:eastAsia="ru-RU"/>
              </w:rPr>
              <w:t>S</w:t>
            </w:r>
            <w:r w:rsidR="00FD2CB7">
              <w:rPr>
                <w:color w:val="000000"/>
                <w:lang w:val="en-US" w:eastAsia="ru-RU"/>
              </w:rPr>
              <w:t xml:space="preserve">e va face prin lista </w:t>
            </w:r>
            <w:r w:rsidR="003C75C7">
              <w:rPr>
                <w:color w:val="000000"/>
                <w:lang w:val="en-US" w:eastAsia="ru-RU"/>
              </w:rPr>
              <w:t>serviciilor</w:t>
            </w:r>
            <w:r>
              <w:rPr>
                <w:color w:val="000000"/>
                <w:lang w:val="en-US" w:eastAsia="ru-RU"/>
              </w:rPr>
              <w:t xml:space="preserve"> executate în ultimii 2</w:t>
            </w:r>
            <w:r w:rsidR="00F75AEB" w:rsidRPr="000471A0">
              <w:rPr>
                <w:color w:val="000000"/>
                <w:lang w:val="en-US" w:eastAsia="ru-RU"/>
              </w:rPr>
              <w:t xml:space="preserve"> ani, în care să se conțină cel puțin un contract de lucrări similare</w:t>
            </w:r>
            <w:r>
              <w:rPr>
                <w:color w:val="000000"/>
                <w:lang w:val="en-US" w:eastAsia="ru-RU"/>
              </w:rPr>
              <w:t>.</w:t>
            </w:r>
            <w:r w:rsidR="00F75AEB" w:rsidRPr="000471A0">
              <w:rPr>
                <w:color w:val="000000"/>
                <w:lang w:val="en-US" w:eastAsia="ru-RU"/>
              </w:rPr>
              <w:t xml:space="preserve"> a cărui valoare să nu fie mai mică de 75% din valoarea viitorului contract sau valoarea cumulată a tuturor contractelor executate în ultimul an de activitate să fie egală cu sau mai mare decît valoarea viitorului contract – </w:t>
            </w:r>
            <w:r w:rsidR="00F75AEB" w:rsidRPr="000471A0">
              <w:rPr>
                <w:i/>
                <w:color w:val="000000"/>
                <w:lang w:val="en-US" w:eastAsia="ru-RU"/>
              </w:rPr>
              <w:t>se va preze</w:t>
            </w:r>
            <w:r>
              <w:rPr>
                <w:i/>
                <w:color w:val="000000"/>
                <w:lang w:val="en-US" w:eastAsia="ru-RU"/>
              </w:rPr>
              <w:t xml:space="preserve">nta lista și copia </w:t>
            </w:r>
            <w:r w:rsidR="006A77F9">
              <w:rPr>
                <w:i/>
                <w:color w:val="000000"/>
                <w:lang w:val="en-US" w:eastAsia="ru-RU"/>
              </w:rPr>
              <w:t>contractelor.</w:t>
            </w:r>
          </w:p>
          <w:p w14:paraId="3E8CA1EA" w14:textId="61380DFE" w:rsidR="004854F5" w:rsidRPr="000471A0" w:rsidRDefault="004854F5" w:rsidP="005447C4">
            <w:pPr>
              <w:rPr>
                <w:color w:val="000000"/>
                <w:lang w:val="en-US" w:eastAsia="ru-RU"/>
              </w:rPr>
            </w:pPr>
            <w:r>
              <w:rPr>
                <w:i/>
                <w:color w:val="000000"/>
                <w:lang w:val="en-US" w:eastAsia="ru-RU"/>
              </w:rPr>
              <w:t>Confirmat prin a</w:t>
            </w:r>
            <w:r w:rsidR="00290961">
              <w:rPr>
                <w:i/>
                <w:color w:val="000000"/>
                <w:lang w:val="en-US" w:eastAsia="ru-RU"/>
              </w:rPr>
              <w:t>plicarea semnăturii electronice.</w:t>
            </w:r>
          </w:p>
        </w:tc>
        <w:tc>
          <w:tcPr>
            <w:tcW w:w="1985" w:type="dxa"/>
            <w:shd w:val="clear" w:color="auto" w:fill="auto"/>
            <w:vAlign w:val="center"/>
          </w:tcPr>
          <w:p w14:paraId="342C7569" w14:textId="77777777" w:rsidR="00F75AEB" w:rsidRPr="00232522" w:rsidRDefault="00F75AEB" w:rsidP="003A146F">
            <w:pPr>
              <w:jc w:val="center"/>
              <w:rPr>
                <w:iCs/>
              </w:rPr>
            </w:pPr>
            <w:r w:rsidRPr="00232522">
              <w:rPr>
                <w:iCs/>
              </w:rPr>
              <w:t>Obligatoriu</w:t>
            </w:r>
          </w:p>
        </w:tc>
      </w:tr>
      <w:tr w:rsidR="00F75AEB" w:rsidRPr="000471A0" w14:paraId="32DAC2AE" w14:textId="77777777" w:rsidTr="00F75AEB">
        <w:trPr>
          <w:trHeight w:val="549"/>
        </w:trPr>
        <w:tc>
          <w:tcPr>
            <w:tcW w:w="852" w:type="dxa"/>
            <w:shd w:val="clear" w:color="auto" w:fill="auto"/>
            <w:vAlign w:val="center"/>
          </w:tcPr>
          <w:p w14:paraId="4EA99032" w14:textId="69915BD8" w:rsidR="00F75AEB" w:rsidRPr="000471A0" w:rsidRDefault="006078EC" w:rsidP="003A146F">
            <w:pPr>
              <w:tabs>
                <w:tab w:val="left" w:pos="612"/>
              </w:tabs>
              <w:spacing w:before="120" w:after="120"/>
              <w:jc w:val="center"/>
              <w:rPr>
                <w:iCs/>
                <w:lang w:eastAsia="ru-RU"/>
              </w:rPr>
            </w:pPr>
            <w:r>
              <w:rPr>
                <w:iCs/>
                <w:lang w:eastAsia="ru-RU"/>
              </w:rPr>
              <w:t>8</w:t>
            </w:r>
          </w:p>
        </w:tc>
        <w:tc>
          <w:tcPr>
            <w:tcW w:w="2976" w:type="dxa"/>
            <w:gridSpan w:val="2"/>
            <w:shd w:val="clear" w:color="auto" w:fill="auto"/>
            <w:vAlign w:val="center"/>
          </w:tcPr>
          <w:p w14:paraId="5A0D9EC9" w14:textId="0E0EEE53" w:rsidR="00F75AEB" w:rsidRPr="000A296F" w:rsidRDefault="00F75AEB" w:rsidP="009F6E0D">
            <w:pPr>
              <w:shd w:val="clear" w:color="auto" w:fill="FFFFFF"/>
              <w:tabs>
                <w:tab w:val="left" w:pos="612"/>
              </w:tabs>
              <w:spacing w:before="120" w:after="120"/>
              <w:rPr>
                <w:rFonts w:eastAsia="SimSun"/>
                <w:color w:val="000000" w:themeColor="text1"/>
                <w:lang w:val="en-US" w:eastAsia="zh-CN"/>
              </w:rPr>
            </w:pPr>
            <w:r w:rsidRPr="000A296F">
              <w:rPr>
                <w:rFonts w:eastAsia="SimSun"/>
                <w:color w:val="000000" w:themeColor="text1"/>
                <w:lang w:val="en-US" w:eastAsia="zh-CN"/>
              </w:rPr>
              <w:t xml:space="preserve">Declarație pe propria răspundere privind îndeplinirea condițiilor </w:t>
            </w:r>
            <w:r w:rsidR="00EE6874" w:rsidRPr="000A296F">
              <w:rPr>
                <w:rFonts w:eastAsia="SimSun"/>
                <w:color w:val="000000" w:themeColor="text1"/>
                <w:lang w:val="en-US" w:eastAsia="zh-CN"/>
              </w:rPr>
              <w:t>expuse în caietul de sarcini</w:t>
            </w:r>
            <w:r w:rsidR="009F6E0D">
              <w:rPr>
                <w:rFonts w:eastAsia="SimSun"/>
                <w:color w:val="000000" w:themeColor="text1"/>
                <w:lang w:val="en-US" w:eastAsia="zh-CN"/>
              </w:rPr>
              <w:t>.</w:t>
            </w:r>
          </w:p>
        </w:tc>
        <w:tc>
          <w:tcPr>
            <w:tcW w:w="4678" w:type="dxa"/>
            <w:shd w:val="clear" w:color="auto" w:fill="auto"/>
            <w:vAlign w:val="center"/>
          </w:tcPr>
          <w:p w14:paraId="57916FF1" w14:textId="6378A99D" w:rsidR="00F75AEB" w:rsidRPr="000A296F" w:rsidRDefault="00F75AEB" w:rsidP="003A146F">
            <w:pPr>
              <w:rPr>
                <w:color w:val="000000" w:themeColor="text1"/>
                <w:lang w:val="en-US" w:eastAsia="ru-RU"/>
              </w:rPr>
            </w:pPr>
            <w:r w:rsidRPr="000A296F">
              <w:rPr>
                <w:color w:val="000000" w:themeColor="text1"/>
                <w:lang w:val="en-US" w:eastAsia="ru-RU"/>
              </w:rPr>
              <w:t>Original, confirmată prin aplicarea semnăturii electronice</w:t>
            </w:r>
            <w:r w:rsidR="00FB6A87">
              <w:rPr>
                <w:color w:val="000000" w:themeColor="text1"/>
                <w:lang w:val="en-US" w:eastAsia="ru-RU"/>
              </w:rPr>
              <w:t>.</w:t>
            </w:r>
          </w:p>
        </w:tc>
        <w:tc>
          <w:tcPr>
            <w:tcW w:w="1985" w:type="dxa"/>
            <w:shd w:val="clear" w:color="auto" w:fill="auto"/>
            <w:vAlign w:val="center"/>
          </w:tcPr>
          <w:p w14:paraId="0180521D" w14:textId="77777777" w:rsidR="00F75AEB" w:rsidRPr="000471A0" w:rsidRDefault="00F75AEB" w:rsidP="003A146F">
            <w:pPr>
              <w:jc w:val="center"/>
              <w:rPr>
                <w:iCs/>
                <w:lang w:eastAsia="ru-RU"/>
              </w:rPr>
            </w:pPr>
            <w:r w:rsidRPr="000471A0">
              <w:rPr>
                <w:iCs/>
                <w:lang w:eastAsia="ru-RU"/>
              </w:rPr>
              <w:t>Obligatoriu</w:t>
            </w:r>
          </w:p>
        </w:tc>
      </w:tr>
      <w:tr w:rsidR="009477B9" w:rsidRPr="000471A0" w14:paraId="6C69F4FD" w14:textId="77777777" w:rsidTr="00F75AEB">
        <w:trPr>
          <w:trHeight w:val="557"/>
        </w:trPr>
        <w:tc>
          <w:tcPr>
            <w:tcW w:w="3828" w:type="dxa"/>
            <w:gridSpan w:val="3"/>
            <w:shd w:val="clear" w:color="auto" w:fill="auto"/>
            <w:vAlign w:val="center"/>
          </w:tcPr>
          <w:p w14:paraId="3C7AC84D" w14:textId="77777777" w:rsidR="009477B9" w:rsidRPr="000471A0" w:rsidRDefault="009477B9" w:rsidP="009477B9">
            <w:pPr>
              <w:keepNext/>
              <w:outlineLvl w:val="0"/>
              <w:rPr>
                <w:b/>
                <w:color w:val="000000"/>
                <w:lang w:val="en-US" w:eastAsia="ru-RU"/>
              </w:rPr>
            </w:pPr>
            <w:r w:rsidRPr="000471A0">
              <w:rPr>
                <w:lang w:val="es-ES_tradnl" w:eastAsia="ru-RU"/>
              </w:rPr>
              <w:t>Modalitatea de efectuare a evaluării</w:t>
            </w:r>
          </w:p>
        </w:tc>
        <w:tc>
          <w:tcPr>
            <w:tcW w:w="6663" w:type="dxa"/>
            <w:gridSpan w:val="2"/>
            <w:shd w:val="clear" w:color="auto" w:fill="auto"/>
            <w:vAlign w:val="center"/>
          </w:tcPr>
          <w:p w14:paraId="4D631002" w14:textId="5D9FF4FE" w:rsidR="009477B9" w:rsidRPr="000471A0" w:rsidRDefault="009477B9" w:rsidP="00D912CD">
            <w:pPr>
              <w:shd w:val="clear" w:color="auto" w:fill="FFFFFF"/>
              <w:tabs>
                <w:tab w:val="left" w:pos="612"/>
              </w:tabs>
              <w:spacing w:before="120" w:after="120"/>
              <w:ind w:left="-108" w:right="-108"/>
              <w:rPr>
                <w:color w:val="000000"/>
                <w:lang w:val="en-US" w:eastAsia="ru-RU"/>
              </w:rPr>
            </w:pPr>
            <w:r w:rsidRPr="000471A0">
              <w:rPr>
                <w:lang w:val="en-US" w:eastAsia="ru-RU"/>
              </w:rPr>
              <w:t>Cel mai mic preţ fără TVA cu corespundere</w:t>
            </w:r>
            <w:r w:rsidR="00D912CD">
              <w:rPr>
                <w:lang w:val="en-US" w:eastAsia="ru-RU"/>
              </w:rPr>
              <w:t>a cerinţelor solicitate.</w:t>
            </w:r>
          </w:p>
        </w:tc>
      </w:tr>
      <w:tr w:rsidR="009477B9" w:rsidRPr="000471A0" w14:paraId="7D23A00B" w14:textId="77777777" w:rsidTr="00F75AEB">
        <w:trPr>
          <w:trHeight w:val="557"/>
        </w:trPr>
        <w:tc>
          <w:tcPr>
            <w:tcW w:w="3828" w:type="dxa"/>
            <w:gridSpan w:val="3"/>
            <w:shd w:val="clear" w:color="auto" w:fill="auto"/>
            <w:vAlign w:val="center"/>
          </w:tcPr>
          <w:p w14:paraId="37E88D10" w14:textId="4DA030F2" w:rsidR="009477B9" w:rsidRPr="000471A0" w:rsidRDefault="00C92423" w:rsidP="009477B9">
            <w:pPr>
              <w:keepNext/>
              <w:outlineLvl w:val="0"/>
              <w:rPr>
                <w:b/>
                <w:lang w:val="es-ES_tradnl" w:eastAsia="ru-RU"/>
              </w:rPr>
            </w:pPr>
            <w:r>
              <w:rPr>
                <w:lang w:val="en-US" w:eastAsia="ru-RU"/>
              </w:rPr>
              <w:t>Termen și modalitate de achitare</w:t>
            </w:r>
          </w:p>
        </w:tc>
        <w:tc>
          <w:tcPr>
            <w:tcW w:w="6663" w:type="dxa"/>
            <w:gridSpan w:val="2"/>
            <w:shd w:val="clear" w:color="auto" w:fill="auto"/>
            <w:vAlign w:val="center"/>
          </w:tcPr>
          <w:p w14:paraId="6F788217" w14:textId="7D66E1D7" w:rsidR="009477B9" w:rsidRPr="000471A0" w:rsidRDefault="009477B9" w:rsidP="00501A09">
            <w:pPr>
              <w:shd w:val="clear" w:color="auto" w:fill="FFFFFF"/>
              <w:tabs>
                <w:tab w:val="left" w:pos="612"/>
              </w:tabs>
              <w:spacing w:before="120" w:after="120"/>
              <w:ind w:left="-108" w:right="-108"/>
              <w:rPr>
                <w:lang w:val="en-US" w:eastAsia="ru-RU"/>
              </w:rPr>
            </w:pPr>
            <w:r>
              <w:rPr>
                <w:lang w:val="en-US" w:eastAsia="ru-RU"/>
              </w:rPr>
              <w:t>Prin transfer, în termen de 60</w:t>
            </w:r>
            <w:r w:rsidRPr="000471A0">
              <w:rPr>
                <w:lang w:val="en-US" w:eastAsia="ru-RU"/>
              </w:rPr>
              <w:t xml:space="preserve"> zile, </w:t>
            </w:r>
            <w:r w:rsidR="00501A09">
              <w:rPr>
                <w:lang w:val="en-US" w:eastAsia="ru-RU"/>
              </w:rPr>
              <w:t>de la data actului de predare</w:t>
            </w:r>
            <w:r w:rsidR="00691C91">
              <w:rPr>
                <w:lang w:val="en-US" w:eastAsia="ru-RU"/>
              </w:rPr>
              <w:t xml:space="preserve"> primire a serviciului prestate.</w:t>
            </w:r>
          </w:p>
        </w:tc>
      </w:tr>
      <w:tr w:rsidR="009477B9" w:rsidRPr="000471A0" w14:paraId="6DC6E066" w14:textId="77777777" w:rsidTr="00F75AEB">
        <w:trPr>
          <w:trHeight w:val="557"/>
        </w:trPr>
        <w:tc>
          <w:tcPr>
            <w:tcW w:w="3828" w:type="dxa"/>
            <w:gridSpan w:val="3"/>
            <w:shd w:val="clear" w:color="auto" w:fill="auto"/>
            <w:vAlign w:val="center"/>
          </w:tcPr>
          <w:p w14:paraId="5ABFB138" w14:textId="12CD722D" w:rsidR="009477B9" w:rsidRPr="000471A0" w:rsidRDefault="009477B9" w:rsidP="009477B9">
            <w:pPr>
              <w:keepNext/>
              <w:outlineLvl w:val="0"/>
              <w:rPr>
                <w:lang w:val="en-US" w:eastAsia="ru-RU"/>
              </w:rPr>
            </w:pPr>
            <w:r w:rsidRPr="000471A0">
              <w:rPr>
                <w:lang w:val="en-US" w:eastAsia="ru-RU"/>
              </w:rPr>
              <w:t xml:space="preserve">Garanție de bună execuție – 5% </w:t>
            </w:r>
            <w:r w:rsidR="006078EC">
              <w:rPr>
                <w:lang w:val="en-US" w:eastAsia="ru-RU"/>
              </w:rPr>
              <w:t>din valoarea contractului cu TVA.</w:t>
            </w:r>
          </w:p>
        </w:tc>
        <w:tc>
          <w:tcPr>
            <w:tcW w:w="6663" w:type="dxa"/>
            <w:gridSpan w:val="2"/>
            <w:shd w:val="clear" w:color="auto" w:fill="auto"/>
            <w:vAlign w:val="center"/>
          </w:tcPr>
          <w:p w14:paraId="06FE887D" w14:textId="174A4511" w:rsidR="009477B9" w:rsidRPr="000471A0" w:rsidRDefault="003A339F" w:rsidP="003A339F">
            <w:pPr>
              <w:shd w:val="clear" w:color="auto" w:fill="FFFFFF"/>
              <w:tabs>
                <w:tab w:val="left" w:pos="612"/>
              </w:tabs>
              <w:spacing w:before="120" w:after="120"/>
              <w:ind w:left="-108" w:right="-108"/>
              <w:rPr>
                <w:lang w:val="en-US" w:eastAsia="ru-RU"/>
              </w:rPr>
            </w:pPr>
            <w:r>
              <w:rPr>
                <w:lang w:val="en-US" w:eastAsia="ru-RU"/>
              </w:rPr>
              <w:t>Se va reține pe peri</w:t>
            </w:r>
            <w:r w:rsidR="00A9291A">
              <w:rPr>
                <w:lang w:val="en-US" w:eastAsia="ru-RU"/>
              </w:rPr>
              <w:t>oada valabilității contractului.</w:t>
            </w:r>
          </w:p>
        </w:tc>
      </w:tr>
    </w:tbl>
    <w:p w14:paraId="75471C67" w14:textId="77777777" w:rsidR="004F1DBE" w:rsidRPr="00F75AEB" w:rsidRDefault="004F1DBE" w:rsidP="00E92E63">
      <w:pPr>
        <w:shd w:val="clear" w:color="auto" w:fill="FFFFFF" w:themeFill="background1"/>
        <w:tabs>
          <w:tab w:val="right" w:pos="426"/>
        </w:tabs>
        <w:spacing w:before="120"/>
        <w:rPr>
          <w:b/>
          <w:noProof w:val="0"/>
          <w:lang w:val="en-US" w:eastAsia="ru-RU"/>
        </w:rPr>
      </w:pPr>
    </w:p>
    <w:p w14:paraId="04AF486D" w14:textId="3A4231B3" w:rsidR="0015247E" w:rsidRPr="00F3548B" w:rsidRDefault="0015247E"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Garanția pentru ofertă, după caz</w:t>
      </w:r>
      <w:r w:rsidR="00E92E63" w:rsidRPr="00F3548B">
        <w:rPr>
          <w:noProof w:val="0"/>
          <w:lang w:eastAsia="ru-RU"/>
        </w:rPr>
        <w:t>:</w:t>
      </w:r>
      <w:r w:rsidRPr="00F3548B">
        <w:rPr>
          <w:noProof w:val="0"/>
          <w:lang w:eastAsia="ru-RU"/>
        </w:rPr>
        <w:t xml:space="preserve"> </w:t>
      </w:r>
      <w:r w:rsidR="00E92E63" w:rsidRPr="00F3548B">
        <w:rPr>
          <w:noProof w:val="0"/>
          <w:lang w:eastAsia="ru-RU"/>
        </w:rPr>
        <w:t>1% din valoarea ofertei fără</w:t>
      </w:r>
      <w:r w:rsidR="009477B9" w:rsidRPr="00F3548B">
        <w:rPr>
          <w:noProof w:val="0"/>
          <w:lang w:eastAsia="ru-RU"/>
        </w:rPr>
        <w:t xml:space="preserve"> tva (rechizitele vezi la pct.39</w:t>
      </w:r>
      <w:r w:rsidR="00E92E63" w:rsidRPr="00F3548B">
        <w:rPr>
          <w:noProof w:val="0"/>
          <w:lang w:eastAsia="ru-RU"/>
        </w:rPr>
        <w:t>)</w:t>
      </w:r>
      <w:r w:rsidR="00C92423">
        <w:rPr>
          <w:noProof w:val="0"/>
          <w:lang w:eastAsia="ru-RU"/>
        </w:rPr>
        <w:t>.</w:t>
      </w:r>
    </w:p>
    <w:p w14:paraId="13C1C02B" w14:textId="03E6B21F" w:rsidR="00F6465C" w:rsidRPr="00F3548B" w:rsidRDefault="00F6465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color w:val="000000" w:themeColor="text1"/>
          <w:lang w:eastAsia="ru-RU"/>
        </w:rPr>
        <w:t>Garanția d</w:t>
      </w:r>
      <w:r w:rsidR="00E92E63" w:rsidRPr="00F3548B">
        <w:rPr>
          <w:noProof w:val="0"/>
          <w:color w:val="000000" w:themeColor="text1"/>
          <w:lang w:eastAsia="ru-RU"/>
        </w:rPr>
        <w:t xml:space="preserve">e bună execuție a contractului: </w:t>
      </w:r>
      <w:r w:rsidR="00E03F78" w:rsidRPr="00F3548B">
        <w:rPr>
          <w:noProof w:val="0"/>
          <w:color w:val="000000" w:themeColor="text1"/>
          <w:lang w:eastAsia="ru-RU"/>
        </w:rPr>
        <w:t>5% din valoarea sumei contractate</w:t>
      </w:r>
      <w:r w:rsidR="00E92E63" w:rsidRPr="00F3548B">
        <w:rPr>
          <w:noProof w:val="0"/>
          <w:color w:val="000000" w:themeColor="text1"/>
          <w:lang w:eastAsia="ru-RU"/>
        </w:rPr>
        <w:t xml:space="preserve"> </w:t>
      </w:r>
      <w:r w:rsidR="009477B9" w:rsidRPr="00F3548B">
        <w:rPr>
          <w:noProof w:val="0"/>
          <w:lang w:eastAsia="ru-RU"/>
        </w:rPr>
        <w:t>(rechizitele vezi la pct. 39</w:t>
      </w:r>
      <w:r w:rsidR="00E92E63" w:rsidRPr="00F3548B">
        <w:rPr>
          <w:noProof w:val="0"/>
          <w:lang w:eastAsia="ru-RU"/>
        </w:rPr>
        <w:t>)</w:t>
      </w:r>
      <w:r w:rsidR="00C92423">
        <w:rPr>
          <w:noProof w:val="0"/>
          <w:lang w:eastAsia="ru-RU"/>
        </w:rPr>
        <w:t>.</w:t>
      </w:r>
    </w:p>
    <w:p w14:paraId="1984BDAD" w14:textId="708F7EA2"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Tehnici și instrumente specifice de atribuire (dacă este cazul specificați dacă se va utiliza acordul-cadru, sistemul dinamic de achiziț</w:t>
      </w:r>
      <w:r w:rsidR="00E92E63" w:rsidRPr="00F3548B">
        <w:rPr>
          <w:noProof w:val="0"/>
          <w:lang w:eastAsia="ru-RU"/>
        </w:rPr>
        <w:t>ie sau licitația electronică): nu se aplică</w:t>
      </w:r>
      <w:r w:rsidR="00F625DD">
        <w:rPr>
          <w:noProof w:val="0"/>
          <w:lang w:eastAsia="ru-RU"/>
        </w:rPr>
        <w:t>.</w:t>
      </w:r>
    </w:p>
    <w:p w14:paraId="146D4A00" w14:textId="1F5437FA"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Condiții speciale de care dep</w:t>
      </w:r>
      <w:r w:rsidR="00E92E63" w:rsidRPr="00F3548B">
        <w:rPr>
          <w:noProof w:val="0"/>
          <w:lang w:eastAsia="ru-RU"/>
        </w:rPr>
        <w:t>inde îndeplinirea contractului</w:t>
      </w:r>
      <w:r w:rsidRPr="00F3548B">
        <w:rPr>
          <w:noProof w:val="0"/>
          <w:lang w:eastAsia="ru-RU"/>
        </w:rPr>
        <w:t xml:space="preserve">: </w:t>
      </w:r>
      <w:r w:rsidR="00E92E63" w:rsidRPr="00F3548B">
        <w:rPr>
          <w:noProof w:val="0"/>
          <w:lang w:eastAsia="ru-RU"/>
        </w:rPr>
        <w:t>nu se aplică</w:t>
      </w:r>
      <w:r w:rsidR="00BF6D5C">
        <w:rPr>
          <w:noProof w:val="0"/>
          <w:lang w:eastAsia="ru-RU"/>
        </w:rPr>
        <w:t>.</w:t>
      </w:r>
    </w:p>
    <w:p w14:paraId="39278DDA" w14:textId="41555798" w:rsidR="002425D2" w:rsidRDefault="00EF4276" w:rsidP="002425D2">
      <w:pPr>
        <w:numPr>
          <w:ilvl w:val="0"/>
          <w:numId w:val="3"/>
        </w:numPr>
        <w:tabs>
          <w:tab w:val="right" w:pos="426"/>
        </w:tabs>
        <w:spacing w:before="120"/>
        <w:ind w:left="0" w:firstLine="0"/>
        <w:rPr>
          <w:noProof w:val="0"/>
          <w:lang w:eastAsia="ru-RU"/>
        </w:rPr>
      </w:pPr>
      <w:bookmarkStart w:id="1" w:name="_Hlk71621175"/>
      <w:r w:rsidRPr="00F3548B">
        <w:rPr>
          <w:noProof w:val="0"/>
          <w:lang w:eastAsia="ru-RU"/>
        </w:rPr>
        <w:t>Ofertele se prezintă în valuta</w:t>
      </w:r>
      <w:r w:rsidR="00E92E63" w:rsidRPr="00F3548B">
        <w:rPr>
          <w:noProof w:val="0"/>
          <w:lang w:eastAsia="ru-RU"/>
        </w:rPr>
        <w:t xml:space="preserve"> MDL</w:t>
      </w:r>
      <w:bookmarkEnd w:id="1"/>
      <w:r w:rsidR="00BF6D5C">
        <w:rPr>
          <w:noProof w:val="0"/>
          <w:lang w:eastAsia="ru-RU"/>
        </w:rPr>
        <w:t>.</w:t>
      </w:r>
    </w:p>
    <w:p w14:paraId="432C1F0F" w14:textId="17EF0CCC" w:rsidR="00BE362C" w:rsidRPr="00F3548B" w:rsidRDefault="00BE362C" w:rsidP="002425D2">
      <w:pPr>
        <w:numPr>
          <w:ilvl w:val="0"/>
          <w:numId w:val="3"/>
        </w:numPr>
        <w:tabs>
          <w:tab w:val="right" w:pos="426"/>
        </w:tabs>
        <w:spacing w:before="120"/>
        <w:ind w:left="0" w:firstLine="0"/>
        <w:rPr>
          <w:noProof w:val="0"/>
          <w:lang w:eastAsia="ru-RU"/>
        </w:rPr>
      </w:pPr>
      <w:r w:rsidRPr="00F3548B">
        <w:rPr>
          <w:noProof w:val="0"/>
          <w:lang w:eastAsia="ru-RU"/>
        </w:rPr>
        <w:t xml:space="preserve">Criteriul de evaluare aplicat pentru </w:t>
      </w:r>
      <w:r w:rsidR="009D14A7" w:rsidRPr="00F3548B">
        <w:rPr>
          <w:noProof w:val="0"/>
          <w:lang w:eastAsia="ru-RU"/>
        </w:rPr>
        <w:t>atribuirea</w:t>
      </w:r>
      <w:r w:rsidR="00E706C1" w:rsidRPr="00F3548B">
        <w:rPr>
          <w:noProof w:val="0"/>
          <w:lang w:eastAsia="ru-RU"/>
        </w:rPr>
        <w:t xml:space="preserve"> </w:t>
      </w:r>
      <w:r w:rsidRPr="00F3548B">
        <w:rPr>
          <w:noProof w:val="0"/>
          <w:lang w:eastAsia="ru-RU"/>
        </w:rPr>
        <w:t>contractului:</w:t>
      </w:r>
      <w:r w:rsidR="00E92E63" w:rsidRPr="00F3548B">
        <w:rPr>
          <w:noProof w:val="0"/>
          <w:lang w:eastAsia="ru-RU"/>
        </w:rPr>
        <w:t xml:space="preserve"> Cel mai mic preţ fără TVA cu corespundere</w:t>
      </w:r>
      <w:r w:rsidR="00BF6D5C">
        <w:rPr>
          <w:noProof w:val="0"/>
          <w:lang w:eastAsia="ru-RU"/>
        </w:rPr>
        <w:t>a cerinţelor solicitate, pe lot.</w:t>
      </w:r>
    </w:p>
    <w:p w14:paraId="0EB0540D" w14:textId="11B227E2"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Factorii de evaluare a ofertei celei mai avantajoase din punct de vedere economic, precum și ponderile lor:</w:t>
      </w:r>
      <w:r w:rsidR="00E92E63" w:rsidRPr="00F3548B">
        <w:rPr>
          <w:noProof w:val="0"/>
          <w:lang w:eastAsia="ru-RU"/>
        </w:rPr>
        <w:t xml:space="preserve"> nu se aplică</w:t>
      </w:r>
      <w:r w:rsidR="00B058F5">
        <w:rPr>
          <w:noProof w:val="0"/>
          <w:lang w:eastAsia="ru-RU"/>
        </w:rPr>
        <w:t>.</w:t>
      </w:r>
    </w:p>
    <w:p w14:paraId="597EEFCB" w14:textId="35EB5585"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Termenul limită de depunere/deschidere a ofertelor:</w:t>
      </w:r>
      <w:r w:rsidR="00EA2424" w:rsidRPr="00F3548B">
        <w:rPr>
          <w:noProof w:val="0"/>
          <w:lang w:eastAsia="ru-RU"/>
        </w:rPr>
        <w:t xml:space="preserve"> </w:t>
      </w:r>
      <w:r w:rsidR="00E92E63" w:rsidRPr="00F3548B">
        <w:rPr>
          <w:noProof w:val="0"/>
          <w:lang w:eastAsia="ru-RU"/>
        </w:rPr>
        <w:t xml:space="preserve">conform SIA RSAP </w:t>
      </w:r>
    </w:p>
    <w:p w14:paraId="0FD5C859" w14:textId="165E6799"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Adresa la care trebuie transmise ofertele sau cererile de participare: </w:t>
      </w:r>
      <w:r w:rsidR="00EA2424" w:rsidRPr="00F3548B">
        <w:rPr>
          <w:noProof w:val="0"/>
          <w:lang w:eastAsia="ru-RU"/>
        </w:rPr>
        <w:t xml:space="preserve"> </w:t>
      </w:r>
      <w:r w:rsidRPr="00F3548B">
        <w:rPr>
          <w:i/>
          <w:noProof w:val="0"/>
          <w:lang w:eastAsia="ru-RU"/>
        </w:rPr>
        <w:t>Ofertele sau cererile de participare vor fi depuse electronic prin intermediul SIA RSAP</w:t>
      </w:r>
      <w:r w:rsidR="00C92423">
        <w:rPr>
          <w:i/>
          <w:noProof w:val="0"/>
          <w:lang w:eastAsia="ru-RU"/>
        </w:rPr>
        <w:t>.</w:t>
      </w:r>
    </w:p>
    <w:p w14:paraId="1773BD93" w14:textId="3EB92097"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Termenul de valabilitate a ofertelor: </w:t>
      </w:r>
      <w:r w:rsidR="00E92E63" w:rsidRPr="00F3548B">
        <w:rPr>
          <w:noProof w:val="0"/>
          <w:lang w:eastAsia="ru-RU"/>
        </w:rPr>
        <w:t>60 zile</w:t>
      </w:r>
      <w:r w:rsidR="00C92423">
        <w:rPr>
          <w:noProof w:val="0"/>
          <w:lang w:eastAsia="ru-RU"/>
        </w:rPr>
        <w:t>.</w:t>
      </w:r>
    </w:p>
    <w:p w14:paraId="75C39C79" w14:textId="54AA8616"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Locul deschiderii ofertelor: </w:t>
      </w:r>
      <w:r w:rsidR="00E92E63" w:rsidRPr="00F3548B">
        <w:rPr>
          <w:noProof w:val="0"/>
          <w:lang w:eastAsia="ru-RU"/>
        </w:rPr>
        <w:t>SIA RSAP</w:t>
      </w:r>
      <w:r w:rsidR="00EA2424" w:rsidRPr="00F3548B">
        <w:rPr>
          <w:noProof w:val="0"/>
          <w:lang w:eastAsia="ru-RU"/>
        </w:rPr>
        <w:t xml:space="preserve">; </w:t>
      </w:r>
      <w:r w:rsidRPr="00F3548B">
        <w:rPr>
          <w:i/>
          <w:noProof w:val="0"/>
          <w:lang w:eastAsia="ru-RU"/>
        </w:rPr>
        <w:t>Ofertele înt</w:t>
      </w:r>
      <w:r w:rsidR="00AD62DE" w:rsidRPr="00F3548B">
        <w:rPr>
          <w:i/>
          <w:noProof w:val="0"/>
          <w:lang w:eastAsia="ru-RU"/>
        </w:rPr>
        <w:t>â</w:t>
      </w:r>
      <w:r w:rsidR="000B2B0B">
        <w:rPr>
          <w:i/>
          <w:noProof w:val="0"/>
          <w:lang w:eastAsia="ru-RU"/>
        </w:rPr>
        <w:t>rziate vor fi respinse.</w:t>
      </w:r>
    </w:p>
    <w:p w14:paraId="6C56D6B3" w14:textId="0E04E42A" w:rsidR="00BE362C" w:rsidRPr="00F3548B"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Persoanele autorizate să asiste la deschiderea ofertelor: </w:t>
      </w:r>
      <w:r w:rsidRPr="00F3548B">
        <w:rPr>
          <w:noProof w:val="0"/>
          <w:lang w:eastAsia="ru-RU"/>
        </w:rPr>
        <w:br/>
      </w:r>
      <w:r w:rsidRPr="00F3548B">
        <w:rPr>
          <w:i/>
          <w:noProof w:val="0"/>
          <w:lang w:eastAsia="ru-RU"/>
        </w:rPr>
        <w:t>Ofertanții sau reprezentanții acestora au dreptul să participe la deschiderea ofertelor, cu excepția cazului c</w:t>
      </w:r>
      <w:r w:rsidR="00AD62DE" w:rsidRPr="00F3548B">
        <w:rPr>
          <w:i/>
          <w:noProof w:val="0"/>
          <w:lang w:eastAsia="ru-RU"/>
        </w:rPr>
        <w:t>â</w:t>
      </w:r>
      <w:r w:rsidRPr="00F3548B">
        <w:rPr>
          <w:i/>
          <w:noProof w:val="0"/>
          <w:lang w:eastAsia="ru-RU"/>
        </w:rPr>
        <w:t>nd of</w:t>
      </w:r>
      <w:r w:rsidR="00E706C1" w:rsidRPr="00F3548B">
        <w:rPr>
          <w:i/>
          <w:noProof w:val="0"/>
          <w:lang w:eastAsia="ru-RU"/>
        </w:rPr>
        <w:t xml:space="preserve">ertele au fost depuse prin SIA </w:t>
      </w:r>
      <w:r w:rsidRPr="00F3548B">
        <w:rPr>
          <w:i/>
          <w:noProof w:val="0"/>
          <w:lang w:eastAsia="ru-RU"/>
        </w:rPr>
        <w:t>RSAP</w:t>
      </w:r>
      <w:r w:rsidR="00FC6D75">
        <w:rPr>
          <w:noProof w:val="0"/>
          <w:lang w:eastAsia="ru-RU"/>
        </w:rPr>
        <w:t>.</w:t>
      </w:r>
    </w:p>
    <w:p w14:paraId="5A777DE6" w14:textId="5D55D2F0" w:rsidR="00BE362C"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Limba sau limbile în care trebuie redactate ofertele sau cererile de participare: </w:t>
      </w:r>
      <w:r w:rsidR="00FC6D75">
        <w:rPr>
          <w:noProof w:val="0"/>
          <w:lang w:eastAsia="ru-RU"/>
        </w:rPr>
        <w:t>Română.</w:t>
      </w:r>
    </w:p>
    <w:p w14:paraId="6B083B1A" w14:textId="77777777" w:rsidR="00FC6D75" w:rsidRPr="00F3548B" w:rsidRDefault="00FC6D75" w:rsidP="00FC6D75">
      <w:pPr>
        <w:shd w:val="clear" w:color="auto" w:fill="FFFFFF" w:themeFill="background1"/>
        <w:tabs>
          <w:tab w:val="right" w:pos="426"/>
        </w:tabs>
        <w:spacing w:before="120"/>
        <w:rPr>
          <w:noProof w:val="0"/>
          <w:lang w:eastAsia="ru-RU"/>
        </w:rPr>
      </w:pPr>
    </w:p>
    <w:p w14:paraId="16F7BF55" w14:textId="77777777"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lastRenderedPageBreak/>
        <w:t xml:space="preserve">Denumirea și adresa organismului competent de soluționare a contestațiilor: </w:t>
      </w:r>
    </w:p>
    <w:p w14:paraId="3973DFDF"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Agenția Națională pentru Soluționarea Contestațiilor</w:t>
      </w:r>
    </w:p>
    <w:p w14:paraId="2D603D23"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Adresa: mun. Chișinău, bd. Ștefan cel Mare și Sfânt nr.124 (et.4), MD 2001;</w:t>
      </w:r>
    </w:p>
    <w:p w14:paraId="0D723F7A" w14:textId="6B5A5A1E" w:rsidR="004F1DBE" w:rsidRPr="004D7AAD" w:rsidRDefault="00BE362C" w:rsidP="001438A2">
      <w:pPr>
        <w:shd w:val="clear" w:color="auto" w:fill="FFFFFF" w:themeFill="background1"/>
        <w:tabs>
          <w:tab w:val="right" w:pos="426"/>
        </w:tabs>
        <w:ind w:left="450"/>
        <w:rPr>
          <w:i/>
          <w:noProof w:val="0"/>
          <w:lang w:eastAsia="ru-RU"/>
        </w:rPr>
      </w:pPr>
      <w:r w:rsidRPr="00F3548B">
        <w:rPr>
          <w:i/>
          <w:noProof w:val="0"/>
          <w:lang w:eastAsia="ru-RU"/>
        </w:rPr>
        <w:t>Tel/Fax/email:</w:t>
      </w:r>
      <w:r w:rsidR="00FE38A6" w:rsidRPr="00F3548B">
        <w:rPr>
          <w:i/>
          <w:noProof w:val="0"/>
          <w:lang w:eastAsia="ru-RU"/>
        </w:rPr>
        <w:t xml:space="preserve"> </w:t>
      </w:r>
      <w:r w:rsidRPr="00F3548B">
        <w:rPr>
          <w:i/>
          <w:noProof w:val="0"/>
          <w:lang w:eastAsia="ru-RU"/>
        </w:rPr>
        <w:t>022-820 652, 022 820-651</w:t>
      </w:r>
      <w:r w:rsidRPr="004D7AAD">
        <w:rPr>
          <w:i/>
          <w:noProof w:val="0"/>
          <w:lang w:eastAsia="ru-RU"/>
        </w:rPr>
        <w:t xml:space="preserve">, </w:t>
      </w:r>
      <w:hyperlink r:id="rId12" w:history="1">
        <w:r w:rsidR="004F1DBE" w:rsidRPr="004D7AAD">
          <w:rPr>
            <w:rStyle w:val="af3"/>
            <w:i/>
            <w:noProof w:val="0"/>
            <w:u w:val="none"/>
            <w:lang w:eastAsia="ru-RU"/>
          </w:rPr>
          <w:t>contestatii@ansc.md</w:t>
        </w:r>
      </w:hyperlink>
      <w:r w:rsidR="00A64350" w:rsidRPr="004D7AAD">
        <w:rPr>
          <w:rStyle w:val="af3"/>
          <w:i/>
          <w:noProof w:val="0"/>
          <w:u w:val="none"/>
          <w:lang w:eastAsia="ru-RU"/>
        </w:rPr>
        <w:t>.</w:t>
      </w:r>
    </w:p>
    <w:p w14:paraId="4FC9C2AC" w14:textId="781C28E9"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 xml:space="preserve">Data (datele) șireferința (referințele) publicărilor anterioare în </w:t>
      </w:r>
      <w:r w:rsidR="00EA2424" w:rsidRPr="00F3548B">
        <w:rPr>
          <w:noProof w:val="0"/>
          <w:lang w:eastAsia="ru-RU"/>
        </w:rPr>
        <w:t>JOUE</w:t>
      </w:r>
      <w:r w:rsidRPr="00F3548B">
        <w:rPr>
          <w:noProof w:val="0"/>
          <w:lang w:eastAsia="ru-RU"/>
        </w:rPr>
        <w:t xml:space="preserve"> privind contractul (contractele) la care se referă anunțul respectiv (dacă este cazul):</w:t>
      </w:r>
      <w:r w:rsidR="00EA2424" w:rsidRPr="00F3548B">
        <w:rPr>
          <w:noProof w:val="0"/>
          <w:lang w:eastAsia="ru-RU"/>
        </w:rPr>
        <w:t xml:space="preserve"> nu se aplică</w:t>
      </w:r>
      <w:r w:rsidR="00A64350">
        <w:rPr>
          <w:noProof w:val="0"/>
          <w:lang w:eastAsia="ru-RU"/>
        </w:rPr>
        <w:t>.</w:t>
      </w:r>
    </w:p>
    <w:p w14:paraId="0A3E25DE" w14:textId="713E24F1"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În cazul achizițiilor periodice, calendarul estimat pentru publicarea anunțurilor viitoare</w:t>
      </w:r>
      <w:r w:rsidRPr="00F3548B">
        <w:rPr>
          <w:noProof w:val="0"/>
          <w:shd w:val="clear" w:color="auto" w:fill="FFFFFF" w:themeFill="background1"/>
          <w:lang w:eastAsia="ru-RU"/>
        </w:rPr>
        <w:t>:</w:t>
      </w:r>
      <w:r w:rsidR="00EA2424" w:rsidRPr="00F3548B">
        <w:rPr>
          <w:noProof w:val="0"/>
          <w:shd w:val="clear" w:color="auto" w:fill="FFFFFF" w:themeFill="background1"/>
          <w:lang w:eastAsia="ru-RU"/>
        </w:rPr>
        <w:t xml:space="preserve"> nu se aplică</w:t>
      </w:r>
      <w:r w:rsidR="00A64350">
        <w:rPr>
          <w:noProof w:val="0"/>
          <w:shd w:val="clear" w:color="auto" w:fill="FFFFFF" w:themeFill="background1"/>
          <w:lang w:eastAsia="ru-RU"/>
        </w:rPr>
        <w:t>.</w:t>
      </w:r>
    </w:p>
    <w:p w14:paraId="71D78F90" w14:textId="4B940088" w:rsidR="00EA2424"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publicării anunțului de intenție sau, după caz, precizarea că nu a fost publicat un astfel de</w:t>
      </w:r>
      <w:r w:rsidR="00FE38A6" w:rsidRPr="000064C2">
        <w:rPr>
          <w:noProof w:val="0"/>
          <w:lang w:eastAsia="ru-RU"/>
        </w:rPr>
        <w:t xml:space="preserve"> </w:t>
      </w:r>
      <w:r w:rsidR="00093AE5" w:rsidRPr="000064C2">
        <w:rPr>
          <w:noProof w:val="0"/>
          <w:shd w:val="clear" w:color="auto" w:fill="FFFFFF" w:themeFill="background1"/>
          <w:lang w:eastAsia="ru-RU"/>
        </w:rPr>
        <w:t>a</w:t>
      </w:r>
      <w:r w:rsidRPr="000064C2">
        <w:rPr>
          <w:noProof w:val="0"/>
          <w:shd w:val="clear" w:color="auto" w:fill="FFFFFF" w:themeFill="background1"/>
          <w:lang w:eastAsia="ru-RU"/>
        </w:rPr>
        <w:t>nunţ:</w:t>
      </w:r>
      <w:r w:rsidR="00EA2424" w:rsidRPr="000064C2">
        <w:rPr>
          <w:noProof w:val="0"/>
          <w:shd w:val="clear" w:color="auto" w:fill="FFFFFF" w:themeFill="background1"/>
          <w:lang w:eastAsia="ru-RU"/>
        </w:rPr>
        <w:t xml:space="preserve"> </w:t>
      </w:r>
    </w:p>
    <w:p w14:paraId="534F3234" w14:textId="40FB1FDE" w:rsidR="00BE362C"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transmiterii spre publicare a anunțului de participar</w:t>
      </w:r>
      <w:r w:rsidRPr="000064C2">
        <w:rPr>
          <w:noProof w:val="0"/>
          <w:shd w:val="clear" w:color="auto" w:fill="FFFFFF" w:themeFill="background1"/>
          <w:lang w:eastAsia="ru-RU"/>
        </w:rPr>
        <w:t>e</w:t>
      </w:r>
      <w:r w:rsidR="00426FF4" w:rsidRPr="000064C2">
        <w:rPr>
          <w:noProof w:val="0"/>
          <w:shd w:val="clear" w:color="auto" w:fill="FFFFFF" w:themeFill="background1"/>
          <w:lang w:eastAsia="ru-RU"/>
        </w:rPr>
        <w:t>:</w:t>
      </w:r>
      <w:r w:rsidR="00EA2424" w:rsidRPr="000064C2">
        <w:rPr>
          <w:noProof w:val="0"/>
          <w:shd w:val="clear" w:color="auto" w:fill="FFFFFF" w:themeFill="background1"/>
          <w:lang w:eastAsia="ru-RU"/>
        </w:rPr>
        <w:t xml:space="preserve"> SIA RSAP</w:t>
      </w:r>
      <w:r w:rsidR="00F91783" w:rsidRPr="000064C2">
        <w:rPr>
          <w:noProof w:val="0"/>
          <w:shd w:val="clear" w:color="auto" w:fill="FFFFFF" w:themeFill="background1"/>
          <w:lang w:eastAsia="ru-RU"/>
        </w:rPr>
        <w:t>.</w:t>
      </w:r>
    </w:p>
    <w:p w14:paraId="2045D673" w14:textId="77777777" w:rsidR="00BE362C"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În cadrul procedurii de achiziție publică se va utiliza/accepta:</w:t>
      </w:r>
    </w:p>
    <w:p w14:paraId="402013DC" w14:textId="77777777" w:rsidR="002A0DDD" w:rsidRPr="00FF430B" w:rsidRDefault="002A0DDD" w:rsidP="002A0DDD">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2BBBBDD7"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5C6E9D7F" w:rsidR="00BE362C" w:rsidRPr="00FF430B" w:rsidRDefault="00EA2424" w:rsidP="00BE362C">
            <w:pPr>
              <w:shd w:val="clear" w:color="auto" w:fill="FFFFFF" w:themeFill="background1"/>
              <w:tabs>
                <w:tab w:val="right" w:pos="426"/>
              </w:tabs>
              <w:rPr>
                <w:noProof w:val="0"/>
                <w:lang w:eastAsia="ru-RU"/>
              </w:rPr>
            </w:pPr>
            <w:r>
              <w:rPr>
                <w:noProof w:val="0"/>
                <w:lang w:eastAsia="ru-RU"/>
              </w:rPr>
              <w:t>-</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133F6FDB"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E47AC40"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bl>
    <w:p w14:paraId="5FE76AE5" w14:textId="3A8D42EA" w:rsidR="00BE362C" w:rsidRPr="000064C2" w:rsidRDefault="00BE362C" w:rsidP="006C433E">
      <w:pPr>
        <w:numPr>
          <w:ilvl w:val="0"/>
          <w:numId w:val="3"/>
        </w:numPr>
        <w:shd w:val="clear" w:color="auto" w:fill="FFFFFF" w:themeFill="background1"/>
        <w:tabs>
          <w:tab w:val="right" w:pos="426"/>
        </w:tabs>
        <w:spacing w:before="120"/>
        <w:ind w:left="360"/>
        <w:rPr>
          <w:noProof w:val="0"/>
          <w:lang w:eastAsia="ru-RU"/>
        </w:rPr>
      </w:pPr>
      <w:r w:rsidRPr="000064C2">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2424" w:rsidRPr="000064C2">
        <w:rPr>
          <w:noProof w:val="0"/>
          <w:lang w:eastAsia="ru-RU"/>
        </w:rPr>
        <w:t>nu se aplică</w:t>
      </w:r>
    </w:p>
    <w:p w14:paraId="1E7D3B31" w14:textId="7A6C672F" w:rsidR="00BE362C" w:rsidRPr="000064C2" w:rsidRDefault="00BE362C" w:rsidP="006C433E">
      <w:pPr>
        <w:numPr>
          <w:ilvl w:val="0"/>
          <w:numId w:val="3"/>
        </w:numPr>
        <w:shd w:val="clear" w:color="auto" w:fill="FFFFFF" w:themeFill="background1"/>
        <w:tabs>
          <w:tab w:val="right" w:pos="426"/>
        </w:tabs>
        <w:spacing w:before="120" w:after="120"/>
        <w:ind w:left="0" w:firstLine="0"/>
        <w:rPr>
          <w:noProof w:val="0"/>
          <w:lang w:eastAsia="ru-RU"/>
        </w:rPr>
      </w:pPr>
      <w:r w:rsidRPr="000064C2">
        <w:rPr>
          <w:noProof w:val="0"/>
          <w:lang w:eastAsia="ru-RU"/>
        </w:rPr>
        <w:t xml:space="preserve">Alte informații relevante: </w:t>
      </w:r>
    </w:p>
    <w:p w14:paraId="56D08D0F" w14:textId="77777777" w:rsidR="00EA2424" w:rsidRPr="000064C2" w:rsidRDefault="00EA2424" w:rsidP="00EA2424">
      <w:pPr>
        <w:tabs>
          <w:tab w:val="left" w:pos="372"/>
        </w:tabs>
        <w:suppressAutoHyphens/>
        <w:jc w:val="both"/>
        <w:rPr>
          <w:rFonts w:eastAsia="SimSun"/>
          <w:i/>
          <w:sz w:val="22"/>
          <w:szCs w:val="22"/>
          <w:lang w:val="es-ES_tradnl"/>
        </w:rPr>
      </w:pPr>
      <w:r w:rsidRPr="000064C2">
        <w:rPr>
          <w:u w:val="single"/>
        </w:rPr>
        <w:t>Rechizitele bancare pentru transferul garanției:</w:t>
      </w:r>
      <w:r w:rsidRPr="000064C2">
        <w:rPr>
          <w:rFonts w:eastAsia="SimSun"/>
          <w:i/>
          <w:sz w:val="22"/>
          <w:szCs w:val="22"/>
          <w:lang w:val="es-ES_tradnl"/>
        </w:rPr>
        <w:t xml:space="preserve"> </w:t>
      </w:r>
    </w:p>
    <w:p w14:paraId="19C05C1B" w14:textId="77777777" w:rsidR="00EA2424"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Garanţia pentru ofertă</w:t>
      </w:r>
      <w:r>
        <w:rPr>
          <w:rFonts w:eastAsia="SimSun"/>
          <w:sz w:val="22"/>
          <w:szCs w:val="22"/>
          <w:lang w:val="es-ES_tradnl"/>
        </w:rPr>
        <w:t xml:space="preserve"> </w:t>
      </w:r>
      <w:r w:rsidRPr="0042230E">
        <w:rPr>
          <w:rFonts w:eastAsia="SimSun"/>
          <w:sz w:val="22"/>
          <w:szCs w:val="22"/>
          <w:lang w:val="es-ES_tradnl"/>
        </w:rPr>
        <w:t xml:space="preserve">1%  </w:t>
      </w:r>
    </w:p>
    <w:p w14:paraId="35F41460" w14:textId="6FBE82E2" w:rsidR="00B444F2" w:rsidRPr="0042230E"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 xml:space="preserve">Garanţia de bună execuție în cuantum de 5% </w:t>
      </w:r>
    </w:p>
    <w:p w14:paraId="4FD3FAA7" w14:textId="77777777" w:rsidR="00EA2424" w:rsidRPr="00900C94" w:rsidRDefault="00EA2424" w:rsidP="00EA2424">
      <w:pPr>
        <w:tabs>
          <w:tab w:val="left" w:pos="372"/>
        </w:tabs>
        <w:suppressAutoHyphens/>
        <w:jc w:val="both"/>
        <w:rPr>
          <w:rFonts w:eastAsia="SimSun"/>
          <w:i/>
          <w:lang w:val="es-ES_tradnl"/>
        </w:rPr>
      </w:pPr>
      <w:r w:rsidRPr="00900C94">
        <w:rPr>
          <w:rFonts w:eastAsia="SimSun"/>
          <w:i/>
          <w:sz w:val="22"/>
          <w:szCs w:val="22"/>
          <w:lang w:val="es-ES_tradnl"/>
        </w:rPr>
        <w:t>conform următoarelor date bancare:</w:t>
      </w:r>
    </w:p>
    <w:p w14:paraId="1243B19C" w14:textId="57F47B1D" w:rsidR="00EA2424" w:rsidRPr="004D54F1" w:rsidRDefault="00EA2424" w:rsidP="00EA2424">
      <w:pPr>
        <w:spacing w:line="276" w:lineRule="auto"/>
        <w:ind w:left="450"/>
        <w:jc w:val="both"/>
        <w:rPr>
          <w:rFonts w:eastAsia="SimSun"/>
          <w:i/>
          <w:lang w:val="es-ES_tradnl"/>
        </w:rPr>
      </w:pPr>
      <w:r w:rsidRPr="004D54F1">
        <w:rPr>
          <w:rFonts w:eastAsia="SimSun"/>
          <w:i/>
          <w:lang w:val="es-ES_tradnl"/>
        </w:rPr>
        <w:t xml:space="preserve">Beneficiarul plăţii: IMSP Spitalul </w:t>
      </w:r>
      <w:r w:rsidR="00B444F2" w:rsidRPr="004D54F1">
        <w:rPr>
          <w:rFonts w:eastAsia="SimSun"/>
          <w:i/>
          <w:lang w:val="es-ES_tradnl"/>
        </w:rPr>
        <w:t>Clinic de Recuperare și Îngrijiri Cronice, mun.Chișinău, str. Pușkin, 51</w:t>
      </w:r>
      <w:r w:rsidR="00483FD7">
        <w:rPr>
          <w:rFonts w:eastAsia="SimSun"/>
          <w:i/>
          <w:lang w:val="es-ES_tradnl"/>
        </w:rPr>
        <w:t>.</w:t>
      </w:r>
    </w:p>
    <w:p w14:paraId="4A017873" w14:textId="7EC5E13C"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Denumirea Băncii: </w:t>
      </w:r>
      <w:r w:rsidR="00B444F2" w:rsidRPr="004D54F1">
        <w:rPr>
          <w:noProof w:val="0"/>
          <w:szCs w:val="28"/>
          <w:lang w:eastAsia="ru-RU"/>
        </w:rPr>
        <w:t xml:space="preserve">„Moldindconbank”, fil. „Renastere” </w:t>
      </w:r>
      <w:r w:rsidRPr="004D54F1">
        <w:rPr>
          <w:rFonts w:eastAsia="SimSun"/>
          <w:i/>
          <w:lang w:val="es-ES_tradnl"/>
        </w:rPr>
        <w:t>Chișinău</w:t>
      </w:r>
    </w:p>
    <w:p w14:paraId="3576B842" w14:textId="206FC545"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Codul fiscal: </w:t>
      </w:r>
      <w:r w:rsidR="00B444F2" w:rsidRPr="004D54F1">
        <w:rPr>
          <w:noProof w:val="0"/>
          <w:szCs w:val="28"/>
          <w:lang w:eastAsia="ru-RU"/>
        </w:rPr>
        <w:t>1003600150716</w:t>
      </w:r>
    </w:p>
    <w:p w14:paraId="268785B5" w14:textId="50064908"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Contul de decontare: IBAN – </w:t>
      </w:r>
      <w:r w:rsidR="00B444F2" w:rsidRPr="004D54F1">
        <w:rPr>
          <w:noProof w:val="0"/>
          <w:szCs w:val="28"/>
          <w:lang w:eastAsia="ru-RU"/>
        </w:rPr>
        <w:t>MD05ML000000002251512149</w:t>
      </w:r>
    </w:p>
    <w:p w14:paraId="38214067" w14:textId="57897510" w:rsidR="00EA2424" w:rsidRPr="004D54F1" w:rsidRDefault="00EA2424" w:rsidP="004D54F1">
      <w:pPr>
        <w:shd w:val="clear" w:color="auto" w:fill="FFFFFF"/>
        <w:ind w:left="426"/>
        <w:rPr>
          <w:noProof w:val="0"/>
          <w:szCs w:val="28"/>
          <w:lang w:eastAsia="ru-RU"/>
        </w:rPr>
      </w:pPr>
      <w:r w:rsidRPr="004D54F1">
        <w:rPr>
          <w:rFonts w:eastAsia="SimSun"/>
          <w:i/>
          <w:lang w:val="es-ES_tradnl"/>
        </w:rPr>
        <w:t xml:space="preserve">Codul bancar: </w:t>
      </w:r>
      <w:r w:rsidR="00B444F2" w:rsidRPr="004D54F1">
        <w:rPr>
          <w:noProof w:val="0"/>
          <w:szCs w:val="28"/>
          <w:lang w:eastAsia="ru-RU"/>
        </w:rPr>
        <w:t>MOLDMD2X</w:t>
      </w:r>
    </w:p>
    <w:p w14:paraId="50F1B676" w14:textId="2AA0D578" w:rsidR="00B444F2" w:rsidRPr="004D54F1" w:rsidRDefault="00B444F2" w:rsidP="004D54F1">
      <w:pPr>
        <w:tabs>
          <w:tab w:val="left" w:pos="612"/>
        </w:tabs>
        <w:ind w:left="426"/>
        <w:rPr>
          <w:iCs/>
        </w:rPr>
      </w:pPr>
      <w:r w:rsidRPr="004D54F1">
        <w:rPr>
          <w:i/>
          <w:color w:val="000000" w:themeColor="text1"/>
          <w:lang w:val="en-US"/>
        </w:rPr>
        <w:t xml:space="preserve">cu nota “Garanția pentru ofertă la procedura de achiziție publică nr. </w:t>
      </w:r>
      <w:r w:rsidRPr="004D54F1">
        <w:rPr>
          <w:i/>
          <w:color w:val="000000" w:themeColor="text1"/>
        </w:rPr>
        <w:t xml:space="preserve">______ din </w:t>
      </w:r>
      <w:r w:rsidR="004D7AAD">
        <w:rPr>
          <w:i/>
          <w:color w:val="000000" w:themeColor="text1"/>
        </w:rPr>
        <w:t>________</w:t>
      </w:r>
      <w:r w:rsidRPr="004D54F1">
        <w:rPr>
          <w:i/>
          <w:color w:val="000000" w:themeColor="text1"/>
        </w:rPr>
        <w:t>”</w:t>
      </w:r>
      <w:r w:rsidRPr="004D54F1">
        <w:rPr>
          <w:iCs/>
        </w:rPr>
        <w:t xml:space="preserve"> </w:t>
      </w:r>
    </w:p>
    <w:p w14:paraId="63F1AD00" w14:textId="251BC42D" w:rsidR="00B444F2" w:rsidRPr="000064C2" w:rsidRDefault="00B444F2" w:rsidP="004D54F1">
      <w:pPr>
        <w:shd w:val="clear" w:color="auto" w:fill="FFFFFF"/>
        <w:tabs>
          <w:tab w:val="left" w:pos="612"/>
        </w:tabs>
        <w:ind w:left="426"/>
        <w:rPr>
          <w:iCs/>
        </w:rPr>
      </w:pPr>
      <w:r w:rsidRPr="000064C2">
        <w:rPr>
          <w:iCs/>
        </w:rPr>
        <w:t>Confi</w:t>
      </w:r>
      <w:r w:rsidR="004D7AAD">
        <w:rPr>
          <w:iCs/>
        </w:rPr>
        <w:t>rmat prin semnătura electronică.</w:t>
      </w:r>
    </w:p>
    <w:p w14:paraId="6EB08C7A" w14:textId="77777777" w:rsidR="00EA2424" w:rsidRPr="004D7AAD" w:rsidRDefault="00EA2424" w:rsidP="00EA2424">
      <w:pPr>
        <w:tabs>
          <w:tab w:val="right" w:pos="426"/>
        </w:tabs>
        <w:rPr>
          <w:rFonts w:eastAsia="SimSun"/>
          <w:i/>
          <w:color w:val="000000" w:themeColor="text1"/>
          <w:sz w:val="22"/>
          <w:szCs w:val="22"/>
        </w:rPr>
      </w:pPr>
      <w:r w:rsidRPr="004D7AAD">
        <w:rPr>
          <w:rFonts w:eastAsia="SimSun"/>
          <w:i/>
          <w:color w:val="000000" w:themeColor="text1"/>
          <w:sz w:val="22"/>
          <w:szCs w:val="22"/>
          <w:lang w:val="en-US"/>
        </w:rPr>
        <w:t xml:space="preserve">          Garan</w:t>
      </w:r>
      <w:r w:rsidRPr="004D7AAD">
        <w:rPr>
          <w:rFonts w:eastAsia="SimSun"/>
          <w:i/>
          <w:color w:val="000000" w:themeColor="text1"/>
          <w:sz w:val="22"/>
          <w:szCs w:val="22"/>
        </w:rPr>
        <w:t>ția pentru ofertă se v-a reține în cazul în care:</w:t>
      </w:r>
    </w:p>
    <w:p w14:paraId="060A1517" w14:textId="77777777" w:rsidR="00EA2424" w:rsidRPr="004D7AAD" w:rsidRDefault="00EA2424" w:rsidP="00EA2424">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a) operatorul economic retrage sau modifică oferta după expirarea termenului de depunere a ofertelor; </w:t>
      </w:r>
    </w:p>
    <w:p w14:paraId="4BD7D511" w14:textId="77777777" w:rsidR="00EA2424" w:rsidRPr="004D7AAD" w:rsidRDefault="00EA2424" w:rsidP="00EA2424">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b) ofertantul cîştigător nu semnează contractul de achiziţii publice; </w:t>
      </w:r>
    </w:p>
    <w:p w14:paraId="34ED0C49" w14:textId="72BD5528" w:rsidR="00EA2424" w:rsidRPr="004D7AAD" w:rsidRDefault="00EA2424" w:rsidP="00EA2424">
      <w:pPr>
        <w:tabs>
          <w:tab w:val="right" w:pos="426"/>
        </w:tabs>
        <w:ind w:left="450"/>
        <w:rPr>
          <w:rFonts w:eastAsia="SimSun"/>
          <w:i/>
          <w:color w:val="000000" w:themeColor="text1"/>
          <w:sz w:val="22"/>
          <w:szCs w:val="22"/>
        </w:rPr>
      </w:pPr>
      <w:r w:rsidRPr="004D7AAD">
        <w:rPr>
          <w:rFonts w:eastAsia="SimSun"/>
          <w:i/>
          <w:color w:val="000000" w:themeColor="text1"/>
          <w:sz w:val="22"/>
          <w:szCs w:val="22"/>
        </w:rPr>
        <w:t xml:space="preserve">    c) nu se depune garanţia de bună execuţie a contr</w:t>
      </w:r>
      <w:r w:rsidR="004D7AAD">
        <w:rPr>
          <w:rFonts w:eastAsia="SimSun"/>
          <w:i/>
          <w:color w:val="000000" w:themeColor="text1"/>
          <w:sz w:val="22"/>
          <w:szCs w:val="22"/>
        </w:rPr>
        <w:t>actului după acceptarea ofertei.</w:t>
      </w:r>
    </w:p>
    <w:p w14:paraId="2B9CC398" w14:textId="13F2780E" w:rsidR="002A0DDD" w:rsidRDefault="00B444F2" w:rsidP="006078EC">
      <w:pPr>
        <w:tabs>
          <w:tab w:val="right" w:pos="426"/>
        </w:tabs>
        <w:ind w:left="450"/>
        <w:jc w:val="both"/>
        <w:rPr>
          <w:color w:val="000000"/>
          <w:sz w:val="22"/>
          <w:szCs w:val="22"/>
          <w:lang w:val="es-ES_tradnl"/>
        </w:rPr>
      </w:pPr>
      <w:r w:rsidRPr="006078EC">
        <w:rPr>
          <w:color w:val="000000"/>
          <w:sz w:val="22"/>
          <w:szCs w:val="22"/>
          <w:lang w:val="es-ES_tradnl"/>
        </w:rPr>
        <w:t xml:space="preserve">*Notă: În cazul în care se va depune scrisoare de garanție bancară atunci în termen de maxim 2 zile de la data deschiderii se va prezenta originalul scrisorii la sediul IMSP SC de </w:t>
      </w:r>
      <w:r w:rsidR="00483FD7">
        <w:rPr>
          <w:color w:val="000000"/>
          <w:sz w:val="22"/>
          <w:szCs w:val="22"/>
          <w:lang w:val="es-ES_tradnl"/>
        </w:rPr>
        <w:t>Recuperare și Îngrijiri Cronice.</w:t>
      </w:r>
    </w:p>
    <w:p w14:paraId="0B87944F" w14:textId="77777777" w:rsidR="004D7AAD" w:rsidRPr="006078EC" w:rsidRDefault="004D7AAD" w:rsidP="006078EC">
      <w:pPr>
        <w:tabs>
          <w:tab w:val="right" w:pos="426"/>
        </w:tabs>
        <w:ind w:left="450"/>
        <w:jc w:val="both"/>
        <w:rPr>
          <w:rFonts w:eastAsia="SimSun"/>
          <w:color w:val="FF0000"/>
        </w:rPr>
      </w:pPr>
    </w:p>
    <w:p w14:paraId="6061CCEE" w14:textId="77777777" w:rsidR="009477B9" w:rsidRDefault="009477B9" w:rsidP="00BE36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7C0C67C" w14:textId="786EEC11" w:rsidR="00507348" w:rsidRPr="00FF430B" w:rsidRDefault="00BE362C" w:rsidP="000B2B0B">
      <w:pPr>
        <w:shd w:val="clear" w:color="auto" w:fill="FFFFFF" w:themeFill="background1"/>
        <w:tabs>
          <w:tab w:val="left" w:pos="284"/>
          <w:tab w:val="left" w:pos="426"/>
          <w:tab w:val="decimal" w:pos="8364"/>
        </w:tabs>
        <w:spacing w:line="276" w:lineRule="auto"/>
        <w:ind w:right="-144"/>
        <w:jc w:val="center"/>
        <w:rPr>
          <w:b/>
          <w:bCs/>
          <w:color w:val="000000"/>
        </w:rPr>
      </w:pPr>
      <w:r w:rsidRPr="00FF430B">
        <w:rPr>
          <w:b/>
          <w:noProof w:val="0"/>
          <w:lang w:eastAsia="ru-RU"/>
        </w:rPr>
        <w:t xml:space="preserve">Conducătorul grupului de lucru:  </w:t>
      </w:r>
      <w:r w:rsidR="00B10A52">
        <w:rPr>
          <w:b/>
          <w:noProof w:val="0"/>
          <w:lang w:eastAsia="ru-RU"/>
        </w:rPr>
        <w:t xml:space="preserve">     </w:t>
      </w:r>
      <w:r w:rsidR="009477B9">
        <w:rPr>
          <w:b/>
          <w:noProof w:val="0"/>
          <w:lang w:eastAsia="ru-RU"/>
        </w:rPr>
        <w:t xml:space="preserve">            </w:t>
      </w:r>
      <w:r w:rsidR="00853E43">
        <w:rPr>
          <w:b/>
          <w:noProof w:val="0"/>
          <w:lang w:eastAsia="ru-RU"/>
        </w:rPr>
        <w:t xml:space="preserve"> </w:t>
      </w:r>
      <w:r w:rsidR="009477B9">
        <w:rPr>
          <w:b/>
          <w:noProof w:val="0"/>
          <w:lang w:eastAsia="ru-RU"/>
        </w:rPr>
        <w:t xml:space="preserve">             </w:t>
      </w:r>
      <w:r w:rsidR="00B10A52">
        <w:rPr>
          <w:b/>
          <w:noProof w:val="0"/>
          <w:lang w:eastAsia="ru-RU"/>
        </w:rPr>
        <w:t xml:space="preserve">   </w:t>
      </w:r>
      <w:r w:rsidR="009477B9">
        <w:rPr>
          <w:b/>
          <w:noProof w:val="0"/>
          <w:lang w:eastAsia="ru-RU"/>
        </w:rPr>
        <w:t>Rodica SCUTELNIC___</w:t>
      </w:r>
      <w:r w:rsidR="000B2B0B">
        <w:rPr>
          <w:b/>
          <w:noProof w:val="0"/>
          <w:shd w:val="clear" w:color="auto" w:fill="FFFFFF" w:themeFill="background1"/>
          <w:lang w:eastAsia="ru-RU"/>
        </w:rPr>
        <w:t>_______</w:t>
      </w:r>
    </w:p>
    <w:p w14:paraId="198B73BE" w14:textId="77777777" w:rsidR="00507348" w:rsidRPr="00FF430B" w:rsidRDefault="00507348" w:rsidP="001438A2">
      <w:pPr>
        <w:tabs>
          <w:tab w:val="decimal" w:pos="8364"/>
        </w:tabs>
        <w:spacing w:line="276" w:lineRule="auto"/>
        <w:ind w:right="-144"/>
        <w:jc w:val="center"/>
        <w:rPr>
          <w:b/>
          <w:bCs/>
          <w:color w:val="000000"/>
        </w:rPr>
      </w:pPr>
    </w:p>
    <w:p w14:paraId="52311484" w14:textId="77777777" w:rsidR="00B65C93" w:rsidRDefault="00B65C93" w:rsidP="00CA6A31">
      <w:pPr>
        <w:pStyle w:val="Style3"/>
        <w:tabs>
          <w:tab w:val="left" w:pos="567"/>
        </w:tabs>
        <w:spacing w:before="0" w:beforeAutospacing="0" w:after="0"/>
        <w:ind w:left="0" w:firstLine="0"/>
        <w:rPr>
          <w:rFonts w:eastAsia="PMingLiU"/>
          <w:lang w:eastAsia="zh-CN"/>
        </w:rPr>
      </w:pPr>
    </w:p>
    <w:p w14:paraId="27CD82E1" w14:textId="77777777" w:rsidR="00EA2424" w:rsidRDefault="00EA2424" w:rsidP="00CA6A31">
      <w:pPr>
        <w:pStyle w:val="Style3"/>
        <w:tabs>
          <w:tab w:val="left" w:pos="567"/>
        </w:tabs>
        <w:spacing w:before="0" w:beforeAutospacing="0" w:after="0"/>
        <w:ind w:left="0" w:firstLine="0"/>
        <w:rPr>
          <w:rFonts w:eastAsia="PMingLiU"/>
          <w:lang w:eastAsia="zh-CN"/>
        </w:rPr>
      </w:pPr>
    </w:p>
    <w:p w14:paraId="07BE8860" w14:textId="77777777" w:rsidR="002A0DDD" w:rsidRDefault="002A0DDD" w:rsidP="00CA6A31">
      <w:pPr>
        <w:pStyle w:val="Style3"/>
        <w:tabs>
          <w:tab w:val="left" w:pos="567"/>
        </w:tabs>
        <w:spacing w:before="0" w:beforeAutospacing="0" w:after="0"/>
        <w:ind w:left="0" w:firstLine="0"/>
        <w:rPr>
          <w:rFonts w:eastAsia="PMingLiU"/>
          <w:lang w:eastAsia="zh-CN"/>
        </w:rPr>
      </w:pPr>
    </w:p>
    <w:p w14:paraId="33827CEE" w14:textId="77777777" w:rsidR="002A0DDD" w:rsidRDefault="002A0DDD" w:rsidP="00CA6A31">
      <w:pPr>
        <w:pStyle w:val="Style3"/>
        <w:tabs>
          <w:tab w:val="left" w:pos="567"/>
        </w:tabs>
        <w:spacing w:before="0" w:beforeAutospacing="0" w:after="0"/>
        <w:ind w:left="0" w:firstLine="0"/>
        <w:rPr>
          <w:rFonts w:eastAsia="PMingLiU"/>
          <w:lang w:eastAsia="zh-CN"/>
        </w:rPr>
      </w:pPr>
    </w:p>
    <w:p w14:paraId="2FFF76D3" w14:textId="77777777" w:rsidR="002A0DDD" w:rsidRDefault="002A0DDD" w:rsidP="00CA6A31">
      <w:pPr>
        <w:pStyle w:val="Style3"/>
        <w:tabs>
          <w:tab w:val="left" w:pos="567"/>
        </w:tabs>
        <w:spacing w:before="0" w:beforeAutospacing="0" w:after="0"/>
        <w:ind w:left="0" w:firstLine="0"/>
        <w:rPr>
          <w:rFonts w:eastAsia="PMingLiU"/>
          <w:lang w:eastAsia="zh-CN"/>
        </w:rPr>
      </w:pPr>
    </w:p>
    <w:p w14:paraId="767E579D" w14:textId="77777777" w:rsidR="002A0DDD" w:rsidRDefault="002A0DDD" w:rsidP="00CA6A31">
      <w:pPr>
        <w:pStyle w:val="Style3"/>
        <w:tabs>
          <w:tab w:val="left" w:pos="567"/>
        </w:tabs>
        <w:spacing w:before="0" w:beforeAutospacing="0" w:after="0"/>
        <w:ind w:left="0" w:firstLine="0"/>
        <w:rPr>
          <w:rFonts w:eastAsia="PMingLiU"/>
          <w:lang w:eastAsia="zh-CN"/>
        </w:rPr>
      </w:pPr>
    </w:p>
    <w:p w14:paraId="67F40F81" w14:textId="77777777" w:rsidR="002A0DDD" w:rsidRDefault="002A0DDD" w:rsidP="00CA6A31">
      <w:pPr>
        <w:pStyle w:val="Style3"/>
        <w:tabs>
          <w:tab w:val="left" w:pos="567"/>
        </w:tabs>
        <w:spacing w:before="0" w:beforeAutospacing="0" w:after="0"/>
        <w:ind w:left="0" w:firstLine="0"/>
        <w:rPr>
          <w:rFonts w:eastAsia="PMingLiU"/>
          <w:lang w:eastAsia="zh-CN"/>
        </w:rPr>
      </w:pPr>
    </w:p>
    <w:p w14:paraId="5839E8DB" w14:textId="7010CA4C" w:rsidR="00EA2424" w:rsidRPr="00FF430B" w:rsidRDefault="00EA2424" w:rsidP="00CA6A31">
      <w:pPr>
        <w:pStyle w:val="Style3"/>
        <w:tabs>
          <w:tab w:val="left" w:pos="567"/>
        </w:tabs>
        <w:spacing w:before="0" w:beforeAutospacing="0" w:after="0"/>
        <w:ind w:left="0" w:firstLine="0"/>
        <w:rPr>
          <w:rFonts w:eastAsia="PMingLiU"/>
          <w:lang w:eastAsia="zh-CN"/>
        </w:rPr>
      </w:pPr>
    </w:p>
    <w:sectPr w:rsidR="00EA2424" w:rsidRPr="00FF430B" w:rsidSect="00B325A8">
      <w:footerReference w:type="default" r:id="rId13"/>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2DA46" w14:textId="77777777" w:rsidR="00CB1EF7" w:rsidRDefault="00CB1EF7" w:rsidP="00A20ACF">
      <w:r>
        <w:separator/>
      </w:r>
    </w:p>
  </w:endnote>
  <w:endnote w:type="continuationSeparator" w:id="0">
    <w:p w14:paraId="6DFFCB6D" w14:textId="77777777" w:rsidR="00CB1EF7" w:rsidRDefault="00CB1E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43C6EC" w:rsidR="008F1D40" w:rsidRDefault="008F1D40">
        <w:pPr>
          <w:pStyle w:val="a4"/>
          <w:jc w:val="right"/>
        </w:pPr>
        <w:r>
          <w:fldChar w:fldCharType="begin"/>
        </w:r>
        <w:r>
          <w:instrText xml:space="preserve"> PAGE   \* MERGEFORMAT </w:instrText>
        </w:r>
        <w:r>
          <w:fldChar w:fldCharType="separate"/>
        </w:r>
        <w:r w:rsidR="00FA1200">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E755D6" w14:textId="77777777" w:rsidR="00CB1EF7" w:rsidRDefault="00CB1EF7" w:rsidP="00A20ACF">
      <w:r>
        <w:separator/>
      </w:r>
    </w:p>
  </w:footnote>
  <w:footnote w:type="continuationSeparator" w:id="0">
    <w:p w14:paraId="5010AE7E" w14:textId="77777777" w:rsidR="00CB1EF7" w:rsidRDefault="00CB1E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6EA102D"/>
    <w:multiLevelType w:val="hybridMultilevel"/>
    <w:tmpl w:val="53C2A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7A5D0E"/>
    <w:multiLevelType w:val="hybridMultilevel"/>
    <w:tmpl w:val="48DC77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3D6768"/>
    <w:multiLevelType w:val="hybridMultilevel"/>
    <w:tmpl w:val="25DAA26E"/>
    <w:lvl w:ilvl="0" w:tplc="FC7E0794">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A26A69"/>
    <w:multiLevelType w:val="hybridMultilevel"/>
    <w:tmpl w:val="2590818E"/>
    <w:lvl w:ilvl="0" w:tplc="37FE99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8"/>
  </w:num>
  <w:num w:numId="4">
    <w:abstractNumId w:val="7"/>
  </w:num>
  <w:num w:numId="5">
    <w:abstractNumId w:val="5"/>
  </w:num>
  <w:num w:numId="6">
    <w:abstractNumId w:val="6"/>
  </w:num>
  <w:num w:numId="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4C2"/>
    <w:rsid w:val="00006D6D"/>
    <w:rsid w:val="00007454"/>
    <w:rsid w:val="00007B4F"/>
    <w:rsid w:val="00007E80"/>
    <w:rsid w:val="0001066E"/>
    <w:rsid w:val="00010CE7"/>
    <w:rsid w:val="00011320"/>
    <w:rsid w:val="00011759"/>
    <w:rsid w:val="0001388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50B"/>
    <w:rsid w:val="000455CD"/>
    <w:rsid w:val="0004670D"/>
    <w:rsid w:val="00046CEA"/>
    <w:rsid w:val="00050E70"/>
    <w:rsid w:val="0005316F"/>
    <w:rsid w:val="00054AD8"/>
    <w:rsid w:val="00057F3A"/>
    <w:rsid w:val="00064810"/>
    <w:rsid w:val="00065C50"/>
    <w:rsid w:val="000673B5"/>
    <w:rsid w:val="00070491"/>
    <w:rsid w:val="0007146B"/>
    <w:rsid w:val="00071859"/>
    <w:rsid w:val="00072088"/>
    <w:rsid w:val="0007254D"/>
    <w:rsid w:val="00072940"/>
    <w:rsid w:val="00072B45"/>
    <w:rsid w:val="00073EB7"/>
    <w:rsid w:val="00073FF9"/>
    <w:rsid w:val="00074305"/>
    <w:rsid w:val="00080063"/>
    <w:rsid w:val="0008191D"/>
    <w:rsid w:val="000849A8"/>
    <w:rsid w:val="00084C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96F"/>
    <w:rsid w:val="000A33C5"/>
    <w:rsid w:val="000A63ED"/>
    <w:rsid w:val="000A7988"/>
    <w:rsid w:val="000A7A90"/>
    <w:rsid w:val="000B2369"/>
    <w:rsid w:val="000B2B0B"/>
    <w:rsid w:val="000B5D92"/>
    <w:rsid w:val="000B70AD"/>
    <w:rsid w:val="000B73EB"/>
    <w:rsid w:val="000C00CF"/>
    <w:rsid w:val="000C134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3CB"/>
    <w:rsid w:val="0011134B"/>
    <w:rsid w:val="00111546"/>
    <w:rsid w:val="00112F50"/>
    <w:rsid w:val="00113AB8"/>
    <w:rsid w:val="00113B5E"/>
    <w:rsid w:val="00114A7B"/>
    <w:rsid w:val="00115188"/>
    <w:rsid w:val="00115B7D"/>
    <w:rsid w:val="00116C35"/>
    <w:rsid w:val="00116CF2"/>
    <w:rsid w:val="0012160C"/>
    <w:rsid w:val="00121CBA"/>
    <w:rsid w:val="001223E6"/>
    <w:rsid w:val="001233E8"/>
    <w:rsid w:val="00123C2B"/>
    <w:rsid w:val="00124D6E"/>
    <w:rsid w:val="00125D7D"/>
    <w:rsid w:val="00126834"/>
    <w:rsid w:val="00126F72"/>
    <w:rsid w:val="00127766"/>
    <w:rsid w:val="0012777D"/>
    <w:rsid w:val="001278C6"/>
    <w:rsid w:val="00127AD8"/>
    <w:rsid w:val="00130123"/>
    <w:rsid w:val="00130A49"/>
    <w:rsid w:val="0013117E"/>
    <w:rsid w:val="00133F1E"/>
    <w:rsid w:val="0013462B"/>
    <w:rsid w:val="00135A02"/>
    <w:rsid w:val="00136841"/>
    <w:rsid w:val="0013795E"/>
    <w:rsid w:val="001401CD"/>
    <w:rsid w:val="00140BB8"/>
    <w:rsid w:val="0014385D"/>
    <w:rsid w:val="001438A2"/>
    <w:rsid w:val="00144066"/>
    <w:rsid w:val="001443B8"/>
    <w:rsid w:val="001467C0"/>
    <w:rsid w:val="00150F5B"/>
    <w:rsid w:val="00151468"/>
    <w:rsid w:val="00151494"/>
    <w:rsid w:val="0015247E"/>
    <w:rsid w:val="001525A2"/>
    <w:rsid w:val="0015261D"/>
    <w:rsid w:val="00152672"/>
    <w:rsid w:val="001527E0"/>
    <w:rsid w:val="00153412"/>
    <w:rsid w:val="00154B34"/>
    <w:rsid w:val="00156CFC"/>
    <w:rsid w:val="0015798C"/>
    <w:rsid w:val="00160A28"/>
    <w:rsid w:val="00160DF3"/>
    <w:rsid w:val="00162408"/>
    <w:rsid w:val="0016369C"/>
    <w:rsid w:val="00164565"/>
    <w:rsid w:val="00165F5D"/>
    <w:rsid w:val="001701DE"/>
    <w:rsid w:val="001704FB"/>
    <w:rsid w:val="001710E7"/>
    <w:rsid w:val="001718AE"/>
    <w:rsid w:val="0017393E"/>
    <w:rsid w:val="00174C61"/>
    <w:rsid w:val="00174E5F"/>
    <w:rsid w:val="001763CD"/>
    <w:rsid w:val="0017664F"/>
    <w:rsid w:val="00177A21"/>
    <w:rsid w:val="00182C3B"/>
    <w:rsid w:val="00183358"/>
    <w:rsid w:val="00183D79"/>
    <w:rsid w:val="0018415A"/>
    <w:rsid w:val="00185148"/>
    <w:rsid w:val="001856BA"/>
    <w:rsid w:val="00186520"/>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413"/>
    <w:rsid w:val="001B1B6D"/>
    <w:rsid w:val="001B1E45"/>
    <w:rsid w:val="001B630A"/>
    <w:rsid w:val="001C03B0"/>
    <w:rsid w:val="001C1AB9"/>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D2"/>
    <w:rsid w:val="002439D3"/>
    <w:rsid w:val="00244A30"/>
    <w:rsid w:val="0024699C"/>
    <w:rsid w:val="002477E2"/>
    <w:rsid w:val="00247A37"/>
    <w:rsid w:val="002514C3"/>
    <w:rsid w:val="00251B8A"/>
    <w:rsid w:val="00252D6E"/>
    <w:rsid w:val="002611DC"/>
    <w:rsid w:val="002614DE"/>
    <w:rsid w:val="00263800"/>
    <w:rsid w:val="00264637"/>
    <w:rsid w:val="002659BB"/>
    <w:rsid w:val="0026663C"/>
    <w:rsid w:val="00266795"/>
    <w:rsid w:val="00266F98"/>
    <w:rsid w:val="00267805"/>
    <w:rsid w:val="00267E8E"/>
    <w:rsid w:val="00271282"/>
    <w:rsid w:val="002722CC"/>
    <w:rsid w:val="002739A1"/>
    <w:rsid w:val="002749CD"/>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61"/>
    <w:rsid w:val="002909B7"/>
    <w:rsid w:val="00290D06"/>
    <w:rsid w:val="00290D28"/>
    <w:rsid w:val="002911C9"/>
    <w:rsid w:val="002927B7"/>
    <w:rsid w:val="00292856"/>
    <w:rsid w:val="0029594F"/>
    <w:rsid w:val="00297C1E"/>
    <w:rsid w:val="002A04D8"/>
    <w:rsid w:val="002A0588"/>
    <w:rsid w:val="002A0AE5"/>
    <w:rsid w:val="002A0DDD"/>
    <w:rsid w:val="002A26B7"/>
    <w:rsid w:val="002A6101"/>
    <w:rsid w:val="002A68CD"/>
    <w:rsid w:val="002A6E99"/>
    <w:rsid w:val="002A6F0C"/>
    <w:rsid w:val="002A707C"/>
    <w:rsid w:val="002B19A8"/>
    <w:rsid w:val="002B1CBE"/>
    <w:rsid w:val="002B1EFF"/>
    <w:rsid w:val="002B206B"/>
    <w:rsid w:val="002B38BB"/>
    <w:rsid w:val="002B3E6F"/>
    <w:rsid w:val="002B41C5"/>
    <w:rsid w:val="002B4280"/>
    <w:rsid w:val="002B4D12"/>
    <w:rsid w:val="002B5DEF"/>
    <w:rsid w:val="002B624D"/>
    <w:rsid w:val="002B7A36"/>
    <w:rsid w:val="002C07A2"/>
    <w:rsid w:val="002C1781"/>
    <w:rsid w:val="002C2210"/>
    <w:rsid w:val="002C428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F9E"/>
    <w:rsid w:val="002F2646"/>
    <w:rsid w:val="002F556B"/>
    <w:rsid w:val="002F638E"/>
    <w:rsid w:val="002F6A1E"/>
    <w:rsid w:val="00302287"/>
    <w:rsid w:val="003042A2"/>
    <w:rsid w:val="0030652C"/>
    <w:rsid w:val="00311239"/>
    <w:rsid w:val="0031215E"/>
    <w:rsid w:val="003129A3"/>
    <w:rsid w:val="00313025"/>
    <w:rsid w:val="00316769"/>
    <w:rsid w:val="00316C81"/>
    <w:rsid w:val="00316F2D"/>
    <w:rsid w:val="0031777A"/>
    <w:rsid w:val="00317860"/>
    <w:rsid w:val="00317DE5"/>
    <w:rsid w:val="003207B4"/>
    <w:rsid w:val="00320AC6"/>
    <w:rsid w:val="00322255"/>
    <w:rsid w:val="0032321E"/>
    <w:rsid w:val="00325B75"/>
    <w:rsid w:val="003272A7"/>
    <w:rsid w:val="00327654"/>
    <w:rsid w:val="003305D5"/>
    <w:rsid w:val="0033109C"/>
    <w:rsid w:val="003317BE"/>
    <w:rsid w:val="00332F8E"/>
    <w:rsid w:val="00334476"/>
    <w:rsid w:val="00335033"/>
    <w:rsid w:val="00341210"/>
    <w:rsid w:val="00341514"/>
    <w:rsid w:val="00341C8C"/>
    <w:rsid w:val="003427FE"/>
    <w:rsid w:val="0034315B"/>
    <w:rsid w:val="003459CA"/>
    <w:rsid w:val="003465DA"/>
    <w:rsid w:val="00347DB4"/>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D7D"/>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B15"/>
    <w:rsid w:val="003A0008"/>
    <w:rsid w:val="003A2643"/>
    <w:rsid w:val="003A339F"/>
    <w:rsid w:val="003A40C2"/>
    <w:rsid w:val="003A4181"/>
    <w:rsid w:val="003A50BF"/>
    <w:rsid w:val="003A5A35"/>
    <w:rsid w:val="003A6B32"/>
    <w:rsid w:val="003B0E90"/>
    <w:rsid w:val="003B124F"/>
    <w:rsid w:val="003B1C99"/>
    <w:rsid w:val="003B210E"/>
    <w:rsid w:val="003B3484"/>
    <w:rsid w:val="003B4ACE"/>
    <w:rsid w:val="003B56EF"/>
    <w:rsid w:val="003B7763"/>
    <w:rsid w:val="003C1106"/>
    <w:rsid w:val="003C27FD"/>
    <w:rsid w:val="003C2C26"/>
    <w:rsid w:val="003C3AE2"/>
    <w:rsid w:val="003C4159"/>
    <w:rsid w:val="003C6365"/>
    <w:rsid w:val="003C66FF"/>
    <w:rsid w:val="003C7430"/>
    <w:rsid w:val="003C75C7"/>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50C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924"/>
    <w:rsid w:val="004331E5"/>
    <w:rsid w:val="004334FF"/>
    <w:rsid w:val="004344C6"/>
    <w:rsid w:val="0044048B"/>
    <w:rsid w:val="004409EB"/>
    <w:rsid w:val="00442351"/>
    <w:rsid w:val="00442D67"/>
    <w:rsid w:val="00443325"/>
    <w:rsid w:val="00443BED"/>
    <w:rsid w:val="00444038"/>
    <w:rsid w:val="0044783C"/>
    <w:rsid w:val="00450A12"/>
    <w:rsid w:val="004518A1"/>
    <w:rsid w:val="00451A22"/>
    <w:rsid w:val="00453590"/>
    <w:rsid w:val="00453E2A"/>
    <w:rsid w:val="00453E79"/>
    <w:rsid w:val="00455A94"/>
    <w:rsid w:val="004576E2"/>
    <w:rsid w:val="00460653"/>
    <w:rsid w:val="00461DAC"/>
    <w:rsid w:val="0046429F"/>
    <w:rsid w:val="00464994"/>
    <w:rsid w:val="00464A19"/>
    <w:rsid w:val="00467A64"/>
    <w:rsid w:val="004702B5"/>
    <w:rsid w:val="00474813"/>
    <w:rsid w:val="0047776F"/>
    <w:rsid w:val="00477DD2"/>
    <w:rsid w:val="00477FD2"/>
    <w:rsid w:val="00482E77"/>
    <w:rsid w:val="00483C4C"/>
    <w:rsid w:val="00483FD7"/>
    <w:rsid w:val="00484113"/>
    <w:rsid w:val="004854F5"/>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4EE"/>
    <w:rsid w:val="004B36EF"/>
    <w:rsid w:val="004B3BFB"/>
    <w:rsid w:val="004C12F5"/>
    <w:rsid w:val="004C23A8"/>
    <w:rsid w:val="004C30A2"/>
    <w:rsid w:val="004C499F"/>
    <w:rsid w:val="004C59A0"/>
    <w:rsid w:val="004C7DFB"/>
    <w:rsid w:val="004D0CFB"/>
    <w:rsid w:val="004D0DD1"/>
    <w:rsid w:val="004D101D"/>
    <w:rsid w:val="004D2738"/>
    <w:rsid w:val="004D3522"/>
    <w:rsid w:val="004D3D43"/>
    <w:rsid w:val="004D4433"/>
    <w:rsid w:val="004D4673"/>
    <w:rsid w:val="004D49FA"/>
    <w:rsid w:val="004D511B"/>
    <w:rsid w:val="004D54F1"/>
    <w:rsid w:val="004D6702"/>
    <w:rsid w:val="004D6DBE"/>
    <w:rsid w:val="004D7107"/>
    <w:rsid w:val="004D7AAD"/>
    <w:rsid w:val="004D7C86"/>
    <w:rsid w:val="004E1B4E"/>
    <w:rsid w:val="004E25FB"/>
    <w:rsid w:val="004E4A66"/>
    <w:rsid w:val="004E5EBB"/>
    <w:rsid w:val="004E625D"/>
    <w:rsid w:val="004E7987"/>
    <w:rsid w:val="004F0C98"/>
    <w:rsid w:val="004F1DBE"/>
    <w:rsid w:val="004F66BA"/>
    <w:rsid w:val="004F77F1"/>
    <w:rsid w:val="004F7F09"/>
    <w:rsid w:val="004F7FF9"/>
    <w:rsid w:val="005005A8"/>
    <w:rsid w:val="00501A09"/>
    <w:rsid w:val="00502EFF"/>
    <w:rsid w:val="005039F8"/>
    <w:rsid w:val="00507348"/>
    <w:rsid w:val="005076B6"/>
    <w:rsid w:val="005113AD"/>
    <w:rsid w:val="005124FD"/>
    <w:rsid w:val="0051370B"/>
    <w:rsid w:val="005139AA"/>
    <w:rsid w:val="005157B4"/>
    <w:rsid w:val="00516840"/>
    <w:rsid w:val="00516A3C"/>
    <w:rsid w:val="005212EA"/>
    <w:rsid w:val="005229B2"/>
    <w:rsid w:val="00522B45"/>
    <w:rsid w:val="00523447"/>
    <w:rsid w:val="00523637"/>
    <w:rsid w:val="00530124"/>
    <w:rsid w:val="005309C1"/>
    <w:rsid w:val="005318E0"/>
    <w:rsid w:val="0053238B"/>
    <w:rsid w:val="00532A46"/>
    <w:rsid w:val="00536403"/>
    <w:rsid w:val="00537904"/>
    <w:rsid w:val="00541DCC"/>
    <w:rsid w:val="00543226"/>
    <w:rsid w:val="005447C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DE4"/>
    <w:rsid w:val="005805E6"/>
    <w:rsid w:val="00580D91"/>
    <w:rsid w:val="00581F47"/>
    <w:rsid w:val="005827D9"/>
    <w:rsid w:val="00582ECA"/>
    <w:rsid w:val="0058303E"/>
    <w:rsid w:val="00584ACB"/>
    <w:rsid w:val="00585937"/>
    <w:rsid w:val="00590C16"/>
    <w:rsid w:val="00590EDE"/>
    <w:rsid w:val="00590F43"/>
    <w:rsid w:val="00592775"/>
    <w:rsid w:val="00593D34"/>
    <w:rsid w:val="005970D4"/>
    <w:rsid w:val="00597903"/>
    <w:rsid w:val="005A14A0"/>
    <w:rsid w:val="005A3A2C"/>
    <w:rsid w:val="005A51B4"/>
    <w:rsid w:val="005A51E2"/>
    <w:rsid w:val="005A5532"/>
    <w:rsid w:val="005A6184"/>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6E7F"/>
    <w:rsid w:val="005C7076"/>
    <w:rsid w:val="005C7A97"/>
    <w:rsid w:val="005D0A44"/>
    <w:rsid w:val="005D0BCB"/>
    <w:rsid w:val="005D0C3F"/>
    <w:rsid w:val="005D3D45"/>
    <w:rsid w:val="005D44CE"/>
    <w:rsid w:val="005D4B79"/>
    <w:rsid w:val="005D5589"/>
    <w:rsid w:val="005D5702"/>
    <w:rsid w:val="005D5FE4"/>
    <w:rsid w:val="005D672E"/>
    <w:rsid w:val="005D708F"/>
    <w:rsid w:val="005E1BB7"/>
    <w:rsid w:val="005E3355"/>
    <w:rsid w:val="005E36C2"/>
    <w:rsid w:val="005E5325"/>
    <w:rsid w:val="005E57E4"/>
    <w:rsid w:val="005E58E6"/>
    <w:rsid w:val="005E5A05"/>
    <w:rsid w:val="005E6B4A"/>
    <w:rsid w:val="005E7C99"/>
    <w:rsid w:val="005E7DEA"/>
    <w:rsid w:val="005F0C11"/>
    <w:rsid w:val="005F0DE9"/>
    <w:rsid w:val="005F1533"/>
    <w:rsid w:val="005F282D"/>
    <w:rsid w:val="005F6807"/>
    <w:rsid w:val="005F6ED7"/>
    <w:rsid w:val="0060057B"/>
    <w:rsid w:val="00600941"/>
    <w:rsid w:val="006009B2"/>
    <w:rsid w:val="0060188C"/>
    <w:rsid w:val="00601B8F"/>
    <w:rsid w:val="006021CD"/>
    <w:rsid w:val="00602562"/>
    <w:rsid w:val="00602F2C"/>
    <w:rsid w:val="00603207"/>
    <w:rsid w:val="00603AB4"/>
    <w:rsid w:val="0060472D"/>
    <w:rsid w:val="0060606F"/>
    <w:rsid w:val="006078E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56"/>
    <w:rsid w:val="00631A2C"/>
    <w:rsid w:val="00632D64"/>
    <w:rsid w:val="00633782"/>
    <w:rsid w:val="00634942"/>
    <w:rsid w:val="00634A31"/>
    <w:rsid w:val="00634DB7"/>
    <w:rsid w:val="0063773E"/>
    <w:rsid w:val="00640B30"/>
    <w:rsid w:val="00641038"/>
    <w:rsid w:val="006419E0"/>
    <w:rsid w:val="0064384B"/>
    <w:rsid w:val="00643A6E"/>
    <w:rsid w:val="006442C1"/>
    <w:rsid w:val="00644385"/>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708"/>
    <w:rsid w:val="00667B1F"/>
    <w:rsid w:val="00667C91"/>
    <w:rsid w:val="00673164"/>
    <w:rsid w:val="0067320E"/>
    <w:rsid w:val="0067392B"/>
    <w:rsid w:val="00674E63"/>
    <w:rsid w:val="006755A1"/>
    <w:rsid w:val="0067769C"/>
    <w:rsid w:val="00680AC9"/>
    <w:rsid w:val="006819B2"/>
    <w:rsid w:val="0068226E"/>
    <w:rsid w:val="00683ECB"/>
    <w:rsid w:val="00684D44"/>
    <w:rsid w:val="006901DE"/>
    <w:rsid w:val="006904AB"/>
    <w:rsid w:val="006911D3"/>
    <w:rsid w:val="00691C91"/>
    <w:rsid w:val="00692AE3"/>
    <w:rsid w:val="006943A2"/>
    <w:rsid w:val="00694A09"/>
    <w:rsid w:val="00694C64"/>
    <w:rsid w:val="00694C7B"/>
    <w:rsid w:val="00694E99"/>
    <w:rsid w:val="0069507C"/>
    <w:rsid w:val="006957AA"/>
    <w:rsid w:val="00696992"/>
    <w:rsid w:val="006A0B61"/>
    <w:rsid w:val="006A13D0"/>
    <w:rsid w:val="006A1B4F"/>
    <w:rsid w:val="006A3427"/>
    <w:rsid w:val="006A3679"/>
    <w:rsid w:val="006A4F83"/>
    <w:rsid w:val="006A5054"/>
    <w:rsid w:val="006A6FDA"/>
    <w:rsid w:val="006A74C6"/>
    <w:rsid w:val="006A77F9"/>
    <w:rsid w:val="006A7C1C"/>
    <w:rsid w:val="006A7DEC"/>
    <w:rsid w:val="006B014B"/>
    <w:rsid w:val="006B1C7D"/>
    <w:rsid w:val="006B2729"/>
    <w:rsid w:val="006B38DA"/>
    <w:rsid w:val="006B515C"/>
    <w:rsid w:val="006B6003"/>
    <w:rsid w:val="006B6292"/>
    <w:rsid w:val="006B76C6"/>
    <w:rsid w:val="006B79CE"/>
    <w:rsid w:val="006C018D"/>
    <w:rsid w:val="006C1032"/>
    <w:rsid w:val="006C23EA"/>
    <w:rsid w:val="006C2407"/>
    <w:rsid w:val="006C2551"/>
    <w:rsid w:val="006C2676"/>
    <w:rsid w:val="006C34D7"/>
    <w:rsid w:val="006C36CF"/>
    <w:rsid w:val="006C3DC3"/>
    <w:rsid w:val="006C433E"/>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711"/>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D"/>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15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9E9"/>
    <w:rsid w:val="00773FE9"/>
    <w:rsid w:val="007747EC"/>
    <w:rsid w:val="00774881"/>
    <w:rsid w:val="007759CB"/>
    <w:rsid w:val="0077604C"/>
    <w:rsid w:val="00776ADB"/>
    <w:rsid w:val="00777538"/>
    <w:rsid w:val="00781336"/>
    <w:rsid w:val="00782201"/>
    <w:rsid w:val="0078220C"/>
    <w:rsid w:val="00785412"/>
    <w:rsid w:val="00785E49"/>
    <w:rsid w:val="00791C13"/>
    <w:rsid w:val="00792182"/>
    <w:rsid w:val="00793110"/>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72A"/>
    <w:rsid w:val="007D2250"/>
    <w:rsid w:val="007D2982"/>
    <w:rsid w:val="007D4B9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4BE"/>
    <w:rsid w:val="00801B00"/>
    <w:rsid w:val="00802287"/>
    <w:rsid w:val="00802558"/>
    <w:rsid w:val="00803E7E"/>
    <w:rsid w:val="0080433F"/>
    <w:rsid w:val="008044FD"/>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DEF"/>
    <w:rsid w:val="008227A6"/>
    <w:rsid w:val="008244A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B13"/>
    <w:rsid w:val="00850DBC"/>
    <w:rsid w:val="008519DB"/>
    <w:rsid w:val="00852228"/>
    <w:rsid w:val="00852B37"/>
    <w:rsid w:val="00852DB5"/>
    <w:rsid w:val="00853139"/>
    <w:rsid w:val="00853E43"/>
    <w:rsid w:val="008543AB"/>
    <w:rsid w:val="00854D4E"/>
    <w:rsid w:val="008612A7"/>
    <w:rsid w:val="00862010"/>
    <w:rsid w:val="00863AAB"/>
    <w:rsid w:val="00864A45"/>
    <w:rsid w:val="00864B75"/>
    <w:rsid w:val="0086547A"/>
    <w:rsid w:val="00867DA9"/>
    <w:rsid w:val="00871760"/>
    <w:rsid w:val="008726D2"/>
    <w:rsid w:val="00873EA6"/>
    <w:rsid w:val="00873EEA"/>
    <w:rsid w:val="00875CFC"/>
    <w:rsid w:val="00877B36"/>
    <w:rsid w:val="00877E54"/>
    <w:rsid w:val="00881C9F"/>
    <w:rsid w:val="00881F14"/>
    <w:rsid w:val="00883577"/>
    <w:rsid w:val="0088520D"/>
    <w:rsid w:val="00892692"/>
    <w:rsid w:val="00892A6D"/>
    <w:rsid w:val="00893327"/>
    <w:rsid w:val="0089355B"/>
    <w:rsid w:val="008944D9"/>
    <w:rsid w:val="0089507F"/>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4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5DE"/>
    <w:rsid w:val="00905255"/>
    <w:rsid w:val="00905325"/>
    <w:rsid w:val="009056E5"/>
    <w:rsid w:val="00905A43"/>
    <w:rsid w:val="00905E0C"/>
    <w:rsid w:val="00906EAE"/>
    <w:rsid w:val="00907166"/>
    <w:rsid w:val="0091097A"/>
    <w:rsid w:val="00911AC8"/>
    <w:rsid w:val="00913A9F"/>
    <w:rsid w:val="009157BF"/>
    <w:rsid w:val="00916065"/>
    <w:rsid w:val="009174E1"/>
    <w:rsid w:val="00920A78"/>
    <w:rsid w:val="00922793"/>
    <w:rsid w:val="00922F8A"/>
    <w:rsid w:val="00923C08"/>
    <w:rsid w:val="009245C5"/>
    <w:rsid w:val="009247CB"/>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7B9"/>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B81"/>
    <w:rsid w:val="00980FD6"/>
    <w:rsid w:val="00981529"/>
    <w:rsid w:val="00981C6E"/>
    <w:rsid w:val="00983C29"/>
    <w:rsid w:val="00984FA2"/>
    <w:rsid w:val="00987D9D"/>
    <w:rsid w:val="00991365"/>
    <w:rsid w:val="00992311"/>
    <w:rsid w:val="00992766"/>
    <w:rsid w:val="00992CB7"/>
    <w:rsid w:val="0099381E"/>
    <w:rsid w:val="00993F1D"/>
    <w:rsid w:val="009947AD"/>
    <w:rsid w:val="009958BD"/>
    <w:rsid w:val="00995AF6"/>
    <w:rsid w:val="009960A5"/>
    <w:rsid w:val="0099678E"/>
    <w:rsid w:val="009970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75E"/>
    <w:rsid w:val="009C4B5C"/>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9D4"/>
    <w:rsid w:val="009E2657"/>
    <w:rsid w:val="009E3C56"/>
    <w:rsid w:val="009E3D35"/>
    <w:rsid w:val="009E3F79"/>
    <w:rsid w:val="009E4204"/>
    <w:rsid w:val="009E64F4"/>
    <w:rsid w:val="009E719D"/>
    <w:rsid w:val="009E7663"/>
    <w:rsid w:val="009F0FE8"/>
    <w:rsid w:val="009F1716"/>
    <w:rsid w:val="009F1E2C"/>
    <w:rsid w:val="009F3CEA"/>
    <w:rsid w:val="009F5BE7"/>
    <w:rsid w:val="009F6B02"/>
    <w:rsid w:val="009F6CFB"/>
    <w:rsid w:val="009F6E0D"/>
    <w:rsid w:val="009F7ECD"/>
    <w:rsid w:val="00A00C7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BBD"/>
    <w:rsid w:val="00A53EBF"/>
    <w:rsid w:val="00A54239"/>
    <w:rsid w:val="00A55E28"/>
    <w:rsid w:val="00A56DD7"/>
    <w:rsid w:val="00A56E57"/>
    <w:rsid w:val="00A57290"/>
    <w:rsid w:val="00A57A91"/>
    <w:rsid w:val="00A60292"/>
    <w:rsid w:val="00A605FC"/>
    <w:rsid w:val="00A60BDD"/>
    <w:rsid w:val="00A61C31"/>
    <w:rsid w:val="00A64350"/>
    <w:rsid w:val="00A66664"/>
    <w:rsid w:val="00A6700A"/>
    <w:rsid w:val="00A67C9F"/>
    <w:rsid w:val="00A67EEF"/>
    <w:rsid w:val="00A71068"/>
    <w:rsid w:val="00A75527"/>
    <w:rsid w:val="00A75BAB"/>
    <w:rsid w:val="00A763EB"/>
    <w:rsid w:val="00A76B48"/>
    <w:rsid w:val="00A770B0"/>
    <w:rsid w:val="00A773B5"/>
    <w:rsid w:val="00A77463"/>
    <w:rsid w:val="00A77C4F"/>
    <w:rsid w:val="00A81267"/>
    <w:rsid w:val="00A84B21"/>
    <w:rsid w:val="00A85006"/>
    <w:rsid w:val="00A85C06"/>
    <w:rsid w:val="00A875CF"/>
    <w:rsid w:val="00A90E01"/>
    <w:rsid w:val="00A91216"/>
    <w:rsid w:val="00A9291A"/>
    <w:rsid w:val="00A93011"/>
    <w:rsid w:val="00A946E0"/>
    <w:rsid w:val="00A953D2"/>
    <w:rsid w:val="00A96BD5"/>
    <w:rsid w:val="00A97018"/>
    <w:rsid w:val="00AA1251"/>
    <w:rsid w:val="00AA1372"/>
    <w:rsid w:val="00AA3E12"/>
    <w:rsid w:val="00AA4C46"/>
    <w:rsid w:val="00AA5759"/>
    <w:rsid w:val="00AA633F"/>
    <w:rsid w:val="00AA698F"/>
    <w:rsid w:val="00AA712F"/>
    <w:rsid w:val="00AA7E9A"/>
    <w:rsid w:val="00AB1EC3"/>
    <w:rsid w:val="00AB6768"/>
    <w:rsid w:val="00AB7AE2"/>
    <w:rsid w:val="00AC001C"/>
    <w:rsid w:val="00AC1F5C"/>
    <w:rsid w:val="00AC221F"/>
    <w:rsid w:val="00AC2BB4"/>
    <w:rsid w:val="00AC4562"/>
    <w:rsid w:val="00AC4778"/>
    <w:rsid w:val="00AC7246"/>
    <w:rsid w:val="00AC78C9"/>
    <w:rsid w:val="00AC7CA8"/>
    <w:rsid w:val="00AC7DAC"/>
    <w:rsid w:val="00AD17E8"/>
    <w:rsid w:val="00AD32D0"/>
    <w:rsid w:val="00AD32DD"/>
    <w:rsid w:val="00AD4A65"/>
    <w:rsid w:val="00AD62DE"/>
    <w:rsid w:val="00AD6DA1"/>
    <w:rsid w:val="00AD6DF5"/>
    <w:rsid w:val="00AE1523"/>
    <w:rsid w:val="00AE27C8"/>
    <w:rsid w:val="00AE3DA3"/>
    <w:rsid w:val="00AE6163"/>
    <w:rsid w:val="00AE6DD1"/>
    <w:rsid w:val="00AE7286"/>
    <w:rsid w:val="00AF036F"/>
    <w:rsid w:val="00AF0B8C"/>
    <w:rsid w:val="00AF3372"/>
    <w:rsid w:val="00AF3627"/>
    <w:rsid w:val="00AF3952"/>
    <w:rsid w:val="00AF46AC"/>
    <w:rsid w:val="00AF4FDB"/>
    <w:rsid w:val="00AF76C0"/>
    <w:rsid w:val="00B00190"/>
    <w:rsid w:val="00B00C2A"/>
    <w:rsid w:val="00B0183E"/>
    <w:rsid w:val="00B021CF"/>
    <w:rsid w:val="00B03165"/>
    <w:rsid w:val="00B0487F"/>
    <w:rsid w:val="00B04EB6"/>
    <w:rsid w:val="00B058F5"/>
    <w:rsid w:val="00B05985"/>
    <w:rsid w:val="00B060D4"/>
    <w:rsid w:val="00B06D9F"/>
    <w:rsid w:val="00B10A52"/>
    <w:rsid w:val="00B14173"/>
    <w:rsid w:val="00B16D7C"/>
    <w:rsid w:val="00B16FE4"/>
    <w:rsid w:val="00B20484"/>
    <w:rsid w:val="00B204B0"/>
    <w:rsid w:val="00B228FC"/>
    <w:rsid w:val="00B22C9B"/>
    <w:rsid w:val="00B24E66"/>
    <w:rsid w:val="00B25D85"/>
    <w:rsid w:val="00B262BA"/>
    <w:rsid w:val="00B2679B"/>
    <w:rsid w:val="00B27C25"/>
    <w:rsid w:val="00B27CEF"/>
    <w:rsid w:val="00B27D8B"/>
    <w:rsid w:val="00B27EF5"/>
    <w:rsid w:val="00B3029E"/>
    <w:rsid w:val="00B309AA"/>
    <w:rsid w:val="00B322B4"/>
    <w:rsid w:val="00B325A8"/>
    <w:rsid w:val="00B32A8E"/>
    <w:rsid w:val="00B332E9"/>
    <w:rsid w:val="00B34875"/>
    <w:rsid w:val="00B34B97"/>
    <w:rsid w:val="00B351D4"/>
    <w:rsid w:val="00B355C4"/>
    <w:rsid w:val="00B35F55"/>
    <w:rsid w:val="00B40C4B"/>
    <w:rsid w:val="00B4161A"/>
    <w:rsid w:val="00B43C8E"/>
    <w:rsid w:val="00B444F2"/>
    <w:rsid w:val="00B447CA"/>
    <w:rsid w:val="00B45370"/>
    <w:rsid w:val="00B453B6"/>
    <w:rsid w:val="00B45BBE"/>
    <w:rsid w:val="00B45D77"/>
    <w:rsid w:val="00B46D92"/>
    <w:rsid w:val="00B46EB4"/>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4B3"/>
    <w:rsid w:val="00B7514E"/>
    <w:rsid w:val="00B75A38"/>
    <w:rsid w:val="00B76D90"/>
    <w:rsid w:val="00B77248"/>
    <w:rsid w:val="00B777DC"/>
    <w:rsid w:val="00B81043"/>
    <w:rsid w:val="00B8384B"/>
    <w:rsid w:val="00B83BCF"/>
    <w:rsid w:val="00B859EC"/>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C7"/>
    <w:rsid w:val="00BB2CB2"/>
    <w:rsid w:val="00BB2CEC"/>
    <w:rsid w:val="00BB37CD"/>
    <w:rsid w:val="00BB3CAC"/>
    <w:rsid w:val="00BB4E4B"/>
    <w:rsid w:val="00BB51B6"/>
    <w:rsid w:val="00BB66D3"/>
    <w:rsid w:val="00BB6AE9"/>
    <w:rsid w:val="00BB7754"/>
    <w:rsid w:val="00BC1756"/>
    <w:rsid w:val="00BC24BB"/>
    <w:rsid w:val="00BC46B3"/>
    <w:rsid w:val="00BC48B7"/>
    <w:rsid w:val="00BC59A9"/>
    <w:rsid w:val="00BC6192"/>
    <w:rsid w:val="00BC6269"/>
    <w:rsid w:val="00BC6493"/>
    <w:rsid w:val="00BC7216"/>
    <w:rsid w:val="00BC7CBC"/>
    <w:rsid w:val="00BD12C3"/>
    <w:rsid w:val="00BD1516"/>
    <w:rsid w:val="00BD36A5"/>
    <w:rsid w:val="00BD398A"/>
    <w:rsid w:val="00BD463A"/>
    <w:rsid w:val="00BD4E81"/>
    <w:rsid w:val="00BD6E7B"/>
    <w:rsid w:val="00BD7FD5"/>
    <w:rsid w:val="00BE0981"/>
    <w:rsid w:val="00BE1CB3"/>
    <w:rsid w:val="00BE229D"/>
    <w:rsid w:val="00BE2C93"/>
    <w:rsid w:val="00BE32F4"/>
    <w:rsid w:val="00BE362C"/>
    <w:rsid w:val="00BE48D7"/>
    <w:rsid w:val="00BE49DD"/>
    <w:rsid w:val="00BE5129"/>
    <w:rsid w:val="00BE5425"/>
    <w:rsid w:val="00BE5A1E"/>
    <w:rsid w:val="00BE73CA"/>
    <w:rsid w:val="00BF1FB8"/>
    <w:rsid w:val="00BF2676"/>
    <w:rsid w:val="00BF2BE1"/>
    <w:rsid w:val="00BF4972"/>
    <w:rsid w:val="00BF4F93"/>
    <w:rsid w:val="00BF5BF3"/>
    <w:rsid w:val="00BF6D5C"/>
    <w:rsid w:val="00C00316"/>
    <w:rsid w:val="00C02E10"/>
    <w:rsid w:val="00C040AC"/>
    <w:rsid w:val="00C04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B5B"/>
    <w:rsid w:val="00C52533"/>
    <w:rsid w:val="00C5446F"/>
    <w:rsid w:val="00C545CD"/>
    <w:rsid w:val="00C546BD"/>
    <w:rsid w:val="00C54D89"/>
    <w:rsid w:val="00C55FC5"/>
    <w:rsid w:val="00C562C2"/>
    <w:rsid w:val="00C57430"/>
    <w:rsid w:val="00C60F8F"/>
    <w:rsid w:val="00C6170E"/>
    <w:rsid w:val="00C617B0"/>
    <w:rsid w:val="00C63CE9"/>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0BD"/>
    <w:rsid w:val="00C823BC"/>
    <w:rsid w:val="00C84982"/>
    <w:rsid w:val="00C84FEC"/>
    <w:rsid w:val="00C8761B"/>
    <w:rsid w:val="00C879A4"/>
    <w:rsid w:val="00C92423"/>
    <w:rsid w:val="00C94014"/>
    <w:rsid w:val="00C9448C"/>
    <w:rsid w:val="00C94CF3"/>
    <w:rsid w:val="00C96BE2"/>
    <w:rsid w:val="00C974C7"/>
    <w:rsid w:val="00C9771C"/>
    <w:rsid w:val="00C97B51"/>
    <w:rsid w:val="00CA027D"/>
    <w:rsid w:val="00CA0469"/>
    <w:rsid w:val="00CA08C6"/>
    <w:rsid w:val="00CA0D33"/>
    <w:rsid w:val="00CA1E86"/>
    <w:rsid w:val="00CA2D6F"/>
    <w:rsid w:val="00CA31ED"/>
    <w:rsid w:val="00CA55D4"/>
    <w:rsid w:val="00CA5AF4"/>
    <w:rsid w:val="00CA6004"/>
    <w:rsid w:val="00CA60CC"/>
    <w:rsid w:val="00CA6A31"/>
    <w:rsid w:val="00CA7EF1"/>
    <w:rsid w:val="00CB0AEA"/>
    <w:rsid w:val="00CB0CC6"/>
    <w:rsid w:val="00CB0DDA"/>
    <w:rsid w:val="00CB1EF7"/>
    <w:rsid w:val="00CB392C"/>
    <w:rsid w:val="00CB4A20"/>
    <w:rsid w:val="00CB5DEC"/>
    <w:rsid w:val="00CB71A4"/>
    <w:rsid w:val="00CC080F"/>
    <w:rsid w:val="00CC0B23"/>
    <w:rsid w:val="00CC114D"/>
    <w:rsid w:val="00CC3A09"/>
    <w:rsid w:val="00CC5DF4"/>
    <w:rsid w:val="00CC6514"/>
    <w:rsid w:val="00CC6536"/>
    <w:rsid w:val="00CD0EA7"/>
    <w:rsid w:val="00CD167A"/>
    <w:rsid w:val="00CD278A"/>
    <w:rsid w:val="00CD31E8"/>
    <w:rsid w:val="00CD4886"/>
    <w:rsid w:val="00CD74C4"/>
    <w:rsid w:val="00CE1192"/>
    <w:rsid w:val="00CE11D6"/>
    <w:rsid w:val="00CE32F1"/>
    <w:rsid w:val="00CE3D8F"/>
    <w:rsid w:val="00CE5D4B"/>
    <w:rsid w:val="00CE6337"/>
    <w:rsid w:val="00CE7128"/>
    <w:rsid w:val="00CF09D7"/>
    <w:rsid w:val="00CF2F07"/>
    <w:rsid w:val="00CF330E"/>
    <w:rsid w:val="00CF39BF"/>
    <w:rsid w:val="00CF4C49"/>
    <w:rsid w:val="00CF5083"/>
    <w:rsid w:val="00CF55CA"/>
    <w:rsid w:val="00CF584F"/>
    <w:rsid w:val="00CF7F40"/>
    <w:rsid w:val="00D012A2"/>
    <w:rsid w:val="00D01642"/>
    <w:rsid w:val="00D02623"/>
    <w:rsid w:val="00D03BCF"/>
    <w:rsid w:val="00D0567E"/>
    <w:rsid w:val="00D05A94"/>
    <w:rsid w:val="00D10AC2"/>
    <w:rsid w:val="00D11588"/>
    <w:rsid w:val="00D1217C"/>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AE5"/>
    <w:rsid w:val="00D25B11"/>
    <w:rsid w:val="00D25C36"/>
    <w:rsid w:val="00D25CC1"/>
    <w:rsid w:val="00D30FC2"/>
    <w:rsid w:val="00D318EB"/>
    <w:rsid w:val="00D31A2C"/>
    <w:rsid w:val="00D31C7D"/>
    <w:rsid w:val="00D34BFF"/>
    <w:rsid w:val="00D372D7"/>
    <w:rsid w:val="00D379F6"/>
    <w:rsid w:val="00D37F9E"/>
    <w:rsid w:val="00D4075B"/>
    <w:rsid w:val="00D41122"/>
    <w:rsid w:val="00D41FAC"/>
    <w:rsid w:val="00D42379"/>
    <w:rsid w:val="00D426D2"/>
    <w:rsid w:val="00D43956"/>
    <w:rsid w:val="00D45871"/>
    <w:rsid w:val="00D5036B"/>
    <w:rsid w:val="00D51EB7"/>
    <w:rsid w:val="00D51F0A"/>
    <w:rsid w:val="00D53233"/>
    <w:rsid w:val="00D53648"/>
    <w:rsid w:val="00D553E7"/>
    <w:rsid w:val="00D55CC9"/>
    <w:rsid w:val="00D56452"/>
    <w:rsid w:val="00D57E51"/>
    <w:rsid w:val="00D63592"/>
    <w:rsid w:val="00D64B6C"/>
    <w:rsid w:val="00D66812"/>
    <w:rsid w:val="00D67335"/>
    <w:rsid w:val="00D71A68"/>
    <w:rsid w:val="00D74B95"/>
    <w:rsid w:val="00D7570D"/>
    <w:rsid w:val="00D75FF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CD"/>
    <w:rsid w:val="00D913AB"/>
    <w:rsid w:val="00D91D57"/>
    <w:rsid w:val="00D925B0"/>
    <w:rsid w:val="00D94274"/>
    <w:rsid w:val="00DA1062"/>
    <w:rsid w:val="00DA1153"/>
    <w:rsid w:val="00DA1647"/>
    <w:rsid w:val="00DA2348"/>
    <w:rsid w:val="00DA331F"/>
    <w:rsid w:val="00DA3C87"/>
    <w:rsid w:val="00DA5198"/>
    <w:rsid w:val="00DA6115"/>
    <w:rsid w:val="00DA661D"/>
    <w:rsid w:val="00DB0EE7"/>
    <w:rsid w:val="00DB2B83"/>
    <w:rsid w:val="00DB45B1"/>
    <w:rsid w:val="00DB5DCF"/>
    <w:rsid w:val="00DB6318"/>
    <w:rsid w:val="00DC08A0"/>
    <w:rsid w:val="00DC1946"/>
    <w:rsid w:val="00DC250A"/>
    <w:rsid w:val="00DC6A83"/>
    <w:rsid w:val="00DD005A"/>
    <w:rsid w:val="00DD12FC"/>
    <w:rsid w:val="00DD155F"/>
    <w:rsid w:val="00DD1675"/>
    <w:rsid w:val="00DD49C8"/>
    <w:rsid w:val="00DD4A09"/>
    <w:rsid w:val="00DD5423"/>
    <w:rsid w:val="00DD56DB"/>
    <w:rsid w:val="00DD5869"/>
    <w:rsid w:val="00DD607F"/>
    <w:rsid w:val="00DE01E7"/>
    <w:rsid w:val="00DE1490"/>
    <w:rsid w:val="00DE1F18"/>
    <w:rsid w:val="00DE2A2C"/>
    <w:rsid w:val="00DE3066"/>
    <w:rsid w:val="00DE37CF"/>
    <w:rsid w:val="00DE473B"/>
    <w:rsid w:val="00DE5104"/>
    <w:rsid w:val="00DE52FD"/>
    <w:rsid w:val="00DE5987"/>
    <w:rsid w:val="00DF0F70"/>
    <w:rsid w:val="00DF3013"/>
    <w:rsid w:val="00DF3C70"/>
    <w:rsid w:val="00DF4668"/>
    <w:rsid w:val="00DF4A10"/>
    <w:rsid w:val="00DF4A99"/>
    <w:rsid w:val="00DF4DCF"/>
    <w:rsid w:val="00DF66AC"/>
    <w:rsid w:val="00DF68CD"/>
    <w:rsid w:val="00E000AD"/>
    <w:rsid w:val="00E00D84"/>
    <w:rsid w:val="00E03760"/>
    <w:rsid w:val="00E03F78"/>
    <w:rsid w:val="00E05138"/>
    <w:rsid w:val="00E05E0E"/>
    <w:rsid w:val="00E061A1"/>
    <w:rsid w:val="00E06A29"/>
    <w:rsid w:val="00E076DF"/>
    <w:rsid w:val="00E10240"/>
    <w:rsid w:val="00E10C0A"/>
    <w:rsid w:val="00E1157D"/>
    <w:rsid w:val="00E13118"/>
    <w:rsid w:val="00E133BB"/>
    <w:rsid w:val="00E136F0"/>
    <w:rsid w:val="00E140E4"/>
    <w:rsid w:val="00E1533C"/>
    <w:rsid w:val="00E171D4"/>
    <w:rsid w:val="00E17AFF"/>
    <w:rsid w:val="00E2154F"/>
    <w:rsid w:val="00E218E2"/>
    <w:rsid w:val="00E22640"/>
    <w:rsid w:val="00E26A0E"/>
    <w:rsid w:val="00E27B27"/>
    <w:rsid w:val="00E27E68"/>
    <w:rsid w:val="00E31263"/>
    <w:rsid w:val="00E319CD"/>
    <w:rsid w:val="00E31EDF"/>
    <w:rsid w:val="00E322C9"/>
    <w:rsid w:val="00E33B6F"/>
    <w:rsid w:val="00E34F88"/>
    <w:rsid w:val="00E3512A"/>
    <w:rsid w:val="00E357B7"/>
    <w:rsid w:val="00E35B9C"/>
    <w:rsid w:val="00E364D5"/>
    <w:rsid w:val="00E36D38"/>
    <w:rsid w:val="00E3793E"/>
    <w:rsid w:val="00E409F9"/>
    <w:rsid w:val="00E42584"/>
    <w:rsid w:val="00E42587"/>
    <w:rsid w:val="00E428AC"/>
    <w:rsid w:val="00E42F35"/>
    <w:rsid w:val="00E4308E"/>
    <w:rsid w:val="00E43201"/>
    <w:rsid w:val="00E44F73"/>
    <w:rsid w:val="00E474B3"/>
    <w:rsid w:val="00E503F9"/>
    <w:rsid w:val="00E53234"/>
    <w:rsid w:val="00E53BCA"/>
    <w:rsid w:val="00E577E4"/>
    <w:rsid w:val="00E57AFE"/>
    <w:rsid w:val="00E6009A"/>
    <w:rsid w:val="00E6012E"/>
    <w:rsid w:val="00E614FD"/>
    <w:rsid w:val="00E706C1"/>
    <w:rsid w:val="00E7180A"/>
    <w:rsid w:val="00E71F7B"/>
    <w:rsid w:val="00E73079"/>
    <w:rsid w:val="00E746C7"/>
    <w:rsid w:val="00E773F4"/>
    <w:rsid w:val="00E80759"/>
    <w:rsid w:val="00E80C5F"/>
    <w:rsid w:val="00E81A3E"/>
    <w:rsid w:val="00E8202C"/>
    <w:rsid w:val="00E828BB"/>
    <w:rsid w:val="00E836D3"/>
    <w:rsid w:val="00E838F8"/>
    <w:rsid w:val="00E845B0"/>
    <w:rsid w:val="00E85B92"/>
    <w:rsid w:val="00E86623"/>
    <w:rsid w:val="00E92862"/>
    <w:rsid w:val="00E92E63"/>
    <w:rsid w:val="00E93A68"/>
    <w:rsid w:val="00E94F3E"/>
    <w:rsid w:val="00E9530A"/>
    <w:rsid w:val="00E959CD"/>
    <w:rsid w:val="00E95E11"/>
    <w:rsid w:val="00EA2424"/>
    <w:rsid w:val="00EA3452"/>
    <w:rsid w:val="00EA3C96"/>
    <w:rsid w:val="00EA50A9"/>
    <w:rsid w:val="00EA64B0"/>
    <w:rsid w:val="00EA73CF"/>
    <w:rsid w:val="00EB0457"/>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081"/>
    <w:rsid w:val="00F26535"/>
    <w:rsid w:val="00F26D37"/>
    <w:rsid w:val="00F31B7F"/>
    <w:rsid w:val="00F34609"/>
    <w:rsid w:val="00F3548B"/>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019"/>
    <w:rsid w:val="00F54917"/>
    <w:rsid w:val="00F54B78"/>
    <w:rsid w:val="00F55E93"/>
    <w:rsid w:val="00F5763F"/>
    <w:rsid w:val="00F57ABF"/>
    <w:rsid w:val="00F60192"/>
    <w:rsid w:val="00F609A6"/>
    <w:rsid w:val="00F611E4"/>
    <w:rsid w:val="00F625DD"/>
    <w:rsid w:val="00F633CA"/>
    <w:rsid w:val="00F6465C"/>
    <w:rsid w:val="00F6496F"/>
    <w:rsid w:val="00F64CCC"/>
    <w:rsid w:val="00F64E50"/>
    <w:rsid w:val="00F65144"/>
    <w:rsid w:val="00F70234"/>
    <w:rsid w:val="00F70979"/>
    <w:rsid w:val="00F70CF2"/>
    <w:rsid w:val="00F7186F"/>
    <w:rsid w:val="00F72A90"/>
    <w:rsid w:val="00F72CAC"/>
    <w:rsid w:val="00F7506D"/>
    <w:rsid w:val="00F751A6"/>
    <w:rsid w:val="00F75AEB"/>
    <w:rsid w:val="00F75F0C"/>
    <w:rsid w:val="00F76253"/>
    <w:rsid w:val="00F80BB0"/>
    <w:rsid w:val="00F81E7A"/>
    <w:rsid w:val="00F82072"/>
    <w:rsid w:val="00F85248"/>
    <w:rsid w:val="00F85D06"/>
    <w:rsid w:val="00F85D58"/>
    <w:rsid w:val="00F86700"/>
    <w:rsid w:val="00F8797B"/>
    <w:rsid w:val="00F902A7"/>
    <w:rsid w:val="00F90362"/>
    <w:rsid w:val="00F9169B"/>
    <w:rsid w:val="00F91783"/>
    <w:rsid w:val="00F92ACB"/>
    <w:rsid w:val="00F94BAD"/>
    <w:rsid w:val="00F9514E"/>
    <w:rsid w:val="00F954EF"/>
    <w:rsid w:val="00FA0389"/>
    <w:rsid w:val="00FA0A8D"/>
    <w:rsid w:val="00FA1200"/>
    <w:rsid w:val="00FA12D0"/>
    <w:rsid w:val="00FA1DBA"/>
    <w:rsid w:val="00FA2195"/>
    <w:rsid w:val="00FA3E26"/>
    <w:rsid w:val="00FA4A7C"/>
    <w:rsid w:val="00FA6242"/>
    <w:rsid w:val="00FA66D8"/>
    <w:rsid w:val="00FA6B1F"/>
    <w:rsid w:val="00FB1667"/>
    <w:rsid w:val="00FB21E6"/>
    <w:rsid w:val="00FB2F32"/>
    <w:rsid w:val="00FB2FFC"/>
    <w:rsid w:val="00FB4DDC"/>
    <w:rsid w:val="00FB69E5"/>
    <w:rsid w:val="00FB6A87"/>
    <w:rsid w:val="00FB6D29"/>
    <w:rsid w:val="00FC07E1"/>
    <w:rsid w:val="00FC0BA9"/>
    <w:rsid w:val="00FC0DFD"/>
    <w:rsid w:val="00FC1922"/>
    <w:rsid w:val="00FC2A4B"/>
    <w:rsid w:val="00FC360A"/>
    <w:rsid w:val="00FC5A05"/>
    <w:rsid w:val="00FC5B6D"/>
    <w:rsid w:val="00FC5F63"/>
    <w:rsid w:val="00FC6D75"/>
    <w:rsid w:val="00FD0E2B"/>
    <w:rsid w:val="00FD1157"/>
    <w:rsid w:val="00FD2140"/>
    <w:rsid w:val="00FD2181"/>
    <w:rsid w:val="00FD225D"/>
    <w:rsid w:val="00FD2CB7"/>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3DC6030-420E-4D1C-A1B9-98ECA431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FB69E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29973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uperare@ms.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50800000-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ms.md" TargetMode="External"/><Relationship Id="rId4" Type="http://schemas.openxmlformats.org/officeDocument/2006/relationships/settings" Target="settings.xml"/><Relationship Id="rId9" Type="http://schemas.openxmlformats.org/officeDocument/2006/relationships/hyperlink" Target="mailto:achizitii.scms@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A1FB2-D891-4185-BBF0-0367A2CD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5</Pages>
  <Words>1516</Words>
  <Characters>8644</Characters>
  <Application>Microsoft Office Word</Application>
  <DocSecurity>0</DocSecurity>
  <Lines>72</Lines>
  <Paragraphs>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216</cp:revision>
  <cp:lastPrinted>2026-02-16T08:33:00Z</cp:lastPrinted>
  <dcterms:created xsi:type="dcterms:W3CDTF">2021-06-23T13:23:00Z</dcterms:created>
  <dcterms:modified xsi:type="dcterms:W3CDTF">2026-02-16T08:37:00Z</dcterms:modified>
</cp:coreProperties>
</file>