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BB12B" w14:textId="77777777" w:rsidR="00D925B0" w:rsidRDefault="00D925B0" w:rsidP="003961E7">
      <w:pPr>
        <w:tabs>
          <w:tab w:val="left" w:pos="5103"/>
          <w:tab w:val="left" w:pos="10348"/>
        </w:tabs>
        <w:jc w:val="center"/>
        <w:rPr>
          <w:noProof w:val="0"/>
          <w:lang w:eastAsia="ru-RU"/>
        </w:rPr>
      </w:pPr>
    </w:p>
    <w:p w14:paraId="78B82B81" w14:textId="77777777" w:rsidR="00DF0B9F" w:rsidRDefault="00DF0B9F" w:rsidP="003961E7">
      <w:pPr>
        <w:tabs>
          <w:tab w:val="left" w:pos="5103"/>
          <w:tab w:val="left" w:pos="10348"/>
        </w:tabs>
        <w:jc w:val="center"/>
        <w:rPr>
          <w:noProof w:val="0"/>
          <w:lang w:eastAsia="ru-RU"/>
        </w:rPr>
      </w:pPr>
    </w:p>
    <w:p w14:paraId="4C69EDFF" w14:textId="77777777" w:rsidR="00DF0B9F" w:rsidRDefault="00DF0B9F" w:rsidP="003961E7">
      <w:pPr>
        <w:tabs>
          <w:tab w:val="left" w:pos="5103"/>
          <w:tab w:val="left" w:pos="10348"/>
        </w:tabs>
        <w:jc w:val="center"/>
        <w:rPr>
          <w:noProof w:val="0"/>
          <w:lang w:eastAsia="ru-RU"/>
        </w:rPr>
      </w:pPr>
    </w:p>
    <w:p w14:paraId="179D3A15" w14:textId="77777777" w:rsidR="00DF0B9F" w:rsidRDefault="00DF0B9F" w:rsidP="00DF0B9F">
      <w:pPr>
        <w:pStyle w:val="a8"/>
        <w:spacing w:before="69"/>
        <w:ind w:right="251"/>
        <w:jc w:val="right"/>
      </w:pPr>
      <w:r>
        <w:t>APROBATĂ</w:t>
      </w:r>
    </w:p>
    <w:p w14:paraId="2DC342B1" w14:textId="477037A7" w:rsidR="00DF0B9F" w:rsidRDefault="00DF0B9F" w:rsidP="00DF0B9F">
      <w:pPr>
        <w:pStyle w:val="a8"/>
        <w:spacing w:before="5" w:line="237" w:lineRule="auto"/>
        <w:ind w:right="247"/>
      </w:pPr>
      <w:r>
        <w:rPr>
          <w:spacing w:val="-1"/>
        </w:rPr>
        <w:t xml:space="preserve">                                                                        </w:t>
      </w:r>
      <w:r w:rsidR="006C1F5C">
        <w:rPr>
          <w:spacing w:val="-1"/>
        </w:rPr>
        <w:t xml:space="preserve">                       </w:t>
      </w:r>
      <w:r>
        <w:rPr>
          <w:spacing w:val="-1"/>
        </w:rPr>
        <w:t xml:space="preserve">   </w:t>
      </w:r>
      <w:r>
        <w:t>Ordinul</w:t>
      </w:r>
      <w:r>
        <w:rPr>
          <w:spacing w:val="-57"/>
        </w:rPr>
        <w:t xml:space="preserve">  </w:t>
      </w:r>
      <w:r>
        <w:t>nr.</w:t>
      </w:r>
      <w:r>
        <w:rPr>
          <w:spacing w:val="1"/>
        </w:rPr>
        <w:t xml:space="preserve"> </w:t>
      </w:r>
      <w:r>
        <w:t>69</w:t>
      </w:r>
      <w:r>
        <w:rPr>
          <w:spacing w:val="55"/>
        </w:rPr>
        <w:t xml:space="preserve"> </w:t>
      </w:r>
      <w:r>
        <w:t>din</w:t>
      </w:r>
      <w:r>
        <w:rPr>
          <w:spacing w:val="-4"/>
        </w:rPr>
        <w:t xml:space="preserve"> </w:t>
      </w:r>
      <w:r>
        <w:t>7</w:t>
      </w:r>
      <w:r>
        <w:rPr>
          <w:spacing w:val="3"/>
        </w:rPr>
        <w:t xml:space="preserve"> </w:t>
      </w:r>
      <w:r>
        <w:t>mai</w:t>
      </w:r>
      <w:r>
        <w:rPr>
          <w:spacing w:val="-6"/>
        </w:rPr>
        <w:t xml:space="preserve"> </w:t>
      </w:r>
      <w:r>
        <w:t>2021</w:t>
      </w:r>
    </w:p>
    <w:p w14:paraId="36E23952" w14:textId="77777777" w:rsidR="00DF0B9F" w:rsidRDefault="00DF0B9F" w:rsidP="00DF0B9F">
      <w:pPr>
        <w:pStyle w:val="a8"/>
        <w:rPr>
          <w:sz w:val="26"/>
        </w:rPr>
      </w:pPr>
    </w:p>
    <w:p w14:paraId="72EC49E9" w14:textId="77777777" w:rsidR="00DF0B9F" w:rsidRDefault="00DF0B9F" w:rsidP="00DF0B9F">
      <w:pPr>
        <w:pStyle w:val="a8"/>
        <w:spacing w:before="7"/>
        <w:rPr>
          <w:sz w:val="30"/>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E32DBF">
      <w:pPr>
        <w:pStyle w:val="a"/>
        <w:numPr>
          <w:ilvl w:val="0"/>
          <w:numId w:val="17"/>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E32DBF">
      <w:pPr>
        <w:pStyle w:val="a"/>
        <w:numPr>
          <w:ilvl w:val="0"/>
          <w:numId w:val="17"/>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E32DBF">
      <w:pPr>
        <w:pStyle w:val="a"/>
        <w:numPr>
          <w:ilvl w:val="0"/>
          <w:numId w:val="17"/>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E32DBF">
      <w:pPr>
        <w:pStyle w:val="a"/>
        <w:numPr>
          <w:ilvl w:val="0"/>
          <w:numId w:val="17"/>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E32DBF">
      <w:pPr>
        <w:pStyle w:val="a"/>
        <w:numPr>
          <w:ilvl w:val="0"/>
          <w:numId w:val="17"/>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E32DBF">
      <w:pPr>
        <w:pStyle w:val="a"/>
        <w:numPr>
          <w:ilvl w:val="0"/>
          <w:numId w:val="17"/>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E32DBF">
      <w:pPr>
        <w:pStyle w:val="a"/>
        <w:numPr>
          <w:ilvl w:val="0"/>
          <w:numId w:val="17"/>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E32DBF">
      <w:pPr>
        <w:pStyle w:val="a"/>
        <w:numPr>
          <w:ilvl w:val="0"/>
          <w:numId w:val="17"/>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E32DBF">
      <w:pPr>
        <w:pStyle w:val="a"/>
        <w:numPr>
          <w:ilvl w:val="0"/>
          <w:numId w:val="17"/>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E32DBF">
      <w:pPr>
        <w:pStyle w:val="a"/>
        <w:numPr>
          <w:ilvl w:val="0"/>
          <w:numId w:val="17"/>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E32DBF">
      <w:pPr>
        <w:pStyle w:val="a"/>
        <w:numPr>
          <w:ilvl w:val="0"/>
          <w:numId w:val="17"/>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E32DBF">
      <w:pPr>
        <w:pStyle w:val="a"/>
        <w:numPr>
          <w:ilvl w:val="0"/>
          <w:numId w:val="17"/>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lastRenderedPageBreak/>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E32DBF">
      <w:pPr>
        <w:pStyle w:val="a"/>
        <w:numPr>
          <w:ilvl w:val="0"/>
          <w:numId w:val="17"/>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E32DBF">
      <w:pPr>
        <w:pStyle w:val="a"/>
        <w:numPr>
          <w:ilvl w:val="0"/>
          <w:numId w:val="17"/>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E32DBF">
      <w:pPr>
        <w:pStyle w:val="a"/>
        <w:numPr>
          <w:ilvl w:val="0"/>
          <w:numId w:val="17"/>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E32DBF">
      <w:pPr>
        <w:pStyle w:val="a"/>
        <w:numPr>
          <w:ilvl w:val="0"/>
          <w:numId w:val="17"/>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32DBF">
      <w:pPr>
        <w:pStyle w:val="a"/>
        <w:numPr>
          <w:ilvl w:val="0"/>
          <w:numId w:val="11"/>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32DBF">
      <w:pPr>
        <w:pStyle w:val="a"/>
        <w:numPr>
          <w:ilvl w:val="0"/>
          <w:numId w:val="11"/>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E32DBF">
      <w:pPr>
        <w:pStyle w:val="a"/>
        <w:numPr>
          <w:ilvl w:val="0"/>
          <w:numId w:val="11"/>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E32DBF">
      <w:pPr>
        <w:pStyle w:val="a"/>
        <w:numPr>
          <w:ilvl w:val="0"/>
          <w:numId w:val="11"/>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E32DBF">
      <w:pPr>
        <w:pStyle w:val="a"/>
        <w:numPr>
          <w:ilvl w:val="0"/>
          <w:numId w:val="12"/>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A73987" w:rsidP="00E32DBF">
      <w:pPr>
        <w:pStyle w:val="a"/>
        <w:numPr>
          <w:ilvl w:val="0"/>
          <w:numId w:val="12"/>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32DBF">
      <w:pPr>
        <w:pStyle w:val="a"/>
        <w:numPr>
          <w:ilvl w:val="0"/>
          <w:numId w:val="11"/>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32DBF">
      <w:pPr>
        <w:pStyle w:val="a"/>
        <w:numPr>
          <w:ilvl w:val="0"/>
          <w:numId w:val="11"/>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E32DBF">
      <w:pPr>
        <w:pStyle w:val="a"/>
        <w:numPr>
          <w:ilvl w:val="0"/>
          <w:numId w:val="11"/>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E32DBF">
      <w:pPr>
        <w:pStyle w:val="a"/>
        <w:numPr>
          <w:ilvl w:val="0"/>
          <w:numId w:val="11"/>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E32DBF">
      <w:pPr>
        <w:pStyle w:val="a"/>
        <w:numPr>
          <w:ilvl w:val="0"/>
          <w:numId w:val="11"/>
        </w:numPr>
        <w:tabs>
          <w:tab w:val="clear" w:pos="1134"/>
          <w:tab w:val="left" w:pos="-284"/>
          <w:tab w:val="left" w:pos="196"/>
          <w:tab w:val="left" w:pos="426"/>
        </w:tabs>
        <w:spacing w:after="120"/>
        <w:ind w:left="-284" w:firstLine="284"/>
      </w:pPr>
      <w:proofErr w:type="spellStart"/>
      <w:r w:rsidRPr="00FF430B">
        <w:lastRenderedPageBreak/>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E32DBF">
      <w:pPr>
        <w:pStyle w:val="a"/>
        <w:numPr>
          <w:ilvl w:val="0"/>
          <w:numId w:val="11"/>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E32DBF">
      <w:pPr>
        <w:pStyle w:val="a"/>
        <w:numPr>
          <w:ilvl w:val="0"/>
          <w:numId w:val="13"/>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E32DBF">
      <w:pPr>
        <w:pStyle w:val="a"/>
        <w:numPr>
          <w:ilvl w:val="0"/>
          <w:numId w:val="13"/>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E32DBF">
      <w:pPr>
        <w:pStyle w:val="a"/>
        <w:numPr>
          <w:ilvl w:val="0"/>
          <w:numId w:val="11"/>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lastRenderedPageBreak/>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lastRenderedPageBreak/>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 xml:space="preserve">Operatorul economic interesat de a participa la procedura de achiziție publică este obligat să depună până la expirarea termenului-limită stabilit de către autoritatea contractantă, o cerere de </w:t>
      </w:r>
      <w:r w:rsidR="006957AA" w:rsidRPr="00FF430B">
        <w:lastRenderedPageBreak/>
        <w:t>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lastRenderedPageBreak/>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FF430B" w:rsidRDefault="00E17AFF" w:rsidP="003C703C">
      <w:pPr>
        <w:tabs>
          <w:tab w:val="left" w:pos="-284"/>
          <w:tab w:val="left" w:pos="960"/>
        </w:tabs>
        <w:jc w:val="both"/>
      </w:pPr>
    </w:p>
    <w:p w14:paraId="24BB839A" w14:textId="7B7003B3" w:rsidR="000E4D7D" w:rsidRPr="00FF430B" w:rsidRDefault="00F75F0C" w:rsidP="003C703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4F6E0F2B" w14:textId="134AE703" w:rsidR="0097083F" w:rsidRPr="00FF430B" w:rsidRDefault="00F75F0C" w:rsidP="003C703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w:t>
      </w:r>
      <w:r w:rsidR="00F75F0C" w:rsidRPr="00FF430B">
        <w:lastRenderedPageBreak/>
        <w:t xml:space="preserve">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lastRenderedPageBreak/>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3C703C">
      <w:pPr>
        <w:tabs>
          <w:tab w:val="left" w:pos="-284"/>
          <w:tab w:val="left" w:pos="462"/>
          <w:tab w:val="left" w:pos="1134"/>
        </w:tabs>
        <w:spacing w:after="120"/>
        <w:jc w:val="both"/>
      </w:pPr>
    </w:p>
    <w:p w14:paraId="41F20128" w14:textId="3B8D10AB" w:rsidR="000E4D7D" w:rsidRPr="00FF430B" w:rsidRDefault="001C03B0" w:rsidP="003C703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6BC0C655" w14:textId="2DC53AE7" w:rsidR="009A6869" w:rsidRPr="003C703C" w:rsidRDefault="00D55CC9" w:rsidP="003C703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DF0B9F" w:rsidRDefault="000E4D7D" w:rsidP="009F1E2C">
      <w:pPr>
        <w:pStyle w:val="af3"/>
        <w:shd w:val="clear" w:color="auto" w:fill="FFFFFF"/>
        <w:tabs>
          <w:tab w:val="left" w:pos="-284"/>
        </w:tabs>
        <w:ind w:left="-284" w:firstLine="284"/>
        <w:rPr>
          <w:color w:val="000000" w:themeColor="text1"/>
          <w:lang w:val="en-US" w:eastAsia="it-IT"/>
        </w:rPr>
      </w:pPr>
      <w:r w:rsidRPr="00DF0B9F">
        <w:rPr>
          <w:b/>
          <w:color w:val="000000" w:themeColor="text1"/>
          <w:lang w:val="en-US"/>
        </w:rPr>
        <w:t>9</w:t>
      </w:r>
      <w:r w:rsidR="0024699C" w:rsidRPr="00DF0B9F">
        <w:rPr>
          <w:b/>
          <w:color w:val="000000" w:themeColor="text1"/>
          <w:lang w:val="en-US"/>
        </w:rPr>
        <w:t>8</w:t>
      </w:r>
      <w:r w:rsidR="00B00190" w:rsidRPr="00DF0B9F">
        <w:rPr>
          <w:b/>
          <w:color w:val="000000" w:themeColor="text1"/>
          <w:lang w:val="en-US"/>
        </w:rPr>
        <w:t xml:space="preserve">. </w:t>
      </w:r>
      <w:r w:rsidR="009C11B3" w:rsidRPr="00DF0B9F">
        <w:rPr>
          <w:b/>
          <w:color w:val="000000" w:themeColor="text1"/>
          <w:lang w:val="en-US"/>
        </w:rPr>
        <w:t xml:space="preserve"> </w:t>
      </w:r>
      <w:proofErr w:type="spellStart"/>
      <w:r w:rsidR="00B00190" w:rsidRPr="00DF0B9F">
        <w:rPr>
          <w:color w:val="000000" w:themeColor="text1"/>
          <w:lang w:val="en-US" w:eastAsia="it-IT"/>
        </w:rPr>
        <w:t>Garanția</w:t>
      </w:r>
      <w:proofErr w:type="spellEnd"/>
      <w:r w:rsidR="00B00190" w:rsidRPr="00DF0B9F">
        <w:rPr>
          <w:color w:val="000000" w:themeColor="text1"/>
          <w:lang w:val="en-US" w:eastAsia="it-IT"/>
        </w:rPr>
        <w:t xml:space="preserve"> de </w:t>
      </w:r>
      <w:proofErr w:type="spellStart"/>
      <w:r w:rsidR="00B00190" w:rsidRPr="00DF0B9F">
        <w:rPr>
          <w:color w:val="000000" w:themeColor="text1"/>
          <w:lang w:val="en-US" w:eastAsia="it-IT"/>
        </w:rPr>
        <w:t>bună</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execuție</w:t>
      </w:r>
      <w:proofErr w:type="spellEnd"/>
      <w:r w:rsidR="00B00190" w:rsidRPr="00DF0B9F">
        <w:rPr>
          <w:color w:val="000000" w:themeColor="text1"/>
          <w:lang w:val="en-US" w:eastAsia="it-IT"/>
        </w:rPr>
        <w:t xml:space="preserve"> a </w:t>
      </w:r>
      <w:proofErr w:type="spellStart"/>
      <w:r w:rsidR="00B00190" w:rsidRPr="00DF0B9F">
        <w:rPr>
          <w:color w:val="000000" w:themeColor="text1"/>
          <w:lang w:val="en-US" w:eastAsia="it-IT"/>
        </w:rPr>
        <w:t>contractului</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dacă</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părțile</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agreează</w:t>
      </w:r>
      <w:proofErr w:type="spellEnd"/>
      <w:r w:rsidR="00B00190" w:rsidRPr="00DF0B9F">
        <w:rPr>
          <w:color w:val="000000" w:themeColor="text1"/>
          <w:lang w:val="en-US" w:eastAsia="it-IT"/>
        </w:rPr>
        <w:t xml:space="preserve">, se </w:t>
      </w:r>
      <w:proofErr w:type="spellStart"/>
      <w:r w:rsidR="00B00190" w:rsidRPr="00DF0B9F">
        <w:rPr>
          <w:color w:val="000000" w:themeColor="text1"/>
          <w:lang w:val="en-US" w:eastAsia="it-IT"/>
        </w:rPr>
        <w:t>constituie</w:t>
      </w:r>
      <w:proofErr w:type="spellEnd"/>
      <w:r w:rsidR="00B00190" w:rsidRPr="00DF0B9F">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lastRenderedPageBreak/>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640EE35B"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7784EEE" w14:textId="77777777" w:rsidR="00EE559F" w:rsidRDefault="00EE559F" w:rsidP="00EE559F">
      <w:pPr>
        <w:spacing w:before="120"/>
        <w:jc w:val="center"/>
        <w:rPr>
          <w:b/>
          <w:sz w:val="28"/>
          <w:szCs w:val="28"/>
        </w:rPr>
      </w:pPr>
      <w:r>
        <w:rPr>
          <w:b/>
          <w:sz w:val="28"/>
          <w:szCs w:val="28"/>
        </w:rPr>
        <w:t>ANUNȚ DE PARTICIPARE</w:t>
      </w:r>
    </w:p>
    <w:p w14:paraId="3D78D5CE" w14:textId="77777777" w:rsidR="00EE559F" w:rsidRDefault="00EE559F" w:rsidP="00EE559F">
      <w:pPr>
        <w:shd w:val="clear" w:color="auto" w:fill="FFFFFF" w:themeFill="background1"/>
        <w:spacing w:before="120"/>
        <w:rPr>
          <w:b/>
          <w:bCs/>
          <w:sz w:val="28"/>
          <w:szCs w:val="28"/>
          <w:lang w:val="en-US"/>
        </w:rPr>
      </w:pPr>
      <w:r w:rsidRPr="0053330B">
        <w:rPr>
          <w:b/>
          <w:sz w:val="28"/>
          <w:szCs w:val="28"/>
        </w:rPr>
        <w:t xml:space="preserve">privind </w:t>
      </w:r>
      <w:r w:rsidRPr="0053330B">
        <w:rPr>
          <w:b/>
          <w:noProof w:val="0"/>
          <w:sz w:val="28"/>
          <w:szCs w:val="28"/>
          <w:lang w:eastAsia="ru-RU"/>
        </w:rPr>
        <w:t>achiziționarea lucrărilor de constructive</w:t>
      </w:r>
      <w:r w:rsidRPr="0053330B">
        <w:rPr>
          <w:b/>
          <w:bCs/>
          <w:sz w:val="28"/>
          <w:szCs w:val="28"/>
          <w:lang w:val="en-US"/>
        </w:rPr>
        <w:t xml:space="preserve"> a blocului sanitar (anexa) cu statie de epurare la 20m3 la I.P. Gimnaziul din s.Porumbesti r-ul Cantemir</w:t>
      </w:r>
    </w:p>
    <w:p w14:paraId="5FAF1567" w14:textId="77777777" w:rsidR="00EE559F" w:rsidRPr="0053330B" w:rsidRDefault="00EE559F" w:rsidP="00EE559F">
      <w:pPr>
        <w:shd w:val="clear" w:color="auto" w:fill="FFFFFF" w:themeFill="background1"/>
        <w:spacing w:before="120"/>
        <w:rPr>
          <w:b/>
          <w:bCs/>
          <w:sz w:val="28"/>
          <w:szCs w:val="28"/>
          <w:lang w:val="en-US"/>
        </w:rPr>
      </w:pPr>
    </w:p>
    <w:p w14:paraId="5AD4FAE4" w14:textId="77777777" w:rsidR="00EE559F" w:rsidRPr="00454F73" w:rsidRDefault="00EE559F" w:rsidP="00EE559F">
      <w:pPr>
        <w:shd w:val="clear" w:color="auto" w:fill="FFFFFF" w:themeFill="background1"/>
        <w:spacing w:before="120"/>
        <w:rPr>
          <w:lang w:eastAsia="ru-RU"/>
        </w:rPr>
      </w:pPr>
      <w:r>
        <w:rPr>
          <w:b/>
          <w:bCs/>
          <w:sz w:val="20"/>
          <w:szCs w:val="20"/>
          <w:lang w:val="en-US"/>
        </w:rPr>
        <w:lastRenderedPageBreak/>
        <w:t xml:space="preserve"> </w:t>
      </w:r>
      <w:r w:rsidRPr="00FF430B">
        <w:rPr>
          <w:b/>
          <w:lang w:eastAsia="ru-RU"/>
        </w:rPr>
        <w:t>prin procedura de achiziție</w:t>
      </w:r>
      <w:r>
        <w:rPr>
          <w:b/>
          <w:lang w:eastAsia="ru-RU"/>
        </w:rPr>
        <w:t xml:space="preserve">: </w:t>
      </w:r>
      <w:r>
        <w:rPr>
          <w:lang w:eastAsia="ru-RU"/>
        </w:rPr>
        <w:t>Cererea ofertei de prețuri</w:t>
      </w:r>
      <w:r w:rsidRPr="00454F73">
        <w:rPr>
          <w:lang w:eastAsia="ru-RU"/>
        </w:rPr>
        <w:t xml:space="preserve"> </w:t>
      </w:r>
    </w:p>
    <w:p w14:paraId="37A9DAF0" w14:textId="77777777" w:rsidR="00EE559F" w:rsidRDefault="00EE559F" w:rsidP="00EE559F">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0A41086D" w14:textId="77777777" w:rsidR="00EE559F" w:rsidRDefault="00EE559F" w:rsidP="00EE559F">
      <w:pPr>
        <w:shd w:val="clear" w:color="auto" w:fill="FFFFFF" w:themeFill="background1"/>
        <w:tabs>
          <w:tab w:val="left" w:pos="284"/>
          <w:tab w:val="right" w:pos="9531"/>
        </w:tabs>
        <w:spacing w:before="120"/>
        <w:ind w:left="284"/>
        <w:rPr>
          <w:rFonts w:eastAsia="Calibri"/>
          <w:noProof w:val="0"/>
        </w:rPr>
      </w:pPr>
      <w:r>
        <w:rPr>
          <w:b/>
        </w:rPr>
        <w:t>Da, bap@tender.gov.md</w:t>
      </w:r>
      <w:r>
        <w:rPr>
          <w:rFonts w:eastAsia="Calibri"/>
          <w:noProof w:val="0"/>
        </w:rPr>
        <w:t xml:space="preserve"> </w:t>
      </w:r>
    </w:p>
    <w:p w14:paraId="7BECEBE6" w14:textId="77777777" w:rsidR="00EE559F" w:rsidRPr="00A365A9" w:rsidRDefault="00EE559F" w:rsidP="00EE559F">
      <w:pPr>
        <w:shd w:val="clear" w:color="auto" w:fill="FFFFFF" w:themeFill="background1"/>
        <w:tabs>
          <w:tab w:val="left" w:pos="284"/>
          <w:tab w:val="right" w:pos="9531"/>
        </w:tabs>
        <w:spacing w:before="120"/>
        <w:ind w:left="284"/>
        <w:rPr>
          <w:b/>
          <w:noProof w:val="0"/>
          <w:lang w:eastAsia="ru-RU"/>
        </w:rPr>
      </w:pPr>
    </w:p>
    <w:p w14:paraId="4B22E07F" w14:textId="77777777" w:rsidR="00EE559F" w:rsidRDefault="00EE559F" w:rsidP="00EE559F">
      <w:pPr>
        <w:pStyle w:val="a"/>
        <w:numPr>
          <w:ilvl w:val="0"/>
          <w:numId w:val="20"/>
        </w:numPr>
        <w:shd w:val="clear" w:color="auto" w:fill="FFFFFF" w:themeFill="background1"/>
        <w:tabs>
          <w:tab w:val="left" w:pos="284"/>
          <w:tab w:val="right" w:pos="426"/>
          <w:tab w:val="right" w:pos="9531"/>
        </w:tabs>
        <w:spacing w:before="120"/>
        <w:ind w:left="284" w:hanging="284"/>
        <w:rPr>
          <w:b/>
          <w:lang w:eastAsia="ru-RU"/>
        </w:rPr>
      </w:pPr>
      <w:proofErr w:type="spellStart"/>
      <w:r w:rsidRPr="007D6EEC">
        <w:rPr>
          <w:b/>
        </w:rPr>
        <w:t>Denumirea</w:t>
      </w:r>
      <w:proofErr w:type="spellEnd"/>
      <w:r w:rsidRPr="007D6EEC">
        <w:rPr>
          <w:b/>
        </w:rPr>
        <w:t xml:space="preserve"> </w:t>
      </w:r>
      <w:proofErr w:type="spellStart"/>
      <w:r w:rsidRPr="007D6EEC">
        <w:rPr>
          <w:b/>
        </w:rPr>
        <w:t>autorității</w:t>
      </w:r>
      <w:proofErr w:type="spellEnd"/>
      <w:r w:rsidRPr="007D6EEC">
        <w:rPr>
          <w:b/>
        </w:rPr>
        <w:t xml:space="preserve"> </w:t>
      </w:r>
      <w:proofErr w:type="spellStart"/>
      <w:r w:rsidRPr="007D6EEC">
        <w:rPr>
          <w:b/>
        </w:rPr>
        <w:t>contractante</w:t>
      </w:r>
      <w:proofErr w:type="spellEnd"/>
      <w:r w:rsidRPr="007D6EEC">
        <w:rPr>
          <w:b/>
        </w:rPr>
        <w:t xml:space="preserve">: </w:t>
      </w:r>
      <w:proofErr w:type="spellStart"/>
      <w:r>
        <w:rPr>
          <w:rFonts w:eastAsia="Calibri"/>
        </w:rPr>
        <w:t>Primăria</w:t>
      </w:r>
      <w:proofErr w:type="spellEnd"/>
      <w:r>
        <w:rPr>
          <w:rFonts w:eastAsia="Calibri"/>
        </w:rPr>
        <w:t xml:space="preserve"> </w:t>
      </w:r>
      <w:proofErr w:type="spellStart"/>
      <w:r>
        <w:rPr>
          <w:rFonts w:eastAsia="Calibri"/>
        </w:rPr>
        <w:t>Porumbești</w:t>
      </w:r>
      <w:proofErr w:type="spellEnd"/>
      <w:r>
        <w:rPr>
          <w:rFonts w:eastAsia="Calibri"/>
        </w:rPr>
        <w:t xml:space="preserve">, r. </w:t>
      </w:r>
      <w:proofErr w:type="spellStart"/>
      <w:r>
        <w:rPr>
          <w:rFonts w:eastAsia="Calibri"/>
        </w:rPr>
        <w:t>Cantemir</w:t>
      </w:r>
      <w:proofErr w:type="spellEnd"/>
    </w:p>
    <w:p w14:paraId="140B516A" w14:textId="77777777" w:rsidR="00EE559F" w:rsidRPr="00BC723D" w:rsidRDefault="00EE559F" w:rsidP="00EE559F">
      <w:pPr>
        <w:numPr>
          <w:ilvl w:val="0"/>
          <w:numId w:val="20"/>
        </w:numPr>
        <w:tabs>
          <w:tab w:val="left" w:pos="284"/>
          <w:tab w:val="right" w:pos="9531"/>
        </w:tabs>
        <w:spacing w:before="120"/>
        <w:ind w:left="284" w:hanging="284"/>
        <w:rPr>
          <w:b/>
          <w:lang w:val="en-US"/>
        </w:rPr>
      </w:pPr>
      <w:r w:rsidRPr="00BC723D">
        <w:rPr>
          <w:b/>
          <w:lang w:val="en-US"/>
        </w:rPr>
        <w:t xml:space="preserve">IDNO: </w:t>
      </w:r>
      <w:r>
        <w:rPr>
          <w:rFonts w:eastAsia="Calibri"/>
          <w:noProof w:val="0"/>
        </w:rPr>
        <w:t>1007601007664</w:t>
      </w:r>
    </w:p>
    <w:p w14:paraId="113F0ADB" w14:textId="77777777" w:rsidR="00EE559F" w:rsidRPr="00BC723D" w:rsidRDefault="00EE559F" w:rsidP="00EE559F">
      <w:pPr>
        <w:numPr>
          <w:ilvl w:val="0"/>
          <w:numId w:val="20"/>
        </w:numPr>
        <w:tabs>
          <w:tab w:val="left" w:pos="284"/>
          <w:tab w:val="right" w:pos="9531"/>
        </w:tabs>
        <w:spacing w:before="120"/>
        <w:ind w:left="284" w:hanging="284"/>
        <w:rPr>
          <w:b/>
          <w:lang w:val="en-US"/>
        </w:rPr>
      </w:pPr>
      <w:r w:rsidRPr="00BC723D">
        <w:rPr>
          <w:b/>
          <w:lang w:val="en-US"/>
        </w:rPr>
        <w:t xml:space="preserve">Adresa: </w:t>
      </w:r>
      <w:r>
        <w:rPr>
          <w:b/>
          <w:lang w:val="en-US"/>
        </w:rPr>
        <w:t xml:space="preserve">satul </w:t>
      </w:r>
      <w:r>
        <w:rPr>
          <w:rFonts w:eastAsia="Calibri"/>
          <w:noProof w:val="0"/>
        </w:rPr>
        <w:t>Porumbești</w:t>
      </w:r>
      <w:r>
        <w:rPr>
          <w:rFonts w:eastAsia="Calibri"/>
        </w:rPr>
        <w:t>, r. Cantemir</w:t>
      </w:r>
    </w:p>
    <w:p w14:paraId="3A9021A4" w14:textId="77777777" w:rsidR="00EE559F" w:rsidRPr="005549DC" w:rsidRDefault="00EE559F" w:rsidP="00EE559F">
      <w:pPr>
        <w:tabs>
          <w:tab w:val="left" w:pos="284"/>
          <w:tab w:val="right" w:pos="9531"/>
        </w:tabs>
        <w:spacing w:before="120"/>
        <w:rPr>
          <w:rFonts w:eastAsia="Calibri"/>
          <w:noProof w:val="0"/>
        </w:rPr>
      </w:pPr>
      <w:r w:rsidRPr="00BC723D">
        <w:rPr>
          <w:b/>
        </w:rPr>
        <w:t>4. Numărul de telefon</w:t>
      </w:r>
      <w:r>
        <w:rPr>
          <w:b/>
        </w:rPr>
        <w:t xml:space="preserve">: </w:t>
      </w:r>
      <w:r w:rsidRPr="005549DC">
        <w:rPr>
          <w:b/>
        </w:rPr>
        <w:t>0</w:t>
      </w:r>
      <w:r w:rsidRPr="005549DC">
        <w:rPr>
          <w:color w:val="333333"/>
          <w:shd w:val="clear" w:color="auto" w:fill="FFFFFF"/>
        </w:rPr>
        <w:t>69712586</w:t>
      </w:r>
    </w:p>
    <w:p w14:paraId="46675F41" w14:textId="77777777" w:rsidR="00EE559F" w:rsidRDefault="00EE559F" w:rsidP="00EE559F">
      <w:pPr>
        <w:tabs>
          <w:tab w:val="left" w:pos="284"/>
          <w:tab w:val="right" w:pos="9531"/>
        </w:tabs>
        <w:spacing w:before="120"/>
        <w:rPr>
          <w:rStyle w:val="af4"/>
          <w:rFonts w:eastAsia="Calibri"/>
          <w:noProof w:val="0"/>
        </w:rPr>
      </w:pPr>
      <w:r>
        <w:rPr>
          <w:b/>
          <w:lang w:val="en-US"/>
        </w:rPr>
        <w:t>5. Adresa de e-mail şi de  internet a  autorităţii contractante:</w:t>
      </w:r>
      <w:r w:rsidRPr="00BC723D">
        <w:t xml:space="preserve"> </w:t>
      </w:r>
      <w:hyperlink r:id="rId12" w:history="1">
        <w:r w:rsidRPr="00D56C5C">
          <w:rPr>
            <w:rStyle w:val="af4"/>
            <w:rFonts w:eastAsia="Calibri"/>
            <w:noProof w:val="0"/>
          </w:rPr>
          <w:t>primaria.porumbesti@mail.ru</w:t>
        </w:r>
      </w:hyperlink>
    </w:p>
    <w:p w14:paraId="06BE0FD1" w14:textId="77777777" w:rsidR="00EE559F" w:rsidRPr="00CC36D5" w:rsidRDefault="00EE559F" w:rsidP="00EE559F">
      <w:pPr>
        <w:tabs>
          <w:tab w:val="left" w:pos="284"/>
          <w:tab w:val="right" w:pos="9531"/>
        </w:tabs>
        <w:spacing w:before="120"/>
        <w:rPr>
          <w:b/>
        </w:rPr>
      </w:pPr>
      <w:r w:rsidRPr="00CC36D5">
        <w:rPr>
          <w:b/>
        </w:rPr>
        <w:t>Adresa de e-mail sau pagina web oficială de la care se va putea obține accesul la documentația de atribuire:</w:t>
      </w:r>
      <w:r w:rsidRPr="00CC36D5">
        <w:rPr>
          <w:b/>
          <w:i/>
        </w:rPr>
        <w:t xml:space="preserve"> mtender.gov.md,  documentația de atribuire este anexată în cadrul procedurii în SIA RSAP</w:t>
      </w:r>
    </w:p>
    <w:p w14:paraId="4471782D" w14:textId="77777777" w:rsidR="00EE559F" w:rsidRDefault="00EE559F" w:rsidP="00EE559F">
      <w:pPr>
        <w:numPr>
          <w:ilvl w:val="0"/>
          <w:numId w:val="20"/>
        </w:numPr>
        <w:shd w:val="clear" w:color="auto" w:fill="FFFFFF"/>
        <w:tabs>
          <w:tab w:val="left" w:pos="284"/>
          <w:tab w:val="right" w:pos="9531"/>
        </w:tabs>
        <w:spacing w:before="120"/>
        <w:ind w:left="284" w:hanging="284"/>
        <w:jc w:val="both"/>
        <w:rPr>
          <w:b/>
        </w:rPr>
      </w:pPr>
      <w:r w:rsidRPr="00CC36D5">
        <w:rPr>
          <w:b/>
        </w:rPr>
        <w:t xml:space="preserve">Tipul autorității contractante și obiectul principal de activitate (dacă este cazul, mențiunea că autoritatea contractantă este o autoritate centrală de achiziție sau că achiziția implică o altă formă de achiziție comună): </w:t>
      </w:r>
      <w:r>
        <w:rPr>
          <w:b/>
          <w:i/>
          <w:noProof w:val="0"/>
          <w:sz w:val="20"/>
          <w:szCs w:val="20"/>
          <w:lang w:eastAsia="ru-RU"/>
        </w:rPr>
        <w:t>Autoritate publică locală</w:t>
      </w:r>
    </w:p>
    <w:p w14:paraId="501C397A" w14:textId="77777777" w:rsidR="00EE559F" w:rsidRDefault="00EE559F" w:rsidP="00EE559F">
      <w:pPr>
        <w:numPr>
          <w:ilvl w:val="0"/>
          <w:numId w:val="20"/>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achiziționare de lucrări</w:t>
      </w:r>
      <w:r w:rsidRPr="00CC36D5">
        <w:rPr>
          <w:b/>
        </w:rPr>
        <w:t>:</w:t>
      </w:r>
    </w:p>
    <w:tbl>
      <w:tblPr>
        <w:tblW w:w="10093" w:type="dxa"/>
        <w:tblInd w:w="108" w:type="dxa"/>
        <w:tblLayout w:type="fixed"/>
        <w:tblLook w:val="04A0" w:firstRow="1" w:lastRow="0" w:firstColumn="1" w:lastColumn="0" w:noHBand="0" w:noVBand="1"/>
      </w:tblPr>
      <w:tblGrid>
        <w:gridCol w:w="596"/>
        <w:gridCol w:w="1105"/>
        <w:gridCol w:w="3148"/>
        <w:gridCol w:w="818"/>
        <w:gridCol w:w="883"/>
        <w:gridCol w:w="1842"/>
        <w:gridCol w:w="66"/>
        <w:gridCol w:w="1559"/>
        <w:gridCol w:w="76"/>
      </w:tblGrid>
      <w:tr w:rsidR="00EE559F" w:rsidRPr="00540BA2" w14:paraId="796931BE" w14:textId="77777777" w:rsidTr="00E779E1">
        <w:trPr>
          <w:gridAfter w:val="1"/>
          <w:wAfter w:w="76" w:type="dxa"/>
          <w:trHeight w:val="567"/>
        </w:trPr>
        <w:tc>
          <w:tcPr>
            <w:tcW w:w="5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D5E312" w14:textId="77777777" w:rsidR="00EE559F" w:rsidRPr="00402FFE" w:rsidRDefault="00EE559F" w:rsidP="00E779E1">
            <w:pPr>
              <w:spacing w:before="120"/>
              <w:rPr>
                <w:b/>
                <w:sz w:val="18"/>
                <w:szCs w:val="18"/>
              </w:rPr>
            </w:pPr>
            <w:r w:rsidRPr="00402FFE">
              <w:rPr>
                <w:b/>
                <w:sz w:val="18"/>
                <w:szCs w:val="18"/>
              </w:rPr>
              <w:t>Nr. d/o</w:t>
            </w:r>
          </w:p>
        </w:tc>
        <w:tc>
          <w:tcPr>
            <w:tcW w:w="11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751D01" w14:textId="77777777" w:rsidR="00EE559F" w:rsidRPr="00402FFE" w:rsidRDefault="00EE559F" w:rsidP="00E779E1">
            <w:pPr>
              <w:spacing w:before="120"/>
              <w:jc w:val="center"/>
              <w:rPr>
                <w:b/>
                <w:sz w:val="18"/>
                <w:szCs w:val="18"/>
              </w:rPr>
            </w:pPr>
            <w:r w:rsidRPr="00402FFE">
              <w:rPr>
                <w:b/>
                <w:sz w:val="18"/>
                <w:szCs w:val="18"/>
              </w:rPr>
              <w:t>Cod CPV</w:t>
            </w:r>
          </w:p>
        </w:tc>
        <w:tc>
          <w:tcPr>
            <w:tcW w:w="31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E685AD" w14:textId="77777777" w:rsidR="00EE559F" w:rsidRPr="00402FFE" w:rsidRDefault="00EE559F" w:rsidP="00E779E1">
            <w:pPr>
              <w:spacing w:before="120"/>
              <w:jc w:val="center"/>
              <w:rPr>
                <w:b/>
                <w:sz w:val="18"/>
                <w:szCs w:val="18"/>
              </w:rPr>
            </w:pPr>
            <w:r w:rsidRPr="00402FFE">
              <w:rPr>
                <w:b/>
                <w:sz w:val="18"/>
                <w:szCs w:val="18"/>
              </w:rPr>
              <w:t xml:space="preserve">Denumirea </w:t>
            </w:r>
            <w:r>
              <w:rPr>
                <w:b/>
                <w:sz w:val="18"/>
                <w:szCs w:val="18"/>
              </w:rPr>
              <w:t>lucrările</w:t>
            </w:r>
            <w:r w:rsidRPr="00402FFE">
              <w:rPr>
                <w:b/>
                <w:sz w:val="18"/>
                <w:szCs w:val="18"/>
              </w:rPr>
              <w:t xml:space="preserve"> solicitate</w:t>
            </w:r>
          </w:p>
        </w:tc>
        <w:tc>
          <w:tcPr>
            <w:tcW w:w="8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A347A4" w14:textId="77777777" w:rsidR="00EE559F" w:rsidRPr="00402FFE" w:rsidRDefault="00EE559F" w:rsidP="00E779E1">
            <w:pPr>
              <w:spacing w:before="120"/>
              <w:ind w:left="-108" w:right="-108"/>
              <w:jc w:val="center"/>
              <w:rPr>
                <w:b/>
                <w:sz w:val="18"/>
                <w:szCs w:val="18"/>
              </w:rPr>
            </w:pPr>
            <w:r w:rsidRPr="00402FFE">
              <w:rPr>
                <w:b/>
                <w:sz w:val="18"/>
                <w:szCs w:val="18"/>
              </w:rPr>
              <w:t>Unita-tea de măsură</w:t>
            </w:r>
          </w:p>
        </w:tc>
        <w:tc>
          <w:tcPr>
            <w:tcW w:w="8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0039EB" w14:textId="77777777" w:rsidR="00EE559F" w:rsidRPr="00402FFE" w:rsidRDefault="00EE559F" w:rsidP="00E779E1">
            <w:pPr>
              <w:spacing w:before="120"/>
              <w:ind w:left="-108" w:right="-108"/>
              <w:jc w:val="center"/>
              <w:rPr>
                <w:b/>
                <w:sz w:val="18"/>
                <w:szCs w:val="18"/>
              </w:rPr>
            </w:pPr>
            <w:r w:rsidRPr="00402FFE">
              <w:rPr>
                <w:b/>
                <w:sz w:val="18"/>
                <w:szCs w:val="18"/>
              </w:rPr>
              <w:t>Cantita-tea</w:t>
            </w:r>
          </w:p>
        </w:tc>
        <w:tc>
          <w:tcPr>
            <w:tcW w:w="190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BAAFF5" w14:textId="77777777" w:rsidR="00EE559F" w:rsidRPr="00402FFE" w:rsidRDefault="00EE559F" w:rsidP="00E779E1">
            <w:pPr>
              <w:spacing w:before="120"/>
              <w:jc w:val="center"/>
              <w:rPr>
                <w:b/>
                <w:sz w:val="18"/>
                <w:szCs w:val="18"/>
                <w:lang w:val="it-IT"/>
              </w:rPr>
            </w:pPr>
            <w:r w:rsidRPr="00402FFE">
              <w:rPr>
                <w:b/>
                <w:sz w:val="18"/>
                <w:szCs w:val="18"/>
                <w:lang w:val="it-IT"/>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FD1DB3" w14:textId="77777777" w:rsidR="00EE559F" w:rsidRPr="00402FFE" w:rsidRDefault="00EE559F" w:rsidP="00E779E1">
            <w:pPr>
              <w:spacing w:before="120"/>
              <w:ind w:left="-103" w:right="-106"/>
              <w:jc w:val="center"/>
              <w:rPr>
                <w:b/>
                <w:sz w:val="18"/>
                <w:szCs w:val="18"/>
              </w:rPr>
            </w:pPr>
            <w:r w:rsidRPr="00402FFE">
              <w:rPr>
                <w:b/>
                <w:sz w:val="18"/>
                <w:szCs w:val="18"/>
              </w:rPr>
              <w:t>Valoarea estimată, fără TVA</w:t>
            </w:r>
            <w:r>
              <w:rPr>
                <w:b/>
                <w:sz w:val="18"/>
                <w:szCs w:val="18"/>
              </w:rPr>
              <w:t xml:space="preserve"> (lei)</w:t>
            </w:r>
          </w:p>
        </w:tc>
      </w:tr>
      <w:tr w:rsidR="00EE559F" w:rsidRPr="00540BA2" w14:paraId="2BB5FE45" w14:textId="77777777" w:rsidTr="00E779E1">
        <w:trPr>
          <w:trHeight w:val="274"/>
        </w:trPr>
        <w:tc>
          <w:tcPr>
            <w:tcW w:w="10093" w:type="dxa"/>
            <w:gridSpan w:val="9"/>
            <w:tcBorders>
              <w:top w:val="single" w:sz="4" w:space="0" w:color="auto"/>
              <w:left w:val="single" w:sz="4" w:space="0" w:color="auto"/>
              <w:bottom w:val="single" w:sz="4" w:space="0" w:color="auto"/>
              <w:right w:val="single" w:sz="4" w:space="0" w:color="auto"/>
            </w:tcBorders>
            <w:shd w:val="clear" w:color="auto" w:fill="FFFFFF" w:themeFill="background1"/>
          </w:tcPr>
          <w:p w14:paraId="53A63E6F" w14:textId="77777777" w:rsidR="00EE559F" w:rsidRPr="00540BA2" w:rsidRDefault="00EE559F" w:rsidP="00E779E1">
            <w:pPr>
              <w:ind w:left="-57" w:right="-57"/>
              <w:rPr>
                <w:lang w:val="it-IT"/>
              </w:rPr>
            </w:pPr>
          </w:p>
        </w:tc>
      </w:tr>
      <w:tr w:rsidR="00EE559F" w:rsidRPr="00821630" w14:paraId="17BD904D" w14:textId="77777777" w:rsidTr="00E779E1">
        <w:trPr>
          <w:trHeight w:val="615"/>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tcPr>
          <w:p w14:paraId="7FE85DA7" w14:textId="77777777" w:rsidR="00EE559F" w:rsidRPr="00821630" w:rsidRDefault="00EE559F" w:rsidP="00E779E1">
            <w:pPr>
              <w:ind w:left="-57" w:right="-57"/>
              <w:jc w:val="center"/>
              <w:rPr>
                <w:lang w:val="en-US"/>
              </w:rPr>
            </w:pPr>
            <w:r>
              <w:rPr>
                <w:lang w:val="en-US"/>
              </w:rPr>
              <w:t>1</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14:paraId="105DBF8A" w14:textId="77777777" w:rsidR="00EE559F" w:rsidRPr="00402FFE" w:rsidRDefault="00EE559F" w:rsidP="00E779E1">
            <w:pPr>
              <w:ind w:left="-57" w:right="-57"/>
              <w:jc w:val="center"/>
              <w:rPr>
                <w:b/>
                <w:sz w:val="18"/>
                <w:szCs w:val="18"/>
                <w:lang w:val="en-US"/>
              </w:rPr>
            </w:pPr>
            <w:r>
              <w:rPr>
                <w:b/>
                <w:sz w:val="18"/>
                <w:szCs w:val="18"/>
                <w:lang w:val="en-US"/>
              </w:rPr>
              <w:t>45200000-9</w:t>
            </w:r>
          </w:p>
        </w:tc>
        <w:tc>
          <w:tcPr>
            <w:tcW w:w="3148" w:type="dxa"/>
            <w:tcBorders>
              <w:top w:val="single" w:sz="4" w:space="0" w:color="auto"/>
              <w:left w:val="single" w:sz="4" w:space="0" w:color="auto"/>
              <w:bottom w:val="single" w:sz="4" w:space="0" w:color="auto"/>
              <w:right w:val="single" w:sz="4" w:space="0" w:color="auto"/>
            </w:tcBorders>
            <w:shd w:val="clear" w:color="auto" w:fill="FFFFFF" w:themeFill="background1"/>
          </w:tcPr>
          <w:p w14:paraId="7789CBF3" w14:textId="77777777" w:rsidR="00EE559F" w:rsidRPr="0053330B" w:rsidRDefault="00EE559F" w:rsidP="00E779E1">
            <w:pPr>
              <w:shd w:val="clear" w:color="auto" w:fill="FFFFFF" w:themeFill="background1"/>
              <w:spacing w:before="120"/>
              <w:rPr>
                <w:b/>
                <w:bCs/>
                <w:lang w:val="en-US"/>
              </w:rPr>
            </w:pPr>
            <w:r w:rsidRPr="0053330B">
              <w:rPr>
                <w:b/>
                <w:noProof w:val="0"/>
                <w:lang w:eastAsia="ru-RU"/>
              </w:rPr>
              <w:t>achiziționarea lucrărilor de constructive</w:t>
            </w:r>
            <w:r w:rsidRPr="0053330B">
              <w:rPr>
                <w:b/>
                <w:bCs/>
                <w:lang w:val="en-US"/>
              </w:rPr>
              <w:t xml:space="preserve"> a blocului sanitar (anexa) cu statie de epurare la 20m3 la I.P. Gimnaziul din s.Porumbesti r-ul Cantemir</w:t>
            </w:r>
          </w:p>
          <w:p w14:paraId="7C6219AB" w14:textId="77777777" w:rsidR="00EE559F" w:rsidRPr="0053330B" w:rsidRDefault="00EE559F" w:rsidP="00E779E1">
            <w:pPr>
              <w:ind w:left="-57" w:right="-57"/>
              <w:jc w:val="center"/>
              <w:rPr>
                <w:b/>
                <w:u w:val="single"/>
                <w:lang w:val="en-US"/>
              </w:rPr>
            </w:pPr>
          </w:p>
        </w:tc>
        <w:tc>
          <w:tcPr>
            <w:tcW w:w="354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A7FA0A4" w14:textId="77777777" w:rsidR="00EE559F" w:rsidRPr="0053330B" w:rsidRDefault="00EE559F" w:rsidP="00E779E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noProof w:val="0"/>
                <w:sz w:val="18"/>
                <w:szCs w:val="18"/>
                <w:lang w:eastAsia="ru-RU"/>
              </w:rPr>
            </w:pPr>
          </w:p>
          <w:p w14:paraId="6D42A697" w14:textId="77777777" w:rsidR="00EE559F" w:rsidRPr="0053330B" w:rsidRDefault="00EE559F" w:rsidP="00E779E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noProof w:val="0"/>
                <w:color w:val="202124"/>
                <w:lang w:eastAsia="ru-RU"/>
              </w:rPr>
            </w:pPr>
            <w:r w:rsidRPr="0053330B">
              <w:rPr>
                <w:noProof w:val="0"/>
                <w:sz w:val="18"/>
                <w:szCs w:val="18"/>
                <w:lang w:eastAsia="ru-RU"/>
              </w:rPr>
              <w:t>Conform Caietului de sarcini</w:t>
            </w:r>
          </w:p>
        </w:tc>
        <w:tc>
          <w:tcPr>
            <w:tcW w:w="170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0FDE817" w14:textId="77777777" w:rsidR="00EE559F" w:rsidRPr="0053330B" w:rsidRDefault="00EE559F" w:rsidP="00E779E1">
            <w:pPr>
              <w:ind w:left="-108" w:right="-108"/>
              <w:jc w:val="center"/>
              <w:rPr>
                <w:b/>
                <w:lang w:val="it-IT"/>
              </w:rPr>
            </w:pPr>
            <w:r w:rsidRPr="0053330B">
              <w:rPr>
                <w:color w:val="2C2D2E"/>
                <w:sz w:val="23"/>
                <w:szCs w:val="23"/>
                <w:shd w:val="clear" w:color="auto" w:fill="FFFFFF"/>
              </w:rPr>
              <w:t>384 000,00</w:t>
            </w:r>
          </w:p>
        </w:tc>
      </w:tr>
    </w:tbl>
    <w:p w14:paraId="5E559A8F" w14:textId="77777777" w:rsidR="00EE559F" w:rsidRPr="006174D2" w:rsidRDefault="00EE559F" w:rsidP="00EE559F">
      <w:pPr>
        <w:shd w:val="clear" w:color="auto" w:fill="FFFFFF"/>
        <w:tabs>
          <w:tab w:val="left" w:pos="284"/>
          <w:tab w:val="right" w:pos="9531"/>
        </w:tabs>
        <w:spacing w:before="120"/>
        <w:jc w:val="both"/>
        <w:rPr>
          <w:b/>
          <w:sz w:val="16"/>
          <w:szCs w:val="16"/>
        </w:rPr>
      </w:pPr>
    </w:p>
    <w:p w14:paraId="15174FD2" w14:textId="77777777" w:rsidR="00EE559F" w:rsidRPr="00B21C78" w:rsidRDefault="00EE559F" w:rsidP="00EE559F">
      <w:pPr>
        <w:pStyle w:val="a"/>
        <w:numPr>
          <w:ilvl w:val="0"/>
          <w:numId w:val="20"/>
        </w:numPr>
        <w:shd w:val="clear" w:color="auto" w:fill="FFFFFF" w:themeFill="background1"/>
        <w:tabs>
          <w:tab w:val="right" w:pos="426"/>
        </w:tabs>
        <w:spacing w:before="120"/>
        <w:rPr>
          <w:b/>
          <w:lang w:eastAsia="ru-RU"/>
        </w:rPr>
      </w:pPr>
      <w:proofErr w:type="spellStart"/>
      <w:r w:rsidRPr="00B21C78">
        <w:rPr>
          <w:b/>
          <w:lang w:eastAsia="ru-RU"/>
        </w:rPr>
        <w:t>În</w:t>
      </w:r>
      <w:proofErr w:type="spellEnd"/>
      <w:r w:rsidRPr="00B21C78">
        <w:rPr>
          <w:b/>
          <w:lang w:eastAsia="ru-RU"/>
        </w:rPr>
        <w:t xml:space="preserve"> </w:t>
      </w:r>
      <w:proofErr w:type="spellStart"/>
      <w:r w:rsidRPr="00B21C78">
        <w:rPr>
          <w:b/>
          <w:lang w:eastAsia="ru-RU"/>
        </w:rPr>
        <w:t>cazul</w:t>
      </w:r>
      <w:proofErr w:type="spellEnd"/>
      <w:r w:rsidRPr="00B21C78">
        <w:rPr>
          <w:b/>
          <w:lang w:eastAsia="ru-RU"/>
        </w:rPr>
        <w:t xml:space="preserve"> </w:t>
      </w:r>
      <w:proofErr w:type="spellStart"/>
      <w:r w:rsidRPr="00B21C78">
        <w:rPr>
          <w:b/>
          <w:lang w:eastAsia="ru-RU"/>
        </w:rPr>
        <w:t>procedurilor</w:t>
      </w:r>
      <w:proofErr w:type="spellEnd"/>
      <w:r w:rsidRPr="00B21C78">
        <w:rPr>
          <w:b/>
          <w:lang w:eastAsia="ru-RU"/>
        </w:rPr>
        <w:t xml:space="preserve"> de </w:t>
      </w:r>
      <w:proofErr w:type="spellStart"/>
      <w:r w:rsidRPr="00B21C78">
        <w:rPr>
          <w:b/>
          <w:lang w:eastAsia="ru-RU"/>
        </w:rPr>
        <w:t>preselecție</w:t>
      </w:r>
      <w:proofErr w:type="spellEnd"/>
      <w:r w:rsidRPr="00B21C78">
        <w:rPr>
          <w:b/>
          <w:lang w:eastAsia="ru-RU"/>
        </w:rPr>
        <w:t xml:space="preserve"> se </w:t>
      </w:r>
      <w:proofErr w:type="spellStart"/>
      <w:r w:rsidRPr="00B21C78">
        <w:rPr>
          <w:b/>
          <w:lang w:eastAsia="ru-RU"/>
        </w:rPr>
        <w:t>indică</w:t>
      </w:r>
      <w:proofErr w:type="spellEnd"/>
      <w:r w:rsidRPr="00B21C78">
        <w:rPr>
          <w:b/>
          <w:lang w:eastAsia="ru-RU"/>
        </w:rPr>
        <w:t xml:space="preserve"> </w:t>
      </w:r>
      <w:proofErr w:type="spellStart"/>
      <w:r w:rsidRPr="00B21C78">
        <w:rPr>
          <w:b/>
          <w:lang w:eastAsia="ru-RU"/>
        </w:rPr>
        <w:t>numărul</w:t>
      </w:r>
      <w:proofErr w:type="spellEnd"/>
      <w:r w:rsidRPr="00B21C78">
        <w:rPr>
          <w:b/>
          <w:lang w:eastAsia="ru-RU"/>
        </w:rPr>
        <w:t xml:space="preserve"> minim al </w:t>
      </w:r>
      <w:proofErr w:type="spellStart"/>
      <w:r w:rsidRPr="00B21C78">
        <w:rPr>
          <w:b/>
          <w:lang w:eastAsia="ru-RU"/>
        </w:rPr>
        <w:t>candidaţilor</w:t>
      </w:r>
      <w:proofErr w:type="spellEnd"/>
      <w:r w:rsidRPr="00B21C78">
        <w:rPr>
          <w:b/>
          <w:lang w:eastAsia="ru-RU"/>
        </w:rPr>
        <w:t xml:space="preserve"> </w:t>
      </w:r>
      <w:proofErr w:type="spellStart"/>
      <w:r w:rsidRPr="00B21C78">
        <w:rPr>
          <w:b/>
          <w:lang w:eastAsia="ru-RU"/>
        </w:rPr>
        <w:t>şi</w:t>
      </w:r>
      <w:proofErr w:type="spellEnd"/>
      <w:r w:rsidRPr="00B21C78">
        <w:rPr>
          <w:b/>
          <w:lang w:eastAsia="ru-RU"/>
        </w:rPr>
        <w:t xml:space="preserve">, </w:t>
      </w:r>
      <w:proofErr w:type="spellStart"/>
      <w:r w:rsidRPr="00B21C78">
        <w:rPr>
          <w:b/>
          <w:lang w:eastAsia="ru-RU"/>
        </w:rPr>
        <w:t>dacă</w:t>
      </w:r>
      <w:proofErr w:type="spellEnd"/>
      <w:r w:rsidRPr="00B21C78">
        <w:rPr>
          <w:b/>
          <w:lang w:eastAsia="ru-RU"/>
        </w:rPr>
        <w:t xml:space="preserve"> </w:t>
      </w:r>
      <w:proofErr w:type="spellStart"/>
      <w:r w:rsidRPr="00B21C78">
        <w:rPr>
          <w:b/>
          <w:lang w:eastAsia="ru-RU"/>
        </w:rPr>
        <w:t>este</w:t>
      </w:r>
      <w:proofErr w:type="spellEnd"/>
      <w:r w:rsidRPr="00B21C78">
        <w:rPr>
          <w:b/>
          <w:lang w:eastAsia="ru-RU"/>
        </w:rPr>
        <w:t xml:space="preserve"> </w:t>
      </w:r>
      <w:proofErr w:type="spellStart"/>
      <w:r w:rsidRPr="00B21C78">
        <w:rPr>
          <w:b/>
          <w:lang w:eastAsia="ru-RU"/>
        </w:rPr>
        <w:t>cazul</w:t>
      </w:r>
      <w:proofErr w:type="spellEnd"/>
      <w:r w:rsidRPr="00B21C78">
        <w:rPr>
          <w:b/>
          <w:lang w:eastAsia="ru-RU"/>
        </w:rPr>
        <w:t xml:space="preserve">, </w:t>
      </w:r>
      <w:proofErr w:type="spellStart"/>
      <w:r w:rsidRPr="00B21C78">
        <w:rPr>
          <w:b/>
          <w:lang w:eastAsia="ru-RU"/>
        </w:rPr>
        <w:t>numărul</w:t>
      </w:r>
      <w:proofErr w:type="spellEnd"/>
      <w:r w:rsidRPr="00B21C78">
        <w:rPr>
          <w:b/>
          <w:lang w:eastAsia="ru-RU"/>
        </w:rPr>
        <w:t xml:space="preserve"> maxim al </w:t>
      </w:r>
      <w:proofErr w:type="spellStart"/>
      <w:r w:rsidRPr="00B21C78">
        <w:rPr>
          <w:b/>
          <w:lang w:eastAsia="ru-RU"/>
        </w:rPr>
        <w:t>acestora</w:t>
      </w:r>
      <w:proofErr w:type="spellEnd"/>
      <w:r w:rsidRPr="00B21C78">
        <w:rPr>
          <w:b/>
          <w:lang w:eastAsia="ru-RU"/>
        </w:rPr>
        <w:t xml:space="preserve">.  </w:t>
      </w:r>
      <w:r w:rsidRPr="00350007">
        <w:rPr>
          <w:lang w:eastAsia="ru-RU"/>
        </w:rPr>
        <w:t xml:space="preserve">nu se </w:t>
      </w:r>
      <w:proofErr w:type="spellStart"/>
      <w:r w:rsidRPr="00350007">
        <w:rPr>
          <w:lang w:eastAsia="ru-RU"/>
        </w:rPr>
        <w:t>aplică</w:t>
      </w:r>
      <w:proofErr w:type="spellEnd"/>
    </w:p>
    <w:p w14:paraId="3A5DE609" w14:textId="77777777" w:rsidR="00EE559F" w:rsidRPr="00FF430B" w:rsidRDefault="00EE559F" w:rsidP="00EE559F">
      <w:pPr>
        <w:numPr>
          <w:ilvl w:val="0"/>
          <w:numId w:val="20"/>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3F4EAA55" w14:textId="77777777" w:rsidR="00EE559F" w:rsidRDefault="00EE559F" w:rsidP="00EE559F">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47E94829" w14:textId="77777777" w:rsidR="00EE559F" w:rsidRDefault="00EE559F" w:rsidP="00EE559F">
      <w:pPr>
        <w:shd w:val="clear" w:color="auto" w:fill="FFFFFF" w:themeFill="background1"/>
        <w:tabs>
          <w:tab w:val="right" w:pos="426"/>
        </w:tabs>
        <w:ind w:left="357"/>
        <w:rPr>
          <w:b/>
          <w:lang w:eastAsia="ru-RU"/>
        </w:rPr>
      </w:pPr>
    </w:p>
    <w:p w14:paraId="5B821918" w14:textId="77777777" w:rsidR="00EE559F" w:rsidRPr="00FF430B" w:rsidRDefault="00EE559F" w:rsidP="00EE559F">
      <w:pPr>
        <w:numPr>
          <w:ilvl w:val="0"/>
          <w:numId w:val="16"/>
        </w:numPr>
        <w:shd w:val="clear" w:color="auto" w:fill="FFFFFF" w:themeFill="background1"/>
        <w:tabs>
          <w:tab w:val="right" w:pos="426"/>
        </w:tabs>
        <w:rPr>
          <w:lang w:eastAsia="ru-RU"/>
        </w:rPr>
      </w:pPr>
      <w:r w:rsidRPr="00FF430B">
        <w:rPr>
          <w:lang w:eastAsia="ru-RU"/>
        </w:rPr>
        <w:t>Pentru un singur lot;</w:t>
      </w:r>
    </w:p>
    <w:p w14:paraId="2909A382" w14:textId="77777777" w:rsidR="00EE559F" w:rsidRPr="00350007" w:rsidRDefault="00EE559F" w:rsidP="00EE559F">
      <w:pPr>
        <w:numPr>
          <w:ilvl w:val="0"/>
          <w:numId w:val="20"/>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71D27A61" w14:textId="77777777" w:rsidR="00EE559F" w:rsidRPr="00B77A14" w:rsidRDefault="00EE559F" w:rsidP="00EE559F">
      <w:pPr>
        <w:numPr>
          <w:ilvl w:val="0"/>
          <w:numId w:val="20"/>
        </w:numPr>
        <w:shd w:val="clear" w:color="auto" w:fill="FFFFFF" w:themeFill="background1"/>
        <w:tabs>
          <w:tab w:val="left" w:pos="0"/>
          <w:tab w:val="left" w:pos="284"/>
          <w:tab w:val="left" w:pos="426"/>
        </w:tabs>
        <w:spacing w:before="120"/>
        <w:ind w:left="284" w:hanging="284"/>
        <w:rPr>
          <w:lang w:eastAsia="ru-RU"/>
        </w:rPr>
      </w:pPr>
      <w:r w:rsidRPr="00FF430B">
        <w:rPr>
          <w:b/>
          <w:lang w:eastAsia="ru-RU"/>
        </w:rPr>
        <w:t xml:space="preserve">Termenii și condițiile de prestare/executare solicitați: </w:t>
      </w:r>
      <w:r>
        <w:rPr>
          <w:lang w:eastAsia="ru-RU"/>
        </w:rPr>
        <w:t>pînă la 31.12.2024</w:t>
      </w:r>
    </w:p>
    <w:p w14:paraId="32ADD85F" w14:textId="77777777" w:rsidR="00EE559F" w:rsidRPr="00FF430B" w:rsidRDefault="00EE559F" w:rsidP="00EE559F">
      <w:pPr>
        <w:numPr>
          <w:ilvl w:val="0"/>
          <w:numId w:val="20"/>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Pr>
          <w:b/>
          <w:lang w:eastAsia="ru-RU"/>
        </w:rPr>
        <w:t>: 31.12.2024</w:t>
      </w:r>
    </w:p>
    <w:p w14:paraId="5252752D" w14:textId="77777777" w:rsidR="00EE559F" w:rsidRPr="00FF430B" w:rsidRDefault="00EE559F" w:rsidP="00EE559F">
      <w:pPr>
        <w:numPr>
          <w:ilvl w:val="0"/>
          <w:numId w:val="20"/>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40660FD2" w14:textId="77777777" w:rsidR="00EE559F" w:rsidRPr="00FF430B" w:rsidRDefault="00EE559F" w:rsidP="00EE559F">
      <w:pPr>
        <w:numPr>
          <w:ilvl w:val="0"/>
          <w:numId w:val="20"/>
        </w:numPr>
        <w:shd w:val="clear" w:color="auto" w:fill="FFFFFF" w:themeFill="background1"/>
        <w:tabs>
          <w:tab w:val="right" w:pos="426"/>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2679C847" w14:textId="77777777" w:rsidR="00EE559F" w:rsidRDefault="00EE559F" w:rsidP="00EE559F">
      <w:pPr>
        <w:numPr>
          <w:ilvl w:val="0"/>
          <w:numId w:val="20"/>
        </w:numPr>
        <w:shd w:val="clear" w:color="auto" w:fill="FFFFFF" w:themeFill="background1"/>
        <w:tabs>
          <w:tab w:val="right" w:pos="426"/>
        </w:tabs>
        <w:spacing w:before="120"/>
        <w:rPr>
          <w:b/>
          <w:lang w:eastAsia="ru-RU"/>
        </w:rPr>
      </w:pPr>
      <w:r w:rsidRPr="00FF430B">
        <w:rPr>
          <w:b/>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pPr w:leftFromText="180" w:rightFromText="180" w:vertAnchor="text" w:horzAnchor="margin" w:tblpY="833"/>
        <w:tblW w:w="95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779"/>
        <w:gridCol w:w="49"/>
        <w:gridCol w:w="3993"/>
        <w:gridCol w:w="1182"/>
      </w:tblGrid>
      <w:tr w:rsidR="00EE559F" w:rsidRPr="007406FF" w14:paraId="2710AAA1" w14:textId="77777777" w:rsidTr="00E779E1">
        <w:trPr>
          <w:trHeight w:val="700"/>
        </w:trPr>
        <w:tc>
          <w:tcPr>
            <w:tcW w:w="572" w:type="dxa"/>
            <w:shd w:val="clear" w:color="auto" w:fill="D9D9D9"/>
          </w:tcPr>
          <w:p w14:paraId="29050F3B" w14:textId="77777777" w:rsidR="00EE559F" w:rsidRPr="007406FF" w:rsidRDefault="00EE559F" w:rsidP="00E779E1">
            <w:pPr>
              <w:pStyle w:val="TableParagraph"/>
              <w:spacing w:before="116"/>
              <w:ind w:left="105" w:right="153"/>
              <w:rPr>
                <w:b/>
                <w:sz w:val="18"/>
                <w:szCs w:val="18"/>
              </w:rPr>
            </w:pPr>
            <w:r w:rsidRPr="007406FF">
              <w:rPr>
                <w:b/>
                <w:sz w:val="18"/>
                <w:szCs w:val="18"/>
              </w:rPr>
              <w:t>Nr. d/o</w:t>
            </w:r>
          </w:p>
        </w:tc>
        <w:tc>
          <w:tcPr>
            <w:tcW w:w="3779" w:type="dxa"/>
            <w:shd w:val="clear" w:color="auto" w:fill="D9D9D9"/>
          </w:tcPr>
          <w:p w14:paraId="42261031" w14:textId="77777777" w:rsidR="00EE559F" w:rsidRPr="007406FF" w:rsidRDefault="00EE559F" w:rsidP="00E779E1">
            <w:pPr>
              <w:pStyle w:val="TableParagraph"/>
              <w:spacing w:before="116"/>
              <w:ind w:left="623"/>
              <w:rPr>
                <w:b/>
                <w:sz w:val="18"/>
                <w:szCs w:val="18"/>
              </w:rPr>
            </w:pPr>
            <w:r w:rsidRPr="007406FF">
              <w:rPr>
                <w:b/>
                <w:sz w:val="18"/>
                <w:szCs w:val="18"/>
              </w:rPr>
              <w:t>Descrierea criteriului/cerinței</w:t>
            </w:r>
          </w:p>
        </w:tc>
        <w:tc>
          <w:tcPr>
            <w:tcW w:w="4042" w:type="dxa"/>
            <w:gridSpan w:val="2"/>
            <w:shd w:val="clear" w:color="auto" w:fill="D9D9D9"/>
          </w:tcPr>
          <w:p w14:paraId="494805C3" w14:textId="77777777" w:rsidR="00EE559F" w:rsidRPr="007406FF" w:rsidRDefault="00EE559F" w:rsidP="00E779E1">
            <w:pPr>
              <w:pStyle w:val="TableParagraph"/>
              <w:spacing w:before="116"/>
              <w:ind w:left="105" w:right="275"/>
              <w:rPr>
                <w:b/>
                <w:sz w:val="18"/>
                <w:szCs w:val="18"/>
              </w:rPr>
            </w:pPr>
            <w:r w:rsidRPr="007406FF">
              <w:rPr>
                <w:b/>
                <w:sz w:val="18"/>
                <w:szCs w:val="18"/>
              </w:rPr>
              <w:t>Mod de demonstrare a îndeplinirii criteriului/cerinței:</w:t>
            </w:r>
          </w:p>
        </w:tc>
        <w:tc>
          <w:tcPr>
            <w:tcW w:w="1182" w:type="dxa"/>
            <w:shd w:val="clear" w:color="auto" w:fill="D9D9D9"/>
          </w:tcPr>
          <w:p w14:paraId="6B11DB22" w14:textId="77777777" w:rsidR="00EE559F" w:rsidRPr="007406FF" w:rsidRDefault="00EE559F" w:rsidP="00E779E1">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EE559F" w:rsidRPr="00E53C42" w14:paraId="4BB812A1" w14:textId="77777777" w:rsidTr="00E779E1">
        <w:trPr>
          <w:trHeight w:val="802"/>
        </w:trPr>
        <w:tc>
          <w:tcPr>
            <w:tcW w:w="572" w:type="dxa"/>
            <w:shd w:val="clear" w:color="auto" w:fill="FFFF00"/>
          </w:tcPr>
          <w:p w14:paraId="456E9EF5" w14:textId="77777777" w:rsidR="00EE559F" w:rsidRPr="0053330B" w:rsidRDefault="00EE559F" w:rsidP="00E779E1">
            <w:pPr>
              <w:pStyle w:val="TableParagraph"/>
              <w:spacing w:before="103"/>
              <w:ind w:left="105"/>
              <w:rPr>
                <w:sz w:val="20"/>
                <w:szCs w:val="20"/>
              </w:rPr>
            </w:pPr>
            <w:r w:rsidRPr="0053330B">
              <w:rPr>
                <w:sz w:val="20"/>
                <w:szCs w:val="20"/>
              </w:rPr>
              <w:t>1</w:t>
            </w:r>
          </w:p>
        </w:tc>
        <w:tc>
          <w:tcPr>
            <w:tcW w:w="3779" w:type="dxa"/>
            <w:shd w:val="clear" w:color="auto" w:fill="FFFF00"/>
          </w:tcPr>
          <w:p w14:paraId="3FD4E6E2" w14:textId="77777777" w:rsidR="00EE559F" w:rsidRPr="0053330B" w:rsidRDefault="00EE559F" w:rsidP="00E779E1">
            <w:pPr>
              <w:tabs>
                <w:tab w:val="left" w:pos="612"/>
                <w:tab w:val="left" w:pos="1568"/>
              </w:tabs>
              <w:spacing w:before="120" w:after="120"/>
              <w:rPr>
                <w:iCs/>
                <w:sz w:val="20"/>
                <w:szCs w:val="20"/>
              </w:rPr>
            </w:pPr>
            <w:r w:rsidRPr="0053330B">
              <w:rPr>
                <w:iCs/>
                <w:sz w:val="20"/>
                <w:szCs w:val="20"/>
              </w:rPr>
              <w:t xml:space="preserve">Propunearea financiară </w:t>
            </w:r>
          </w:p>
        </w:tc>
        <w:tc>
          <w:tcPr>
            <w:tcW w:w="4042" w:type="dxa"/>
            <w:gridSpan w:val="2"/>
            <w:shd w:val="clear" w:color="auto" w:fill="FFFF00"/>
          </w:tcPr>
          <w:p w14:paraId="65AA49AF" w14:textId="77777777" w:rsidR="00EE559F" w:rsidRPr="0053330B" w:rsidRDefault="00EE559F" w:rsidP="00E779E1">
            <w:pPr>
              <w:tabs>
                <w:tab w:val="left" w:pos="612"/>
                <w:tab w:val="left" w:pos="1568"/>
              </w:tabs>
              <w:spacing w:before="120" w:after="120"/>
              <w:rPr>
                <w:iCs/>
                <w:sz w:val="20"/>
                <w:szCs w:val="20"/>
                <w:lang w:val="en-US"/>
              </w:rPr>
            </w:pPr>
            <w:r w:rsidRPr="0053330B">
              <w:rPr>
                <w:iCs/>
                <w:sz w:val="20"/>
                <w:szCs w:val="20"/>
                <w:lang w:val="en-US"/>
              </w:rPr>
              <w:t xml:space="preserve">Formularul ofertei , </w:t>
            </w:r>
            <w:r w:rsidRPr="0053330B">
              <w:rPr>
                <w:sz w:val="20"/>
                <w:szCs w:val="20"/>
                <w:lang w:val="en-US"/>
              </w:rPr>
              <w:t>semnat electronic de catre operatorul ecoomic</w:t>
            </w:r>
          </w:p>
        </w:tc>
        <w:tc>
          <w:tcPr>
            <w:tcW w:w="1182" w:type="dxa"/>
            <w:shd w:val="clear" w:color="auto" w:fill="FFFF00"/>
          </w:tcPr>
          <w:p w14:paraId="50D9B9C1" w14:textId="77777777" w:rsidR="00EE559F" w:rsidRPr="0053330B" w:rsidRDefault="00EE559F" w:rsidP="00E779E1">
            <w:pPr>
              <w:tabs>
                <w:tab w:val="left" w:pos="612"/>
                <w:tab w:val="left" w:pos="1568"/>
              </w:tabs>
              <w:spacing w:before="120" w:after="120"/>
              <w:jc w:val="center"/>
              <w:rPr>
                <w:b/>
                <w:iCs/>
                <w:sz w:val="20"/>
                <w:szCs w:val="20"/>
              </w:rPr>
            </w:pPr>
            <w:r w:rsidRPr="0053330B">
              <w:rPr>
                <w:b/>
                <w:iCs/>
                <w:sz w:val="20"/>
                <w:szCs w:val="20"/>
              </w:rPr>
              <w:t>obligator</w:t>
            </w:r>
          </w:p>
        </w:tc>
      </w:tr>
      <w:tr w:rsidR="00EE559F" w:rsidRPr="00E53C42" w14:paraId="65537938" w14:textId="77777777" w:rsidTr="00E779E1">
        <w:trPr>
          <w:trHeight w:val="575"/>
        </w:trPr>
        <w:tc>
          <w:tcPr>
            <w:tcW w:w="572" w:type="dxa"/>
            <w:shd w:val="clear" w:color="auto" w:fill="FFFF00"/>
          </w:tcPr>
          <w:p w14:paraId="6FAF8B71" w14:textId="77777777" w:rsidR="00EE559F" w:rsidRPr="0053330B" w:rsidRDefault="00EE559F" w:rsidP="00E779E1">
            <w:pPr>
              <w:pStyle w:val="TableParagraph"/>
              <w:spacing w:before="103"/>
              <w:ind w:left="105"/>
              <w:rPr>
                <w:sz w:val="20"/>
                <w:szCs w:val="20"/>
              </w:rPr>
            </w:pPr>
            <w:r w:rsidRPr="0053330B">
              <w:rPr>
                <w:sz w:val="20"/>
                <w:szCs w:val="20"/>
              </w:rPr>
              <w:t>2</w:t>
            </w:r>
          </w:p>
        </w:tc>
        <w:tc>
          <w:tcPr>
            <w:tcW w:w="3779" w:type="dxa"/>
            <w:shd w:val="clear" w:color="auto" w:fill="FFFF00"/>
          </w:tcPr>
          <w:p w14:paraId="3C856FE7" w14:textId="77777777" w:rsidR="00EE559F" w:rsidRPr="0053330B" w:rsidRDefault="00EE559F" w:rsidP="00E779E1">
            <w:pPr>
              <w:tabs>
                <w:tab w:val="left" w:pos="612"/>
                <w:tab w:val="left" w:pos="1568"/>
              </w:tabs>
              <w:spacing w:before="120" w:after="120"/>
              <w:rPr>
                <w:iCs/>
                <w:sz w:val="20"/>
                <w:szCs w:val="20"/>
              </w:rPr>
            </w:pPr>
            <w:r w:rsidRPr="0053330B">
              <w:rPr>
                <w:iCs/>
                <w:sz w:val="20"/>
                <w:szCs w:val="20"/>
              </w:rPr>
              <w:t>Propunerea tehnică</w:t>
            </w:r>
          </w:p>
        </w:tc>
        <w:tc>
          <w:tcPr>
            <w:tcW w:w="4042" w:type="dxa"/>
            <w:gridSpan w:val="2"/>
            <w:shd w:val="clear" w:color="auto" w:fill="FFFF00"/>
          </w:tcPr>
          <w:p w14:paraId="6622C283" w14:textId="77777777" w:rsidR="00EE559F" w:rsidRPr="0053330B" w:rsidRDefault="00EE559F" w:rsidP="00E779E1">
            <w:pPr>
              <w:tabs>
                <w:tab w:val="left" w:pos="612"/>
                <w:tab w:val="left" w:pos="1568"/>
              </w:tabs>
              <w:spacing w:before="120" w:after="120"/>
              <w:rPr>
                <w:iCs/>
                <w:sz w:val="20"/>
                <w:szCs w:val="20"/>
                <w:lang w:val="en-US"/>
              </w:rPr>
            </w:pPr>
            <w:r w:rsidRPr="0053330B">
              <w:rPr>
                <w:iCs/>
                <w:sz w:val="20"/>
                <w:szCs w:val="20"/>
                <w:lang w:val="en-US"/>
              </w:rPr>
              <w:t xml:space="preserve">Devize de cheltuieli, </w:t>
            </w:r>
            <w:r w:rsidRPr="0053330B">
              <w:rPr>
                <w:sz w:val="20"/>
                <w:szCs w:val="20"/>
                <w:lang w:val="en-US"/>
              </w:rPr>
              <w:t xml:space="preserve"> semnat electronic de catre operatorul ecoomic</w:t>
            </w:r>
          </w:p>
        </w:tc>
        <w:tc>
          <w:tcPr>
            <w:tcW w:w="1182" w:type="dxa"/>
            <w:shd w:val="clear" w:color="auto" w:fill="FFFF00"/>
          </w:tcPr>
          <w:p w14:paraId="5E8D145F" w14:textId="77777777" w:rsidR="00EE559F" w:rsidRPr="0053330B" w:rsidRDefault="00EE559F" w:rsidP="00E779E1">
            <w:pPr>
              <w:tabs>
                <w:tab w:val="left" w:pos="1568"/>
              </w:tabs>
              <w:rPr>
                <w:sz w:val="20"/>
                <w:szCs w:val="20"/>
              </w:rPr>
            </w:pPr>
            <w:r w:rsidRPr="0053330B">
              <w:rPr>
                <w:b/>
                <w:iCs/>
                <w:sz w:val="20"/>
                <w:szCs w:val="20"/>
              </w:rPr>
              <w:t>obligator</w:t>
            </w:r>
          </w:p>
        </w:tc>
      </w:tr>
      <w:tr w:rsidR="00EE559F" w:rsidRPr="00E53C42" w14:paraId="29A05FDB" w14:textId="77777777" w:rsidTr="00E779E1">
        <w:trPr>
          <w:trHeight w:val="627"/>
        </w:trPr>
        <w:tc>
          <w:tcPr>
            <w:tcW w:w="572" w:type="dxa"/>
            <w:shd w:val="clear" w:color="auto" w:fill="FFFF00"/>
          </w:tcPr>
          <w:p w14:paraId="4E5E4B16" w14:textId="77777777" w:rsidR="00EE559F" w:rsidRPr="0053330B" w:rsidRDefault="00EE559F" w:rsidP="00E779E1">
            <w:pPr>
              <w:pStyle w:val="TableParagraph"/>
              <w:spacing w:before="108"/>
              <w:ind w:left="105"/>
              <w:rPr>
                <w:sz w:val="20"/>
                <w:szCs w:val="20"/>
              </w:rPr>
            </w:pPr>
            <w:r w:rsidRPr="0053330B">
              <w:rPr>
                <w:sz w:val="20"/>
                <w:szCs w:val="20"/>
              </w:rPr>
              <w:t>3</w:t>
            </w:r>
          </w:p>
        </w:tc>
        <w:tc>
          <w:tcPr>
            <w:tcW w:w="3779" w:type="dxa"/>
            <w:shd w:val="clear" w:color="auto" w:fill="FFFF00"/>
          </w:tcPr>
          <w:p w14:paraId="12735A7F" w14:textId="77777777" w:rsidR="00EE559F" w:rsidRPr="0053330B" w:rsidRDefault="00EE559F" w:rsidP="00E779E1">
            <w:pPr>
              <w:pStyle w:val="a8"/>
              <w:tabs>
                <w:tab w:val="left" w:pos="567"/>
                <w:tab w:val="left" w:pos="1568"/>
              </w:tabs>
            </w:pPr>
            <w:r w:rsidRPr="0053330B">
              <w:t>CERERE DE PARTICIPARE</w:t>
            </w:r>
          </w:p>
        </w:tc>
        <w:tc>
          <w:tcPr>
            <w:tcW w:w="4042" w:type="dxa"/>
            <w:gridSpan w:val="2"/>
            <w:shd w:val="clear" w:color="auto" w:fill="FFFF00"/>
          </w:tcPr>
          <w:p w14:paraId="6E6362E5" w14:textId="77777777" w:rsidR="00EE559F" w:rsidRPr="0053330B" w:rsidRDefault="00EE559F" w:rsidP="00E779E1">
            <w:pPr>
              <w:tabs>
                <w:tab w:val="left" w:pos="1568"/>
              </w:tabs>
              <w:rPr>
                <w:sz w:val="20"/>
                <w:szCs w:val="20"/>
                <w:lang w:val="en-US"/>
              </w:rPr>
            </w:pPr>
            <w:r w:rsidRPr="0053330B">
              <w:rPr>
                <w:sz w:val="20"/>
                <w:szCs w:val="20"/>
                <w:lang w:val="en-US"/>
              </w:rPr>
              <w:t>Anexa nr. 7 Semnat electronic de către operatorul economici</w:t>
            </w:r>
          </w:p>
        </w:tc>
        <w:tc>
          <w:tcPr>
            <w:tcW w:w="1182" w:type="dxa"/>
            <w:shd w:val="clear" w:color="auto" w:fill="FFFF00"/>
          </w:tcPr>
          <w:p w14:paraId="75D5E433" w14:textId="77777777" w:rsidR="00EE559F" w:rsidRPr="0053330B" w:rsidRDefault="00EE559F" w:rsidP="00E779E1">
            <w:pPr>
              <w:tabs>
                <w:tab w:val="left" w:pos="1568"/>
              </w:tabs>
              <w:rPr>
                <w:sz w:val="20"/>
                <w:szCs w:val="20"/>
              </w:rPr>
            </w:pPr>
            <w:r w:rsidRPr="0053330B">
              <w:rPr>
                <w:b/>
                <w:iCs/>
                <w:sz w:val="20"/>
                <w:szCs w:val="20"/>
              </w:rPr>
              <w:t>obligator</w:t>
            </w:r>
          </w:p>
        </w:tc>
      </w:tr>
      <w:tr w:rsidR="00EE559F" w:rsidRPr="00E53C42" w14:paraId="053AD223" w14:textId="77777777" w:rsidTr="00E779E1">
        <w:trPr>
          <w:trHeight w:val="627"/>
        </w:trPr>
        <w:tc>
          <w:tcPr>
            <w:tcW w:w="572" w:type="dxa"/>
            <w:shd w:val="clear" w:color="auto" w:fill="FFFF00"/>
          </w:tcPr>
          <w:p w14:paraId="088A1A9F" w14:textId="77777777" w:rsidR="00EE559F" w:rsidRPr="0053330B" w:rsidRDefault="00EE559F" w:rsidP="00E779E1">
            <w:pPr>
              <w:pStyle w:val="TableParagraph"/>
              <w:spacing w:before="108"/>
              <w:ind w:left="105"/>
              <w:rPr>
                <w:sz w:val="20"/>
                <w:szCs w:val="20"/>
              </w:rPr>
            </w:pPr>
            <w:r w:rsidRPr="0053330B">
              <w:rPr>
                <w:sz w:val="20"/>
                <w:szCs w:val="20"/>
              </w:rPr>
              <w:t>4</w:t>
            </w:r>
          </w:p>
        </w:tc>
        <w:tc>
          <w:tcPr>
            <w:tcW w:w="3779" w:type="dxa"/>
            <w:shd w:val="clear" w:color="auto" w:fill="FFFF00"/>
          </w:tcPr>
          <w:p w14:paraId="352BF2DF" w14:textId="77777777" w:rsidR="00EE559F" w:rsidRPr="0053330B" w:rsidRDefault="00EE559F" w:rsidP="00E779E1">
            <w:pPr>
              <w:pStyle w:val="TableParagraph"/>
              <w:tabs>
                <w:tab w:val="left" w:pos="1568"/>
              </w:tabs>
              <w:spacing w:line="270" w:lineRule="exact"/>
              <w:ind w:left="4"/>
              <w:rPr>
                <w:sz w:val="20"/>
                <w:szCs w:val="20"/>
              </w:rPr>
            </w:pPr>
            <w:r w:rsidRPr="0053330B">
              <w:rPr>
                <w:sz w:val="20"/>
                <w:szCs w:val="20"/>
              </w:rPr>
              <w:t>DECLARAŢIE</w:t>
            </w:r>
          </w:p>
          <w:p w14:paraId="721115D2" w14:textId="77777777" w:rsidR="00EE559F" w:rsidRPr="0053330B" w:rsidRDefault="00EE559F" w:rsidP="00E779E1">
            <w:pPr>
              <w:pStyle w:val="TableParagraph"/>
              <w:tabs>
                <w:tab w:val="left" w:pos="1568"/>
              </w:tabs>
              <w:spacing w:before="117"/>
              <w:rPr>
                <w:b/>
                <w:sz w:val="20"/>
                <w:szCs w:val="20"/>
              </w:rPr>
            </w:pPr>
            <w:r w:rsidRPr="0053330B">
              <w:rPr>
                <w:sz w:val="20"/>
                <w:szCs w:val="20"/>
              </w:rPr>
              <w:t>privind valabilitatea ofertei</w:t>
            </w:r>
          </w:p>
        </w:tc>
        <w:tc>
          <w:tcPr>
            <w:tcW w:w="4042" w:type="dxa"/>
            <w:gridSpan w:val="2"/>
            <w:shd w:val="clear" w:color="auto" w:fill="FFFF00"/>
          </w:tcPr>
          <w:p w14:paraId="147F1E11" w14:textId="77777777" w:rsidR="00EE559F" w:rsidRPr="0053330B" w:rsidRDefault="00EE559F" w:rsidP="00E779E1">
            <w:pPr>
              <w:pStyle w:val="TableParagraph"/>
              <w:tabs>
                <w:tab w:val="left" w:pos="1568"/>
              </w:tabs>
              <w:spacing w:line="237" w:lineRule="auto"/>
              <w:ind w:left="-1" w:right="275"/>
              <w:rPr>
                <w:sz w:val="20"/>
                <w:szCs w:val="20"/>
              </w:rPr>
            </w:pPr>
            <w:r w:rsidRPr="0053330B">
              <w:rPr>
                <w:sz w:val="20"/>
                <w:szCs w:val="20"/>
              </w:rPr>
              <w:t>Anexa nr. 8 Semnat electronic de către operatorul economici</w:t>
            </w:r>
          </w:p>
        </w:tc>
        <w:tc>
          <w:tcPr>
            <w:tcW w:w="1182" w:type="dxa"/>
            <w:shd w:val="clear" w:color="auto" w:fill="FFFF00"/>
          </w:tcPr>
          <w:p w14:paraId="6BB1208E" w14:textId="77777777" w:rsidR="00EE559F" w:rsidRPr="0053330B" w:rsidRDefault="00EE559F" w:rsidP="00E779E1">
            <w:pPr>
              <w:tabs>
                <w:tab w:val="left" w:pos="1568"/>
              </w:tabs>
              <w:rPr>
                <w:sz w:val="20"/>
                <w:szCs w:val="20"/>
              </w:rPr>
            </w:pPr>
            <w:r w:rsidRPr="0053330B">
              <w:rPr>
                <w:b/>
                <w:iCs/>
                <w:sz w:val="20"/>
                <w:szCs w:val="20"/>
              </w:rPr>
              <w:t>obligator</w:t>
            </w:r>
          </w:p>
        </w:tc>
      </w:tr>
      <w:tr w:rsidR="00EE559F" w:rsidRPr="00E53C42" w14:paraId="1E3909CB" w14:textId="77777777" w:rsidTr="00E779E1">
        <w:trPr>
          <w:trHeight w:val="627"/>
        </w:trPr>
        <w:tc>
          <w:tcPr>
            <w:tcW w:w="572" w:type="dxa"/>
            <w:shd w:val="clear" w:color="auto" w:fill="FFFF00"/>
          </w:tcPr>
          <w:p w14:paraId="3C9C4795" w14:textId="77777777" w:rsidR="00EE559F" w:rsidRPr="0053330B" w:rsidRDefault="00EE559F" w:rsidP="00E779E1">
            <w:pPr>
              <w:pStyle w:val="TableParagraph"/>
              <w:spacing w:before="108"/>
              <w:ind w:left="105"/>
              <w:rPr>
                <w:sz w:val="20"/>
                <w:szCs w:val="20"/>
              </w:rPr>
            </w:pPr>
            <w:r w:rsidRPr="0053330B">
              <w:rPr>
                <w:sz w:val="20"/>
                <w:szCs w:val="20"/>
              </w:rPr>
              <w:t>5</w:t>
            </w:r>
          </w:p>
        </w:tc>
        <w:tc>
          <w:tcPr>
            <w:tcW w:w="3779" w:type="dxa"/>
            <w:shd w:val="clear" w:color="auto" w:fill="FFFF00"/>
          </w:tcPr>
          <w:p w14:paraId="5272E1D0" w14:textId="77777777" w:rsidR="00EE559F" w:rsidRPr="0053330B" w:rsidRDefault="00EE559F" w:rsidP="00E779E1">
            <w:pPr>
              <w:tabs>
                <w:tab w:val="left" w:pos="612"/>
                <w:tab w:val="left" w:pos="1568"/>
              </w:tabs>
              <w:spacing w:before="120" w:after="120"/>
              <w:rPr>
                <w:iCs/>
                <w:sz w:val="20"/>
                <w:szCs w:val="20"/>
              </w:rPr>
            </w:pPr>
            <w:r w:rsidRPr="0053330B">
              <w:rPr>
                <w:iCs/>
                <w:sz w:val="20"/>
                <w:szCs w:val="20"/>
              </w:rPr>
              <w:t>DUAE</w:t>
            </w:r>
          </w:p>
        </w:tc>
        <w:tc>
          <w:tcPr>
            <w:tcW w:w="4042" w:type="dxa"/>
            <w:gridSpan w:val="2"/>
            <w:shd w:val="clear" w:color="auto" w:fill="FFFF00"/>
          </w:tcPr>
          <w:p w14:paraId="1C4DDBBB" w14:textId="77777777" w:rsidR="00EE559F" w:rsidRPr="0053330B" w:rsidRDefault="00EE559F" w:rsidP="00E779E1">
            <w:pPr>
              <w:tabs>
                <w:tab w:val="left" w:pos="612"/>
                <w:tab w:val="left" w:pos="1568"/>
              </w:tabs>
              <w:spacing w:before="120" w:after="120"/>
              <w:rPr>
                <w:iCs/>
                <w:sz w:val="20"/>
                <w:szCs w:val="20"/>
                <w:lang w:val="en-US"/>
              </w:rPr>
            </w:pPr>
            <w:r w:rsidRPr="0053330B">
              <w:rPr>
                <w:sz w:val="20"/>
                <w:szCs w:val="20"/>
                <w:lang w:val="en-US"/>
              </w:rPr>
              <w:t>Semnat electronic de către operatorul economici</w:t>
            </w:r>
          </w:p>
        </w:tc>
        <w:tc>
          <w:tcPr>
            <w:tcW w:w="1182" w:type="dxa"/>
            <w:shd w:val="clear" w:color="auto" w:fill="FFFF00"/>
          </w:tcPr>
          <w:p w14:paraId="71F34F60" w14:textId="77777777" w:rsidR="00EE559F" w:rsidRPr="0053330B" w:rsidRDefault="00EE559F" w:rsidP="00E779E1">
            <w:pPr>
              <w:tabs>
                <w:tab w:val="left" w:pos="1568"/>
              </w:tabs>
              <w:rPr>
                <w:sz w:val="20"/>
                <w:szCs w:val="20"/>
              </w:rPr>
            </w:pPr>
            <w:r w:rsidRPr="0053330B">
              <w:rPr>
                <w:b/>
                <w:iCs/>
                <w:sz w:val="20"/>
                <w:szCs w:val="20"/>
              </w:rPr>
              <w:t>obligator</w:t>
            </w:r>
          </w:p>
        </w:tc>
      </w:tr>
      <w:tr w:rsidR="00EE559F" w:rsidRPr="004101F5" w14:paraId="6DC6B060" w14:textId="77777777" w:rsidTr="00E779E1">
        <w:trPr>
          <w:trHeight w:val="512"/>
        </w:trPr>
        <w:tc>
          <w:tcPr>
            <w:tcW w:w="9575" w:type="dxa"/>
            <w:gridSpan w:val="5"/>
            <w:shd w:val="clear" w:color="auto" w:fill="FFFF00"/>
          </w:tcPr>
          <w:p w14:paraId="0D39643A" w14:textId="77777777" w:rsidR="00EE559F" w:rsidRPr="0053330B" w:rsidRDefault="00EE559F" w:rsidP="00E779E1">
            <w:pPr>
              <w:pStyle w:val="1"/>
              <w:outlineLvl w:val="0"/>
              <w:rPr>
                <w:sz w:val="22"/>
                <w:szCs w:val="22"/>
              </w:rPr>
            </w:pPr>
            <w:r w:rsidRPr="0053330B">
              <w:rPr>
                <w:sz w:val="22"/>
                <w:szCs w:val="22"/>
              </w:rPr>
              <w:t xml:space="preserve">INCLUSIV – </w:t>
            </w:r>
            <w:proofErr w:type="spellStart"/>
            <w:r w:rsidRPr="0053330B">
              <w:rPr>
                <w:sz w:val="22"/>
                <w:szCs w:val="22"/>
              </w:rPr>
              <w:t>documente</w:t>
            </w:r>
            <w:proofErr w:type="spellEnd"/>
            <w:r w:rsidRPr="0053330B">
              <w:rPr>
                <w:sz w:val="22"/>
                <w:szCs w:val="22"/>
              </w:rPr>
              <w:t xml:space="preserve"> </w:t>
            </w:r>
            <w:proofErr w:type="spellStart"/>
            <w:r w:rsidRPr="0053330B">
              <w:rPr>
                <w:sz w:val="22"/>
                <w:szCs w:val="22"/>
              </w:rPr>
              <w:t>suplimentare</w:t>
            </w:r>
            <w:proofErr w:type="spellEnd"/>
            <w:r w:rsidRPr="0053330B">
              <w:rPr>
                <w:sz w:val="22"/>
                <w:szCs w:val="22"/>
              </w:rPr>
              <w:t xml:space="preserve"> – conform DUAE, </w:t>
            </w:r>
            <w:proofErr w:type="spellStart"/>
            <w:r w:rsidRPr="0053330B">
              <w:rPr>
                <w:sz w:val="22"/>
                <w:szCs w:val="22"/>
              </w:rPr>
              <w:t>Capitolul</w:t>
            </w:r>
            <w:proofErr w:type="spellEnd"/>
            <w:r w:rsidRPr="0053330B">
              <w:rPr>
                <w:sz w:val="22"/>
                <w:szCs w:val="22"/>
              </w:rPr>
              <w:t xml:space="preserve"> V. </w:t>
            </w:r>
            <w:proofErr w:type="spellStart"/>
            <w:r w:rsidRPr="0053330B">
              <w:rPr>
                <w:sz w:val="22"/>
                <w:szCs w:val="22"/>
              </w:rPr>
              <w:t>Indicații</w:t>
            </w:r>
            <w:proofErr w:type="spellEnd"/>
            <w:r w:rsidRPr="0053330B">
              <w:rPr>
                <w:sz w:val="22"/>
                <w:szCs w:val="22"/>
              </w:rPr>
              <w:t xml:space="preserve"> </w:t>
            </w:r>
            <w:proofErr w:type="spellStart"/>
            <w:r w:rsidRPr="0053330B">
              <w:rPr>
                <w:sz w:val="22"/>
                <w:szCs w:val="22"/>
              </w:rPr>
              <w:t>generale</w:t>
            </w:r>
            <w:proofErr w:type="spellEnd"/>
            <w:r w:rsidRPr="0053330B">
              <w:rPr>
                <w:sz w:val="22"/>
                <w:szCs w:val="22"/>
              </w:rPr>
              <w:t xml:space="preserve"> </w:t>
            </w:r>
            <w:proofErr w:type="spellStart"/>
            <w:r w:rsidRPr="0053330B">
              <w:rPr>
                <w:sz w:val="22"/>
                <w:szCs w:val="22"/>
              </w:rPr>
              <w:t>pentru</w:t>
            </w:r>
            <w:proofErr w:type="spellEnd"/>
            <w:r w:rsidRPr="0053330B">
              <w:rPr>
                <w:sz w:val="22"/>
                <w:szCs w:val="22"/>
              </w:rPr>
              <w:t xml:space="preserve"> </w:t>
            </w:r>
            <w:proofErr w:type="spellStart"/>
            <w:r w:rsidRPr="0053330B">
              <w:rPr>
                <w:sz w:val="22"/>
                <w:szCs w:val="22"/>
              </w:rPr>
              <w:t>criteriile</w:t>
            </w:r>
            <w:proofErr w:type="spellEnd"/>
            <w:r w:rsidRPr="0053330B">
              <w:rPr>
                <w:sz w:val="22"/>
                <w:szCs w:val="22"/>
              </w:rPr>
              <w:t xml:space="preserve"> de </w:t>
            </w:r>
            <w:proofErr w:type="spellStart"/>
            <w:r w:rsidRPr="0053330B">
              <w:rPr>
                <w:sz w:val="22"/>
                <w:szCs w:val="22"/>
              </w:rPr>
              <w:t>calificare</w:t>
            </w:r>
            <w:proofErr w:type="spellEnd"/>
            <w:r w:rsidRPr="0053330B">
              <w:rPr>
                <w:sz w:val="22"/>
                <w:szCs w:val="22"/>
              </w:rPr>
              <w:t xml:space="preserve"> </w:t>
            </w:r>
            <w:proofErr w:type="spellStart"/>
            <w:r w:rsidRPr="0053330B">
              <w:rPr>
                <w:sz w:val="22"/>
                <w:szCs w:val="22"/>
              </w:rPr>
              <w:t>și</w:t>
            </w:r>
            <w:proofErr w:type="spellEnd"/>
            <w:r w:rsidRPr="0053330B">
              <w:rPr>
                <w:sz w:val="22"/>
                <w:szCs w:val="22"/>
              </w:rPr>
              <w:t xml:space="preserve"> </w:t>
            </w:r>
            <w:proofErr w:type="spellStart"/>
            <w:r w:rsidRPr="0053330B">
              <w:rPr>
                <w:sz w:val="22"/>
                <w:szCs w:val="22"/>
              </w:rPr>
              <w:t>selecție</w:t>
            </w:r>
            <w:proofErr w:type="spellEnd"/>
            <w:r w:rsidRPr="0053330B">
              <w:rPr>
                <w:sz w:val="22"/>
                <w:szCs w:val="22"/>
              </w:rPr>
              <w:t>, pct. 5A.1</w:t>
            </w:r>
          </w:p>
        </w:tc>
      </w:tr>
      <w:tr w:rsidR="00EE559F" w:rsidRPr="00C70DB4" w14:paraId="070BDBE9" w14:textId="77777777" w:rsidTr="00E779E1">
        <w:trPr>
          <w:trHeight w:val="559"/>
        </w:trPr>
        <w:tc>
          <w:tcPr>
            <w:tcW w:w="572" w:type="dxa"/>
            <w:shd w:val="clear" w:color="auto" w:fill="FFFF00"/>
          </w:tcPr>
          <w:p w14:paraId="7A6952A0" w14:textId="77777777" w:rsidR="00EE559F" w:rsidRPr="0053330B" w:rsidRDefault="00EE559F" w:rsidP="00E779E1">
            <w:pPr>
              <w:pStyle w:val="TableParagraph"/>
              <w:spacing w:before="103"/>
              <w:ind w:left="105"/>
              <w:rPr>
                <w:sz w:val="20"/>
                <w:szCs w:val="20"/>
              </w:rPr>
            </w:pPr>
            <w:r>
              <w:rPr>
                <w:sz w:val="20"/>
                <w:szCs w:val="20"/>
              </w:rPr>
              <w:t>6</w:t>
            </w:r>
          </w:p>
        </w:tc>
        <w:tc>
          <w:tcPr>
            <w:tcW w:w="3828" w:type="dxa"/>
            <w:gridSpan w:val="2"/>
            <w:shd w:val="clear" w:color="auto" w:fill="FFFF00"/>
          </w:tcPr>
          <w:p w14:paraId="3593B8CA" w14:textId="77777777" w:rsidR="00EE559F" w:rsidRPr="0053330B" w:rsidRDefault="00EE559F" w:rsidP="00E779E1">
            <w:pPr>
              <w:pStyle w:val="TableParagraph"/>
              <w:spacing w:before="105" w:line="237" w:lineRule="auto"/>
              <w:ind w:left="109" w:right="300"/>
              <w:rPr>
                <w:sz w:val="20"/>
                <w:szCs w:val="20"/>
              </w:rPr>
            </w:pPr>
            <w:r w:rsidRPr="0053330B">
              <w:rPr>
                <w:sz w:val="20"/>
                <w:szCs w:val="20"/>
              </w:rPr>
              <w:t>Formularul informație despre ofertant</w:t>
            </w:r>
          </w:p>
        </w:tc>
        <w:tc>
          <w:tcPr>
            <w:tcW w:w="3993" w:type="dxa"/>
            <w:shd w:val="clear" w:color="auto" w:fill="FFFF00"/>
          </w:tcPr>
          <w:p w14:paraId="7F24F02D" w14:textId="77777777" w:rsidR="00EE559F" w:rsidRPr="0053330B" w:rsidRDefault="00EE559F" w:rsidP="00E779E1">
            <w:pPr>
              <w:pStyle w:val="TableParagraph"/>
              <w:spacing w:before="105" w:line="237" w:lineRule="auto"/>
              <w:ind w:left="105" w:right="275"/>
              <w:rPr>
                <w:sz w:val="20"/>
                <w:szCs w:val="20"/>
              </w:rPr>
            </w:pPr>
            <w:r w:rsidRPr="0053330B">
              <w:rPr>
                <w:sz w:val="20"/>
                <w:szCs w:val="20"/>
              </w:rPr>
              <w:t>Semnat electronic de către operatorul economic</w:t>
            </w:r>
          </w:p>
        </w:tc>
        <w:tc>
          <w:tcPr>
            <w:tcW w:w="1182" w:type="dxa"/>
            <w:shd w:val="clear" w:color="auto" w:fill="FFFF00"/>
          </w:tcPr>
          <w:p w14:paraId="471EE389" w14:textId="77777777" w:rsidR="00EE559F" w:rsidRPr="0053330B" w:rsidRDefault="00EE559F" w:rsidP="00E779E1">
            <w:pPr>
              <w:pStyle w:val="TableParagraph"/>
              <w:spacing w:before="103"/>
              <w:ind w:left="105"/>
              <w:rPr>
                <w:sz w:val="20"/>
                <w:szCs w:val="20"/>
              </w:rPr>
            </w:pPr>
            <w:r w:rsidRPr="0053330B">
              <w:rPr>
                <w:sz w:val="20"/>
                <w:szCs w:val="20"/>
              </w:rPr>
              <w:t>DA</w:t>
            </w:r>
          </w:p>
        </w:tc>
      </w:tr>
      <w:tr w:rsidR="00EE559F" w:rsidRPr="00C70DB4" w14:paraId="4C47F733" w14:textId="77777777" w:rsidTr="00E779E1">
        <w:trPr>
          <w:trHeight w:val="764"/>
        </w:trPr>
        <w:tc>
          <w:tcPr>
            <w:tcW w:w="572" w:type="dxa"/>
            <w:shd w:val="clear" w:color="auto" w:fill="FFFF00"/>
          </w:tcPr>
          <w:p w14:paraId="6D0024A7" w14:textId="77777777" w:rsidR="00EE559F" w:rsidRPr="00C70DB4" w:rsidRDefault="00EE559F" w:rsidP="00E779E1">
            <w:pPr>
              <w:pStyle w:val="TableParagraph"/>
              <w:spacing w:before="108"/>
              <w:ind w:left="105"/>
              <w:rPr>
                <w:sz w:val="20"/>
                <w:szCs w:val="20"/>
              </w:rPr>
            </w:pPr>
            <w:r>
              <w:rPr>
                <w:sz w:val="20"/>
                <w:szCs w:val="20"/>
              </w:rPr>
              <w:t>7</w:t>
            </w:r>
          </w:p>
        </w:tc>
        <w:tc>
          <w:tcPr>
            <w:tcW w:w="3828" w:type="dxa"/>
            <w:gridSpan w:val="2"/>
            <w:shd w:val="clear" w:color="auto" w:fill="FFFF00"/>
          </w:tcPr>
          <w:p w14:paraId="398AFE8C" w14:textId="77777777" w:rsidR="00EE559F" w:rsidRPr="00C70DB4" w:rsidRDefault="00EE559F" w:rsidP="00E779E1">
            <w:pPr>
              <w:pStyle w:val="TableParagraph"/>
              <w:spacing w:before="110" w:line="237" w:lineRule="auto"/>
              <w:ind w:left="109"/>
              <w:rPr>
                <w:sz w:val="20"/>
                <w:szCs w:val="20"/>
              </w:rPr>
            </w:pPr>
            <w:r w:rsidRPr="00C70DB4">
              <w:rPr>
                <w:sz w:val="20"/>
                <w:szCs w:val="20"/>
              </w:rPr>
              <w:t>Dovada înregistrării persoanei juridice, în conformitate cu prevederile legale</w:t>
            </w:r>
          </w:p>
        </w:tc>
        <w:tc>
          <w:tcPr>
            <w:tcW w:w="3993" w:type="dxa"/>
            <w:vMerge w:val="restart"/>
            <w:shd w:val="clear" w:color="auto" w:fill="FFFF00"/>
          </w:tcPr>
          <w:p w14:paraId="24541FA5" w14:textId="77777777" w:rsidR="00EE559F" w:rsidRPr="00C70DB4" w:rsidRDefault="00EE559F" w:rsidP="00E779E1">
            <w:pPr>
              <w:pStyle w:val="TableParagraph"/>
              <w:spacing w:before="108"/>
              <w:ind w:left="105" w:right="210"/>
              <w:rPr>
                <w:sz w:val="20"/>
                <w:szCs w:val="20"/>
              </w:rPr>
            </w:pPr>
            <w:r w:rsidRPr="00C70DB4">
              <w:rPr>
                <w:sz w:val="20"/>
                <w:szCs w:val="20"/>
              </w:rPr>
              <w:t>copia, Semnat electronic  de către operatorul economi</w:t>
            </w:r>
          </w:p>
        </w:tc>
        <w:tc>
          <w:tcPr>
            <w:tcW w:w="1182" w:type="dxa"/>
            <w:vMerge w:val="restart"/>
            <w:shd w:val="clear" w:color="auto" w:fill="FFFF00"/>
          </w:tcPr>
          <w:p w14:paraId="4A4ECE2A" w14:textId="77777777" w:rsidR="00EE559F" w:rsidRPr="00C70DB4" w:rsidRDefault="00EE559F" w:rsidP="00E779E1">
            <w:pPr>
              <w:pStyle w:val="TableParagraph"/>
              <w:spacing w:line="269" w:lineRule="exact"/>
              <w:ind w:left="-1"/>
              <w:rPr>
                <w:sz w:val="20"/>
                <w:szCs w:val="20"/>
              </w:rPr>
            </w:pPr>
            <w:r w:rsidRPr="00C70DB4">
              <w:rPr>
                <w:sz w:val="20"/>
                <w:szCs w:val="20"/>
              </w:rPr>
              <w:t>DA</w:t>
            </w:r>
          </w:p>
        </w:tc>
      </w:tr>
      <w:tr w:rsidR="00EE559F" w:rsidRPr="00C70DB4" w14:paraId="15E499E8" w14:textId="77777777" w:rsidTr="00E779E1">
        <w:trPr>
          <w:trHeight w:val="696"/>
        </w:trPr>
        <w:tc>
          <w:tcPr>
            <w:tcW w:w="572" w:type="dxa"/>
            <w:shd w:val="clear" w:color="auto" w:fill="FFFF00"/>
          </w:tcPr>
          <w:p w14:paraId="7FE3467A" w14:textId="77777777" w:rsidR="00EE559F" w:rsidRPr="00C70DB4" w:rsidRDefault="00EE559F" w:rsidP="00E779E1">
            <w:pPr>
              <w:pStyle w:val="TableParagraph"/>
              <w:spacing w:before="108"/>
              <w:ind w:left="105"/>
              <w:rPr>
                <w:sz w:val="20"/>
                <w:szCs w:val="20"/>
              </w:rPr>
            </w:pPr>
            <w:r>
              <w:rPr>
                <w:sz w:val="20"/>
                <w:szCs w:val="20"/>
              </w:rPr>
              <w:t>8</w:t>
            </w:r>
          </w:p>
        </w:tc>
        <w:tc>
          <w:tcPr>
            <w:tcW w:w="3828" w:type="dxa"/>
            <w:gridSpan w:val="2"/>
            <w:shd w:val="clear" w:color="auto" w:fill="FFFF00"/>
          </w:tcPr>
          <w:p w14:paraId="4D13A630" w14:textId="77777777" w:rsidR="00EE559F" w:rsidRPr="00C70DB4" w:rsidRDefault="00EE559F" w:rsidP="00E779E1">
            <w:pPr>
              <w:pStyle w:val="TableParagraph"/>
              <w:spacing w:before="110" w:line="237" w:lineRule="auto"/>
              <w:ind w:left="109"/>
              <w:rPr>
                <w:sz w:val="20"/>
                <w:szCs w:val="20"/>
              </w:rPr>
            </w:pPr>
            <w:r w:rsidRPr="00C70DB4">
              <w:rPr>
                <w:sz w:val="20"/>
                <w:szCs w:val="20"/>
              </w:rPr>
              <w:t>Extras din Registrul de stat al persoanei juridice</w:t>
            </w:r>
          </w:p>
        </w:tc>
        <w:tc>
          <w:tcPr>
            <w:tcW w:w="3993" w:type="dxa"/>
            <w:vMerge/>
            <w:shd w:val="clear" w:color="auto" w:fill="FFFF00"/>
          </w:tcPr>
          <w:p w14:paraId="05DB60A0" w14:textId="77777777" w:rsidR="00EE559F" w:rsidRPr="00C70DB4" w:rsidRDefault="00EE559F" w:rsidP="00E779E1">
            <w:pPr>
              <w:pStyle w:val="TableParagraph"/>
              <w:spacing w:before="108"/>
              <w:ind w:left="105" w:right="210"/>
              <w:rPr>
                <w:sz w:val="20"/>
                <w:szCs w:val="20"/>
              </w:rPr>
            </w:pPr>
          </w:p>
        </w:tc>
        <w:tc>
          <w:tcPr>
            <w:tcW w:w="1182" w:type="dxa"/>
            <w:vMerge/>
            <w:shd w:val="clear" w:color="auto" w:fill="FFFF00"/>
          </w:tcPr>
          <w:p w14:paraId="4C167DCA" w14:textId="77777777" w:rsidR="00EE559F" w:rsidRPr="00C70DB4" w:rsidRDefault="00EE559F" w:rsidP="00E779E1">
            <w:pPr>
              <w:pStyle w:val="TableParagraph"/>
              <w:spacing w:line="269" w:lineRule="exact"/>
              <w:ind w:left="-1"/>
              <w:rPr>
                <w:sz w:val="20"/>
                <w:szCs w:val="20"/>
              </w:rPr>
            </w:pPr>
          </w:p>
        </w:tc>
      </w:tr>
      <w:tr w:rsidR="00EE559F" w:rsidRPr="00C70DB4" w14:paraId="32420596" w14:textId="77777777" w:rsidTr="00E779E1">
        <w:trPr>
          <w:trHeight w:val="1144"/>
        </w:trPr>
        <w:tc>
          <w:tcPr>
            <w:tcW w:w="572" w:type="dxa"/>
            <w:shd w:val="clear" w:color="auto" w:fill="FFFF00"/>
          </w:tcPr>
          <w:p w14:paraId="7DF125DB" w14:textId="77777777" w:rsidR="00EE559F" w:rsidRPr="00C70DB4" w:rsidRDefault="00EE559F" w:rsidP="00E779E1">
            <w:pPr>
              <w:pStyle w:val="TableParagraph"/>
              <w:spacing w:before="103"/>
              <w:ind w:left="105"/>
              <w:rPr>
                <w:sz w:val="20"/>
                <w:szCs w:val="20"/>
              </w:rPr>
            </w:pPr>
            <w:r>
              <w:rPr>
                <w:sz w:val="20"/>
                <w:szCs w:val="20"/>
              </w:rPr>
              <w:t>9</w:t>
            </w:r>
          </w:p>
        </w:tc>
        <w:tc>
          <w:tcPr>
            <w:tcW w:w="3828" w:type="dxa"/>
            <w:gridSpan w:val="2"/>
            <w:shd w:val="clear" w:color="auto" w:fill="FFFF00"/>
          </w:tcPr>
          <w:p w14:paraId="274634D3" w14:textId="77777777" w:rsidR="00EE559F" w:rsidRPr="00C70DB4" w:rsidRDefault="00EE559F" w:rsidP="00E779E1">
            <w:pPr>
              <w:pStyle w:val="TableParagraph"/>
              <w:spacing w:before="108"/>
              <w:ind w:left="109" w:right="300"/>
              <w:rPr>
                <w:sz w:val="20"/>
                <w:szCs w:val="20"/>
              </w:rPr>
            </w:pPr>
            <w:r w:rsidRPr="00C70DB4">
              <w:rPr>
                <w:sz w:val="20"/>
                <w:szCs w:val="20"/>
              </w:rPr>
              <w:t>Declaratie privind dotarile specifice,utilajul și echipamentul necesar pentru îndeplinirea corespunzătoare a contractului</w:t>
            </w:r>
          </w:p>
        </w:tc>
        <w:tc>
          <w:tcPr>
            <w:tcW w:w="3993" w:type="dxa"/>
            <w:shd w:val="clear" w:color="auto" w:fill="FFFF00"/>
          </w:tcPr>
          <w:p w14:paraId="4B655CA4" w14:textId="77777777" w:rsidR="00EE559F" w:rsidRPr="00C70DB4" w:rsidRDefault="00EE559F" w:rsidP="00E779E1">
            <w:pPr>
              <w:pStyle w:val="TableParagraph"/>
              <w:spacing w:line="241" w:lineRule="exact"/>
              <w:ind w:left="-1"/>
              <w:rPr>
                <w:sz w:val="20"/>
                <w:szCs w:val="20"/>
              </w:rPr>
            </w:pPr>
            <w:r w:rsidRPr="00C70DB4">
              <w:rPr>
                <w:sz w:val="20"/>
                <w:szCs w:val="20"/>
              </w:rPr>
              <w:t>Anexa nr. 14. Semnat electronic de către operatorul economi</w:t>
            </w:r>
          </w:p>
        </w:tc>
        <w:tc>
          <w:tcPr>
            <w:tcW w:w="1182" w:type="dxa"/>
            <w:shd w:val="clear" w:color="auto" w:fill="FFFF00"/>
          </w:tcPr>
          <w:p w14:paraId="0A9FDF31" w14:textId="77777777" w:rsidR="00EE559F" w:rsidRPr="00C70DB4" w:rsidRDefault="00EE559F" w:rsidP="00E779E1">
            <w:pPr>
              <w:pStyle w:val="TableParagraph"/>
              <w:spacing w:line="264" w:lineRule="exact"/>
              <w:ind w:left="-1"/>
              <w:rPr>
                <w:sz w:val="20"/>
                <w:szCs w:val="20"/>
              </w:rPr>
            </w:pPr>
            <w:r w:rsidRPr="00C70DB4">
              <w:rPr>
                <w:sz w:val="20"/>
                <w:szCs w:val="20"/>
              </w:rPr>
              <w:t>DA</w:t>
            </w:r>
          </w:p>
        </w:tc>
      </w:tr>
      <w:tr w:rsidR="00EE559F" w:rsidRPr="00B41775" w14:paraId="53EAFF96" w14:textId="77777777" w:rsidTr="00E779E1">
        <w:trPr>
          <w:trHeight w:val="1086"/>
        </w:trPr>
        <w:tc>
          <w:tcPr>
            <w:tcW w:w="572" w:type="dxa"/>
            <w:shd w:val="clear" w:color="auto" w:fill="FFFF00"/>
          </w:tcPr>
          <w:p w14:paraId="29DD1A78" w14:textId="77777777" w:rsidR="00EE559F" w:rsidRPr="00C70DB4" w:rsidRDefault="00EE559F" w:rsidP="00E779E1">
            <w:pPr>
              <w:pStyle w:val="TableParagraph"/>
              <w:spacing w:before="103"/>
              <w:ind w:left="105"/>
              <w:rPr>
                <w:sz w:val="20"/>
                <w:szCs w:val="20"/>
              </w:rPr>
            </w:pPr>
            <w:r>
              <w:rPr>
                <w:sz w:val="20"/>
                <w:szCs w:val="20"/>
              </w:rPr>
              <w:t>10</w:t>
            </w:r>
          </w:p>
        </w:tc>
        <w:tc>
          <w:tcPr>
            <w:tcW w:w="3828" w:type="dxa"/>
            <w:gridSpan w:val="2"/>
            <w:shd w:val="clear" w:color="auto" w:fill="FFFF00"/>
          </w:tcPr>
          <w:p w14:paraId="224D324E" w14:textId="77777777" w:rsidR="00EE559F" w:rsidRPr="00B41775" w:rsidRDefault="00EE559F" w:rsidP="00E779E1">
            <w:pPr>
              <w:spacing w:before="72" w:line="290" w:lineRule="auto"/>
              <w:rPr>
                <w:b/>
                <w:color w:val="000000"/>
                <w:w w:val="90"/>
                <w:sz w:val="20"/>
                <w:szCs w:val="20"/>
                <w:lang w:val="en-US"/>
              </w:rPr>
            </w:pPr>
            <w:r w:rsidRPr="00B41775">
              <w:rPr>
                <w:b/>
                <w:color w:val="000000"/>
                <w:w w:val="90"/>
                <w:sz w:val="20"/>
                <w:szCs w:val="20"/>
                <w:lang w:val="en-US"/>
              </w:rPr>
              <w:t xml:space="preserve">AVIZ </w:t>
            </w:r>
            <w:r w:rsidRPr="00B41775">
              <w:rPr>
                <w:rFonts w:eastAsia="PMingLiU"/>
                <w:sz w:val="20"/>
                <w:szCs w:val="20"/>
                <w:lang w:val="en-US" w:eastAsia="zh-CN"/>
              </w:rPr>
              <w:t>pentru participare la licitațiile publice de lucrări din domeniul construcțiilor și instalațiilor</w:t>
            </w:r>
          </w:p>
        </w:tc>
        <w:tc>
          <w:tcPr>
            <w:tcW w:w="3993" w:type="dxa"/>
            <w:shd w:val="clear" w:color="auto" w:fill="FFFF00"/>
          </w:tcPr>
          <w:p w14:paraId="068FA378" w14:textId="77777777" w:rsidR="00EE559F" w:rsidRPr="00B41775" w:rsidRDefault="00EE559F" w:rsidP="00E779E1">
            <w:pPr>
              <w:spacing w:before="120" w:after="120" w:line="276" w:lineRule="auto"/>
              <w:jc w:val="both"/>
              <w:rPr>
                <w:rFonts w:eastAsia="PMingLiU"/>
                <w:sz w:val="20"/>
                <w:szCs w:val="20"/>
                <w:lang w:val="en-US" w:eastAsia="zh-CN"/>
              </w:rPr>
            </w:pPr>
            <w:r w:rsidRPr="00B41775">
              <w:rPr>
                <w:sz w:val="20"/>
                <w:szCs w:val="20"/>
                <w:lang w:val="en-US"/>
              </w:rPr>
              <w:t>Anexa nr. 22. Semnat electronic  de către operatorul economi</w:t>
            </w:r>
          </w:p>
        </w:tc>
        <w:tc>
          <w:tcPr>
            <w:tcW w:w="1182" w:type="dxa"/>
            <w:shd w:val="clear" w:color="auto" w:fill="FFFF00"/>
          </w:tcPr>
          <w:p w14:paraId="4F7EF0DC" w14:textId="77777777" w:rsidR="00EE559F" w:rsidRPr="00B41775" w:rsidRDefault="00EE559F" w:rsidP="00E779E1">
            <w:pPr>
              <w:rPr>
                <w:sz w:val="20"/>
                <w:szCs w:val="20"/>
              </w:rPr>
            </w:pPr>
            <w:r w:rsidRPr="00B41775">
              <w:rPr>
                <w:sz w:val="20"/>
                <w:szCs w:val="20"/>
              </w:rPr>
              <w:t>DA</w:t>
            </w:r>
          </w:p>
        </w:tc>
      </w:tr>
      <w:tr w:rsidR="00EE559F" w:rsidRPr="00B41775" w14:paraId="252C363F" w14:textId="77777777" w:rsidTr="00E779E1">
        <w:trPr>
          <w:trHeight w:val="448"/>
        </w:trPr>
        <w:tc>
          <w:tcPr>
            <w:tcW w:w="572" w:type="dxa"/>
            <w:shd w:val="clear" w:color="auto" w:fill="FFFF00"/>
          </w:tcPr>
          <w:p w14:paraId="795C0B42" w14:textId="77777777" w:rsidR="00EE559F" w:rsidRPr="00C70DB4" w:rsidRDefault="00EE559F" w:rsidP="00E779E1">
            <w:pPr>
              <w:pStyle w:val="TableParagraph"/>
              <w:spacing w:before="103"/>
              <w:ind w:left="105"/>
              <w:rPr>
                <w:sz w:val="20"/>
                <w:szCs w:val="20"/>
              </w:rPr>
            </w:pPr>
            <w:r>
              <w:rPr>
                <w:sz w:val="20"/>
                <w:szCs w:val="20"/>
              </w:rPr>
              <w:t>11</w:t>
            </w:r>
          </w:p>
        </w:tc>
        <w:tc>
          <w:tcPr>
            <w:tcW w:w="3828" w:type="dxa"/>
            <w:gridSpan w:val="2"/>
            <w:shd w:val="clear" w:color="auto" w:fill="FFFF00"/>
          </w:tcPr>
          <w:p w14:paraId="5B28E726" w14:textId="77777777" w:rsidR="00EE559F" w:rsidRPr="00B41775" w:rsidRDefault="00EE559F" w:rsidP="00E779E1">
            <w:pPr>
              <w:pStyle w:val="a8"/>
              <w:tabs>
                <w:tab w:val="left" w:pos="567"/>
              </w:tabs>
              <w:rPr>
                <w:lang w:val="en-US"/>
              </w:rPr>
            </w:pPr>
            <w:r w:rsidRPr="00B41775">
              <w:rPr>
                <w:lang w:val="en-US"/>
              </w:rPr>
              <w:t>GRAFIC DE  EXECUTARE A LUCRĂRILOR-</w:t>
            </w:r>
            <w:proofErr w:type="spellStart"/>
            <w:r w:rsidRPr="00B41775">
              <w:rPr>
                <w:lang w:val="en-US"/>
              </w:rPr>
              <w:t>perioada</w:t>
            </w:r>
            <w:proofErr w:type="spellEnd"/>
            <w:r w:rsidRPr="00B41775">
              <w:rPr>
                <w:lang w:val="en-US"/>
              </w:rPr>
              <w:t xml:space="preserve"> de </w:t>
            </w:r>
            <w:proofErr w:type="spellStart"/>
            <w:r w:rsidRPr="00B41775">
              <w:rPr>
                <w:lang w:val="en-US"/>
              </w:rPr>
              <w:t>execuție</w:t>
            </w:r>
            <w:proofErr w:type="spellEnd"/>
          </w:p>
        </w:tc>
        <w:tc>
          <w:tcPr>
            <w:tcW w:w="3993" w:type="dxa"/>
            <w:shd w:val="clear" w:color="auto" w:fill="FFFF00"/>
          </w:tcPr>
          <w:p w14:paraId="4B388687" w14:textId="77777777" w:rsidR="00EE559F" w:rsidRPr="00B41775" w:rsidRDefault="00EE559F" w:rsidP="00E779E1">
            <w:pPr>
              <w:rPr>
                <w:sz w:val="20"/>
                <w:szCs w:val="20"/>
                <w:lang w:val="en-US"/>
              </w:rPr>
            </w:pPr>
            <w:r w:rsidRPr="00B41775">
              <w:rPr>
                <w:sz w:val="20"/>
                <w:szCs w:val="20"/>
                <w:lang w:val="en-US"/>
              </w:rPr>
              <w:t>Anexa nr. 10 Semnat electronic de către operatorul economi</w:t>
            </w:r>
          </w:p>
        </w:tc>
        <w:tc>
          <w:tcPr>
            <w:tcW w:w="1182" w:type="dxa"/>
            <w:shd w:val="clear" w:color="auto" w:fill="FFFF00"/>
          </w:tcPr>
          <w:p w14:paraId="528DCE32" w14:textId="77777777" w:rsidR="00EE559F" w:rsidRPr="00B41775" w:rsidRDefault="00EE559F" w:rsidP="00E779E1">
            <w:pPr>
              <w:rPr>
                <w:sz w:val="20"/>
                <w:szCs w:val="20"/>
              </w:rPr>
            </w:pPr>
            <w:r w:rsidRPr="00B41775">
              <w:rPr>
                <w:sz w:val="20"/>
                <w:szCs w:val="20"/>
              </w:rPr>
              <w:t>DA</w:t>
            </w:r>
          </w:p>
        </w:tc>
      </w:tr>
      <w:tr w:rsidR="00EE559F" w:rsidRPr="00C70DB4" w14:paraId="6147D9CA" w14:textId="77777777" w:rsidTr="00E779E1">
        <w:trPr>
          <w:trHeight w:val="525"/>
        </w:trPr>
        <w:tc>
          <w:tcPr>
            <w:tcW w:w="572" w:type="dxa"/>
            <w:shd w:val="clear" w:color="auto" w:fill="FFFF00"/>
          </w:tcPr>
          <w:p w14:paraId="2C29DFD0" w14:textId="77777777" w:rsidR="00EE559F" w:rsidRPr="00C70DB4" w:rsidRDefault="00EE559F" w:rsidP="00E779E1">
            <w:pPr>
              <w:ind w:left="100"/>
            </w:pPr>
            <w:r>
              <w:t>12</w:t>
            </w:r>
          </w:p>
        </w:tc>
        <w:tc>
          <w:tcPr>
            <w:tcW w:w="3828" w:type="dxa"/>
            <w:gridSpan w:val="2"/>
            <w:shd w:val="clear" w:color="auto" w:fill="FFFF00"/>
          </w:tcPr>
          <w:p w14:paraId="5D7BE8A1" w14:textId="77777777" w:rsidR="00EE559F" w:rsidRPr="00CB79EA" w:rsidRDefault="00EE559F" w:rsidP="00E779E1">
            <w:pPr>
              <w:spacing w:line="110" w:lineRule="exact"/>
              <w:rPr>
                <w:sz w:val="20"/>
                <w:szCs w:val="20"/>
                <w:lang w:val="en-US"/>
              </w:rPr>
            </w:pPr>
          </w:p>
          <w:p w14:paraId="75985FEC" w14:textId="77777777" w:rsidR="00EE559F" w:rsidRPr="00CB79EA" w:rsidRDefault="00EE559F" w:rsidP="00E779E1">
            <w:pPr>
              <w:ind w:left="100" w:right="150"/>
              <w:rPr>
                <w:sz w:val="20"/>
                <w:szCs w:val="20"/>
                <w:lang w:val="en-US"/>
              </w:rPr>
            </w:pPr>
            <w:r w:rsidRPr="00CB79EA">
              <w:rPr>
                <w:color w:val="000000"/>
                <w:sz w:val="20"/>
                <w:szCs w:val="20"/>
                <w:lang w:val="en-US"/>
              </w:rPr>
              <w:t>Certificat</w:t>
            </w:r>
            <w:r w:rsidRPr="00CB79EA">
              <w:rPr>
                <w:spacing w:val="-6"/>
                <w:sz w:val="20"/>
                <w:szCs w:val="20"/>
                <w:lang w:val="en-US"/>
              </w:rPr>
              <w:t xml:space="preserve"> </w:t>
            </w:r>
            <w:r w:rsidRPr="00CB79EA">
              <w:rPr>
                <w:color w:val="000000"/>
                <w:sz w:val="20"/>
                <w:szCs w:val="20"/>
                <w:lang w:val="en-US"/>
              </w:rPr>
              <w:t>privind</w:t>
            </w:r>
            <w:r w:rsidRPr="00CB79EA">
              <w:rPr>
                <w:spacing w:val="-7"/>
                <w:sz w:val="20"/>
                <w:szCs w:val="20"/>
                <w:lang w:val="en-US"/>
              </w:rPr>
              <w:t xml:space="preserve"> </w:t>
            </w:r>
            <w:r w:rsidRPr="00CB79EA">
              <w:rPr>
                <w:color w:val="000000"/>
                <w:sz w:val="20"/>
                <w:szCs w:val="20"/>
                <w:lang w:val="en-US"/>
              </w:rPr>
              <w:t>lipsa</w:t>
            </w:r>
            <w:r w:rsidRPr="00CB79EA">
              <w:rPr>
                <w:spacing w:val="-7"/>
                <w:sz w:val="20"/>
                <w:szCs w:val="20"/>
                <w:lang w:val="en-US"/>
              </w:rPr>
              <w:t xml:space="preserve"> </w:t>
            </w:r>
            <w:r w:rsidRPr="00CB79EA">
              <w:rPr>
                <w:color w:val="000000"/>
                <w:sz w:val="20"/>
                <w:szCs w:val="20"/>
                <w:lang w:val="en-US"/>
              </w:rPr>
              <w:t>sau</w:t>
            </w:r>
            <w:r w:rsidRPr="00CB79EA">
              <w:rPr>
                <w:spacing w:val="-7"/>
                <w:sz w:val="20"/>
                <w:szCs w:val="20"/>
                <w:lang w:val="en-US"/>
              </w:rPr>
              <w:t xml:space="preserve"> </w:t>
            </w:r>
            <w:r w:rsidRPr="00CB79EA">
              <w:rPr>
                <w:color w:val="000000"/>
                <w:sz w:val="20"/>
                <w:szCs w:val="20"/>
                <w:lang w:val="en-US"/>
              </w:rPr>
              <w:t>existența</w:t>
            </w:r>
            <w:r w:rsidRPr="00CB79EA">
              <w:rPr>
                <w:sz w:val="20"/>
                <w:szCs w:val="20"/>
                <w:lang w:val="en-US"/>
              </w:rPr>
              <w:t xml:space="preserve"> </w:t>
            </w:r>
            <w:r w:rsidRPr="00CB79EA">
              <w:rPr>
                <w:color w:val="000000"/>
                <w:sz w:val="20"/>
                <w:szCs w:val="20"/>
                <w:lang w:val="en-US"/>
              </w:rPr>
              <w:t>restanțelor</w:t>
            </w:r>
            <w:r w:rsidRPr="00CB79EA">
              <w:rPr>
                <w:sz w:val="20"/>
                <w:szCs w:val="20"/>
                <w:lang w:val="en-US"/>
              </w:rPr>
              <w:t xml:space="preserve"> </w:t>
            </w:r>
            <w:r w:rsidRPr="00CB79EA">
              <w:rPr>
                <w:color w:val="000000"/>
                <w:sz w:val="20"/>
                <w:szCs w:val="20"/>
                <w:lang w:val="en-US"/>
              </w:rPr>
              <w:t>față</w:t>
            </w:r>
            <w:r w:rsidRPr="00CB79EA">
              <w:rPr>
                <w:sz w:val="20"/>
                <w:szCs w:val="20"/>
                <w:lang w:val="en-US"/>
              </w:rPr>
              <w:t xml:space="preserve"> </w:t>
            </w:r>
            <w:r w:rsidRPr="00CB79EA">
              <w:rPr>
                <w:color w:val="000000"/>
                <w:sz w:val="20"/>
                <w:szCs w:val="20"/>
                <w:lang w:val="en-US"/>
              </w:rPr>
              <w:t>de</w:t>
            </w:r>
            <w:r w:rsidRPr="00CB79EA">
              <w:rPr>
                <w:sz w:val="20"/>
                <w:szCs w:val="20"/>
                <w:lang w:val="en-US"/>
              </w:rPr>
              <w:t xml:space="preserve"> </w:t>
            </w:r>
            <w:r w:rsidRPr="00CB79EA">
              <w:rPr>
                <w:color w:val="000000"/>
                <w:sz w:val="20"/>
                <w:szCs w:val="20"/>
                <w:lang w:val="en-US"/>
              </w:rPr>
              <w:t>bugetul</w:t>
            </w:r>
            <w:r w:rsidRPr="00CB79EA">
              <w:rPr>
                <w:spacing w:val="-16"/>
                <w:sz w:val="20"/>
                <w:szCs w:val="20"/>
                <w:lang w:val="en-US"/>
              </w:rPr>
              <w:t xml:space="preserve"> </w:t>
            </w:r>
            <w:r w:rsidRPr="00CB79EA">
              <w:rPr>
                <w:color w:val="000000"/>
                <w:sz w:val="20"/>
                <w:szCs w:val="20"/>
                <w:lang w:val="en-US"/>
              </w:rPr>
              <w:t>public</w:t>
            </w:r>
            <w:r w:rsidRPr="00CB79EA">
              <w:rPr>
                <w:sz w:val="20"/>
                <w:szCs w:val="20"/>
                <w:lang w:val="en-US"/>
              </w:rPr>
              <w:t xml:space="preserve"> </w:t>
            </w:r>
            <w:r w:rsidRPr="00CB79EA">
              <w:rPr>
                <w:color w:val="000000"/>
                <w:sz w:val="20"/>
                <w:szCs w:val="20"/>
                <w:lang w:val="en-US"/>
              </w:rPr>
              <w:t>national</w:t>
            </w:r>
            <w:r w:rsidRPr="00CB79EA">
              <w:rPr>
                <w:sz w:val="20"/>
                <w:szCs w:val="20"/>
                <w:lang w:val="en-US"/>
              </w:rPr>
              <w:t xml:space="preserve"> </w:t>
            </w:r>
            <w:r w:rsidRPr="00CB79EA">
              <w:rPr>
                <w:color w:val="000000"/>
                <w:sz w:val="20"/>
                <w:szCs w:val="20"/>
                <w:lang w:val="en-US"/>
              </w:rPr>
              <w:t>(eliberat</w:t>
            </w:r>
            <w:r w:rsidRPr="00CB79EA">
              <w:rPr>
                <w:sz w:val="20"/>
                <w:szCs w:val="20"/>
                <w:lang w:val="en-US"/>
              </w:rPr>
              <w:t xml:space="preserve"> </w:t>
            </w:r>
            <w:r w:rsidRPr="00CB79EA">
              <w:rPr>
                <w:color w:val="000000"/>
                <w:sz w:val="20"/>
                <w:szCs w:val="20"/>
                <w:lang w:val="en-US"/>
              </w:rPr>
              <w:t>de</w:t>
            </w:r>
            <w:r w:rsidRPr="00CB79EA">
              <w:rPr>
                <w:spacing w:val="-12"/>
                <w:sz w:val="20"/>
                <w:szCs w:val="20"/>
                <w:lang w:val="en-US"/>
              </w:rPr>
              <w:t xml:space="preserve"> </w:t>
            </w:r>
            <w:r w:rsidRPr="00CB79EA">
              <w:rPr>
                <w:color w:val="000000"/>
                <w:sz w:val="20"/>
                <w:szCs w:val="20"/>
                <w:lang w:val="en-US"/>
              </w:rPr>
              <w:t>FISC)</w:t>
            </w:r>
          </w:p>
        </w:tc>
        <w:tc>
          <w:tcPr>
            <w:tcW w:w="3993" w:type="dxa"/>
            <w:shd w:val="clear" w:color="auto" w:fill="FFFF00"/>
          </w:tcPr>
          <w:p w14:paraId="71A4CF1A" w14:textId="77777777" w:rsidR="00EE559F" w:rsidRPr="00CB79EA" w:rsidRDefault="00EE559F" w:rsidP="00E779E1">
            <w:pPr>
              <w:spacing w:line="108" w:lineRule="exact"/>
              <w:rPr>
                <w:sz w:val="20"/>
                <w:szCs w:val="20"/>
                <w:lang w:val="en-US"/>
              </w:rPr>
            </w:pPr>
          </w:p>
          <w:p w14:paraId="5AAA07B6" w14:textId="77777777" w:rsidR="00EE559F" w:rsidRPr="00CB79EA" w:rsidRDefault="00EE559F" w:rsidP="00E779E1">
            <w:pPr>
              <w:ind w:left="96" w:right="703"/>
              <w:rPr>
                <w:sz w:val="20"/>
                <w:szCs w:val="20"/>
                <w:lang w:val="en-US"/>
              </w:rPr>
            </w:pPr>
            <w:r w:rsidRPr="00CB79EA">
              <w:rPr>
                <w:color w:val="000000"/>
                <w:sz w:val="20"/>
                <w:szCs w:val="20"/>
                <w:lang w:val="en-US"/>
              </w:rPr>
              <w:t>Semnat</w:t>
            </w:r>
            <w:r w:rsidRPr="00CB79EA">
              <w:rPr>
                <w:spacing w:val="-5"/>
                <w:sz w:val="20"/>
                <w:szCs w:val="20"/>
                <w:lang w:val="en-US"/>
              </w:rPr>
              <w:t xml:space="preserve"> electronic </w:t>
            </w:r>
            <w:r w:rsidRPr="00CB79EA">
              <w:rPr>
                <w:color w:val="000000"/>
                <w:sz w:val="20"/>
                <w:szCs w:val="20"/>
                <w:lang w:val="en-US"/>
              </w:rPr>
              <w:t>de</w:t>
            </w:r>
            <w:r w:rsidRPr="00CB79EA">
              <w:rPr>
                <w:spacing w:val="-7"/>
                <w:sz w:val="20"/>
                <w:szCs w:val="20"/>
                <w:lang w:val="en-US"/>
              </w:rPr>
              <w:t xml:space="preserve"> </w:t>
            </w:r>
            <w:r w:rsidRPr="00CB79EA">
              <w:rPr>
                <w:color w:val="000000"/>
                <w:sz w:val="20"/>
                <w:szCs w:val="20"/>
                <w:lang w:val="en-US"/>
              </w:rPr>
              <w:t>către</w:t>
            </w:r>
            <w:r w:rsidRPr="00CB79EA">
              <w:rPr>
                <w:sz w:val="20"/>
                <w:szCs w:val="20"/>
                <w:lang w:val="en-US"/>
              </w:rPr>
              <w:t xml:space="preserve"> </w:t>
            </w:r>
            <w:r w:rsidRPr="00CB79EA">
              <w:rPr>
                <w:color w:val="000000"/>
                <w:sz w:val="20"/>
                <w:szCs w:val="20"/>
                <w:lang w:val="en-US"/>
              </w:rPr>
              <w:t>operatorul</w:t>
            </w:r>
            <w:r w:rsidRPr="00CB79EA">
              <w:rPr>
                <w:spacing w:val="-6"/>
                <w:sz w:val="20"/>
                <w:szCs w:val="20"/>
                <w:lang w:val="en-US"/>
              </w:rPr>
              <w:t xml:space="preserve"> </w:t>
            </w:r>
            <w:r w:rsidRPr="00CB79EA">
              <w:rPr>
                <w:color w:val="000000"/>
                <w:spacing w:val="-1"/>
                <w:sz w:val="20"/>
                <w:szCs w:val="20"/>
                <w:lang w:val="en-US"/>
              </w:rPr>
              <w:t>economi</w:t>
            </w:r>
          </w:p>
        </w:tc>
        <w:tc>
          <w:tcPr>
            <w:tcW w:w="1182" w:type="dxa"/>
            <w:shd w:val="clear" w:color="auto" w:fill="FFFF00"/>
          </w:tcPr>
          <w:p w14:paraId="47F6C747" w14:textId="77777777" w:rsidR="00EE559F" w:rsidRPr="00C70DB4" w:rsidRDefault="00EE559F" w:rsidP="00E779E1">
            <w:pPr>
              <w:ind w:left="-9"/>
            </w:pPr>
            <w:r w:rsidRPr="00C70DB4">
              <w:rPr>
                <w:color w:val="000000"/>
                <w:spacing w:val="-7"/>
              </w:rPr>
              <w:t>DA</w:t>
            </w:r>
          </w:p>
        </w:tc>
      </w:tr>
      <w:tr w:rsidR="00EE559F" w:rsidRPr="00866FEF" w14:paraId="63C62FF4" w14:textId="77777777" w:rsidTr="00E779E1">
        <w:trPr>
          <w:trHeight w:val="525"/>
        </w:trPr>
        <w:tc>
          <w:tcPr>
            <w:tcW w:w="572" w:type="dxa"/>
            <w:shd w:val="clear" w:color="auto" w:fill="FFFF00"/>
          </w:tcPr>
          <w:p w14:paraId="1C7B02E9" w14:textId="77777777" w:rsidR="00EE559F" w:rsidRPr="00C70DB4" w:rsidRDefault="00EE559F" w:rsidP="00E779E1">
            <w:pPr>
              <w:ind w:left="100"/>
            </w:pPr>
            <w:r>
              <w:t>13</w:t>
            </w:r>
          </w:p>
        </w:tc>
        <w:tc>
          <w:tcPr>
            <w:tcW w:w="3828" w:type="dxa"/>
            <w:gridSpan w:val="2"/>
            <w:shd w:val="clear" w:color="auto" w:fill="FFFF00"/>
          </w:tcPr>
          <w:p w14:paraId="362B6708" w14:textId="77777777" w:rsidR="00EE559F" w:rsidRPr="00866FEF" w:rsidRDefault="00EE559F" w:rsidP="00E779E1">
            <w:pPr>
              <w:spacing w:line="89" w:lineRule="exact"/>
              <w:rPr>
                <w:sz w:val="20"/>
                <w:szCs w:val="20"/>
                <w:lang w:val="en-US"/>
              </w:rPr>
            </w:pPr>
          </w:p>
          <w:p w14:paraId="3A1C7533" w14:textId="77777777" w:rsidR="00EE559F" w:rsidRPr="00866FEF" w:rsidRDefault="00EE559F" w:rsidP="00E779E1">
            <w:pPr>
              <w:spacing w:line="241" w:lineRule="auto"/>
              <w:ind w:left="100" w:right="608"/>
              <w:rPr>
                <w:sz w:val="20"/>
                <w:szCs w:val="20"/>
                <w:lang w:val="en-US"/>
              </w:rPr>
            </w:pPr>
            <w:r w:rsidRPr="00866FEF">
              <w:rPr>
                <w:color w:val="000000"/>
                <w:sz w:val="20"/>
                <w:szCs w:val="20"/>
                <w:lang w:val="en-US"/>
              </w:rPr>
              <w:t xml:space="preserve">Declarație </w:t>
            </w:r>
            <w:r w:rsidRPr="00866FEF">
              <w:rPr>
                <w:spacing w:val="-16"/>
                <w:sz w:val="20"/>
                <w:szCs w:val="20"/>
                <w:lang w:val="en-US"/>
              </w:rPr>
              <w:t xml:space="preserve"> </w:t>
            </w:r>
            <w:r w:rsidRPr="00866FEF">
              <w:rPr>
                <w:color w:val="000000"/>
                <w:sz w:val="20"/>
                <w:szCs w:val="20"/>
                <w:lang w:val="en-US"/>
              </w:rPr>
              <w:t xml:space="preserve">privind </w:t>
            </w:r>
            <w:r w:rsidRPr="00866FEF">
              <w:rPr>
                <w:spacing w:val="-18"/>
                <w:sz w:val="20"/>
                <w:szCs w:val="20"/>
                <w:lang w:val="en-US"/>
              </w:rPr>
              <w:t xml:space="preserve"> </w:t>
            </w:r>
            <w:r w:rsidRPr="00866FEF">
              <w:rPr>
                <w:color w:val="000000"/>
                <w:sz w:val="20"/>
                <w:szCs w:val="20"/>
                <w:lang w:val="en-US"/>
              </w:rPr>
              <w:t>personalul</w:t>
            </w:r>
            <w:r w:rsidRPr="00866FEF">
              <w:rPr>
                <w:sz w:val="20"/>
                <w:szCs w:val="20"/>
                <w:lang w:val="en-US"/>
              </w:rPr>
              <w:t xml:space="preserve"> </w:t>
            </w:r>
            <w:r w:rsidRPr="00866FEF">
              <w:rPr>
                <w:color w:val="000000"/>
                <w:sz w:val="20"/>
                <w:szCs w:val="20"/>
                <w:lang w:val="en-US"/>
              </w:rPr>
              <w:t>de specialitate</w:t>
            </w:r>
            <w:r w:rsidRPr="00866FEF">
              <w:rPr>
                <w:sz w:val="20"/>
                <w:szCs w:val="20"/>
                <w:lang w:val="en-US"/>
              </w:rPr>
              <w:t xml:space="preserve"> </w:t>
            </w:r>
            <w:r w:rsidRPr="00866FEF">
              <w:rPr>
                <w:color w:val="000000"/>
                <w:sz w:val="20"/>
                <w:szCs w:val="20"/>
                <w:lang w:val="en-US"/>
              </w:rPr>
              <w:t>și/sau</w:t>
            </w:r>
            <w:r w:rsidRPr="00866FEF">
              <w:rPr>
                <w:spacing w:val="-5"/>
                <w:sz w:val="20"/>
                <w:szCs w:val="20"/>
                <w:lang w:val="en-US"/>
              </w:rPr>
              <w:t xml:space="preserve"> </w:t>
            </w:r>
            <w:r w:rsidRPr="00866FEF">
              <w:rPr>
                <w:color w:val="000000"/>
                <w:sz w:val="20"/>
                <w:szCs w:val="20"/>
                <w:lang w:val="en-US"/>
              </w:rPr>
              <w:t>a</w:t>
            </w:r>
            <w:r w:rsidRPr="00866FEF">
              <w:rPr>
                <w:sz w:val="20"/>
                <w:szCs w:val="20"/>
                <w:lang w:val="en-US"/>
              </w:rPr>
              <w:t xml:space="preserve"> </w:t>
            </w:r>
            <w:r w:rsidRPr="00866FEF">
              <w:rPr>
                <w:color w:val="000000"/>
                <w:spacing w:val="-2"/>
                <w:sz w:val="20"/>
                <w:szCs w:val="20"/>
                <w:lang w:val="en-US"/>
              </w:rPr>
              <w:t>ex</w:t>
            </w:r>
            <w:r w:rsidRPr="00866FEF">
              <w:rPr>
                <w:color w:val="000000"/>
                <w:spacing w:val="-1"/>
                <w:sz w:val="20"/>
                <w:szCs w:val="20"/>
                <w:lang w:val="en-US"/>
              </w:rPr>
              <w:t>perților</w:t>
            </w:r>
          </w:p>
        </w:tc>
        <w:tc>
          <w:tcPr>
            <w:tcW w:w="3993" w:type="dxa"/>
            <w:shd w:val="clear" w:color="auto" w:fill="FFFF00"/>
          </w:tcPr>
          <w:p w14:paraId="70C8F074" w14:textId="77777777" w:rsidR="00EE559F" w:rsidRPr="00866FEF" w:rsidRDefault="00EE559F" w:rsidP="00E779E1">
            <w:pPr>
              <w:ind w:left="-9"/>
              <w:rPr>
                <w:sz w:val="20"/>
                <w:szCs w:val="20"/>
                <w:lang w:val="en-US"/>
              </w:rPr>
            </w:pPr>
            <w:r w:rsidRPr="00866FEF">
              <w:rPr>
                <w:color w:val="000000"/>
                <w:sz w:val="20"/>
                <w:szCs w:val="20"/>
                <w:lang w:val="en-US"/>
              </w:rPr>
              <w:t>Anexa</w:t>
            </w:r>
            <w:r w:rsidRPr="00866FEF">
              <w:rPr>
                <w:sz w:val="20"/>
                <w:szCs w:val="20"/>
                <w:lang w:val="en-US"/>
              </w:rPr>
              <w:t xml:space="preserve"> </w:t>
            </w:r>
            <w:r w:rsidRPr="00866FEF">
              <w:rPr>
                <w:color w:val="000000"/>
                <w:sz w:val="20"/>
                <w:szCs w:val="20"/>
                <w:lang w:val="en-US"/>
              </w:rPr>
              <w:t>nr.</w:t>
            </w:r>
            <w:r w:rsidRPr="00866FEF">
              <w:rPr>
                <w:spacing w:val="-8"/>
                <w:sz w:val="20"/>
                <w:szCs w:val="20"/>
                <w:lang w:val="en-US"/>
              </w:rPr>
              <w:t xml:space="preserve"> </w:t>
            </w:r>
            <w:r w:rsidRPr="00866FEF">
              <w:rPr>
                <w:color w:val="000000"/>
                <w:sz w:val="20"/>
                <w:szCs w:val="20"/>
                <w:lang w:val="en-US"/>
              </w:rPr>
              <w:t>15</w:t>
            </w:r>
            <w:r w:rsidRPr="00866FEF">
              <w:rPr>
                <w:sz w:val="20"/>
                <w:szCs w:val="20"/>
                <w:lang w:val="en-US"/>
              </w:rPr>
              <w:t xml:space="preserve">. </w:t>
            </w:r>
            <w:r w:rsidRPr="00866FEF">
              <w:rPr>
                <w:color w:val="000000"/>
                <w:sz w:val="20"/>
                <w:szCs w:val="20"/>
                <w:lang w:val="en-US"/>
              </w:rPr>
              <w:t>Semnat</w:t>
            </w:r>
            <w:r w:rsidRPr="00866FEF">
              <w:rPr>
                <w:spacing w:val="16"/>
                <w:sz w:val="20"/>
                <w:szCs w:val="20"/>
                <w:lang w:val="en-US"/>
              </w:rPr>
              <w:t xml:space="preserve"> </w:t>
            </w:r>
            <w:r w:rsidRPr="00866FEF">
              <w:rPr>
                <w:spacing w:val="17"/>
                <w:sz w:val="20"/>
                <w:szCs w:val="20"/>
                <w:lang w:val="en-US"/>
              </w:rPr>
              <w:t xml:space="preserve">electronic </w:t>
            </w:r>
            <w:r w:rsidRPr="00866FEF">
              <w:rPr>
                <w:color w:val="000000"/>
                <w:sz w:val="20"/>
                <w:szCs w:val="20"/>
                <w:lang w:val="en-US"/>
              </w:rPr>
              <w:t>de</w:t>
            </w:r>
            <w:r w:rsidRPr="00866FEF">
              <w:rPr>
                <w:spacing w:val="17"/>
                <w:sz w:val="20"/>
                <w:szCs w:val="20"/>
                <w:lang w:val="en-US"/>
              </w:rPr>
              <w:t xml:space="preserve"> </w:t>
            </w:r>
            <w:r w:rsidRPr="00866FEF">
              <w:rPr>
                <w:color w:val="000000"/>
                <w:sz w:val="20"/>
                <w:szCs w:val="20"/>
                <w:lang w:val="en-US"/>
              </w:rPr>
              <w:t>către operatorii economici</w:t>
            </w:r>
          </w:p>
        </w:tc>
        <w:tc>
          <w:tcPr>
            <w:tcW w:w="1182" w:type="dxa"/>
            <w:shd w:val="clear" w:color="auto" w:fill="FFFF00"/>
          </w:tcPr>
          <w:p w14:paraId="67BD848E" w14:textId="77777777" w:rsidR="00EE559F" w:rsidRPr="00866FEF" w:rsidRDefault="00EE559F" w:rsidP="00E779E1">
            <w:pPr>
              <w:spacing w:line="105" w:lineRule="exact"/>
              <w:rPr>
                <w:sz w:val="20"/>
                <w:szCs w:val="20"/>
                <w:lang w:val="en-US"/>
              </w:rPr>
            </w:pPr>
          </w:p>
          <w:p w14:paraId="6C932382" w14:textId="77777777" w:rsidR="00EE559F" w:rsidRPr="00866FEF" w:rsidRDefault="00EE559F" w:rsidP="00E779E1">
            <w:pPr>
              <w:ind w:left="96"/>
              <w:rPr>
                <w:sz w:val="20"/>
                <w:szCs w:val="20"/>
              </w:rPr>
            </w:pPr>
            <w:r w:rsidRPr="00866FEF">
              <w:rPr>
                <w:color w:val="000000"/>
                <w:spacing w:val="-7"/>
                <w:sz w:val="20"/>
                <w:szCs w:val="20"/>
              </w:rPr>
              <w:t>DA</w:t>
            </w:r>
          </w:p>
        </w:tc>
      </w:tr>
      <w:tr w:rsidR="00EE559F" w:rsidRPr="00D03F90" w14:paraId="35B87BAB" w14:textId="77777777" w:rsidTr="00E779E1">
        <w:trPr>
          <w:trHeight w:val="525"/>
        </w:trPr>
        <w:tc>
          <w:tcPr>
            <w:tcW w:w="572" w:type="dxa"/>
            <w:shd w:val="clear" w:color="auto" w:fill="FFFF00"/>
          </w:tcPr>
          <w:p w14:paraId="452A9C0D" w14:textId="77777777" w:rsidR="00EE559F" w:rsidRPr="00C70DB4" w:rsidRDefault="00EE559F" w:rsidP="00E779E1">
            <w:pPr>
              <w:ind w:left="100"/>
            </w:pPr>
            <w:r>
              <w:t>14</w:t>
            </w:r>
          </w:p>
        </w:tc>
        <w:tc>
          <w:tcPr>
            <w:tcW w:w="3828" w:type="dxa"/>
            <w:gridSpan w:val="2"/>
            <w:shd w:val="clear" w:color="auto" w:fill="FFFF00"/>
          </w:tcPr>
          <w:p w14:paraId="0EB17498" w14:textId="77777777" w:rsidR="00EE559F" w:rsidRPr="00D03F90" w:rsidRDefault="00EE559F" w:rsidP="00E779E1">
            <w:pPr>
              <w:shd w:val="clear" w:color="auto" w:fill="FFFFFF" w:themeFill="background1"/>
              <w:tabs>
                <w:tab w:val="left" w:pos="612"/>
              </w:tabs>
              <w:spacing w:before="120" w:after="120"/>
              <w:rPr>
                <w:iCs/>
                <w:sz w:val="20"/>
                <w:szCs w:val="20"/>
                <w:lang w:val="en-US"/>
              </w:rPr>
            </w:pPr>
            <w:r w:rsidRPr="00D03F90">
              <w:rPr>
                <w:iCs/>
                <w:sz w:val="20"/>
                <w:szCs w:val="20"/>
                <w:lang w:val="en-US"/>
              </w:rPr>
              <w:t>Diriginte de șantier- Agentul economic va prezenta legitimația și certificatul de atestare tehnico- profesională valabile pentru perioada executării lucrărilor.</w:t>
            </w:r>
          </w:p>
        </w:tc>
        <w:tc>
          <w:tcPr>
            <w:tcW w:w="3993" w:type="dxa"/>
            <w:shd w:val="clear" w:color="auto" w:fill="FFFF00"/>
          </w:tcPr>
          <w:p w14:paraId="48D2A4D7" w14:textId="77777777" w:rsidR="00EE559F" w:rsidRPr="00D03F90" w:rsidRDefault="00EE559F" w:rsidP="00E779E1">
            <w:pPr>
              <w:shd w:val="clear" w:color="auto" w:fill="FFFFFF" w:themeFill="background1"/>
              <w:tabs>
                <w:tab w:val="left" w:pos="612"/>
              </w:tabs>
              <w:spacing w:before="120" w:after="120"/>
              <w:rPr>
                <w:iCs/>
                <w:sz w:val="20"/>
                <w:szCs w:val="20"/>
                <w:lang w:val="en-US"/>
              </w:rPr>
            </w:pPr>
            <w:r w:rsidRPr="00D03F90">
              <w:rPr>
                <w:iCs/>
                <w:sz w:val="20"/>
                <w:szCs w:val="20"/>
                <w:lang w:val="en-US"/>
              </w:rPr>
              <w:t>Cu aplicarea semnăturii electronice a operatorului economic</w:t>
            </w:r>
          </w:p>
        </w:tc>
        <w:tc>
          <w:tcPr>
            <w:tcW w:w="1182" w:type="dxa"/>
            <w:shd w:val="clear" w:color="auto" w:fill="FFFF00"/>
          </w:tcPr>
          <w:p w14:paraId="540A99BB" w14:textId="77777777" w:rsidR="00EE559F" w:rsidRPr="00D03F90" w:rsidRDefault="00EE559F" w:rsidP="00E779E1">
            <w:pPr>
              <w:shd w:val="clear" w:color="auto" w:fill="FFFFFF" w:themeFill="background1"/>
              <w:tabs>
                <w:tab w:val="left" w:pos="612"/>
              </w:tabs>
              <w:spacing w:before="120" w:after="120"/>
              <w:rPr>
                <w:iCs/>
                <w:sz w:val="20"/>
                <w:szCs w:val="20"/>
              </w:rPr>
            </w:pPr>
            <w:r w:rsidRPr="00D03F90">
              <w:rPr>
                <w:iCs/>
                <w:sz w:val="20"/>
                <w:szCs w:val="20"/>
                <w:lang w:val="en-US"/>
              </w:rPr>
              <w:t xml:space="preserve"> </w:t>
            </w:r>
            <w:r w:rsidRPr="00D03F90">
              <w:rPr>
                <w:iCs/>
                <w:sz w:val="20"/>
                <w:szCs w:val="20"/>
              </w:rPr>
              <w:t>DA</w:t>
            </w:r>
          </w:p>
        </w:tc>
      </w:tr>
      <w:tr w:rsidR="00EE559F" w:rsidRPr="00D03F90" w14:paraId="3958EF99" w14:textId="77777777" w:rsidTr="00E779E1">
        <w:trPr>
          <w:trHeight w:val="525"/>
        </w:trPr>
        <w:tc>
          <w:tcPr>
            <w:tcW w:w="572" w:type="dxa"/>
            <w:shd w:val="clear" w:color="auto" w:fill="FFFF00"/>
          </w:tcPr>
          <w:p w14:paraId="016D15B5" w14:textId="77777777" w:rsidR="00EE559F" w:rsidRDefault="00EE559F" w:rsidP="00E779E1">
            <w:pPr>
              <w:ind w:left="100"/>
            </w:pPr>
            <w:r>
              <w:t>15</w:t>
            </w:r>
          </w:p>
        </w:tc>
        <w:tc>
          <w:tcPr>
            <w:tcW w:w="3828" w:type="dxa"/>
            <w:gridSpan w:val="2"/>
            <w:shd w:val="clear" w:color="auto" w:fill="FFFF00"/>
          </w:tcPr>
          <w:p w14:paraId="50E67846" w14:textId="77777777" w:rsidR="00EE559F" w:rsidRPr="004263E0" w:rsidRDefault="00EE559F" w:rsidP="00E779E1">
            <w:pPr>
              <w:rPr>
                <w:rFonts w:eastAsia="PMingLiU"/>
                <w:b/>
                <w:sz w:val="18"/>
                <w:szCs w:val="18"/>
                <w:lang w:eastAsia="zh-CN"/>
              </w:rPr>
            </w:pPr>
            <w:r w:rsidRPr="004263E0">
              <w:rPr>
                <w:rFonts w:eastAsia="PMingLiU"/>
                <w:b/>
                <w:sz w:val="18"/>
                <w:szCs w:val="18"/>
                <w:lang w:eastAsia="zh-CN"/>
              </w:rPr>
              <w:t>DECLARAȚIE</w:t>
            </w:r>
          </w:p>
          <w:p w14:paraId="34A10620" w14:textId="77777777" w:rsidR="00EE559F" w:rsidRPr="00B33FD4" w:rsidRDefault="00EE559F" w:rsidP="00E779E1">
            <w:pPr>
              <w:pStyle w:val="a8"/>
              <w:tabs>
                <w:tab w:val="left" w:pos="567"/>
              </w:tabs>
              <w:rPr>
                <w:b/>
                <w:sz w:val="18"/>
                <w:szCs w:val="18"/>
                <w:lang w:val="en-US"/>
              </w:rPr>
            </w:pPr>
            <w:proofErr w:type="spellStart"/>
            <w:r w:rsidRPr="00B33FD4">
              <w:rPr>
                <w:sz w:val="18"/>
                <w:szCs w:val="18"/>
                <w:lang w:val="en-US"/>
              </w:rPr>
              <w:t>privind</w:t>
            </w:r>
            <w:proofErr w:type="spellEnd"/>
            <w:r w:rsidRPr="00B33FD4">
              <w:rPr>
                <w:sz w:val="18"/>
                <w:szCs w:val="18"/>
                <w:lang w:val="en-US"/>
              </w:rPr>
              <w:t xml:space="preserve"> </w:t>
            </w:r>
            <w:proofErr w:type="spellStart"/>
            <w:r w:rsidRPr="00B33FD4">
              <w:rPr>
                <w:sz w:val="18"/>
                <w:szCs w:val="18"/>
                <w:lang w:val="en-US"/>
              </w:rPr>
              <w:t>experienţa</w:t>
            </w:r>
            <w:proofErr w:type="spellEnd"/>
            <w:r w:rsidRPr="00B33FD4">
              <w:rPr>
                <w:sz w:val="18"/>
                <w:szCs w:val="18"/>
                <w:lang w:val="en-US"/>
              </w:rPr>
              <w:t xml:space="preserve"> </w:t>
            </w:r>
            <w:proofErr w:type="spellStart"/>
            <w:r w:rsidRPr="00B33FD4">
              <w:rPr>
                <w:sz w:val="18"/>
                <w:szCs w:val="18"/>
                <w:lang w:val="en-US"/>
              </w:rPr>
              <w:t>similară</w:t>
            </w:r>
            <w:proofErr w:type="spellEnd"/>
          </w:p>
          <w:p w14:paraId="2074BFC3" w14:textId="77777777" w:rsidR="00EE559F" w:rsidRPr="00D03F90" w:rsidRDefault="00EE559F" w:rsidP="00E779E1">
            <w:pPr>
              <w:shd w:val="clear" w:color="auto" w:fill="FFFFFF" w:themeFill="background1"/>
              <w:tabs>
                <w:tab w:val="left" w:pos="612"/>
              </w:tabs>
              <w:spacing w:before="120" w:after="120"/>
              <w:rPr>
                <w:iCs/>
                <w:sz w:val="20"/>
                <w:szCs w:val="20"/>
                <w:lang w:val="en-US"/>
              </w:rPr>
            </w:pPr>
            <w:r w:rsidRPr="004263E0">
              <w:rPr>
                <w:sz w:val="18"/>
                <w:szCs w:val="18"/>
              </w:rPr>
              <w:lastRenderedPageBreak/>
              <w:t>b) valoarea cumulată a tuturor contractelor executate în ultimul an de activitate să fie egală sau mai mare decât valoarea viitorului contract</w:t>
            </w:r>
          </w:p>
        </w:tc>
        <w:tc>
          <w:tcPr>
            <w:tcW w:w="3993" w:type="dxa"/>
            <w:shd w:val="clear" w:color="auto" w:fill="FFFF00"/>
          </w:tcPr>
          <w:p w14:paraId="39ED4FEA" w14:textId="77777777" w:rsidR="00EE559F" w:rsidRPr="00D03F90" w:rsidRDefault="00EE559F" w:rsidP="00E779E1">
            <w:pPr>
              <w:shd w:val="clear" w:color="auto" w:fill="FFFFFF" w:themeFill="background1"/>
              <w:tabs>
                <w:tab w:val="left" w:pos="612"/>
              </w:tabs>
              <w:spacing w:before="120" w:after="120"/>
              <w:rPr>
                <w:iCs/>
                <w:sz w:val="20"/>
                <w:szCs w:val="20"/>
                <w:lang w:val="en-US"/>
              </w:rPr>
            </w:pPr>
            <w:r w:rsidRPr="00C70DB4">
              <w:rPr>
                <w:sz w:val="20"/>
                <w:szCs w:val="20"/>
              </w:rPr>
              <w:lastRenderedPageBreak/>
              <w:t>anexa nr.12 din documentația standart, semnat electronic de către operatorul economic , c</w:t>
            </w:r>
            <w:r w:rsidRPr="00C70DB4">
              <w:rPr>
                <w:iCs/>
                <w:sz w:val="20"/>
                <w:szCs w:val="20"/>
                <w:lang w:eastAsia="ru-RU"/>
              </w:rPr>
              <w:t xml:space="preserve">u </w:t>
            </w:r>
            <w:r w:rsidRPr="00C70DB4">
              <w:rPr>
                <w:iCs/>
                <w:sz w:val="20"/>
                <w:szCs w:val="20"/>
                <w:lang w:eastAsia="ru-RU"/>
              </w:rPr>
              <w:lastRenderedPageBreak/>
              <w:t>aplicarea semnăturii electronice a operatorului economic</w:t>
            </w:r>
          </w:p>
        </w:tc>
        <w:tc>
          <w:tcPr>
            <w:tcW w:w="1182" w:type="dxa"/>
            <w:shd w:val="clear" w:color="auto" w:fill="FFFF00"/>
          </w:tcPr>
          <w:p w14:paraId="601FA710" w14:textId="77777777" w:rsidR="00EE559F" w:rsidRPr="00D03F90" w:rsidRDefault="00EE559F" w:rsidP="00E779E1">
            <w:pPr>
              <w:shd w:val="clear" w:color="auto" w:fill="FFFFFF" w:themeFill="background1"/>
              <w:tabs>
                <w:tab w:val="left" w:pos="612"/>
              </w:tabs>
              <w:spacing w:before="120" w:after="120"/>
              <w:rPr>
                <w:iCs/>
                <w:sz w:val="20"/>
                <w:szCs w:val="20"/>
                <w:lang w:val="en-US"/>
              </w:rPr>
            </w:pPr>
            <w:r w:rsidRPr="00BD64D8">
              <w:rPr>
                <w:color w:val="000000"/>
                <w:spacing w:val="-7"/>
                <w:sz w:val="20"/>
                <w:szCs w:val="20"/>
              </w:rPr>
              <w:lastRenderedPageBreak/>
              <w:t>DA</w:t>
            </w:r>
          </w:p>
        </w:tc>
      </w:tr>
      <w:tr w:rsidR="00EE559F" w:rsidRPr="00D03F90" w14:paraId="3C463837" w14:textId="77777777" w:rsidTr="00E779E1">
        <w:trPr>
          <w:trHeight w:val="525"/>
        </w:trPr>
        <w:tc>
          <w:tcPr>
            <w:tcW w:w="572" w:type="dxa"/>
            <w:shd w:val="clear" w:color="auto" w:fill="FFFF00"/>
          </w:tcPr>
          <w:p w14:paraId="23EC91CE" w14:textId="77777777" w:rsidR="00EE559F" w:rsidRDefault="00EE559F" w:rsidP="00E779E1">
            <w:pPr>
              <w:ind w:left="100"/>
            </w:pPr>
            <w:r>
              <w:t>16</w:t>
            </w:r>
          </w:p>
        </w:tc>
        <w:tc>
          <w:tcPr>
            <w:tcW w:w="3828" w:type="dxa"/>
            <w:gridSpan w:val="2"/>
            <w:shd w:val="clear" w:color="auto" w:fill="FFFF00"/>
          </w:tcPr>
          <w:p w14:paraId="45A261C7" w14:textId="77777777" w:rsidR="00EE559F" w:rsidRDefault="00EE559F" w:rsidP="00E779E1">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14:paraId="018DF640" w14:textId="77777777" w:rsidR="00EE559F" w:rsidRPr="00D03F90" w:rsidRDefault="00EE559F" w:rsidP="00E779E1">
            <w:pPr>
              <w:shd w:val="clear" w:color="auto" w:fill="FFFFFF" w:themeFill="background1"/>
              <w:tabs>
                <w:tab w:val="left" w:pos="612"/>
              </w:tabs>
              <w:spacing w:before="120" w:after="120"/>
              <w:rPr>
                <w:iCs/>
                <w:sz w:val="20"/>
                <w:szCs w:val="20"/>
                <w:lang w:val="en-US"/>
              </w:rPr>
            </w:pPr>
            <w:r>
              <w:rPr>
                <w:sz w:val="20"/>
              </w:rPr>
              <w:t>principalelor lucrări executate în ultimii</w:t>
            </w:r>
            <w:r>
              <w:rPr>
                <w:spacing w:val="-13"/>
                <w:sz w:val="20"/>
              </w:rPr>
              <w:t xml:space="preserve"> </w:t>
            </w:r>
            <w:r>
              <w:rPr>
                <w:sz w:val="20"/>
              </w:rPr>
              <w:t>ani</w:t>
            </w:r>
            <w:r>
              <w:rPr>
                <w:spacing w:val="-6"/>
                <w:sz w:val="20"/>
              </w:rPr>
              <w:t xml:space="preserve"> </w:t>
            </w:r>
            <w:r>
              <w:rPr>
                <w:sz w:val="20"/>
              </w:rPr>
              <w:t>(2022-2023)</w:t>
            </w:r>
            <w:r>
              <w:rPr>
                <w:spacing w:val="-11"/>
                <w:sz w:val="20"/>
              </w:rPr>
              <w:t xml:space="preserve"> </w:t>
            </w:r>
            <w:r>
              <w:rPr>
                <w:sz w:val="20"/>
              </w:rPr>
              <w:t>de</w:t>
            </w:r>
            <w:r>
              <w:rPr>
                <w:spacing w:val="-13"/>
                <w:sz w:val="20"/>
              </w:rPr>
              <w:t xml:space="preserve"> </w:t>
            </w:r>
            <w:r>
              <w:rPr>
                <w:sz w:val="20"/>
              </w:rPr>
              <w:t>activitate,</w:t>
            </w:r>
          </w:p>
        </w:tc>
        <w:tc>
          <w:tcPr>
            <w:tcW w:w="3993" w:type="dxa"/>
            <w:shd w:val="clear" w:color="auto" w:fill="FFFF00"/>
          </w:tcPr>
          <w:p w14:paraId="3E2C9864" w14:textId="77777777" w:rsidR="00EE559F" w:rsidRPr="00D03F90" w:rsidRDefault="00EE559F" w:rsidP="00E779E1">
            <w:pPr>
              <w:shd w:val="clear" w:color="auto" w:fill="FFFFFF" w:themeFill="background1"/>
              <w:tabs>
                <w:tab w:val="left" w:pos="612"/>
              </w:tabs>
              <w:spacing w:before="120" w:after="120"/>
              <w:rPr>
                <w:iCs/>
                <w:sz w:val="20"/>
                <w:szCs w:val="20"/>
                <w:lang w:val="en-US"/>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1182" w:type="dxa"/>
            <w:shd w:val="clear" w:color="auto" w:fill="FFFF00"/>
          </w:tcPr>
          <w:p w14:paraId="4FDF1570" w14:textId="77777777" w:rsidR="00EE559F" w:rsidRPr="00D03F90" w:rsidRDefault="00EE559F" w:rsidP="00E779E1">
            <w:pPr>
              <w:shd w:val="clear" w:color="auto" w:fill="FFFFFF" w:themeFill="background1"/>
              <w:tabs>
                <w:tab w:val="left" w:pos="612"/>
              </w:tabs>
              <w:spacing w:before="120" w:after="120"/>
              <w:rPr>
                <w:iCs/>
                <w:sz w:val="20"/>
                <w:szCs w:val="20"/>
                <w:lang w:val="en-US"/>
              </w:rPr>
            </w:pPr>
            <w:r w:rsidRPr="00BD64D8">
              <w:rPr>
                <w:color w:val="000000"/>
                <w:spacing w:val="-7"/>
                <w:sz w:val="20"/>
                <w:szCs w:val="20"/>
              </w:rPr>
              <w:t>DA</w:t>
            </w:r>
          </w:p>
        </w:tc>
      </w:tr>
      <w:tr w:rsidR="00EE559F" w:rsidRPr="00D03F90" w14:paraId="50C47627" w14:textId="77777777" w:rsidTr="00E779E1">
        <w:trPr>
          <w:trHeight w:val="525"/>
        </w:trPr>
        <w:tc>
          <w:tcPr>
            <w:tcW w:w="572" w:type="dxa"/>
            <w:shd w:val="clear" w:color="auto" w:fill="FFFF00"/>
          </w:tcPr>
          <w:p w14:paraId="6CE7573E" w14:textId="77777777" w:rsidR="00EE559F" w:rsidRDefault="00EE559F" w:rsidP="00E779E1">
            <w:pPr>
              <w:ind w:left="100"/>
            </w:pPr>
            <w:r>
              <w:t>17</w:t>
            </w:r>
          </w:p>
        </w:tc>
        <w:tc>
          <w:tcPr>
            <w:tcW w:w="3828" w:type="dxa"/>
            <w:gridSpan w:val="2"/>
            <w:shd w:val="clear" w:color="auto" w:fill="FFFF00"/>
          </w:tcPr>
          <w:p w14:paraId="020AC762" w14:textId="77777777" w:rsidR="00EE559F" w:rsidRDefault="00EE559F" w:rsidP="00E779E1">
            <w:pPr>
              <w:pStyle w:val="TableParagraph"/>
              <w:spacing w:before="91"/>
              <w:ind w:left="105"/>
              <w:rPr>
                <w:sz w:val="20"/>
              </w:rPr>
            </w:pPr>
            <w:r>
              <w:rPr>
                <w:sz w:val="20"/>
              </w:rPr>
              <w:t>Declaratie</w:t>
            </w:r>
            <w:r>
              <w:rPr>
                <w:spacing w:val="-9"/>
                <w:sz w:val="20"/>
              </w:rPr>
              <w:t xml:space="preserve"> </w:t>
            </w:r>
            <w:r>
              <w:rPr>
                <w:sz w:val="20"/>
              </w:rPr>
              <w:t>de</w:t>
            </w:r>
            <w:r>
              <w:rPr>
                <w:spacing w:val="48"/>
                <w:sz w:val="20"/>
              </w:rPr>
              <w:t xml:space="preserve"> </w:t>
            </w:r>
            <w:r>
              <w:rPr>
                <w:sz w:val="20"/>
              </w:rPr>
              <w:t>Garanție</w:t>
            </w:r>
            <w:r>
              <w:rPr>
                <w:spacing w:val="-8"/>
                <w:sz w:val="20"/>
              </w:rPr>
              <w:t xml:space="preserve"> </w:t>
            </w:r>
            <w:r>
              <w:rPr>
                <w:sz w:val="20"/>
              </w:rPr>
              <w:t>a</w:t>
            </w:r>
            <w:r>
              <w:rPr>
                <w:spacing w:val="-3"/>
                <w:sz w:val="20"/>
              </w:rPr>
              <w:t xml:space="preserve"> </w:t>
            </w:r>
            <w:r>
              <w:rPr>
                <w:spacing w:val="-2"/>
                <w:sz w:val="20"/>
              </w:rPr>
              <w:t>obiectului</w:t>
            </w:r>
          </w:p>
        </w:tc>
        <w:tc>
          <w:tcPr>
            <w:tcW w:w="3993" w:type="dxa"/>
            <w:shd w:val="clear" w:color="auto" w:fill="FFFF00"/>
          </w:tcPr>
          <w:p w14:paraId="728FB6C4" w14:textId="77777777" w:rsidR="00EE559F" w:rsidRDefault="00EE559F" w:rsidP="00E779E1">
            <w:pPr>
              <w:pStyle w:val="TableParagraph"/>
              <w:spacing w:before="116"/>
              <w:ind w:left="-1"/>
              <w:jc w:val="both"/>
              <w:rPr>
                <w:sz w:val="20"/>
              </w:rPr>
            </w:pPr>
            <w:r>
              <w:rPr>
                <w:sz w:val="20"/>
              </w:rPr>
              <w:t>semnat</w:t>
            </w:r>
            <w:r>
              <w:rPr>
                <w:spacing w:val="-5"/>
                <w:sz w:val="20"/>
              </w:rPr>
              <w:t xml:space="preserve"> </w:t>
            </w:r>
            <w:r>
              <w:rPr>
                <w:sz w:val="20"/>
              </w:rPr>
              <w:t>electronic</w:t>
            </w:r>
            <w:r>
              <w:rPr>
                <w:spacing w:val="-5"/>
                <w:sz w:val="20"/>
              </w:rPr>
              <w:t xml:space="preserve"> </w:t>
            </w:r>
            <w:r>
              <w:rPr>
                <w:sz w:val="20"/>
              </w:rPr>
              <w:t>de</w:t>
            </w:r>
            <w:r>
              <w:rPr>
                <w:spacing w:val="-5"/>
                <w:sz w:val="20"/>
              </w:rPr>
              <w:t xml:space="preserve"> </w:t>
            </w:r>
            <w:r>
              <w:rPr>
                <w:sz w:val="20"/>
              </w:rPr>
              <w:t>către</w:t>
            </w:r>
            <w:r>
              <w:rPr>
                <w:spacing w:val="-5"/>
                <w:sz w:val="20"/>
              </w:rPr>
              <w:t xml:space="preserve"> </w:t>
            </w:r>
            <w:r>
              <w:rPr>
                <w:spacing w:val="-2"/>
                <w:sz w:val="20"/>
              </w:rPr>
              <w:t>operatorul</w:t>
            </w:r>
          </w:p>
          <w:p w14:paraId="0E6377F1" w14:textId="77777777" w:rsidR="00EE559F" w:rsidRDefault="00EE559F" w:rsidP="00E779E1">
            <w:pPr>
              <w:pStyle w:val="TableParagraph"/>
              <w:spacing w:before="120"/>
              <w:ind w:left="-1" w:right="521"/>
              <w:jc w:val="both"/>
              <w:rPr>
                <w:sz w:val="20"/>
              </w:rPr>
            </w:pPr>
            <w:r>
              <w:rPr>
                <w:sz w:val="20"/>
              </w:rPr>
              <w:t>Pe</w:t>
            </w:r>
            <w:r>
              <w:rPr>
                <w:spacing w:val="-5"/>
                <w:sz w:val="20"/>
              </w:rPr>
              <w:t xml:space="preserve"> </w:t>
            </w:r>
            <w:r>
              <w:rPr>
                <w:sz w:val="20"/>
              </w:rPr>
              <w:t>o</w:t>
            </w:r>
            <w:r>
              <w:rPr>
                <w:spacing w:val="-7"/>
                <w:sz w:val="20"/>
              </w:rPr>
              <w:t xml:space="preserve"> </w:t>
            </w:r>
            <w:r>
              <w:rPr>
                <w:sz w:val="20"/>
              </w:rPr>
              <w:t>perioadă</w:t>
            </w:r>
            <w:r>
              <w:rPr>
                <w:spacing w:val="-5"/>
                <w:sz w:val="20"/>
              </w:rPr>
              <w:t xml:space="preserve"> </w:t>
            </w:r>
            <w:r>
              <w:rPr>
                <w:sz w:val="20"/>
              </w:rPr>
              <w:t>de</w:t>
            </w:r>
            <w:r>
              <w:rPr>
                <w:spacing w:val="-5"/>
                <w:sz w:val="20"/>
              </w:rPr>
              <w:t xml:space="preserve"> </w:t>
            </w:r>
            <w:r>
              <w:rPr>
                <w:sz w:val="20"/>
              </w:rPr>
              <w:t>10</w:t>
            </w:r>
            <w:r>
              <w:rPr>
                <w:spacing w:val="-7"/>
                <w:sz w:val="20"/>
              </w:rPr>
              <w:t xml:space="preserve"> </w:t>
            </w:r>
            <w:r>
              <w:rPr>
                <w:sz w:val="20"/>
              </w:rPr>
              <w:t>ani</w:t>
            </w:r>
            <w:r>
              <w:rPr>
                <w:spacing w:val="-5"/>
                <w:sz w:val="20"/>
              </w:rPr>
              <w:t xml:space="preserve"> </w:t>
            </w:r>
            <w:r>
              <w:rPr>
                <w:sz w:val="20"/>
              </w:rPr>
              <w:t>de</w:t>
            </w:r>
            <w:r>
              <w:rPr>
                <w:spacing w:val="-5"/>
                <w:sz w:val="20"/>
              </w:rPr>
              <w:t xml:space="preserve"> </w:t>
            </w:r>
            <w:r>
              <w:rPr>
                <w:sz w:val="20"/>
              </w:rPr>
              <w:t>la semnarea</w:t>
            </w:r>
            <w:r>
              <w:rPr>
                <w:spacing w:val="-5"/>
                <w:sz w:val="20"/>
              </w:rPr>
              <w:t xml:space="preserve"> </w:t>
            </w:r>
            <w:r>
              <w:rPr>
                <w:sz w:val="20"/>
              </w:rPr>
              <w:t>procesului verbal de recepție la terminarea lucrărilor, toate</w:t>
            </w:r>
          </w:p>
          <w:p w14:paraId="18FD10F9" w14:textId="77777777" w:rsidR="00EE559F" w:rsidRDefault="00EE559F" w:rsidP="00E779E1">
            <w:pPr>
              <w:shd w:val="clear" w:color="auto" w:fill="FFFFFF" w:themeFill="background1"/>
              <w:tabs>
                <w:tab w:val="left" w:pos="612"/>
              </w:tabs>
              <w:spacing w:before="120" w:after="120"/>
              <w:rPr>
                <w:sz w:val="20"/>
              </w:rPr>
            </w:pPr>
            <w:r>
              <w:rPr>
                <w:sz w:val="20"/>
              </w:rPr>
              <w:t>defectele</w:t>
            </w:r>
            <w:r>
              <w:rPr>
                <w:spacing w:val="-4"/>
                <w:sz w:val="20"/>
              </w:rPr>
              <w:t xml:space="preserve"> </w:t>
            </w:r>
            <w:r>
              <w:rPr>
                <w:sz w:val="20"/>
              </w:rPr>
              <w:t>vor</w:t>
            </w:r>
            <w:r>
              <w:rPr>
                <w:spacing w:val="-1"/>
                <w:sz w:val="20"/>
              </w:rPr>
              <w:t xml:space="preserve"> </w:t>
            </w:r>
            <w:r>
              <w:rPr>
                <w:sz w:val="20"/>
              </w:rPr>
              <w:t>fi</w:t>
            </w:r>
            <w:r>
              <w:rPr>
                <w:spacing w:val="-4"/>
                <w:sz w:val="20"/>
              </w:rPr>
              <w:t xml:space="preserve"> </w:t>
            </w:r>
            <w:r>
              <w:rPr>
                <w:sz w:val="20"/>
              </w:rPr>
              <w:t>înlăturate</w:t>
            </w:r>
            <w:r>
              <w:rPr>
                <w:spacing w:val="-8"/>
                <w:sz w:val="20"/>
              </w:rPr>
              <w:t xml:space="preserve"> </w:t>
            </w:r>
            <w:r>
              <w:rPr>
                <w:sz w:val="20"/>
              </w:rPr>
              <w:t>din</w:t>
            </w:r>
            <w:r>
              <w:rPr>
                <w:spacing w:val="-6"/>
                <w:sz w:val="20"/>
              </w:rPr>
              <w:t xml:space="preserve"> </w:t>
            </w:r>
            <w:r>
              <w:rPr>
                <w:sz w:val="20"/>
              </w:rPr>
              <w:t>contul</w:t>
            </w:r>
            <w:r>
              <w:rPr>
                <w:spacing w:val="-8"/>
                <w:sz w:val="20"/>
              </w:rPr>
              <w:t xml:space="preserve"> </w:t>
            </w:r>
            <w:r>
              <w:rPr>
                <w:sz w:val="20"/>
              </w:rPr>
              <w:t>antreprenorului</w:t>
            </w:r>
            <w:r>
              <w:rPr>
                <w:spacing w:val="-5"/>
                <w:sz w:val="20"/>
              </w:rPr>
              <w:t xml:space="preserve"> </w:t>
            </w:r>
            <w:r>
              <w:rPr>
                <w:sz w:val="20"/>
              </w:rPr>
              <w:t>– executor de</w:t>
            </w:r>
            <w:r>
              <w:rPr>
                <w:spacing w:val="-2"/>
                <w:sz w:val="20"/>
              </w:rPr>
              <w:t xml:space="preserve"> </w:t>
            </w:r>
            <w:r>
              <w:rPr>
                <w:sz w:val="20"/>
              </w:rPr>
              <w:t>contract</w:t>
            </w:r>
            <w:r>
              <w:rPr>
                <w:spacing w:val="-2"/>
                <w:sz w:val="20"/>
              </w:rPr>
              <w:t xml:space="preserve"> </w:t>
            </w:r>
            <w:r>
              <w:rPr>
                <w:sz w:val="20"/>
              </w:rPr>
              <w:t>cu condiția</w:t>
            </w:r>
            <w:r>
              <w:rPr>
                <w:spacing w:val="-2"/>
                <w:sz w:val="20"/>
              </w:rPr>
              <w:t xml:space="preserve"> </w:t>
            </w:r>
            <w:r>
              <w:rPr>
                <w:sz w:val="20"/>
              </w:rPr>
              <w:t>exploatării</w:t>
            </w:r>
            <w:r>
              <w:rPr>
                <w:spacing w:val="-2"/>
                <w:sz w:val="20"/>
              </w:rPr>
              <w:t xml:space="preserve"> </w:t>
            </w:r>
            <w:r>
              <w:rPr>
                <w:sz w:val="20"/>
              </w:rPr>
              <w:t>corecte</w:t>
            </w:r>
            <w:r>
              <w:rPr>
                <w:spacing w:val="-2"/>
                <w:sz w:val="20"/>
              </w:rPr>
              <w:t xml:space="preserve"> </w:t>
            </w:r>
            <w:r>
              <w:rPr>
                <w:sz w:val="20"/>
              </w:rPr>
              <w:t>și cu excepția cazului de forță majoră</w:t>
            </w:r>
          </w:p>
        </w:tc>
        <w:tc>
          <w:tcPr>
            <w:tcW w:w="1182" w:type="dxa"/>
            <w:shd w:val="clear" w:color="auto" w:fill="FFFF00"/>
          </w:tcPr>
          <w:p w14:paraId="3F80F1AE" w14:textId="77777777" w:rsidR="00EE559F" w:rsidRPr="00D03F90" w:rsidRDefault="00EE559F" w:rsidP="00E779E1">
            <w:pPr>
              <w:shd w:val="clear" w:color="auto" w:fill="FFFFFF" w:themeFill="background1"/>
              <w:tabs>
                <w:tab w:val="left" w:pos="612"/>
              </w:tabs>
              <w:spacing w:before="120" w:after="120"/>
              <w:rPr>
                <w:iCs/>
                <w:sz w:val="20"/>
                <w:szCs w:val="20"/>
                <w:lang w:val="en-US"/>
              </w:rPr>
            </w:pPr>
            <w:r w:rsidRPr="00BD64D8">
              <w:rPr>
                <w:color w:val="000000"/>
                <w:spacing w:val="-7"/>
                <w:sz w:val="20"/>
                <w:szCs w:val="20"/>
              </w:rPr>
              <w:t>DA</w:t>
            </w:r>
          </w:p>
        </w:tc>
      </w:tr>
    </w:tbl>
    <w:p w14:paraId="1BF59D1F" w14:textId="77777777" w:rsidR="00EE559F" w:rsidRPr="00FF430B" w:rsidRDefault="00EE559F" w:rsidP="00EE559F">
      <w:pPr>
        <w:shd w:val="clear" w:color="auto" w:fill="FFFFFF" w:themeFill="background1"/>
        <w:tabs>
          <w:tab w:val="right" w:pos="426"/>
        </w:tabs>
        <w:spacing w:before="120"/>
        <w:rPr>
          <w:b/>
          <w:lang w:eastAsia="ru-RU"/>
        </w:rPr>
      </w:pPr>
    </w:p>
    <w:p w14:paraId="389977C4" w14:textId="77777777" w:rsidR="00EE559F" w:rsidRDefault="00EE559F" w:rsidP="00EE559F">
      <w:pPr>
        <w:numPr>
          <w:ilvl w:val="0"/>
          <w:numId w:val="20"/>
        </w:numPr>
        <w:shd w:val="clear" w:color="auto" w:fill="FFFFFF" w:themeFill="background1"/>
        <w:tabs>
          <w:tab w:val="right" w:pos="426"/>
        </w:tabs>
        <w:spacing w:before="120"/>
        <w:rPr>
          <w:b/>
          <w:lang w:eastAsia="ru-RU"/>
        </w:rPr>
      </w:pPr>
      <w:r w:rsidRPr="00BF3D50">
        <w:rPr>
          <w:b/>
          <w:lang w:eastAsia="ru-RU"/>
        </w:rPr>
        <w:t xml:space="preserve">Garanția pentru ofertă, după caz  </w:t>
      </w:r>
      <w:r w:rsidRPr="00BF3D50">
        <w:rPr>
          <w:lang w:eastAsia="ru-RU"/>
        </w:rPr>
        <w:t xml:space="preserve">nu se </w:t>
      </w:r>
      <w:r>
        <w:rPr>
          <w:lang w:eastAsia="ru-RU"/>
        </w:rPr>
        <w:t>solicita</w:t>
      </w:r>
    </w:p>
    <w:p w14:paraId="72947B4F" w14:textId="77777777" w:rsidR="00EE559F" w:rsidRPr="00B77A14" w:rsidRDefault="00EE559F" w:rsidP="00EE559F">
      <w:pPr>
        <w:numPr>
          <w:ilvl w:val="0"/>
          <w:numId w:val="20"/>
        </w:numPr>
        <w:shd w:val="clear" w:color="auto" w:fill="FFFFFF" w:themeFill="background1"/>
        <w:tabs>
          <w:tab w:val="left" w:pos="0"/>
          <w:tab w:val="left" w:pos="284"/>
          <w:tab w:val="left" w:pos="426"/>
        </w:tabs>
        <w:spacing w:before="120"/>
        <w:ind w:left="284" w:hanging="284"/>
        <w:rPr>
          <w:lang w:eastAsia="ru-RU"/>
        </w:rPr>
      </w:pPr>
      <w:r w:rsidRPr="00BF3D50">
        <w:rPr>
          <w:b/>
          <w:lang w:eastAsia="ru-RU"/>
        </w:rPr>
        <w:t xml:space="preserve">Termenul de garanție a lucrărilor </w:t>
      </w:r>
      <w:r>
        <w:rPr>
          <w:b/>
          <w:lang w:eastAsia="ru-RU"/>
        </w:rPr>
        <w:t xml:space="preserve">- </w:t>
      </w:r>
      <w:r>
        <w:rPr>
          <w:lang w:eastAsia="ru-RU"/>
        </w:rPr>
        <w:t xml:space="preserve"> 10</w:t>
      </w:r>
      <w:r w:rsidRPr="00B77A14">
        <w:rPr>
          <w:lang w:eastAsia="ru-RU"/>
        </w:rPr>
        <w:t xml:space="preserve"> ani.</w:t>
      </w:r>
    </w:p>
    <w:p w14:paraId="454B6F20" w14:textId="77777777" w:rsidR="00EE559F" w:rsidRPr="00FF430B" w:rsidRDefault="00EE559F" w:rsidP="00EE559F">
      <w:pPr>
        <w:numPr>
          <w:ilvl w:val="0"/>
          <w:numId w:val="20"/>
        </w:numPr>
        <w:shd w:val="clear" w:color="auto" w:fill="FFFFFF" w:themeFill="background1"/>
        <w:tabs>
          <w:tab w:val="right" w:pos="426"/>
        </w:tabs>
        <w:spacing w:before="120"/>
        <w:rPr>
          <w:b/>
          <w:lang w:eastAsia="ru-RU"/>
        </w:rPr>
      </w:pPr>
      <w:r w:rsidRPr="00FF430B">
        <w:rPr>
          <w:b/>
          <w:lang w:eastAsia="ru-RU"/>
        </w:rPr>
        <w:t>Garanția de bună ex</w:t>
      </w:r>
      <w:r>
        <w:rPr>
          <w:b/>
          <w:lang w:eastAsia="ru-RU"/>
        </w:rPr>
        <w:t>ecuție a contractului</w:t>
      </w:r>
      <w:r w:rsidRPr="00FF430B">
        <w:rPr>
          <w:b/>
          <w:lang w:eastAsia="ru-RU"/>
        </w:rPr>
        <w:t>, cuantumul</w:t>
      </w:r>
      <w:r>
        <w:rPr>
          <w:b/>
          <w:lang w:eastAsia="ru-RU"/>
        </w:rPr>
        <w:t xml:space="preserve"> 5% din valoarea contractului</w:t>
      </w:r>
    </w:p>
    <w:p w14:paraId="79F2E7FA" w14:textId="77777777" w:rsidR="00EE559F" w:rsidRPr="00BF3D50" w:rsidRDefault="00EE559F" w:rsidP="00EE559F">
      <w:pPr>
        <w:numPr>
          <w:ilvl w:val="0"/>
          <w:numId w:val="20"/>
        </w:numPr>
        <w:shd w:val="clear" w:color="auto" w:fill="FFFFFF" w:themeFill="background1"/>
        <w:tabs>
          <w:tab w:val="right" w:pos="426"/>
        </w:tabs>
        <w:spacing w:before="120"/>
        <w:rPr>
          <w:b/>
          <w:lang w:eastAsia="ru-RU"/>
        </w:rPr>
      </w:pPr>
      <w:r w:rsidRPr="00BF3D50">
        <w:rPr>
          <w:b/>
          <w:lang w:eastAsia="ru-RU"/>
        </w:rPr>
        <w:t xml:space="preserve">Motivul recurgerii la procedura accelerată (în cazul licitației deschise, restrânse și a procedurii negociate), </w:t>
      </w:r>
      <w:r>
        <w:rPr>
          <w:b/>
          <w:lang w:eastAsia="ru-RU"/>
        </w:rPr>
        <w:t>cop</w:t>
      </w:r>
      <w:r w:rsidRPr="00D678A3">
        <w:rPr>
          <w:b/>
          <w:lang w:eastAsia="ru-RU"/>
        </w:rPr>
        <w:t xml:space="preserve"> </w:t>
      </w:r>
      <w:r w:rsidRPr="00D678A3">
        <w:rPr>
          <w:lang w:eastAsia="ru-RU"/>
        </w:rPr>
        <w:t>deschise conform HG 638/2020, suma depățește</w:t>
      </w:r>
      <w:r w:rsidRPr="00D678A3">
        <w:rPr>
          <w:b/>
          <w:lang w:eastAsia="ru-RU"/>
        </w:rPr>
        <w:t xml:space="preserve"> </w:t>
      </w:r>
      <w:r w:rsidRPr="00D678A3">
        <w:rPr>
          <w:color w:val="333333"/>
          <w:shd w:val="clear" w:color="auto" w:fill="FFFFFF"/>
        </w:rPr>
        <w:t>valoarea estimată a contractului de achiziție publică de lucrări ce urmează a fi atribuită este egală sau mai mare decât cea prevăzută la art. 2 alin. (3) din Legea nr. 131/2015</w:t>
      </w:r>
    </w:p>
    <w:p w14:paraId="76BA5B5A" w14:textId="77777777" w:rsidR="00EE559F" w:rsidRPr="00BF3D50" w:rsidRDefault="00EE559F" w:rsidP="00EE559F">
      <w:pPr>
        <w:numPr>
          <w:ilvl w:val="0"/>
          <w:numId w:val="20"/>
        </w:numPr>
        <w:shd w:val="clear" w:color="auto" w:fill="FFFFFF" w:themeFill="background1"/>
        <w:tabs>
          <w:tab w:val="right" w:pos="426"/>
        </w:tabs>
        <w:spacing w:before="120"/>
        <w:rPr>
          <w:b/>
          <w:lang w:eastAsia="ru-RU"/>
        </w:rPr>
      </w:pPr>
      <w:r w:rsidRPr="00BF3D50">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BF3D50">
        <w:rPr>
          <w:lang w:eastAsia="ru-RU"/>
        </w:rPr>
        <w:t>nu sunt</w:t>
      </w:r>
      <w:r>
        <w:rPr>
          <w:b/>
          <w:lang w:eastAsia="ru-RU"/>
        </w:rPr>
        <w:t xml:space="preserve"> </w:t>
      </w:r>
    </w:p>
    <w:p w14:paraId="664F7D82" w14:textId="77777777" w:rsidR="00EE559F" w:rsidRPr="00135ABF" w:rsidRDefault="00EE559F" w:rsidP="00EE559F">
      <w:pPr>
        <w:numPr>
          <w:ilvl w:val="0"/>
          <w:numId w:val="20"/>
        </w:numPr>
        <w:tabs>
          <w:tab w:val="right" w:pos="426"/>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conform caietului de sarcini.</w:t>
      </w:r>
    </w:p>
    <w:p w14:paraId="128EE123" w14:textId="77777777" w:rsidR="00EE559F" w:rsidRPr="00FF430B" w:rsidRDefault="00EE559F" w:rsidP="00EE559F">
      <w:pPr>
        <w:numPr>
          <w:ilvl w:val="0"/>
          <w:numId w:val="20"/>
        </w:numPr>
        <w:tabs>
          <w:tab w:val="right" w:pos="426"/>
        </w:tabs>
        <w:spacing w:before="120"/>
        <w:ind w:left="0" w:firstLine="0"/>
        <w:rPr>
          <w:b/>
          <w:lang w:eastAsia="ru-RU"/>
        </w:rPr>
      </w:pPr>
      <w:bookmarkStart w:id="45" w:name="_Hlk71621175"/>
      <w:r>
        <w:rPr>
          <w:b/>
          <w:lang w:eastAsia="ru-RU"/>
        </w:rPr>
        <w:t>Ofertele se prezintă în valută</w:t>
      </w:r>
      <w:bookmarkEnd w:id="45"/>
      <w:r>
        <w:rPr>
          <w:b/>
          <w:lang w:eastAsia="ru-RU"/>
        </w:rPr>
        <w:t xml:space="preserve"> md</w:t>
      </w:r>
    </w:p>
    <w:p w14:paraId="0E5FA754" w14:textId="77777777" w:rsidR="00EE559F" w:rsidRPr="00BF3D50" w:rsidRDefault="00EE559F" w:rsidP="00EE559F">
      <w:pPr>
        <w:numPr>
          <w:ilvl w:val="0"/>
          <w:numId w:val="20"/>
        </w:numPr>
        <w:tabs>
          <w:tab w:val="right" w:pos="426"/>
        </w:tabs>
        <w:spacing w:before="120"/>
        <w:ind w:left="0" w:firstLine="0"/>
        <w:rPr>
          <w:lang w:eastAsia="ru-RU"/>
        </w:rPr>
      </w:pPr>
      <w:r w:rsidRPr="00FF430B">
        <w:rPr>
          <w:b/>
          <w:lang w:eastAsia="ru-RU"/>
        </w:rPr>
        <w:t>Criteriul de evaluare aplicat pentru atribuirea contractului:_</w:t>
      </w:r>
      <w:r w:rsidRPr="00BF3D50">
        <w:rPr>
          <w:lang w:eastAsia="ru-RU"/>
        </w:rPr>
        <w:t xml:space="preserve">cel mai scăzut preț </w:t>
      </w:r>
    </w:p>
    <w:p w14:paraId="06A2EA0E" w14:textId="77777777" w:rsidR="00EE559F" w:rsidRPr="00FF430B" w:rsidRDefault="00EE559F" w:rsidP="00EE559F">
      <w:pPr>
        <w:numPr>
          <w:ilvl w:val="0"/>
          <w:numId w:val="20"/>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32F9D8D4" w14:textId="77777777" w:rsidR="00EE559F" w:rsidRPr="00FF430B" w:rsidRDefault="00EE559F" w:rsidP="00EE559F">
      <w:pPr>
        <w:numPr>
          <w:ilvl w:val="0"/>
          <w:numId w:val="20"/>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36000A45" w14:textId="77777777" w:rsidR="00EE559F" w:rsidRDefault="00EE559F" w:rsidP="00EE559F">
      <w:pPr>
        <w:numPr>
          <w:ilvl w:val="0"/>
          <w:numId w:val="20"/>
        </w:numPr>
        <w:shd w:val="clear" w:color="auto" w:fill="FFFFFF" w:themeFill="background1"/>
        <w:tabs>
          <w:tab w:val="right" w:pos="426"/>
        </w:tabs>
        <w:spacing w:before="120"/>
        <w:rPr>
          <w:b/>
          <w:lang w:eastAsia="ru-RU"/>
        </w:rPr>
      </w:pPr>
      <w:r>
        <w:rPr>
          <w:b/>
          <w:lang w:eastAsia="ru-RU"/>
        </w:rPr>
        <w:t xml:space="preserve">conform SIA RSAP /până la: </w:t>
      </w:r>
      <w:r>
        <w:rPr>
          <w:b/>
          <w:i/>
          <w:lang w:eastAsia="ru-RU"/>
        </w:rPr>
        <w:t>[ora exactă]</w:t>
      </w:r>
    </w:p>
    <w:p w14:paraId="3A96B6F5" w14:textId="77777777" w:rsidR="00EE559F" w:rsidRDefault="00EE559F" w:rsidP="00EE559F">
      <w:pPr>
        <w:shd w:val="clear" w:color="auto" w:fill="FFFFFF" w:themeFill="background1"/>
        <w:tabs>
          <w:tab w:val="right" w:pos="426"/>
        </w:tabs>
        <w:spacing w:before="120"/>
        <w:ind w:left="360"/>
        <w:rPr>
          <w:b/>
          <w:lang w:eastAsia="ru-RU"/>
        </w:rPr>
      </w:pPr>
      <w:r>
        <w:rPr>
          <w:b/>
          <w:lang w:eastAsia="ru-RU"/>
        </w:rPr>
        <w:t xml:space="preserve">pe:  12 zile </w:t>
      </w:r>
      <w:r>
        <w:rPr>
          <w:b/>
          <w:i/>
          <w:lang w:eastAsia="ru-RU"/>
        </w:rPr>
        <w:t>[data]</w:t>
      </w:r>
    </w:p>
    <w:p w14:paraId="42F5B031" w14:textId="77777777" w:rsidR="00EE559F" w:rsidRPr="00FF430B" w:rsidRDefault="00EE559F" w:rsidP="00EE559F">
      <w:pPr>
        <w:numPr>
          <w:ilvl w:val="0"/>
          <w:numId w:val="20"/>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14:paraId="667523D0" w14:textId="77777777" w:rsidR="00EE559F" w:rsidRPr="00FF430B" w:rsidRDefault="00EE559F" w:rsidP="00EE559F">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36EBBE80" w14:textId="77777777" w:rsidR="00EE559F" w:rsidRPr="00FF430B" w:rsidRDefault="00EE559F" w:rsidP="00EE559F">
      <w:pPr>
        <w:numPr>
          <w:ilvl w:val="0"/>
          <w:numId w:val="20"/>
        </w:numPr>
        <w:tabs>
          <w:tab w:val="right" w:pos="426"/>
        </w:tabs>
        <w:spacing w:before="120"/>
        <w:ind w:left="0" w:firstLine="0"/>
        <w:rPr>
          <w:b/>
          <w:lang w:eastAsia="ru-RU"/>
        </w:rPr>
      </w:pPr>
      <w:r w:rsidRPr="00FF430B">
        <w:rPr>
          <w:b/>
          <w:lang w:eastAsia="ru-RU"/>
        </w:rPr>
        <w:t xml:space="preserve">Termenul de valabilitate a ofertelor: </w:t>
      </w:r>
      <w:r w:rsidRPr="00BF3D50">
        <w:rPr>
          <w:lang w:eastAsia="ru-RU"/>
        </w:rPr>
        <w:t>60 zile</w:t>
      </w:r>
    </w:p>
    <w:p w14:paraId="0CF80979" w14:textId="77777777" w:rsidR="00EE559F" w:rsidRDefault="00EE559F" w:rsidP="00EE559F">
      <w:pPr>
        <w:spacing w:before="106" w:line="235" w:lineRule="auto"/>
        <w:ind w:right="384"/>
        <w:rPr>
          <w:sz w:val="20"/>
        </w:rPr>
      </w:pPr>
      <w:r w:rsidRPr="00FF430B">
        <w:rPr>
          <w:b/>
          <w:lang w:eastAsia="ru-RU"/>
        </w:rPr>
        <w:t xml:space="preserve">Locul deschiderii ofertelor: </w:t>
      </w:r>
      <w:r>
        <w:rPr>
          <w:rFonts w:ascii="Calibri Light" w:hAnsi="Calibri Light"/>
          <w:i/>
          <w:sz w:val="20"/>
        </w:rPr>
        <w:t xml:space="preserve">Conform publicării din SIA RSAP M-Tender </w:t>
      </w:r>
      <w:r>
        <w:rPr>
          <w:sz w:val="20"/>
        </w:rPr>
        <w:t>(SIA RSAP sau adresa deschiderii)</w:t>
      </w:r>
    </w:p>
    <w:p w14:paraId="229019B0" w14:textId="77777777" w:rsidR="00EE559F" w:rsidRDefault="00EE559F" w:rsidP="00EE559F">
      <w:pPr>
        <w:spacing w:before="2"/>
        <w:ind w:left="1040"/>
        <w:rPr>
          <w:b/>
          <w:i/>
        </w:rPr>
      </w:pPr>
      <w:r>
        <w:rPr>
          <w:b/>
          <w:i/>
        </w:rPr>
        <w:t>Ofertele întîrziate vor fi respinse. da</w:t>
      </w:r>
    </w:p>
    <w:p w14:paraId="0D36274B" w14:textId="77777777" w:rsidR="00EE559F" w:rsidRPr="00FF430B" w:rsidRDefault="00EE559F" w:rsidP="00EE559F">
      <w:pPr>
        <w:numPr>
          <w:ilvl w:val="0"/>
          <w:numId w:val="20"/>
        </w:numPr>
        <w:tabs>
          <w:tab w:val="right" w:pos="426"/>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718E1E1E" w14:textId="77777777" w:rsidR="00EE559F" w:rsidRPr="00FF430B" w:rsidRDefault="00EE559F" w:rsidP="00EE559F">
      <w:pPr>
        <w:numPr>
          <w:ilvl w:val="0"/>
          <w:numId w:val="20"/>
        </w:numPr>
        <w:shd w:val="clear" w:color="auto" w:fill="FFFFFF" w:themeFill="background1"/>
        <w:tabs>
          <w:tab w:val="right" w:pos="426"/>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742655BD" w14:textId="77777777" w:rsidR="00EE559F" w:rsidRPr="00BF3D50" w:rsidRDefault="00EE559F" w:rsidP="00EE559F">
      <w:pPr>
        <w:numPr>
          <w:ilvl w:val="0"/>
          <w:numId w:val="20"/>
        </w:numPr>
        <w:shd w:val="clear" w:color="auto" w:fill="FFFFFF" w:themeFill="background1"/>
        <w:tabs>
          <w:tab w:val="right" w:pos="284"/>
        </w:tabs>
        <w:spacing w:before="120"/>
        <w:ind w:left="567" w:hanging="567"/>
        <w:contextualSpacing/>
        <w:jc w:val="center"/>
        <w:rPr>
          <w:sz w:val="20"/>
          <w:lang w:eastAsia="ru-RU"/>
        </w:rPr>
      </w:pPr>
      <w:r>
        <w:rPr>
          <w:b/>
          <w:lang w:eastAsia="ru-RU"/>
        </w:rPr>
        <w:lastRenderedPageBreak/>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7DB422C6" w14:textId="77777777" w:rsidR="00EE559F" w:rsidRPr="00FF430B" w:rsidRDefault="00EE559F" w:rsidP="00EE559F">
      <w:pPr>
        <w:numPr>
          <w:ilvl w:val="0"/>
          <w:numId w:val="20"/>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02A71486" w14:textId="77777777" w:rsidR="00EE559F" w:rsidRPr="00FF430B" w:rsidRDefault="00EE559F" w:rsidP="00EE559F">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5ECAFF44" w14:textId="77777777" w:rsidR="00EE559F" w:rsidRPr="00FF430B" w:rsidRDefault="00EE559F" w:rsidP="00EE559F">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2CAFC273" w14:textId="77777777" w:rsidR="00EE559F" w:rsidRPr="00FF430B" w:rsidRDefault="00EE559F" w:rsidP="00EE559F">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6DC39216" w14:textId="77777777" w:rsidR="00EE559F" w:rsidRPr="00FF430B" w:rsidRDefault="00EE559F" w:rsidP="00EE559F">
      <w:pPr>
        <w:numPr>
          <w:ilvl w:val="0"/>
          <w:numId w:val="20"/>
        </w:numPr>
        <w:shd w:val="clear" w:color="auto" w:fill="FFFFFF" w:themeFill="background1"/>
        <w:tabs>
          <w:tab w:val="right" w:pos="426"/>
        </w:tabs>
        <w:spacing w:before="1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cazul):____________________________________________________________</w:t>
      </w:r>
    </w:p>
    <w:p w14:paraId="02C84DCE" w14:textId="77777777" w:rsidR="00EE559F" w:rsidRPr="00FF430B" w:rsidRDefault="00EE559F" w:rsidP="00EE559F">
      <w:pPr>
        <w:numPr>
          <w:ilvl w:val="0"/>
          <w:numId w:val="20"/>
        </w:numPr>
        <w:shd w:val="clear" w:color="auto" w:fill="FFFFFF" w:themeFill="background1"/>
        <w:tabs>
          <w:tab w:val="right" w:pos="426"/>
        </w:tabs>
        <w:spacing w:before="12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595D9C65" w14:textId="77777777" w:rsidR="00EE559F" w:rsidRPr="00FF430B" w:rsidRDefault="00EE559F" w:rsidP="00EE559F">
      <w:pPr>
        <w:numPr>
          <w:ilvl w:val="0"/>
          <w:numId w:val="20"/>
        </w:numPr>
        <w:shd w:val="clear" w:color="auto" w:fill="FFFFFF" w:themeFill="background1"/>
        <w:tabs>
          <w:tab w:val="right" w:pos="426"/>
        </w:tabs>
        <w:spacing w:before="12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w:t>
      </w:r>
      <w:r>
        <w:rPr>
          <w:b/>
          <w:shd w:val="clear" w:color="auto" w:fill="FFFFFF" w:themeFill="background1"/>
          <w:lang w:eastAsia="ru-RU"/>
        </w:rPr>
        <w:t xml:space="preserve"> nu este</w:t>
      </w:r>
    </w:p>
    <w:p w14:paraId="7745B03F" w14:textId="77777777" w:rsidR="00EE559F" w:rsidRPr="00FF430B" w:rsidRDefault="00EE559F" w:rsidP="00EE559F">
      <w:pPr>
        <w:numPr>
          <w:ilvl w:val="0"/>
          <w:numId w:val="20"/>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03.07.2024</w:t>
      </w:r>
    </w:p>
    <w:p w14:paraId="478764C3" w14:textId="77777777" w:rsidR="00EE559F" w:rsidRDefault="00EE559F" w:rsidP="00EE559F">
      <w:pPr>
        <w:numPr>
          <w:ilvl w:val="0"/>
          <w:numId w:val="20"/>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30315AB1" w14:textId="77777777" w:rsidR="00EE559F" w:rsidRDefault="00EE559F" w:rsidP="00EE559F">
      <w:pPr>
        <w:shd w:val="clear" w:color="auto" w:fill="FFFFFF" w:themeFill="background1"/>
        <w:tabs>
          <w:tab w:val="right" w:pos="426"/>
        </w:tabs>
        <w:spacing w:before="120"/>
        <w:rPr>
          <w:b/>
          <w:lang w:eastAsia="ru-RU"/>
        </w:rPr>
      </w:pPr>
    </w:p>
    <w:p w14:paraId="70710793" w14:textId="77777777" w:rsidR="00EE559F" w:rsidRPr="00FF430B" w:rsidRDefault="00EE559F" w:rsidP="00EE559F">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978"/>
        <w:gridCol w:w="3593"/>
      </w:tblGrid>
      <w:tr w:rsidR="00EE559F" w14:paraId="31356996" w14:textId="77777777" w:rsidTr="00E779E1">
        <w:tc>
          <w:tcPr>
            <w:tcW w:w="5305" w:type="dxa"/>
            <w:shd w:val="clear" w:color="auto" w:fill="FFFFFF"/>
          </w:tcPr>
          <w:p w14:paraId="3B3C72FC" w14:textId="77777777" w:rsidR="00EE559F" w:rsidRPr="0053330B" w:rsidRDefault="00EE559F" w:rsidP="00E779E1">
            <w:pPr>
              <w:shd w:val="clear" w:color="auto" w:fill="FFFFFF" w:themeFill="background1"/>
              <w:tabs>
                <w:tab w:val="right" w:pos="426"/>
              </w:tabs>
              <w:rPr>
                <w:b/>
                <w:lang w:eastAsia="ru-RU"/>
              </w:rPr>
            </w:pPr>
            <w:r w:rsidRPr="0053330B">
              <w:rPr>
                <w:b/>
                <w:lang w:eastAsia="ru-RU"/>
              </w:rPr>
              <w:t>Denumirea instrumentului electronic</w:t>
            </w:r>
          </w:p>
        </w:tc>
        <w:tc>
          <w:tcPr>
            <w:tcW w:w="3785" w:type="dxa"/>
            <w:shd w:val="clear" w:color="auto" w:fill="FFFFFF"/>
          </w:tcPr>
          <w:p w14:paraId="19140CA2" w14:textId="77777777" w:rsidR="00EE559F" w:rsidRPr="0053330B" w:rsidRDefault="00EE559F" w:rsidP="00E779E1">
            <w:pPr>
              <w:shd w:val="clear" w:color="auto" w:fill="FFFFFF" w:themeFill="background1"/>
              <w:tabs>
                <w:tab w:val="right" w:pos="426"/>
              </w:tabs>
              <w:rPr>
                <w:b/>
                <w:lang w:eastAsia="ru-RU"/>
              </w:rPr>
            </w:pPr>
            <w:r w:rsidRPr="0053330B">
              <w:rPr>
                <w:b/>
                <w:lang w:eastAsia="ru-RU"/>
              </w:rPr>
              <w:t>Se va utiliza/accepta sau nu</w:t>
            </w:r>
          </w:p>
        </w:tc>
      </w:tr>
      <w:tr w:rsidR="00EE559F" w14:paraId="5E820F5A" w14:textId="77777777" w:rsidTr="00E779E1">
        <w:tc>
          <w:tcPr>
            <w:tcW w:w="5305" w:type="dxa"/>
            <w:shd w:val="clear" w:color="auto" w:fill="FFFFFF"/>
          </w:tcPr>
          <w:p w14:paraId="692064F3" w14:textId="77777777" w:rsidR="00EE559F" w:rsidRPr="0053330B" w:rsidRDefault="00EE559F" w:rsidP="00E779E1">
            <w:pPr>
              <w:shd w:val="clear" w:color="auto" w:fill="FFFFFF" w:themeFill="background1"/>
              <w:tabs>
                <w:tab w:val="right" w:pos="426"/>
              </w:tabs>
              <w:rPr>
                <w:lang w:eastAsia="ru-RU"/>
              </w:rPr>
            </w:pPr>
            <w:r w:rsidRPr="0053330B">
              <w:rPr>
                <w:lang w:eastAsia="ru-RU"/>
              </w:rPr>
              <w:t>depunerea electronică a ofertelor sau a cererilor de participare</w:t>
            </w:r>
          </w:p>
        </w:tc>
        <w:tc>
          <w:tcPr>
            <w:tcW w:w="3785" w:type="dxa"/>
            <w:shd w:val="clear" w:color="auto" w:fill="FFFFFF"/>
          </w:tcPr>
          <w:p w14:paraId="1ACDA6BB" w14:textId="77777777" w:rsidR="00EE559F" w:rsidRPr="0053330B" w:rsidRDefault="00EE559F" w:rsidP="00E779E1">
            <w:pPr>
              <w:shd w:val="clear" w:color="auto" w:fill="FFFFFF" w:themeFill="background1"/>
              <w:tabs>
                <w:tab w:val="right" w:pos="426"/>
              </w:tabs>
              <w:rPr>
                <w:lang w:eastAsia="ru-RU"/>
              </w:rPr>
            </w:pPr>
            <w:r w:rsidRPr="0053330B">
              <w:t>Se va utiliza</w:t>
            </w:r>
          </w:p>
        </w:tc>
      </w:tr>
      <w:tr w:rsidR="00EE559F" w14:paraId="29A59E25" w14:textId="77777777" w:rsidTr="00E779E1">
        <w:tc>
          <w:tcPr>
            <w:tcW w:w="5305" w:type="dxa"/>
            <w:shd w:val="clear" w:color="auto" w:fill="FFFFFF"/>
          </w:tcPr>
          <w:p w14:paraId="3E93CB1C" w14:textId="77777777" w:rsidR="00EE559F" w:rsidRPr="0053330B" w:rsidRDefault="00EE559F" w:rsidP="00E779E1">
            <w:pPr>
              <w:shd w:val="clear" w:color="auto" w:fill="FFFFFF" w:themeFill="background1"/>
              <w:tabs>
                <w:tab w:val="right" w:pos="426"/>
              </w:tabs>
              <w:rPr>
                <w:lang w:eastAsia="ru-RU"/>
              </w:rPr>
            </w:pPr>
            <w:r w:rsidRPr="0053330B">
              <w:rPr>
                <w:lang w:eastAsia="ru-RU"/>
              </w:rPr>
              <w:t>sistemul de comenzi electronice</w:t>
            </w:r>
          </w:p>
        </w:tc>
        <w:tc>
          <w:tcPr>
            <w:tcW w:w="3785" w:type="dxa"/>
            <w:shd w:val="clear" w:color="auto" w:fill="FFFFFF"/>
          </w:tcPr>
          <w:p w14:paraId="46E3BBBA" w14:textId="77777777" w:rsidR="00EE559F" w:rsidRPr="0053330B" w:rsidRDefault="00EE559F" w:rsidP="00E779E1">
            <w:pPr>
              <w:shd w:val="clear" w:color="auto" w:fill="FFFFFF" w:themeFill="background1"/>
              <w:tabs>
                <w:tab w:val="right" w:pos="426"/>
              </w:tabs>
              <w:rPr>
                <w:lang w:eastAsia="ru-RU"/>
              </w:rPr>
            </w:pPr>
            <w:r w:rsidRPr="0053330B">
              <w:rPr>
                <w:lang w:eastAsia="ru-RU"/>
              </w:rPr>
              <w:t>Nu s</w:t>
            </w:r>
            <w:r w:rsidRPr="0053330B">
              <w:t>e va utiliza</w:t>
            </w:r>
          </w:p>
        </w:tc>
      </w:tr>
      <w:tr w:rsidR="00EE559F" w14:paraId="08AFA1E0" w14:textId="77777777" w:rsidTr="00E779E1">
        <w:tc>
          <w:tcPr>
            <w:tcW w:w="5305" w:type="dxa"/>
            <w:shd w:val="clear" w:color="auto" w:fill="FFFFFF"/>
          </w:tcPr>
          <w:p w14:paraId="51B0C789" w14:textId="77777777" w:rsidR="00EE559F" w:rsidRPr="0053330B" w:rsidRDefault="00EE559F" w:rsidP="00E779E1">
            <w:pPr>
              <w:shd w:val="clear" w:color="auto" w:fill="FFFFFF" w:themeFill="background1"/>
              <w:tabs>
                <w:tab w:val="right" w:pos="426"/>
              </w:tabs>
              <w:rPr>
                <w:lang w:eastAsia="ru-RU"/>
              </w:rPr>
            </w:pPr>
            <w:r w:rsidRPr="0053330B">
              <w:rPr>
                <w:lang w:eastAsia="ru-RU"/>
              </w:rPr>
              <w:t>facturarea electronică</w:t>
            </w:r>
          </w:p>
        </w:tc>
        <w:tc>
          <w:tcPr>
            <w:tcW w:w="3785" w:type="dxa"/>
            <w:shd w:val="clear" w:color="auto" w:fill="FFFFFF"/>
          </w:tcPr>
          <w:p w14:paraId="05E3A14C" w14:textId="77777777" w:rsidR="00EE559F" w:rsidRPr="0053330B" w:rsidRDefault="00EE559F" w:rsidP="00E779E1">
            <w:r w:rsidRPr="0053330B">
              <w:t>Se va utiliza</w:t>
            </w:r>
          </w:p>
        </w:tc>
      </w:tr>
      <w:tr w:rsidR="00EE559F" w14:paraId="2247F557" w14:textId="77777777" w:rsidTr="00E779E1">
        <w:trPr>
          <w:trHeight w:val="77"/>
        </w:trPr>
        <w:tc>
          <w:tcPr>
            <w:tcW w:w="5305" w:type="dxa"/>
            <w:shd w:val="clear" w:color="auto" w:fill="FFFFFF"/>
          </w:tcPr>
          <w:p w14:paraId="54E1C9DE" w14:textId="77777777" w:rsidR="00EE559F" w:rsidRPr="0053330B" w:rsidRDefault="00EE559F" w:rsidP="00E779E1">
            <w:pPr>
              <w:shd w:val="clear" w:color="auto" w:fill="FFFFFF" w:themeFill="background1"/>
              <w:tabs>
                <w:tab w:val="right" w:pos="426"/>
              </w:tabs>
              <w:rPr>
                <w:lang w:eastAsia="ru-RU"/>
              </w:rPr>
            </w:pPr>
            <w:r w:rsidRPr="0053330B">
              <w:rPr>
                <w:lang w:eastAsia="ru-RU"/>
              </w:rPr>
              <w:t>plățile electronice</w:t>
            </w:r>
          </w:p>
        </w:tc>
        <w:tc>
          <w:tcPr>
            <w:tcW w:w="3785" w:type="dxa"/>
            <w:shd w:val="clear" w:color="auto" w:fill="FFFFFF"/>
          </w:tcPr>
          <w:p w14:paraId="750A2C07" w14:textId="77777777" w:rsidR="00EE559F" w:rsidRPr="0053330B" w:rsidRDefault="00EE559F" w:rsidP="00E779E1">
            <w:r w:rsidRPr="0053330B">
              <w:t>Se va utiliza</w:t>
            </w:r>
          </w:p>
        </w:tc>
      </w:tr>
    </w:tbl>
    <w:p w14:paraId="3D9BDA8E" w14:textId="77777777" w:rsidR="00EE559F" w:rsidRPr="00FF430B" w:rsidRDefault="00EE559F" w:rsidP="00EE559F">
      <w:pPr>
        <w:numPr>
          <w:ilvl w:val="0"/>
          <w:numId w:val="20"/>
        </w:numPr>
        <w:shd w:val="clear" w:color="auto" w:fill="FFFFFF" w:themeFill="background1"/>
        <w:tabs>
          <w:tab w:val="right" w:pos="426"/>
        </w:tabs>
        <w:spacing w:before="1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1F1C4C29" w14:textId="77777777" w:rsidR="00EE559F" w:rsidRPr="00FF430B" w:rsidRDefault="00EE559F" w:rsidP="00EE559F">
      <w:pPr>
        <w:numPr>
          <w:ilvl w:val="0"/>
          <w:numId w:val="20"/>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14:paraId="1BA27AD1" w14:textId="77777777" w:rsidR="00EE559F" w:rsidRPr="00FF430B" w:rsidRDefault="00EE559F" w:rsidP="00EE559F">
      <w:pPr>
        <w:shd w:val="clear" w:color="auto" w:fill="FFFFFF" w:themeFill="background1"/>
        <w:spacing w:before="120" w:after="120"/>
        <w:rPr>
          <w:b/>
          <w:lang w:eastAsia="ru-RU"/>
        </w:rPr>
      </w:pPr>
    </w:p>
    <w:p w14:paraId="434E6710" w14:textId="77777777" w:rsidR="00EE559F" w:rsidRPr="00FF430B" w:rsidRDefault="00EE559F" w:rsidP="00EE559F">
      <w:pPr>
        <w:shd w:val="clear" w:color="auto" w:fill="FFFFFF" w:themeFill="background1"/>
        <w:spacing w:before="120" w:after="120"/>
        <w:rPr>
          <w:b/>
          <w:lang w:eastAsia="ru-RU"/>
        </w:rPr>
      </w:pPr>
    </w:p>
    <w:p w14:paraId="31D4A110" w14:textId="77777777" w:rsidR="00EE559F" w:rsidRPr="00FF430B" w:rsidRDefault="00EE559F" w:rsidP="00EE559F">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FF430B">
        <w:rPr>
          <w:b/>
        </w:rPr>
        <w:t>.</w:t>
      </w:r>
    </w:p>
    <w:p w14:paraId="68B7CFA5" w14:textId="77777777" w:rsidR="00F11916" w:rsidRDefault="00F11916" w:rsidP="00F11916">
      <w:pPr>
        <w:pStyle w:val="a"/>
        <w:numPr>
          <w:ilvl w:val="0"/>
          <w:numId w:val="0"/>
        </w:numPr>
        <w:shd w:val="clear" w:color="auto" w:fill="FFFFFF" w:themeFill="background1"/>
        <w:tabs>
          <w:tab w:val="right" w:pos="426"/>
        </w:tabs>
        <w:spacing w:before="120"/>
        <w:ind w:left="360"/>
      </w:pPr>
    </w:p>
    <w:p w14:paraId="6EC6973D" w14:textId="53A4E80F" w:rsidR="00184E9B" w:rsidRDefault="00184E9B" w:rsidP="00006D6D">
      <w:pPr>
        <w:tabs>
          <w:tab w:val="left" w:pos="284"/>
          <w:tab w:val="left" w:pos="426"/>
          <w:tab w:val="decimal" w:pos="8364"/>
        </w:tabs>
        <w:spacing w:after="120" w:line="276" w:lineRule="auto"/>
        <w:ind w:left="-284" w:right="-142" w:firstLine="284"/>
        <w:jc w:val="both"/>
        <w:rPr>
          <w:bCs/>
          <w:color w:val="000000"/>
        </w:rPr>
      </w:pPr>
    </w:p>
    <w:p w14:paraId="78676CAD" w14:textId="32C111E6" w:rsidR="00184E9B" w:rsidRDefault="00184E9B" w:rsidP="00006D6D">
      <w:pPr>
        <w:tabs>
          <w:tab w:val="left" w:pos="284"/>
          <w:tab w:val="left" w:pos="426"/>
          <w:tab w:val="decimal" w:pos="8364"/>
        </w:tabs>
        <w:spacing w:after="120" w:line="276" w:lineRule="auto"/>
        <w:ind w:left="-284" w:right="-142" w:firstLine="284"/>
        <w:jc w:val="both"/>
        <w:rPr>
          <w:bCs/>
          <w:color w:val="000000"/>
        </w:rPr>
      </w:pPr>
    </w:p>
    <w:p w14:paraId="42048004" w14:textId="77777777" w:rsidR="00172940" w:rsidRPr="00FF430B" w:rsidRDefault="00172940" w:rsidP="00FC472C">
      <w:pPr>
        <w:tabs>
          <w:tab w:val="decimal" w:pos="8364"/>
        </w:tabs>
        <w:spacing w:line="276" w:lineRule="auto"/>
        <w:ind w:right="-144"/>
        <w:rPr>
          <w:b/>
          <w:bCs/>
          <w:color w:val="000000"/>
        </w:rPr>
      </w:pPr>
      <w:bookmarkStart w:id="46" w:name="_heading=h.gjdgxs" w:colFirst="0" w:colLast="0"/>
      <w:bookmarkEnd w:id="46"/>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lastRenderedPageBreak/>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5ABB45BB" w14:textId="1FCC24E8" w:rsidR="00636F6C" w:rsidRPr="00A365A9" w:rsidRDefault="00211C74" w:rsidP="00636F6C">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00636F6C" w:rsidRPr="00A365A9">
        <w:rPr>
          <w:b/>
        </w:rPr>
        <w:t xml:space="preserve">privind </w:t>
      </w:r>
      <w:r w:rsidR="00636F6C" w:rsidRPr="00A365A9">
        <w:rPr>
          <w:b/>
          <w:noProof w:val="0"/>
          <w:lang w:eastAsia="ru-RU"/>
        </w:rPr>
        <w:t xml:space="preserve">achiziționarea: </w:t>
      </w:r>
      <w:r w:rsidR="00636F6C" w:rsidRPr="00A365A9">
        <w:rPr>
          <w:b/>
          <w:i/>
          <w:noProof w:val="0"/>
          <w:lang w:eastAsia="ru-RU"/>
        </w:rPr>
        <w:t>„</w:t>
      </w:r>
      <w:r w:rsidR="00636F6C" w:rsidRPr="00A365A9">
        <w:rPr>
          <w:b/>
          <w:noProof w:val="0"/>
          <w:lang w:eastAsia="ru-RU"/>
        </w:rPr>
        <w:t xml:space="preserve"> </w:t>
      </w:r>
    </w:p>
    <w:p w14:paraId="360BECF4" w14:textId="4CAE6DE8" w:rsidR="00211C74" w:rsidRPr="00FF430B" w:rsidRDefault="00E706C1" w:rsidP="00A87180">
      <w:pPr>
        <w:shd w:val="clear" w:color="auto" w:fill="FFFFFF"/>
        <w:spacing w:before="120"/>
        <w:rPr>
          <w:b/>
        </w:rPr>
      </w:pPr>
      <w:r w:rsidRPr="00FF430B">
        <w:rPr>
          <w:noProof w:val="0"/>
          <w:sz w:val="20"/>
          <w:lang w:eastAsia="ru-RU"/>
        </w:rPr>
        <w:t xml:space="preserve">                                                                                                        </w:t>
      </w:r>
      <w:r w:rsidR="00211C74" w:rsidRPr="00FF430B">
        <w:rPr>
          <w:noProof w:val="0"/>
          <w:sz w:val="20"/>
          <w:lang w:eastAsia="ru-RU"/>
        </w:rPr>
        <w:t>(se indică obiectul achiziției)</w:t>
      </w:r>
      <w:r w:rsidR="00211C74" w:rsidRPr="00FF430B">
        <w:rPr>
          <w:b/>
          <w:noProof w:val="0"/>
          <w:lang w:eastAsia="ru-RU"/>
        </w:rPr>
        <w:br/>
        <w:t>prin procedura de achiziție__________________________</w:t>
      </w:r>
      <w:r w:rsidR="002927B7" w:rsidRPr="00FF430B">
        <w:rPr>
          <w:b/>
          <w:noProof w:val="0"/>
          <w:lang w:eastAsia="ru-RU"/>
        </w:rPr>
        <w:t>___________,</w:t>
      </w:r>
      <w:r w:rsidR="00211C74" w:rsidRPr="00FF430B">
        <w:rPr>
          <w:b/>
          <w:noProof w:val="0"/>
          <w:lang w:eastAsia="ru-RU"/>
        </w:rPr>
        <w:br/>
      </w:r>
      <w:r w:rsidRPr="00FF430B">
        <w:rPr>
          <w:noProof w:val="0"/>
          <w:sz w:val="20"/>
          <w:lang w:eastAsia="ru-RU"/>
        </w:rPr>
        <w:t xml:space="preserve">                                                                           </w:t>
      </w:r>
      <w:r w:rsidR="00211C74"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4512C84B" w14:textId="03564E18" w:rsidR="00081146" w:rsidRPr="005E6485" w:rsidRDefault="00211C74" w:rsidP="005E6485">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bookmarkStart w:id="49" w:name="_Toc449692097"/>
      <w:bookmarkEnd w:id="48"/>
    </w:p>
    <w:p w14:paraId="11715572" w14:textId="60DD87FA" w:rsidR="00081146" w:rsidRDefault="00081146" w:rsidP="00EF48E0">
      <w:pPr>
        <w:spacing w:after="200" w:line="276" w:lineRule="auto"/>
        <w:rPr>
          <w:lang w:eastAsia="zh-CN"/>
        </w:rPr>
      </w:pPr>
    </w:p>
    <w:p w14:paraId="63EB4698" w14:textId="77777777" w:rsidR="002927B7" w:rsidRPr="00FF430B" w:rsidRDefault="002927B7" w:rsidP="005E6485">
      <w:pPr>
        <w:spacing w:after="200" w:line="276" w:lineRule="auto"/>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2429696D" w:rsidR="00B65C93" w:rsidRDefault="00B65C93" w:rsidP="00F43D02">
      <w:pPr>
        <w:jc w:val="both"/>
        <w:rPr>
          <w:rFonts w:eastAsia="PMingLiU"/>
          <w:lang w:eastAsia="zh-CN"/>
        </w:rPr>
      </w:pPr>
    </w:p>
    <w:p w14:paraId="63BE3963" w14:textId="13AC6D0D" w:rsidR="00184E9B" w:rsidRDefault="00184E9B" w:rsidP="00F43D02">
      <w:pPr>
        <w:jc w:val="both"/>
        <w:rPr>
          <w:rFonts w:eastAsia="PMingLiU"/>
          <w:lang w:eastAsia="zh-CN"/>
        </w:rPr>
      </w:pPr>
    </w:p>
    <w:p w14:paraId="58E03648" w14:textId="2C8F4897" w:rsidR="00184E9B" w:rsidRDefault="00184E9B" w:rsidP="00F43D02">
      <w:pPr>
        <w:jc w:val="both"/>
        <w:rPr>
          <w:rFonts w:eastAsia="PMingLiU"/>
          <w:lang w:eastAsia="zh-CN"/>
        </w:rPr>
      </w:pPr>
    </w:p>
    <w:p w14:paraId="0FE099EE" w14:textId="367E0778" w:rsidR="00184E9B" w:rsidRDefault="00184E9B" w:rsidP="00F43D02">
      <w:pPr>
        <w:jc w:val="both"/>
        <w:rPr>
          <w:rFonts w:eastAsia="PMingLiU"/>
          <w:lang w:eastAsia="zh-CN"/>
        </w:rPr>
      </w:pPr>
    </w:p>
    <w:p w14:paraId="1BF14F6D" w14:textId="77777777" w:rsidR="00184E9B" w:rsidRPr="00FF430B" w:rsidRDefault="00184E9B" w:rsidP="00F43D02">
      <w:pPr>
        <w:jc w:val="both"/>
        <w:rPr>
          <w:rFonts w:eastAsia="PMingLiU"/>
          <w:lang w:eastAsia="zh-CN"/>
        </w:rPr>
      </w:pPr>
    </w:p>
    <w:p w14:paraId="1DCFA8EE" w14:textId="77777777" w:rsidR="00B65C93" w:rsidRDefault="00B65C93" w:rsidP="00F43D02">
      <w:pPr>
        <w:jc w:val="both"/>
        <w:rPr>
          <w:rFonts w:eastAsia="PMingLiU"/>
          <w:lang w:eastAsia="zh-CN"/>
        </w:rPr>
      </w:pPr>
    </w:p>
    <w:p w14:paraId="75B09BB7" w14:textId="77777777" w:rsidR="00F800B4" w:rsidRDefault="00F800B4" w:rsidP="00F43D02">
      <w:pPr>
        <w:jc w:val="both"/>
        <w:rPr>
          <w:rFonts w:eastAsia="PMingLiU"/>
          <w:lang w:eastAsia="zh-CN"/>
        </w:rPr>
      </w:pPr>
    </w:p>
    <w:p w14:paraId="17372174" w14:textId="77777777" w:rsidR="00F800B4" w:rsidRDefault="00F800B4" w:rsidP="00F43D02">
      <w:pPr>
        <w:jc w:val="both"/>
        <w:rPr>
          <w:rFonts w:eastAsia="PMingLiU"/>
          <w:lang w:eastAsia="zh-CN"/>
        </w:rPr>
      </w:pPr>
    </w:p>
    <w:p w14:paraId="390B1191" w14:textId="77777777" w:rsidR="00F800B4" w:rsidRDefault="00F800B4" w:rsidP="00F43D02">
      <w:pPr>
        <w:jc w:val="both"/>
        <w:rPr>
          <w:rFonts w:eastAsia="PMingLiU"/>
          <w:lang w:eastAsia="zh-CN"/>
        </w:rPr>
      </w:pPr>
    </w:p>
    <w:p w14:paraId="78ADCAE1" w14:textId="77777777" w:rsidR="00F800B4" w:rsidRPr="00FF430B" w:rsidRDefault="00F800B4" w:rsidP="00F43D02">
      <w:pPr>
        <w:jc w:val="both"/>
        <w:rPr>
          <w:rFonts w:eastAsia="PMingLiU"/>
          <w:lang w:eastAsia="zh-CN"/>
        </w:rPr>
      </w:pPr>
    </w:p>
    <w:p w14:paraId="40FFD2DA" w14:textId="77777777" w:rsidR="002D6E71" w:rsidRDefault="002D6E71" w:rsidP="00A83B06">
      <w:pPr>
        <w:rPr>
          <w:rFonts w:eastAsia="PMingLiU"/>
          <w:lang w:eastAsia="zh-CN"/>
        </w:rPr>
      </w:pPr>
      <w:bookmarkStart w:id="51" w:name="_Toc449692109"/>
      <w:bookmarkEnd w:id="50"/>
    </w:p>
    <w:p w14:paraId="5BB947B7" w14:textId="77777777" w:rsidR="00A83B06" w:rsidRDefault="00A83B06" w:rsidP="00A83B06">
      <w:pPr>
        <w:rPr>
          <w:rFonts w:eastAsia="PMingLiU"/>
          <w:lang w:eastAsia="zh-CN"/>
        </w:rPr>
      </w:pPr>
    </w:p>
    <w:p w14:paraId="0942979E" w14:textId="77777777" w:rsidR="00A419CE" w:rsidRDefault="00A419CE" w:rsidP="00A83B06">
      <w:pPr>
        <w:rPr>
          <w:rFonts w:eastAsia="PMingLiU"/>
          <w:lang w:eastAsia="zh-CN"/>
        </w:rPr>
      </w:pPr>
    </w:p>
    <w:p w14:paraId="5ABF45C3" w14:textId="77777777" w:rsidR="00A419CE" w:rsidRDefault="00A419CE" w:rsidP="00A83B06">
      <w:pPr>
        <w:rPr>
          <w:rFonts w:eastAsia="PMingLiU"/>
          <w:lang w:eastAsia="zh-CN"/>
        </w:rPr>
      </w:pPr>
    </w:p>
    <w:p w14:paraId="5FA4D3CE" w14:textId="77777777" w:rsidR="00184E9B" w:rsidRPr="00FF430B" w:rsidRDefault="00184E9B" w:rsidP="00184E9B">
      <w:pPr>
        <w:jc w:val="right"/>
        <w:rPr>
          <w:noProof w:val="0"/>
          <w:sz w:val="22"/>
          <w:szCs w:val="22"/>
        </w:rPr>
      </w:pPr>
      <w:r w:rsidRPr="00FF430B">
        <w:rPr>
          <w:noProof w:val="0"/>
        </w:rPr>
        <w:t>Anexa nr.</w:t>
      </w:r>
      <w:r>
        <w:rPr>
          <w:noProof w:val="0"/>
        </w:rPr>
        <w:t xml:space="preserve"> </w:t>
      </w:r>
      <w:r w:rsidRPr="00FF430B">
        <w:rPr>
          <w:noProof w:val="0"/>
        </w:rPr>
        <w:t>12</w:t>
      </w:r>
    </w:p>
    <w:p w14:paraId="515E81FE" w14:textId="77777777" w:rsidR="00184E9B" w:rsidRPr="00FF430B" w:rsidRDefault="00184E9B" w:rsidP="00184E9B">
      <w:pPr>
        <w:jc w:val="right"/>
        <w:rPr>
          <w:noProof w:val="0"/>
        </w:rPr>
      </w:pPr>
      <w:r w:rsidRPr="00FF430B">
        <w:rPr>
          <w:noProof w:val="0"/>
        </w:rPr>
        <w:t>la Documentația standard nr._____</w:t>
      </w:r>
    </w:p>
    <w:p w14:paraId="31ADD1C1" w14:textId="77777777" w:rsidR="00184E9B" w:rsidRPr="00FF430B" w:rsidRDefault="00184E9B" w:rsidP="00184E9B">
      <w:pPr>
        <w:jc w:val="right"/>
        <w:rPr>
          <w:noProof w:val="0"/>
        </w:rPr>
      </w:pPr>
      <w:r w:rsidRPr="00FF430B">
        <w:rPr>
          <w:noProof w:val="0"/>
        </w:rPr>
        <w:t>din “____” ________ 20___</w:t>
      </w:r>
    </w:p>
    <w:p w14:paraId="7454A2D7" w14:textId="77777777" w:rsidR="00184E9B" w:rsidRPr="00FF430B" w:rsidRDefault="00184E9B" w:rsidP="00184E9B">
      <w:pPr>
        <w:rPr>
          <w:rFonts w:eastAsia="PMingLiU"/>
          <w:b/>
          <w:lang w:eastAsia="zh-CN"/>
        </w:rPr>
      </w:pPr>
    </w:p>
    <w:p w14:paraId="6DF8081D" w14:textId="77777777" w:rsidR="00184E9B" w:rsidRPr="00FF430B" w:rsidRDefault="00184E9B" w:rsidP="00184E9B">
      <w:pPr>
        <w:jc w:val="center"/>
        <w:rPr>
          <w:rFonts w:eastAsia="PMingLiU"/>
          <w:b/>
          <w:noProof w:val="0"/>
          <w:lang w:eastAsia="zh-CN"/>
        </w:rPr>
      </w:pPr>
      <w:r w:rsidRPr="00FF430B">
        <w:rPr>
          <w:rFonts w:eastAsia="PMingLiU"/>
          <w:b/>
          <w:lang w:eastAsia="zh-CN"/>
        </w:rPr>
        <w:t>DECLARAȚIE</w:t>
      </w:r>
    </w:p>
    <w:p w14:paraId="5F5C4408" w14:textId="77777777" w:rsidR="00184E9B" w:rsidRPr="00FF430B" w:rsidRDefault="00184E9B" w:rsidP="00184E9B">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71AADEB7" w14:textId="77777777" w:rsidR="00184E9B" w:rsidRPr="00FF430B" w:rsidRDefault="00184E9B" w:rsidP="00184E9B">
      <w:pPr>
        <w:pStyle w:val="a8"/>
        <w:tabs>
          <w:tab w:val="left" w:pos="567"/>
        </w:tabs>
        <w:jc w:val="center"/>
        <w:rPr>
          <w:rFonts w:ascii="Times New Roman" w:hAnsi="Times New Roman"/>
          <w:b/>
          <w:szCs w:val="24"/>
        </w:rPr>
      </w:pPr>
    </w:p>
    <w:p w14:paraId="432EFD54" w14:textId="77777777" w:rsidR="00184E9B" w:rsidRPr="00FF430B" w:rsidRDefault="00184E9B" w:rsidP="00184E9B">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7CB95A40" w14:textId="77777777" w:rsidR="00184E9B" w:rsidRPr="00FF430B" w:rsidRDefault="00184E9B" w:rsidP="00184E9B">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6DC8482D" w14:textId="77777777" w:rsidR="00184E9B" w:rsidRPr="00FF430B" w:rsidRDefault="00184E9B" w:rsidP="00184E9B">
      <w:pPr>
        <w:pStyle w:val="a8"/>
        <w:tabs>
          <w:tab w:val="left" w:pos="567"/>
        </w:tabs>
        <w:ind w:right="-58"/>
        <w:rPr>
          <w:rFonts w:ascii="Times New Roman" w:hAnsi="Times New Roman"/>
          <w:szCs w:val="24"/>
        </w:rPr>
      </w:pPr>
      <w:r w:rsidRPr="00FF430B">
        <w:rPr>
          <w:rFonts w:ascii="Times New Roman" w:hAnsi="Times New Roman"/>
          <w:szCs w:val="24"/>
        </w:rPr>
        <w:lastRenderedPageBreak/>
        <w:t>3. Denumirea/numele beneficiarului_______________________________________________</w:t>
      </w:r>
    </w:p>
    <w:p w14:paraId="3785DB29" w14:textId="77777777" w:rsidR="00184E9B" w:rsidRPr="00FF430B" w:rsidRDefault="00184E9B" w:rsidP="00184E9B">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253594A1" w14:textId="77777777" w:rsidR="00184E9B" w:rsidRPr="00FF430B" w:rsidRDefault="00184E9B" w:rsidP="00184E9B">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1393AB13" w14:textId="77777777" w:rsidR="00184E9B" w:rsidRPr="00FF430B" w:rsidRDefault="00184E9B" w:rsidP="00184E9B">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2316AF6D" w14:textId="77777777" w:rsidR="00184E9B" w:rsidRPr="00FF430B" w:rsidRDefault="00184E9B" w:rsidP="00184E9B">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854B2ED" w14:textId="77777777" w:rsidR="00184E9B" w:rsidRPr="00FF430B" w:rsidRDefault="00184E9B" w:rsidP="00184E9B">
      <w:pPr>
        <w:pStyle w:val="a8"/>
        <w:numPr>
          <w:ilvl w:val="0"/>
          <w:numId w:val="23"/>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24610F22" w14:textId="77777777" w:rsidR="00184E9B" w:rsidRPr="00FF430B" w:rsidRDefault="00184E9B" w:rsidP="00184E9B">
      <w:pPr>
        <w:pStyle w:val="a8"/>
        <w:numPr>
          <w:ilvl w:val="0"/>
          <w:numId w:val="23"/>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3A8E4772" w14:textId="77777777" w:rsidR="00184E9B" w:rsidRPr="00FF430B" w:rsidRDefault="00184E9B" w:rsidP="00184E9B">
      <w:pPr>
        <w:pStyle w:val="a8"/>
        <w:numPr>
          <w:ilvl w:val="0"/>
          <w:numId w:val="23"/>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7F57ADD0"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61B3F6C0"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500E1D0F" w14:textId="77777777" w:rsidR="00184E9B" w:rsidRPr="00FF430B" w:rsidRDefault="00184E9B" w:rsidP="00184E9B">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487DA536"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14:paraId="1737DD84"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14:paraId="5539BCB6"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23096EF5"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3BF26281" w14:textId="77777777" w:rsidR="00184E9B" w:rsidRPr="00FF430B" w:rsidRDefault="00184E9B" w:rsidP="00184E9B">
      <w:pPr>
        <w:pStyle w:val="a8"/>
        <w:numPr>
          <w:ilvl w:val="0"/>
          <w:numId w:val="22"/>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5CB9BCDD" w14:textId="77777777" w:rsidR="00184E9B" w:rsidRPr="00FF430B" w:rsidRDefault="00184E9B" w:rsidP="00184E9B">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5C8F477F" w14:textId="77777777" w:rsidR="00184E9B" w:rsidRPr="00FF430B" w:rsidRDefault="00184E9B" w:rsidP="00184E9B">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7FB6AB79"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1DDD4715"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CFCA980"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13FF682C"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484C1D33" w14:textId="77777777" w:rsidR="00184E9B" w:rsidRPr="00FF430B" w:rsidRDefault="00184E9B" w:rsidP="00184E9B">
      <w:pPr>
        <w:rPr>
          <w:rFonts w:eastAsia="MS Mincho"/>
          <w:lang w:eastAsia="zh-CN"/>
        </w:rPr>
      </w:pPr>
    </w:p>
    <w:p w14:paraId="2B0916BA" w14:textId="77777777" w:rsidR="00184E9B" w:rsidRPr="00FF430B" w:rsidRDefault="00184E9B" w:rsidP="00184E9B">
      <w:pPr>
        <w:rPr>
          <w:rFonts w:eastAsia="MS Mincho"/>
          <w:lang w:eastAsia="zh-CN"/>
        </w:rPr>
      </w:pPr>
      <w:r w:rsidRPr="00FF430B">
        <w:rPr>
          <w:rFonts w:eastAsia="MS Mincho"/>
          <w:lang w:eastAsia="zh-CN"/>
        </w:rPr>
        <w:t>Data completării:______________________</w:t>
      </w:r>
    </w:p>
    <w:p w14:paraId="16B9B850" w14:textId="77777777" w:rsidR="00184E9B" w:rsidRPr="00FF430B" w:rsidRDefault="00184E9B" w:rsidP="00184E9B">
      <w:pPr>
        <w:jc w:val="both"/>
        <w:rPr>
          <w:rFonts w:eastAsia="PMingLiU"/>
          <w:lang w:eastAsia="zh-CN"/>
        </w:rPr>
      </w:pPr>
      <w:r w:rsidRPr="00FF430B">
        <w:rPr>
          <w:rFonts w:eastAsia="PMingLiU"/>
          <w:lang w:eastAsia="zh-CN"/>
        </w:rPr>
        <w:t>Semnat: _____________________________</w:t>
      </w:r>
    </w:p>
    <w:p w14:paraId="6DE08743" w14:textId="77777777" w:rsidR="00184E9B" w:rsidRPr="00FF430B" w:rsidRDefault="00184E9B" w:rsidP="00184E9B">
      <w:pPr>
        <w:jc w:val="both"/>
        <w:rPr>
          <w:rFonts w:eastAsia="PMingLiU"/>
          <w:lang w:eastAsia="zh-CN"/>
        </w:rPr>
      </w:pPr>
      <w:r w:rsidRPr="00FF430B">
        <w:rPr>
          <w:rFonts w:eastAsia="PMingLiU"/>
          <w:lang w:eastAsia="zh-CN"/>
        </w:rPr>
        <w:t>Nume: ______________________________</w:t>
      </w:r>
    </w:p>
    <w:p w14:paraId="59B20A01" w14:textId="77777777" w:rsidR="00184E9B" w:rsidRPr="00FF430B" w:rsidRDefault="00184E9B" w:rsidP="00184E9B">
      <w:pPr>
        <w:jc w:val="both"/>
        <w:rPr>
          <w:rFonts w:eastAsia="PMingLiU"/>
          <w:lang w:eastAsia="zh-CN"/>
        </w:rPr>
      </w:pPr>
      <w:r w:rsidRPr="00FF430B">
        <w:rPr>
          <w:rFonts w:eastAsia="PMingLiU"/>
          <w:lang w:eastAsia="zh-CN"/>
        </w:rPr>
        <w:t>Funcţia în cadrul întreprinderii: ____________________________</w:t>
      </w:r>
    </w:p>
    <w:p w14:paraId="1E369B29" w14:textId="77777777" w:rsidR="00184E9B" w:rsidRPr="00FF430B" w:rsidRDefault="00184E9B" w:rsidP="00184E9B">
      <w:pPr>
        <w:jc w:val="both"/>
        <w:rPr>
          <w:rFonts w:eastAsia="PMingLiU"/>
          <w:b/>
          <w:lang w:eastAsia="zh-CN"/>
        </w:rPr>
      </w:pPr>
      <w:r w:rsidRPr="00FF430B">
        <w:rPr>
          <w:rFonts w:eastAsia="PMingLiU"/>
          <w:lang w:eastAsia="zh-CN"/>
        </w:rPr>
        <w:t>Denumirea întreprinderii: __________________________</w:t>
      </w:r>
    </w:p>
    <w:p w14:paraId="76E440F9" w14:textId="77777777" w:rsidR="00A419CE" w:rsidRDefault="00A419CE" w:rsidP="00A83B06">
      <w:pPr>
        <w:rPr>
          <w:rFonts w:eastAsia="PMingLiU"/>
          <w:lang w:eastAsia="zh-CN"/>
        </w:rPr>
      </w:pPr>
    </w:p>
    <w:p w14:paraId="2D2EF735" w14:textId="77777777" w:rsidR="00A83B06" w:rsidRPr="00FF430B" w:rsidRDefault="00A83B06" w:rsidP="00A83B06">
      <w:pPr>
        <w:rPr>
          <w:rFonts w:eastAsia="PMingLiU"/>
          <w:b/>
          <w:lang w:eastAsia="zh-CN"/>
        </w:rPr>
      </w:pPr>
    </w:p>
    <w:p w14:paraId="3148CF1D" w14:textId="0DCF1412" w:rsidR="002D6E71" w:rsidRDefault="002D6E71" w:rsidP="009A7C84">
      <w:pPr>
        <w:jc w:val="center"/>
        <w:rPr>
          <w:rFonts w:eastAsia="PMingLiU"/>
          <w:b/>
          <w:lang w:eastAsia="zh-CN"/>
        </w:rPr>
      </w:pPr>
    </w:p>
    <w:p w14:paraId="5C41BD6B" w14:textId="77777777" w:rsidR="00184E9B" w:rsidRPr="00FF430B" w:rsidRDefault="00184E9B"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1FCB7984" w14:textId="2DB65E22" w:rsidR="002D6E71" w:rsidRDefault="002D6E71" w:rsidP="00EF48E0">
      <w:pPr>
        <w:spacing w:line="276" w:lineRule="auto"/>
        <w:rPr>
          <w:rFonts w:eastAsia="PMingLiU"/>
          <w:b/>
          <w:lang w:eastAsia="zh-CN"/>
        </w:rPr>
      </w:pPr>
    </w:p>
    <w:p w14:paraId="48460FCC" w14:textId="42D8EFF5" w:rsidR="00EF48E0" w:rsidRDefault="00EF48E0" w:rsidP="00EF48E0">
      <w:pPr>
        <w:spacing w:line="276" w:lineRule="auto"/>
        <w:rPr>
          <w:rFonts w:eastAsia="PMingLiU"/>
          <w:b/>
          <w:lang w:eastAsia="zh-CN"/>
        </w:rPr>
      </w:pPr>
    </w:p>
    <w:p w14:paraId="177A6498" w14:textId="77777777" w:rsidR="00EF48E0" w:rsidRPr="00FF430B" w:rsidRDefault="00EF48E0" w:rsidP="00EF48E0">
      <w:pPr>
        <w:spacing w:line="276" w:lineRule="auto"/>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Default="002D6E71" w:rsidP="00B322B4">
      <w:pPr>
        <w:spacing w:line="276" w:lineRule="auto"/>
        <w:jc w:val="center"/>
        <w:rPr>
          <w:rFonts w:eastAsia="PMingLiU"/>
          <w:b/>
          <w:lang w:eastAsia="zh-CN"/>
        </w:rPr>
      </w:pPr>
    </w:p>
    <w:p w14:paraId="3E4D0676" w14:textId="77777777" w:rsidR="00F800B4" w:rsidRDefault="00F800B4" w:rsidP="00B322B4">
      <w:pPr>
        <w:spacing w:line="276" w:lineRule="auto"/>
        <w:jc w:val="center"/>
        <w:rPr>
          <w:rFonts w:eastAsia="PMingLiU"/>
          <w:b/>
          <w:lang w:eastAsia="zh-CN"/>
        </w:rPr>
      </w:pPr>
    </w:p>
    <w:p w14:paraId="2BFDA5EC" w14:textId="77777777" w:rsidR="00F800B4" w:rsidRPr="00FF430B" w:rsidRDefault="00F800B4"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Default="002D6E71" w:rsidP="004F77F1">
      <w:pPr>
        <w:spacing w:line="276" w:lineRule="auto"/>
        <w:jc w:val="center"/>
        <w:rPr>
          <w:rFonts w:eastAsia="PMingLiU"/>
          <w:b/>
          <w:lang w:eastAsia="zh-CN"/>
        </w:rPr>
      </w:pPr>
    </w:p>
    <w:p w14:paraId="3E908749" w14:textId="77777777" w:rsidR="006959C7" w:rsidRDefault="006959C7" w:rsidP="004F77F1">
      <w:pPr>
        <w:spacing w:line="276" w:lineRule="auto"/>
        <w:jc w:val="center"/>
        <w:rPr>
          <w:rFonts w:eastAsia="PMingLiU"/>
          <w:b/>
          <w:lang w:eastAsia="zh-CN"/>
        </w:rPr>
      </w:pPr>
    </w:p>
    <w:p w14:paraId="29139572" w14:textId="77777777" w:rsidR="006959C7" w:rsidRDefault="006959C7" w:rsidP="004F77F1">
      <w:pPr>
        <w:spacing w:line="276" w:lineRule="auto"/>
        <w:jc w:val="center"/>
        <w:rPr>
          <w:rFonts w:eastAsia="PMingLiU"/>
          <w:b/>
          <w:lang w:eastAsia="zh-CN"/>
        </w:rPr>
      </w:pPr>
    </w:p>
    <w:p w14:paraId="6F58F3B4" w14:textId="77777777" w:rsidR="006959C7" w:rsidRDefault="006959C7" w:rsidP="004F77F1">
      <w:pPr>
        <w:spacing w:line="276" w:lineRule="auto"/>
        <w:jc w:val="center"/>
        <w:rPr>
          <w:rFonts w:eastAsia="PMingLiU"/>
          <w:b/>
          <w:lang w:eastAsia="zh-CN"/>
        </w:rPr>
      </w:pPr>
    </w:p>
    <w:p w14:paraId="428A308F" w14:textId="77777777" w:rsidR="006959C7" w:rsidRPr="00FF430B" w:rsidRDefault="006959C7" w:rsidP="004F77F1">
      <w:pPr>
        <w:spacing w:line="276" w:lineRule="auto"/>
        <w:jc w:val="center"/>
        <w:rPr>
          <w:rFonts w:eastAsia="PMingLiU"/>
          <w:b/>
          <w:lang w:eastAsia="zh-CN"/>
        </w:rPr>
      </w:pPr>
    </w:p>
    <w:p w14:paraId="2F22F7E9" w14:textId="77777777" w:rsidR="000E4D7D" w:rsidRPr="00FF430B" w:rsidRDefault="000E4D7D" w:rsidP="00FC472C">
      <w:pPr>
        <w:spacing w:after="200" w:line="276" w:lineRule="auto"/>
        <w:rPr>
          <w:rFonts w:eastAsia="PMingLiU"/>
          <w:b/>
          <w:lang w:eastAsia="zh-CN"/>
        </w:rPr>
      </w:pPr>
      <w:bookmarkStart w:id="61" w:name="_Toc449692115"/>
      <w:bookmarkEnd w:id="60"/>
    </w:p>
    <w:p w14:paraId="6B8D83FA" w14:textId="77777777" w:rsidR="002D6E71" w:rsidRPr="00FF430B" w:rsidRDefault="002D6E71" w:rsidP="00316C81">
      <w:pPr>
        <w:spacing w:after="200" w:line="276" w:lineRule="auto"/>
        <w:jc w:val="center"/>
        <w:rPr>
          <w:rFonts w:eastAsia="PMingLiU"/>
          <w:b/>
          <w:lang w:eastAsia="zh-CN"/>
        </w:rPr>
      </w:pPr>
    </w:p>
    <w:bookmarkEnd w:id="61"/>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lastRenderedPageBreak/>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E32DBF">
            <w:pPr>
              <w:pStyle w:val="a"/>
              <w:numPr>
                <w:ilvl w:val="0"/>
                <w:numId w:val="15"/>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08416044" w14:textId="77777777" w:rsidR="00FC472C" w:rsidRDefault="00FC472C" w:rsidP="006C4C0E">
      <w:pPr>
        <w:tabs>
          <w:tab w:val="left" w:leader="underscore" w:pos="6465"/>
          <w:tab w:val="right" w:leader="underscore" w:pos="9777"/>
        </w:tabs>
        <w:spacing w:line="302" w:lineRule="auto"/>
        <w:rPr>
          <w:rFonts w:eastAsia="PMingLiU"/>
          <w:lang w:eastAsia="zh-CN"/>
        </w:rPr>
      </w:pPr>
    </w:p>
    <w:p w14:paraId="4F16C693" w14:textId="77777777" w:rsidR="00FC472C" w:rsidRDefault="00FC472C" w:rsidP="006C4C0E">
      <w:pPr>
        <w:tabs>
          <w:tab w:val="left" w:leader="underscore" w:pos="6465"/>
          <w:tab w:val="right" w:leader="underscore" w:pos="9777"/>
        </w:tabs>
        <w:spacing w:line="302" w:lineRule="auto"/>
        <w:rPr>
          <w:rFonts w:eastAsia="PMingLiU"/>
          <w:lang w:eastAsia="zh-CN"/>
        </w:rPr>
      </w:pP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5BE19EB" w14:textId="77777777" w:rsidR="00EE559F" w:rsidRDefault="00EE559F" w:rsidP="00EE559F">
      <w:pPr>
        <w:shd w:val="clear" w:color="auto" w:fill="FFFFFF" w:themeFill="background1"/>
        <w:spacing w:before="120"/>
        <w:rPr>
          <w:b/>
          <w:bCs/>
          <w:sz w:val="28"/>
          <w:szCs w:val="28"/>
          <w:lang w:val="en-US"/>
        </w:rPr>
      </w:pPr>
      <w:r w:rsidRPr="0053330B">
        <w:rPr>
          <w:b/>
          <w:sz w:val="28"/>
          <w:szCs w:val="28"/>
        </w:rPr>
        <w:t xml:space="preserve">privind </w:t>
      </w:r>
      <w:r w:rsidRPr="0053330B">
        <w:rPr>
          <w:b/>
          <w:noProof w:val="0"/>
          <w:sz w:val="28"/>
          <w:szCs w:val="28"/>
          <w:lang w:eastAsia="ru-RU"/>
        </w:rPr>
        <w:t>achiziționarea lucrărilor de constructive</w:t>
      </w:r>
      <w:r w:rsidRPr="0053330B">
        <w:rPr>
          <w:b/>
          <w:bCs/>
          <w:sz w:val="28"/>
          <w:szCs w:val="28"/>
          <w:lang w:val="en-US"/>
        </w:rPr>
        <w:t xml:space="preserve"> a blocului sanitar (anexa) cu statie de epurare la 20m3 la I.P. Gimnaziul din s.Porumbesti r-ul Cantemir</w:t>
      </w:r>
    </w:p>
    <w:p w14:paraId="58F5229D" w14:textId="77777777" w:rsidR="00EE559F" w:rsidRPr="0053330B" w:rsidRDefault="00EE559F" w:rsidP="00EE559F">
      <w:pPr>
        <w:shd w:val="clear" w:color="auto" w:fill="FFFFFF" w:themeFill="background1"/>
        <w:spacing w:before="120"/>
        <w:rPr>
          <w:b/>
          <w:bCs/>
          <w:sz w:val="28"/>
          <w:szCs w:val="28"/>
          <w:lang w:val="en-US"/>
        </w:rPr>
      </w:pPr>
    </w:p>
    <w:p w14:paraId="4F3DBD7F" w14:textId="77777777" w:rsidR="00EE559F" w:rsidRPr="00454F73" w:rsidRDefault="00EE559F" w:rsidP="00EE559F">
      <w:pPr>
        <w:shd w:val="clear" w:color="auto" w:fill="FFFFFF" w:themeFill="background1"/>
        <w:spacing w:before="120"/>
        <w:rPr>
          <w:lang w:eastAsia="ru-RU"/>
        </w:rPr>
      </w:pPr>
      <w:r>
        <w:rPr>
          <w:b/>
          <w:bCs/>
          <w:sz w:val="20"/>
          <w:szCs w:val="20"/>
          <w:lang w:val="en-US"/>
        </w:rPr>
        <w:t xml:space="preserve"> </w:t>
      </w:r>
      <w:r w:rsidRPr="00FF430B">
        <w:rPr>
          <w:b/>
          <w:lang w:eastAsia="ru-RU"/>
        </w:rPr>
        <w:t>prin procedura de achiziție</w:t>
      </w:r>
      <w:r>
        <w:rPr>
          <w:b/>
          <w:lang w:eastAsia="ru-RU"/>
        </w:rPr>
        <w:t xml:space="preserve">: </w:t>
      </w:r>
      <w:r>
        <w:rPr>
          <w:lang w:eastAsia="ru-RU"/>
        </w:rPr>
        <w:t>Cererea ofertei de prețuri</w:t>
      </w:r>
      <w:r w:rsidRPr="00454F73">
        <w:rPr>
          <w:lang w:eastAsia="ru-RU"/>
        </w:rPr>
        <w:t xml:space="preserve"> </w:t>
      </w:r>
    </w:p>
    <w:p w14:paraId="0E9B9086" w14:textId="77777777" w:rsidR="00EE559F" w:rsidRDefault="00EE559F" w:rsidP="00EE559F">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010420ED" w14:textId="77777777" w:rsidR="00EE559F" w:rsidRDefault="00EE559F" w:rsidP="00EE559F">
      <w:pPr>
        <w:shd w:val="clear" w:color="auto" w:fill="FFFFFF" w:themeFill="background1"/>
        <w:tabs>
          <w:tab w:val="left" w:pos="284"/>
          <w:tab w:val="right" w:pos="9531"/>
        </w:tabs>
        <w:spacing w:before="120"/>
        <w:ind w:left="284"/>
        <w:rPr>
          <w:rFonts w:eastAsia="Calibri"/>
          <w:noProof w:val="0"/>
        </w:rPr>
      </w:pPr>
      <w:r>
        <w:rPr>
          <w:b/>
        </w:rPr>
        <w:t>Da, bap@tender.gov.md</w:t>
      </w:r>
      <w:r>
        <w:rPr>
          <w:rFonts w:eastAsia="Calibri"/>
          <w:noProof w:val="0"/>
        </w:rPr>
        <w:t xml:space="preserve"> </w:t>
      </w:r>
    </w:p>
    <w:p w14:paraId="166FD913" w14:textId="77777777" w:rsidR="00EE559F" w:rsidRPr="00A365A9" w:rsidRDefault="00EE559F" w:rsidP="00EE559F">
      <w:pPr>
        <w:shd w:val="clear" w:color="auto" w:fill="FFFFFF" w:themeFill="background1"/>
        <w:tabs>
          <w:tab w:val="left" w:pos="284"/>
          <w:tab w:val="right" w:pos="9531"/>
        </w:tabs>
        <w:spacing w:before="120"/>
        <w:ind w:left="284"/>
        <w:rPr>
          <w:b/>
          <w:noProof w:val="0"/>
          <w:lang w:eastAsia="ru-RU"/>
        </w:rPr>
      </w:pPr>
    </w:p>
    <w:p w14:paraId="5BE7717D" w14:textId="77777777" w:rsidR="00EE559F" w:rsidRDefault="00EE559F" w:rsidP="00EE559F">
      <w:pPr>
        <w:pStyle w:val="a"/>
        <w:numPr>
          <w:ilvl w:val="0"/>
          <w:numId w:val="0"/>
        </w:numPr>
        <w:shd w:val="clear" w:color="auto" w:fill="FFFFFF" w:themeFill="background1"/>
        <w:tabs>
          <w:tab w:val="left" w:pos="284"/>
          <w:tab w:val="right" w:pos="426"/>
          <w:tab w:val="right" w:pos="9531"/>
        </w:tabs>
        <w:spacing w:before="120"/>
        <w:ind w:left="284"/>
        <w:rPr>
          <w:b/>
          <w:lang w:eastAsia="ru-RU"/>
        </w:rPr>
      </w:pPr>
      <w:proofErr w:type="spellStart"/>
      <w:r w:rsidRPr="007D6EEC">
        <w:rPr>
          <w:b/>
        </w:rPr>
        <w:t>Denumirea</w:t>
      </w:r>
      <w:proofErr w:type="spellEnd"/>
      <w:r w:rsidRPr="007D6EEC">
        <w:rPr>
          <w:b/>
        </w:rPr>
        <w:t xml:space="preserve"> </w:t>
      </w:r>
      <w:proofErr w:type="spellStart"/>
      <w:r w:rsidRPr="007D6EEC">
        <w:rPr>
          <w:b/>
        </w:rPr>
        <w:t>autorității</w:t>
      </w:r>
      <w:proofErr w:type="spellEnd"/>
      <w:r w:rsidRPr="007D6EEC">
        <w:rPr>
          <w:b/>
        </w:rPr>
        <w:t xml:space="preserve"> </w:t>
      </w:r>
      <w:proofErr w:type="spellStart"/>
      <w:r w:rsidRPr="007D6EEC">
        <w:rPr>
          <w:b/>
        </w:rPr>
        <w:t>contractante</w:t>
      </w:r>
      <w:proofErr w:type="spellEnd"/>
      <w:r w:rsidRPr="007D6EEC">
        <w:rPr>
          <w:b/>
        </w:rPr>
        <w:t xml:space="preserve">: </w:t>
      </w:r>
      <w:proofErr w:type="spellStart"/>
      <w:r>
        <w:rPr>
          <w:rFonts w:eastAsia="Calibri"/>
        </w:rPr>
        <w:t>Primăria</w:t>
      </w:r>
      <w:proofErr w:type="spellEnd"/>
      <w:r>
        <w:rPr>
          <w:rFonts w:eastAsia="Calibri"/>
        </w:rPr>
        <w:t xml:space="preserve"> </w:t>
      </w:r>
      <w:proofErr w:type="spellStart"/>
      <w:r>
        <w:rPr>
          <w:rFonts w:eastAsia="Calibri"/>
        </w:rPr>
        <w:t>Porumbești</w:t>
      </w:r>
      <w:proofErr w:type="spellEnd"/>
      <w:r>
        <w:rPr>
          <w:rFonts w:eastAsia="Calibri"/>
        </w:rPr>
        <w:t xml:space="preserve">, r. </w:t>
      </w:r>
      <w:proofErr w:type="spellStart"/>
      <w:r>
        <w:rPr>
          <w:rFonts w:eastAsia="Calibri"/>
        </w:rPr>
        <w:t>Cantemir</w:t>
      </w:r>
      <w:proofErr w:type="spellEnd"/>
    </w:p>
    <w:p w14:paraId="58F9A79B" w14:textId="77777777" w:rsidR="00EE559F" w:rsidRPr="00BC723D" w:rsidRDefault="00EE559F" w:rsidP="00EE559F">
      <w:pPr>
        <w:tabs>
          <w:tab w:val="left" w:pos="284"/>
          <w:tab w:val="right" w:pos="9531"/>
        </w:tabs>
        <w:spacing w:before="120"/>
        <w:ind w:left="284"/>
        <w:rPr>
          <w:b/>
          <w:lang w:val="en-US"/>
        </w:rPr>
      </w:pPr>
      <w:r w:rsidRPr="00BC723D">
        <w:rPr>
          <w:b/>
          <w:lang w:val="en-US"/>
        </w:rPr>
        <w:t xml:space="preserve">IDNO: </w:t>
      </w:r>
      <w:r>
        <w:rPr>
          <w:rFonts w:eastAsia="Calibri"/>
          <w:noProof w:val="0"/>
        </w:rPr>
        <w:t>1007601007664</w:t>
      </w:r>
    </w:p>
    <w:p w14:paraId="7C9FC9B6" w14:textId="77777777" w:rsidR="00EE559F" w:rsidRPr="00BC723D" w:rsidRDefault="00EE559F" w:rsidP="00EE559F">
      <w:pPr>
        <w:tabs>
          <w:tab w:val="left" w:pos="284"/>
          <w:tab w:val="right" w:pos="9531"/>
        </w:tabs>
        <w:spacing w:before="120"/>
        <w:ind w:left="284"/>
        <w:rPr>
          <w:b/>
          <w:lang w:val="en-US"/>
        </w:rPr>
      </w:pPr>
      <w:r w:rsidRPr="00BC723D">
        <w:rPr>
          <w:b/>
          <w:lang w:val="en-US"/>
        </w:rPr>
        <w:t xml:space="preserve">Adresa: </w:t>
      </w:r>
      <w:r>
        <w:rPr>
          <w:b/>
          <w:lang w:val="en-US"/>
        </w:rPr>
        <w:t xml:space="preserve">satul </w:t>
      </w:r>
      <w:r>
        <w:rPr>
          <w:rFonts w:eastAsia="Calibri"/>
          <w:noProof w:val="0"/>
        </w:rPr>
        <w:t>Porumbești</w:t>
      </w:r>
      <w:r>
        <w:rPr>
          <w:rFonts w:eastAsia="Calibri"/>
        </w:rPr>
        <w:t>, r. Cantemir</w:t>
      </w:r>
    </w:p>
    <w:p w14:paraId="190A343F" w14:textId="28101697" w:rsidR="00EE559F" w:rsidRPr="005549DC" w:rsidRDefault="00EE559F" w:rsidP="00EE559F">
      <w:pPr>
        <w:tabs>
          <w:tab w:val="left" w:pos="284"/>
          <w:tab w:val="right" w:pos="9531"/>
        </w:tabs>
        <w:spacing w:before="120"/>
        <w:rPr>
          <w:rFonts w:eastAsia="Calibri"/>
          <w:noProof w:val="0"/>
        </w:rPr>
      </w:pPr>
      <w:r w:rsidRPr="00BC723D">
        <w:rPr>
          <w:b/>
        </w:rPr>
        <w:t>Numărul de telefon</w:t>
      </w:r>
      <w:r>
        <w:rPr>
          <w:b/>
        </w:rPr>
        <w:t xml:space="preserve">: </w:t>
      </w:r>
      <w:r w:rsidRPr="005549DC">
        <w:rPr>
          <w:b/>
        </w:rPr>
        <w:t>0</w:t>
      </w:r>
      <w:r w:rsidRPr="005549DC">
        <w:rPr>
          <w:color w:val="333333"/>
          <w:shd w:val="clear" w:color="auto" w:fill="FFFFFF"/>
        </w:rPr>
        <w:t>69712586</w:t>
      </w:r>
    </w:p>
    <w:p w14:paraId="3783025E" w14:textId="25773A45" w:rsidR="00EE559F" w:rsidRDefault="00EE559F" w:rsidP="00EE559F">
      <w:pPr>
        <w:tabs>
          <w:tab w:val="left" w:pos="284"/>
          <w:tab w:val="right" w:pos="9531"/>
        </w:tabs>
        <w:spacing w:before="120"/>
        <w:rPr>
          <w:rStyle w:val="af4"/>
          <w:rFonts w:eastAsia="Calibri"/>
          <w:noProof w:val="0"/>
        </w:rPr>
      </w:pPr>
      <w:r>
        <w:rPr>
          <w:b/>
          <w:lang w:val="en-US"/>
        </w:rPr>
        <w:t>Adresa de e-mail şi de  internet a  autorităţii contractante:</w:t>
      </w:r>
      <w:r w:rsidRPr="00BC723D">
        <w:t xml:space="preserve"> </w:t>
      </w:r>
      <w:hyperlink r:id="rId13" w:history="1">
        <w:r w:rsidRPr="00D56C5C">
          <w:rPr>
            <w:rStyle w:val="af4"/>
            <w:rFonts w:eastAsia="Calibri"/>
            <w:noProof w:val="0"/>
          </w:rPr>
          <w:t>primaria.porumbesti@mail.ru</w:t>
        </w:r>
      </w:hyperlink>
    </w:p>
    <w:p w14:paraId="5F3D0C63" w14:textId="106517CC" w:rsidR="00233538" w:rsidRPr="00FC472C" w:rsidRDefault="0003591A" w:rsidP="00F11916">
      <w:pPr>
        <w:ind w:firstLine="709"/>
        <w:rPr>
          <w:b/>
        </w:rPr>
      </w:pPr>
      <w:r w:rsidRPr="00FF430B">
        <w:t xml:space="preserve">1 . </w:t>
      </w:r>
      <w:r w:rsidRPr="00FC472C">
        <w:rPr>
          <w:b/>
        </w:rPr>
        <w:t>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lastRenderedPageBreak/>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630A1A0" w:rsidR="000E4D7D" w:rsidRDefault="00FC472C" w:rsidP="00196AB4">
      <w:pPr>
        <w:ind w:firstLine="709"/>
        <w:jc w:val="both"/>
        <w:rPr>
          <w:b/>
          <w:sz w:val="32"/>
          <w:szCs w:val="32"/>
          <w:u w:val="single"/>
        </w:rPr>
      </w:pPr>
      <w:r w:rsidRPr="00A83B06">
        <w:rPr>
          <w:b/>
          <w:sz w:val="32"/>
          <w:szCs w:val="32"/>
          <w:u w:val="single"/>
        </w:rPr>
        <w:t>Caietul de sarcini se anexează</w:t>
      </w:r>
      <w:r w:rsidR="00940137" w:rsidRPr="00A83B06">
        <w:rPr>
          <w:b/>
          <w:sz w:val="32"/>
          <w:szCs w:val="32"/>
          <w:u w:val="single"/>
        </w:rPr>
        <w:t xml:space="preserve"> în SIA RSAP  în format PDF</w:t>
      </w:r>
    </w:p>
    <w:p w14:paraId="42B57AD9" w14:textId="780244F7" w:rsidR="00184E9B" w:rsidRPr="00184E9B" w:rsidRDefault="00184E9B" w:rsidP="00196AB4">
      <w:pPr>
        <w:ind w:firstLine="709"/>
        <w:jc w:val="both"/>
        <w:rPr>
          <w:bCs/>
        </w:rPr>
      </w:pPr>
      <w:r w:rsidRPr="00184E9B">
        <w:rPr>
          <w:bCs/>
        </w:rPr>
        <w:t>Caiet de sarcini 1</w:t>
      </w: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61A5092B" w14:textId="77777777" w:rsidR="00806E2B" w:rsidRPr="00FF430B" w:rsidRDefault="00806E2B" w:rsidP="00196AB4">
      <w:pPr>
        <w:pStyle w:val="a"/>
        <w:numPr>
          <w:ilvl w:val="0"/>
          <w:numId w:val="0"/>
        </w:numPr>
        <w:ind w:right="-1"/>
      </w:pPr>
    </w:p>
    <w:p w14:paraId="135D94E2" w14:textId="77777777" w:rsidR="00806E2B" w:rsidRDefault="00806E2B" w:rsidP="00196AB4">
      <w:pPr>
        <w:pStyle w:val="a"/>
        <w:numPr>
          <w:ilvl w:val="0"/>
          <w:numId w:val="0"/>
        </w:numPr>
        <w:ind w:right="-1"/>
        <w:rPr>
          <w:i/>
        </w:rPr>
      </w:pPr>
    </w:p>
    <w:p w14:paraId="7DCE8976" w14:textId="77777777" w:rsidR="00A83B06" w:rsidRDefault="00A83B06" w:rsidP="00196AB4">
      <w:pPr>
        <w:pStyle w:val="a"/>
        <w:numPr>
          <w:ilvl w:val="0"/>
          <w:numId w:val="0"/>
        </w:numPr>
        <w:ind w:right="-1"/>
        <w:rPr>
          <w:i/>
        </w:rPr>
      </w:pPr>
    </w:p>
    <w:p w14:paraId="777C7291" w14:textId="77777777" w:rsidR="00A83B06" w:rsidRDefault="00A83B06" w:rsidP="00196AB4">
      <w:pPr>
        <w:pStyle w:val="a"/>
        <w:numPr>
          <w:ilvl w:val="0"/>
          <w:numId w:val="0"/>
        </w:numPr>
        <w:ind w:right="-1"/>
        <w:rPr>
          <w:i/>
        </w:rPr>
      </w:pPr>
    </w:p>
    <w:p w14:paraId="7C442ADE" w14:textId="77777777" w:rsidR="00A83B06" w:rsidRDefault="00A83B06" w:rsidP="00196AB4">
      <w:pPr>
        <w:pStyle w:val="a"/>
        <w:numPr>
          <w:ilvl w:val="0"/>
          <w:numId w:val="0"/>
        </w:numPr>
        <w:ind w:right="-1"/>
        <w:rPr>
          <w:i/>
        </w:rPr>
      </w:pPr>
    </w:p>
    <w:p w14:paraId="49CEF720" w14:textId="77777777" w:rsidR="00A87180" w:rsidRDefault="00A87180" w:rsidP="00196AB4">
      <w:pPr>
        <w:pStyle w:val="a"/>
        <w:numPr>
          <w:ilvl w:val="0"/>
          <w:numId w:val="0"/>
        </w:numPr>
        <w:ind w:right="-1"/>
        <w:rPr>
          <w:i/>
        </w:rPr>
      </w:pPr>
    </w:p>
    <w:p w14:paraId="23EB602B" w14:textId="77777777" w:rsidR="00A87180" w:rsidRDefault="00A87180" w:rsidP="00196AB4">
      <w:pPr>
        <w:pStyle w:val="a"/>
        <w:numPr>
          <w:ilvl w:val="0"/>
          <w:numId w:val="0"/>
        </w:numPr>
        <w:ind w:right="-1"/>
        <w:rPr>
          <w:i/>
        </w:rPr>
      </w:pPr>
    </w:p>
    <w:p w14:paraId="17D5076C" w14:textId="77777777" w:rsidR="00A87180" w:rsidRDefault="00A87180" w:rsidP="00196AB4">
      <w:pPr>
        <w:pStyle w:val="a"/>
        <w:numPr>
          <w:ilvl w:val="0"/>
          <w:numId w:val="0"/>
        </w:numPr>
        <w:ind w:right="-1"/>
        <w:rPr>
          <w:i/>
        </w:rPr>
      </w:pPr>
    </w:p>
    <w:p w14:paraId="5E2D9323" w14:textId="77777777" w:rsidR="00A83B06" w:rsidRDefault="00A83B06" w:rsidP="00196AB4">
      <w:pPr>
        <w:pStyle w:val="a"/>
        <w:numPr>
          <w:ilvl w:val="0"/>
          <w:numId w:val="0"/>
        </w:numPr>
        <w:ind w:right="-1"/>
        <w:rPr>
          <w:i/>
        </w:rPr>
      </w:pPr>
    </w:p>
    <w:p w14:paraId="157295BC" w14:textId="77777777" w:rsidR="00A83B06" w:rsidRDefault="00A83B06" w:rsidP="00196AB4">
      <w:pPr>
        <w:pStyle w:val="a"/>
        <w:numPr>
          <w:ilvl w:val="0"/>
          <w:numId w:val="0"/>
        </w:numPr>
        <w:ind w:right="-1"/>
        <w:rPr>
          <w:i/>
        </w:rPr>
      </w:pPr>
    </w:p>
    <w:p w14:paraId="2F1A9D12" w14:textId="77777777" w:rsidR="006959C7" w:rsidRDefault="006959C7" w:rsidP="00196AB4">
      <w:pPr>
        <w:pStyle w:val="a"/>
        <w:numPr>
          <w:ilvl w:val="0"/>
          <w:numId w:val="0"/>
        </w:numPr>
        <w:ind w:right="-1"/>
        <w:rPr>
          <w:i/>
        </w:rPr>
      </w:pPr>
    </w:p>
    <w:p w14:paraId="2B087A08" w14:textId="77777777" w:rsidR="006959C7" w:rsidRDefault="006959C7" w:rsidP="00196AB4">
      <w:pPr>
        <w:pStyle w:val="a"/>
        <w:numPr>
          <w:ilvl w:val="0"/>
          <w:numId w:val="0"/>
        </w:numPr>
        <w:ind w:right="-1"/>
        <w:rPr>
          <w:i/>
        </w:rPr>
      </w:pPr>
    </w:p>
    <w:p w14:paraId="7F3E4B1C" w14:textId="77777777" w:rsidR="006959C7" w:rsidRDefault="006959C7" w:rsidP="00196AB4">
      <w:pPr>
        <w:pStyle w:val="a"/>
        <w:numPr>
          <w:ilvl w:val="0"/>
          <w:numId w:val="0"/>
        </w:numPr>
        <w:ind w:right="-1"/>
        <w:rPr>
          <w:i/>
        </w:rPr>
      </w:pPr>
    </w:p>
    <w:p w14:paraId="13D478F2" w14:textId="77777777" w:rsidR="006959C7" w:rsidRDefault="006959C7" w:rsidP="00196AB4">
      <w:pPr>
        <w:pStyle w:val="a"/>
        <w:numPr>
          <w:ilvl w:val="0"/>
          <w:numId w:val="0"/>
        </w:numPr>
        <w:ind w:right="-1"/>
        <w:rPr>
          <w:i/>
        </w:rPr>
      </w:pPr>
    </w:p>
    <w:p w14:paraId="67E715FA" w14:textId="77777777" w:rsidR="00A83B06" w:rsidRDefault="00A83B06" w:rsidP="00196AB4">
      <w:pPr>
        <w:pStyle w:val="a"/>
        <w:numPr>
          <w:ilvl w:val="0"/>
          <w:numId w:val="0"/>
        </w:numPr>
        <w:ind w:right="-1"/>
        <w:rPr>
          <w:i/>
        </w:rPr>
      </w:pPr>
    </w:p>
    <w:p w14:paraId="2742F901" w14:textId="77777777" w:rsidR="00A83B06" w:rsidRPr="00FF430B" w:rsidRDefault="00A83B06" w:rsidP="00196AB4">
      <w:pPr>
        <w:pStyle w:val="a"/>
        <w:numPr>
          <w:ilvl w:val="0"/>
          <w:numId w:val="0"/>
        </w:numPr>
        <w:ind w:right="-1"/>
        <w:rPr>
          <w:i/>
        </w:rPr>
      </w:pPr>
    </w:p>
    <w:tbl>
      <w:tblPr>
        <w:tblW w:w="10032" w:type="dxa"/>
        <w:tblInd w:w="-426" w:type="dxa"/>
        <w:tblLayout w:type="fixed"/>
        <w:tblLook w:val="04A0" w:firstRow="1" w:lastRow="0" w:firstColumn="1" w:lastColumn="0" w:noHBand="0" w:noVBand="1"/>
      </w:tblPr>
      <w:tblGrid>
        <w:gridCol w:w="10032"/>
      </w:tblGrid>
      <w:tr w:rsidR="00A20ACF" w:rsidRPr="00EC30C2" w14:paraId="4EE84C8A" w14:textId="77777777" w:rsidTr="009027A8">
        <w:trPr>
          <w:trHeight w:val="697"/>
        </w:trPr>
        <w:tc>
          <w:tcPr>
            <w:tcW w:w="10032"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22881C4" w14:textId="6B82CE2D" w:rsidR="00460653" w:rsidRPr="00F800B4" w:rsidRDefault="00460653" w:rsidP="00F800B4">
            <w:pPr>
              <w:tabs>
                <w:tab w:val="left" w:pos="284"/>
                <w:tab w:val="right" w:pos="9531"/>
              </w:tabs>
              <w:spacing w:before="120"/>
              <w:rPr>
                <w:rFonts w:eastAsia="Calibri"/>
                <w:noProof w:val="0"/>
              </w:rPr>
            </w:pPr>
            <w:r w:rsidRPr="00DF0B9F">
              <w:rPr>
                <w:lang w:val="en-US"/>
              </w:rPr>
              <w:t>Prezentul contract este încheiat în urma procedurii de achiziție nr. ________________ din data___________________, între</w:t>
            </w:r>
            <w:r w:rsidR="009027A8" w:rsidRPr="009027A8">
              <w:rPr>
                <w:lang w:val="en-US"/>
              </w:rPr>
              <w:t xml:space="preserve"> </w:t>
            </w:r>
            <w:sdt>
              <w:sdtPr>
                <w:tag w:val="goog_rdk_0"/>
                <w:id w:val="1053352805"/>
              </w:sdtPr>
              <w:sdtEndPr/>
              <w:sdtContent>
                <w:r w:rsidR="00F800B4">
                  <w:rPr>
                    <w:rFonts w:eastAsia="Calibri"/>
                  </w:rPr>
                  <w:t>Primăria s. Porumbești, r. Cantemir</w:t>
                </w:r>
              </w:sdtContent>
            </w:sdt>
            <w:r w:rsidR="00A87180" w:rsidRPr="009027A8">
              <w:rPr>
                <w:lang w:val="en-US"/>
              </w:rPr>
              <w:t xml:space="preserve"> </w:t>
            </w:r>
            <w:r w:rsidRPr="009027A8">
              <w:rPr>
                <w:lang w:val="en-US"/>
              </w:rPr>
              <w:t>, cu sediul în</w:t>
            </w:r>
            <w:r w:rsidR="009027A8" w:rsidRPr="009027A8">
              <w:rPr>
                <w:lang w:val="en-US"/>
              </w:rPr>
              <w:t xml:space="preserve"> </w:t>
            </w:r>
            <w:r w:rsidR="00113ED3">
              <w:rPr>
                <w:noProof w:val="0"/>
                <w:shd w:val="clear" w:color="auto" w:fill="FFFFFF" w:themeFill="background1"/>
                <w:lang w:val="en-US" w:eastAsia="ru-RU"/>
              </w:rPr>
              <w:t>MD-</w:t>
            </w:r>
            <w:r w:rsidR="00113ED3">
              <w:rPr>
                <w:b/>
              </w:rPr>
              <w:t xml:space="preserve"> </w:t>
            </w:r>
            <w:r w:rsidR="00F800B4">
              <w:rPr>
                <w:rFonts w:eastAsia="Calibri"/>
              </w:rPr>
              <w:t>s. Porumbești, r. Cantemir</w:t>
            </w:r>
            <w:r w:rsidRPr="009027A8">
              <w:rPr>
                <w:lang w:val="en-US"/>
              </w:rPr>
              <w:t xml:space="preserve">: </w:t>
            </w:r>
            <w:r w:rsidR="00266A18" w:rsidRPr="00266A18">
              <w:rPr>
                <w:noProof w:val="0"/>
                <w:shd w:val="clear" w:color="auto" w:fill="FFFFFF" w:themeFill="background1"/>
                <w:lang w:val="en-US" w:eastAsia="ru-RU"/>
              </w:rPr>
              <w:t xml:space="preserve">, </w:t>
            </w:r>
            <w:proofErr w:type="spellStart"/>
            <w:r w:rsidR="00266A18" w:rsidRPr="00266A18">
              <w:rPr>
                <w:noProof w:val="0"/>
                <w:shd w:val="clear" w:color="auto" w:fill="FFFFFF" w:themeFill="background1"/>
                <w:lang w:val="en-US" w:eastAsia="ru-RU"/>
              </w:rPr>
              <w:t>mobil</w:t>
            </w:r>
            <w:proofErr w:type="spellEnd"/>
            <w:r w:rsidR="00A87180">
              <w:rPr>
                <w:noProof w:val="0"/>
                <w:shd w:val="clear" w:color="auto" w:fill="FFFFFF" w:themeFill="background1"/>
                <w:lang w:val="en-US" w:eastAsia="ru-RU"/>
              </w:rPr>
              <w:t xml:space="preserve"> </w:t>
            </w:r>
            <w:r w:rsidR="00F800B4">
              <w:rPr>
                <w:rFonts w:eastAsia="Calibri"/>
                <w:noProof w:val="0"/>
              </w:rPr>
              <w:t>37352236</w:t>
            </w:r>
            <w:r w:rsidR="00493231">
              <w:rPr>
                <w:shd w:val="clear" w:color="auto" w:fill="FFFFFF" w:themeFill="background1"/>
                <w:lang w:eastAsia="ru-RU"/>
              </w:rPr>
              <w:t xml:space="preserve">, </w:t>
            </w:r>
            <w:r w:rsidR="00B51B6E" w:rsidRPr="00DF0B9F">
              <w:rPr>
                <w:lang w:val="en-US"/>
              </w:rPr>
              <w:t xml:space="preserve">reprezentat prin </w:t>
            </w:r>
            <w:r w:rsidR="00493231">
              <w:rPr>
                <w:lang w:val="en-US"/>
              </w:rPr>
              <w:t xml:space="preserve"> primar </w:t>
            </w:r>
            <w:r w:rsidR="00636F6C">
              <w:rPr>
                <w:lang w:val="en-US"/>
              </w:rPr>
              <w:t xml:space="preserve">-         </w:t>
            </w:r>
            <w:r w:rsidRPr="00DF0B9F">
              <w:rPr>
                <w:lang w:val="en-US"/>
              </w:rPr>
              <w:t xml:space="preserve">,    </w:t>
            </w:r>
          </w:p>
          <w:p w14:paraId="6706F85E" w14:textId="34826690" w:rsidR="00460653" w:rsidRPr="00DF0B9F" w:rsidRDefault="005D4B79" w:rsidP="00385C85">
            <w:pPr>
              <w:pStyle w:val="af3"/>
              <w:tabs>
                <w:tab w:val="left" w:pos="567"/>
              </w:tabs>
              <w:ind w:firstLine="0"/>
              <w:rPr>
                <w:sz w:val="20"/>
                <w:szCs w:val="20"/>
                <w:lang w:val="en-US"/>
              </w:rPr>
            </w:pPr>
            <w:r w:rsidRPr="00DF0B9F">
              <w:rPr>
                <w:sz w:val="20"/>
                <w:szCs w:val="20"/>
                <w:lang w:val="en-US"/>
              </w:rPr>
              <w:t xml:space="preserve">                                                   </w:t>
            </w:r>
            <w:r w:rsidR="00460653" w:rsidRPr="00DF0B9F">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DF0B9F" w:rsidRDefault="00460653" w:rsidP="00385C85">
            <w:pPr>
              <w:pStyle w:val="af3"/>
              <w:tabs>
                <w:tab w:val="left" w:pos="567"/>
              </w:tabs>
              <w:ind w:firstLine="0"/>
              <w:rPr>
                <w:sz w:val="20"/>
                <w:szCs w:val="20"/>
                <w:lang w:val="en-US"/>
              </w:rPr>
            </w:pPr>
            <w:proofErr w:type="spellStart"/>
            <w:r w:rsidRPr="00DF0B9F">
              <w:rPr>
                <w:lang w:val="en-US"/>
              </w:rPr>
              <w:t>telefon</w:t>
            </w:r>
            <w:proofErr w:type="spellEnd"/>
            <w:r w:rsidRPr="00DF0B9F">
              <w:rPr>
                <w:lang w:val="en-US"/>
              </w:rPr>
              <w:t>: ______________, fax: _____________,</w:t>
            </w:r>
            <w:r w:rsidR="00DF4DCF" w:rsidRPr="00DF0B9F">
              <w:rPr>
                <w:lang w:val="en-US"/>
              </w:rPr>
              <w:t xml:space="preserve"> </w:t>
            </w:r>
            <w:r w:rsidR="009157BF" w:rsidRPr="00DF0B9F">
              <w:rPr>
                <w:lang w:val="en-US"/>
              </w:rPr>
              <w:t>IDNO</w:t>
            </w:r>
            <w:r w:rsidRPr="00DF0B9F">
              <w:rPr>
                <w:lang w:val="en-US"/>
              </w:rPr>
              <w:t xml:space="preserve">________________ </w:t>
            </w:r>
            <w:proofErr w:type="spellStart"/>
            <w:r w:rsidRPr="00DF0B9F">
              <w:rPr>
                <w:lang w:val="en-US"/>
              </w:rPr>
              <w:t>autorizat</w:t>
            </w:r>
            <w:proofErr w:type="spellEnd"/>
            <w:r w:rsidRPr="00DF0B9F">
              <w:rPr>
                <w:lang w:val="en-US"/>
              </w:rPr>
              <w:t xml:space="preserve"> </w:t>
            </w:r>
            <w:proofErr w:type="spellStart"/>
            <w:r w:rsidRPr="00DF0B9F">
              <w:rPr>
                <w:lang w:val="en-US"/>
              </w:rPr>
              <w:t>pentru</w:t>
            </w:r>
            <w:proofErr w:type="spellEnd"/>
            <w:r w:rsidRPr="00DF0B9F">
              <w:rPr>
                <w:lang w:val="en-US"/>
              </w:rPr>
              <w:t xml:space="preserve"> </w:t>
            </w:r>
            <w:proofErr w:type="spellStart"/>
            <w:r w:rsidRPr="00DF0B9F">
              <w:rPr>
                <w:lang w:val="en-US"/>
              </w:rPr>
              <w:t>activitatea</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construcţii</w:t>
            </w:r>
            <w:proofErr w:type="spellEnd"/>
            <w:r w:rsidRPr="00DF0B9F">
              <w:rPr>
                <w:lang w:val="en-US"/>
              </w:rPr>
              <w:t xml:space="preserve">: </w:t>
            </w:r>
            <w:proofErr w:type="spellStart"/>
            <w:r w:rsidRPr="00DF0B9F">
              <w:rPr>
                <w:lang w:val="en-US"/>
              </w:rPr>
              <w:t>autorizaţia</w:t>
            </w:r>
            <w:proofErr w:type="spellEnd"/>
            <w:r w:rsidRPr="00DF0B9F">
              <w:rPr>
                <w:lang w:val="en-US"/>
              </w:rPr>
              <w:t xml:space="preserve"> nr. _______ </w:t>
            </w:r>
            <w:r w:rsidR="0016369C" w:rsidRPr="00DF0B9F">
              <w:rPr>
                <w:lang w:val="en-US"/>
              </w:rPr>
              <w:t>din „</w:t>
            </w:r>
            <w:r w:rsidRPr="00DF0B9F">
              <w:rPr>
                <w:lang w:val="en-US"/>
              </w:rPr>
              <w:t xml:space="preserve">__”______________20__, </w:t>
            </w:r>
            <w:proofErr w:type="spellStart"/>
            <w:r w:rsidRPr="00DF0B9F">
              <w:rPr>
                <w:lang w:val="en-US"/>
              </w:rPr>
              <w:t>eliberată</w:t>
            </w:r>
            <w:proofErr w:type="spellEnd"/>
            <w:r w:rsidRPr="00DF0B9F">
              <w:rPr>
                <w:lang w:val="en-US"/>
              </w:rPr>
              <w:t xml:space="preserve"> de __________________,pe un </w:t>
            </w:r>
            <w:proofErr w:type="spellStart"/>
            <w:r w:rsidRPr="00DF0B9F">
              <w:rPr>
                <w:lang w:val="en-US"/>
              </w:rPr>
              <w:t>termen</w:t>
            </w:r>
            <w:proofErr w:type="spellEnd"/>
            <w:r w:rsidRPr="00DF0B9F">
              <w:rPr>
                <w:lang w:val="en-US"/>
              </w:rPr>
              <w:t xml:space="preserve"> de ____</w:t>
            </w:r>
            <w:r w:rsidR="0016369C" w:rsidRPr="00DF0B9F">
              <w:rPr>
                <w:lang w:val="en-US"/>
              </w:rPr>
              <w:t xml:space="preserve"> ani, </w:t>
            </w:r>
            <w:proofErr w:type="spellStart"/>
            <w:r w:rsidR="0016369C" w:rsidRPr="00DF0B9F">
              <w:rPr>
                <w:lang w:val="en-US"/>
              </w:rPr>
              <w:t>pentru</w:t>
            </w:r>
            <w:proofErr w:type="spellEnd"/>
            <w:r w:rsidR="0016369C" w:rsidRPr="00DF0B9F">
              <w:rPr>
                <w:lang w:val="en-US"/>
              </w:rPr>
              <w:t xml:space="preserve"> </w:t>
            </w:r>
            <w:proofErr w:type="spellStart"/>
            <w:r w:rsidR="0016369C" w:rsidRPr="00DF0B9F">
              <w:rPr>
                <w:lang w:val="en-US"/>
              </w:rPr>
              <w:t>genurile</w:t>
            </w:r>
            <w:proofErr w:type="spellEnd"/>
            <w:r w:rsidR="0016369C" w:rsidRPr="00DF0B9F">
              <w:rPr>
                <w:lang w:val="en-US"/>
              </w:rPr>
              <w:t xml:space="preserve"> de </w:t>
            </w:r>
            <w:proofErr w:type="spellStart"/>
            <w:r w:rsidRPr="00DF0B9F">
              <w:rPr>
                <w:lang w:val="en-US"/>
              </w:rPr>
              <w:t>activitate</w:t>
            </w:r>
            <w:proofErr w:type="spellEnd"/>
            <w:r w:rsidRPr="00DF0B9F">
              <w:rPr>
                <w:lang w:val="en-US"/>
              </w:rPr>
              <w:t>___________________________________,</w:t>
            </w:r>
            <w:r w:rsidR="00CD0EA7" w:rsidRPr="00DF0B9F">
              <w:rPr>
                <w:lang w:val="en-US"/>
              </w:rPr>
              <w:t xml:space="preserve"> </w:t>
            </w:r>
            <w:proofErr w:type="spellStart"/>
            <w:r w:rsidR="00CD0EA7" w:rsidRPr="00DF0B9F">
              <w:rPr>
                <w:lang w:val="en-US"/>
              </w:rPr>
              <w:t>reprezentat</w:t>
            </w:r>
            <w:proofErr w:type="spellEnd"/>
            <w:r w:rsidR="00CD0EA7" w:rsidRPr="00DF0B9F">
              <w:rPr>
                <w:lang w:val="en-US"/>
              </w:rPr>
              <w:t xml:space="preserve"> </w:t>
            </w:r>
            <w:proofErr w:type="spellStart"/>
            <w:r w:rsidR="00CD0EA7" w:rsidRPr="00DF0B9F">
              <w:rPr>
                <w:lang w:val="en-US"/>
              </w:rPr>
              <w:t>prin</w:t>
            </w:r>
            <w:proofErr w:type="spellEnd"/>
            <w:r w:rsidR="00CD0EA7" w:rsidRPr="00DF0B9F">
              <w:rPr>
                <w:lang w:val="en-US"/>
              </w:rPr>
              <w:t xml:space="preserve"> </w:t>
            </w:r>
            <w:r w:rsidRPr="00DF0B9F">
              <w:rPr>
                <w:lang w:val="en-US"/>
              </w:rPr>
              <w:t>__________________</w:t>
            </w:r>
            <w:r w:rsidR="00CD0EA7" w:rsidRPr="00DF0B9F">
              <w:rPr>
                <w:lang w:val="en-US"/>
              </w:rPr>
              <w:t>__________________</w:t>
            </w:r>
            <w:r w:rsidRPr="00DF0B9F">
              <w:rPr>
                <w:lang w:val="en-US"/>
              </w:rPr>
              <w:t xml:space="preserve">_, </w:t>
            </w:r>
            <w:proofErr w:type="spellStart"/>
            <w:r w:rsidRPr="00DF0B9F">
              <w:rPr>
                <w:lang w:val="en-US"/>
              </w:rPr>
              <w:t>în</w:t>
            </w:r>
            <w:proofErr w:type="spellEnd"/>
            <w:r w:rsidRPr="00DF0B9F">
              <w:rPr>
                <w:lang w:val="en-US"/>
              </w:rPr>
              <w:t xml:space="preserve"> </w:t>
            </w:r>
            <w:proofErr w:type="spellStart"/>
            <w:r w:rsidRPr="00DF0B9F">
              <w:rPr>
                <w:lang w:val="en-US"/>
              </w:rPr>
              <w:t>calitate</w:t>
            </w:r>
            <w:proofErr w:type="spellEnd"/>
            <w:r w:rsidR="00CD0EA7" w:rsidRPr="00DF0B9F">
              <w:rPr>
                <w:lang w:val="en-US"/>
              </w:rPr>
              <w:t xml:space="preserve"> de </w:t>
            </w:r>
            <w:proofErr w:type="spellStart"/>
            <w:r w:rsidR="00CD0EA7" w:rsidRPr="00DF0B9F">
              <w:rPr>
                <w:lang w:val="en-US"/>
              </w:rPr>
              <w:t>Antreprenor</w:t>
            </w:r>
            <w:proofErr w:type="spellEnd"/>
            <w:r w:rsidR="00CD0EA7" w:rsidRPr="00DF0B9F">
              <w:rPr>
                <w:lang w:val="en-US"/>
              </w:rPr>
              <w:t xml:space="preserve">, pe de </w:t>
            </w:r>
            <w:proofErr w:type="spellStart"/>
            <w:r w:rsidR="00CD0EA7" w:rsidRPr="00DF0B9F">
              <w:rPr>
                <w:lang w:val="en-US"/>
              </w:rPr>
              <w:t>altă</w:t>
            </w:r>
            <w:proofErr w:type="spellEnd"/>
            <w:r w:rsidR="00CD0EA7" w:rsidRPr="00DF0B9F">
              <w:rPr>
                <w:lang w:val="en-US"/>
              </w:rPr>
              <w:t xml:space="preserve"> </w:t>
            </w:r>
            <w:proofErr w:type="spellStart"/>
            <w:r w:rsidR="00CD0EA7" w:rsidRPr="00DF0B9F">
              <w:rPr>
                <w:lang w:val="en-US"/>
              </w:rPr>
              <w:t>parte</w:t>
            </w:r>
            <w:proofErr w:type="spellEnd"/>
            <w:r w:rsidR="00CD0EA7" w:rsidRPr="00DF0B9F">
              <w:rPr>
                <w:lang w:val="en-US"/>
              </w:rPr>
              <w:t>.</w:t>
            </w:r>
          </w:p>
          <w:p w14:paraId="43F2E82E" w14:textId="77777777" w:rsidR="001A5517" w:rsidRPr="00DF0B9F" w:rsidRDefault="00460653" w:rsidP="00385C85">
            <w:pPr>
              <w:pStyle w:val="af3"/>
              <w:tabs>
                <w:tab w:val="left" w:pos="567"/>
              </w:tabs>
              <w:ind w:firstLine="0"/>
              <w:rPr>
                <w:sz w:val="20"/>
                <w:szCs w:val="20"/>
                <w:lang w:val="en-US"/>
              </w:rPr>
            </w:pPr>
            <w:r w:rsidRPr="00DF0B9F">
              <w:rPr>
                <w:sz w:val="20"/>
                <w:szCs w:val="20"/>
                <w:lang w:val="en-US"/>
              </w:rPr>
              <w:t xml:space="preserve"> (</w:t>
            </w:r>
            <w:proofErr w:type="spellStart"/>
            <w:r w:rsidRPr="00DF0B9F">
              <w:rPr>
                <w:sz w:val="20"/>
                <w:szCs w:val="20"/>
                <w:lang w:val="en-US"/>
              </w:rPr>
              <w:t>numele</w:t>
            </w:r>
            <w:proofErr w:type="spellEnd"/>
            <w:r w:rsidRPr="00DF0B9F">
              <w:rPr>
                <w:sz w:val="20"/>
                <w:szCs w:val="20"/>
                <w:lang w:val="en-US"/>
              </w:rPr>
              <w:t xml:space="preserve"> </w:t>
            </w:r>
            <w:proofErr w:type="spellStart"/>
            <w:r w:rsidRPr="00DF0B9F">
              <w:rPr>
                <w:sz w:val="20"/>
                <w:szCs w:val="20"/>
                <w:lang w:val="en-US"/>
              </w:rPr>
              <w:t>şi</w:t>
            </w:r>
            <w:proofErr w:type="spellEnd"/>
            <w:r w:rsidR="005D4B79" w:rsidRPr="00DF0B9F">
              <w:rPr>
                <w:sz w:val="20"/>
                <w:szCs w:val="20"/>
                <w:lang w:val="en-US"/>
              </w:rPr>
              <w:t xml:space="preserve"> </w:t>
            </w:r>
            <w:proofErr w:type="spellStart"/>
            <w:r w:rsidRPr="00DF0B9F">
              <w:rPr>
                <w:sz w:val="20"/>
                <w:szCs w:val="20"/>
                <w:lang w:val="en-US"/>
              </w:rPr>
              <w:t>funcţia</w:t>
            </w:r>
            <w:proofErr w:type="spellEnd"/>
            <w:r w:rsidRPr="00DF0B9F">
              <w:rPr>
                <w:sz w:val="20"/>
                <w:szCs w:val="20"/>
                <w:lang w:val="en-US"/>
              </w:rPr>
              <w:t xml:space="preserve"> </w:t>
            </w:r>
            <w:proofErr w:type="spellStart"/>
            <w:r w:rsidRPr="00DF0B9F">
              <w:rPr>
                <w:sz w:val="20"/>
                <w:szCs w:val="20"/>
                <w:lang w:val="en-US"/>
              </w:rPr>
              <w:t>conducătorului</w:t>
            </w:r>
            <w:proofErr w:type="spellEnd"/>
            <w:r w:rsidRPr="00DF0B9F">
              <w:rPr>
                <w:sz w:val="20"/>
                <w:szCs w:val="20"/>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6764AC09" w:rsidR="00460653" w:rsidRPr="00F11916" w:rsidRDefault="00A156C0" w:rsidP="00F11916">
            <w:pPr>
              <w:shd w:val="clear" w:color="auto" w:fill="FFFFFF" w:themeFill="background1"/>
              <w:spacing w:before="120"/>
              <w:rPr>
                <w:b/>
                <w:bCs/>
                <w:lang w:val="en-US"/>
              </w:rPr>
            </w:pPr>
            <w:r w:rsidRPr="00FF430B">
              <w:t xml:space="preserve">1.1. </w:t>
            </w:r>
            <w:r w:rsidR="00460653" w:rsidRPr="00FF430B">
              <w:t>Ant</w:t>
            </w:r>
            <w:r w:rsidR="009027A8">
              <w:t>reprenorul se obligă să execute</w:t>
            </w:r>
            <w:r w:rsidR="00493231">
              <w:t xml:space="preserve"> </w:t>
            </w:r>
            <w:r w:rsidR="002F6B46" w:rsidRPr="0053330B">
              <w:rPr>
                <w:b/>
                <w:noProof w:val="0"/>
                <w:sz w:val="28"/>
                <w:szCs w:val="28"/>
                <w:lang w:eastAsia="ru-RU"/>
              </w:rPr>
              <w:t xml:space="preserve"> </w:t>
            </w:r>
            <w:r w:rsidR="002F6B46" w:rsidRPr="002F6B46">
              <w:rPr>
                <w:b/>
                <w:noProof w:val="0"/>
                <w:lang w:eastAsia="ru-RU"/>
              </w:rPr>
              <w:t>lucrăril</w:t>
            </w:r>
            <w:r w:rsidR="002F6B46" w:rsidRPr="002F6B46">
              <w:rPr>
                <w:b/>
                <w:noProof w:val="0"/>
                <w:lang w:eastAsia="ru-RU"/>
              </w:rPr>
              <w:t>e</w:t>
            </w:r>
            <w:r w:rsidR="002F6B46" w:rsidRPr="002F6B46">
              <w:rPr>
                <w:b/>
                <w:noProof w:val="0"/>
                <w:lang w:eastAsia="ru-RU"/>
              </w:rPr>
              <w:t xml:space="preserve"> de constructive</w:t>
            </w:r>
            <w:r w:rsidR="002F6B46" w:rsidRPr="002F6B46">
              <w:rPr>
                <w:b/>
                <w:bCs/>
                <w:lang w:val="en-US"/>
              </w:rPr>
              <w:t xml:space="preserve"> a blocului sanitar (anexa) cu statie de epurare la 20m3 la I.P. Gimnaziul din s.Porumbesti r-ul Cantemir</w:t>
            </w:r>
            <w:r w:rsidR="002F6B46" w:rsidRPr="00FF430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1BA7F78C" w:rsidR="00460653" w:rsidRPr="00636F6C" w:rsidRDefault="00A156C0" w:rsidP="00636F6C">
            <w:pPr>
              <w:shd w:val="clear" w:color="auto" w:fill="FFFFFF" w:themeFill="background1"/>
              <w:tabs>
                <w:tab w:val="left" w:pos="0"/>
                <w:tab w:val="left" w:pos="284"/>
                <w:tab w:val="left" w:pos="426"/>
              </w:tabs>
              <w:spacing w:before="120"/>
              <w:rPr>
                <w:b/>
                <w:lang w:eastAsia="ru-RU"/>
              </w:rPr>
            </w:pPr>
            <w:r w:rsidRPr="00DF0B9F">
              <w:rPr>
                <w:lang w:val="en-US"/>
              </w:rPr>
              <w:lastRenderedPageBreak/>
              <w:t xml:space="preserve">2.1. </w:t>
            </w:r>
            <w:r w:rsidR="00460653" w:rsidRPr="00DF0B9F">
              <w:rPr>
                <w:lang w:val="en-US"/>
              </w:rPr>
              <w:t xml:space="preserve">Durata de execuţie a lucrărilor contractate este de </w:t>
            </w:r>
            <w:r w:rsidR="00113ED3" w:rsidRPr="00A365A9">
              <w:rPr>
                <w:lang w:eastAsia="ru-RU"/>
              </w:rPr>
              <w:t>perioada de îndeplinire a lucrărilor</w:t>
            </w:r>
            <w:r w:rsidR="00113ED3">
              <w:rPr>
                <w:lang w:eastAsia="ru-RU"/>
              </w:rPr>
              <w:t xml:space="preserve">  </w:t>
            </w:r>
            <w:r w:rsidR="00274FBF">
              <w:t>6 săptămîni</w:t>
            </w:r>
            <w:r w:rsidR="00636F6C">
              <w:rPr>
                <w:b/>
                <w:noProof w:val="0"/>
                <w:u w:val="single"/>
                <w:lang w:eastAsia="ru-RU"/>
              </w:rPr>
              <w:t xml:space="preserve">, </w:t>
            </w:r>
            <w:r w:rsidR="00460653" w:rsidRPr="00636F6C">
              <w:rPr>
                <w:lang w:val="en-US"/>
              </w:rPr>
              <w:t>după primirea ordinului de începere a execuţiei</w:t>
            </w:r>
            <w:r w:rsidR="005D4B79" w:rsidRPr="00636F6C">
              <w:rPr>
                <w:lang w:val="en-US"/>
              </w:rPr>
              <w:t xml:space="preserve"> </w:t>
            </w:r>
            <w:r w:rsidR="00460653" w:rsidRPr="00636F6C">
              <w:rPr>
                <w:lang w:val="en-US"/>
              </w:rPr>
              <w:t>şi asigurării lucrului ritmic de către beneficiar</w:t>
            </w:r>
            <w:r w:rsidR="005D4B79" w:rsidRPr="00636F6C">
              <w:rPr>
                <w:lang w:val="en-US"/>
              </w:rPr>
              <w:t>-</w:t>
            </w:r>
            <w:r w:rsidR="00460653" w:rsidRPr="00636F6C">
              <w:rPr>
                <w:lang w:val="en-US"/>
              </w:rPr>
              <w:t>ordonatorul de credite.</w:t>
            </w:r>
          </w:p>
          <w:p w14:paraId="0D18755A"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2.2. </w:t>
            </w:r>
            <w:proofErr w:type="spellStart"/>
            <w:r w:rsidR="00460653" w:rsidRPr="00DF0B9F">
              <w:rPr>
                <w:lang w:val="en-US"/>
              </w:rPr>
              <w:t>Graficul</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se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efectua</w:t>
            </w:r>
            <w:proofErr w:type="spellEnd"/>
            <w:r w:rsidR="00460653" w:rsidRPr="00DF0B9F">
              <w:rPr>
                <w:lang w:val="en-US"/>
              </w:rPr>
              <w:t xml:space="preserve"> conform </w:t>
            </w:r>
            <w:proofErr w:type="spellStart"/>
            <w:r w:rsidR="00460653" w:rsidRPr="00DF0B9F">
              <w:rPr>
                <w:lang w:val="en-US"/>
              </w:rPr>
              <w:t>specificaţiei</w:t>
            </w:r>
            <w:proofErr w:type="spellEnd"/>
            <w:r w:rsidR="00460653" w:rsidRPr="00DF0B9F">
              <w:rPr>
                <w:lang w:val="en-US"/>
              </w:rPr>
              <w:t xml:space="preserve"> din </w:t>
            </w:r>
            <w:proofErr w:type="spellStart"/>
            <w:r w:rsidR="00460653" w:rsidRPr="00DF0B9F">
              <w:rPr>
                <w:lang w:val="en-US"/>
              </w:rPr>
              <w:t>anexa</w:t>
            </w:r>
            <w:proofErr w:type="spellEnd"/>
            <w:r w:rsidR="00460653" w:rsidRPr="00DF0B9F">
              <w:rPr>
                <w:lang w:val="en-US"/>
              </w:rPr>
              <w:t xml:space="preserve"> </w:t>
            </w:r>
            <w:r w:rsidR="009157BF" w:rsidRPr="00DF0B9F">
              <w:rPr>
                <w:lang w:val="en-US"/>
              </w:rPr>
              <w:t xml:space="preserve">la </w:t>
            </w:r>
            <w:proofErr w:type="spellStart"/>
            <w:r w:rsidR="00460653" w:rsidRPr="00DF0B9F">
              <w:rPr>
                <w:lang w:val="en-US"/>
              </w:rPr>
              <w:t>prezentul</w:t>
            </w:r>
            <w:proofErr w:type="spellEnd"/>
            <w:r w:rsidR="00460653" w:rsidRPr="00DF0B9F">
              <w:rPr>
                <w:lang w:val="en-US"/>
              </w:rPr>
              <w:t xml:space="preserve"> contract. </w:t>
            </w:r>
          </w:p>
          <w:p w14:paraId="7E5AA4F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2.3.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fi </w:t>
            </w:r>
            <w:proofErr w:type="spellStart"/>
            <w:r w:rsidR="00460653" w:rsidRPr="00DF0B9F">
              <w:rPr>
                <w:lang w:val="en-US"/>
              </w:rPr>
              <w:t>prelungită</w:t>
            </w:r>
            <w:proofErr w:type="spellEnd"/>
            <w:r w:rsidR="00460653" w:rsidRPr="00DF0B9F">
              <w:rPr>
                <w:lang w:val="en-US"/>
              </w:rPr>
              <w:t xml:space="preserve"> </w:t>
            </w:r>
            <w:proofErr w:type="spellStart"/>
            <w:r w:rsidR="00EB65F6" w:rsidRPr="00DF0B9F">
              <w:rPr>
                <w:lang w:val="en-US"/>
              </w:rPr>
              <w:t>sau</w:t>
            </w:r>
            <w:proofErr w:type="spellEnd"/>
            <w:r w:rsidR="00EB65F6" w:rsidRPr="00DF0B9F">
              <w:rPr>
                <w:lang w:val="en-US"/>
              </w:rPr>
              <w:t xml:space="preserve"> </w:t>
            </w:r>
            <w:proofErr w:type="spellStart"/>
            <w:r w:rsidR="00EB65F6" w:rsidRPr="00DF0B9F">
              <w:rPr>
                <w:lang w:val="en-US"/>
              </w:rPr>
              <w:t>suspendată</w:t>
            </w:r>
            <w:proofErr w:type="spellEnd"/>
            <w:r w:rsidR="00EB65F6"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constrângerea</w:t>
            </w:r>
            <w:proofErr w:type="spellEnd"/>
            <w:r w:rsidR="00460653" w:rsidRPr="00DF0B9F">
              <w:rPr>
                <w:lang w:val="en-US"/>
              </w:rPr>
              <w:t xml:space="preserve"> </w:t>
            </w:r>
            <w:proofErr w:type="spellStart"/>
            <w:r w:rsidR="00460653" w:rsidRPr="00DF0B9F">
              <w:rPr>
                <w:lang w:val="en-US"/>
              </w:rPr>
              <w:t>activităţii</w:t>
            </w:r>
            <w:proofErr w:type="spellEnd"/>
            <w:r w:rsidR="00460653" w:rsidRPr="00DF0B9F">
              <w:rPr>
                <w:lang w:val="en-US"/>
              </w:rPr>
              <w:t xml:space="preserve"> se </w:t>
            </w:r>
            <w:proofErr w:type="spellStart"/>
            <w:r w:rsidR="00460653" w:rsidRPr="00DF0B9F">
              <w:rPr>
                <w:lang w:val="en-US"/>
              </w:rPr>
              <w:t>datorează</w:t>
            </w:r>
            <w:proofErr w:type="spellEnd"/>
            <w:r w:rsidR="00460653" w:rsidRPr="00DF0B9F">
              <w:rPr>
                <w:lang w:val="en-US"/>
              </w:rPr>
              <w:t xml:space="preserve"> </w:t>
            </w:r>
            <w:proofErr w:type="spellStart"/>
            <w:r w:rsidR="00460653" w:rsidRPr="00DF0B9F">
              <w:rPr>
                <w:lang w:val="en-US"/>
              </w:rPr>
              <w:t>următoarelor</w:t>
            </w:r>
            <w:proofErr w:type="spellEnd"/>
            <w:r w:rsidR="00460653" w:rsidRPr="00DF0B9F">
              <w:rPr>
                <w:lang w:val="en-US"/>
              </w:rPr>
              <w:t xml:space="preserve"> </w:t>
            </w:r>
            <w:proofErr w:type="spellStart"/>
            <w:r w:rsidR="00460653" w:rsidRPr="00DF0B9F">
              <w:rPr>
                <w:lang w:val="en-US"/>
              </w:rPr>
              <w:t>cauze</w:t>
            </w:r>
            <w:proofErr w:type="spellEnd"/>
            <w:r w:rsidR="00460653" w:rsidRPr="00DF0B9F">
              <w:rPr>
                <w:lang w:val="en-US"/>
              </w:rPr>
              <w:t>:</w:t>
            </w:r>
          </w:p>
          <w:p w14:paraId="76772BBC" w14:textId="77777777" w:rsidR="00460653" w:rsidRPr="00FF430B" w:rsidRDefault="00460653" w:rsidP="00E32DBF">
            <w:pPr>
              <w:numPr>
                <w:ilvl w:val="0"/>
                <w:numId w:val="4"/>
              </w:numPr>
              <w:tabs>
                <w:tab w:val="left" w:pos="1276"/>
              </w:tabs>
              <w:spacing w:line="276" w:lineRule="auto"/>
              <w:ind w:left="0" w:hanging="425"/>
              <w:jc w:val="both"/>
            </w:pPr>
            <w:r w:rsidRPr="00FF430B">
              <w:t>generate de Beneficiar;</w:t>
            </w:r>
          </w:p>
          <w:p w14:paraId="54D5B851" w14:textId="77777777" w:rsidR="00460653" w:rsidRPr="00FF430B" w:rsidRDefault="001B1B6D" w:rsidP="00E32DBF">
            <w:pPr>
              <w:numPr>
                <w:ilvl w:val="0"/>
                <w:numId w:val="4"/>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E32DBF">
            <w:pPr>
              <w:numPr>
                <w:ilvl w:val="0"/>
                <w:numId w:val="4"/>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E32DBF">
            <w:pPr>
              <w:numPr>
                <w:ilvl w:val="0"/>
                <w:numId w:val="4"/>
              </w:numPr>
              <w:tabs>
                <w:tab w:val="left" w:pos="1276"/>
              </w:tabs>
              <w:spacing w:line="276" w:lineRule="auto"/>
              <w:ind w:left="0" w:hanging="425"/>
              <w:jc w:val="both"/>
            </w:pPr>
            <w:r w:rsidRPr="00FF430B">
              <w:t>calamităţilor naturale recunoscute de autoritatea legală.</w:t>
            </w:r>
          </w:p>
          <w:p w14:paraId="61CC6B15"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2.4. </w:t>
            </w:r>
            <w:r w:rsidR="00460653" w:rsidRPr="00DF0B9F">
              <w:rPr>
                <w:lang w:val="en-US"/>
              </w:rPr>
              <w:t xml:space="preserve">Conform </w:t>
            </w:r>
            <w:proofErr w:type="spellStart"/>
            <w:r w:rsidR="00460653" w:rsidRPr="00DF0B9F">
              <w:rPr>
                <w:lang w:val="en-US"/>
              </w:rPr>
              <w:t>dispoziţiei</w:t>
            </w:r>
            <w:proofErr w:type="spellEnd"/>
            <w:r w:rsidR="00460653" w:rsidRPr="00DF0B9F">
              <w:rPr>
                <w:lang w:val="en-US"/>
              </w:rPr>
              <w:t xml:space="preserve"> </w:t>
            </w:r>
            <w:proofErr w:type="spellStart"/>
            <w:r w:rsidR="00460653" w:rsidRPr="00DF0B9F">
              <w:rPr>
                <w:lang w:val="en-US"/>
              </w:rPr>
              <w:t>scrise</w:t>
            </w:r>
            <w:proofErr w:type="spellEnd"/>
            <w:r w:rsidR="00460653" w:rsidRPr="00DF0B9F">
              <w:rPr>
                <w:lang w:val="en-US"/>
              </w:rPr>
              <w:t xml:space="preserve"> a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sista</w:t>
            </w:r>
            <w:proofErr w:type="spellEnd"/>
            <w:r w:rsidR="00460653" w:rsidRPr="00DF0B9F">
              <w:rPr>
                <w:lang w:val="en-US"/>
              </w:rPr>
              <w:t xml:space="preserv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ale </w:t>
            </w:r>
            <w:proofErr w:type="spellStart"/>
            <w:r w:rsidR="00460653" w:rsidRPr="00DF0B9F">
              <w:rPr>
                <w:lang w:val="en-US"/>
              </w:rPr>
              <w:t>acestora</w:t>
            </w:r>
            <w:proofErr w:type="spellEnd"/>
            <w:r w:rsidR="00460653" w:rsidRPr="00DF0B9F">
              <w:rPr>
                <w:lang w:val="en-US"/>
              </w:rPr>
              <w:t xml:space="preserve"> pe o </w:t>
            </w:r>
            <w:proofErr w:type="spellStart"/>
            <w:r w:rsidR="00460653" w:rsidRPr="00DF0B9F">
              <w:rPr>
                <w:lang w:val="en-US"/>
              </w:rPr>
              <w:t>durată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necesar</w:t>
            </w:r>
            <w:proofErr w:type="spellEnd"/>
            <w:r w:rsidR="00460653" w:rsidRPr="00DF0B9F">
              <w:rPr>
                <w:lang w:val="en-US"/>
              </w:rPr>
              <w:t xml:space="preserve">. Pe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suspendării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proteja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conserva</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mod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aşa</w:t>
            </w:r>
            <w:proofErr w:type="spellEnd"/>
            <w:r w:rsidR="00460653" w:rsidRPr="00DF0B9F">
              <w:rPr>
                <w:lang w:val="en-US"/>
              </w:rPr>
              <w:t xml:space="preserve"> cum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dispune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generate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urma</w:t>
            </w:r>
            <w:proofErr w:type="spellEnd"/>
            <w:r w:rsidR="00460653" w:rsidRPr="00DF0B9F">
              <w:rPr>
                <w:lang w:val="en-US"/>
              </w:rPr>
              <w:t xml:space="preserve"> </w:t>
            </w:r>
            <w:proofErr w:type="spellStart"/>
            <w:r w:rsidR="00460653" w:rsidRPr="00DF0B9F">
              <w:rPr>
                <w:lang w:val="en-US"/>
              </w:rPr>
              <w:t>sistării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sistării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din </w:t>
            </w:r>
            <w:proofErr w:type="spellStart"/>
            <w:r w:rsidR="00460653" w:rsidRPr="00DF0B9F">
              <w:rPr>
                <w:lang w:val="en-US"/>
              </w:rPr>
              <w:t>ele</w:t>
            </w:r>
            <w:proofErr w:type="spellEnd"/>
            <w:r w:rsidR="00460653" w:rsidRPr="00DF0B9F">
              <w:rPr>
                <w:lang w:val="en-US"/>
              </w:rPr>
              <w:t xml:space="preserve">, din </w:t>
            </w:r>
            <w:proofErr w:type="spellStart"/>
            <w:r w:rsidR="00460653" w:rsidRPr="00DF0B9F">
              <w:rPr>
                <w:lang w:val="en-US"/>
              </w:rPr>
              <w:t>iniţiativa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suportă</w:t>
            </w:r>
            <w:proofErr w:type="spellEnd"/>
            <w:r w:rsidR="00460653" w:rsidRPr="00DF0B9F">
              <w:rPr>
                <w:lang w:val="en-US"/>
              </w:rPr>
              <w:t xml:space="preserve"> pe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suspendării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privind</w:t>
            </w:r>
            <w:proofErr w:type="spellEnd"/>
            <w:r w:rsidR="00460653" w:rsidRPr="00DF0B9F">
              <w:rPr>
                <w:lang w:val="en-US"/>
              </w:rPr>
              <w:t xml:space="preserve"> </w:t>
            </w:r>
            <w:proofErr w:type="spellStart"/>
            <w:r w:rsidR="00460653" w:rsidRPr="00DF0B9F">
              <w:rPr>
                <w:lang w:val="en-US"/>
              </w:rPr>
              <w:t>protejarea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conservarea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cu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diligenţă</w:t>
            </w:r>
            <w:proofErr w:type="spellEnd"/>
            <w:r w:rsidR="00460653" w:rsidRPr="00DF0B9F">
              <w:rPr>
                <w:lang w:val="en-US"/>
              </w:rPr>
              <w:t>.</w:t>
            </w:r>
          </w:p>
          <w:p w14:paraId="7A34E3E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2.5. </w:t>
            </w:r>
            <w:r w:rsidR="00460653" w:rsidRPr="00DF0B9F">
              <w:rPr>
                <w:lang w:val="en-US"/>
              </w:rPr>
              <w:t xml:space="preserve">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183D79" w:rsidRPr="00DF0B9F">
              <w:rPr>
                <w:lang w:val="en-US"/>
              </w:rPr>
              <w:t>va</w:t>
            </w:r>
            <w:proofErr w:type="spellEnd"/>
            <w:r w:rsidR="00183D79" w:rsidRPr="00DF0B9F">
              <w:rPr>
                <w:lang w:val="en-US"/>
              </w:rPr>
              <w:t xml:space="preserve"> </w:t>
            </w:r>
            <w:proofErr w:type="spellStart"/>
            <w:r w:rsidR="00183D79" w:rsidRPr="00DF0B9F">
              <w:rPr>
                <w:lang w:val="en-US"/>
              </w:rPr>
              <w:t>notifica</w:t>
            </w:r>
            <w:proofErr w:type="spellEnd"/>
            <w:r w:rsidR="00183D79" w:rsidRPr="00DF0B9F">
              <w:rPr>
                <w:lang w:val="en-US"/>
              </w:rPr>
              <w:t xml:space="preserve"> </w:t>
            </w:r>
            <w:proofErr w:type="spellStart"/>
            <w:r w:rsidR="00183D79" w:rsidRPr="00DF0B9F">
              <w:rPr>
                <w:lang w:val="en-US"/>
              </w:rPr>
              <w:t>Beneficiarul</w:t>
            </w:r>
            <w:proofErr w:type="spellEnd"/>
            <w:r w:rsidR="00183D79" w:rsidRPr="00DF0B9F">
              <w:rPr>
                <w:lang w:val="en-US"/>
              </w:rPr>
              <w:t xml:space="preserve"> </w:t>
            </w:r>
            <w:proofErr w:type="spellStart"/>
            <w:r w:rsidR="00183D79" w:rsidRPr="00DF0B9F">
              <w:rPr>
                <w:lang w:val="en-US"/>
              </w:rPr>
              <w:t>că</w:t>
            </w:r>
            <w:proofErr w:type="spellEnd"/>
            <w:r w:rsidR="00183D79" w:rsidRPr="00DF0B9F">
              <w:rPr>
                <w:lang w:val="en-US"/>
              </w:rPr>
              <w:t xml:space="preserve"> su</w:t>
            </w:r>
            <w:r w:rsidR="00460653" w:rsidRPr="00DF0B9F">
              <w:rPr>
                <w:lang w:val="en-US"/>
              </w:rPr>
              <w:t xml:space="preserve">nt </w:t>
            </w:r>
            <w:proofErr w:type="spellStart"/>
            <w:r w:rsidR="00460653" w:rsidRPr="00DF0B9F">
              <w:rPr>
                <w:lang w:val="en-US"/>
              </w:rPr>
              <w:t>îndeplinite</w:t>
            </w:r>
            <w:proofErr w:type="spellEnd"/>
            <w:r w:rsidR="00460653" w:rsidRPr="00DF0B9F">
              <w:rPr>
                <w:lang w:val="en-US"/>
              </w:rPr>
              <w:t xml:space="preserve"> </w:t>
            </w:r>
            <w:proofErr w:type="spellStart"/>
            <w:r w:rsidR="00460653" w:rsidRPr="00DF0B9F">
              <w:rPr>
                <w:lang w:val="en-US"/>
              </w:rPr>
              <w:t>condiţiile</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solicitând</w:t>
            </w:r>
            <w:proofErr w:type="spellEnd"/>
            <w:r w:rsidR="00460653" w:rsidRPr="00DF0B9F">
              <w:rPr>
                <w:lang w:val="en-US"/>
              </w:rPr>
              <w:t xml:space="preserve"> </w:t>
            </w:r>
            <w:proofErr w:type="spellStart"/>
            <w:r w:rsidR="00460653" w:rsidRPr="00DF0B9F">
              <w:rPr>
                <w:lang w:val="en-US"/>
              </w:rPr>
              <w:t>convocarea</w:t>
            </w:r>
            <w:proofErr w:type="spellEnd"/>
            <w:r w:rsidR="00460653" w:rsidRPr="00DF0B9F">
              <w:rPr>
                <w:lang w:val="en-US"/>
              </w:rPr>
              <w:t xml:space="preserve"> </w:t>
            </w:r>
            <w:proofErr w:type="spellStart"/>
            <w:r w:rsidR="00460653" w:rsidRPr="00DF0B9F">
              <w:rPr>
                <w:lang w:val="en-US"/>
              </w:rPr>
              <w:t>comisiei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baza</w:t>
            </w:r>
            <w:proofErr w:type="spellEnd"/>
            <w:r w:rsidR="00460653" w:rsidRPr="00DF0B9F">
              <w:rPr>
                <w:lang w:val="en-US"/>
              </w:rPr>
              <w:t xml:space="preserve"> </w:t>
            </w:r>
            <w:proofErr w:type="spellStart"/>
            <w:r w:rsidR="00460653" w:rsidRPr="00DF0B9F">
              <w:rPr>
                <w:lang w:val="en-US"/>
              </w:rPr>
              <w:t>acestei</w:t>
            </w:r>
            <w:proofErr w:type="spellEnd"/>
            <w:r w:rsidR="00460653" w:rsidRPr="00DF0B9F">
              <w:rPr>
                <w:lang w:val="en-US"/>
              </w:rPr>
              <w:t xml:space="preserve"> </w:t>
            </w:r>
            <w:proofErr w:type="spellStart"/>
            <w:r w:rsidR="00460653" w:rsidRPr="00DF0B9F">
              <w:rPr>
                <w:lang w:val="en-US"/>
              </w:rPr>
              <w:t>notificări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convoca</w:t>
            </w:r>
            <w:proofErr w:type="spellEnd"/>
            <w:r w:rsidR="00460653" w:rsidRPr="00DF0B9F">
              <w:rPr>
                <w:lang w:val="en-US"/>
              </w:rPr>
              <w:t xml:space="preserv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DF0B9F" w:rsidRDefault="00E503F9" w:rsidP="00196AB4">
            <w:pPr>
              <w:pStyle w:val="af3"/>
              <w:tabs>
                <w:tab w:val="left" w:pos="321"/>
              </w:tabs>
              <w:spacing w:line="276" w:lineRule="auto"/>
              <w:ind w:firstLine="0"/>
              <w:rPr>
                <w:lang w:val="en-US"/>
              </w:rPr>
            </w:pPr>
            <w:r w:rsidRPr="00DF0B9F">
              <w:rPr>
                <w:lang w:val="en-US"/>
              </w:rPr>
              <w:t>3.2</w:t>
            </w:r>
            <w:r w:rsidR="00A156C0" w:rsidRPr="00DF0B9F">
              <w:rPr>
                <w:lang w:val="en-US"/>
              </w:rPr>
              <w:t>.</w:t>
            </w:r>
            <w:r w:rsidR="00460653" w:rsidRPr="00DF0B9F">
              <w:rPr>
                <w:lang w:val="en-US"/>
              </w:rPr>
              <w:t xml:space="preserve">Achitările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efectuate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transfer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baza</w:t>
            </w:r>
            <w:proofErr w:type="spellEnd"/>
            <w:r w:rsidR="00460653" w:rsidRPr="00DF0B9F">
              <w:rPr>
                <w:lang w:val="en-US"/>
              </w:rPr>
              <w:t xml:space="preserve"> </w:t>
            </w:r>
            <w:proofErr w:type="spellStart"/>
            <w:r w:rsidR="00460653" w:rsidRPr="00DF0B9F">
              <w:rPr>
                <w:lang w:val="en-US"/>
              </w:rPr>
              <w:t>facturilor</w:t>
            </w:r>
            <w:proofErr w:type="spellEnd"/>
            <w:r w:rsidR="00460653" w:rsidRPr="00DF0B9F">
              <w:rPr>
                <w:lang w:val="en-US"/>
              </w:rPr>
              <w:t xml:space="preserve"> </w:t>
            </w:r>
            <w:proofErr w:type="spellStart"/>
            <w:r w:rsidR="00460653" w:rsidRPr="00DF0B9F">
              <w:rPr>
                <w:lang w:val="en-US"/>
              </w:rPr>
              <w:t>fiscale</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proceselor</w:t>
            </w:r>
            <w:proofErr w:type="spellEnd"/>
            <w:r w:rsidR="00460653" w:rsidRPr="00DF0B9F">
              <w:rPr>
                <w:lang w:val="en-US"/>
              </w:rPr>
              <w:t xml:space="preserve"> </w:t>
            </w:r>
            <w:r w:rsidR="00A156C0" w:rsidRPr="00DF0B9F">
              <w:rPr>
                <w:lang w:val="en-US"/>
              </w:rPr>
              <w:t>–</w:t>
            </w:r>
            <w:r w:rsidR="00460653" w:rsidRPr="00DF0B9F">
              <w:rPr>
                <w:lang w:val="en-US"/>
              </w:rPr>
              <w:t xml:space="preserve"> </w:t>
            </w:r>
            <w:proofErr w:type="spellStart"/>
            <w:r w:rsidR="00460653" w:rsidRPr="00DF0B9F">
              <w:rPr>
                <w:lang w:val="en-US"/>
              </w:rPr>
              <w:t>verbale</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semnate</w:t>
            </w:r>
            <w:proofErr w:type="spellEnd"/>
            <w:r w:rsidR="00460653" w:rsidRPr="00DF0B9F">
              <w:rPr>
                <w:lang w:val="en-US"/>
              </w:rPr>
              <w:t xml:space="preserve"> </w:t>
            </w:r>
            <w:proofErr w:type="spellStart"/>
            <w:r w:rsidR="00460653" w:rsidRPr="00DF0B9F">
              <w:rPr>
                <w:lang w:val="en-US"/>
              </w:rPr>
              <w:t>şi</w:t>
            </w:r>
            <w:proofErr w:type="spellEnd"/>
            <w:r w:rsidR="00995AF6" w:rsidRPr="00DF0B9F">
              <w:rPr>
                <w:lang w:val="en-US"/>
              </w:rPr>
              <w:t xml:space="preserve"> </w:t>
            </w:r>
            <w:proofErr w:type="spellStart"/>
            <w:r w:rsidR="00995AF6" w:rsidRPr="00DF0B9F">
              <w:rPr>
                <w:lang w:val="en-US"/>
              </w:rPr>
              <w:t>acceptate</w:t>
            </w:r>
            <w:proofErr w:type="spellEnd"/>
            <w:r w:rsidR="00995AF6" w:rsidRPr="00DF0B9F">
              <w:rPr>
                <w:lang w:val="en-US"/>
              </w:rPr>
              <w:t xml:space="preserve"> de </w:t>
            </w:r>
            <w:proofErr w:type="spellStart"/>
            <w:r w:rsidR="00995AF6" w:rsidRPr="00DF0B9F">
              <w:rPr>
                <w:lang w:val="en-US"/>
              </w:rPr>
              <w:t>către</w:t>
            </w:r>
            <w:proofErr w:type="spellEnd"/>
            <w:r w:rsidR="00995AF6" w:rsidRPr="00DF0B9F">
              <w:rPr>
                <w:lang w:val="en-US"/>
              </w:rPr>
              <w:t xml:space="preserve"> </w:t>
            </w:r>
            <w:proofErr w:type="spellStart"/>
            <w:r w:rsidR="00995AF6" w:rsidRPr="00DF0B9F">
              <w:rPr>
                <w:lang w:val="en-US"/>
              </w:rPr>
              <w:t>Beneficiar</w:t>
            </w:r>
            <w:proofErr w:type="spellEnd"/>
            <w:r w:rsidR="00995AF6" w:rsidRPr="00DF0B9F">
              <w:rPr>
                <w:lang w:val="en-US"/>
              </w:rPr>
              <w:t>.</w:t>
            </w:r>
          </w:p>
          <w:p w14:paraId="4312716F" w14:textId="77777777" w:rsidR="00A946E0" w:rsidRPr="00DF0B9F" w:rsidRDefault="00A156C0" w:rsidP="00196AB4">
            <w:pPr>
              <w:pStyle w:val="af3"/>
              <w:tabs>
                <w:tab w:val="left" w:pos="37"/>
              </w:tabs>
              <w:spacing w:line="276" w:lineRule="auto"/>
              <w:ind w:firstLine="0"/>
              <w:rPr>
                <w:lang w:val="en-US"/>
              </w:rPr>
            </w:pPr>
            <w:r w:rsidRPr="00DF0B9F">
              <w:rPr>
                <w:lang w:val="en-US"/>
              </w:rPr>
              <w:t xml:space="preserve">3.3.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verifica</w:t>
            </w:r>
            <w:proofErr w:type="spellEnd"/>
            <w:r w:rsidR="00460653" w:rsidRPr="00DF0B9F">
              <w:rPr>
                <w:lang w:val="en-US"/>
              </w:rPr>
              <w:t xml:space="preserve"> </w:t>
            </w:r>
            <w:proofErr w:type="spellStart"/>
            <w:r w:rsidR="00460653" w:rsidRPr="00DF0B9F">
              <w:rPr>
                <w:lang w:val="en-US"/>
              </w:rPr>
              <w:t>procesele</w:t>
            </w:r>
            <w:r w:rsidR="009E719D" w:rsidRPr="00DF0B9F">
              <w:rPr>
                <w:lang w:val="en-US"/>
              </w:rPr>
              <w:t>-</w:t>
            </w:r>
            <w:r w:rsidR="00460653" w:rsidRPr="00DF0B9F">
              <w:rPr>
                <w:lang w:val="en-US"/>
              </w:rPr>
              <w:t>verbale</w:t>
            </w:r>
            <w:proofErr w:type="spellEnd"/>
            <w:r w:rsidR="00460653" w:rsidRPr="00DF0B9F">
              <w:rPr>
                <w:lang w:val="en-US"/>
              </w:rPr>
              <w:t xml:space="preserve"> de </w:t>
            </w:r>
            <w:proofErr w:type="spellStart"/>
            <w:r w:rsidR="00460653" w:rsidRPr="00DF0B9F">
              <w:rPr>
                <w:lang w:val="en-US"/>
              </w:rPr>
              <w:t>recepție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w:t>
            </w:r>
            <w:proofErr w:type="spellEnd"/>
            <w:r w:rsidR="00460653" w:rsidRPr="00DF0B9F">
              <w:rPr>
                <w:lang w:val="en-US"/>
              </w:rPr>
              <w:t xml:space="preserve"> de </w:t>
            </w:r>
            <w:r w:rsidR="00684D44" w:rsidRPr="00DF0B9F">
              <w:rPr>
                <w:lang w:val="en-US"/>
              </w:rPr>
              <w:t>…..</w:t>
            </w:r>
            <w:r w:rsidR="00460653" w:rsidRPr="00DF0B9F">
              <w:rPr>
                <w:lang w:val="en-US"/>
              </w:rPr>
              <w:t xml:space="preserve"> </w:t>
            </w:r>
            <w:proofErr w:type="spellStart"/>
            <w:r w:rsidR="00460653" w:rsidRPr="00DF0B9F">
              <w:rPr>
                <w:lang w:val="en-US"/>
              </w:rPr>
              <w:t>zile</w:t>
            </w:r>
            <w:proofErr w:type="spellEnd"/>
            <w:r w:rsidR="00460653" w:rsidRPr="00DF0B9F">
              <w:rPr>
                <w:lang w:val="en-US"/>
              </w:rPr>
              <w:t xml:space="preserve"> </w:t>
            </w:r>
            <w:proofErr w:type="spellStart"/>
            <w:r w:rsidR="00460653" w:rsidRPr="00DF0B9F">
              <w:rPr>
                <w:lang w:val="en-US"/>
              </w:rPr>
              <w:t>calendaristice</w:t>
            </w:r>
            <w:proofErr w:type="spellEnd"/>
            <w:r w:rsidR="00460653" w:rsidRPr="00DF0B9F">
              <w:rPr>
                <w:lang w:val="en-US"/>
              </w:rPr>
              <w:t xml:space="preserve"> de la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 xml:space="preserve"> de la </w:t>
            </w:r>
            <w:proofErr w:type="spellStart"/>
            <w:r w:rsidR="00460653" w:rsidRPr="00DF0B9F">
              <w:rPr>
                <w:lang w:val="en-US"/>
              </w:rPr>
              <w:t>Antreprenor</w:t>
            </w:r>
            <w:proofErr w:type="spellEnd"/>
            <w:r w:rsidR="00460653" w:rsidRPr="00DF0B9F">
              <w:rPr>
                <w:lang w:val="en-US"/>
              </w:rPr>
              <w:t>.</w:t>
            </w:r>
          </w:p>
          <w:p w14:paraId="3596857E" w14:textId="77777777" w:rsidR="00A946E0" w:rsidRPr="00DF0B9F" w:rsidRDefault="00316769" w:rsidP="00196AB4">
            <w:pPr>
              <w:pStyle w:val="af3"/>
              <w:tabs>
                <w:tab w:val="left" w:pos="37"/>
              </w:tabs>
              <w:spacing w:line="276" w:lineRule="auto"/>
              <w:ind w:firstLine="0"/>
              <w:rPr>
                <w:lang w:val="en-US"/>
              </w:rPr>
            </w:pPr>
            <w:r w:rsidRPr="00DF0B9F">
              <w:rPr>
                <w:lang w:val="en-US"/>
              </w:rPr>
              <w:t>3.4</w:t>
            </w:r>
            <w:r w:rsidR="00A156C0" w:rsidRPr="00DF0B9F">
              <w:rPr>
                <w:lang w:val="en-US"/>
              </w:rPr>
              <w:t xml:space="preserve">. </w:t>
            </w:r>
            <w:r w:rsidR="00460653" w:rsidRPr="00DF0B9F">
              <w:rPr>
                <w:lang w:val="en-US"/>
              </w:rPr>
              <w:t xml:space="preserve">Plata </w:t>
            </w:r>
            <w:proofErr w:type="spellStart"/>
            <w:r w:rsidR="00460653" w:rsidRPr="00DF0B9F">
              <w:rPr>
                <w:lang w:val="en-US"/>
              </w:rPr>
              <w:t>facturii</w:t>
            </w:r>
            <w:proofErr w:type="spellEnd"/>
            <w:r w:rsidR="00460653" w:rsidRPr="00DF0B9F">
              <w:rPr>
                <w:lang w:val="en-US"/>
              </w:rPr>
              <w:t xml:space="preserve"> finale se </w:t>
            </w:r>
            <w:proofErr w:type="spellStart"/>
            <w:r w:rsidR="00460653" w:rsidRPr="00DF0B9F">
              <w:rPr>
                <w:lang w:val="en-US"/>
              </w:rPr>
              <w:t>va</w:t>
            </w:r>
            <w:proofErr w:type="spellEnd"/>
            <w:r w:rsidR="00460653" w:rsidRPr="00DF0B9F">
              <w:rPr>
                <w:lang w:val="en-US"/>
              </w:rPr>
              <w:t xml:space="preserve"> face </w:t>
            </w:r>
            <w:proofErr w:type="spellStart"/>
            <w:r w:rsidR="00460653" w:rsidRPr="00DF0B9F">
              <w:rPr>
                <w:lang w:val="en-US"/>
              </w:rPr>
              <w:t>imediat</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acceptarea</w:t>
            </w:r>
            <w:proofErr w:type="spellEnd"/>
            <w:r w:rsidR="00460653" w:rsidRPr="00DF0B9F">
              <w:rPr>
                <w:lang w:val="en-US"/>
              </w:rPr>
              <w:t xml:space="preserve"> </w:t>
            </w:r>
            <w:proofErr w:type="spellStart"/>
            <w:r w:rsidR="00460653" w:rsidRPr="00DF0B9F">
              <w:rPr>
                <w:lang w:val="en-US"/>
              </w:rPr>
              <w:t>situaţiei</w:t>
            </w:r>
            <w:proofErr w:type="spellEnd"/>
            <w:r w:rsidR="00460653" w:rsidRPr="00DF0B9F">
              <w:rPr>
                <w:lang w:val="en-US"/>
              </w:rPr>
              <w:t xml:space="preserve"> de </w:t>
            </w:r>
            <w:proofErr w:type="spellStart"/>
            <w:r w:rsidR="00460653" w:rsidRPr="00DF0B9F">
              <w:rPr>
                <w:lang w:val="en-US"/>
              </w:rPr>
              <w:t>plată</w:t>
            </w:r>
            <w:proofErr w:type="spellEnd"/>
            <w:r w:rsidR="00460653" w:rsidRPr="00DF0B9F">
              <w:rPr>
                <w:lang w:val="en-US"/>
              </w:rPr>
              <w:t xml:space="preserve"> definitive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se </w:t>
            </w:r>
            <w:proofErr w:type="spellStart"/>
            <w:r w:rsidR="00460653" w:rsidRPr="00DF0B9F">
              <w:rPr>
                <w:lang w:val="en-US"/>
              </w:rPr>
              <w:t>prelungeşte</w:t>
            </w:r>
            <w:proofErr w:type="spellEnd"/>
            <w:r w:rsidR="00460653" w:rsidRPr="00DF0B9F">
              <w:rPr>
                <w:lang w:val="en-US"/>
              </w:rPr>
              <w:t xml:space="preserve"> din </w:t>
            </w:r>
            <w:proofErr w:type="spellStart"/>
            <w:r w:rsidR="00460653" w:rsidRPr="00DF0B9F">
              <w:rPr>
                <w:lang w:val="en-US"/>
              </w:rPr>
              <w:t>diferite</w:t>
            </w:r>
            <w:proofErr w:type="spellEnd"/>
            <w:r w:rsidR="00460653" w:rsidRPr="00DF0B9F">
              <w:rPr>
                <w:lang w:val="en-US"/>
              </w:rPr>
              <w:t xml:space="preserve"> motive, </w:t>
            </w:r>
            <w:proofErr w:type="spellStart"/>
            <w:r w:rsidR="00460653" w:rsidRPr="00DF0B9F">
              <w:rPr>
                <w:lang w:val="en-US"/>
              </w:rPr>
              <w:t>dar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special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eventuale</w:t>
            </w:r>
            <w:proofErr w:type="spellEnd"/>
            <w:r w:rsidR="00460653" w:rsidRPr="00DF0B9F">
              <w:rPr>
                <w:lang w:val="en-US"/>
              </w:rPr>
              <w:t xml:space="preserve"> </w:t>
            </w:r>
            <w:proofErr w:type="spellStart"/>
            <w:r w:rsidR="00460653" w:rsidRPr="00DF0B9F">
              <w:rPr>
                <w:lang w:val="en-US"/>
              </w:rPr>
              <w:t>litigii</w:t>
            </w:r>
            <w:proofErr w:type="spellEnd"/>
            <w:r w:rsidR="00460653" w:rsidRPr="00DF0B9F">
              <w:rPr>
                <w:lang w:val="en-US"/>
              </w:rPr>
              <w:t xml:space="preserve">, </w:t>
            </w:r>
            <w:proofErr w:type="spellStart"/>
            <w:r w:rsidR="00460653" w:rsidRPr="00DF0B9F">
              <w:rPr>
                <w:lang w:val="en-US"/>
              </w:rPr>
              <w:t>contravaloarea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care n</w:t>
            </w:r>
            <w:r w:rsidR="00183D79" w:rsidRPr="00DF0B9F">
              <w:rPr>
                <w:lang w:val="en-US"/>
              </w:rPr>
              <w:t>u su</w:t>
            </w:r>
            <w:r w:rsidR="00460653" w:rsidRPr="00DF0B9F">
              <w:rPr>
                <w:lang w:val="en-US"/>
              </w:rPr>
              <w:t xml:space="preserve">nt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litigiu</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plătită</w:t>
            </w:r>
            <w:proofErr w:type="spellEnd"/>
            <w:r w:rsidR="00460653" w:rsidRPr="00DF0B9F">
              <w:rPr>
                <w:lang w:val="en-US"/>
              </w:rPr>
              <w:t xml:space="preserve"> </w:t>
            </w:r>
            <w:proofErr w:type="spellStart"/>
            <w:r w:rsidR="00460653" w:rsidRPr="00DF0B9F">
              <w:rPr>
                <w:lang w:val="en-US"/>
              </w:rPr>
              <w:t>imediat</w:t>
            </w:r>
            <w:proofErr w:type="spellEnd"/>
            <w:r w:rsidR="00460653" w:rsidRPr="00DF0B9F">
              <w:rPr>
                <w:lang w:val="en-US"/>
              </w:rPr>
              <w:t xml:space="preserve">. </w:t>
            </w:r>
          </w:p>
          <w:p w14:paraId="6A8C0844" w14:textId="77777777" w:rsidR="00E503F9" w:rsidRPr="00DF0B9F" w:rsidRDefault="00316769" w:rsidP="00196AB4">
            <w:pPr>
              <w:pStyle w:val="af3"/>
              <w:tabs>
                <w:tab w:val="left" w:pos="37"/>
              </w:tabs>
              <w:spacing w:line="276" w:lineRule="auto"/>
              <w:ind w:firstLine="0"/>
              <w:rPr>
                <w:lang w:val="en-US"/>
              </w:rPr>
            </w:pPr>
            <w:r w:rsidRPr="00DF0B9F">
              <w:rPr>
                <w:lang w:val="en-US"/>
              </w:rPr>
              <w:t>3.5</w:t>
            </w:r>
            <w:r w:rsidR="00A156C0" w:rsidRPr="00DF0B9F">
              <w:rPr>
                <w:lang w:val="en-US"/>
              </w:rPr>
              <w:t>.</w:t>
            </w:r>
            <w:r w:rsidR="00460653" w:rsidRPr="00DF0B9F">
              <w:rPr>
                <w:lang w:val="en-US"/>
              </w:rPr>
              <w:t xml:space="preserve">Lucrările nu </w:t>
            </w:r>
            <w:proofErr w:type="spellStart"/>
            <w:r w:rsidR="00183D79" w:rsidRPr="00DF0B9F">
              <w:rPr>
                <w:lang w:val="en-US"/>
              </w:rPr>
              <w:t>vor</w:t>
            </w:r>
            <w:proofErr w:type="spellEnd"/>
            <w:r w:rsidR="00183D79" w:rsidRPr="00DF0B9F">
              <w:rPr>
                <w:lang w:val="en-US"/>
              </w:rPr>
              <w:t xml:space="preserve"> fi considerate </w:t>
            </w:r>
            <w:proofErr w:type="spellStart"/>
            <w:r w:rsidR="00183D79" w:rsidRPr="00DF0B9F">
              <w:rPr>
                <w:lang w:val="en-US"/>
              </w:rPr>
              <w:t>finalizate</w:t>
            </w:r>
            <w:proofErr w:type="spellEnd"/>
            <w:r w:rsidR="00183D79" w:rsidRPr="00DF0B9F">
              <w:rPr>
                <w:lang w:val="en-US"/>
              </w:rPr>
              <w:t xml:space="preserve"> </w:t>
            </w:r>
            <w:proofErr w:type="spellStart"/>
            <w:r w:rsidR="00183D79" w:rsidRPr="00DF0B9F">
              <w:rPr>
                <w:lang w:val="en-US"/>
              </w:rPr>
              <w:t>pâ</w:t>
            </w:r>
            <w:r w:rsidR="00460653" w:rsidRPr="00DF0B9F">
              <w:rPr>
                <w:lang w:val="en-US"/>
              </w:rPr>
              <w:t>nă</w:t>
            </w:r>
            <w:proofErr w:type="spellEnd"/>
            <w:r w:rsidR="00183D79" w:rsidRPr="00DF0B9F">
              <w:rPr>
                <w:lang w:val="en-US"/>
              </w:rPr>
              <w:t xml:space="preserve"> </w:t>
            </w:r>
            <w:proofErr w:type="spellStart"/>
            <w:r w:rsidR="00183D79" w:rsidRPr="00DF0B9F">
              <w:rPr>
                <w:lang w:val="en-US"/>
              </w:rPr>
              <w:t>câ</w:t>
            </w:r>
            <w:r w:rsidR="00460653" w:rsidRPr="00DF0B9F">
              <w:rPr>
                <w:lang w:val="en-US"/>
              </w:rPr>
              <w:t>nd</w:t>
            </w:r>
            <w:proofErr w:type="spellEnd"/>
            <w:r w:rsidR="00460653" w:rsidRPr="00DF0B9F">
              <w:rPr>
                <w:lang w:val="en-US"/>
              </w:rPr>
              <w:t xml:space="preserve"> </w:t>
            </w:r>
            <w:proofErr w:type="spellStart"/>
            <w:r w:rsidR="00460653" w:rsidRPr="00DF0B9F">
              <w:rPr>
                <w:lang w:val="en-US"/>
              </w:rPr>
              <w:t>procesul</w:t>
            </w:r>
            <w:proofErr w:type="spellEnd"/>
            <w:r w:rsidR="00460653" w:rsidRPr="00DF0B9F">
              <w:rPr>
                <w:lang w:val="en-US"/>
              </w:rPr>
              <w:t xml:space="preserve">-verbal de </w:t>
            </w:r>
            <w:proofErr w:type="spellStart"/>
            <w:r w:rsidR="00460653" w:rsidRPr="00DF0B9F">
              <w:rPr>
                <w:lang w:val="en-US"/>
              </w:rPr>
              <w:t>recepţie</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nu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semnat</w:t>
            </w:r>
            <w:proofErr w:type="spellEnd"/>
            <w:r w:rsidR="00460653" w:rsidRPr="00DF0B9F">
              <w:rPr>
                <w:lang w:val="en-US"/>
              </w:rPr>
              <w:t xml:space="preserve"> de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care </w:t>
            </w:r>
            <w:proofErr w:type="spellStart"/>
            <w:r w:rsidR="00460653" w:rsidRPr="00DF0B9F">
              <w:rPr>
                <w:lang w:val="en-US"/>
              </w:rPr>
              <w:t>confirmă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r w:rsidR="00A946E0" w:rsidRPr="00DF0B9F">
              <w:rPr>
                <w:lang w:val="en-US"/>
              </w:rPr>
              <w:t xml:space="preserve">conform </w:t>
            </w:r>
            <w:proofErr w:type="spellStart"/>
            <w:r w:rsidR="00A946E0" w:rsidRPr="00DF0B9F">
              <w:rPr>
                <w:lang w:val="en-US"/>
              </w:rPr>
              <w:t>contractului</w:t>
            </w:r>
            <w:proofErr w:type="spellEnd"/>
            <w:r w:rsidR="00A946E0" w:rsidRPr="00DF0B9F">
              <w:rPr>
                <w:lang w:val="en-US"/>
              </w:rPr>
              <w:t>.</w:t>
            </w:r>
          </w:p>
          <w:p w14:paraId="1925FC36" w14:textId="77777777" w:rsidR="00267805" w:rsidRPr="00DF0B9F" w:rsidRDefault="00316769" w:rsidP="00A101F6">
            <w:pPr>
              <w:pStyle w:val="af3"/>
              <w:tabs>
                <w:tab w:val="left" w:pos="37"/>
              </w:tabs>
              <w:spacing w:line="276" w:lineRule="auto"/>
              <w:ind w:firstLine="0"/>
              <w:rPr>
                <w:lang w:val="en-US"/>
              </w:rPr>
            </w:pPr>
            <w:r w:rsidRPr="00DF0B9F">
              <w:rPr>
                <w:lang w:val="en-US"/>
              </w:rPr>
              <w:lastRenderedPageBreak/>
              <w:t>3.6</w:t>
            </w:r>
            <w:r w:rsidR="00A227F2" w:rsidRPr="00DF0B9F">
              <w:rPr>
                <w:lang w:val="en-US"/>
              </w:rPr>
              <w:t xml:space="preserve">.Garanţia de </w:t>
            </w:r>
            <w:proofErr w:type="spellStart"/>
            <w:r w:rsidR="00A227F2" w:rsidRPr="00DF0B9F">
              <w:rPr>
                <w:lang w:val="en-US"/>
              </w:rPr>
              <w:t>bună</w:t>
            </w:r>
            <w:proofErr w:type="spellEnd"/>
            <w:r w:rsidR="00A227F2" w:rsidRPr="00DF0B9F">
              <w:rPr>
                <w:lang w:val="en-US"/>
              </w:rPr>
              <w:t xml:space="preserve"> </w:t>
            </w:r>
            <w:proofErr w:type="spellStart"/>
            <w:r w:rsidR="00A227F2" w:rsidRPr="00DF0B9F">
              <w:rPr>
                <w:lang w:val="en-US"/>
              </w:rPr>
              <w:t>execuţie</w:t>
            </w:r>
            <w:proofErr w:type="spellEnd"/>
            <w:r w:rsidR="00A227F2" w:rsidRPr="00DF0B9F">
              <w:rPr>
                <w:lang w:val="en-US"/>
              </w:rPr>
              <w:t xml:space="preserve"> se </w:t>
            </w:r>
            <w:proofErr w:type="spellStart"/>
            <w:r w:rsidR="00A227F2" w:rsidRPr="00DF0B9F">
              <w:rPr>
                <w:lang w:val="en-US"/>
              </w:rPr>
              <w:t>va</w:t>
            </w:r>
            <w:proofErr w:type="spellEnd"/>
            <w:r w:rsidR="00A227F2" w:rsidRPr="00DF0B9F">
              <w:rPr>
                <w:lang w:val="en-US"/>
              </w:rPr>
              <w:t xml:space="preserve"> </w:t>
            </w:r>
            <w:proofErr w:type="spellStart"/>
            <w:r w:rsidR="00A227F2" w:rsidRPr="00DF0B9F">
              <w:rPr>
                <w:lang w:val="en-US"/>
              </w:rPr>
              <w:t>restitui</w:t>
            </w:r>
            <w:proofErr w:type="spellEnd"/>
            <w:r w:rsidR="00A227F2" w:rsidRPr="00DF0B9F">
              <w:rPr>
                <w:lang w:val="en-US"/>
              </w:rPr>
              <w:t xml:space="preserve"> </w:t>
            </w:r>
            <w:proofErr w:type="spellStart"/>
            <w:r w:rsidR="00A227F2" w:rsidRPr="00DF0B9F">
              <w:rPr>
                <w:lang w:val="en-US"/>
              </w:rPr>
              <w:t>Antreprenorului</w:t>
            </w:r>
            <w:proofErr w:type="spellEnd"/>
            <w:r w:rsidR="00A227F2" w:rsidRPr="00DF0B9F">
              <w:rPr>
                <w:lang w:val="en-US"/>
              </w:rPr>
              <w:t xml:space="preserve"> </w:t>
            </w:r>
            <w:proofErr w:type="spellStart"/>
            <w:r w:rsidR="00A227F2" w:rsidRPr="00DF0B9F">
              <w:rPr>
                <w:lang w:val="en-US"/>
              </w:rPr>
              <w:t>în</w:t>
            </w:r>
            <w:proofErr w:type="spellEnd"/>
            <w:r w:rsidR="00A227F2" w:rsidRPr="00DF0B9F">
              <w:rPr>
                <w:lang w:val="en-US"/>
              </w:rPr>
              <w:t xml:space="preserve"> </w:t>
            </w:r>
            <w:proofErr w:type="spellStart"/>
            <w:r w:rsidR="00A227F2" w:rsidRPr="00DF0B9F">
              <w:rPr>
                <w:lang w:val="en-US"/>
              </w:rPr>
              <w:t>baza</w:t>
            </w:r>
            <w:proofErr w:type="spellEnd"/>
            <w:r w:rsidR="00A227F2" w:rsidRPr="00DF0B9F">
              <w:rPr>
                <w:lang w:val="en-US"/>
              </w:rPr>
              <w:t xml:space="preserve"> </w:t>
            </w:r>
            <w:proofErr w:type="spellStart"/>
            <w:r w:rsidR="00A227F2" w:rsidRPr="00DF0B9F">
              <w:rPr>
                <w:lang w:val="en-US"/>
              </w:rPr>
              <w:t>notificării</w:t>
            </w:r>
            <w:proofErr w:type="spellEnd"/>
            <w:r w:rsidR="00A227F2" w:rsidRPr="00DF0B9F">
              <w:rPr>
                <w:lang w:val="en-US"/>
              </w:rPr>
              <w:t xml:space="preserve"> </w:t>
            </w:r>
            <w:proofErr w:type="spellStart"/>
            <w:r w:rsidR="00A227F2" w:rsidRPr="00DF0B9F">
              <w:rPr>
                <w:lang w:val="en-US"/>
              </w:rPr>
              <w:t>Beneficiarului</w:t>
            </w:r>
            <w:proofErr w:type="spellEnd"/>
            <w:r w:rsidR="00A227F2" w:rsidRPr="00DF0B9F">
              <w:rPr>
                <w:lang w:val="en-US"/>
              </w:rPr>
              <w:t xml:space="preserve"> </w:t>
            </w:r>
            <w:proofErr w:type="spellStart"/>
            <w:r w:rsidR="00A227F2" w:rsidRPr="00DF0B9F">
              <w:rPr>
                <w:lang w:val="en-US"/>
              </w:rPr>
              <w:t>către</w:t>
            </w:r>
            <w:proofErr w:type="spellEnd"/>
            <w:r w:rsidR="00A227F2" w:rsidRPr="00DF0B9F">
              <w:rPr>
                <w:lang w:val="en-US"/>
              </w:rPr>
              <w:t xml:space="preserve"> </w:t>
            </w:r>
            <w:proofErr w:type="spellStart"/>
            <w:r w:rsidR="00A227F2" w:rsidRPr="00DF0B9F">
              <w:rPr>
                <w:lang w:val="en-US"/>
              </w:rPr>
              <w:t>agentul</w:t>
            </w:r>
            <w:proofErr w:type="spellEnd"/>
            <w:r w:rsidR="00A227F2" w:rsidRPr="00DF0B9F">
              <w:rPr>
                <w:lang w:val="en-US"/>
              </w:rPr>
              <w:t xml:space="preserve"> </w:t>
            </w:r>
            <w:proofErr w:type="spellStart"/>
            <w:r w:rsidR="00A227F2" w:rsidRPr="00DF0B9F">
              <w:rPr>
                <w:lang w:val="en-US"/>
              </w:rPr>
              <w:t>bancar</w:t>
            </w:r>
            <w:proofErr w:type="spellEnd"/>
            <w:r w:rsidR="00A227F2" w:rsidRPr="00DF0B9F">
              <w:rPr>
                <w:lang w:val="en-US"/>
              </w:rPr>
              <w:t xml:space="preserve">. </w:t>
            </w:r>
            <w:proofErr w:type="spellStart"/>
            <w:r w:rsidR="00A227F2" w:rsidRPr="00DF0B9F">
              <w:rPr>
                <w:lang w:val="en-US"/>
              </w:rPr>
              <w:t>Notificarea</w:t>
            </w:r>
            <w:proofErr w:type="spellEnd"/>
            <w:r w:rsidR="00A227F2" w:rsidRPr="00DF0B9F">
              <w:rPr>
                <w:lang w:val="en-US"/>
              </w:rPr>
              <w:t xml:space="preserve"> se </w:t>
            </w:r>
            <w:proofErr w:type="spellStart"/>
            <w:r w:rsidR="00A227F2" w:rsidRPr="00DF0B9F">
              <w:rPr>
                <w:lang w:val="en-US"/>
              </w:rPr>
              <w:t>va</w:t>
            </w:r>
            <w:proofErr w:type="spellEnd"/>
            <w:r w:rsidR="00A227F2" w:rsidRPr="00DF0B9F">
              <w:rPr>
                <w:lang w:val="en-US"/>
              </w:rPr>
              <w:t xml:space="preserve"> face </w:t>
            </w:r>
            <w:proofErr w:type="spellStart"/>
            <w:r w:rsidR="00A227F2" w:rsidRPr="00DF0B9F">
              <w:rPr>
                <w:lang w:val="en-US"/>
              </w:rPr>
              <w:t>după</w:t>
            </w:r>
            <w:proofErr w:type="spellEnd"/>
            <w:r w:rsidR="00A227F2" w:rsidRPr="00DF0B9F">
              <w:rPr>
                <w:lang w:val="en-US"/>
              </w:rPr>
              <w:t xml:space="preserve"> </w:t>
            </w:r>
            <w:proofErr w:type="spellStart"/>
            <w:r w:rsidR="00A227F2" w:rsidRPr="00DF0B9F">
              <w:rPr>
                <w:lang w:val="en-US"/>
              </w:rPr>
              <w:t>semnarea</w:t>
            </w:r>
            <w:proofErr w:type="spellEnd"/>
            <w:r w:rsidR="00A227F2" w:rsidRPr="00DF0B9F">
              <w:rPr>
                <w:lang w:val="en-US"/>
              </w:rPr>
              <w:t xml:space="preserve"> </w:t>
            </w:r>
            <w:proofErr w:type="spellStart"/>
            <w:r w:rsidR="00A227F2" w:rsidRPr="00DF0B9F">
              <w:rPr>
                <w:lang w:val="en-US"/>
              </w:rPr>
              <w:t>procesului</w:t>
            </w:r>
            <w:proofErr w:type="spellEnd"/>
            <w:r w:rsidR="00A227F2" w:rsidRPr="00DF0B9F">
              <w:rPr>
                <w:lang w:val="en-US"/>
              </w:rPr>
              <w:t xml:space="preserve">-verbal de </w:t>
            </w:r>
            <w:proofErr w:type="spellStart"/>
            <w:r w:rsidR="00A227F2" w:rsidRPr="00DF0B9F">
              <w:rPr>
                <w:lang w:val="en-US"/>
              </w:rPr>
              <w:t>recepţie</w:t>
            </w:r>
            <w:proofErr w:type="spellEnd"/>
            <w:r w:rsidR="00A227F2" w:rsidRPr="00DF0B9F">
              <w:rPr>
                <w:lang w:val="en-US"/>
              </w:rPr>
              <w:t xml:space="preserve"> la </w:t>
            </w:r>
            <w:proofErr w:type="spellStart"/>
            <w:r w:rsidR="00A227F2" w:rsidRPr="00DF0B9F">
              <w:rPr>
                <w:lang w:val="en-US"/>
              </w:rPr>
              <w:t>terminarea</w:t>
            </w:r>
            <w:proofErr w:type="spellEnd"/>
            <w:r w:rsidR="00A227F2" w:rsidRPr="00DF0B9F">
              <w:rPr>
                <w:lang w:val="en-US"/>
              </w:rPr>
              <w:t xml:space="preserve"> </w:t>
            </w:r>
            <w:proofErr w:type="spellStart"/>
            <w:r w:rsidR="00A227F2" w:rsidRPr="00DF0B9F">
              <w:rPr>
                <w:lang w:val="en-US"/>
              </w:rPr>
              <w:t>lucrărilor</w:t>
            </w:r>
            <w:proofErr w:type="spellEnd"/>
            <w:r w:rsidR="00A227F2" w:rsidRPr="00DF0B9F">
              <w:rPr>
                <w:lang w:val="en-US"/>
              </w:rPr>
              <w:t xml:space="preserve"> </w:t>
            </w:r>
            <w:proofErr w:type="spellStart"/>
            <w:r w:rsidR="00A227F2" w:rsidRPr="00DF0B9F">
              <w:rPr>
                <w:lang w:val="en-US"/>
              </w:rPr>
              <w:t>în</w:t>
            </w:r>
            <w:proofErr w:type="spellEnd"/>
            <w:r w:rsidR="00A227F2" w:rsidRPr="00DF0B9F">
              <w:rPr>
                <w:lang w:val="en-US"/>
              </w:rPr>
              <w:t xml:space="preserve"> </w:t>
            </w:r>
            <w:proofErr w:type="spellStart"/>
            <w:r w:rsidR="00A227F2" w:rsidRPr="00DF0B9F">
              <w:rPr>
                <w:lang w:val="en-US"/>
              </w:rPr>
              <w:t>cel</w:t>
            </w:r>
            <w:proofErr w:type="spellEnd"/>
            <w:r w:rsidR="00A227F2" w:rsidRPr="00DF0B9F">
              <w:rPr>
                <w:lang w:val="en-US"/>
              </w:rPr>
              <w:t xml:space="preserve"> </w:t>
            </w:r>
            <w:proofErr w:type="spellStart"/>
            <w:r w:rsidR="00A227F2" w:rsidRPr="00DF0B9F">
              <w:rPr>
                <w:lang w:val="en-US"/>
              </w:rPr>
              <w:t>mult</w:t>
            </w:r>
            <w:proofErr w:type="spellEnd"/>
            <w:r w:rsidR="00A227F2" w:rsidRPr="00DF0B9F">
              <w:rPr>
                <w:lang w:val="en-US"/>
              </w:rPr>
              <w:t xml:space="preserve"> 15 </w:t>
            </w:r>
            <w:proofErr w:type="spellStart"/>
            <w:r w:rsidR="00A227F2" w:rsidRPr="00DF0B9F">
              <w:rPr>
                <w:lang w:val="en-US"/>
              </w:rPr>
              <w:t>zile</w:t>
            </w:r>
            <w:proofErr w:type="spellEnd"/>
            <w:r w:rsidR="00A227F2" w:rsidRPr="00DF0B9F">
              <w:rPr>
                <w:lang w:val="en-US"/>
              </w:rPr>
              <w:t>.</w:t>
            </w:r>
            <w:r w:rsidR="005D4B79"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cazul</w:t>
            </w:r>
            <w:proofErr w:type="spellEnd"/>
            <w:r w:rsidR="00EB65F6" w:rsidRPr="00DF0B9F">
              <w:rPr>
                <w:lang w:val="en-US"/>
              </w:rPr>
              <w:t xml:space="preserve"> </w:t>
            </w:r>
            <w:proofErr w:type="spellStart"/>
            <w:r w:rsidR="00EB65F6" w:rsidRPr="00DF0B9F">
              <w:rPr>
                <w:lang w:val="en-US"/>
              </w:rPr>
              <w:t>recepţiei</w:t>
            </w:r>
            <w:proofErr w:type="spellEnd"/>
            <w:r w:rsidR="00EB65F6" w:rsidRPr="00DF0B9F">
              <w:rPr>
                <w:lang w:val="en-US"/>
              </w:rPr>
              <w:t xml:space="preserve"> cu </w:t>
            </w:r>
            <w:proofErr w:type="spellStart"/>
            <w:r w:rsidR="00EB65F6" w:rsidRPr="00DF0B9F">
              <w:rPr>
                <w:lang w:val="en-US"/>
              </w:rPr>
              <w:t>obiecţii</w:t>
            </w:r>
            <w:proofErr w:type="spellEnd"/>
            <w:r w:rsidR="00EB65F6" w:rsidRPr="00DF0B9F">
              <w:rPr>
                <w:lang w:val="en-US"/>
              </w:rPr>
              <w:t>,</w:t>
            </w:r>
            <w:r w:rsidR="005D4B79" w:rsidRPr="00DF0B9F">
              <w:rPr>
                <w:lang w:val="en-US"/>
              </w:rPr>
              <w:t xml:space="preserve"> </w:t>
            </w:r>
            <w:proofErr w:type="spellStart"/>
            <w:r w:rsidR="00EB65F6" w:rsidRPr="00DF0B9F">
              <w:rPr>
                <w:lang w:val="en-US"/>
              </w:rPr>
              <w:t>garanţia</w:t>
            </w:r>
            <w:proofErr w:type="spellEnd"/>
            <w:r w:rsidR="00EB65F6" w:rsidRPr="00DF0B9F">
              <w:rPr>
                <w:lang w:val="en-US"/>
              </w:rPr>
              <w:t xml:space="preserve"> se </w:t>
            </w:r>
            <w:proofErr w:type="spellStart"/>
            <w:r w:rsidR="00EB65F6" w:rsidRPr="00DF0B9F">
              <w:rPr>
                <w:lang w:val="en-US"/>
              </w:rPr>
              <w:t>va</w:t>
            </w:r>
            <w:proofErr w:type="spellEnd"/>
            <w:r w:rsidR="00EB65F6" w:rsidRPr="00DF0B9F">
              <w:rPr>
                <w:lang w:val="en-US"/>
              </w:rPr>
              <w:t xml:space="preserve"> </w:t>
            </w:r>
            <w:proofErr w:type="spellStart"/>
            <w:r w:rsidR="00EB65F6" w:rsidRPr="00DF0B9F">
              <w:rPr>
                <w:lang w:val="en-US"/>
              </w:rPr>
              <w:t>restitui</w:t>
            </w:r>
            <w:proofErr w:type="spellEnd"/>
            <w:r w:rsidR="00EB65F6"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cel</w:t>
            </w:r>
            <w:proofErr w:type="spellEnd"/>
            <w:r w:rsidR="00EB65F6" w:rsidRPr="00DF0B9F">
              <w:rPr>
                <w:lang w:val="en-US"/>
              </w:rPr>
              <w:t xml:space="preserve"> </w:t>
            </w:r>
            <w:proofErr w:type="spellStart"/>
            <w:r w:rsidR="00EB65F6" w:rsidRPr="00DF0B9F">
              <w:rPr>
                <w:lang w:val="en-US"/>
              </w:rPr>
              <w:t>mult</w:t>
            </w:r>
            <w:proofErr w:type="spellEnd"/>
            <w:r w:rsidR="00EB65F6" w:rsidRPr="00DF0B9F">
              <w:rPr>
                <w:lang w:val="en-US"/>
              </w:rPr>
              <w:t xml:space="preserve"> 15 </w:t>
            </w:r>
            <w:proofErr w:type="spellStart"/>
            <w:r w:rsidR="00EB65F6" w:rsidRPr="00DF0B9F">
              <w:rPr>
                <w:lang w:val="en-US"/>
              </w:rPr>
              <w:t>zile</w:t>
            </w:r>
            <w:proofErr w:type="spellEnd"/>
            <w:r w:rsidR="00EB65F6" w:rsidRPr="00DF0B9F">
              <w:rPr>
                <w:lang w:val="en-US"/>
              </w:rPr>
              <w:t xml:space="preserve"> </w:t>
            </w:r>
            <w:proofErr w:type="spellStart"/>
            <w:r w:rsidR="00EB65F6" w:rsidRPr="00DF0B9F">
              <w:rPr>
                <w:lang w:val="en-US"/>
              </w:rPr>
              <w:t>după</w:t>
            </w:r>
            <w:proofErr w:type="spellEnd"/>
            <w:r w:rsidR="00EB65F6" w:rsidRPr="00DF0B9F">
              <w:rPr>
                <w:lang w:val="en-US"/>
              </w:rPr>
              <w:t xml:space="preserve"> </w:t>
            </w:r>
            <w:proofErr w:type="spellStart"/>
            <w:r w:rsidR="00EB65F6" w:rsidRPr="00DF0B9F">
              <w:rPr>
                <w:lang w:val="en-US"/>
              </w:rPr>
              <w:t>înlăturarea</w:t>
            </w:r>
            <w:proofErr w:type="spellEnd"/>
            <w:r w:rsidR="00EB65F6" w:rsidRPr="00DF0B9F">
              <w:rPr>
                <w:lang w:val="en-US"/>
              </w:rPr>
              <w:t xml:space="preserve"> </w:t>
            </w:r>
            <w:proofErr w:type="spellStart"/>
            <w:r w:rsidR="00EB65F6" w:rsidRPr="00DF0B9F">
              <w:rPr>
                <w:lang w:val="en-US"/>
              </w:rPr>
              <w:t>acestora</w:t>
            </w:r>
            <w:proofErr w:type="spellEnd"/>
            <w:r w:rsidR="00EB65F6" w:rsidRPr="00DF0B9F">
              <w:rPr>
                <w:lang w:val="en-US"/>
              </w:rPr>
              <w:t>.</w:t>
            </w:r>
          </w:p>
          <w:p w14:paraId="61495F7C" w14:textId="77777777" w:rsidR="00A156C0" w:rsidRPr="00DF0B9F"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DF0B9F" w:rsidRDefault="00A101F6" w:rsidP="00371806">
            <w:pPr>
              <w:pStyle w:val="af3"/>
              <w:tabs>
                <w:tab w:val="left" w:pos="567"/>
              </w:tabs>
              <w:spacing w:line="276" w:lineRule="auto"/>
              <w:ind w:firstLine="0"/>
              <w:rPr>
                <w:lang w:val="en-US"/>
              </w:rPr>
            </w:pPr>
            <w:r w:rsidRPr="00DF0B9F">
              <w:rPr>
                <w:lang w:val="en-US"/>
              </w:rPr>
              <w:t xml:space="preserve">4.3. </w:t>
            </w:r>
            <w:proofErr w:type="spellStart"/>
            <w:r w:rsidR="00D7570D" w:rsidRPr="00DF0B9F">
              <w:rPr>
                <w:lang w:val="en-US"/>
              </w:rPr>
              <w:t>Antreprenorul</w:t>
            </w:r>
            <w:proofErr w:type="spellEnd"/>
            <w:r w:rsidR="00D7570D" w:rsidRPr="00DF0B9F">
              <w:rPr>
                <w:lang w:val="en-US"/>
              </w:rPr>
              <w:t xml:space="preserve"> are </w:t>
            </w:r>
            <w:proofErr w:type="spellStart"/>
            <w:r w:rsidR="00D7570D" w:rsidRPr="00DF0B9F">
              <w:rPr>
                <w:lang w:val="en-US"/>
              </w:rPr>
              <w:t>obligația</w:t>
            </w:r>
            <w:proofErr w:type="spellEnd"/>
            <w:r w:rsidR="00D7570D" w:rsidRPr="00DF0B9F">
              <w:rPr>
                <w:lang w:val="en-US"/>
              </w:rPr>
              <w:t xml:space="preserve"> de a </w:t>
            </w:r>
            <w:proofErr w:type="spellStart"/>
            <w:r w:rsidR="00D7570D" w:rsidRPr="00DF0B9F">
              <w:rPr>
                <w:lang w:val="en-US"/>
              </w:rPr>
              <w:t>supraveghea</w:t>
            </w:r>
            <w:proofErr w:type="spellEnd"/>
            <w:r w:rsidR="00D7570D" w:rsidRPr="00DF0B9F">
              <w:rPr>
                <w:lang w:val="en-US"/>
              </w:rPr>
              <w:t xml:space="preserve"> </w:t>
            </w:r>
            <w:proofErr w:type="spellStart"/>
            <w:r w:rsidR="00D7570D" w:rsidRPr="00DF0B9F">
              <w:rPr>
                <w:lang w:val="en-US"/>
              </w:rPr>
              <w:t>lucrările</w:t>
            </w:r>
            <w:proofErr w:type="spellEnd"/>
            <w:r w:rsidR="00D7570D" w:rsidRPr="00DF0B9F">
              <w:rPr>
                <w:lang w:val="en-US"/>
              </w:rPr>
              <w:t xml:space="preserve">, de a </w:t>
            </w:r>
            <w:proofErr w:type="spellStart"/>
            <w:r w:rsidR="00D7570D" w:rsidRPr="00DF0B9F">
              <w:rPr>
                <w:lang w:val="en-US"/>
              </w:rPr>
              <w:t>asigura</w:t>
            </w:r>
            <w:proofErr w:type="spellEnd"/>
            <w:r w:rsidR="00D7570D" w:rsidRPr="00DF0B9F">
              <w:rPr>
                <w:lang w:val="en-US"/>
              </w:rPr>
              <w:t xml:space="preserve"> </w:t>
            </w:r>
            <w:proofErr w:type="spellStart"/>
            <w:r w:rsidR="00D7570D" w:rsidRPr="00DF0B9F">
              <w:rPr>
                <w:lang w:val="en-US"/>
              </w:rPr>
              <w:t>forța</w:t>
            </w:r>
            <w:proofErr w:type="spellEnd"/>
            <w:r w:rsidR="00D7570D" w:rsidRPr="00DF0B9F">
              <w:rPr>
                <w:lang w:val="en-US"/>
              </w:rPr>
              <w:t xml:space="preserve"> de </w:t>
            </w:r>
            <w:proofErr w:type="spellStart"/>
            <w:r w:rsidR="00D7570D" w:rsidRPr="00DF0B9F">
              <w:rPr>
                <w:lang w:val="en-US"/>
              </w:rPr>
              <w:t>muncă</w:t>
            </w:r>
            <w:proofErr w:type="spellEnd"/>
            <w:r w:rsidR="00D7570D" w:rsidRPr="00DF0B9F">
              <w:rPr>
                <w:lang w:val="en-US"/>
              </w:rPr>
              <w:t xml:space="preserve">, </w:t>
            </w:r>
            <w:proofErr w:type="spellStart"/>
            <w:r w:rsidR="00D7570D" w:rsidRPr="00DF0B9F">
              <w:rPr>
                <w:lang w:val="en-US"/>
              </w:rPr>
              <w:t>materialele</w:t>
            </w:r>
            <w:proofErr w:type="spellEnd"/>
            <w:r w:rsidR="00D7570D" w:rsidRPr="00DF0B9F">
              <w:rPr>
                <w:lang w:val="en-US"/>
              </w:rPr>
              <w:t xml:space="preserve">, </w:t>
            </w:r>
            <w:proofErr w:type="spellStart"/>
            <w:r w:rsidR="00D7570D" w:rsidRPr="00DF0B9F">
              <w:rPr>
                <w:lang w:val="en-US"/>
              </w:rPr>
              <w:t>instalațiile</w:t>
            </w:r>
            <w:proofErr w:type="spellEnd"/>
            <w:r w:rsidR="00D7570D" w:rsidRPr="00DF0B9F">
              <w:rPr>
                <w:lang w:val="en-US"/>
              </w:rPr>
              <w:t xml:space="preserve">, </w:t>
            </w:r>
            <w:proofErr w:type="spellStart"/>
            <w:r w:rsidR="00D7570D" w:rsidRPr="00DF0B9F">
              <w:rPr>
                <w:lang w:val="en-US"/>
              </w:rPr>
              <w:t>echipamentele</w:t>
            </w:r>
            <w:proofErr w:type="spellEnd"/>
            <w:r w:rsidR="00D7570D" w:rsidRPr="00DF0B9F">
              <w:rPr>
                <w:lang w:val="en-US"/>
              </w:rPr>
              <w:t xml:space="preserve"> </w:t>
            </w:r>
            <w:proofErr w:type="spellStart"/>
            <w:r w:rsidR="00D7570D" w:rsidRPr="00DF0B9F">
              <w:rPr>
                <w:lang w:val="en-US"/>
              </w:rPr>
              <w:t>și</w:t>
            </w:r>
            <w:proofErr w:type="spellEnd"/>
            <w:r w:rsidR="00D7570D" w:rsidRPr="00DF0B9F">
              <w:rPr>
                <w:lang w:val="en-US"/>
              </w:rPr>
              <w:t xml:space="preserve"> </w:t>
            </w:r>
            <w:proofErr w:type="spellStart"/>
            <w:r w:rsidR="00D7570D" w:rsidRPr="00DF0B9F">
              <w:rPr>
                <w:lang w:val="en-US"/>
              </w:rPr>
              <w:t>toate</w:t>
            </w:r>
            <w:proofErr w:type="spellEnd"/>
            <w:r w:rsidR="00D7570D" w:rsidRPr="00DF0B9F">
              <w:rPr>
                <w:lang w:val="en-US"/>
              </w:rPr>
              <w:t xml:space="preserve"> </w:t>
            </w:r>
            <w:proofErr w:type="spellStart"/>
            <w:r w:rsidR="00D7570D" w:rsidRPr="00DF0B9F">
              <w:rPr>
                <w:lang w:val="en-US"/>
              </w:rPr>
              <w:t>celelalte</w:t>
            </w:r>
            <w:proofErr w:type="spellEnd"/>
            <w:r w:rsidR="00D7570D" w:rsidRPr="00DF0B9F">
              <w:rPr>
                <w:lang w:val="en-US"/>
              </w:rPr>
              <w:t xml:space="preserve"> </w:t>
            </w:r>
            <w:proofErr w:type="spellStart"/>
            <w:r w:rsidR="00D7570D" w:rsidRPr="00DF0B9F">
              <w:rPr>
                <w:lang w:val="en-US"/>
              </w:rPr>
              <w:t>obiecte</w:t>
            </w:r>
            <w:proofErr w:type="spellEnd"/>
            <w:r w:rsidR="00D7570D" w:rsidRPr="00DF0B9F">
              <w:rPr>
                <w:lang w:val="en-US"/>
              </w:rPr>
              <w:t xml:space="preserve"> fie de </w:t>
            </w:r>
            <w:proofErr w:type="spellStart"/>
            <w:r w:rsidR="00D7570D" w:rsidRPr="00DF0B9F">
              <w:rPr>
                <w:lang w:val="en-US"/>
              </w:rPr>
              <w:t>natură</w:t>
            </w:r>
            <w:proofErr w:type="spellEnd"/>
            <w:r w:rsidR="00D7570D" w:rsidRPr="00DF0B9F">
              <w:rPr>
                <w:lang w:val="en-US"/>
              </w:rPr>
              <w:t xml:space="preserve"> </w:t>
            </w:r>
            <w:proofErr w:type="spellStart"/>
            <w:r w:rsidR="00D7570D" w:rsidRPr="00DF0B9F">
              <w:rPr>
                <w:lang w:val="en-US"/>
              </w:rPr>
              <w:t>provizorie</w:t>
            </w:r>
            <w:proofErr w:type="spellEnd"/>
            <w:r w:rsidR="00D7570D" w:rsidRPr="00DF0B9F">
              <w:rPr>
                <w:lang w:val="en-US"/>
              </w:rPr>
              <w:t xml:space="preserve">, fie definitive </w:t>
            </w:r>
            <w:proofErr w:type="spellStart"/>
            <w:r w:rsidR="00D7570D" w:rsidRPr="00DF0B9F">
              <w:rPr>
                <w:lang w:val="en-US"/>
              </w:rPr>
              <w:t>cerute</w:t>
            </w:r>
            <w:proofErr w:type="spellEnd"/>
            <w:r w:rsidR="00D7570D" w:rsidRPr="00DF0B9F">
              <w:rPr>
                <w:lang w:val="en-US"/>
              </w:rPr>
              <w:t xml:space="preserve"> de </w:t>
            </w:r>
            <w:proofErr w:type="spellStart"/>
            <w:r w:rsidR="00D7570D" w:rsidRPr="00DF0B9F">
              <w:rPr>
                <w:lang w:val="en-US"/>
              </w:rPr>
              <w:t>și</w:t>
            </w:r>
            <w:proofErr w:type="spellEnd"/>
            <w:r w:rsidR="00D7570D" w:rsidRPr="00DF0B9F">
              <w:rPr>
                <w:lang w:val="en-US"/>
              </w:rPr>
              <w:t xml:space="preserve"> </w:t>
            </w:r>
            <w:proofErr w:type="spellStart"/>
            <w:r w:rsidR="00D7570D" w:rsidRPr="00DF0B9F">
              <w:rPr>
                <w:lang w:val="en-US"/>
              </w:rPr>
              <w:t>pentru</w:t>
            </w:r>
            <w:proofErr w:type="spellEnd"/>
            <w:r w:rsidR="00D7570D" w:rsidRPr="00DF0B9F">
              <w:rPr>
                <w:lang w:val="en-US"/>
              </w:rPr>
              <w:t xml:space="preserve"> contract, </w:t>
            </w:r>
            <w:proofErr w:type="spellStart"/>
            <w:r w:rsidR="00D7570D" w:rsidRPr="00DF0B9F">
              <w:rPr>
                <w:lang w:val="en-US"/>
              </w:rPr>
              <w:t>în</w:t>
            </w:r>
            <w:proofErr w:type="spellEnd"/>
            <w:r w:rsidR="00D7570D" w:rsidRPr="00DF0B9F">
              <w:rPr>
                <w:lang w:val="en-US"/>
              </w:rPr>
              <w:t xml:space="preserve"> </w:t>
            </w:r>
            <w:proofErr w:type="spellStart"/>
            <w:r w:rsidR="00D7570D" w:rsidRPr="00DF0B9F">
              <w:rPr>
                <w:lang w:val="en-US"/>
              </w:rPr>
              <w:t>măsura</w:t>
            </w:r>
            <w:proofErr w:type="spellEnd"/>
            <w:r w:rsidR="00D7570D" w:rsidRPr="00DF0B9F">
              <w:rPr>
                <w:lang w:val="en-US"/>
              </w:rPr>
              <w:t xml:space="preserve"> </w:t>
            </w:r>
            <w:proofErr w:type="spellStart"/>
            <w:r w:rsidR="00D7570D" w:rsidRPr="00DF0B9F">
              <w:rPr>
                <w:lang w:val="en-US"/>
              </w:rPr>
              <w:t>în</w:t>
            </w:r>
            <w:proofErr w:type="spellEnd"/>
            <w:r w:rsidR="00D7570D" w:rsidRPr="00DF0B9F">
              <w:rPr>
                <w:lang w:val="en-US"/>
              </w:rPr>
              <w:t xml:space="preserve"> care </w:t>
            </w:r>
            <w:proofErr w:type="spellStart"/>
            <w:r w:rsidR="00D7570D" w:rsidRPr="00DF0B9F">
              <w:rPr>
                <w:lang w:val="en-US"/>
              </w:rPr>
              <w:t>necesitatea</w:t>
            </w:r>
            <w:proofErr w:type="spellEnd"/>
            <w:r w:rsidR="00D7570D" w:rsidRPr="00DF0B9F">
              <w:rPr>
                <w:lang w:val="en-US"/>
              </w:rPr>
              <w:t xml:space="preserve"> </w:t>
            </w:r>
            <w:proofErr w:type="spellStart"/>
            <w:r w:rsidR="00D7570D" w:rsidRPr="00DF0B9F">
              <w:rPr>
                <w:lang w:val="en-US"/>
              </w:rPr>
              <w:t>asigurării</w:t>
            </w:r>
            <w:proofErr w:type="spellEnd"/>
            <w:r w:rsidR="00D7570D" w:rsidRPr="00DF0B9F">
              <w:rPr>
                <w:lang w:val="en-US"/>
              </w:rPr>
              <w:t xml:space="preserve"> </w:t>
            </w:r>
            <w:proofErr w:type="spellStart"/>
            <w:r w:rsidR="00D7570D" w:rsidRPr="00DF0B9F">
              <w:rPr>
                <w:lang w:val="en-US"/>
              </w:rPr>
              <w:t>acestora</w:t>
            </w:r>
            <w:proofErr w:type="spellEnd"/>
            <w:r w:rsidR="00D7570D" w:rsidRPr="00DF0B9F">
              <w:rPr>
                <w:lang w:val="en-US"/>
              </w:rPr>
              <w:t xml:space="preserve"> </w:t>
            </w:r>
            <w:proofErr w:type="spellStart"/>
            <w:r w:rsidR="00D7570D" w:rsidRPr="00DF0B9F">
              <w:rPr>
                <w:lang w:val="en-US"/>
              </w:rPr>
              <w:t>este</w:t>
            </w:r>
            <w:proofErr w:type="spellEnd"/>
            <w:r w:rsidR="00D7570D" w:rsidRPr="00DF0B9F">
              <w:rPr>
                <w:lang w:val="en-US"/>
              </w:rPr>
              <w:t xml:space="preserve"> </w:t>
            </w:r>
            <w:proofErr w:type="spellStart"/>
            <w:r w:rsidR="00D7570D" w:rsidRPr="00DF0B9F">
              <w:rPr>
                <w:lang w:val="en-US"/>
              </w:rPr>
              <w:t>prevăzută</w:t>
            </w:r>
            <w:proofErr w:type="spellEnd"/>
            <w:r w:rsidR="00D7570D" w:rsidRPr="00DF0B9F">
              <w:rPr>
                <w:lang w:val="en-US"/>
              </w:rPr>
              <w:t xml:space="preserve"> </w:t>
            </w:r>
            <w:proofErr w:type="spellStart"/>
            <w:r w:rsidR="00D7570D" w:rsidRPr="00DF0B9F">
              <w:rPr>
                <w:lang w:val="en-US"/>
              </w:rPr>
              <w:t>în</w:t>
            </w:r>
            <w:proofErr w:type="spellEnd"/>
            <w:r w:rsidR="00D7570D" w:rsidRPr="00DF0B9F">
              <w:rPr>
                <w:lang w:val="en-US"/>
              </w:rPr>
              <w:t xml:space="preserve"> contract </w:t>
            </w:r>
            <w:proofErr w:type="spellStart"/>
            <w:r w:rsidR="00D7570D" w:rsidRPr="00DF0B9F">
              <w:rPr>
                <w:lang w:val="en-US"/>
              </w:rPr>
              <w:t>sau</w:t>
            </w:r>
            <w:proofErr w:type="spellEnd"/>
            <w:r w:rsidR="00D7570D" w:rsidRPr="00DF0B9F">
              <w:rPr>
                <w:lang w:val="en-US"/>
              </w:rPr>
              <w:t xml:space="preserve"> se </w:t>
            </w:r>
            <w:proofErr w:type="spellStart"/>
            <w:r w:rsidR="00D7570D" w:rsidRPr="00DF0B9F">
              <w:rPr>
                <w:lang w:val="en-US"/>
              </w:rPr>
              <w:t>poate</w:t>
            </w:r>
            <w:proofErr w:type="spellEnd"/>
            <w:r w:rsidR="00D7570D" w:rsidRPr="00DF0B9F">
              <w:rPr>
                <w:lang w:val="en-US"/>
              </w:rPr>
              <w:t xml:space="preserve"> deduce </w:t>
            </w:r>
            <w:proofErr w:type="spellStart"/>
            <w:r w:rsidR="00D7570D" w:rsidRPr="00DF0B9F">
              <w:rPr>
                <w:lang w:val="en-US"/>
              </w:rPr>
              <w:t>în</w:t>
            </w:r>
            <w:proofErr w:type="spellEnd"/>
            <w:r w:rsidR="00D7570D" w:rsidRPr="00DF0B9F">
              <w:rPr>
                <w:lang w:val="en-US"/>
              </w:rPr>
              <w:t xml:space="preserve"> mod </w:t>
            </w:r>
            <w:proofErr w:type="spellStart"/>
            <w:r w:rsidR="00D7570D" w:rsidRPr="00DF0B9F">
              <w:rPr>
                <w:lang w:val="en-US"/>
              </w:rPr>
              <w:t>rezonabil</w:t>
            </w:r>
            <w:proofErr w:type="spellEnd"/>
            <w:r w:rsidR="00D7570D" w:rsidRPr="00DF0B9F">
              <w:rPr>
                <w:lang w:val="en-US"/>
              </w:rPr>
              <w:t xml:space="preserve"> din contract.</w:t>
            </w:r>
          </w:p>
          <w:p w14:paraId="41447BB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4.4. </w:t>
            </w:r>
            <w:proofErr w:type="spellStart"/>
            <w:r w:rsidR="00460653" w:rsidRPr="00DF0B9F">
              <w:rPr>
                <w:lang w:val="en-US"/>
              </w:rPr>
              <w:t>Documentaţia</w:t>
            </w:r>
            <w:proofErr w:type="spellEnd"/>
            <w:r w:rsidR="00460653" w:rsidRPr="00DF0B9F">
              <w:rPr>
                <w:lang w:val="en-US"/>
              </w:rPr>
              <w:t xml:space="preserve"> </w:t>
            </w:r>
            <w:proofErr w:type="spellStart"/>
            <w:r w:rsidR="00460653" w:rsidRPr="00DF0B9F">
              <w:rPr>
                <w:lang w:val="en-US"/>
              </w:rPr>
              <w:t>pusă</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se </w:t>
            </w:r>
            <w:proofErr w:type="spellStart"/>
            <w:r w:rsidR="00460653" w:rsidRPr="00DF0B9F">
              <w:rPr>
                <w:lang w:val="en-US"/>
              </w:rPr>
              <w:t>repartizează</w:t>
            </w:r>
            <w:proofErr w:type="spellEnd"/>
            <w:r w:rsidR="00460653" w:rsidRPr="00DF0B9F">
              <w:rPr>
                <w:lang w:val="en-US"/>
              </w:rPr>
              <w:t xml:space="preserve"> </w:t>
            </w:r>
            <w:proofErr w:type="spellStart"/>
            <w:r w:rsidR="00460653" w:rsidRPr="00DF0B9F">
              <w:rPr>
                <w:lang w:val="en-US"/>
              </w:rPr>
              <w:t>astfel</w:t>
            </w:r>
            <w:proofErr w:type="spellEnd"/>
            <w:r w:rsidR="00460653" w:rsidRPr="00DF0B9F">
              <w:rPr>
                <w:lang w:val="en-US"/>
              </w:rPr>
              <w:t xml:space="preserve">: </w:t>
            </w:r>
          </w:p>
          <w:p w14:paraId="7B4C1AE3" w14:textId="77777777" w:rsidR="00460653" w:rsidRPr="00FF430B" w:rsidRDefault="00460653" w:rsidP="00E32DBF">
            <w:pPr>
              <w:numPr>
                <w:ilvl w:val="0"/>
                <w:numId w:val="5"/>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DF0B9F" w:rsidRDefault="00A101F6" w:rsidP="00196AB4">
            <w:pPr>
              <w:pStyle w:val="af3"/>
              <w:tabs>
                <w:tab w:val="left" w:pos="567"/>
              </w:tabs>
              <w:spacing w:line="276" w:lineRule="auto"/>
              <w:ind w:firstLine="0"/>
              <w:rPr>
                <w:lang w:val="en-US"/>
              </w:rPr>
            </w:pPr>
            <w:r w:rsidRPr="00DF0B9F">
              <w:rPr>
                <w:lang w:val="en-US"/>
              </w:rPr>
              <w:t xml:space="preserve">4.5. </w:t>
            </w:r>
            <w:proofErr w:type="spellStart"/>
            <w:r w:rsidR="00460653" w:rsidRPr="00DF0B9F">
              <w:rPr>
                <w:lang w:val="en-US"/>
              </w:rPr>
              <w:t>Desenele</w:t>
            </w:r>
            <w:proofErr w:type="spellEnd"/>
            <w:r w:rsidR="00460653" w:rsidRPr="00DF0B9F">
              <w:rPr>
                <w:lang w:val="en-US"/>
              </w:rPr>
              <w:t xml:space="preserve">, </w:t>
            </w:r>
            <w:proofErr w:type="spellStart"/>
            <w:r w:rsidR="00460653" w:rsidRPr="00DF0B9F">
              <w:rPr>
                <w:lang w:val="en-US"/>
              </w:rPr>
              <w:t>calculele</w:t>
            </w:r>
            <w:proofErr w:type="spellEnd"/>
            <w:r w:rsidR="00460653" w:rsidRPr="00DF0B9F">
              <w:rPr>
                <w:lang w:val="en-US"/>
              </w:rPr>
              <w:t xml:space="preserve">, </w:t>
            </w:r>
            <w:proofErr w:type="spellStart"/>
            <w:r w:rsidR="00460653" w:rsidRPr="00DF0B9F">
              <w:rPr>
                <w:lang w:val="en-US"/>
              </w:rPr>
              <w:t>verificările</w:t>
            </w:r>
            <w:proofErr w:type="spellEnd"/>
            <w:r w:rsidR="00460653" w:rsidRPr="00DF0B9F">
              <w:rPr>
                <w:lang w:val="en-US"/>
              </w:rPr>
              <w:t xml:space="preserve"> </w:t>
            </w:r>
            <w:proofErr w:type="spellStart"/>
            <w:r w:rsidR="00460653" w:rsidRPr="00DF0B9F">
              <w:rPr>
                <w:lang w:val="en-US"/>
              </w:rPr>
              <w:t>calculelor</w:t>
            </w:r>
            <w:proofErr w:type="spellEnd"/>
            <w:r w:rsidR="00460653" w:rsidRPr="00DF0B9F">
              <w:rPr>
                <w:lang w:val="en-US"/>
              </w:rPr>
              <w:t xml:space="preserve">, </w:t>
            </w:r>
            <w:proofErr w:type="spellStart"/>
            <w:r w:rsidR="00460653" w:rsidRPr="00DF0B9F">
              <w:rPr>
                <w:lang w:val="en-US"/>
              </w:rPr>
              <w:t>caietele</w:t>
            </w:r>
            <w:proofErr w:type="spellEnd"/>
            <w:r w:rsidR="00460653" w:rsidRPr="00DF0B9F">
              <w:rPr>
                <w:lang w:val="en-US"/>
              </w:rPr>
              <w:t xml:space="preserve"> de </w:t>
            </w:r>
            <w:proofErr w:type="spellStart"/>
            <w:r w:rsidR="00460653" w:rsidRPr="00DF0B9F">
              <w:rPr>
                <w:lang w:val="en-US"/>
              </w:rPr>
              <w:t>măsurări</w:t>
            </w:r>
            <w:proofErr w:type="spellEnd"/>
            <w:r w:rsidR="00460653" w:rsidRPr="00DF0B9F">
              <w:rPr>
                <w:lang w:val="en-US"/>
              </w:rPr>
              <w:t xml:space="preserve"> (</w:t>
            </w:r>
            <w:proofErr w:type="spellStart"/>
            <w:r w:rsidR="00460653" w:rsidRPr="00DF0B9F">
              <w:rPr>
                <w:lang w:val="en-US"/>
              </w:rPr>
              <w:t>ataşamentele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pe care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întocmească</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r w:rsidR="00460653" w:rsidRPr="00DF0B9F">
              <w:rPr>
                <w:lang w:val="en-US"/>
              </w:rPr>
              <w:t>s</w:t>
            </w:r>
            <w:r w:rsidR="00183D79" w:rsidRPr="00DF0B9F">
              <w:rPr>
                <w:lang w:val="en-US"/>
              </w:rPr>
              <w:t>u</w:t>
            </w:r>
            <w:r w:rsidR="00460653" w:rsidRPr="00DF0B9F">
              <w:rPr>
                <w:lang w:val="en-US"/>
              </w:rPr>
              <w:t xml:space="preserve">nt </w:t>
            </w:r>
            <w:proofErr w:type="spellStart"/>
            <w:r w:rsidR="00460653" w:rsidRPr="00DF0B9F">
              <w:rPr>
                <w:lang w:val="en-US"/>
              </w:rPr>
              <w:t>cerute</w:t>
            </w:r>
            <w:proofErr w:type="spellEnd"/>
            <w:r w:rsidR="00460653" w:rsidRPr="00DF0B9F">
              <w:rPr>
                <w:lang w:val="en-US"/>
              </w:rPr>
              <w:t xml:space="preserve"> de </w:t>
            </w:r>
            <w:proofErr w:type="spellStart"/>
            <w:r w:rsidR="00460653" w:rsidRPr="00DF0B9F">
              <w:rPr>
                <w:lang w:val="en-US"/>
              </w:rPr>
              <w:t>subantreprenorul</w:t>
            </w:r>
            <w:proofErr w:type="spellEnd"/>
            <w:r w:rsidR="00460653" w:rsidRPr="00DF0B9F">
              <w:rPr>
                <w:lang w:val="en-US"/>
              </w:rPr>
              <w:t xml:space="preserve"> </w:t>
            </w:r>
            <w:proofErr w:type="spellStart"/>
            <w:r w:rsidR="00460653" w:rsidRPr="00DF0B9F">
              <w:rPr>
                <w:lang w:val="en-US"/>
              </w:rPr>
              <w:t>proiectant</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puse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acestuia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
          <w:p w14:paraId="56A353E0"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4.6. </w:t>
            </w:r>
            <w:proofErr w:type="spellStart"/>
            <w:r w:rsidR="00460653" w:rsidRPr="00DF0B9F">
              <w:rPr>
                <w:lang w:val="en-US"/>
              </w:rPr>
              <w:t>Oferta</w:t>
            </w:r>
            <w:proofErr w:type="spellEnd"/>
            <w:r w:rsidR="00460653" w:rsidRPr="00DF0B9F">
              <w:rPr>
                <w:lang w:val="en-US"/>
              </w:rPr>
              <w:t xml:space="preserve"> </w:t>
            </w:r>
            <w:proofErr w:type="spellStart"/>
            <w:r w:rsidR="00460653" w:rsidRPr="00DF0B9F">
              <w:rPr>
                <w:lang w:val="en-US"/>
              </w:rPr>
              <w:t>adjudecată</w:t>
            </w:r>
            <w:proofErr w:type="spellEnd"/>
            <w:r w:rsidR="00460653" w:rsidRPr="00DF0B9F">
              <w:rPr>
                <w:lang w:val="en-US"/>
              </w:rPr>
              <w:t xml:space="preserve"> face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integrantă</w:t>
            </w:r>
            <w:proofErr w:type="spellEnd"/>
            <w:r w:rsidR="00460653" w:rsidRPr="00DF0B9F">
              <w:rPr>
                <w:lang w:val="en-US"/>
              </w:rPr>
              <w:t xml:space="preserve"> din contract. </w:t>
            </w:r>
            <w:proofErr w:type="spellStart"/>
            <w:r w:rsidR="00460653" w:rsidRPr="00DF0B9F">
              <w:rPr>
                <w:lang w:val="en-US"/>
              </w:rPr>
              <w:t>Ea</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fie </w:t>
            </w:r>
            <w:proofErr w:type="spellStart"/>
            <w:r w:rsidR="00460653" w:rsidRPr="00DF0B9F">
              <w:rPr>
                <w:lang w:val="en-US"/>
              </w:rPr>
              <w:t>corectă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completă</w:t>
            </w:r>
            <w:proofErr w:type="spellEnd"/>
            <w:r w:rsidR="00460653" w:rsidRPr="00DF0B9F">
              <w:rPr>
                <w:lang w:val="en-US"/>
              </w:rPr>
              <w:t xml:space="preserve">. </w:t>
            </w:r>
            <w:proofErr w:type="spellStart"/>
            <w:r w:rsidR="00460653" w:rsidRPr="00DF0B9F">
              <w:rPr>
                <w:lang w:val="en-US"/>
              </w:rPr>
              <w:t>Preţurile</w:t>
            </w:r>
            <w:proofErr w:type="spellEnd"/>
            <w:r w:rsidR="00460653" w:rsidRPr="00DF0B9F">
              <w:rPr>
                <w:lang w:val="en-US"/>
              </w:rPr>
              <w:t xml:space="preserve"> </w:t>
            </w:r>
            <w:proofErr w:type="spellStart"/>
            <w:r w:rsidR="00460653" w:rsidRPr="00DF0B9F">
              <w:rPr>
                <w:lang w:val="en-US"/>
              </w:rPr>
              <w:t>stabilite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acoperi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obligaţiunile</w:t>
            </w:r>
            <w:proofErr w:type="spellEnd"/>
            <w:r w:rsidR="00460653" w:rsidRPr="00DF0B9F">
              <w:rPr>
                <w:lang w:val="en-US"/>
              </w:rPr>
              <w:t xml:space="preserve"> din contract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operaţiunile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proofErr w:type="spellStart"/>
            <w:r w:rsidR="00460653" w:rsidRPr="00DF0B9F">
              <w:rPr>
                <w:lang w:val="en-US"/>
              </w:rPr>
              <w:t>întreţinerea</w:t>
            </w:r>
            <w:proofErr w:type="spellEnd"/>
            <w:r w:rsidR="00460653" w:rsidRPr="00DF0B9F">
              <w:rPr>
                <w:lang w:val="en-US"/>
              </w:rPr>
              <w:t xml:space="preserve"> </w:t>
            </w:r>
            <w:proofErr w:type="spellStart"/>
            <w:r w:rsidR="00460653" w:rsidRPr="00DF0B9F">
              <w:rPr>
                <w:lang w:val="en-US"/>
              </w:rPr>
              <w:t>corespunzătoare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
          <w:p w14:paraId="52D590A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4.7.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nu </w:t>
            </w:r>
            <w:proofErr w:type="spellStart"/>
            <w:r w:rsidR="00460653" w:rsidRPr="00DF0B9F">
              <w:rPr>
                <w:lang w:val="en-US"/>
              </w:rPr>
              <w:t>emite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util</w:t>
            </w:r>
            <w:proofErr w:type="spellEnd"/>
            <w:r w:rsidR="00460653" w:rsidRPr="00DF0B9F">
              <w:rPr>
                <w:lang w:val="en-US"/>
              </w:rPr>
              <w:t xml:space="preserve"> </w:t>
            </w:r>
            <w:proofErr w:type="spellStart"/>
            <w:r w:rsidR="00460653" w:rsidRPr="00DF0B9F">
              <w:rPr>
                <w:lang w:val="en-US"/>
              </w:rPr>
              <w:t>dispoziţii</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care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conţină</w:t>
            </w:r>
            <w:proofErr w:type="spellEnd"/>
            <w:r w:rsidR="005D4B79" w:rsidRPr="00DF0B9F">
              <w:rPr>
                <w:lang w:val="en-US"/>
              </w:rPr>
              <w:t xml:space="preserve"> </w:t>
            </w:r>
            <w:proofErr w:type="spellStart"/>
            <w:r w:rsidR="00460653" w:rsidRPr="00DF0B9F">
              <w:rPr>
                <w:lang w:val="en-US"/>
              </w:rPr>
              <w:t>instrucţiuni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aprobări</w:t>
            </w:r>
            <w:proofErr w:type="spellEnd"/>
            <w:r w:rsidR="00460653" w:rsidRPr="00DF0B9F">
              <w:rPr>
                <w:lang w:val="en-US"/>
              </w:rPr>
              <w:t xml:space="preserve">, </w:t>
            </w:r>
            <w:proofErr w:type="spellStart"/>
            <w:r w:rsidR="00460653" w:rsidRPr="00DF0B9F">
              <w:rPr>
                <w:lang w:val="en-US"/>
              </w:rPr>
              <w:t>ordine</w:t>
            </w:r>
            <w:proofErr w:type="spellEnd"/>
            <w:r w:rsidR="00460653" w:rsidRPr="00DF0B9F">
              <w:rPr>
                <w:lang w:val="en-US"/>
              </w:rPr>
              <w:t xml:space="preserve">, directive,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detalii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notifica</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scrisori</w:t>
            </w:r>
            <w:proofErr w:type="spellEnd"/>
            <w:r w:rsidR="00460653" w:rsidRPr="00DF0B9F">
              <w:rPr>
                <w:lang w:val="en-US"/>
              </w:rPr>
              <w:t xml:space="preserve">, de </w:t>
            </w:r>
            <w:proofErr w:type="spellStart"/>
            <w:r w:rsidR="00460653" w:rsidRPr="00DF0B9F">
              <w:rPr>
                <w:lang w:val="en-US"/>
              </w:rPr>
              <w:t>c</w:t>
            </w:r>
            <w:r w:rsidR="00183D79" w:rsidRPr="00DF0B9F">
              <w:rPr>
                <w:lang w:val="en-US"/>
              </w:rPr>
              <w:t>â</w:t>
            </w:r>
            <w:r w:rsidR="00460653" w:rsidRPr="00DF0B9F">
              <w:rPr>
                <w:lang w:val="en-US"/>
              </w:rPr>
              <w:t>te</w:t>
            </w:r>
            <w:proofErr w:type="spellEnd"/>
            <w:r w:rsidR="00460653" w:rsidRPr="00DF0B9F">
              <w:rPr>
                <w:lang w:val="en-US"/>
              </w:rPr>
              <w:t xml:space="preserve"> </w:t>
            </w:r>
            <w:proofErr w:type="spellStart"/>
            <w:r w:rsidR="00460653" w:rsidRPr="00DF0B9F">
              <w:rPr>
                <w:lang w:val="en-US"/>
              </w:rPr>
              <w:t>ori</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posibil</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pot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provoace</w:t>
            </w:r>
            <w:proofErr w:type="spellEnd"/>
            <w:r w:rsidR="00460653" w:rsidRPr="00DF0B9F">
              <w:rPr>
                <w:lang w:val="en-US"/>
              </w:rPr>
              <w:t xml:space="preserve"> </w:t>
            </w:r>
            <w:proofErr w:type="spellStart"/>
            <w:r w:rsidR="00460653" w:rsidRPr="00DF0B9F">
              <w:rPr>
                <w:lang w:val="en-US"/>
              </w:rPr>
              <w:t>înt</w:t>
            </w:r>
            <w:r w:rsidR="00183D79" w:rsidRPr="00DF0B9F">
              <w:rPr>
                <w:lang w:val="en-US"/>
              </w:rPr>
              <w:t>â</w:t>
            </w:r>
            <w:r w:rsidR="00460653" w:rsidRPr="00DF0B9F">
              <w:rPr>
                <w:lang w:val="en-US"/>
              </w:rPr>
              <w:t>rzieri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întreruperi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desfăşurarea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Notificarea</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conţine</w:t>
            </w:r>
            <w:proofErr w:type="spellEnd"/>
            <w:r w:rsidR="00460653" w:rsidRPr="00DF0B9F">
              <w:rPr>
                <w:lang w:val="en-US"/>
              </w:rPr>
              <w:t xml:space="preserve"> </w:t>
            </w:r>
            <w:proofErr w:type="spellStart"/>
            <w:r w:rsidR="00460653" w:rsidRPr="00DF0B9F">
              <w:rPr>
                <w:lang w:val="en-US"/>
              </w:rPr>
              <w:t>detaliile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se </w:t>
            </w:r>
            <w:proofErr w:type="spellStart"/>
            <w:r w:rsidR="00460653" w:rsidRPr="00DF0B9F">
              <w:rPr>
                <w:lang w:val="en-US"/>
              </w:rPr>
              <w:t>cer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specifica</w:t>
            </w:r>
            <w:proofErr w:type="spellEnd"/>
            <w:r w:rsidR="00460653" w:rsidRPr="00DF0B9F">
              <w:rPr>
                <w:lang w:val="en-US"/>
              </w:rPr>
              <w:t xml:space="preserve"> data la care </w:t>
            </w:r>
            <w:proofErr w:type="spellStart"/>
            <w:r w:rsidR="00460653" w:rsidRPr="00DF0B9F">
              <w:rPr>
                <w:lang w:val="en-US"/>
              </w:rPr>
              <w:t>acestea</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întârzierile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întreruperile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w:t>
            </w:r>
            <w:proofErr w:type="spellStart"/>
            <w:r w:rsidR="00460653" w:rsidRPr="00DF0B9F">
              <w:rPr>
                <w:lang w:val="en-US"/>
              </w:rPr>
              <w:t>survin</w:t>
            </w:r>
            <w:proofErr w:type="spellEnd"/>
            <w:r w:rsidR="00460653" w:rsidRPr="00DF0B9F">
              <w:rPr>
                <w:lang w:val="en-US"/>
              </w:rPr>
              <w:t xml:space="preserve">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lipsei</w:t>
            </w:r>
            <w:proofErr w:type="spellEnd"/>
            <w:r w:rsidR="00460653" w:rsidRPr="00DF0B9F">
              <w:rPr>
                <w:lang w:val="en-US"/>
              </w:rPr>
              <w:t xml:space="preserve"> </w:t>
            </w:r>
            <w:proofErr w:type="spellStart"/>
            <w:r w:rsidR="00460653" w:rsidRPr="00DF0B9F">
              <w:rPr>
                <w:lang w:val="en-US"/>
              </w:rPr>
              <w:t>acestor</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
          <w:p w14:paraId="661ABC5E"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4.8. </w:t>
            </w:r>
            <w:proofErr w:type="spellStart"/>
            <w:r w:rsidR="00460653" w:rsidRPr="00DF0B9F">
              <w:rPr>
                <w:lang w:val="en-US"/>
              </w:rPr>
              <w:t>Întreaga</w:t>
            </w:r>
            <w:proofErr w:type="spellEnd"/>
            <w:r w:rsidR="00460653" w:rsidRPr="00DF0B9F">
              <w:rPr>
                <w:lang w:val="en-US"/>
              </w:rPr>
              <w:t xml:space="preserve"> </w:t>
            </w:r>
            <w:proofErr w:type="spellStart"/>
            <w:r w:rsidR="00460653" w:rsidRPr="00DF0B9F">
              <w:rPr>
                <w:lang w:val="en-US"/>
              </w:rPr>
              <w:t>documentaţie</w:t>
            </w:r>
            <w:proofErr w:type="spellEnd"/>
            <w:r w:rsidR="00460653" w:rsidRPr="00DF0B9F">
              <w:rPr>
                <w:lang w:val="en-US"/>
              </w:rPr>
              <w:t xml:space="preserve"> </w:t>
            </w:r>
            <w:proofErr w:type="spellStart"/>
            <w:r w:rsidR="00460653" w:rsidRPr="00DF0B9F">
              <w:rPr>
                <w:lang w:val="en-US"/>
              </w:rPr>
              <w:t>necesară</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de </w:t>
            </w:r>
            <w:proofErr w:type="spellStart"/>
            <w:r w:rsidR="00460653" w:rsidRPr="00DF0B9F">
              <w:rPr>
                <w:lang w:val="en-US"/>
              </w:rPr>
              <w:t>subantrepriză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pusă</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subantreprenorilor</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plată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termenele</w:t>
            </w:r>
            <w:proofErr w:type="spellEnd"/>
            <w:r w:rsidR="00460653" w:rsidRPr="00DF0B9F">
              <w:rPr>
                <w:lang w:val="en-US"/>
              </w:rPr>
              <w:t xml:space="preserve"> din </w:t>
            </w:r>
            <w:proofErr w:type="spellStart"/>
            <w:r w:rsidR="00460653" w:rsidRPr="00DF0B9F">
              <w:rPr>
                <w:lang w:val="en-US"/>
              </w:rPr>
              <w:t>subcontracte</w:t>
            </w:r>
            <w:proofErr w:type="spellEnd"/>
            <w:r w:rsidR="00460653" w:rsidRPr="00DF0B9F">
              <w:rPr>
                <w:lang w:val="en-US"/>
              </w:rPr>
              <w:t xml:space="preserve"> (</w:t>
            </w:r>
            <w:proofErr w:type="spellStart"/>
            <w:r w:rsidR="00460653" w:rsidRPr="00DF0B9F">
              <w:rPr>
                <w:lang w:val="en-US"/>
              </w:rPr>
              <w:t>contracte</w:t>
            </w:r>
            <w:proofErr w:type="spellEnd"/>
            <w:r w:rsidR="00460653" w:rsidRPr="00DF0B9F">
              <w:rPr>
                <w:lang w:val="en-US"/>
              </w:rPr>
              <w:t xml:space="preserve"> de </w:t>
            </w:r>
            <w:proofErr w:type="spellStart"/>
            <w:r w:rsidR="00460653" w:rsidRPr="00DF0B9F">
              <w:rPr>
                <w:lang w:val="en-US"/>
              </w:rPr>
              <w:t>subantrepriză</w:t>
            </w:r>
            <w:proofErr w:type="spellEnd"/>
            <w:r w:rsidR="00460653" w:rsidRPr="00DF0B9F">
              <w:rPr>
                <w:lang w:val="en-US"/>
              </w:rPr>
              <w:t xml:space="preserve">), </w:t>
            </w:r>
            <w:proofErr w:type="spellStart"/>
            <w:r w:rsidR="00460653" w:rsidRPr="00DF0B9F">
              <w:rPr>
                <w:lang w:val="en-US"/>
              </w:rPr>
              <w:t>stabilite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graficul</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
          <w:p w14:paraId="2AB9455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4.9.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executa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întreţine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asigura</w:t>
            </w:r>
            <w:proofErr w:type="spellEnd"/>
            <w:r w:rsidR="00460653" w:rsidRPr="00DF0B9F">
              <w:rPr>
                <w:lang w:val="en-US"/>
              </w:rPr>
              <w:t xml:space="preserve"> </w:t>
            </w:r>
            <w:proofErr w:type="spellStart"/>
            <w:r w:rsidR="00460653" w:rsidRPr="00DF0B9F">
              <w:rPr>
                <w:lang w:val="en-US"/>
              </w:rPr>
              <w:t>forţa</w:t>
            </w:r>
            <w:proofErr w:type="spellEnd"/>
            <w:r w:rsidR="00460653" w:rsidRPr="00DF0B9F">
              <w:rPr>
                <w:lang w:val="en-US"/>
              </w:rPr>
              <w:t xml:space="preserve"> de </w:t>
            </w:r>
            <w:proofErr w:type="spellStart"/>
            <w:r w:rsidR="00460653" w:rsidRPr="00DF0B9F">
              <w:rPr>
                <w:lang w:val="en-US"/>
              </w:rPr>
              <w:t>muncă</w:t>
            </w:r>
            <w:proofErr w:type="spellEnd"/>
            <w:r w:rsidR="00460653" w:rsidRPr="00DF0B9F">
              <w:rPr>
                <w:lang w:val="en-US"/>
              </w:rPr>
              <w:t xml:space="preserve">,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de </w:t>
            </w:r>
            <w:proofErr w:type="spellStart"/>
            <w:r w:rsidR="00460653" w:rsidRPr="00DF0B9F">
              <w:rPr>
                <w:lang w:val="en-US"/>
              </w:rPr>
              <w:t>construcţiişi</w:t>
            </w:r>
            <w:proofErr w:type="spellEnd"/>
            <w:r w:rsidR="00460653" w:rsidRPr="00DF0B9F">
              <w:rPr>
                <w:lang w:val="en-US"/>
              </w:rPr>
              <w:t xml:space="preserve"> </w:t>
            </w:r>
            <w:proofErr w:type="spellStart"/>
            <w:r w:rsidR="00460653" w:rsidRPr="00DF0B9F">
              <w:rPr>
                <w:lang w:val="en-US"/>
              </w:rPr>
              <w:t>obiectele</w:t>
            </w:r>
            <w:proofErr w:type="spellEnd"/>
            <w:r w:rsidR="00460653" w:rsidRPr="00DF0B9F">
              <w:rPr>
                <w:lang w:val="en-US"/>
              </w:rPr>
              <w:t xml:space="preserve"> cu </w:t>
            </w:r>
            <w:proofErr w:type="spellStart"/>
            <w:r w:rsidR="00460653" w:rsidRPr="00DF0B9F">
              <w:rPr>
                <w:lang w:val="en-US"/>
              </w:rPr>
              <w:t>caracter</w:t>
            </w:r>
            <w:proofErr w:type="spellEnd"/>
            <w:r w:rsidR="00460653" w:rsidRPr="00DF0B9F">
              <w:rPr>
                <w:lang w:val="en-US"/>
              </w:rPr>
              <w:t xml:space="preserve"> </w:t>
            </w:r>
            <w:proofErr w:type="spellStart"/>
            <w:r w:rsidR="00460653" w:rsidRPr="00DF0B9F">
              <w:rPr>
                <w:lang w:val="en-US"/>
              </w:rPr>
              <w:t>provizoriu</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îşi</w:t>
            </w:r>
            <w:proofErr w:type="spellEnd"/>
            <w:r w:rsidR="00460653" w:rsidRPr="00DF0B9F">
              <w:rPr>
                <w:lang w:val="en-US"/>
              </w:rPr>
              <w:t xml:space="preserve"> </w:t>
            </w:r>
            <w:proofErr w:type="spellStart"/>
            <w:r w:rsidR="00460653" w:rsidRPr="00DF0B9F">
              <w:rPr>
                <w:lang w:val="en-US"/>
              </w:rPr>
              <w:t>asumă</w:t>
            </w:r>
            <w:proofErr w:type="spellEnd"/>
            <w:r w:rsidR="00460653" w:rsidRPr="00DF0B9F">
              <w:rPr>
                <w:lang w:val="en-US"/>
              </w:rPr>
              <w:t xml:space="preserve"> </w:t>
            </w:r>
            <w:proofErr w:type="spellStart"/>
            <w:r w:rsidR="00460653" w:rsidRPr="00DF0B9F">
              <w:rPr>
                <w:lang w:val="en-US"/>
              </w:rPr>
              <w:t>întreaga</w:t>
            </w:r>
            <w:proofErr w:type="spellEnd"/>
            <w:r w:rsidR="00460653" w:rsidRPr="00DF0B9F">
              <w:rPr>
                <w:lang w:val="en-US"/>
              </w:rPr>
              <w:t xml:space="preserve"> </w:t>
            </w:r>
            <w:proofErr w:type="spellStart"/>
            <w:r w:rsidR="00460653" w:rsidRPr="00DF0B9F">
              <w:rPr>
                <w:lang w:val="en-US"/>
              </w:rPr>
              <w:t>responsabilitate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operaţiunile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pe </w:t>
            </w:r>
            <w:proofErr w:type="spellStart"/>
            <w:r w:rsidR="00460653" w:rsidRPr="00DF0B9F">
              <w:rPr>
                <w:lang w:val="en-US"/>
              </w:rPr>
              <w:t>şantier</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procedeele</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utilizate</w:t>
            </w:r>
            <w:proofErr w:type="spellEnd"/>
            <w:r w:rsidR="00460653" w:rsidRPr="00DF0B9F">
              <w:rPr>
                <w:lang w:val="en-US"/>
              </w:rPr>
              <w:t xml:space="preserve">. </w:t>
            </w:r>
          </w:p>
          <w:p w14:paraId="20A67A6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4.10.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2F6A1E" w:rsidRPr="00DF0B9F">
              <w:rPr>
                <w:lang w:val="en-US"/>
              </w:rPr>
              <w:t>atribuirea</w:t>
            </w:r>
            <w:proofErr w:type="spellEnd"/>
            <w:r w:rsidR="002F6A1E" w:rsidRPr="00DF0B9F">
              <w:rPr>
                <w:lang w:val="en-US"/>
              </w:rPr>
              <w:t xml:space="preserve"> </w:t>
            </w:r>
            <w:proofErr w:type="spellStart"/>
            <w:r w:rsidR="00460653" w:rsidRPr="00DF0B9F">
              <w:rPr>
                <w:lang w:val="en-US"/>
              </w:rPr>
              <w:t>ofertei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favoarea</w:t>
            </w:r>
            <w:proofErr w:type="spellEnd"/>
            <w:r w:rsidR="00460653" w:rsidRPr="00DF0B9F">
              <w:rPr>
                <w:lang w:val="en-US"/>
              </w:rPr>
              <w:t xml:space="preserve"> </w:t>
            </w:r>
            <w:proofErr w:type="spellStart"/>
            <w:r w:rsidR="00460653" w:rsidRPr="00DF0B9F">
              <w:rPr>
                <w:lang w:val="en-US"/>
              </w:rPr>
              <w:t>sa</w:t>
            </w:r>
            <w:proofErr w:type="spellEnd"/>
            <w:r w:rsidR="00460653" w:rsidRPr="00DF0B9F">
              <w:rPr>
                <w:lang w:val="en-US"/>
              </w:rPr>
              <w:t xml:space="preserve">, se </w:t>
            </w:r>
            <w:proofErr w:type="spellStart"/>
            <w:r w:rsidR="00460653" w:rsidRPr="00DF0B9F">
              <w:rPr>
                <w:lang w:val="en-US"/>
              </w:rPr>
              <w:t>angajează</w:t>
            </w:r>
            <w:proofErr w:type="spellEnd"/>
            <w:r w:rsidR="00460653" w:rsidRPr="00DF0B9F">
              <w:rPr>
                <w:lang w:val="en-US"/>
              </w:rPr>
              <w:t xml:space="preserve"> </w:t>
            </w:r>
            <w:proofErr w:type="spellStart"/>
            <w:r w:rsidR="00460653" w:rsidRPr="00DF0B9F">
              <w:rPr>
                <w:lang w:val="en-US"/>
              </w:rPr>
              <w:t>să</w:t>
            </w:r>
            <w:proofErr w:type="spellEnd"/>
            <w:r w:rsidR="00BC46B3" w:rsidRPr="00DF0B9F">
              <w:rPr>
                <w:lang w:val="en-US"/>
              </w:rPr>
              <w:t xml:space="preserve"> </w:t>
            </w:r>
            <w:proofErr w:type="spellStart"/>
            <w:r w:rsidR="00BC46B3" w:rsidRPr="00DF0B9F">
              <w:rPr>
                <w:lang w:val="en-US"/>
              </w:rPr>
              <w:t>prezinte</w:t>
            </w:r>
            <w:proofErr w:type="spellEnd"/>
            <w:r w:rsidR="005D4B79" w:rsidRPr="00DF0B9F">
              <w:rPr>
                <w:lang w:val="en-US"/>
              </w:rPr>
              <w:t xml:space="preserve"> </w:t>
            </w:r>
            <w:proofErr w:type="spellStart"/>
            <w:r w:rsidR="00EA64B0" w:rsidRPr="00DF0B9F">
              <w:rPr>
                <w:lang w:val="en-US"/>
              </w:rPr>
              <w:t>garanţia</w:t>
            </w:r>
            <w:proofErr w:type="spellEnd"/>
            <w:r w:rsidR="00EA64B0" w:rsidRPr="00DF0B9F">
              <w:rPr>
                <w:lang w:val="en-US"/>
              </w:rPr>
              <w:t xml:space="preserve"> de </w:t>
            </w:r>
            <w:proofErr w:type="spellStart"/>
            <w:r w:rsidR="00EA64B0" w:rsidRPr="00DF0B9F">
              <w:rPr>
                <w:lang w:val="en-US"/>
              </w:rPr>
              <w:t>bună</w:t>
            </w:r>
            <w:proofErr w:type="spellEnd"/>
            <w:r w:rsidR="00EA64B0" w:rsidRPr="00DF0B9F">
              <w:rPr>
                <w:lang w:val="en-US"/>
              </w:rPr>
              <w:t xml:space="preserve"> </w:t>
            </w:r>
            <w:proofErr w:type="spellStart"/>
            <w:r w:rsidR="00EA64B0" w:rsidRPr="00DF0B9F">
              <w:rPr>
                <w:lang w:val="en-US"/>
              </w:rPr>
              <w:t>execuţie</w:t>
            </w:r>
            <w:proofErr w:type="spellEnd"/>
            <w:r w:rsidR="00EA64B0" w:rsidRPr="00DF0B9F">
              <w:rPr>
                <w:lang w:val="en-US"/>
              </w:rPr>
              <w:t xml:space="preserve"> a </w:t>
            </w:r>
            <w:proofErr w:type="spellStart"/>
            <w:r w:rsidR="00EA64B0" w:rsidRPr="00DF0B9F">
              <w:rPr>
                <w:lang w:val="en-US"/>
              </w:rPr>
              <w:t>contractului</w:t>
            </w:r>
            <w:proofErr w:type="spellEnd"/>
            <w:r w:rsidR="00EA64B0" w:rsidRPr="00DF0B9F">
              <w:rPr>
                <w:lang w:val="en-US"/>
              </w:rPr>
              <w:t xml:space="preserve">, </w:t>
            </w:r>
            <w:proofErr w:type="spellStart"/>
            <w:r w:rsidR="00EA64B0" w:rsidRPr="00DF0B9F">
              <w:rPr>
                <w:lang w:val="en-US"/>
              </w:rPr>
              <w:t>în</w:t>
            </w:r>
            <w:proofErr w:type="spellEnd"/>
            <w:r w:rsidR="00EA64B0" w:rsidRPr="00DF0B9F">
              <w:rPr>
                <w:lang w:val="en-US"/>
              </w:rPr>
              <w:t xml:space="preserve"> </w:t>
            </w:r>
            <w:proofErr w:type="spellStart"/>
            <w:r w:rsidR="00EA64B0" w:rsidRPr="00DF0B9F">
              <w:rPr>
                <w:lang w:val="en-US"/>
              </w:rPr>
              <w:t>cuantum</w:t>
            </w:r>
            <w:proofErr w:type="spellEnd"/>
            <w:r w:rsidR="00EA64B0" w:rsidRPr="00DF0B9F">
              <w:rPr>
                <w:lang w:val="en-US"/>
              </w:rPr>
              <w:t xml:space="preserve"> de __% din </w:t>
            </w:r>
            <w:proofErr w:type="spellStart"/>
            <w:r w:rsidR="00EA64B0" w:rsidRPr="00DF0B9F">
              <w:rPr>
                <w:lang w:val="en-US"/>
              </w:rPr>
              <w:t>valoarea</w:t>
            </w:r>
            <w:proofErr w:type="spellEnd"/>
            <w:r w:rsidR="00EA64B0" w:rsidRPr="00DF0B9F">
              <w:rPr>
                <w:lang w:val="en-US"/>
              </w:rPr>
              <w:t xml:space="preserve"> </w:t>
            </w:r>
            <w:proofErr w:type="spellStart"/>
            <w:r w:rsidR="00EA64B0" w:rsidRPr="00DF0B9F">
              <w:rPr>
                <w:lang w:val="en-US"/>
              </w:rPr>
              <w:t>contractului</w:t>
            </w:r>
            <w:proofErr w:type="spellEnd"/>
            <w:r w:rsidR="00EA64B0" w:rsidRPr="00DF0B9F">
              <w:rPr>
                <w:lang w:val="en-US"/>
              </w:rPr>
              <w:t xml:space="preserve"> </w:t>
            </w:r>
            <w:proofErr w:type="spellStart"/>
            <w:r w:rsidR="00EA64B0" w:rsidRPr="00DF0B9F">
              <w:rPr>
                <w:lang w:val="en-US"/>
              </w:rPr>
              <w:t>atribuit</w:t>
            </w:r>
            <w:proofErr w:type="spellEnd"/>
            <w:r w:rsidR="00EA64B0" w:rsidRPr="00DF0B9F">
              <w:rPr>
                <w:lang w:val="en-US"/>
              </w:rPr>
              <w:t>.</w:t>
            </w:r>
          </w:p>
          <w:p w14:paraId="2DB323DA" w14:textId="77777777" w:rsidR="00267805" w:rsidRPr="00DF0B9F" w:rsidRDefault="00A156C0" w:rsidP="00684D44">
            <w:pPr>
              <w:pStyle w:val="af3"/>
              <w:tabs>
                <w:tab w:val="left" w:pos="567"/>
              </w:tabs>
              <w:spacing w:line="276" w:lineRule="auto"/>
              <w:ind w:firstLine="0"/>
              <w:rPr>
                <w:lang w:val="en-US"/>
              </w:rPr>
            </w:pPr>
            <w:r w:rsidRPr="00DF0B9F">
              <w:rPr>
                <w:lang w:val="en-US"/>
              </w:rPr>
              <w:t>4.11.</w:t>
            </w:r>
            <w:r w:rsidR="00A109E6" w:rsidRPr="00DF0B9F">
              <w:rPr>
                <w:lang w:val="en-US"/>
              </w:rPr>
              <w:t xml:space="preserve"> </w:t>
            </w:r>
            <w:proofErr w:type="spellStart"/>
            <w:r w:rsidR="00A109E6" w:rsidRPr="00DF0B9F">
              <w:rPr>
                <w:lang w:val="en-US"/>
              </w:rPr>
              <w:t>Autoritatea</w:t>
            </w:r>
            <w:proofErr w:type="spellEnd"/>
            <w:r w:rsidR="00A109E6" w:rsidRPr="00DF0B9F">
              <w:rPr>
                <w:lang w:val="en-US"/>
              </w:rPr>
              <w:t xml:space="preserve"> </w:t>
            </w:r>
            <w:proofErr w:type="spellStart"/>
            <w:r w:rsidR="00A109E6" w:rsidRPr="00DF0B9F">
              <w:rPr>
                <w:lang w:val="en-US"/>
              </w:rPr>
              <w:t>contractantă</w:t>
            </w:r>
            <w:proofErr w:type="spellEnd"/>
            <w:r w:rsidR="00A109E6" w:rsidRPr="00DF0B9F">
              <w:rPr>
                <w:lang w:val="en-US"/>
              </w:rPr>
              <w:t xml:space="preserve"> </w:t>
            </w:r>
            <w:proofErr w:type="spellStart"/>
            <w:r w:rsidR="00A109E6" w:rsidRPr="00DF0B9F">
              <w:rPr>
                <w:lang w:val="en-US"/>
              </w:rPr>
              <w:t>eliberează</w:t>
            </w:r>
            <w:proofErr w:type="spellEnd"/>
            <w:r w:rsidR="00A109E6" w:rsidRPr="00DF0B9F">
              <w:rPr>
                <w:lang w:val="en-US"/>
              </w:rPr>
              <w:t>/</w:t>
            </w:r>
            <w:proofErr w:type="spellStart"/>
            <w:r w:rsidR="00A109E6" w:rsidRPr="00DF0B9F">
              <w:rPr>
                <w:lang w:val="en-US"/>
              </w:rPr>
              <w:t>restituie</w:t>
            </w:r>
            <w:proofErr w:type="spellEnd"/>
            <w:r w:rsidR="005D4B79" w:rsidRPr="00DF0B9F">
              <w:rPr>
                <w:lang w:val="en-US"/>
              </w:rPr>
              <w:t xml:space="preserve"> </w:t>
            </w:r>
            <w:proofErr w:type="spellStart"/>
            <w:r w:rsidR="00A109E6" w:rsidRPr="00DF0B9F">
              <w:rPr>
                <w:lang w:val="en-US"/>
              </w:rPr>
              <w:t>g</w:t>
            </w:r>
            <w:r w:rsidR="00460653" w:rsidRPr="00DF0B9F">
              <w:rPr>
                <w:lang w:val="en-US"/>
              </w:rPr>
              <w:t>aranţia</w:t>
            </w:r>
            <w:proofErr w:type="spellEnd"/>
            <w:r w:rsidR="00460653" w:rsidRPr="00DF0B9F">
              <w:rPr>
                <w:lang w:val="en-US"/>
              </w:rPr>
              <w:t xml:space="preserve"> de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semnarea</w:t>
            </w:r>
            <w:proofErr w:type="spellEnd"/>
            <w:r w:rsidR="00460653" w:rsidRPr="00DF0B9F">
              <w:rPr>
                <w:lang w:val="en-US"/>
              </w:rPr>
              <w:t xml:space="preserve"> </w:t>
            </w:r>
            <w:proofErr w:type="spellStart"/>
            <w:r w:rsidR="00460653" w:rsidRPr="00DF0B9F">
              <w:rPr>
                <w:lang w:val="en-US"/>
              </w:rPr>
              <w:t>procesului</w:t>
            </w:r>
            <w:proofErr w:type="spellEnd"/>
            <w:r w:rsidR="00460653" w:rsidRPr="00DF0B9F">
              <w:rPr>
                <w:lang w:val="en-US"/>
              </w:rPr>
              <w:t xml:space="preserve">-verbal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finală</w:t>
            </w:r>
            <w:proofErr w:type="spellEnd"/>
            <w:r w:rsidR="00A109E6" w:rsidRPr="00DF0B9F">
              <w:rPr>
                <w:lang w:val="en-US"/>
              </w:rPr>
              <w:t xml:space="preserve">/ </w:t>
            </w:r>
            <w:proofErr w:type="spellStart"/>
            <w:r w:rsidR="00A109E6" w:rsidRPr="00DF0B9F">
              <w:rPr>
                <w:lang w:val="en-US"/>
              </w:rPr>
              <w:t>procesului</w:t>
            </w:r>
            <w:proofErr w:type="spellEnd"/>
            <w:r w:rsidR="00A109E6" w:rsidRPr="00DF0B9F">
              <w:rPr>
                <w:lang w:val="en-US"/>
              </w:rPr>
              <w:t xml:space="preserve">-verbal la </w:t>
            </w:r>
            <w:proofErr w:type="spellStart"/>
            <w:r w:rsidR="00A109E6" w:rsidRPr="00DF0B9F">
              <w:rPr>
                <w:lang w:val="en-US"/>
              </w:rPr>
              <w:t>terminarea</w:t>
            </w:r>
            <w:proofErr w:type="spellEnd"/>
            <w:r w:rsidR="00A109E6" w:rsidRPr="00DF0B9F">
              <w:rPr>
                <w:lang w:val="en-US"/>
              </w:rPr>
              <w:t xml:space="preserve"> </w:t>
            </w:r>
            <w:proofErr w:type="spellStart"/>
            <w:r w:rsidR="00A109E6" w:rsidRPr="00DF0B9F">
              <w:rPr>
                <w:lang w:val="en-US"/>
              </w:rPr>
              <w:t>lucrărilor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cel</w:t>
            </w:r>
            <w:proofErr w:type="spellEnd"/>
            <w:r w:rsidR="00460653" w:rsidRPr="00DF0B9F">
              <w:rPr>
                <w:lang w:val="en-US"/>
              </w:rPr>
              <w:t xml:space="preserve"> </w:t>
            </w:r>
            <w:proofErr w:type="spellStart"/>
            <w:r w:rsidR="00460653" w:rsidRPr="00DF0B9F">
              <w:rPr>
                <w:lang w:val="en-US"/>
              </w:rPr>
              <w:t>mult</w:t>
            </w:r>
            <w:proofErr w:type="spellEnd"/>
            <w:r w:rsidR="00460653" w:rsidRPr="00DF0B9F">
              <w:rPr>
                <w:lang w:val="en-US"/>
              </w:rPr>
              <w:t xml:space="preserve"> 15 </w:t>
            </w:r>
            <w:proofErr w:type="spellStart"/>
            <w:r w:rsidR="00460653" w:rsidRPr="00DF0B9F">
              <w:rPr>
                <w:lang w:val="en-US"/>
              </w:rPr>
              <w:t>zile</w:t>
            </w:r>
            <w:proofErr w:type="spellEnd"/>
            <w:r w:rsidR="00E838F8" w:rsidRPr="00DF0B9F">
              <w:rPr>
                <w:lang w:val="en-US"/>
              </w:rPr>
              <w:t>.</w:t>
            </w:r>
            <w:r w:rsidR="005D4B79"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cazul</w:t>
            </w:r>
            <w:proofErr w:type="spellEnd"/>
            <w:r w:rsidR="00EB65F6" w:rsidRPr="00DF0B9F">
              <w:rPr>
                <w:lang w:val="en-US"/>
              </w:rPr>
              <w:t xml:space="preserve"> </w:t>
            </w:r>
            <w:proofErr w:type="spellStart"/>
            <w:r w:rsidR="00EB65F6" w:rsidRPr="00DF0B9F">
              <w:rPr>
                <w:lang w:val="en-US"/>
              </w:rPr>
              <w:t>recepţiei</w:t>
            </w:r>
            <w:proofErr w:type="spellEnd"/>
            <w:r w:rsidR="00EB65F6" w:rsidRPr="00DF0B9F">
              <w:rPr>
                <w:lang w:val="en-US"/>
              </w:rPr>
              <w:t xml:space="preserve"> cu </w:t>
            </w:r>
            <w:proofErr w:type="spellStart"/>
            <w:r w:rsidR="00EB65F6" w:rsidRPr="00DF0B9F">
              <w:rPr>
                <w:lang w:val="en-US"/>
              </w:rPr>
              <w:t>obiecţii</w:t>
            </w:r>
            <w:proofErr w:type="spellEnd"/>
            <w:r w:rsidR="00EB65F6" w:rsidRPr="00DF0B9F">
              <w:rPr>
                <w:lang w:val="en-US"/>
              </w:rPr>
              <w:t>,</w:t>
            </w:r>
            <w:r w:rsidR="005D4B79" w:rsidRPr="00DF0B9F">
              <w:rPr>
                <w:lang w:val="en-US"/>
              </w:rPr>
              <w:t xml:space="preserve"> </w:t>
            </w:r>
            <w:proofErr w:type="spellStart"/>
            <w:r w:rsidR="00EB65F6" w:rsidRPr="00DF0B9F">
              <w:rPr>
                <w:lang w:val="en-US"/>
              </w:rPr>
              <w:t>garanţia</w:t>
            </w:r>
            <w:proofErr w:type="spellEnd"/>
            <w:r w:rsidR="00EB65F6" w:rsidRPr="00DF0B9F">
              <w:rPr>
                <w:lang w:val="en-US"/>
              </w:rPr>
              <w:t xml:space="preserve"> se </w:t>
            </w:r>
            <w:proofErr w:type="spellStart"/>
            <w:r w:rsidR="00EB65F6" w:rsidRPr="00DF0B9F">
              <w:rPr>
                <w:lang w:val="en-US"/>
              </w:rPr>
              <w:t>va</w:t>
            </w:r>
            <w:proofErr w:type="spellEnd"/>
            <w:r w:rsidR="00EB65F6" w:rsidRPr="00DF0B9F">
              <w:rPr>
                <w:lang w:val="en-US"/>
              </w:rPr>
              <w:t xml:space="preserve"> </w:t>
            </w:r>
            <w:proofErr w:type="spellStart"/>
            <w:r w:rsidR="00EB65F6" w:rsidRPr="00DF0B9F">
              <w:rPr>
                <w:lang w:val="en-US"/>
              </w:rPr>
              <w:t>restitui</w:t>
            </w:r>
            <w:proofErr w:type="spellEnd"/>
            <w:r w:rsidR="00EB65F6"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cel</w:t>
            </w:r>
            <w:proofErr w:type="spellEnd"/>
            <w:r w:rsidR="00EB65F6" w:rsidRPr="00DF0B9F">
              <w:rPr>
                <w:lang w:val="en-US"/>
              </w:rPr>
              <w:t xml:space="preserve"> </w:t>
            </w:r>
            <w:proofErr w:type="spellStart"/>
            <w:r w:rsidR="00EB65F6" w:rsidRPr="00DF0B9F">
              <w:rPr>
                <w:lang w:val="en-US"/>
              </w:rPr>
              <w:t>mult</w:t>
            </w:r>
            <w:proofErr w:type="spellEnd"/>
            <w:r w:rsidR="00EB65F6" w:rsidRPr="00DF0B9F">
              <w:rPr>
                <w:lang w:val="en-US"/>
              </w:rPr>
              <w:t xml:space="preserve"> 15 </w:t>
            </w:r>
            <w:proofErr w:type="spellStart"/>
            <w:r w:rsidR="00EB65F6" w:rsidRPr="00DF0B9F">
              <w:rPr>
                <w:lang w:val="en-US"/>
              </w:rPr>
              <w:t>zile</w:t>
            </w:r>
            <w:proofErr w:type="spellEnd"/>
            <w:r w:rsidR="00EB65F6" w:rsidRPr="00DF0B9F">
              <w:rPr>
                <w:lang w:val="en-US"/>
              </w:rPr>
              <w:t xml:space="preserve"> </w:t>
            </w:r>
            <w:proofErr w:type="spellStart"/>
            <w:r w:rsidR="00EB65F6" w:rsidRPr="00DF0B9F">
              <w:rPr>
                <w:lang w:val="en-US"/>
              </w:rPr>
              <w:t>după</w:t>
            </w:r>
            <w:proofErr w:type="spellEnd"/>
            <w:r w:rsidR="00EB65F6" w:rsidRPr="00DF0B9F">
              <w:rPr>
                <w:lang w:val="en-US"/>
              </w:rPr>
              <w:t xml:space="preserve"> </w:t>
            </w:r>
            <w:proofErr w:type="spellStart"/>
            <w:r w:rsidR="00EB65F6" w:rsidRPr="00DF0B9F">
              <w:rPr>
                <w:lang w:val="en-US"/>
              </w:rPr>
              <w:t>înlăturarea</w:t>
            </w:r>
            <w:proofErr w:type="spellEnd"/>
            <w:r w:rsidR="00EB65F6" w:rsidRPr="00DF0B9F">
              <w:rPr>
                <w:lang w:val="en-US"/>
              </w:rPr>
              <w:t xml:space="preserve"> </w:t>
            </w:r>
            <w:proofErr w:type="spellStart"/>
            <w:r w:rsidR="00EB65F6" w:rsidRPr="00DF0B9F">
              <w:rPr>
                <w:lang w:val="en-US"/>
              </w:rPr>
              <w:t>acestora</w:t>
            </w:r>
            <w:proofErr w:type="spellEnd"/>
            <w:r w:rsidR="00EB65F6" w:rsidRPr="00DF0B9F">
              <w:rPr>
                <w:lang w:val="en-US"/>
              </w:rPr>
              <w:t>.</w:t>
            </w:r>
          </w:p>
          <w:p w14:paraId="4C7338E3" w14:textId="77777777" w:rsidR="00460653" w:rsidRPr="00DF0B9F" w:rsidRDefault="00A156C0" w:rsidP="00196AB4">
            <w:pPr>
              <w:pStyle w:val="af3"/>
              <w:tabs>
                <w:tab w:val="left" w:pos="567"/>
              </w:tabs>
              <w:spacing w:line="276" w:lineRule="auto"/>
              <w:ind w:firstLine="0"/>
              <w:rPr>
                <w:lang w:val="en-US"/>
              </w:rPr>
            </w:pPr>
            <w:r w:rsidRPr="00DF0B9F">
              <w:rPr>
                <w:lang w:val="en-US"/>
              </w:rPr>
              <w:t>4.12.</w:t>
            </w:r>
            <w:r w:rsidR="00460653" w:rsidRPr="00DF0B9F">
              <w:rPr>
                <w:lang w:val="en-US"/>
              </w:rPr>
              <w:t xml:space="preserve">Antreprenorul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constituie</w:t>
            </w:r>
            <w:proofErr w:type="spellEnd"/>
            <w:r w:rsidR="00460653" w:rsidRPr="00DF0B9F">
              <w:rPr>
                <w:lang w:val="en-US"/>
              </w:rPr>
              <w:t xml:space="preserve"> </w:t>
            </w:r>
            <w:proofErr w:type="spellStart"/>
            <w:r w:rsidR="00460653" w:rsidRPr="00DF0B9F">
              <w:rPr>
                <w:lang w:val="en-US"/>
              </w:rPr>
              <w:t>garanţia</w:t>
            </w:r>
            <w:proofErr w:type="spellEnd"/>
            <w:r w:rsidR="00460653" w:rsidRPr="00DF0B9F">
              <w:rPr>
                <w:lang w:val="en-US"/>
              </w:rPr>
              <w:t xml:space="preserve"> de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scris</w:t>
            </w:r>
            <w:r w:rsidR="00404C0D" w:rsidRPr="00DF0B9F">
              <w:rPr>
                <w:lang w:val="en-US"/>
              </w:rPr>
              <w:t>orii</w:t>
            </w:r>
            <w:proofErr w:type="spellEnd"/>
            <w:r w:rsidR="00404C0D" w:rsidRPr="00DF0B9F">
              <w:rPr>
                <w:lang w:val="en-US"/>
              </w:rPr>
              <w:t xml:space="preserve"> de </w:t>
            </w:r>
            <w:proofErr w:type="spellStart"/>
            <w:r w:rsidR="00404C0D" w:rsidRPr="00DF0B9F">
              <w:rPr>
                <w:lang w:val="en-US"/>
              </w:rPr>
              <w:t>acceptare</w:t>
            </w:r>
            <w:proofErr w:type="spellEnd"/>
            <w:r w:rsidR="00404C0D" w:rsidRPr="00DF0B9F">
              <w:rPr>
                <w:lang w:val="en-US"/>
              </w:rPr>
              <w:t xml:space="preserve">, </w:t>
            </w:r>
            <w:proofErr w:type="spellStart"/>
            <w:r w:rsidR="00404C0D" w:rsidRPr="00DF0B9F">
              <w:rPr>
                <w:lang w:val="en-US"/>
              </w:rPr>
              <w:t>dar</w:t>
            </w:r>
            <w:proofErr w:type="spellEnd"/>
            <w:r w:rsidR="00404C0D" w:rsidRPr="00DF0B9F">
              <w:rPr>
                <w:lang w:val="en-US"/>
              </w:rPr>
              <w:t xml:space="preserve"> nu </w:t>
            </w:r>
            <w:proofErr w:type="spellStart"/>
            <w:r w:rsidR="00404C0D" w:rsidRPr="00DF0B9F">
              <w:rPr>
                <w:lang w:val="en-US"/>
              </w:rPr>
              <w:t>mai</w:t>
            </w:r>
            <w:proofErr w:type="spellEnd"/>
            <w:r w:rsidR="00404C0D" w:rsidRPr="00DF0B9F">
              <w:rPr>
                <w:lang w:val="en-US"/>
              </w:rPr>
              <w:t xml:space="preserve"> </w:t>
            </w:r>
            <w:proofErr w:type="spellStart"/>
            <w:r w:rsidR="00404C0D" w:rsidRPr="00DF0B9F">
              <w:rPr>
                <w:lang w:val="en-US"/>
              </w:rPr>
              <w:t>târ</w:t>
            </w:r>
            <w:r w:rsidR="00460653" w:rsidRPr="00DF0B9F">
              <w:rPr>
                <w:lang w:val="en-US"/>
              </w:rPr>
              <w:t>ziu</w:t>
            </w:r>
            <w:proofErr w:type="spellEnd"/>
            <w:r w:rsidR="00460653" w:rsidRPr="00DF0B9F">
              <w:rPr>
                <w:lang w:val="en-US"/>
              </w:rPr>
              <w:t xml:space="preserve"> de dat</w:t>
            </w:r>
            <w:r w:rsidR="00404C0D" w:rsidRPr="00DF0B9F">
              <w:rPr>
                <w:lang w:val="en-US"/>
              </w:rPr>
              <w:t xml:space="preserve">a </w:t>
            </w:r>
            <w:proofErr w:type="spellStart"/>
            <w:r w:rsidR="00404C0D" w:rsidRPr="00DF0B9F">
              <w:rPr>
                <w:lang w:val="en-US"/>
              </w:rPr>
              <w:t>încheierii</w:t>
            </w:r>
            <w:proofErr w:type="spellEnd"/>
            <w:r w:rsidR="00404C0D" w:rsidRPr="00DF0B9F">
              <w:rPr>
                <w:lang w:val="en-US"/>
              </w:rPr>
              <w:t xml:space="preserve"> </w:t>
            </w:r>
            <w:proofErr w:type="spellStart"/>
            <w:r w:rsidR="00404C0D" w:rsidRPr="00DF0B9F">
              <w:rPr>
                <w:lang w:val="en-US"/>
              </w:rPr>
              <w:t>contractului</w:t>
            </w:r>
            <w:proofErr w:type="spellEnd"/>
            <w:r w:rsidR="00404C0D" w:rsidRPr="00DF0B9F">
              <w:rPr>
                <w:lang w:val="en-US"/>
              </w:rPr>
              <w:t xml:space="preserve">. </w:t>
            </w:r>
            <w:proofErr w:type="spellStart"/>
            <w:r w:rsidR="00404C0D" w:rsidRPr="00DF0B9F">
              <w:rPr>
                <w:lang w:val="en-US"/>
              </w:rPr>
              <w:t>Atât</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c</w:t>
            </w:r>
            <w:r w:rsidR="00404C0D" w:rsidRPr="00DF0B9F">
              <w:rPr>
                <w:lang w:val="en-US"/>
              </w:rPr>
              <w:t>â</w:t>
            </w:r>
            <w:r w:rsidR="00460653" w:rsidRPr="00DF0B9F">
              <w:rPr>
                <w:lang w:val="en-US"/>
              </w:rPr>
              <w:t>t</w:t>
            </w:r>
            <w:proofErr w:type="spellEnd"/>
            <w:r w:rsidR="00460653" w:rsidRPr="00DF0B9F">
              <w:rPr>
                <w:lang w:val="en-US"/>
              </w:rPr>
              <w:t xml:space="preserve"> el nu </w:t>
            </w:r>
            <w:proofErr w:type="spellStart"/>
            <w:r w:rsidR="00460653" w:rsidRPr="00DF0B9F">
              <w:rPr>
                <w:lang w:val="en-US"/>
              </w:rPr>
              <w:t>şi</w:t>
            </w:r>
            <w:proofErr w:type="spellEnd"/>
            <w:r w:rsidR="00460653" w:rsidRPr="00DF0B9F">
              <w:rPr>
                <w:lang w:val="en-US"/>
              </w:rPr>
              <w:t xml:space="preserve">-a </w:t>
            </w:r>
            <w:proofErr w:type="spellStart"/>
            <w:r w:rsidR="00460653" w:rsidRPr="00DF0B9F">
              <w:rPr>
                <w:lang w:val="en-US"/>
              </w:rPr>
              <w:t>îndeplinit</w:t>
            </w:r>
            <w:proofErr w:type="spellEnd"/>
            <w:r w:rsidR="00460653" w:rsidRPr="00DF0B9F">
              <w:rPr>
                <w:lang w:val="en-US"/>
              </w:rPr>
              <w:t xml:space="preserve"> </w:t>
            </w:r>
            <w:proofErr w:type="spellStart"/>
            <w:r w:rsidR="00460653" w:rsidRPr="00DF0B9F">
              <w:rPr>
                <w:lang w:val="en-US"/>
              </w:rPr>
              <w:t>această</w:t>
            </w:r>
            <w:proofErr w:type="spellEnd"/>
            <w:r w:rsidR="00460653" w:rsidRPr="00DF0B9F">
              <w:rPr>
                <w:lang w:val="en-US"/>
              </w:rPr>
              <w:t xml:space="preserve"> </w:t>
            </w:r>
            <w:proofErr w:type="spellStart"/>
            <w:r w:rsidR="00460653" w:rsidRPr="00DF0B9F">
              <w:rPr>
                <w:lang w:val="en-US"/>
              </w:rPr>
              <w:t>obligaţiune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reţină</w:t>
            </w:r>
            <w:proofErr w:type="spellEnd"/>
            <w:r w:rsidR="00460653" w:rsidRPr="00DF0B9F">
              <w:rPr>
                <w:lang w:val="en-US"/>
              </w:rPr>
              <w:t xml:space="preserve"> </w:t>
            </w:r>
            <w:proofErr w:type="spellStart"/>
            <w:r w:rsidR="00460653" w:rsidRPr="00DF0B9F">
              <w:rPr>
                <w:lang w:val="en-US"/>
              </w:rPr>
              <w:t>garanţia</w:t>
            </w:r>
            <w:proofErr w:type="spellEnd"/>
            <w:r w:rsidR="005D4B79" w:rsidRPr="00DF0B9F">
              <w:rPr>
                <w:lang w:val="en-US"/>
              </w:rPr>
              <w:t xml:space="preserve"> </w:t>
            </w:r>
            <w:proofErr w:type="spellStart"/>
            <w:r w:rsidR="00E364D5" w:rsidRPr="00DF0B9F">
              <w:rPr>
                <w:lang w:val="en-US"/>
              </w:rPr>
              <w:t>Antreprenorului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ofertă</w:t>
            </w:r>
            <w:proofErr w:type="spellEnd"/>
            <w:r w:rsidR="00460653" w:rsidRPr="00DF0B9F">
              <w:rPr>
                <w:lang w:val="en-US"/>
              </w:rPr>
              <w:t xml:space="preserve">. </w:t>
            </w:r>
          </w:p>
          <w:p w14:paraId="7B5A3C5F" w14:textId="77777777" w:rsidR="00460653" w:rsidRPr="00DF0B9F" w:rsidRDefault="00A156C0" w:rsidP="00196AB4">
            <w:pPr>
              <w:pStyle w:val="af3"/>
              <w:tabs>
                <w:tab w:val="left" w:pos="567"/>
              </w:tabs>
              <w:spacing w:line="276" w:lineRule="auto"/>
              <w:ind w:firstLine="0"/>
              <w:rPr>
                <w:lang w:val="en-US"/>
              </w:rPr>
            </w:pPr>
            <w:r w:rsidRPr="00DF0B9F">
              <w:rPr>
                <w:lang w:val="en-US"/>
              </w:rPr>
              <w:lastRenderedPageBreak/>
              <w:t>4.1</w:t>
            </w:r>
            <w:r w:rsidR="00893327" w:rsidRPr="00DF0B9F">
              <w:rPr>
                <w:lang w:val="en-US"/>
              </w:rPr>
              <w:t>3</w:t>
            </w:r>
            <w:r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garantează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la data </w:t>
            </w:r>
            <w:proofErr w:type="spellStart"/>
            <w:r w:rsidR="00460653" w:rsidRPr="00DF0B9F">
              <w:rPr>
                <w:lang w:val="en-US"/>
              </w:rPr>
              <w:t>recepţiei</w:t>
            </w:r>
            <w:proofErr w:type="spellEnd"/>
            <w:r w:rsidR="00460653" w:rsidRPr="00DF0B9F">
              <w:rPr>
                <w:lang w:val="en-US"/>
              </w:rPr>
              <w:t xml:space="preserve">, </w:t>
            </w:r>
            <w:proofErr w:type="spellStart"/>
            <w:r w:rsidR="00460653" w:rsidRPr="00DF0B9F">
              <w:rPr>
                <w:lang w:val="en-US"/>
              </w:rPr>
              <w:t>lucrarea</w:t>
            </w:r>
            <w:proofErr w:type="spellEnd"/>
            <w:r w:rsidR="00460653" w:rsidRPr="00DF0B9F">
              <w:rPr>
                <w:lang w:val="en-US"/>
              </w:rPr>
              <w:t xml:space="preserve"> </w:t>
            </w:r>
            <w:proofErr w:type="spellStart"/>
            <w:r w:rsidR="00460653" w:rsidRPr="00DF0B9F">
              <w:rPr>
                <w:lang w:val="en-US"/>
              </w:rPr>
              <w:t>executată</w:t>
            </w:r>
            <w:proofErr w:type="spellEnd"/>
            <w:r w:rsidR="00460653" w:rsidRPr="00DF0B9F">
              <w:rPr>
                <w:lang w:val="en-US"/>
              </w:rPr>
              <w:t xml:space="preserve"> are </w:t>
            </w:r>
            <w:proofErr w:type="spellStart"/>
            <w:r w:rsidR="00460653" w:rsidRPr="00DF0B9F">
              <w:rPr>
                <w:lang w:val="en-US"/>
              </w:rPr>
              <w:t>calităţile</w:t>
            </w:r>
            <w:proofErr w:type="spellEnd"/>
            <w:r w:rsidR="00460653" w:rsidRPr="00DF0B9F">
              <w:rPr>
                <w:lang w:val="en-US"/>
              </w:rPr>
              <w:t xml:space="preserve"> stipulate </w:t>
            </w:r>
            <w:proofErr w:type="spellStart"/>
            <w:r w:rsidR="00460653" w:rsidRPr="00DF0B9F">
              <w:rPr>
                <w:lang w:val="en-US"/>
              </w:rPr>
              <w:t>în</w:t>
            </w:r>
            <w:proofErr w:type="spellEnd"/>
            <w:r w:rsidR="00460653" w:rsidRPr="00DF0B9F">
              <w:rPr>
                <w:lang w:val="en-US"/>
              </w:rPr>
              <w:t xml:space="preserve"> contract, </w:t>
            </w:r>
            <w:proofErr w:type="spellStart"/>
            <w:r w:rsidR="00460653" w:rsidRPr="00DF0B9F">
              <w:rPr>
                <w:lang w:val="en-US"/>
              </w:rPr>
              <w:t>corespunde</w:t>
            </w:r>
            <w:proofErr w:type="spellEnd"/>
            <w:r w:rsidR="00460653" w:rsidRPr="00DF0B9F">
              <w:rPr>
                <w:lang w:val="en-US"/>
              </w:rPr>
              <w:t xml:space="preserve"> </w:t>
            </w:r>
            <w:proofErr w:type="spellStart"/>
            <w:r w:rsidR="00460653" w:rsidRPr="00DF0B9F">
              <w:rPr>
                <w:lang w:val="en-US"/>
              </w:rPr>
              <w:t>reglementărilor</w:t>
            </w:r>
            <w:proofErr w:type="spellEnd"/>
            <w:r w:rsidR="00460653" w:rsidRPr="00DF0B9F">
              <w:rPr>
                <w:lang w:val="en-US"/>
              </w:rPr>
              <w:t xml:space="preserve"> </w:t>
            </w:r>
            <w:proofErr w:type="spellStart"/>
            <w:r w:rsidR="00460653" w:rsidRPr="00DF0B9F">
              <w:rPr>
                <w:lang w:val="en-US"/>
              </w:rPr>
              <w:t>tehnice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nu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afectată</w:t>
            </w:r>
            <w:proofErr w:type="spellEnd"/>
            <w:r w:rsidR="00460653" w:rsidRPr="00DF0B9F">
              <w:rPr>
                <w:lang w:val="en-US"/>
              </w:rPr>
              <w:t xml:space="preserve"> de </w:t>
            </w:r>
            <w:proofErr w:type="spellStart"/>
            <w:r w:rsidR="00460653" w:rsidRPr="00DF0B9F">
              <w:rPr>
                <w:lang w:val="en-US"/>
              </w:rPr>
              <w:t>vicii</w:t>
            </w:r>
            <w:proofErr w:type="spellEnd"/>
            <w:r w:rsidR="00460653" w:rsidRPr="00DF0B9F">
              <w:rPr>
                <w:lang w:val="en-US"/>
              </w:rPr>
              <w:t xml:space="preserve"> care </w:t>
            </w:r>
            <w:proofErr w:type="spellStart"/>
            <w:r w:rsidR="00460653" w:rsidRPr="00DF0B9F">
              <w:rPr>
                <w:lang w:val="en-US"/>
              </w:rPr>
              <w:t>ar</w:t>
            </w:r>
            <w:proofErr w:type="spellEnd"/>
            <w:r w:rsidR="00460653" w:rsidRPr="00DF0B9F">
              <w:rPr>
                <w:lang w:val="en-US"/>
              </w:rPr>
              <w:t xml:space="preserve"> </w:t>
            </w:r>
            <w:proofErr w:type="spellStart"/>
            <w:r w:rsidR="00460653" w:rsidRPr="00DF0B9F">
              <w:rPr>
                <w:lang w:val="en-US"/>
              </w:rPr>
              <w:t>diminua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chiar</w:t>
            </w:r>
            <w:proofErr w:type="spellEnd"/>
            <w:r w:rsidR="00460653" w:rsidRPr="00DF0B9F">
              <w:rPr>
                <w:lang w:val="en-US"/>
              </w:rPr>
              <w:t xml:space="preserve"> </w:t>
            </w:r>
            <w:proofErr w:type="spellStart"/>
            <w:r w:rsidR="00460653" w:rsidRPr="00DF0B9F">
              <w:rPr>
                <w:lang w:val="en-US"/>
              </w:rPr>
              <w:t>anula</w:t>
            </w:r>
            <w:proofErr w:type="spellEnd"/>
            <w:r w:rsidR="00460653" w:rsidRPr="00DF0B9F">
              <w:rPr>
                <w:lang w:val="en-US"/>
              </w:rPr>
              <w:t xml:space="preserve"> </w:t>
            </w:r>
            <w:proofErr w:type="spellStart"/>
            <w:r w:rsidR="00460653" w:rsidRPr="00DF0B9F">
              <w:rPr>
                <w:lang w:val="en-US"/>
              </w:rPr>
              <w:t>valoarea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posibilitatea</w:t>
            </w:r>
            <w:proofErr w:type="spellEnd"/>
            <w:r w:rsidR="00460653" w:rsidRPr="00DF0B9F">
              <w:rPr>
                <w:lang w:val="en-US"/>
              </w:rPr>
              <w:t xml:space="preserve"> de </w:t>
            </w:r>
            <w:proofErr w:type="spellStart"/>
            <w:r w:rsidR="00460653" w:rsidRPr="00DF0B9F">
              <w:rPr>
                <w:lang w:val="en-US"/>
              </w:rPr>
              <w:t>utilizare</w:t>
            </w:r>
            <w:proofErr w:type="spellEnd"/>
            <w:r w:rsidR="00460653" w:rsidRPr="00DF0B9F">
              <w:rPr>
                <w:lang w:val="en-US"/>
              </w:rPr>
              <w:t xml:space="preserve">, conform </w:t>
            </w:r>
            <w:proofErr w:type="spellStart"/>
            <w:r w:rsidR="00460653" w:rsidRPr="00DF0B9F">
              <w:rPr>
                <w:lang w:val="en-US"/>
              </w:rPr>
              <w:t>condiţiilor</w:t>
            </w:r>
            <w:proofErr w:type="spellEnd"/>
            <w:r w:rsidR="00460653" w:rsidRPr="00DF0B9F">
              <w:rPr>
                <w:lang w:val="en-US"/>
              </w:rPr>
              <w:t xml:space="preserve"> </w:t>
            </w:r>
            <w:proofErr w:type="spellStart"/>
            <w:r w:rsidR="00460653" w:rsidRPr="00DF0B9F">
              <w:rPr>
                <w:lang w:val="en-US"/>
              </w:rPr>
              <w:t>normale</w:t>
            </w:r>
            <w:proofErr w:type="spellEnd"/>
            <w:r w:rsidR="00460653" w:rsidRPr="00DF0B9F">
              <w:rPr>
                <w:lang w:val="en-US"/>
              </w:rPr>
              <w:t xml:space="preserve"> de </w:t>
            </w:r>
            <w:proofErr w:type="spellStart"/>
            <w:r w:rsidR="00460653" w:rsidRPr="00DF0B9F">
              <w:rPr>
                <w:lang w:val="en-US"/>
              </w:rPr>
              <w:t>folosire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celor</w:t>
            </w:r>
            <w:proofErr w:type="spellEnd"/>
            <w:r w:rsidR="00460653" w:rsidRPr="00DF0B9F">
              <w:rPr>
                <w:lang w:val="en-US"/>
              </w:rPr>
              <w:t xml:space="preserve"> </w:t>
            </w:r>
            <w:proofErr w:type="spellStart"/>
            <w:r w:rsidR="00460653" w:rsidRPr="00DF0B9F">
              <w:rPr>
                <w:lang w:val="en-US"/>
              </w:rPr>
              <w:t>explicite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contract. </w:t>
            </w:r>
          </w:p>
          <w:p w14:paraId="4FCAF58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4</w:t>
            </w:r>
            <w:r w:rsidRPr="00DF0B9F">
              <w:rPr>
                <w:lang w:val="en-US"/>
              </w:rPr>
              <w:t xml:space="preserve">. </w:t>
            </w:r>
            <w:r w:rsidR="00460653" w:rsidRPr="00DF0B9F">
              <w:rPr>
                <w:lang w:val="en-US"/>
              </w:rPr>
              <w:t xml:space="preserve">La </w:t>
            </w:r>
            <w:proofErr w:type="spellStart"/>
            <w:r w:rsidR="00460653" w:rsidRPr="00DF0B9F">
              <w:rPr>
                <w:lang w:val="en-US"/>
              </w:rPr>
              <w:t>lucrările</w:t>
            </w:r>
            <w:proofErr w:type="spellEnd"/>
            <w:r w:rsidR="00460653" w:rsidRPr="00DF0B9F">
              <w:rPr>
                <w:lang w:val="en-US"/>
              </w:rPr>
              <w:t xml:space="preserve"> la care se fac </w:t>
            </w:r>
            <w:proofErr w:type="spellStart"/>
            <w:r w:rsidR="00460653" w:rsidRPr="00DF0B9F">
              <w:rPr>
                <w:lang w:val="en-US"/>
              </w:rPr>
              <w:t>încercări</w:t>
            </w:r>
            <w:proofErr w:type="spellEnd"/>
            <w:r w:rsidR="00460653" w:rsidRPr="00DF0B9F">
              <w:rPr>
                <w:lang w:val="en-US"/>
              </w:rPr>
              <w:t xml:space="preserve">, se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calitatea</w:t>
            </w:r>
            <w:proofErr w:type="spellEnd"/>
            <w:r w:rsidR="00460653" w:rsidRPr="00DF0B9F">
              <w:rPr>
                <w:lang w:val="en-US"/>
              </w:rPr>
              <w:t xml:space="preserve"> </w:t>
            </w:r>
            <w:proofErr w:type="spellStart"/>
            <w:r w:rsidR="00460653" w:rsidRPr="00DF0B9F">
              <w:rPr>
                <w:lang w:val="en-US"/>
              </w:rPr>
              <w:t>probei</w:t>
            </w:r>
            <w:proofErr w:type="spellEnd"/>
            <w:r w:rsidR="00460653" w:rsidRPr="00DF0B9F">
              <w:rPr>
                <w:lang w:val="en-US"/>
              </w:rPr>
              <w:t xml:space="preserve"> </w:t>
            </w:r>
            <w:proofErr w:type="spellStart"/>
            <w:r w:rsidR="00460653" w:rsidRPr="00DF0B9F">
              <w:rPr>
                <w:lang w:val="en-US"/>
              </w:rPr>
              <w:t>îndeplinită</w:t>
            </w:r>
            <w:proofErr w:type="spellEnd"/>
            <w:r w:rsidR="00460653" w:rsidRPr="00DF0B9F">
              <w:rPr>
                <w:lang w:val="en-US"/>
              </w:rPr>
              <w:t xml:space="preserve"> </w:t>
            </w:r>
            <w:proofErr w:type="spellStart"/>
            <w:r w:rsidR="00460653" w:rsidRPr="00DF0B9F">
              <w:rPr>
                <w:lang w:val="en-US"/>
              </w:rPr>
              <w:t>at</w:t>
            </w:r>
            <w:r w:rsidR="00E171D4" w:rsidRPr="00DF0B9F">
              <w:rPr>
                <w:lang w:val="en-US"/>
              </w:rPr>
              <w:t>â</w:t>
            </w:r>
            <w:r w:rsidR="00460653" w:rsidRPr="00DF0B9F">
              <w:rPr>
                <w:lang w:val="en-US"/>
              </w:rPr>
              <w:t>ta</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c</w:t>
            </w:r>
            <w:r w:rsidR="00E171D4" w:rsidRPr="00DF0B9F">
              <w:rPr>
                <w:lang w:val="en-US"/>
              </w:rPr>
              <w:t>â</w:t>
            </w:r>
            <w:r w:rsidR="00460653" w:rsidRPr="00DF0B9F">
              <w:rPr>
                <w:lang w:val="en-US"/>
              </w:rPr>
              <w:t>t</w:t>
            </w:r>
            <w:proofErr w:type="spellEnd"/>
            <w:r w:rsidR="00460653" w:rsidRPr="00DF0B9F">
              <w:rPr>
                <w:lang w:val="en-US"/>
              </w:rPr>
              <w:t xml:space="preserve"> </w:t>
            </w:r>
            <w:proofErr w:type="spellStart"/>
            <w:r w:rsidR="00460653" w:rsidRPr="00DF0B9F">
              <w:rPr>
                <w:lang w:val="en-US"/>
              </w:rPr>
              <w:t>rezultatele</w:t>
            </w:r>
            <w:proofErr w:type="spellEnd"/>
            <w:r w:rsidR="00460653" w:rsidRPr="00DF0B9F">
              <w:rPr>
                <w:lang w:val="en-US"/>
              </w:rPr>
              <w:t xml:space="preserve"> se </w:t>
            </w:r>
            <w:proofErr w:type="spellStart"/>
            <w:r w:rsidR="00460653" w:rsidRPr="00DF0B9F">
              <w:rPr>
                <w:lang w:val="en-US"/>
              </w:rPr>
              <w:t>înscriu</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limitele</w:t>
            </w:r>
            <w:proofErr w:type="spellEnd"/>
            <w:r w:rsidR="00460653" w:rsidRPr="00DF0B9F">
              <w:rPr>
                <w:lang w:val="en-US"/>
              </w:rPr>
              <w:t xml:space="preserve"> </w:t>
            </w:r>
            <w:proofErr w:type="spellStart"/>
            <w:r w:rsidR="00460653" w:rsidRPr="00DF0B9F">
              <w:rPr>
                <w:lang w:val="en-US"/>
              </w:rPr>
              <w:t>admise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reglementările</w:t>
            </w:r>
            <w:proofErr w:type="spellEnd"/>
            <w:r w:rsidR="00460653" w:rsidRPr="00DF0B9F">
              <w:rPr>
                <w:lang w:val="en-US"/>
              </w:rPr>
              <w:t xml:space="preserve"> </w:t>
            </w:r>
            <w:proofErr w:type="spellStart"/>
            <w:r w:rsidR="00460653" w:rsidRPr="00DF0B9F">
              <w:rPr>
                <w:lang w:val="en-US"/>
              </w:rPr>
              <w:t>tehnice</w:t>
            </w:r>
            <w:proofErr w:type="spellEnd"/>
            <w:r w:rsidR="00460653" w:rsidRPr="00DF0B9F">
              <w:rPr>
                <w:lang w:val="en-US"/>
              </w:rPr>
              <w:t xml:space="preserve">. </w:t>
            </w:r>
          </w:p>
          <w:p w14:paraId="383A4756"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603AB4" w:rsidRPr="00DF0B9F">
              <w:rPr>
                <w:lang w:val="en-US"/>
              </w:rPr>
              <w:t xml:space="preserve">15. </w:t>
            </w:r>
            <w:proofErr w:type="spellStart"/>
            <w:r w:rsidR="00603AB4" w:rsidRPr="00DF0B9F">
              <w:rPr>
                <w:lang w:val="en-US"/>
              </w:rPr>
              <w:t>Beneficiarul</w:t>
            </w:r>
            <w:proofErr w:type="spellEnd"/>
            <w:r w:rsidR="00603AB4" w:rsidRPr="00DF0B9F">
              <w:rPr>
                <w:lang w:val="en-US"/>
              </w:rPr>
              <w:t xml:space="preserve"> are </w:t>
            </w:r>
            <w:proofErr w:type="spellStart"/>
            <w:r w:rsidR="00603AB4" w:rsidRPr="00DF0B9F">
              <w:rPr>
                <w:lang w:val="en-US"/>
              </w:rPr>
              <w:t>dreptul</w:t>
            </w:r>
            <w:proofErr w:type="spellEnd"/>
            <w:r w:rsidR="00603AB4" w:rsidRPr="00DF0B9F">
              <w:rPr>
                <w:lang w:val="en-US"/>
              </w:rPr>
              <w:t xml:space="preserve"> de a </w:t>
            </w:r>
            <w:proofErr w:type="spellStart"/>
            <w:r w:rsidR="00603AB4" w:rsidRPr="00DF0B9F">
              <w:rPr>
                <w:lang w:val="en-US"/>
              </w:rPr>
              <w:t>supraveghea</w:t>
            </w:r>
            <w:proofErr w:type="spellEnd"/>
            <w:r w:rsidR="00603AB4" w:rsidRPr="00DF0B9F">
              <w:rPr>
                <w:lang w:val="en-US"/>
              </w:rPr>
              <w:t xml:space="preserve"> </w:t>
            </w:r>
            <w:proofErr w:type="spellStart"/>
            <w:r w:rsidR="00603AB4" w:rsidRPr="00DF0B9F">
              <w:rPr>
                <w:lang w:val="en-US"/>
              </w:rPr>
              <w:t>desfăşurarea</w:t>
            </w:r>
            <w:proofErr w:type="spellEnd"/>
            <w:r w:rsidR="00603AB4" w:rsidRPr="00DF0B9F">
              <w:rPr>
                <w:lang w:val="en-US"/>
              </w:rPr>
              <w:t xml:space="preserve"> </w:t>
            </w:r>
            <w:proofErr w:type="spellStart"/>
            <w:r w:rsidR="00603AB4" w:rsidRPr="00DF0B9F">
              <w:rPr>
                <w:lang w:val="en-US"/>
              </w:rPr>
              <w:t>lucrărilor</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conformitate</w:t>
            </w:r>
            <w:proofErr w:type="spellEnd"/>
            <w:r w:rsidR="00603AB4" w:rsidRPr="00DF0B9F">
              <w:rPr>
                <w:lang w:val="en-US"/>
              </w:rPr>
              <w:t xml:space="preserve"> cu </w:t>
            </w:r>
            <w:proofErr w:type="spellStart"/>
            <w:r w:rsidR="00603AB4" w:rsidRPr="00DF0B9F">
              <w:rPr>
                <w:lang w:val="en-US"/>
              </w:rPr>
              <w:t>prevederile</w:t>
            </w:r>
            <w:proofErr w:type="spellEnd"/>
            <w:r w:rsidR="00603AB4" w:rsidRPr="00DF0B9F">
              <w:rPr>
                <w:lang w:val="en-US"/>
              </w:rPr>
              <w:t xml:space="preserve"> </w:t>
            </w:r>
            <w:proofErr w:type="spellStart"/>
            <w:r w:rsidR="00603AB4" w:rsidRPr="00DF0B9F">
              <w:rPr>
                <w:lang w:val="en-US"/>
              </w:rPr>
              <w:t>contractului</w:t>
            </w:r>
            <w:proofErr w:type="spellEnd"/>
            <w:r w:rsidR="00603AB4" w:rsidRPr="00DF0B9F">
              <w:rPr>
                <w:lang w:val="en-US"/>
              </w:rPr>
              <w:t xml:space="preserve">, </w:t>
            </w:r>
            <w:proofErr w:type="spellStart"/>
            <w:r w:rsidR="00603AB4" w:rsidRPr="00DF0B9F">
              <w:rPr>
                <w:lang w:val="en-US"/>
              </w:rPr>
              <w:t>prin</w:t>
            </w:r>
            <w:proofErr w:type="spellEnd"/>
            <w:r w:rsidR="00603AB4" w:rsidRPr="00DF0B9F">
              <w:rPr>
                <w:lang w:val="en-US"/>
              </w:rPr>
              <w:t xml:space="preserve"> </w:t>
            </w:r>
            <w:proofErr w:type="spellStart"/>
            <w:r w:rsidR="00603AB4" w:rsidRPr="00DF0B9F">
              <w:rPr>
                <w:lang w:val="en-US"/>
              </w:rPr>
              <w:t>responsabilii</w:t>
            </w:r>
            <w:proofErr w:type="spellEnd"/>
            <w:r w:rsidR="00603AB4" w:rsidRPr="00DF0B9F">
              <w:rPr>
                <w:lang w:val="en-US"/>
              </w:rPr>
              <w:t xml:space="preserve"> </w:t>
            </w:r>
            <w:proofErr w:type="spellStart"/>
            <w:r w:rsidR="00603AB4" w:rsidRPr="00DF0B9F">
              <w:rPr>
                <w:lang w:val="en-US"/>
              </w:rPr>
              <w:t>tehnici</w:t>
            </w:r>
            <w:proofErr w:type="spellEnd"/>
            <w:r w:rsidR="00603AB4" w:rsidRPr="00DF0B9F">
              <w:rPr>
                <w:lang w:val="en-US"/>
              </w:rPr>
              <w:t xml:space="preserve"> </w:t>
            </w:r>
            <w:proofErr w:type="spellStart"/>
            <w:r w:rsidR="00603AB4" w:rsidRPr="00DF0B9F">
              <w:rPr>
                <w:lang w:val="en-US"/>
              </w:rPr>
              <w:t>atestaţi</w:t>
            </w:r>
            <w:proofErr w:type="spellEnd"/>
            <w:r w:rsidR="00603AB4" w:rsidRPr="00DF0B9F">
              <w:rPr>
                <w:lang w:val="en-US"/>
              </w:rPr>
              <w:t xml:space="preserve">. </w:t>
            </w:r>
            <w:proofErr w:type="spellStart"/>
            <w:r w:rsidR="00603AB4" w:rsidRPr="00DF0B9F">
              <w:rPr>
                <w:lang w:val="en-US"/>
              </w:rPr>
              <w:t>Acestora</w:t>
            </w:r>
            <w:proofErr w:type="spellEnd"/>
            <w:r w:rsidR="00603AB4" w:rsidRPr="00DF0B9F">
              <w:rPr>
                <w:lang w:val="en-US"/>
              </w:rPr>
              <w:t xml:space="preserve"> li se </w:t>
            </w:r>
            <w:proofErr w:type="spellStart"/>
            <w:r w:rsidR="00603AB4" w:rsidRPr="00DF0B9F">
              <w:rPr>
                <w:lang w:val="en-US"/>
              </w:rPr>
              <w:t>va</w:t>
            </w:r>
            <w:proofErr w:type="spellEnd"/>
            <w:r w:rsidR="00603AB4" w:rsidRPr="00DF0B9F">
              <w:rPr>
                <w:lang w:val="en-US"/>
              </w:rPr>
              <w:t xml:space="preserve"> </w:t>
            </w:r>
            <w:proofErr w:type="spellStart"/>
            <w:r w:rsidR="00603AB4" w:rsidRPr="00DF0B9F">
              <w:rPr>
                <w:lang w:val="en-US"/>
              </w:rPr>
              <w:t>asigura</w:t>
            </w:r>
            <w:proofErr w:type="spellEnd"/>
            <w:r w:rsidR="00603AB4" w:rsidRPr="00DF0B9F">
              <w:rPr>
                <w:lang w:val="en-US"/>
              </w:rPr>
              <w:t xml:space="preserve"> </w:t>
            </w:r>
            <w:proofErr w:type="spellStart"/>
            <w:r w:rsidR="00603AB4" w:rsidRPr="00DF0B9F">
              <w:rPr>
                <w:lang w:val="en-US"/>
              </w:rPr>
              <w:t>accesul</w:t>
            </w:r>
            <w:proofErr w:type="spellEnd"/>
            <w:r w:rsidR="00603AB4" w:rsidRPr="00DF0B9F">
              <w:rPr>
                <w:lang w:val="en-US"/>
              </w:rPr>
              <w:t xml:space="preserve"> la </w:t>
            </w:r>
            <w:proofErr w:type="spellStart"/>
            <w:r w:rsidR="00603AB4" w:rsidRPr="00DF0B9F">
              <w:rPr>
                <w:lang w:val="en-US"/>
              </w:rPr>
              <w:t>locul</w:t>
            </w:r>
            <w:proofErr w:type="spellEnd"/>
            <w:r w:rsidR="00603AB4" w:rsidRPr="00DF0B9F">
              <w:rPr>
                <w:lang w:val="en-US"/>
              </w:rPr>
              <w:t xml:space="preserve"> de </w:t>
            </w:r>
            <w:proofErr w:type="spellStart"/>
            <w:r w:rsidR="00603AB4" w:rsidRPr="00DF0B9F">
              <w:rPr>
                <w:lang w:val="en-US"/>
              </w:rPr>
              <w:t>muncă</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ateliere</w:t>
            </w:r>
            <w:proofErr w:type="spellEnd"/>
            <w:r w:rsidR="00603AB4" w:rsidRPr="00DF0B9F">
              <w:rPr>
                <w:lang w:val="en-US"/>
              </w:rPr>
              <w:t xml:space="preserve">, </w:t>
            </w:r>
            <w:proofErr w:type="spellStart"/>
            <w:r w:rsidR="00603AB4" w:rsidRPr="00DF0B9F">
              <w:rPr>
                <w:lang w:val="en-US"/>
              </w:rPr>
              <w:t>depozite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oriunde</w:t>
            </w:r>
            <w:proofErr w:type="spellEnd"/>
            <w:r w:rsidR="00603AB4" w:rsidRPr="00DF0B9F">
              <w:rPr>
                <w:lang w:val="en-US"/>
              </w:rPr>
              <w:t xml:space="preserve"> se </w:t>
            </w:r>
            <w:proofErr w:type="spellStart"/>
            <w:r w:rsidR="00603AB4" w:rsidRPr="00DF0B9F">
              <w:rPr>
                <w:lang w:val="en-US"/>
              </w:rPr>
              <w:t>desfăşoară</w:t>
            </w:r>
            <w:proofErr w:type="spellEnd"/>
            <w:r w:rsidR="00603AB4" w:rsidRPr="00DF0B9F">
              <w:rPr>
                <w:lang w:val="en-US"/>
              </w:rPr>
              <w:t xml:space="preserve"> </w:t>
            </w:r>
            <w:proofErr w:type="spellStart"/>
            <w:r w:rsidR="00603AB4" w:rsidRPr="00DF0B9F">
              <w:rPr>
                <w:lang w:val="en-US"/>
              </w:rPr>
              <w:t>activităţi</w:t>
            </w:r>
            <w:proofErr w:type="spellEnd"/>
            <w:r w:rsidR="00603AB4" w:rsidRPr="00DF0B9F">
              <w:rPr>
                <w:lang w:val="en-US"/>
              </w:rPr>
              <w:t xml:space="preserve"> legate de </w:t>
            </w:r>
            <w:proofErr w:type="spellStart"/>
            <w:r w:rsidR="00603AB4" w:rsidRPr="00DF0B9F">
              <w:rPr>
                <w:lang w:val="en-US"/>
              </w:rPr>
              <w:t>realizarea</w:t>
            </w:r>
            <w:proofErr w:type="spellEnd"/>
            <w:r w:rsidR="00603AB4" w:rsidRPr="00DF0B9F">
              <w:rPr>
                <w:lang w:val="en-US"/>
              </w:rPr>
              <w:t xml:space="preserve"> </w:t>
            </w:r>
            <w:proofErr w:type="spellStart"/>
            <w:r w:rsidR="00603AB4" w:rsidRPr="00DF0B9F">
              <w:rPr>
                <w:lang w:val="en-US"/>
              </w:rPr>
              <w:t>obligaţiilor</w:t>
            </w:r>
            <w:proofErr w:type="spellEnd"/>
            <w:r w:rsidR="00603AB4" w:rsidRPr="00DF0B9F">
              <w:rPr>
                <w:lang w:val="en-US"/>
              </w:rPr>
              <w:t xml:space="preserve"> </w:t>
            </w:r>
            <w:proofErr w:type="spellStart"/>
            <w:r w:rsidR="00603AB4" w:rsidRPr="00DF0B9F">
              <w:rPr>
                <w:lang w:val="en-US"/>
              </w:rPr>
              <w:t>contractuale</w:t>
            </w:r>
            <w:proofErr w:type="spellEnd"/>
            <w:r w:rsidR="00603AB4" w:rsidRPr="00DF0B9F">
              <w:rPr>
                <w:lang w:val="en-US"/>
              </w:rPr>
              <w:t xml:space="preserve">. La </w:t>
            </w:r>
            <w:proofErr w:type="spellStart"/>
            <w:r w:rsidR="00603AB4" w:rsidRPr="00DF0B9F">
              <w:rPr>
                <w:lang w:val="en-US"/>
              </w:rPr>
              <w:t>cerere</w:t>
            </w:r>
            <w:proofErr w:type="spellEnd"/>
            <w:r w:rsidR="00603AB4" w:rsidRPr="00DF0B9F">
              <w:rPr>
                <w:lang w:val="en-US"/>
              </w:rPr>
              <w:t xml:space="preserve">, </w:t>
            </w:r>
            <w:proofErr w:type="spellStart"/>
            <w:r w:rsidR="00603AB4" w:rsidRPr="00DF0B9F">
              <w:rPr>
                <w:lang w:val="en-US"/>
              </w:rPr>
              <w:t>trebuie</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w:t>
            </w:r>
            <w:proofErr w:type="spellStart"/>
            <w:r w:rsidR="00603AB4" w:rsidRPr="00DF0B9F">
              <w:rPr>
                <w:lang w:val="en-US"/>
              </w:rPr>
              <w:t>i</w:t>
            </w:r>
            <w:proofErr w:type="spellEnd"/>
            <w:r w:rsidR="00603AB4" w:rsidRPr="00DF0B9F">
              <w:rPr>
                <w:lang w:val="en-US"/>
              </w:rPr>
              <w:t xml:space="preserve"> se </w:t>
            </w:r>
            <w:proofErr w:type="spellStart"/>
            <w:r w:rsidR="00603AB4" w:rsidRPr="00DF0B9F">
              <w:rPr>
                <w:lang w:val="en-US"/>
              </w:rPr>
              <w:t>pună</w:t>
            </w:r>
            <w:proofErr w:type="spellEnd"/>
            <w:r w:rsidR="00603AB4" w:rsidRPr="00DF0B9F">
              <w:rPr>
                <w:lang w:val="en-US"/>
              </w:rPr>
              <w:t xml:space="preserve"> la </w:t>
            </w:r>
            <w:proofErr w:type="spellStart"/>
            <w:r w:rsidR="00603AB4" w:rsidRPr="00DF0B9F">
              <w:rPr>
                <w:lang w:val="en-US"/>
              </w:rPr>
              <w:t>dispoziţie</w:t>
            </w:r>
            <w:proofErr w:type="spellEnd"/>
            <w:r w:rsidR="00603AB4" w:rsidRPr="00DF0B9F">
              <w:rPr>
                <w:lang w:val="en-US"/>
              </w:rPr>
              <w:t xml:space="preserve"> </w:t>
            </w:r>
            <w:proofErr w:type="spellStart"/>
            <w:r w:rsidR="00603AB4" w:rsidRPr="00DF0B9F">
              <w:rPr>
                <w:lang w:val="en-US"/>
              </w:rPr>
              <w:t>desenele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documentaţia</w:t>
            </w:r>
            <w:proofErr w:type="spellEnd"/>
            <w:r w:rsidR="00603AB4" w:rsidRPr="00DF0B9F">
              <w:rPr>
                <w:lang w:val="en-US"/>
              </w:rPr>
              <w:t xml:space="preserve"> de </w:t>
            </w:r>
            <w:proofErr w:type="spellStart"/>
            <w:r w:rsidR="00603AB4" w:rsidRPr="00DF0B9F">
              <w:rPr>
                <w:lang w:val="en-US"/>
              </w:rPr>
              <w:t>execuţie</w:t>
            </w:r>
            <w:proofErr w:type="spellEnd"/>
            <w:r w:rsidR="00603AB4" w:rsidRPr="00DF0B9F">
              <w:rPr>
                <w:lang w:val="en-US"/>
              </w:rPr>
              <w:t xml:space="preserve"> </w:t>
            </w:r>
            <w:proofErr w:type="spellStart"/>
            <w:r w:rsidR="00603AB4" w:rsidRPr="00DF0B9F">
              <w:rPr>
                <w:lang w:val="en-US"/>
              </w:rPr>
              <w:t>pentru</w:t>
            </w:r>
            <w:proofErr w:type="spellEnd"/>
            <w:r w:rsidR="00603AB4" w:rsidRPr="00DF0B9F">
              <w:rPr>
                <w:lang w:val="en-US"/>
              </w:rPr>
              <w:t xml:space="preserve"> </w:t>
            </w:r>
            <w:proofErr w:type="spellStart"/>
            <w:r w:rsidR="00603AB4" w:rsidRPr="00DF0B9F">
              <w:rPr>
                <w:lang w:val="en-US"/>
              </w:rPr>
              <w:t>examinare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w:t>
            </w:r>
            <w:proofErr w:type="spellStart"/>
            <w:r w:rsidR="00603AB4" w:rsidRPr="00DF0B9F">
              <w:rPr>
                <w:lang w:val="en-US"/>
              </w:rPr>
              <w:t>i</w:t>
            </w:r>
            <w:proofErr w:type="spellEnd"/>
            <w:r w:rsidR="00603AB4" w:rsidRPr="00DF0B9F">
              <w:rPr>
                <w:lang w:val="en-US"/>
              </w:rPr>
              <w:t xml:space="preserve"> se </w:t>
            </w:r>
            <w:proofErr w:type="spellStart"/>
            <w:r w:rsidR="00603AB4" w:rsidRPr="00DF0B9F">
              <w:rPr>
                <w:lang w:val="en-US"/>
              </w:rPr>
              <w:t>dea</w:t>
            </w:r>
            <w:proofErr w:type="spellEnd"/>
            <w:r w:rsidR="00603AB4" w:rsidRPr="00DF0B9F">
              <w:rPr>
                <w:lang w:val="en-US"/>
              </w:rPr>
              <w:t xml:space="preserve"> </w:t>
            </w:r>
            <w:proofErr w:type="spellStart"/>
            <w:r w:rsidR="00603AB4" w:rsidRPr="00DF0B9F">
              <w:rPr>
                <w:lang w:val="en-US"/>
              </w:rPr>
              <w:t>toate</w:t>
            </w:r>
            <w:proofErr w:type="spellEnd"/>
            <w:r w:rsidR="00603AB4" w:rsidRPr="00DF0B9F">
              <w:rPr>
                <w:lang w:val="en-US"/>
              </w:rPr>
              <w:t xml:space="preserve"> </w:t>
            </w:r>
            <w:proofErr w:type="spellStart"/>
            <w:r w:rsidR="00603AB4" w:rsidRPr="00DF0B9F">
              <w:rPr>
                <w:lang w:val="en-US"/>
              </w:rPr>
              <w:t>lămuririle</w:t>
            </w:r>
            <w:proofErr w:type="spellEnd"/>
            <w:r w:rsidR="00603AB4" w:rsidRPr="00DF0B9F">
              <w:rPr>
                <w:lang w:val="en-US"/>
              </w:rPr>
              <w:t xml:space="preserve">, </w:t>
            </w:r>
            <w:proofErr w:type="spellStart"/>
            <w:r w:rsidR="00603AB4" w:rsidRPr="00DF0B9F">
              <w:rPr>
                <w:lang w:val="en-US"/>
              </w:rPr>
              <w:t>condiţia</w:t>
            </w:r>
            <w:proofErr w:type="spellEnd"/>
            <w:r w:rsidR="00603AB4" w:rsidRPr="00DF0B9F">
              <w:rPr>
                <w:lang w:val="en-US"/>
              </w:rPr>
              <w:t xml:space="preserve"> </w:t>
            </w:r>
            <w:proofErr w:type="spellStart"/>
            <w:r w:rsidR="00603AB4" w:rsidRPr="00DF0B9F">
              <w:rPr>
                <w:lang w:val="en-US"/>
              </w:rPr>
              <w:t>fiind</w:t>
            </w:r>
            <w:proofErr w:type="spellEnd"/>
            <w:r w:rsidR="00603AB4" w:rsidRPr="00DF0B9F">
              <w:rPr>
                <w:lang w:val="en-US"/>
              </w:rPr>
              <w:t xml:space="preserve"> ca </w:t>
            </w:r>
            <w:proofErr w:type="spellStart"/>
            <w:r w:rsidR="00603AB4" w:rsidRPr="00DF0B9F">
              <w:rPr>
                <w:lang w:val="en-US"/>
              </w:rPr>
              <w:t>prin</w:t>
            </w:r>
            <w:proofErr w:type="spellEnd"/>
            <w:r w:rsidR="00603AB4" w:rsidRPr="00DF0B9F">
              <w:rPr>
                <w:lang w:val="en-US"/>
              </w:rPr>
              <w:t xml:space="preserve"> </w:t>
            </w:r>
            <w:proofErr w:type="spellStart"/>
            <w:r w:rsidR="00603AB4" w:rsidRPr="00DF0B9F">
              <w:rPr>
                <w:lang w:val="en-US"/>
              </w:rPr>
              <w:t>aceasta</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nu se </w:t>
            </w:r>
            <w:proofErr w:type="spellStart"/>
            <w:r w:rsidR="00603AB4" w:rsidRPr="00DF0B9F">
              <w:rPr>
                <w:lang w:val="en-US"/>
              </w:rPr>
              <w:t>dezvăluie</w:t>
            </w:r>
            <w:proofErr w:type="spellEnd"/>
            <w:r w:rsidR="00603AB4" w:rsidRPr="00DF0B9F">
              <w:rPr>
                <w:lang w:val="en-US"/>
              </w:rPr>
              <w:t xml:space="preserve"> </w:t>
            </w:r>
            <w:proofErr w:type="spellStart"/>
            <w:r w:rsidR="00603AB4" w:rsidRPr="00DF0B9F">
              <w:rPr>
                <w:lang w:val="en-US"/>
              </w:rPr>
              <w:t>informația</w:t>
            </w:r>
            <w:proofErr w:type="spellEnd"/>
            <w:r w:rsidR="00603AB4" w:rsidRPr="00DF0B9F">
              <w:rPr>
                <w:lang w:val="en-US"/>
              </w:rPr>
              <w:t xml:space="preserve"> </w:t>
            </w:r>
            <w:proofErr w:type="spellStart"/>
            <w:r w:rsidR="00603AB4" w:rsidRPr="00DF0B9F">
              <w:rPr>
                <w:lang w:val="en-US"/>
              </w:rPr>
              <w:t>și</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nu fie </w:t>
            </w:r>
            <w:proofErr w:type="spellStart"/>
            <w:r w:rsidR="00603AB4" w:rsidRPr="00DF0B9F">
              <w:rPr>
                <w:lang w:val="en-US"/>
              </w:rPr>
              <w:t>utilizată</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scopuri</w:t>
            </w:r>
            <w:proofErr w:type="spellEnd"/>
            <w:r w:rsidR="00603AB4" w:rsidRPr="00DF0B9F">
              <w:rPr>
                <w:lang w:val="en-US"/>
              </w:rPr>
              <w:t xml:space="preserve"> </w:t>
            </w:r>
            <w:proofErr w:type="spellStart"/>
            <w:r w:rsidR="00603AB4" w:rsidRPr="00DF0B9F">
              <w:rPr>
                <w:lang w:val="en-US"/>
              </w:rPr>
              <w:t>proprii</w:t>
            </w:r>
            <w:proofErr w:type="spellEnd"/>
            <w:r w:rsidR="00603AB4" w:rsidRPr="00DF0B9F">
              <w:rPr>
                <w:lang w:val="en-US"/>
              </w:rPr>
              <w:t xml:space="preserve">, </w:t>
            </w:r>
            <w:proofErr w:type="spellStart"/>
            <w:r w:rsidR="00603AB4" w:rsidRPr="00DF0B9F">
              <w:rPr>
                <w:lang w:val="en-US"/>
              </w:rPr>
              <w:t>indiferent</w:t>
            </w:r>
            <w:proofErr w:type="spellEnd"/>
            <w:r w:rsidR="00603AB4" w:rsidRPr="00DF0B9F">
              <w:rPr>
                <w:lang w:val="en-US"/>
              </w:rPr>
              <w:t xml:space="preserve"> </w:t>
            </w:r>
            <w:proofErr w:type="spellStart"/>
            <w:r w:rsidR="00603AB4" w:rsidRPr="00DF0B9F">
              <w:rPr>
                <w:lang w:val="en-US"/>
              </w:rPr>
              <w:t>dacă</w:t>
            </w:r>
            <w:proofErr w:type="spellEnd"/>
            <w:r w:rsidR="00603AB4" w:rsidRPr="00DF0B9F">
              <w:rPr>
                <w:lang w:val="en-US"/>
              </w:rPr>
              <w:t xml:space="preserve"> </w:t>
            </w:r>
            <w:proofErr w:type="spellStart"/>
            <w:r w:rsidR="00603AB4" w:rsidRPr="00DF0B9F">
              <w:rPr>
                <w:lang w:val="en-US"/>
              </w:rPr>
              <w:t>contractul</w:t>
            </w:r>
            <w:proofErr w:type="spellEnd"/>
            <w:r w:rsidR="00603AB4" w:rsidRPr="00DF0B9F">
              <w:rPr>
                <w:lang w:val="en-US"/>
              </w:rPr>
              <w:t xml:space="preserve"> a </w:t>
            </w:r>
            <w:proofErr w:type="spellStart"/>
            <w:r w:rsidR="00603AB4" w:rsidRPr="00DF0B9F">
              <w:rPr>
                <w:lang w:val="en-US"/>
              </w:rPr>
              <w:t>fost</w:t>
            </w:r>
            <w:proofErr w:type="spellEnd"/>
            <w:r w:rsidR="00603AB4" w:rsidRPr="00DF0B9F">
              <w:rPr>
                <w:lang w:val="en-US"/>
              </w:rPr>
              <w:t xml:space="preserve"> </w:t>
            </w:r>
            <w:proofErr w:type="spellStart"/>
            <w:r w:rsidR="00603AB4" w:rsidRPr="00DF0B9F">
              <w:rPr>
                <w:lang w:val="en-US"/>
              </w:rPr>
              <w:t>sau</w:t>
            </w:r>
            <w:proofErr w:type="spellEnd"/>
            <w:r w:rsidR="00603AB4" w:rsidRPr="00DF0B9F">
              <w:rPr>
                <w:lang w:val="en-US"/>
              </w:rPr>
              <w:t xml:space="preserve"> nu </w:t>
            </w:r>
            <w:proofErr w:type="spellStart"/>
            <w:r w:rsidR="00603AB4" w:rsidRPr="00DF0B9F">
              <w:rPr>
                <w:lang w:val="en-US"/>
              </w:rPr>
              <w:t>încheiat</w:t>
            </w:r>
            <w:proofErr w:type="spellEnd"/>
            <w:r w:rsidR="00603AB4" w:rsidRPr="00DF0B9F">
              <w:rPr>
                <w:lang w:val="en-US"/>
              </w:rPr>
              <w:t xml:space="preserve">. </w:t>
            </w:r>
          </w:p>
          <w:p w14:paraId="2ECF7B6B"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040EA0" w:rsidRPr="00DF0B9F">
              <w:rPr>
                <w:lang w:val="en-US"/>
              </w:rPr>
              <w:t xml:space="preserve">6. </w:t>
            </w:r>
            <w:proofErr w:type="spellStart"/>
            <w:r w:rsidR="00040EA0" w:rsidRPr="00DF0B9F">
              <w:rPr>
                <w:lang w:val="en-US"/>
              </w:rPr>
              <w:t>Beneficiarul</w:t>
            </w:r>
            <w:proofErr w:type="spellEnd"/>
            <w:r w:rsidR="00040EA0" w:rsidRPr="00DF0B9F">
              <w:rPr>
                <w:lang w:val="en-US"/>
              </w:rPr>
              <w:t xml:space="preserve"> </w:t>
            </w:r>
            <w:proofErr w:type="spellStart"/>
            <w:r w:rsidR="00040EA0" w:rsidRPr="00DF0B9F">
              <w:rPr>
                <w:lang w:val="en-US"/>
              </w:rPr>
              <w:t>este</w:t>
            </w:r>
            <w:proofErr w:type="spellEnd"/>
            <w:r w:rsidR="00040EA0" w:rsidRPr="00DF0B9F">
              <w:rPr>
                <w:lang w:val="en-US"/>
              </w:rPr>
              <w:t xml:space="preserve"> </w:t>
            </w:r>
            <w:proofErr w:type="spellStart"/>
            <w:r w:rsidR="00040EA0" w:rsidRPr="00DF0B9F">
              <w:rPr>
                <w:lang w:val="en-US"/>
              </w:rPr>
              <w:t>autorizat</w:t>
            </w:r>
            <w:proofErr w:type="spellEnd"/>
            <w:r w:rsidR="00040EA0" w:rsidRPr="00DF0B9F">
              <w:rPr>
                <w:lang w:val="en-US"/>
              </w:rPr>
              <w:t xml:space="preserve"> </w:t>
            </w:r>
            <w:proofErr w:type="spellStart"/>
            <w:r w:rsidR="00040EA0" w:rsidRPr="00DF0B9F">
              <w:rPr>
                <w:lang w:val="en-US"/>
              </w:rPr>
              <w:t>să</w:t>
            </w:r>
            <w:proofErr w:type="spellEnd"/>
            <w:r w:rsidR="00040EA0" w:rsidRPr="00DF0B9F">
              <w:rPr>
                <w:lang w:val="en-US"/>
              </w:rPr>
              <w:t xml:space="preserve"> </w:t>
            </w:r>
            <w:proofErr w:type="spellStart"/>
            <w:r w:rsidR="00040EA0" w:rsidRPr="00DF0B9F">
              <w:rPr>
                <w:lang w:val="en-US"/>
              </w:rPr>
              <w:t>emită</w:t>
            </w:r>
            <w:proofErr w:type="spellEnd"/>
            <w:r w:rsidR="00040EA0" w:rsidRPr="00DF0B9F">
              <w:rPr>
                <w:lang w:val="en-US"/>
              </w:rPr>
              <w:t xml:space="preserve"> </w:t>
            </w:r>
            <w:proofErr w:type="spellStart"/>
            <w:r w:rsidR="00040EA0" w:rsidRPr="00DF0B9F">
              <w:rPr>
                <w:lang w:val="en-US"/>
              </w:rPr>
              <w:t>dispoziţiile</w:t>
            </w:r>
            <w:proofErr w:type="spellEnd"/>
            <w:r w:rsidR="00040EA0" w:rsidRPr="00DF0B9F">
              <w:rPr>
                <w:lang w:val="en-US"/>
              </w:rPr>
              <w:t xml:space="preserve"> pe care le </w:t>
            </w:r>
            <w:proofErr w:type="spellStart"/>
            <w:r w:rsidR="00040EA0" w:rsidRPr="00DF0B9F">
              <w:rPr>
                <w:lang w:val="en-US"/>
              </w:rPr>
              <w:t>consideră</w:t>
            </w:r>
            <w:proofErr w:type="spellEnd"/>
            <w:r w:rsidR="00040EA0" w:rsidRPr="00DF0B9F">
              <w:rPr>
                <w:lang w:val="en-US"/>
              </w:rPr>
              <w:t xml:space="preserve"> </w:t>
            </w:r>
            <w:proofErr w:type="spellStart"/>
            <w:r w:rsidR="00040EA0" w:rsidRPr="00DF0B9F">
              <w:rPr>
                <w:lang w:val="en-US"/>
              </w:rPr>
              <w:t>necesare</w:t>
            </w:r>
            <w:proofErr w:type="spellEnd"/>
            <w:r w:rsidR="00040EA0" w:rsidRPr="00DF0B9F">
              <w:rPr>
                <w:lang w:val="en-US"/>
              </w:rPr>
              <w:t xml:space="preserve"> </w:t>
            </w:r>
            <w:proofErr w:type="spellStart"/>
            <w:r w:rsidR="00040EA0" w:rsidRPr="00DF0B9F">
              <w:rPr>
                <w:lang w:val="en-US"/>
              </w:rPr>
              <w:t>executării</w:t>
            </w:r>
            <w:proofErr w:type="spellEnd"/>
            <w:r w:rsidR="00040EA0" w:rsidRPr="00DF0B9F">
              <w:rPr>
                <w:lang w:val="en-US"/>
              </w:rPr>
              <w:t xml:space="preserve"> </w:t>
            </w:r>
            <w:proofErr w:type="spellStart"/>
            <w:r w:rsidR="00040EA0" w:rsidRPr="00DF0B9F">
              <w:rPr>
                <w:lang w:val="en-US"/>
              </w:rPr>
              <w:t>lucrărilor</w:t>
            </w:r>
            <w:proofErr w:type="spellEnd"/>
            <w:r w:rsidR="00040EA0" w:rsidRPr="00DF0B9F">
              <w:rPr>
                <w:lang w:val="en-US"/>
              </w:rPr>
              <w:t xml:space="preserve">, cu </w:t>
            </w:r>
            <w:proofErr w:type="spellStart"/>
            <w:r w:rsidR="00040EA0" w:rsidRPr="00DF0B9F">
              <w:rPr>
                <w:lang w:val="en-US"/>
              </w:rPr>
              <w:t>respectarea</w:t>
            </w:r>
            <w:proofErr w:type="spellEnd"/>
            <w:r w:rsidR="00040EA0" w:rsidRPr="00DF0B9F">
              <w:rPr>
                <w:lang w:val="en-US"/>
              </w:rPr>
              <w:t xml:space="preserve"> </w:t>
            </w:r>
            <w:proofErr w:type="spellStart"/>
            <w:r w:rsidR="00040EA0" w:rsidRPr="00DF0B9F">
              <w:rPr>
                <w:lang w:val="en-US"/>
              </w:rPr>
              <w:t>drepturilor</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 xml:space="preserve">. </w:t>
            </w:r>
            <w:proofErr w:type="spellStart"/>
            <w:r w:rsidR="00040EA0" w:rsidRPr="00DF0B9F">
              <w:rPr>
                <w:lang w:val="en-US"/>
              </w:rPr>
              <w:t>Dispoziţiile</w:t>
            </w:r>
            <w:proofErr w:type="spellEnd"/>
            <w:r w:rsidR="00040EA0" w:rsidRPr="00DF0B9F">
              <w:rPr>
                <w:lang w:val="en-US"/>
              </w:rPr>
              <w:t xml:space="preserve"> se </w:t>
            </w:r>
            <w:proofErr w:type="spellStart"/>
            <w:r w:rsidR="00040EA0" w:rsidRPr="00DF0B9F">
              <w:rPr>
                <w:lang w:val="en-US"/>
              </w:rPr>
              <w:t>adresează</w:t>
            </w:r>
            <w:proofErr w:type="spellEnd"/>
            <w:r w:rsidR="00040EA0" w:rsidRPr="00DF0B9F">
              <w:rPr>
                <w:lang w:val="en-US"/>
              </w:rPr>
              <w:t xml:space="preserve"> </w:t>
            </w:r>
            <w:proofErr w:type="spellStart"/>
            <w:r w:rsidR="00040EA0" w:rsidRPr="00DF0B9F">
              <w:rPr>
                <w:lang w:val="en-US"/>
              </w:rPr>
              <w:t>în</w:t>
            </w:r>
            <w:proofErr w:type="spellEnd"/>
            <w:r w:rsidR="00040EA0" w:rsidRPr="00DF0B9F">
              <w:rPr>
                <w:lang w:val="en-US"/>
              </w:rPr>
              <w:t xml:space="preserve"> </w:t>
            </w:r>
            <w:proofErr w:type="spellStart"/>
            <w:r w:rsidR="00040EA0" w:rsidRPr="00DF0B9F">
              <w:rPr>
                <w:lang w:val="en-US"/>
              </w:rPr>
              <w:t>principiu</w:t>
            </w:r>
            <w:proofErr w:type="spellEnd"/>
            <w:r w:rsidR="00040EA0" w:rsidRPr="00DF0B9F">
              <w:rPr>
                <w:lang w:val="en-US"/>
              </w:rPr>
              <w:t xml:space="preserve"> </w:t>
            </w:r>
            <w:proofErr w:type="spellStart"/>
            <w:r w:rsidR="00040EA0" w:rsidRPr="00DF0B9F">
              <w:rPr>
                <w:lang w:val="en-US"/>
              </w:rPr>
              <w:t>numai</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 xml:space="preserve"> </w:t>
            </w:r>
            <w:proofErr w:type="spellStart"/>
            <w:r w:rsidR="00040EA0" w:rsidRPr="00DF0B9F">
              <w:rPr>
                <w:lang w:val="en-US"/>
              </w:rPr>
              <w:t>şi</w:t>
            </w:r>
            <w:proofErr w:type="spellEnd"/>
            <w:r w:rsidR="00040EA0" w:rsidRPr="00DF0B9F">
              <w:rPr>
                <w:lang w:val="en-US"/>
              </w:rPr>
              <w:t xml:space="preserve"> </w:t>
            </w:r>
            <w:proofErr w:type="spellStart"/>
            <w:r w:rsidR="00040EA0" w:rsidRPr="00DF0B9F">
              <w:rPr>
                <w:lang w:val="en-US"/>
              </w:rPr>
              <w:t>dirigintelui</w:t>
            </w:r>
            <w:proofErr w:type="spellEnd"/>
            <w:r w:rsidR="00040EA0" w:rsidRPr="00DF0B9F">
              <w:rPr>
                <w:lang w:val="en-US"/>
              </w:rPr>
              <w:t xml:space="preserve"> de </w:t>
            </w:r>
            <w:proofErr w:type="spellStart"/>
            <w:r w:rsidR="00040EA0" w:rsidRPr="00DF0B9F">
              <w:rPr>
                <w:lang w:val="en-US"/>
              </w:rPr>
              <w:t>şantier</w:t>
            </w:r>
            <w:proofErr w:type="spellEnd"/>
            <w:r w:rsidR="00040EA0" w:rsidRPr="00DF0B9F">
              <w:rPr>
                <w:lang w:val="en-US"/>
              </w:rPr>
              <w:t xml:space="preserve">, cu </w:t>
            </w:r>
            <w:proofErr w:type="spellStart"/>
            <w:r w:rsidR="00040EA0" w:rsidRPr="00DF0B9F">
              <w:rPr>
                <w:lang w:val="en-US"/>
              </w:rPr>
              <w:t>excepţia</w:t>
            </w:r>
            <w:proofErr w:type="spellEnd"/>
            <w:r w:rsidR="00040EA0" w:rsidRPr="00DF0B9F">
              <w:rPr>
                <w:lang w:val="en-US"/>
              </w:rPr>
              <w:t xml:space="preserve"> </w:t>
            </w:r>
            <w:proofErr w:type="spellStart"/>
            <w:r w:rsidR="00040EA0" w:rsidRPr="00DF0B9F">
              <w:rPr>
                <w:lang w:val="en-US"/>
              </w:rPr>
              <w:t>cazurilor</w:t>
            </w:r>
            <w:proofErr w:type="spellEnd"/>
            <w:r w:rsidR="00040EA0" w:rsidRPr="00DF0B9F">
              <w:rPr>
                <w:lang w:val="en-US"/>
              </w:rPr>
              <w:t xml:space="preserve"> </w:t>
            </w:r>
            <w:proofErr w:type="spellStart"/>
            <w:r w:rsidR="00040EA0" w:rsidRPr="00DF0B9F">
              <w:rPr>
                <w:lang w:val="en-US"/>
              </w:rPr>
              <w:t>în</w:t>
            </w:r>
            <w:proofErr w:type="spellEnd"/>
            <w:r w:rsidR="00040EA0" w:rsidRPr="00DF0B9F">
              <w:rPr>
                <w:lang w:val="en-US"/>
              </w:rPr>
              <w:t xml:space="preserve"> care </w:t>
            </w:r>
            <w:proofErr w:type="spellStart"/>
            <w:r w:rsidR="00040EA0" w:rsidRPr="00DF0B9F">
              <w:rPr>
                <w:lang w:val="en-US"/>
              </w:rPr>
              <w:t>trebuie</w:t>
            </w:r>
            <w:proofErr w:type="spellEnd"/>
            <w:r w:rsidR="00040EA0" w:rsidRPr="00DF0B9F">
              <w:rPr>
                <w:lang w:val="en-US"/>
              </w:rPr>
              <w:t xml:space="preserve"> de </w:t>
            </w:r>
            <w:proofErr w:type="spellStart"/>
            <w:r w:rsidR="00040EA0" w:rsidRPr="00DF0B9F">
              <w:rPr>
                <w:lang w:val="en-US"/>
              </w:rPr>
              <w:t>intervenit</w:t>
            </w:r>
            <w:proofErr w:type="spellEnd"/>
            <w:r w:rsidR="00040EA0" w:rsidRPr="00DF0B9F">
              <w:rPr>
                <w:lang w:val="en-US"/>
              </w:rPr>
              <w:t xml:space="preserve"> </w:t>
            </w:r>
            <w:proofErr w:type="spellStart"/>
            <w:r w:rsidR="00040EA0" w:rsidRPr="00DF0B9F">
              <w:rPr>
                <w:lang w:val="en-US"/>
              </w:rPr>
              <w:t>împotriva</w:t>
            </w:r>
            <w:proofErr w:type="spellEnd"/>
            <w:r w:rsidR="00040EA0" w:rsidRPr="00DF0B9F">
              <w:rPr>
                <w:lang w:val="en-US"/>
              </w:rPr>
              <w:t xml:space="preserve"> </w:t>
            </w:r>
            <w:proofErr w:type="spellStart"/>
            <w:r w:rsidR="00040EA0" w:rsidRPr="00DF0B9F">
              <w:rPr>
                <w:lang w:val="en-US"/>
              </w:rPr>
              <w:t>unui</w:t>
            </w:r>
            <w:proofErr w:type="spellEnd"/>
            <w:r w:rsidR="00040EA0" w:rsidRPr="00DF0B9F">
              <w:rPr>
                <w:lang w:val="en-US"/>
              </w:rPr>
              <w:t xml:space="preserve"> </w:t>
            </w:r>
            <w:proofErr w:type="spellStart"/>
            <w:r w:rsidR="00040EA0" w:rsidRPr="00DF0B9F">
              <w:rPr>
                <w:lang w:val="en-US"/>
              </w:rPr>
              <w:t>pericol</w:t>
            </w:r>
            <w:proofErr w:type="spellEnd"/>
            <w:r w:rsidR="00040EA0" w:rsidRPr="00DF0B9F">
              <w:rPr>
                <w:lang w:val="en-US"/>
              </w:rPr>
              <w:t xml:space="preserve"> </w:t>
            </w:r>
            <w:proofErr w:type="spellStart"/>
            <w:r w:rsidR="00040EA0" w:rsidRPr="00DF0B9F">
              <w:rPr>
                <w:lang w:val="en-US"/>
              </w:rPr>
              <w:t>iminent</w:t>
            </w:r>
            <w:proofErr w:type="spellEnd"/>
            <w:r w:rsidR="00040EA0" w:rsidRPr="00DF0B9F">
              <w:rPr>
                <w:lang w:val="en-US"/>
              </w:rPr>
              <w:t xml:space="preserve"> </w:t>
            </w:r>
            <w:proofErr w:type="spellStart"/>
            <w:r w:rsidR="00040EA0" w:rsidRPr="00DF0B9F">
              <w:rPr>
                <w:lang w:val="en-US"/>
              </w:rPr>
              <w:t>sau</w:t>
            </w:r>
            <w:proofErr w:type="spellEnd"/>
            <w:r w:rsidR="00040EA0" w:rsidRPr="00DF0B9F">
              <w:rPr>
                <w:lang w:val="en-US"/>
              </w:rPr>
              <w:t xml:space="preserve"> </w:t>
            </w:r>
            <w:proofErr w:type="spellStart"/>
            <w:r w:rsidR="00040EA0" w:rsidRPr="00DF0B9F">
              <w:rPr>
                <w:lang w:val="en-US"/>
              </w:rPr>
              <w:t>declarat</w:t>
            </w:r>
            <w:proofErr w:type="spellEnd"/>
            <w:r w:rsidR="00040EA0" w:rsidRPr="00DF0B9F">
              <w:rPr>
                <w:lang w:val="en-US"/>
              </w:rPr>
              <w:t xml:space="preserve">. </w:t>
            </w:r>
            <w:proofErr w:type="spellStart"/>
            <w:r w:rsidR="00040EA0" w:rsidRPr="00DF0B9F">
              <w:rPr>
                <w:lang w:val="en-US"/>
              </w:rPr>
              <w:t>Beneficiarului</w:t>
            </w:r>
            <w:proofErr w:type="spellEnd"/>
            <w:r w:rsidR="00040EA0" w:rsidRPr="00DF0B9F">
              <w:rPr>
                <w:lang w:val="en-US"/>
              </w:rPr>
              <w:t xml:space="preserve"> </w:t>
            </w:r>
            <w:proofErr w:type="spellStart"/>
            <w:r w:rsidR="00040EA0" w:rsidRPr="00DF0B9F">
              <w:rPr>
                <w:lang w:val="en-US"/>
              </w:rPr>
              <w:t>trebuie</w:t>
            </w:r>
            <w:proofErr w:type="spellEnd"/>
            <w:r w:rsidR="00040EA0" w:rsidRPr="00DF0B9F">
              <w:rPr>
                <w:lang w:val="en-US"/>
              </w:rPr>
              <w:t xml:space="preserve"> </w:t>
            </w:r>
            <w:proofErr w:type="spellStart"/>
            <w:r w:rsidR="00040EA0" w:rsidRPr="00DF0B9F">
              <w:rPr>
                <w:lang w:val="en-US"/>
              </w:rPr>
              <w:t>să</w:t>
            </w:r>
            <w:proofErr w:type="spellEnd"/>
            <w:r w:rsidR="00040EA0" w:rsidRPr="00DF0B9F">
              <w:rPr>
                <w:lang w:val="en-US"/>
              </w:rPr>
              <w:t xml:space="preserve"> </w:t>
            </w:r>
            <w:proofErr w:type="spellStart"/>
            <w:r w:rsidR="00040EA0" w:rsidRPr="00DF0B9F">
              <w:rPr>
                <w:lang w:val="en-US"/>
              </w:rPr>
              <w:t>i</w:t>
            </w:r>
            <w:proofErr w:type="spellEnd"/>
            <w:r w:rsidR="00040EA0" w:rsidRPr="00DF0B9F">
              <w:rPr>
                <w:lang w:val="en-US"/>
              </w:rPr>
              <w:t xml:space="preserve"> se </w:t>
            </w:r>
            <w:proofErr w:type="spellStart"/>
            <w:r w:rsidR="00040EA0" w:rsidRPr="00DF0B9F">
              <w:rPr>
                <w:lang w:val="en-US"/>
              </w:rPr>
              <w:t>comunice</w:t>
            </w:r>
            <w:proofErr w:type="spellEnd"/>
            <w:r w:rsidR="00040EA0" w:rsidRPr="00DF0B9F">
              <w:rPr>
                <w:lang w:val="en-US"/>
              </w:rPr>
              <w:t xml:space="preserve"> </w:t>
            </w:r>
            <w:proofErr w:type="spellStart"/>
            <w:r w:rsidR="00040EA0" w:rsidRPr="00DF0B9F">
              <w:rPr>
                <w:lang w:val="en-US"/>
              </w:rPr>
              <w:t>numele</w:t>
            </w:r>
            <w:proofErr w:type="spellEnd"/>
            <w:r w:rsidR="00040EA0" w:rsidRPr="00DF0B9F">
              <w:rPr>
                <w:lang w:val="en-US"/>
              </w:rPr>
              <w:t xml:space="preserve"> </w:t>
            </w:r>
            <w:proofErr w:type="spellStart"/>
            <w:r w:rsidR="00040EA0" w:rsidRPr="00DF0B9F">
              <w:rPr>
                <w:lang w:val="en-US"/>
              </w:rPr>
              <w:t>dirigintelui</w:t>
            </w:r>
            <w:proofErr w:type="spellEnd"/>
            <w:r w:rsidR="00040EA0" w:rsidRPr="00DF0B9F">
              <w:rPr>
                <w:lang w:val="en-US"/>
              </w:rPr>
              <w:t xml:space="preserve"> de </w:t>
            </w:r>
            <w:proofErr w:type="spellStart"/>
            <w:r w:rsidR="00040EA0" w:rsidRPr="00DF0B9F">
              <w:rPr>
                <w:lang w:val="en-US"/>
              </w:rPr>
              <w:t>şantier</w:t>
            </w:r>
            <w:proofErr w:type="spellEnd"/>
            <w:r w:rsidR="00040EA0" w:rsidRPr="00DF0B9F">
              <w:rPr>
                <w:lang w:val="en-US"/>
              </w:rPr>
              <w:t xml:space="preserve"> </w:t>
            </w:r>
            <w:proofErr w:type="spellStart"/>
            <w:r w:rsidR="00040EA0" w:rsidRPr="00DF0B9F">
              <w:rPr>
                <w:lang w:val="en-US"/>
              </w:rPr>
              <w:t>atestat</w:t>
            </w:r>
            <w:proofErr w:type="spellEnd"/>
            <w:r w:rsidR="00040EA0" w:rsidRPr="00DF0B9F">
              <w:rPr>
                <w:lang w:val="en-US"/>
              </w:rPr>
              <w:t xml:space="preserve"> </w:t>
            </w:r>
            <w:proofErr w:type="spellStart"/>
            <w:r w:rsidR="00040EA0" w:rsidRPr="00DF0B9F">
              <w:rPr>
                <w:lang w:val="en-US"/>
              </w:rPr>
              <w:t>tehnico-profesional</w:t>
            </w:r>
            <w:proofErr w:type="spellEnd"/>
            <w:r w:rsidR="00040EA0" w:rsidRPr="00DF0B9F">
              <w:rPr>
                <w:lang w:val="en-US"/>
              </w:rPr>
              <w:t xml:space="preserve">, care </w:t>
            </w:r>
            <w:proofErr w:type="spellStart"/>
            <w:r w:rsidR="00040EA0" w:rsidRPr="00DF0B9F">
              <w:rPr>
                <w:lang w:val="en-US"/>
              </w:rPr>
              <w:t>va</w:t>
            </w:r>
            <w:proofErr w:type="spellEnd"/>
            <w:r w:rsidR="00040EA0" w:rsidRPr="00DF0B9F">
              <w:rPr>
                <w:lang w:val="en-US"/>
              </w:rPr>
              <w:t xml:space="preserve"> </w:t>
            </w:r>
            <w:proofErr w:type="spellStart"/>
            <w:r w:rsidR="00040EA0" w:rsidRPr="00DF0B9F">
              <w:rPr>
                <w:lang w:val="en-US"/>
              </w:rPr>
              <w:t>dirija</w:t>
            </w:r>
            <w:proofErr w:type="spellEnd"/>
            <w:r w:rsidR="00040EA0" w:rsidRPr="00DF0B9F">
              <w:rPr>
                <w:lang w:val="en-US"/>
              </w:rPr>
              <w:t xml:space="preserve"> </w:t>
            </w:r>
            <w:proofErr w:type="spellStart"/>
            <w:r w:rsidR="00040EA0" w:rsidRPr="00DF0B9F">
              <w:rPr>
                <w:lang w:val="en-US"/>
              </w:rPr>
              <w:t>execuţia</w:t>
            </w:r>
            <w:proofErr w:type="spellEnd"/>
            <w:r w:rsidR="00040EA0" w:rsidRPr="00DF0B9F">
              <w:rPr>
                <w:lang w:val="en-US"/>
              </w:rPr>
              <w:t xml:space="preserve"> </w:t>
            </w:r>
            <w:proofErr w:type="spellStart"/>
            <w:r w:rsidR="00040EA0" w:rsidRPr="00DF0B9F">
              <w:rPr>
                <w:lang w:val="en-US"/>
              </w:rPr>
              <w:t>lucrărilor</w:t>
            </w:r>
            <w:proofErr w:type="spellEnd"/>
            <w:r w:rsidR="00040EA0" w:rsidRPr="00DF0B9F">
              <w:rPr>
                <w:lang w:val="en-US"/>
              </w:rPr>
              <w:t xml:space="preserve"> </w:t>
            </w:r>
            <w:proofErr w:type="spellStart"/>
            <w:r w:rsidR="00040EA0" w:rsidRPr="00DF0B9F">
              <w:rPr>
                <w:lang w:val="en-US"/>
              </w:rPr>
              <w:t>şi</w:t>
            </w:r>
            <w:proofErr w:type="spellEnd"/>
            <w:r w:rsidR="00040EA0" w:rsidRPr="00DF0B9F">
              <w:rPr>
                <w:lang w:val="en-US"/>
              </w:rPr>
              <w:t xml:space="preserve"> </w:t>
            </w:r>
            <w:proofErr w:type="spellStart"/>
            <w:r w:rsidR="00040EA0" w:rsidRPr="00DF0B9F">
              <w:rPr>
                <w:lang w:val="en-US"/>
              </w:rPr>
              <w:t>va</w:t>
            </w:r>
            <w:proofErr w:type="spellEnd"/>
            <w:r w:rsidR="00040EA0" w:rsidRPr="00DF0B9F">
              <w:rPr>
                <w:lang w:val="en-US"/>
              </w:rPr>
              <w:t xml:space="preserve"> </w:t>
            </w:r>
            <w:proofErr w:type="spellStart"/>
            <w:r w:rsidR="00040EA0" w:rsidRPr="00DF0B9F">
              <w:rPr>
                <w:lang w:val="en-US"/>
              </w:rPr>
              <w:t>verifica</w:t>
            </w:r>
            <w:proofErr w:type="spellEnd"/>
            <w:r w:rsidR="00040EA0" w:rsidRPr="00DF0B9F">
              <w:rPr>
                <w:lang w:val="en-US"/>
              </w:rPr>
              <w:t xml:space="preserve"> </w:t>
            </w:r>
            <w:proofErr w:type="spellStart"/>
            <w:r w:rsidR="00040EA0" w:rsidRPr="00DF0B9F">
              <w:rPr>
                <w:lang w:val="en-US"/>
              </w:rPr>
              <w:t>calitatea</w:t>
            </w:r>
            <w:proofErr w:type="spellEnd"/>
            <w:r w:rsidR="00040EA0" w:rsidRPr="00DF0B9F">
              <w:rPr>
                <w:lang w:val="en-US"/>
              </w:rPr>
              <w:t xml:space="preserve"> </w:t>
            </w:r>
            <w:proofErr w:type="spellStart"/>
            <w:r w:rsidR="00040EA0" w:rsidRPr="00DF0B9F">
              <w:rPr>
                <w:lang w:val="en-US"/>
              </w:rPr>
              <w:t>lor</w:t>
            </w:r>
            <w:proofErr w:type="spellEnd"/>
            <w:r w:rsidR="00040EA0" w:rsidRPr="00DF0B9F">
              <w:rPr>
                <w:lang w:val="en-US"/>
              </w:rPr>
              <w:t xml:space="preserve"> din </w:t>
            </w:r>
            <w:proofErr w:type="spellStart"/>
            <w:r w:rsidR="00040EA0" w:rsidRPr="00DF0B9F">
              <w:rPr>
                <w:lang w:val="en-US"/>
              </w:rPr>
              <w:t>partea</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w:t>
            </w:r>
          </w:p>
          <w:p w14:paraId="68BE952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7</w:t>
            </w:r>
            <w:r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s</w:t>
            </w:r>
            <w:r w:rsidR="00183D79" w:rsidRPr="00DF0B9F">
              <w:rPr>
                <w:lang w:val="en-US"/>
              </w:rPr>
              <w:t>u</w:t>
            </w:r>
            <w:r w:rsidR="00460653" w:rsidRPr="00DF0B9F">
              <w:rPr>
                <w:lang w:val="en-US"/>
              </w:rPr>
              <w:t xml:space="preserve">nt </w:t>
            </w:r>
            <w:proofErr w:type="spellStart"/>
            <w:r w:rsidR="00460653" w:rsidRPr="00DF0B9F">
              <w:rPr>
                <w:lang w:val="en-US"/>
              </w:rPr>
              <w:t>nejustificate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inoportune</w:t>
            </w:r>
            <w:proofErr w:type="spellEnd"/>
            <w:r w:rsidR="00460653" w:rsidRPr="00DF0B9F">
              <w:rPr>
                <w:lang w:val="en-US"/>
              </w:rPr>
              <w:t xml:space="preserve">, el </w:t>
            </w:r>
            <w:proofErr w:type="spellStart"/>
            <w:r w:rsidR="00460653" w:rsidRPr="00DF0B9F">
              <w:rPr>
                <w:lang w:val="en-US"/>
              </w:rPr>
              <w:t>poate</w:t>
            </w:r>
            <w:proofErr w:type="spellEnd"/>
            <w:r w:rsidR="00460653" w:rsidRPr="00DF0B9F">
              <w:rPr>
                <w:lang w:val="en-US"/>
              </w:rPr>
              <w:t xml:space="preserve"> </w:t>
            </w:r>
            <w:proofErr w:type="spellStart"/>
            <w:r w:rsidR="00E171D4" w:rsidRPr="00DF0B9F">
              <w:rPr>
                <w:lang w:val="en-US"/>
              </w:rPr>
              <w:t>înainta</w:t>
            </w:r>
            <w:proofErr w:type="spellEnd"/>
            <w:r w:rsidR="005D4B79" w:rsidRPr="00DF0B9F">
              <w:rPr>
                <w:lang w:val="en-US"/>
              </w:rPr>
              <w:t xml:space="preserve"> </w:t>
            </w:r>
            <w:proofErr w:type="spellStart"/>
            <w:r w:rsidR="00460653" w:rsidRPr="00DF0B9F">
              <w:rPr>
                <w:lang w:val="en-US"/>
              </w:rPr>
              <w:t>obiecţii</w:t>
            </w:r>
            <w:proofErr w:type="spellEnd"/>
            <w:r w:rsidR="00460653" w:rsidRPr="00DF0B9F">
              <w:rPr>
                <w:lang w:val="en-US"/>
              </w:rPr>
              <w:t xml:space="preserve">, </w:t>
            </w:r>
            <w:proofErr w:type="spellStart"/>
            <w:r w:rsidR="00460653" w:rsidRPr="00DF0B9F">
              <w:rPr>
                <w:lang w:val="en-US"/>
              </w:rPr>
              <w:t>dar</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nu </w:t>
            </w:r>
            <w:proofErr w:type="spellStart"/>
            <w:r w:rsidR="00460653" w:rsidRPr="00DF0B9F">
              <w:rPr>
                <w:lang w:val="en-US"/>
              </w:rPr>
              <w:t>îl</w:t>
            </w:r>
            <w:proofErr w:type="spellEnd"/>
            <w:r w:rsidR="00460653" w:rsidRPr="00DF0B9F">
              <w:rPr>
                <w:lang w:val="en-US"/>
              </w:rPr>
              <w:t xml:space="preserve"> </w:t>
            </w:r>
            <w:proofErr w:type="spellStart"/>
            <w:r w:rsidR="00E171D4" w:rsidRPr="00DF0B9F">
              <w:rPr>
                <w:lang w:val="en-US"/>
              </w:rPr>
              <w:t>scutește</w:t>
            </w:r>
            <w:proofErr w:type="spellEnd"/>
            <w:r w:rsidR="005D4B79" w:rsidRPr="00DF0B9F">
              <w:rPr>
                <w:lang w:val="en-US"/>
              </w:rPr>
              <w:t xml:space="preserve"> </w:t>
            </w:r>
            <w:r w:rsidR="00460653" w:rsidRPr="00DF0B9F">
              <w:rPr>
                <w:lang w:val="en-US"/>
              </w:rPr>
              <w:t xml:space="preserve">de </w:t>
            </w:r>
            <w:proofErr w:type="spellStart"/>
            <w:r w:rsidR="00E364D5" w:rsidRPr="00DF0B9F">
              <w:rPr>
                <w:lang w:val="en-US"/>
              </w:rPr>
              <w:t>obligația</w:t>
            </w:r>
            <w:proofErr w:type="spellEnd"/>
            <w:r w:rsidR="00E364D5" w:rsidRPr="00DF0B9F">
              <w:rPr>
                <w:lang w:val="en-US"/>
              </w:rPr>
              <w:t xml:space="preserve"> de </w:t>
            </w:r>
            <w:r w:rsidR="00460653" w:rsidRPr="00DF0B9F">
              <w:rPr>
                <w:lang w:val="en-US"/>
              </w:rPr>
              <w:t xml:space="preserve">a </w:t>
            </w:r>
            <w:proofErr w:type="spellStart"/>
            <w:r w:rsidR="00460653" w:rsidRPr="00DF0B9F">
              <w:rPr>
                <w:lang w:val="en-US"/>
              </w:rPr>
              <w:t>executa</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primite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afara</w:t>
            </w:r>
            <w:proofErr w:type="spellEnd"/>
            <w:r w:rsidR="00460653" w:rsidRPr="00DF0B9F">
              <w:rPr>
                <w:lang w:val="en-US"/>
              </w:rPr>
              <w:t xml:space="preserve"> </w:t>
            </w:r>
            <w:proofErr w:type="spellStart"/>
            <w:r w:rsidR="00460653" w:rsidRPr="00DF0B9F">
              <w:rPr>
                <w:lang w:val="en-US"/>
              </w:rPr>
              <w:t>cazului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ele</w:t>
            </w:r>
            <w:proofErr w:type="spellEnd"/>
            <w:r w:rsidR="00460653" w:rsidRPr="00DF0B9F">
              <w:rPr>
                <w:lang w:val="en-US"/>
              </w:rPr>
              <w:t xml:space="preserve"> </w:t>
            </w:r>
            <w:proofErr w:type="spellStart"/>
            <w:r w:rsidR="00460653" w:rsidRPr="00DF0B9F">
              <w:rPr>
                <w:lang w:val="en-US"/>
              </w:rPr>
              <w:t>contravin</w:t>
            </w:r>
            <w:proofErr w:type="spellEnd"/>
            <w:r w:rsidR="00460653" w:rsidRPr="00DF0B9F">
              <w:rPr>
                <w:lang w:val="en-US"/>
              </w:rPr>
              <w:t xml:space="preserve">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dispoziţiilor</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se </w:t>
            </w:r>
            <w:proofErr w:type="spellStart"/>
            <w:r w:rsidR="00460653" w:rsidRPr="00DF0B9F">
              <w:rPr>
                <w:lang w:val="en-US"/>
              </w:rPr>
              <w:t>creează</w:t>
            </w:r>
            <w:proofErr w:type="spellEnd"/>
            <w:r w:rsidR="00460653" w:rsidRPr="00DF0B9F">
              <w:rPr>
                <w:lang w:val="en-US"/>
              </w:rPr>
              <w:t xml:space="preserve"> </w:t>
            </w:r>
            <w:proofErr w:type="spellStart"/>
            <w:r w:rsidR="00460653" w:rsidRPr="00DF0B9F">
              <w:rPr>
                <w:lang w:val="en-US"/>
              </w:rPr>
              <w:t>dificultăţi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care </w:t>
            </w:r>
            <w:proofErr w:type="spellStart"/>
            <w:r w:rsidR="00460653" w:rsidRPr="00DF0B9F">
              <w:rPr>
                <w:lang w:val="en-US"/>
              </w:rPr>
              <w:t>generează</w:t>
            </w:r>
            <w:proofErr w:type="spellEnd"/>
            <w:r w:rsidR="00460653" w:rsidRPr="00DF0B9F">
              <w:rPr>
                <w:lang w:val="en-US"/>
              </w:rPr>
              <w:t xml:space="preserve"> </w:t>
            </w:r>
            <w:proofErr w:type="spellStart"/>
            <w:r w:rsidR="00460653" w:rsidRPr="00DF0B9F">
              <w:rPr>
                <w:lang w:val="en-US"/>
              </w:rPr>
              <w:t>cheltuieli</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
          <w:p w14:paraId="726CFED6"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8</w:t>
            </w:r>
            <w:r w:rsidRPr="00DF0B9F">
              <w:rPr>
                <w:lang w:val="en-US"/>
              </w:rPr>
              <w:t xml:space="preserve">. </w:t>
            </w:r>
            <w:proofErr w:type="spellStart"/>
            <w:r w:rsidR="00460653" w:rsidRPr="00DF0B9F">
              <w:rPr>
                <w:lang w:val="en-US"/>
              </w:rPr>
              <w:t>Trasarea</w:t>
            </w:r>
            <w:proofErr w:type="spellEnd"/>
            <w:r w:rsidR="00460653" w:rsidRPr="00DF0B9F">
              <w:rPr>
                <w:lang w:val="en-US"/>
              </w:rPr>
              <w:t xml:space="preserve"> </w:t>
            </w:r>
            <w:proofErr w:type="spellStart"/>
            <w:r w:rsidR="00460653" w:rsidRPr="00DF0B9F">
              <w:rPr>
                <w:lang w:val="en-US"/>
              </w:rPr>
              <w:t>axelor</w:t>
            </w:r>
            <w:proofErr w:type="spellEnd"/>
            <w:r w:rsidR="00460653" w:rsidRPr="00DF0B9F">
              <w:rPr>
                <w:lang w:val="en-US"/>
              </w:rPr>
              <w:t xml:space="preserve"> </w:t>
            </w:r>
            <w:proofErr w:type="spellStart"/>
            <w:r w:rsidR="00460653" w:rsidRPr="00DF0B9F">
              <w:rPr>
                <w:lang w:val="en-US"/>
              </w:rPr>
              <w:t>principale</w:t>
            </w:r>
            <w:proofErr w:type="spellEnd"/>
            <w:r w:rsidR="00460653" w:rsidRPr="00DF0B9F">
              <w:rPr>
                <w:lang w:val="en-US"/>
              </w:rPr>
              <w:t xml:space="preserve">, </w:t>
            </w:r>
            <w:proofErr w:type="spellStart"/>
            <w:r w:rsidR="00460653" w:rsidRPr="00DF0B9F">
              <w:rPr>
                <w:lang w:val="en-US"/>
              </w:rPr>
              <w:t>bornelor</w:t>
            </w:r>
            <w:proofErr w:type="spellEnd"/>
            <w:r w:rsidR="00460653" w:rsidRPr="00DF0B9F">
              <w:rPr>
                <w:lang w:val="en-US"/>
              </w:rPr>
              <w:t xml:space="preserve"> de </w:t>
            </w:r>
            <w:proofErr w:type="spellStart"/>
            <w:r w:rsidR="00460653" w:rsidRPr="00DF0B9F">
              <w:rPr>
                <w:lang w:val="en-US"/>
              </w:rPr>
              <w:t>referinţă</w:t>
            </w:r>
            <w:proofErr w:type="spellEnd"/>
            <w:r w:rsidR="00460653" w:rsidRPr="00DF0B9F">
              <w:rPr>
                <w:lang w:val="en-US"/>
              </w:rPr>
              <w:t xml:space="preserve">, </w:t>
            </w:r>
            <w:proofErr w:type="spellStart"/>
            <w:r w:rsidR="00460653" w:rsidRPr="00DF0B9F">
              <w:rPr>
                <w:lang w:val="en-US"/>
              </w:rPr>
              <w:t>căilor</w:t>
            </w:r>
            <w:proofErr w:type="spellEnd"/>
            <w:r w:rsidR="00460653" w:rsidRPr="00DF0B9F">
              <w:rPr>
                <w:lang w:val="en-US"/>
              </w:rPr>
              <w:t xml:space="preserve"> de </w:t>
            </w:r>
            <w:proofErr w:type="spellStart"/>
            <w:r w:rsidR="00460653" w:rsidRPr="00DF0B9F">
              <w:rPr>
                <w:lang w:val="en-US"/>
              </w:rPr>
              <w:t>circulaţieşi</w:t>
            </w:r>
            <w:proofErr w:type="spellEnd"/>
            <w:r w:rsidR="00460653" w:rsidRPr="00DF0B9F">
              <w:rPr>
                <w:lang w:val="en-US"/>
              </w:rPr>
              <w:t xml:space="preserve"> </w:t>
            </w:r>
            <w:proofErr w:type="spellStart"/>
            <w:r w:rsidR="00460653" w:rsidRPr="00DF0B9F">
              <w:rPr>
                <w:lang w:val="en-US"/>
              </w:rPr>
              <w:t>limitelor</w:t>
            </w:r>
            <w:proofErr w:type="spellEnd"/>
            <w:r w:rsidR="00460653" w:rsidRPr="00DF0B9F">
              <w:rPr>
                <w:lang w:val="en-US"/>
              </w:rPr>
              <w:t xml:space="preserve"> </w:t>
            </w:r>
            <w:proofErr w:type="spellStart"/>
            <w:r w:rsidR="00460653" w:rsidRPr="00DF0B9F">
              <w:rPr>
                <w:lang w:val="en-US"/>
              </w:rPr>
              <w:t>terenului</w:t>
            </w:r>
            <w:proofErr w:type="spellEnd"/>
            <w:r w:rsidR="00460653" w:rsidRPr="00DF0B9F">
              <w:rPr>
                <w:lang w:val="en-US"/>
              </w:rPr>
              <w:t xml:space="preserve"> pus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materializarea</w:t>
            </w:r>
            <w:proofErr w:type="spellEnd"/>
            <w:r w:rsidR="00460653" w:rsidRPr="00DF0B9F">
              <w:rPr>
                <w:lang w:val="en-US"/>
              </w:rPr>
              <w:t xml:space="preserve"> </w:t>
            </w:r>
            <w:proofErr w:type="spellStart"/>
            <w:r w:rsidR="00460653" w:rsidRPr="00DF0B9F">
              <w:rPr>
                <w:lang w:val="en-US"/>
              </w:rPr>
              <w:t>cotelor</w:t>
            </w:r>
            <w:proofErr w:type="spellEnd"/>
            <w:r w:rsidR="00460653" w:rsidRPr="00DF0B9F">
              <w:rPr>
                <w:lang w:val="en-US"/>
              </w:rPr>
              <w:t xml:space="preserve"> de </w:t>
            </w:r>
            <w:proofErr w:type="spellStart"/>
            <w:r w:rsidR="00460653" w:rsidRPr="00DF0B9F">
              <w:rPr>
                <w:lang w:val="en-US"/>
              </w:rPr>
              <w:t>nivel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i</w:t>
            </w:r>
            <w:r w:rsidR="00183D79" w:rsidRPr="00DF0B9F">
              <w:rPr>
                <w:lang w:val="en-US"/>
              </w:rPr>
              <w:t>mediata</w:t>
            </w:r>
            <w:proofErr w:type="spellEnd"/>
            <w:r w:rsidR="00183D79" w:rsidRPr="00DF0B9F">
              <w:rPr>
                <w:lang w:val="en-US"/>
              </w:rPr>
              <w:t xml:space="preserve"> </w:t>
            </w:r>
            <w:proofErr w:type="spellStart"/>
            <w:r w:rsidR="00183D79" w:rsidRPr="00DF0B9F">
              <w:rPr>
                <w:lang w:val="en-US"/>
              </w:rPr>
              <w:t>apropiere</w:t>
            </w:r>
            <w:proofErr w:type="spellEnd"/>
            <w:r w:rsidR="00183D79" w:rsidRPr="00DF0B9F">
              <w:rPr>
                <w:lang w:val="en-US"/>
              </w:rPr>
              <w:t xml:space="preserve"> a </w:t>
            </w:r>
            <w:proofErr w:type="spellStart"/>
            <w:r w:rsidR="00183D79" w:rsidRPr="00DF0B9F">
              <w:rPr>
                <w:lang w:val="en-US"/>
              </w:rPr>
              <w:t>terenului</w:t>
            </w:r>
            <w:proofErr w:type="spellEnd"/>
            <w:r w:rsidR="00183D79" w:rsidRPr="00DF0B9F">
              <w:rPr>
                <w:lang w:val="en-US"/>
              </w:rPr>
              <w:t>, su</w:t>
            </w:r>
            <w:r w:rsidR="00460653" w:rsidRPr="00DF0B9F">
              <w:rPr>
                <w:lang w:val="en-US"/>
              </w:rPr>
              <w:t>nt</w:t>
            </w:r>
            <w:r w:rsidR="005D4B79" w:rsidRPr="00DF0B9F">
              <w:rPr>
                <w:lang w:val="en-US"/>
              </w:rPr>
              <w:t xml:space="preserve"> </w:t>
            </w:r>
            <w:proofErr w:type="spellStart"/>
            <w:r w:rsidR="00460653" w:rsidRPr="00DF0B9F">
              <w:rPr>
                <w:lang w:val="en-US"/>
              </w:rPr>
              <w:t>obligaţiuni</w:t>
            </w:r>
            <w:proofErr w:type="spellEnd"/>
            <w:r w:rsidR="00460653" w:rsidRPr="00DF0B9F">
              <w:rPr>
                <w:lang w:val="en-US"/>
              </w:rPr>
              <w:t xml:space="preserve"> ale </w:t>
            </w:r>
            <w:proofErr w:type="spellStart"/>
            <w:r w:rsidR="00460653" w:rsidRPr="00DF0B9F">
              <w:rPr>
                <w:lang w:val="en-US"/>
              </w:rPr>
              <w:t>Antreprenorului</w:t>
            </w:r>
            <w:proofErr w:type="spellEnd"/>
            <w:r w:rsidR="00460653" w:rsidRPr="00DF0B9F">
              <w:rPr>
                <w:lang w:val="en-US"/>
              </w:rPr>
              <w:t xml:space="preserve">. </w:t>
            </w:r>
          </w:p>
          <w:p w14:paraId="5A7959BE"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893327" w:rsidRPr="00DF0B9F">
              <w:rPr>
                <w:lang w:val="en-US"/>
              </w:rPr>
              <w:t>19</w:t>
            </w:r>
            <w:r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trasării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proiectant</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protejeze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păstreze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reperele</w:t>
            </w:r>
            <w:proofErr w:type="spellEnd"/>
            <w:r w:rsidR="00460653" w:rsidRPr="00DF0B9F">
              <w:rPr>
                <w:lang w:val="en-US"/>
              </w:rPr>
              <w:t xml:space="preserve">, </w:t>
            </w:r>
            <w:proofErr w:type="spellStart"/>
            <w:r w:rsidR="00460653" w:rsidRPr="00DF0B9F">
              <w:rPr>
                <w:lang w:val="en-US"/>
              </w:rPr>
              <w:t>bornele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obiecte</w:t>
            </w:r>
            <w:proofErr w:type="spellEnd"/>
            <w:r w:rsidR="00460653" w:rsidRPr="00DF0B9F">
              <w:rPr>
                <w:lang w:val="en-US"/>
              </w:rPr>
              <w:t xml:space="preserve"> </w:t>
            </w:r>
            <w:proofErr w:type="spellStart"/>
            <w:r w:rsidR="00460653" w:rsidRPr="00DF0B9F">
              <w:rPr>
                <w:lang w:val="en-US"/>
              </w:rPr>
              <w:t>folosite</w:t>
            </w:r>
            <w:proofErr w:type="spellEnd"/>
            <w:r w:rsidR="00460653" w:rsidRPr="00DF0B9F">
              <w:rPr>
                <w:lang w:val="en-US"/>
              </w:rPr>
              <w:t xml:space="preserve"> la </w:t>
            </w:r>
            <w:proofErr w:type="spellStart"/>
            <w:r w:rsidR="00460653" w:rsidRPr="00DF0B9F">
              <w:rPr>
                <w:lang w:val="en-US"/>
              </w:rPr>
              <w:t>trasarea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7C74AD8E"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0</w:t>
            </w:r>
            <w:r w:rsidRPr="00DF0B9F">
              <w:rPr>
                <w:lang w:val="en-US"/>
              </w:rPr>
              <w:t xml:space="preserve">. </w:t>
            </w:r>
            <w:proofErr w:type="spellStart"/>
            <w:r w:rsidR="00460653" w:rsidRPr="00DF0B9F">
              <w:rPr>
                <w:lang w:val="en-US"/>
              </w:rPr>
              <w:t>Ridicările</w:t>
            </w:r>
            <w:proofErr w:type="spellEnd"/>
            <w:r w:rsidR="00460653" w:rsidRPr="00DF0B9F">
              <w:rPr>
                <w:lang w:val="en-US"/>
              </w:rPr>
              <w:t xml:space="preserve"> de </w:t>
            </w:r>
            <w:proofErr w:type="spellStart"/>
            <w:r w:rsidR="00460653" w:rsidRPr="00DF0B9F">
              <w:rPr>
                <w:lang w:val="en-US"/>
              </w:rPr>
              <w:t>teren</w:t>
            </w:r>
            <w:proofErr w:type="spellEnd"/>
            <w:r w:rsidR="00460653" w:rsidRPr="00DF0B9F">
              <w:rPr>
                <w:lang w:val="en-US"/>
              </w:rPr>
              <w:t xml:space="preserve">, </w:t>
            </w:r>
            <w:proofErr w:type="spellStart"/>
            <w:r w:rsidR="00460653" w:rsidRPr="00DF0B9F">
              <w:rPr>
                <w:lang w:val="en-US"/>
              </w:rPr>
              <w:t>trasările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cotele</w:t>
            </w:r>
            <w:proofErr w:type="spellEnd"/>
            <w:r w:rsidR="00460653" w:rsidRPr="00DF0B9F">
              <w:rPr>
                <w:lang w:val="en-US"/>
              </w:rPr>
              <w:t xml:space="preserve"> de </w:t>
            </w:r>
            <w:proofErr w:type="spellStart"/>
            <w:r w:rsidR="00460653" w:rsidRPr="00DF0B9F">
              <w:rPr>
                <w:lang w:val="en-US"/>
              </w:rPr>
              <w:t>nivel</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roofErr w:type="spellStart"/>
            <w:r w:rsidR="00460653" w:rsidRPr="00DF0B9F">
              <w:rPr>
                <w:lang w:val="en-US"/>
              </w:rPr>
              <w:t>puse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s</w:t>
            </w:r>
            <w:r w:rsidR="00E10C0A" w:rsidRPr="00DF0B9F">
              <w:rPr>
                <w:lang w:val="en-US"/>
              </w:rPr>
              <w:t>u</w:t>
            </w:r>
            <w:r w:rsidR="00460653" w:rsidRPr="00DF0B9F">
              <w:rPr>
                <w:lang w:val="en-US"/>
              </w:rPr>
              <w:t xml:space="preserve">nt </w:t>
            </w:r>
            <w:proofErr w:type="spellStart"/>
            <w:r w:rsidR="00460653" w:rsidRPr="00DF0B9F">
              <w:rPr>
                <w:lang w:val="en-US"/>
              </w:rPr>
              <w:t>hotărâtoare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verifice</w:t>
            </w:r>
            <w:proofErr w:type="spellEnd"/>
            <w:r w:rsidR="00460653" w:rsidRPr="00DF0B9F">
              <w:rPr>
                <w:lang w:val="en-US"/>
              </w:rPr>
              <w:t xml:space="preserve"> </w:t>
            </w:r>
            <w:proofErr w:type="spellStart"/>
            <w:r w:rsidR="00460653" w:rsidRPr="00DF0B9F">
              <w:rPr>
                <w:lang w:val="en-US"/>
              </w:rPr>
              <w:t>documentele</w:t>
            </w:r>
            <w:proofErr w:type="spellEnd"/>
            <w:r w:rsidR="00460653" w:rsidRPr="00DF0B9F">
              <w:rPr>
                <w:lang w:val="en-US"/>
              </w:rPr>
              <w:t xml:space="preserve"> </w:t>
            </w:r>
            <w:proofErr w:type="spellStart"/>
            <w:r w:rsidR="00460653" w:rsidRPr="00DF0B9F">
              <w:rPr>
                <w:lang w:val="en-US"/>
              </w:rPr>
              <w:t>primite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înştiinţeze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cu </w:t>
            </w:r>
            <w:proofErr w:type="spellStart"/>
            <w:r w:rsidR="00460653" w:rsidRPr="00DF0B9F">
              <w:rPr>
                <w:lang w:val="en-US"/>
              </w:rPr>
              <w:t>privire</w:t>
            </w:r>
            <w:proofErr w:type="spellEnd"/>
            <w:r w:rsidR="00460653" w:rsidRPr="00DF0B9F">
              <w:rPr>
                <w:lang w:val="en-US"/>
              </w:rPr>
              <w:t xml:space="preserve"> la </w:t>
            </w:r>
            <w:proofErr w:type="spellStart"/>
            <w:r w:rsidR="00460653" w:rsidRPr="00DF0B9F">
              <w:rPr>
                <w:lang w:val="en-US"/>
              </w:rPr>
              <w:t>erorile</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proofErr w:type="spellStart"/>
            <w:r w:rsidR="00460653" w:rsidRPr="00DF0B9F">
              <w:rPr>
                <w:lang w:val="en-US"/>
              </w:rPr>
              <w:t>inexactităţile</w:t>
            </w:r>
            <w:proofErr w:type="spellEnd"/>
            <w:r w:rsidR="00460653" w:rsidRPr="00DF0B9F">
              <w:rPr>
                <w:lang w:val="en-US"/>
              </w:rPr>
              <w:t xml:space="preserve"> </w:t>
            </w:r>
            <w:proofErr w:type="spellStart"/>
            <w:r w:rsidR="00460653" w:rsidRPr="00DF0B9F">
              <w:rPr>
                <w:lang w:val="en-US"/>
              </w:rPr>
              <w:t>constatate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presupuse</w:t>
            </w:r>
            <w:proofErr w:type="spellEnd"/>
            <w:r w:rsidR="00460653" w:rsidRPr="00DF0B9F">
              <w:rPr>
                <w:lang w:val="en-US"/>
              </w:rPr>
              <w:t xml:space="preserve">. </w:t>
            </w:r>
          </w:p>
          <w:p w14:paraId="23331121"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1</w:t>
            </w:r>
            <w:r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stabilească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relaţiile</w:t>
            </w:r>
            <w:proofErr w:type="spellEnd"/>
            <w:r w:rsidR="00460653" w:rsidRPr="00DF0B9F">
              <w:rPr>
                <w:lang w:val="en-US"/>
              </w:rPr>
              <w:t xml:space="preserve"> care </w:t>
            </w:r>
            <w:proofErr w:type="spellStart"/>
            <w:r w:rsidR="00460653" w:rsidRPr="00DF0B9F">
              <w:rPr>
                <w:lang w:val="en-US"/>
              </w:rPr>
              <w:t>reglementează</w:t>
            </w:r>
            <w:proofErr w:type="spellEnd"/>
            <w:r w:rsidR="00460653" w:rsidRPr="00DF0B9F">
              <w:rPr>
                <w:lang w:val="en-US"/>
              </w:rPr>
              <w:t xml:space="preserve"> </w:t>
            </w:r>
            <w:proofErr w:type="spellStart"/>
            <w:r w:rsidR="00460653" w:rsidRPr="00DF0B9F">
              <w:rPr>
                <w:lang w:val="en-US"/>
              </w:rPr>
              <w:t>raporturile</w:t>
            </w:r>
            <w:proofErr w:type="spellEnd"/>
            <w:r w:rsidR="00460653" w:rsidRPr="00DF0B9F">
              <w:rPr>
                <w:lang w:val="en-US"/>
              </w:rPr>
              <w:t xml:space="preserve"> cu </w:t>
            </w:r>
            <w:proofErr w:type="spellStart"/>
            <w:r w:rsidR="00460653" w:rsidRPr="00DF0B9F">
              <w:rPr>
                <w:lang w:val="en-US"/>
              </w:rPr>
              <w:t>subantreprenorii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răspunzător</w:t>
            </w:r>
            <w:proofErr w:type="spellEnd"/>
            <w:r w:rsidR="00460653" w:rsidRPr="00DF0B9F">
              <w:rPr>
                <w:lang w:val="en-US"/>
              </w:rPr>
              <w:t xml:space="preserve"> </w:t>
            </w:r>
            <w:proofErr w:type="spellStart"/>
            <w:r w:rsidR="00460653" w:rsidRPr="00DF0B9F">
              <w:rPr>
                <w:lang w:val="en-US"/>
              </w:rPr>
              <w:t>faţă</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respectarea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subantreprenorii</w:t>
            </w:r>
            <w:proofErr w:type="spellEnd"/>
            <w:r w:rsidR="00460653" w:rsidRPr="00DF0B9F">
              <w:rPr>
                <w:lang w:val="en-US"/>
              </w:rPr>
              <w:t xml:space="preserve"> a </w:t>
            </w:r>
            <w:proofErr w:type="spellStart"/>
            <w:r w:rsidR="00AB7AE2" w:rsidRPr="00DF0B9F">
              <w:rPr>
                <w:lang w:val="en-US"/>
              </w:rPr>
              <w:t>prevederilor</w:t>
            </w:r>
            <w:proofErr w:type="spellEnd"/>
            <w:r w:rsidR="00AB7AE2" w:rsidRPr="00DF0B9F">
              <w:rPr>
                <w:lang w:val="en-US"/>
              </w:rPr>
              <w:t xml:space="preserve"> </w:t>
            </w:r>
            <w:proofErr w:type="spellStart"/>
            <w:r w:rsidR="00AB7AE2" w:rsidRPr="00DF0B9F">
              <w:rPr>
                <w:lang w:val="en-US"/>
              </w:rPr>
              <w:t>legale</w:t>
            </w:r>
            <w:proofErr w:type="spellEnd"/>
            <w:r w:rsidR="00AB7AE2" w:rsidRPr="00DF0B9F">
              <w:rPr>
                <w:lang w:val="en-US"/>
              </w:rPr>
              <w:t xml:space="preserve"> </w:t>
            </w:r>
            <w:proofErr w:type="spellStart"/>
            <w:r w:rsidR="00AB7AE2" w:rsidRPr="00DF0B9F">
              <w:rPr>
                <w:lang w:val="en-US"/>
              </w:rPr>
              <w:t>și</w:t>
            </w:r>
            <w:proofErr w:type="spellEnd"/>
            <w:r w:rsidR="00AB7AE2" w:rsidRPr="00DF0B9F">
              <w:rPr>
                <w:lang w:val="en-US"/>
              </w:rPr>
              <w:t xml:space="preserve"> </w:t>
            </w:r>
            <w:proofErr w:type="spellStart"/>
            <w:r w:rsidR="00AB7AE2" w:rsidRPr="00DF0B9F">
              <w:rPr>
                <w:lang w:val="en-US"/>
              </w:rPr>
              <w:t>obligațiunilor</w:t>
            </w:r>
            <w:proofErr w:type="spellEnd"/>
            <w:r w:rsidR="00AB7AE2" w:rsidRPr="00DF0B9F">
              <w:rPr>
                <w:lang w:val="en-US"/>
              </w:rPr>
              <w:t xml:space="preserve"> </w:t>
            </w:r>
            <w:proofErr w:type="spellStart"/>
            <w:r w:rsidR="00AB7AE2" w:rsidRPr="00DF0B9F">
              <w:rPr>
                <w:lang w:val="en-US"/>
              </w:rPr>
              <w:t>contractuale</w:t>
            </w:r>
            <w:proofErr w:type="spellEnd"/>
            <w:r w:rsidR="00AB7AE2" w:rsidRPr="00DF0B9F">
              <w:rPr>
                <w:lang w:val="en-US"/>
              </w:rPr>
              <w:t xml:space="preserve"> </w:t>
            </w:r>
            <w:proofErr w:type="spellStart"/>
            <w:r w:rsidR="00AB7AE2" w:rsidRPr="00DF0B9F">
              <w:rPr>
                <w:lang w:val="en-US"/>
              </w:rPr>
              <w:t>și</w:t>
            </w:r>
            <w:proofErr w:type="spellEnd"/>
            <w:r w:rsidR="00AB7AE2" w:rsidRPr="00DF0B9F">
              <w:rPr>
                <w:lang w:val="en-US"/>
              </w:rPr>
              <w:t xml:space="preserve"> </w:t>
            </w:r>
            <w:proofErr w:type="spellStart"/>
            <w:r w:rsidR="00AB7AE2" w:rsidRPr="00DF0B9F">
              <w:rPr>
                <w:lang w:val="en-US"/>
              </w:rPr>
              <w:t>profesionale</w:t>
            </w:r>
            <w:proofErr w:type="spellEnd"/>
            <w:r w:rsidR="00460653" w:rsidRPr="00DF0B9F">
              <w:rPr>
                <w:lang w:val="en-US"/>
              </w:rPr>
              <w:t xml:space="preserve">. </w:t>
            </w:r>
          </w:p>
          <w:p w14:paraId="7924F23B"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2</w:t>
            </w:r>
            <w:r w:rsidRPr="00DF0B9F">
              <w:rPr>
                <w:lang w:val="en-US"/>
              </w:rPr>
              <w:t xml:space="preserve">. </w:t>
            </w:r>
            <w:r w:rsidR="00460653" w:rsidRPr="00DF0B9F">
              <w:rPr>
                <w:lang w:val="en-US"/>
              </w:rPr>
              <w:t xml:space="preserve">Pe </w:t>
            </w:r>
            <w:proofErr w:type="spellStart"/>
            <w:r w:rsidR="00460653" w:rsidRPr="00DF0B9F">
              <w:rPr>
                <w:lang w:val="en-US"/>
              </w:rPr>
              <w:t>parcursul</w:t>
            </w:r>
            <w:proofErr w:type="spellEnd"/>
            <w:r w:rsidR="00460653" w:rsidRPr="00DF0B9F">
              <w:rPr>
                <w:lang w:val="en-US"/>
              </w:rPr>
              <w:t xml:space="preserve"> </w:t>
            </w:r>
            <w:proofErr w:type="spellStart"/>
            <w:r w:rsidR="00460653" w:rsidRPr="00DF0B9F">
              <w:rPr>
                <w:lang w:val="en-US"/>
              </w:rPr>
              <w:t>executării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are </w:t>
            </w:r>
            <w:proofErr w:type="spellStart"/>
            <w:r w:rsidR="00460653" w:rsidRPr="00DF0B9F">
              <w:rPr>
                <w:lang w:val="en-US"/>
              </w:rPr>
              <w:t>dreptul</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dispună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scris</w:t>
            </w:r>
            <w:proofErr w:type="spellEnd"/>
            <w:r w:rsidR="00460653" w:rsidRPr="00DF0B9F">
              <w:rPr>
                <w:lang w:val="en-US"/>
              </w:rPr>
              <w:t xml:space="preserve">: </w:t>
            </w:r>
          </w:p>
          <w:p w14:paraId="196DBA12" w14:textId="77777777" w:rsidR="00460653" w:rsidRPr="00FF430B" w:rsidRDefault="00460653" w:rsidP="00E32DBF">
            <w:pPr>
              <w:numPr>
                <w:ilvl w:val="0"/>
                <w:numId w:val="6"/>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E32DBF">
            <w:pPr>
              <w:numPr>
                <w:ilvl w:val="0"/>
                <w:numId w:val="6"/>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E32DBF">
            <w:pPr>
              <w:numPr>
                <w:ilvl w:val="0"/>
                <w:numId w:val="6"/>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3</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neexecutării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a </w:t>
            </w:r>
            <w:proofErr w:type="spellStart"/>
            <w:r w:rsidR="00460653" w:rsidRPr="00DF0B9F">
              <w:rPr>
                <w:lang w:val="en-US"/>
              </w:rPr>
              <w:t>dispoziţiilor</w:t>
            </w:r>
            <w:proofErr w:type="spellEnd"/>
            <w:r w:rsidR="00460653" w:rsidRPr="00DF0B9F">
              <w:rPr>
                <w:lang w:val="en-US"/>
              </w:rPr>
              <w:t xml:space="preserve"> din </w:t>
            </w:r>
            <w:proofErr w:type="spellStart"/>
            <w:r w:rsidR="00460653" w:rsidRPr="00DF0B9F">
              <w:rPr>
                <w:lang w:val="en-US"/>
              </w:rPr>
              <w:t>punctul</w:t>
            </w:r>
            <w:proofErr w:type="spellEnd"/>
            <w:r w:rsidR="00460653" w:rsidRPr="00DF0B9F">
              <w:rPr>
                <w:lang w:val="en-US"/>
              </w:rPr>
              <w:t xml:space="preserve"> 2.1.,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opri</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F53F69" w:rsidRPr="00DF0B9F">
              <w:rPr>
                <w:lang w:val="en-US"/>
              </w:rPr>
              <w:t>prin</w:t>
            </w:r>
            <w:proofErr w:type="spellEnd"/>
            <w:r w:rsidR="00F53F69" w:rsidRPr="00DF0B9F">
              <w:rPr>
                <w:lang w:val="en-US"/>
              </w:rPr>
              <w:t xml:space="preserve"> </w:t>
            </w:r>
            <w:proofErr w:type="spellStart"/>
            <w:r w:rsidR="00E364D5" w:rsidRPr="00DF0B9F">
              <w:rPr>
                <w:lang w:val="en-US"/>
              </w:rPr>
              <w:t>rezoluțiunea</w:t>
            </w:r>
            <w:proofErr w:type="spellEnd"/>
            <w:r w:rsidR="00E364D5" w:rsidRPr="00DF0B9F">
              <w:rPr>
                <w:lang w:val="en-US"/>
              </w:rPr>
              <w:t xml:space="preserve"> </w:t>
            </w:r>
            <w:proofErr w:type="spellStart"/>
            <w:r w:rsidR="00F53F69" w:rsidRPr="00DF0B9F">
              <w:rPr>
                <w:lang w:val="en-US"/>
              </w:rPr>
              <w:t>contractului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condiţiile</w:t>
            </w:r>
            <w:proofErr w:type="spellEnd"/>
            <w:r w:rsidR="00460653" w:rsidRPr="00DF0B9F">
              <w:rPr>
                <w:lang w:val="en-US"/>
              </w:rPr>
              <w:t xml:space="preserve"> </w:t>
            </w:r>
            <w:proofErr w:type="spellStart"/>
            <w:r w:rsidR="00460653" w:rsidRPr="00DF0B9F">
              <w:rPr>
                <w:lang w:val="en-US"/>
              </w:rPr>
              <w:t>legii</w:t>
            </w:r>
            <w:proofErr w:type="spellEnd"/>
            <w:r w:rsidR="00460653" w:rsidRPr="00DF0B9F">
              <w:rPr>
                <w:lang w:val="en-US"/>
              </w:rPr>
              <w:t xml:space="preserve">, </w:t>
            </w:r>
            <w:proofErr w:type="spellStart"/>
            <w:r w:rsidR="00F53F69" w:rsidRPr="00DF0B9F">
              <w:rPr>
                <w:lang w:val="en-US"/>
              </w:rPr>
              <w:t>totodată</w:t>
            </w:r>
            <w:proofErr w:type="spellEnd"/>
            <w:r w:rsidR="00F53F69" w:rsidRPr="00DF0B9F">
              <w:rPr>
                <w:lang w:val="en-US"/>
              </w:rPr>
              <w:t xml:space="preserve"> </w:t>
            </w:r>
            <w:proofErr w:type="spellStart"/>
            <w:r w:rsidR="00F53F69" w:rsidRPr="00DF0B9F">
              <w:rPr>
                <w:lang w:val="en-US"/>
              </w:rPr>
              <w:t>A</w:t>
            </w:r>
            <w:r w:rsidR="00316769" w:rsidRPr="00DF0B9F">
              <w:rPr>
                <w:lang w:val="en-US"/>
              </w:rPr>
              <w:t>ntreprenorul</w:t>
            </w:r>
            <w:proofErr w:type="spellEnd"/>
            <w:r w:rsidR="00316769" w:rsidRPr="00DF0B9F">
              <w:rPr>
                <w:lang w:val="en-US"/>
              </w:rPr>
              <w:t xml:space="preserve"> </w:t>
            </w:r>
            <w:proofErr w:type="spellStart"/>
            <w:r w:rsidR="00460653" w:rsidRPr="00DF0B9F">
              <w:rPr>
                <w:lang w:val="en-US"/>
              </w:rPr>
              <w:t>compense</w:t>
            </w:r>
            <w:r w:rsidR="00316769" w:rsidRPr="00DF0B9F">
              <w:rPr>
                <w:lang w:val="en-US"/>
              </w:rPr>
              <w:t>ază</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aferente</w:t>
            </w:r>
            <w:proofErr w:type="spellEnd"/>
            <w:r w:rsidR="00460653" w:rsidRPr="00DF0B9F">
              <w:rPr>
                <w:lang w:val="en-US"/>
              </w:rPr>
              <w:t xml:space="preserve">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legătură</w:t>
            </w:r>
            <w:proofErr w:type="spellEnd"/>
            <w:r w:rsidR="00460653" w:rsidRPr="00DF0B9F">
              <w:rPr>
                <w:lang w:val="en-US"/>
              </w:rPr>
              <w:t xml:space="preserve"> cu </w:t>
            </w:r>
            <w:proofErr w:type="spellStart"/>
            <w:r w:rsidR="00460653" w:rsidRPr="00DF0B9F">
              <w:rPr>
                <w:lang w:val="en-US"/>
              </w:rPr>
              <w:t>faptul</w:t>
            </w:r>
            <w:proofErr w:type="spellEnd"/>
            <w:r w:rsidR="00460653" w:rsidRPr="00DF0B9F">
              <w:rPr>
                <w:lang w:val="en-US"/>
              </w:rPr>
              <w:t xml:space="preserve"> </w:t>
            </w:r>
            <w:proofErr w:type="spellStart"/>
            <w:r w:rsidR="00460653" w:rsidRPr="00DF0B9F">
              <w:rPr>
                <w:lang w:val="en-US"/>
              </w:rPr>
              <w:t>neexecutării</w:t>
            </w:r>
            <w:proofErr w:type="spellEnd"/>
            <w:r w:rsidR="00460653" w:rsidRPr="00DF0B9F">
              <w:rPr>
                <w:lang w:val="en-US"/>
              </w:rPr>
              <w:t xml:space="preserve">. </w:t>
            </w:r>
          </w:p>
          <w:p w14:paraId="42DBA1FC" w14:textId="77777777" w:rsidR="00460653" w:rsidRPr="00DF0B9F" w:rsidRDefault="00BE5A1E" w:rsidP="00196AB4">
            <w:pPr>
              <w:pStyle w:val="af3"/>
              <w:tabs>
                <w:tab w:val="left" w:pos="567"/>
              </w:tabs>
              <w:spacing w:line="276" w:lineRule="auto"/>
              <w:ind w:firstLine="0"/>
              <w:rPr>
                <w:lang w:val="en-US"/>
              </w:rPr>
            </w:pPr>
            <w:r w:rsidRPr="00DF0B9F">
              <w:rPr>
                <w:lang w:val="en-US"/>
              </w:rPr>
              <w:t>4.2</w:t>
            </w:r>
            <w:r w:rsidR="00893327" w:rsidRPr="00DF0B9F">
              <w:rPr>
                <w:lang w:val="en-US"/>
              </w:rPr>
              <w:t>4</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executării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pe </w:t>
            </w:r>
            <w:proofErr w:type="spellStart"/>
            <w:r w:rsidR="00460653" w:rsidRPr="00DF0B9F">
              <w:rPr>
                <w:lang w:val="en-US"/>
              </w:rPr>
              <w:t>amplasamente</w:t>
            </w:r>
            <w:proofErr w:type="spellEnd"/>
            <w:r w:rsidR="00460653" w:rsidRPr="00DF0B9F">
              <w:rPr>
                <w:lang w:val="en-US"/>
              </w:rPr>
              <w:t xml:space="preserve"> se </w:t>
            </w:r>
            <w:proofErr w:type="spellStart"/>
            <w:r w:rsidR="00460653" w:rsidRPr="00DF0B9F">
              <w:rPr>
                <w:lang w:val="en-US"/>
              </w:rPr>
              <w:t>descoperă</w:t>
            </w:r>
            <w:proofErr w:type="spellEnd"/>
            <w:r w:rsidR="00460653" w:rsidRPr="00DF0B9F">
              <w:rPr>
                <w:lang w:val="en-US"/>
              </w:rPr>
              <w:t xml:space="preserve"> </w:t>
            </w:r>
            <w:proofErr w:type="spellStart"/>
            <w:r w:rsidR="00460653" w:rsidRPr="00DF0B9F">
              <w:rPr>
                <w:lang w:val="en-US"/>
              </w:rPr>
              <w:t>valori</w:t>
            </w:r>
            <w:proofErr w:type="spellEnd"/>
            <w:r w:rsidR="00460653" w:rsidRPr="00DF0B9F">
              <w:rPr>
                <w:lang w:val="en-US"/>
              </w:rPr>
              <w:t xml:space="preserve"> </w:t>
            </w:r>
            <w:proofErr w:type="spellStart"/>
            <w:r w:rsidR="00460653" w:rsidRPr="00DF0B9F">
              <w:rPr>
                <w:lang w:val="en-US"/>
              </w:rPr>
              <w:t>istorice</w:t>
            </w:r>
            <w:proofErr w:type="spellEnd"/>
            <w:r w:rsidR="00460653" w:rsidRPr="00DF0B9F">
              <w:rPr>
                <w:lang w:val="en-US"/>
              </w:rPr>
              <w:t xml:space="preserve">, </w:t>
            </w:r>
            <w:proofErr w:type="spellStart"/>
            <w:r w:rsidR="00460653" w:rsidRPr="00DF0B9F">
              <w:rPr>
                <w:lang w:val="en-US"/>
              </w:rPr>
              <w:t>artistice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ştiinţifice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oprească</w:t>
            </w:r>
            <w:proofErr w:type="spellEnd"/>
            <w:r w:rsidR="00460653" w:rsidRPr="00DF0B9F">
              <w:rPr>
                <w:lang w:val="en-US"/>
              </w:rPr>
              <w:t xml:space="preserv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zona </w:t>
            </w:r>
            <w:proofErr w:type="spellStart"/>
            <w:r w:rsidR="00460653" w:rsidRPr="00DF0B9F">
              <w:rPr>
                <w:lang w:val="en-US"/>
              </w:rPr>
              <w:t>respectivă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comunice</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organelor</w:t>
            </w:r>
            <w:proofErr w:type="spellEnd"/>
            <w:r w:rsidR="00460653" w:rsidRPr="00DF0B9F">
              <w:rPr>
                <w:lang w:val="en-US"/>
              </w:rPr>
              <w:t xml:space="preserve"> de </w:t>
            </w:r>
            <w:proofErr w:type="spellStart"/>
            <w:r w:rsidR="00460653" w:rsidRPr="00DF0B9F">
              <w:rPr>
                <w:lang w:val="en-US"/>
              </w:rPr>
              <w:t>poliţie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organelor</w:t>
            </w:r>
            <w:proofErr w:type="spellEnd"/>
            <w:r w:rsidR="00460653" w:rsidRPr="00DF0B9F">
              <w:rPr>
                <w:lang w:val="en-US"/>
              </w:rPr>
              <w:t xml:space="preserve"> </w:t>
            </w:r>
            <w:proofErr w:type="spellStart"/>
            <w:r w:rsidR="00460653" w:rsidRPr="00DF0B9F">
              <w:rPr>
                <w:lang w:val="en-US"/>
              </w:rPr>
              <w:t>competente</w:t>
            </w:r>
            <w:proofErr w:type="spellEnd"/>
            <w:r w:rsidR="00460653" w:rsidRPr="00DF0B9F">
              <w:rPr>
                <w:lang w:val="en-US"/>
              </w:rPr>
              <w:t xml:space="preserve"> </w:t>
            </w:r>
            <w:proofErr w:type="spellStart"/>
            <w:r w:rsidR="00460653" w:rsidRPr="00DF0B9F">
              <w:rPr>
                <w:lang w:val="en-US"/>
              </w:rPr>
              <w:t>acest</w:t>
            </w:r>
            <w:proofErr w:type="spellEnd"/>
            <w:r w:rsidR="00460653" w:rsidRPr="00DF0B9F">
              <w:rPr>
                <w:lang w:val="en-US"/>
              </w:rPr>
              <w:t xml:space="preserve"> </w:t>
            </w:r>
            <w:proofErr w:type="spellStart"/>
            <w:r w:rsidR="00460653" w:rsidRPr="00DF0B9F">
              <w:rPr>
                <w:lang w:val="en-US"/>
              </w:rPr>
              <w:t>fapt</w:t>
            </w:r>
            <w:proofErr w:type="spellEnd"/>
            <w:r w:rsidR="00460653" w:rsidRPr="00DF0B9F">
              <w:rPr>
                <w:lang w:val="en-US"/>
              </w:rPr>
              <w:t xml:space="preserve">. </w:t>
            </w:r>
          </w:p>
          <w:p w14:paraId="7EE215F6" w14:textId="77777777" w:rsidR="00460653" w:rsidRPr="00DF0B9F" w:rsidRDefault="00BE5A1E" w:rsidP="00196AB4">
            <w:pPr>
              <w:pStyle w:val="af3"/>
              <w:tabs>
                <w:tab w:val="left" w:pos="567"/>
              </w:tabs>
              <w:spacing w:line="276" w:lineRule="auto"/>
              <w:ind w:firstLine="0"/>
              <w:rPr>
                <w:lang w:val="en-US"/>
              </w:rPr>
            </w:pPr>
            <w:r w:rsidRPr="00DF0B9F">
              <w:rPr>
                <w:lang w:val="en-US"/>
              </w:rPr>
              <w:lastRenderedPageBreak/>
              <w:t>4.2</w:t>
            </w:r>
            <w:r w:rsidR="00893327" w:rsidRPr="00DF0B9F">
              <w:rPr>
                <w:lang w:val="en-US"/>
              </w:rPr>
              <w:t>5</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desfăşurării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menţină</w:t>
            </w:r>
            <w:proofErr w:type="spellEnd"/>
            <w:r w:rsidR="00460653" w:rsidRPr="00DF0B9F">
              <w:rPr>
                <w:lang w:val="en-US"/>
              </w:rPr>
              <w:t xml:space="preserve"> </w:t>
            </w:r>
            <w:proofErr w:type="spellStart"/>
            <w:r w:rsidR="00460653" w:rsidRPr="00DF0B9F">
              <w:rPr>
                <w:lang w:val="en-US"/>
              </w:rPr>
              <w:t>căile</w:t>
            </w:r>
            <w:proofErr w:type="spellEnd"/>
            <w:r w:rsidR="00460653" w:rsidRPr="00DF0B9F">
              <w:rPr>
                <w:lang w:val="en-US"/>
              </w:rPr>
              <w:t xml:space="preserve"> de </w:t>
            </w:r>
            <w:proofErr w:type="spellStart"/>
            <w:r w:rsidR="00460653" w:rsidRPr="00DF0B9F">
              <w:rPr>
                <w:lang w:val="en-US"/>
              </w:rPr>
              <w:t>acces</w:t>
            </w:r>
            <w:proofErr w:type="spellEnd"/>
            <w:r w:rsidR="00460653" w:rsidRPr="00DF0B9F">
              <w:rPr>
                <w:lang w:val="en-US"/>
              </w:rPr>
              <w:t xml:space="preserve"> </w:t>
            </w:r>
            <w:proofErr w:type="spellStart"/>
            <w:r w:rsidR="00460653" w:rsidRPr="00DF0B9F">
              <w:rPr>
                <w:lang w:val="en-US"/>
              </w:rPr>
              <w:t>libere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retragă</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îndepărteze</w:t>
            </w:r>
            <w:proofErr w:type="spellEnd"/>
            <w:r w:rsidR="00460653" w:rsidRPr="00DF0B9F">
              <w:rPr>
                <w:lang w:val="en-US"/>
              </w:rPr>
              <w:t xml:space="preserve"> </w:t>
            </w:r>
            <w:proofErr w:type="spellStart"/>
            <w:r w:rsidR="00460653" w:rsidRPr="00DF0B9F">
              <w:rPr>
                <w:lang w:val="en-US"/>
              </w:rPr>
              <w:t>surplusurile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deşeuri</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de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fel</w:t>
            </w:r>
            <w:proofErr w:type="spellEnd"/>
            <w:r w:rsidR="00460653" w:rsidRPr="00DF0B9F">
              <w:rPr>
                <w:lang w:val="en-US"/>
              </w:rPr>
              <w:t>, care nu s</w:t>
            </w:r>
            <w:r w:rsidR="00183D79" w:rsidRPr="00DF0B9F">
              <w:rPr>
                <w:lang w:val="en-US"/>
              </w:rPr>
              <w:t>u</w:t>
            </w:r>
            <w:r w:rsidR="00460653" w:rsidRPr="00DF0B9F">
              <w:rPr>
                <w:lang w:val="en-US"/>
              </w:rPr>
              <w:t xml:space="preserve">nt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iar</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evacua</w:t>
            </w:r>
            <w:proofErr w:type="spellEnd"/>
            <w:r w:rsidR="00460653" w:rsidRPr="00DF0B9F">
              <w:rPr>
                <w:lang w:val="en-US"/>
              </w:rPr>
              <w:t xml:space="preserve"> de pe </w:t>
            </w:r>
            <w:proofErr w:type="spellStart"/>
            <w:r w:rsidR="00460653" w:rsidRPr="00DF0B9F">
              <w:rPr>
                <w:lang w:val="en-US"/>
              </w:rPr>
              <w:t>şantier</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de </w:t>
            </w:r>
            <w:proofErr w:type="spellStart"/>
            <w:r w:rsidR="00460653" w:rsidRPr="00DF0B9F">
              <w:rPr>
                <w:lang w:val="en-US"/>
              </w:rPr>
              <w:t>construcţie</w:t>
            </w:r>
            <w:proofErr w:type="spellEnd"/>
            <w:r w:rsidR="00460653" w:rsidRPr="00DF0B9F">
              <w:rPr>
                <w:lang w:val="en-US"/>
              </w:rPr>
              <w:t xml:space="preserve">, </w:t>
            </w:r>
            <w:proofErr w:type="spellStart"/>
            <w:r w:rsidR="00460653" w:rsidRPr="00DF0B9F">
              <w:rPr>
                <w:lang w:val="en-US"/>
              </w:rPr>
              <w:t>surplusurile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deşeurile</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w:t>
            </w:r>
          </w:p>
          <w:p w14:paraId="42718144" w14:textId="77777777" w:rsidR="00B96242" w:rsidRPr="00DF0B9F" w:rsidRDefault="00BE5A1E" w:rsidP="00196AB4">
            <w:pPr>
              <w:pStyle w:val="af3"/>
              <w:tabs>
                <w:tab w:val="left" w:pos="426"/>
                <w:tab w:val="left" w:pos="3645"/>
              </w:tabs>
              <w:spacing w:line="276" w:lineRule="auto"/>
              <w:ind w:firstLine="0"/>
              <w:rPr>
                <w:lang w:val="en-US"/>
              </w:rPr>
            </w:pPr>
            <w:r w:rsidRPr="00DF0B9F">
              <w:rPr>
                <w:lang w:val="en-US"/>
              </w:rPr>
              <w:t>4.2</w:t>
            </w:r>
            <w:r w:rsidR="00893327" w:rsidRPr="00DF0B9F">
              <w:rPr>
                <w:lang w:val="en-US"/>
              </w:rPr>
              <w:t>6</w:t>
            </w:r>
            <w:r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obţină</w:t>
            </w:r>
            <w:proofErr w:type="spellEnd"/>
            <w:r w:rsidR="00460653" w:rsidRPr="00DF0B9F">
              <w:rPr>
                <w:lang w:val="en-US"/>
              </w:rPr>
              <w:t xml:space="preserve">, pe propria </w:t>
            </w:r>
            <w:proofErr w:type="spellStart"/>
            <w:r w:rsidR="00460653" w:rsidRPr="00DF0B9F">
              <w:rPr>
                <w:lang w:val="en-US"/>
              </w:rPr>
              <w:t>cheltuială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avizele</w:t>
            </w:r>
            <w:proofErr w:type="spellEnd"/>
            <w:r w:rsidR="00460653" w:rsidRPr="00DF0B9F">
              <w:rPr>
                <w:lang w:val="en-US"/>
              </w:rPr>
              <w:t xml:space="preserve">, </w:t>
            </w:r>
            <w:proofErr w:type="spellStart"/>
            <w:r w:rsidR="00460653" w:rsidRPr="00DF0B9F">
              <w:rPr>
                <w:lang w:val="en-US"/>
              </w:rPr>
              <w:t>autorizaţiile</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aprobările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plătească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taxele</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legate de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bunuri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drepturi</w:t>
            </w:r>
            <w:proofErr w:type="spellEnd"/>
            <w:r w:rsidR="00460653" w:rsidRPr="00DF0B9F">
              <w:rPr>
                <w:lang w:val="en-US"/>
              </w:rPr>
              <w:t xml:space="preserve"> </w:t>
            </w:r>
            <w:proofErr w:type="spellStart"/>
            <w:r w:rsidR="00460653" w:rsidRPr="00DF0B9F">
              <w:rPr>
                <w:lang w:val="en-US"/>
              </w:rPr>
              <w:t>afectate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care pot fi </w:t>
            </w:r>
            <w:proofErr w:type="spellStart"/>
            <w:r w:rsidR="00460653" w:rsidRPr="00DF0B9F">
              <w:rPr>
                <w:lang w:val="en-US"/>
              </w:rPr>
              <w:t>afectate</w:t>
            </w:r>
            <w:proofErr w:type="spellEnd"/>
            <w:r w:rsidR="00460653" w:rsidRPr="00DF0B9F">
              <w:rPr>
                <w:lang w:val="en-US"/>
              </w:rPr>
              <w:t xml:space="preserve"> de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1778F422" w14:textId="77777777" w:rsidR="00460653" w:rsidRPr="00DF0B9F"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6.1.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este</w:t>
            </w:r>
            <w:proofErr w:type="spellEnd"/>
            <w:r w:rsidR="005B666D" w:rsidRPr="00DF0B9F">
              <w:rPr>
                <w:lang w:val="en-US"/>
              </w:rPr>
              <w:t xml:space="preserve"> </w:t>
            </w:r>
            <w:proofErr w:type="spellStart"/>
            <w:r w:rsidR="005B666D" w:rsidRPr="00DF0B9F">
              <w:rPr>
                <w:lang w:val="en-US"/>
              </w:rPr>
              <w:t>obligat</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execute </w:t>
            </w:r>
            <w:proofErr w:type="spellStart"/>
            <w:r w:rsidR="005B666D" w:rsidRPr="00DF0B9F">
              <w:rPr>
                <w:lang w:val="en-US"/>
              </w:rPr>
              <w:t>toate</w:t>
            </w:r>
            <w:proofErr w:type="spellEnd"/>
            <w:r w:rsidR="005B666D" w:rsidRPr="00DF0B9F">
              <w:rPr>
                <w:lang w:val="en-US"/>
              </w:rPr>
              <w:t xml:space="preserve"> </w:t>
            </w:r>
            <w:proofErr w:type="spellStart"/>
            <w:r w:rsidR="005B666D" w:rsidRPr="00DF0B9F">
              <w:rPr>
                <w:lang w:val="en-US"/>
              </w:rPr>
              <w:t>lucrările</w:t>
            </w:r>
            <w:proofErr w:type="spellEnd"/>
            <w:r w:rsidR="005B666D" w:rsidRPr="00DF0B9F">
              <w:rPr>
                <w:lang w:val="en-US"/>
              </w:rPr>
              <w:t xml:space="preserve">, </w:t>
            </w:r>
            <w:proofErr w:type="spellStart"/>
            <w:r w:rsidR="005B666D" w:rsidRPr="00DF0B9F">
              <w:rPr>
                <w:lang w:val="en-US"/>
              </w:rPr>
              <w:t>prevăzute</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contract,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termenele</w:t>
            </w:r>
            <w:proofErr w:type="spellEnd"/>
            <w:r w:rsidR="005B666D" w:rsidRPr="00DF0B9F">
              <w:rPr>
                <w:lang w:val="en-US"/>
              </w:rPr>
              <w:t xml:space="preserve"> </w:t>
            </w:r>
            <w:proofErr w:type="spellStart"/>
            <w:r w:rsidR="005B666D" w:rsidRPr="00DF0B9F">
              <w:rPr>
                <w:lang w:val="en-US"/>
              </w:rPr>
              <w:t>stabilite</w:t>
            </w:r>
            <w:proofErr w:type="spellEnd"/>
            <w:r w:rsidR="005B666D" w:rsidRPr="00DF0B9F">
              <w:rPr>
                <w:lang w:val="en-US"/>
              </w:rPr>
              <w:t xml:space="preserve"> </w:t>
            </w:r>
            <w:proofErr w:type="spellStart"/>
            <w:r w:rsidR="005B666D" w:rsidRPr="00DF0B9F">
              <w:rPr>
                <w:lang w:val="en-US"/>
              </w:rPr>
              <w:t>prin</w:t>
            </w:r>
            <w:proofErr w:type="spellEnd"/>
            <w:r w:rsidR="005B666D" w:rsidRPr="00DF0B9F">
              <w:rPr>
                <w:lang w:val="en-US"/>
              </w:rPr>
              <w:t xml:space="preserve"> </w:t>
            </w:r>
            <w:proofErr w:type="spellStart"/>
            <w:r w:rsidR="005B666D" w:rsidRPr="00DF0B9F">
              <w:rPr>
                <w:lang w:val="en-US"/>
              </w:rPr>
              <w:t>graficul</w:t>
            </w:r>
            <w:proofErr w:type="spellEnd"/>
            <w:r w:rsidR="005B666D" w:rsidRPr="00DF0B9F">
              <w:rPr>
                <w:lang w:val="en-US"/>
              </w:rPr>
              <w:t xml:space="preserve"> general de </w:t>
            </w:r>
            <w:proofErr w:type="spellStart"/>
            <w:r w:rsidR="005B666D" w:rsidRPr="00DF0B9F">
              <w:rPr>
                <w:lang w:val="en-US"/>
              </w:rPr>
              <w:t>realizare</w:t>
            </w:r>
            <w:proofErr w:type="spellEnd"/>
            <w:r w:rsidR="005B666D" w:rsidRPr="00DF0B9F">
              <w:rPr>
                <w:lang w:val="en-US"/>
              </w:rPr>
              <w:t xml:space="preserve"> a </w:t>
            </w:r>
            <w:proofErr w:type="spellStart"/>
            <w:r w:rsidR="005B666D" w:rsidRPr="00DF0B9F">
              <w:rPr>
                <w:lang w:val="en-US"/>
              </w:rPr>
              <w:t>lucrărilor</w:t>
            </w:r>
            <w:proofErr w:type="spellEnd"/>
            <w:r w:rsidR="005B666D" w:rsidRPr="00DF0B9F">
              <w:rPr>
                <w:lang w:val="en-US"/>
              </w:rPr>
              <w:t xml:space="preser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graficul</w:t>
            </w:r>
            <w:proofErr w:type="spellEnd"/>
            <w:r w:rsidR="005B666D" w:rsidRPr="00DF0B9F">
              <w:rPr>
                <w:lang w:val="en-US"/>
              </w:rPr>
              <w:t xml:space="preserve"> de </w:t>
            </w:r>
            <w:proofErr w:type="spellStart"/>
            <w:r w:rsidR="005B666D" w:rsidRPr="00DF0B9F">
              <w:rPr>
                <w:lang w:val="en-US"/>
              </w:rPr>
              <w:t>execuţie</w:t>
            </w:r>
            <w:proofErr w:type="spellEnd"/>
            <w:r w:rsidR="005D4B79" w:rsidRPr="00DF0B9F">
              <w:rPr>
                <w:lang w:val="en-US"/>
              </w:rPr>
              <w:t xml:space="preserve"> </w:t>
            </w:r>
            <w:proofErr w:type="spellStart"/>
            <w:r w:rsidR="005B666D" w:rsidRPr="00DF0B9F">
              <w:rPr>
                <w:lang w:val="en-US"/>
              </w:rPr>
              <w:t>şi</w:t>
            </w:r>
            <w:proofErr w:type="spellEnd"/>
            <w:r w:rsidR="005B666D" w:rsidRPr="00DF0B9F">
              <w:rPr>
                <w:lang w:val="en-US"/>
              </w:rPr>
              <w:t xml:space="preserve"> de o </w:t>
            </w:r>
            <w:proofErr w:type="spellStart"/>
            <w:r w:rsidR="005B666D" w:rsidRPr="00DF0B9F">
              <w:rPr>
                <w:lang w:val="en-US"/>
              </w:rPr>
              <w:t>calitate</w:t>
            </w:r>
            <w:proofErr w:type="spellEnd"/>
            <w:r w:rsidR="005B666D" w:rsidRPr="00DF0B9F">
              <w:rPr>
                <w:lang w:val="en-US"/>
              </w:rPr>
              <w:t xml:space="preserve"> </w:t>
            </w:r>
            <w:proofErr w:type="spellStart"/>
            <w:r w:rsidR="005B666D" w:rsidRPr="00DF0B9F">
              <w:rPr>
                <w:lang w:val="en-US"/>
              </w:rPr>
              <w:t>corespunzătoare</w:t>
            </w:r>
            <w:proofErr w:type="spellEnd"/>
            <w:r w:rsidR="005B666D" w:rsidRPr="00DF0B9F">
              <w:rPr>
                <w:lang w:val="en-US"/>
              </w:rPr>
              <w:t xml:space="preserve"> </w:t>
            </w:r>
            <w:proofErr w:type="spellStart"/>
            <w:r w:rsidR="005B666D" w:rsidRPr="00DF0B9F">
              <w:rPr>
                <w:lang w:val="en-US"/>
              </w:rPr>
              <w:t>prevederilor</w:t>
            </w:r>
            <w:proofErr w:type="spellEnd"/>
            <w:r w:rsidR="005B666D" w:rsidRPr="00DF0B9F">
              <w:rPr>
                <w:lang w:val="en-US"/>
              </w:rPr>
              <w:t xml:space="preserve"> </w:t>
            </w:r>
            <w:proofErr w:type="spellStart"/>
            <w:r w:rsidR="005B666D" w:rsidRPr="00DF0B9F">
              <w:rPr>
                <w:lang w:val="en-US"/>
              </w:rPr>
              <w:t>actelor</w:t>
            </w:r>
            <w:proofErr w:type="spellEnd"/>
            <w:r w:rsidR="005B666D" w:rsidRPr="00DF0B9F">
              <w:rPr>
                <w:lang w:val="en-US"/>
              </w:rPr>
              <w:t xml:space="preserve"> normative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prezentului</w:t>
            </w:r>
            <w:proofErr w:type="spellEnd"/>
            <w:r w:rsidR="005B666D" w:rsidRPr="00DF0B9F">
              <w:rPr>
                <w:lang w:val="en-US"/>
              </w:rPr>
              <w:t xml:space="preserve"> contract.</w:t>
            </w:r>
          </w:p>
          <w:p w14:paraId="0797AEC6"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6.2.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cazul</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care </w:t>
            </w:r>
            <w:proofErr w:type="spellStart"/>
            <w:r w:rsidR="005B666D" w:rsidRPr="00DF0B9F">
              <w:rPr>
                <w:lang w:val="en-US"/>
              </w:rPr>
              <w:t>părţile</w:t>
            </w:r>
            <w:proofErr w:type="spellEnd"/>
            <w:r w:rsidR="005B666D" w:rsidRPr="00DF0B9F">
              <w:rPr>
                <w:lang w:val="en-US"/>
              </w:rPr>
              <w:t xml:space="preserve"> din </w:t>
            </w:r>
            <w:proofErr w:type="spellStart"/>
            <w:r w:rsidR="005B666D" w:rsidRPr="00DF0B9F">
              <w:rPr>
                <w:lang w:val="en-US"/>
              </w:rPr>
              <w:t>lucrarea</w:t>
            </w:r>
            <w:proofErr w:type="spellEnd"/>
            <w:r w:rsidR="005B666D" w:rsidRPr="00DF0B9F">
              <w:rPr>
                <w:lang w:val="en-US"/>
              </w:rPr>
              <w:t xml:space="preserve"> </w:t>
            </w:r>
            <w:proofErr w:type="spellStart"/>
            <w:r w:rsidR="005B666D" w:rsidRPr="00DF0B9F">
              <w:rPr>
                <w:lang w:val="en-US"/>
              </w:rPr>
              <w:t>ce</w:t>
            </w:r>
            <w:proofErr w:type="spellEnd"/>
            <w:r w:rsidR="005B666D" w:rsidRPr="00DF0B9F">
              <w:rPr>
                <w:lang w:val="en-US"/>
              </w:rPr>
              <w:t xml:space="preserve"> se </w:t>
            </w:r>
            <w:proofErr w:type="spellStart"/>
            <w:r w:rsidR="005B666D" w:rsidRPr="00DF0B9F">
              <w:rPr>
                <w:lang w:val="en-US"/>
              </w:rPr>
              <w:t>contractează</w:t>
            </w:r>
            <w:proofErr w:type="spellEnd"/>
            <w:r w:rsidR="005B666D" w:rsidRPr="00DF0B9F">
              <w:rPr>
                <w:lang w:val="en-US"/>
              </w:rPr>
              <w:t xml:space="preserve"> se </w:t>
            </w:r>
            <w:proofErr w:type="spellStart"/>
            <w:r w:rsidR="005B666D" w:rsidRPr="00DF0B9F">
              <w:rPr>
                <w:lang w:val="en-US"/>
              </w:rPr>
              <w:t>execută</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subantrepriză</w:t>
            </w:r>
            <w:proofErr w:type="spellEnd"/>
            <w:r w:rsidR="005B666D" w:rsidRPr="00DF0B9F">
              <w:rPr>
                <w:lang w:val="en-US"/>
              </w:rPr>
              <w:t xml:space="preserve">,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trebuie</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w:t>
            </w:r>
            <w:proofErr w:type="spellStart"/>
            <w:r w:rsidR="005B666D" w:rsidRPr="00DF0B9F">
              <w:rPr>
                <w:lang w:val="en-US"/>
              </w:rPr>
              <w:t>prezinte</w:t>
            </w:r>
            <w:proofErr w:type="spellEnd"/>
            <w:r w:rsidR="005B666D" w:rsidRPr="00DF0B9F">
              <w:rPr>
                <w:lang w:val="en-US"/>
              </w:rPr>
              <w:t xml:space="preserve">, cu </w:t>
            </w:r>
            <w:proofErr w:type="spellStart"/>
            <w:r w:rsidR="005B666D" w:rsidRPr="00DF0B9F">
              <w:rPr>
                <w:lang w:val="en-US"/>
              </w:rPr>
              <w:t>ocazia</w:t>
            </w:r>
            <w:proofErr w:type="spellEnd"/>
            <w:r w:rsidR="005B666D" w:rsidRPr="00DF0B9F">
              <w:rPr>
                <w:lang w:val="en-US"/>
              </w:rPr>
              <w:t xml:space="preserve"> </w:t>
            </w:r>
            <w:proofErr w:type="spellStart"/>
            <w:r w:rsidR="005B666D" w:rsidRPr="00DF0B9F">
              <w:rPr>
                <w:lang w:val="en-US"/>
              </w:rPr>
              <w:t>ofertării</w:t>
            </w:r>
            <w:proofErr w:type="spellEnd"/>
            <w:r w:rsidR="005B666D" w:rsidRPr="00DF0B9F">
              <w:rPr>
                <w:lang w:val="en-US"/>
              </w:rPr>
              <w:t xml:space="preserve">, </w:t>
            </w:r>
            <w:proofErr w:type="spellStart"/>
            <w:r w:rsidR="005B666D" w:rsidRPr="00DF0B9F">
              <w:rPr>
                <w:lang w:val="en-US"/>
              </w:rPr>
              <w:t>lista</w:t>
            </w:r>
            <w:proofErr w:type="spellEnd"/>
            <w:r w:rsidR="005B666D" w:rsidRPr="00DF0B9F">
              <w:rPr>
                <w:lang w:val="en-US"/>
              </w:rPr>
              <w:t xml:space="preserve"> </w:t>
            </w:r>
            <w:proofErr w:type="spellStart"/>
            <w:r w:rsidR="005B666D" w:rsidRPr="00DF0B9F">
              <w:rPr>
                <w:lang w:val="en-US"/>
              </w:rPr>
              <w:t>subantreprenorilor</w:t>
            </w:r>
            <w:proofErr w:type="spellEnd"/>
            <w:r w:rsidR="005B666D" w:rsidRPr="00DF0B9F">
              <w:rPr>
                <w:lang w:val="en-US"/>
              </w:rPr>
              <w:t xml:space="preser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lucrările</w:t>
            </w:r>
            <w:proofErr w:type="spellEnd"/>
            <w:r w:rsidR="005B666D" w:rsidRPr="00DF0B9F">
              <w:rPr>
                <w:lang w:val="en-US"/>
              </w:rPr>
              <w:t xml:space="preserve"> pe care </w:t>
            </w:r>
            <w:proofErr w:type="spellStart"/>
            <w:r w:rsidR="005B666D" w:rsidRPr="00DF0B9F">
              <w:rPr>
                <w:lang w:val="en-US"/>
              </w:rPr>
              <w:t>aceştia</w:t>
            </w:r>
            <w:proofErr w:type="spellEnd"/>
            <w:r w:rsidR="005B666D" w:rsidRPr="00DF0B9F">
              <w:rPr>
                <w:lang w:val="en-US"/>
              </w:rPr>
              <w:t xml:space="preserve"> le </w:t>
            </w:r>
            <w:proofErr w:type="spellStart"/>
            <w:r w:rsidR="005B666D" w:rsidRPr="00DF0B9F">
              <w:rPr>
                <w:lang w:val="en-US"/>
              </w:rPr>
              <w:t>vor</w:t>
            </w:r>
            <w:proofErr w:type="spellEnd"/>
            <w:r w:rsidR="005B666D" w:rsidRPr="00DF0B9F">
              <w:rPr>
                <w:lang w:val="en-US"/>
              </w:rPr>
              <w:t xml:space="preserve"> </w:t>
            </w:r>
            <w:proofErr w:type="spellStart"/>
            <w:r w:rsidR="005B666D" w:rsidRPr="00DF0B9F">
              <w:rPr>
                <w:lang w:val="en-US"/>
              </w:rPr>
              <w:t>executa</w:t>
            </w:r>
            <w:proofErr w:type="spellEnd"/>
            <w:r w:rsidR="005B666D" w:rsidRPr="00DF0B9F">
              <w:rPr>
                <w:lang w:val="en-US"/>
              </w:rPr>
              <w:t xml:space="preserve">. </w:t>
            </w:r>
          </w:p>
          <w:p w14:paraId="61188BE3"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6.3. </w:t>
            </w:r>
            <w:r w:rsidR="005B666D" w:rsidRPr="00DF0B9F">
              <w:rPr>
                <w:lang w:val="en-US"/>
              </w:rPr>
              <w:t xml:space="preserve">Pe </w:t>
            </w:r>
            <w:proofErr w:type="spellStart"/>
            <w:r w:rsidR="005B666D" w:rsidRPr="00DF0B9F">
              <w:rPr>
                <w:lang w:val="en-US"/>
              </w:rPr>
              <w:t>parcursul</w:t>
            </w:r>
            <w:proofErr w:type="spellEnd"/>
            <w:r w:rsidR="005B666D" w:rsidRPr="00DF0B9F">
              <w:rPr>
                <w:lang w:val="en-US"/>
              </w:rPr>
              <w:t xml:space="preserve"> </w:t>
            </w:r>
            <w:proofErr w:type="spellStart"/>
            <w:r w:rsidR="005B666D" w:rsidRPr="00DF0B9F">
              <w:rPr>
                <w:lang w:val="en-US"/>
              </w:rPr>
              <w:t>execuţiei</w:t>
            </w:r>
            <w:proofErr w:type="spellEnd"/>
            <w:r w:rsidR="005B666D" w:rsidRPr="00DF0B9F">
              <w:rPr>
                <w:lang w:val="en-US"/>
              </w:rPr>
              <w:t xml:space="preserve"> </w:t>
            </w:r>
            <w:proofErr w:type="spellStart"/>
            <w:r w:rsidR="005B666D" w:rsidRPr="00DF0B9F">
              <w:rPr>
                <w:lang w:val="en-US"/>
              </w:rPr>
              <w:t>lucrărilor</w:t>
            </w:r>
            <w:proofErr w:type="spellEnd"/>
            <w:r w:rsidR="005B666D" w:rsidRPr="00DF0B9F">
              <w:rPr>
                <w:lang w:val="en-US"/>
              </w:rPr>
              <w:t xml:space="preserve">,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este</w:t>
            </w:r>
            <w:proofErr w:type="spellEnd"/>
            <w:r w:rsidR="005B666D" w:rsidRPr="00DF0B9F">
              <w:rPr>
                <w:lang w:val="en-US"/>
              </w:rPr>
              <w:t xml:space="preserve"> </w:t>
            </w:r>
            <w:proofErr w:type="spellStart"/>
            <w:r w:rsidR="005B666D" w:rsidRPr="00DF0B9F">
              <w:rPr>
                <w:lang w:val="en-US"/>
              </w:rPr>
              <w:t>obligat</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w:t>
            </w:r>
            <w:proofErr w:type="spellStart"/>
            <w:r w:rsidR="005B666D" w:rsidRPr="00DF0B9F">
              <w:rPr>
                <w:lang w:val="en-US"/>
              </w:rPr>
              <w:t>comunice</w:t>
            </w:r>
            <w:proofErr w:type="spellEnd"/>
            <w:r w:rsidR="005B666D" w:rsidRPr="00DF0B9F">
              <w:rPr>
                <w:lang w:val="en-US"/>
              </w:rPr>
              <w:t xml:space="preserve">, la </w:t>
            </w:r>
            <w:proofErr w:type="spellStart"/>
            <w:r w:rsidR="005B666D" w:rsidRPr="00DF0B9F">
              <w:rPr>
                <w:lang w:val="en-US"/>
              </w:rPr>
              <w:t>cererea</w:t>
            </w:r>
            <w:proofErr w:type="spellEnd"/>
            <w:r w:rsidR="005B666D" w:rsidRPr="00DF0B9F">
              <w:rPr>
                <w:lang w:val="en-US"/>
              </w:rPr>
              <w:t xml:space="preserve"> </w:t>
            </w:r>
            <w:proofErr w:type="spellStart"/>
            <w:r w:rsidR="005B666D" w:rsidRPr="00DF0B9F">
              <w:rPr>
                <w:lang w:val="en-US"/>
              </w:rPr>
              <w:t>Beneficiarului</w:t>
            </w:r>
            <w:proofErr w:type="spellEnd"/>
            <w:r w:rsidR="005B666D" w:rsidRPr="00DF0B9F">
              <w:rPr>
                <w:lang w:val="en-US"/>
              </w:rPr>
              <w:t xml:space="preserve">, </w:t>
            </w:r>
            <w:proofErr w:type="spellStart"/>
            <w:r w:rsidR="005B666D" w:rsidRPr="00DF0B9F">
              <w:rPr>
                <w:lang w:val="en-US"/>
              </w:rPr>
              <w:t>datele</w:t>
            </w:r>
            <w:proofErr w:type="spellEnd"/>
            <w:r w:rsidR="005B666D" w:rsidRPr="00DF0B9F">
              <w:rPr>
                <w:lang w:val="en-US"/>
              </w:rPr>
              <w:t xml:space="preserve"> de </w:t>
            </w:r>
            <w:proofErr w:type="spellStart"/>
            <w:r w:rsidR="00E364D5" w:rsidRPr="00DF0B9F">
              <w:rPr>
                <w:lang w:val="en-US"/>
              </w:rPr>
              <w:t>identificare</w:t>
            </w:r>
            <w:proofErr w:type="spellEnd"/>
            <w:r w:rsidR="005D4B79" w:rsidRPr="00DF0B9F">
              <w:rPr>
                <w:lang w:val="en-US"/>
              </w:rPr>
              <w:t xml:space="preserve"> </w:t>
            </w:r>
            <w:r w:rsidR="005B666D" w:rsidRPr="00DF0B9F">
              <w:rPr>
                <w:lang w:val="en-US"/>
              </w:rPr>
              <w:t xml:space="preserve">ale </w:t>
            </w:r>
            <w:proofErr w:type="spellStart"/>
            <w:r w:rsidR="005B666D" w:rsidRPr="00DF0B9F">
              <w:rPr>
                <w:lang w:val="en-US"/>
              </w:rPr>
              <w:t>subantreprenorilor</w:t>
            </w:r>
            <w:proofErr w:type="spellEnd"/>
            <w:r w:rsidR="005B666D" w:rsidRPr="00DF0B9F">
              <w:rPr>
                <w:lang w:val="en-US"/>
              </w:rPr>
              <w:t xml:space="preserve">. </w:t>
            </w:r>
          </w:p>
          <w:p w14:paraId="05BB78E2" w14:textId="77777777" w:rsidR="005B666D" w:rsidRPr="00DF0B9F" w:rsidRDefault="00BE5A1E" w:rsidP="00196AB4">
            <w:pPr>
              <w:pStyle w:val="af3"/>
              <w:tabs>
                <w:tab w:val="left" w:pos="142"/>
                <w:tab w:val="left" w:pos="284"/>
              </w:tabs>
              <w:spacing w:line="276" w:lineRule="auto"/>
              <w:ind w:firstLine="0"/>
              <w:rPr>
                <w:lang w:val="en-US"/>
              </w:rPr>
            </w:pPr>
            <w:r w:rsidRPr="00DF0B9F">
              <w:rPr>
                <w:lang w:val="en-US"/>
              </w:rPr>
              <w:t xml:space="preserve">6.4. </w:t>
            </w:r>
            <w:proofErr w:type="spellStart"/>
            <w:r w:rsidR="005B666D" w:rsidRPr="00DF0B9F">
              <w:rPr>
                <w:lang w:val="en-US"/>
              </w:rPr>
              <w:t>Angajarea</w:t>
            </w:r>
            <w:proofErr w:type="spellEnd"/>
            <w:r w:rsidR="005B666D" w:rsidRPr="00DF0B9F">
              <w:rPr>
                <w:lang w:val="en-US"/>
              </w:rPr>
              <w:t xml:space="preserve"> </w:t>
            </w:r>
            <w:proofErr w:type="spellStart"/>
            <w:r w:rsidR="005B666D" w:rsidRPr="00DF0B9F">
              <w:rPr>
                <w:lang w:val="en-US"/>
              </w:rPr>
              <w:t>forţei</w:t>
            </w:r>
            <w:proofErr w:type="spellEnd"/>
            <w:r w:rsidR="005B666D" w:rsidRPr="00DF0B9F">
              <w:rPr>
                <w:lang w:val="en-US"/>
              </w:rPr>
              <w:t xml:space="preserve"> de </w:t>
            </w:r>
            <w:proofErr w:type="spellStart"/>
            <w:r w:rsidR="005B666D" w:rsidRPr="00DF0B9F">
              <w:rPr>
                <w:lang w:val="en-US"/>
              </w:rPr>
              <w:t>muncă</w:t>
            </w:r>
            <w:proofErr w:type="spellEnd"/>
            <w:r w:rsidR="005B666D" w:rsidRPr="00DF0B9F">
              <w:rPr>
                <w:lang w:val="en-US"/>
              </w:rPr>
              <w:t xml:space="preserve"> pe </w:t>
            </w:r>
            <w:proofErr w:type="spellStart"/>
            <w:r w:rsidR="005B666D" w:rsidRPr="00DF0B9F">
              <w:rPr>
                <w:lang w:val="en-US"/>
              </w:rPr>
              <w:t>bază</w:t>
            </w:r>
            <w:proofErr w:type="spellEnd"/>
            <w:r w:rsidR="005B666D" w:rsidRPr="00DF0B9F">
              <w:rPr>
                <w:lang w:val="en-US"/>
              </w:rPr>
              <w:t xml:space="preserve"> de </w:t>
            </w:r>
            <w:proofErr w:type="spellStart"/>
            <w:r w:rsidR="005B666D" w:rsidRPr="00DF0B9F">
              <w:rPr>
                <w:lang w:val="en-US"/>
              </w:rPr>
              <w:t>a</w:t>
            </w:r>
            <w:r w:rsidR="003D06D0" w:rsidRPr="00DF0B9F">
              <w:rPr>
                <w:lang w:val="en-US"/>
              </w:rPr>
              <w:t>cord</w:t>
            </w:r>
            <w:proofErr w:type="spellEnd"/>
            <w:r w:rsidR="003D06D0" w:rsidRPr="00DF0B9F">
              <w:rPr>
                <w:lang w:val="en-US"/>
              </w:rPr>
              <w:t xml:space="preserve"> nu </w:t>
            </w:r>
            <w:proofErr w:type="spellStart"/>
            <w:r w:rsidR="003D06D0" w:rsidRPr="00DF0B9F">
              <w:rPr>
                <w:lang w:val="en-US"/>
              </w:rPr>
              <w:t>este</w:t>
            </w:r>
            <w:proofErr w:type="spellEnd"/>
            <w:r w:rsidR="003D06D0" w:rsidRPr="00DF0B9F">
              <w:rPr>
                <w:lang w:val="en-US"/>
              </w:rPr>
              <w:t xml:space="preserve"> </w:t>
            </w:r>
            <w:proofErr w:type="spellStart"/>
            <w:r w:rsidR="003D06D0" w:rsidRPr="00DF0B9F">
              <w:rPr>
                <w:lang w:val="en-US"/>
              </w:rPr>
              <w:t>considerată</w:t>
            </w:r>
            <w:proofErr w:type="spellEnd"/>
            <w:r w:rsidR="005B666D" w:rsidRPr="00DF0B9F">
              <w:rPr>
                <w:lang w:val="en-US"/>
              </w:rPr>
              <w:t xml:space="preserve"> </w:t>
            </w:r>
            <w:proofErr w:type="spellStart"/>
            <w:r w:rsidR="005B666D" w:rsidRPr="00DF0B9F">
              <w:rPr>
                <w:lang w:val="en-US"/>
              </w:rPr>
              <w:t>obiectul</w:t>
            </w:r>
            <w:proofErr w:type="spellEnd"/>
            <w:r w:rsidR="005B666D" w:rsidRPr="00DF0B9F">
              <w:rPr>
                <w:lang w:val="en-US"/>
              </w:rPr>
              <w:t xml:space="preserve"> </w:t>
            </w:r>
            <w:proofErr w:type="spellStart"/>
            <w:r w:rsidR="005B666D" w:rsidRPr="00DF0B9F">
              <w:rPr>
                <w:lang w:val="en-US"/>
              </w:rPr>
              <w:t>unei</w:t>
            </w:r>
            <w:proofErr w:type="spellEnd"/>
            <w:r w:rsidR="005B666D" w:rsidRPr="00DF0B9F">
              <w:rPr>
                <w:lang w:val="en-US"/>
              </w:rPr>
              <w:t xml:space="preserve"> </w:t>
            </w:r>
            <w:proofErr w:type="spellStart"/>
            <w:r w:rsidR="005B666D" w:rsidRPr="00DF0B9F">
              <w:rPr>
                <w:lang w:val="en-US"/>
              </w:rPr>
              <w:t>subcontractări</w:t>
            </w:r>
            <w:proofErr w:type="spellEnd"/>
            <w:r w:rsidR="005B666D" w:rsidRPr="00DF0B9F">
              <w:rPr>
                <w:lang w:val="en-US"/>
              </w:rPr>
              <w:t>.</w:t>
            </w:r>
          </w:p>
          <w:p w14:paraId="04191B6B" w14:textId="77777777" w:rsidR="00684D44" w:rsidRPr="00DF0B9F"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DF0B9F" w:rsidRDefault="00BE5A1E" w:rsidP="00196AB4">
            <w:pPr>
              <w:pStyle w:val="af3"/>
              <w:tabs>
                <w:tab w:val="left" w:pos="0"/>
              </w:tabs>
              <w:spacing w:line="276" w:lineRule="auto"/>
              <w:ind w:firstLine="0"/>
              <w:rPr>
                <w:lang w:val="en-US"/>
              </w:rPr>
            </w:pPr>
            <w:r w:rsidRPr="00DF0B9F">
              <w:rPr>
                <w:lang w:val="en-US"/>
              </w:rPr>
              <w:t xml:space="preserve">8.1.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de </w:t>
            </w:r>
            <w:proofErr w:type="spellStart"/>
            <w:r w:rsidR="00460653" w:rsidRPr="00DF0B9F">
              <w:rPr>
                <w:lang w:val="en-US"/>
              </w:rPr>
              <w:t>calitatea</w:t>
            </w:r>
            <w:proofErr w:type="spellEnd"/>
            <w:r w:rsidR="00460653" w:rsidRPr="00DF0B9F">
              <w:rPr>
                <w:lang w:val="en-US"/>
              </w:rPr>
              <w:t xml:space="preserve"> </w:t>
            </w:r>
            <w:proofErr w:type="spellStart"/>
            <w:r w:rsidR="00460653" w:rsidRPr="00DF0B9F">
              <w:rPr>
                <w:lang w:val="en-US"/>
              </w:rPr>
              <w:t>prevăzută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documentaţia</w:t>
            </w:r>
            <w:proofErr w:type="spellEnd"/>
            <w:r w:rsidR="00460653" w:rsidRPr="00DF0B9F">
              <w:rPr>
                <w:lang w:val="en-US"/>
              </w:rPr>
              <w:t xml:space="preserve"> de </w:t>
            </w:r>
            <w:proofErr w:type="spellStart"/>
            <w:r w:rsidR="00460653" w:rsidRPr="00DF0B9F">
              <w:rPr>
                <w:lang w:val="en-US"/>
              </w:rPr>
              <w:t>executare</w:t>
            </w:r>
            <w:proofErr w:type="spellEnd"/>
            <w:r w:rsidR="00460653" w:rsidRPr="00DF0B9F">
              <w:rPr>
                <w:lang w:val="en-US"/>
              </w:rPr>
              <w:t xml:space="preserve">, </w:t>
            </w:r>
            <w:proofErr w:type="spellStart"/>
            <w:r w:rsidR="00460653" w:rsidRPr="00DF0B9F">
              <w:rPr>
                <w:lang w:val="en-US"/>
              </w:rPr>
              <w:t>urmând</w:t>
            </w:r>
            <w:proofErr w:type="spellEnd"/>
            <w:r w:rsidR="00460653" w:rsidRPr="00DF0B9F">
              <w:rPr>
                <w:lang w:val="en-US"/>
              </w:rPr>
              <w:t xml:space="preserve"> a fi </w:t>
            </w:r>
            <w:proofErr w:type="spellStart"/>
            <w:r w:rsidR="00460653" w:rsidRPr="00DF0B9F">
              <w:rPr>
                <w:lang w:val="en-US"/>
              </w:rPr>
              <w:t>supuse</w:t>
            </w:r>
            <w:proofErr w:type="spellEnd"/>
            <w:r w:rsidR="00460653" w:rsidRPr="00DF0B9F">
              <w:rPr>
                <w:lang w:val="en-US"/>
              </w:rPr>
              <w:t xml:space="preserve"> periodic la diverse </w:t>
            </w:r>
            <w:proofErr w:type="spellStart"/>
            <w:r w:rsidR="00460653" w:rsidRPr="00DF0B9F">
              <w:rPr>
                <w:lang w:val="en-US"/>
              </w:rPr>
              <w:t>testări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le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solicita</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asigura</w:t>
            </w:r>
            <w:proofErr w:type="spellEnd"/>
            <w:r w:rsidR="00460653" w:rsidRPr="00DF0B9F">
              <w:rPr>
                <w:lang w:val="en-US"/>
              </w:rPr>
              <w:t xml:space="preserve">, la </w:t>
            </w:r>
            <w:proofErr w:type="spellStart"/>
            <w:r w:rsidR="00460653" w:rsidRPr="00DF0B9F">
              <w:rPr>
                <w:lang w:val="en-US"/>
              </w:rPr>
              <w:t>cerere</w:t>
            </w:r>
            <w:proofErr w:type="spellEnd"/>
            <w:r w:rsidR="00460653" w:rsidRPr="00DF0B9F">
              <w:rPr>
                <w:lang w:val="en-US"/>
              </w:rPr>
              <w:t xml:space="preserve">, </w:t>
            </w:r>
            <w:proofErr w:type="spellStart"/>
            <w:r w:rsidR="00460653" w:rsidRPr="00DF0B9F">
              <w:rPr>
                <w:lang w:val="en-US"/>
              </w:rPr>
              <w:t>forţa</w:t>
            </w:r>
            <w:proofErr w:type="spellEnd"/>
            <w:r w:rsidR="00460653" w:rsidRPr="00DF0B9F">
              <w:rPr>
                <w:lang w:val="en-US"/>
              </w:rPr>
              <w:t xml:space="preserve"> de </w:t>
            </w:r>
            <w:proofErr w:type="spellStart"/>
            <w:r w:rsidR="00460653" w:rsidRPr="00DF0B9F">
              <w:rPr>
                <w:lang w:val="en-US"/>
              </w:rPr>
              <w:t>muncă</w:t>
            </w:r>
            <w:proofErr w:type="spellEnd"/>
            <w:r w:rsidR="00460653" w:rsidRPr="00DF0B9F">
              <w:rPr>
                <w:lang w:val="en-US"/>
              </w:rPr>
              <w:t xml:space="preserve">, </w:t>
            </w:r>
            <w:proofErr w:type="spellStart"/>
            <w:r w:rsidR="00460653" w:rsidRPr="00DF0B9F">
              <w:rPr>
                <w:lang w:val="en-US"/>
              </w:rPr>
              <w:t>instrumentele</w:t>
            </w:r>
            <w:proofErr w:type="spellEnd"/>
            <w:r w:rsidR="00460653" w:rsidRPr="00DF0B9F">
              <w:rPr>
                <w:lang w:val="en-US"/>
              </w:rPr>
              <w:t xml:space="preserve">, </w:t>
            </w:r>
            <w:proofErr w:type="spellStart"/>
            <w:r w:rsidR="00460653" w:rsidRPr="00DF0B9F">
              <w:rPr>
                <w:lang w:val="en-US"/>
              </w:rPr>
              <w:t>utilajul</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examinarea</w:t>
            </w:r>
            <w:proofErr w:type="spellEnd"/>
            <w:r w:rsidR="00460653" w:rsidRPr="00DF0B9F">
              <w:rPr>
                <w:lang w:val="en-US"/>
              </w:rPr>
              <w:t xml:space="preserve">, </w:t>
            </w:r>
            <w:proofErr w:type="spellStart"/>
            <w:r w:rsidR="00460653" w:rsidRPr="00DF0B9F">
              <w:rPr>
                <w:lang w:val="en-US"/>
              </w:rPr>
              <w:t>măsurarea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testarea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2FA27A82" w14:textId="77777777" w:rsidR="00460653" w:rsidRPr="00DF0B9F" w:rsidRDefault="00BE5A1E" w:rsidP="00196AB4">
            <w:pPr>
              <w:pStyle w:val="af3"/>
              <w:tabs>
                <w:tab w:val="left" w:pos="284"/>
              </w:tabs>
              <w:spacing w:line="276" w:lineRule="auto"/>
              <w:ind w:firstLine="0"/>
              <w:rPr>
                <w:lang w:val="en-US"/>
              </w:rPr>
            </w:pPr>
            <w:r w:rsidRPr="00DF0B9F">
              <w:rPr>
                <w:lang w:val="en-US"/>
              </w:rPr>
              <w:t>8.2</w:t>
            </w:r>
            <w:r w:rsidR="00D05A94" w:rsidRPr="00DF0B9F">
              <w:rPr>
                <w:lang w:val="en-US"/>
              </w:rPr>
              <w:t>.</w:t>
            </w:r>
            <w:r w:rsidR="00460653" w:rsidRPr="00DF0B9F">
              <w:rPr>
                <w:lang w:val="en-US"/>
              </w:rPr>
              <w:t xml:space="preserve">Costul </w:t>
            </w:r>
            <w:proofErr w:type="spellStart"/>
            <w:r w:rsidR="00460653" w:rsidRPr="00DF0B9F">
              <w:rPr>
                <w:lang w:val="en-US"/>
              </w:rPr>
              <w:t>probelor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încercărilor</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suportat</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prevăzut</w:t>
            </w:r>
            <w:proofErr w:type="spellEnd"/>
            <w:r w:rsidR="00460653" w:rsidRPr="00DF0B9F">
              <w:rPr>
                <w:lang w:val="en-US"/>
              </w:rPr>
              <w:t xml:space="preserve"> </w:t>
            </w:r>
            <w:proofErr w:type="spellStart"/>
            <w:r w:rsidR="00460653" w:rsidRPr="00DF0B9F">
              <w:rPr>
                <w:lang w:val="en-US"/>
              </w:rPr>
              <w:t>îndocumentaţie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contrar</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
          <w:p w14:paraId="07429815" w14:textId="77777777" w:rsidR="00460653" w:rsidRPr="00FF430B" w:rsidRDefault="00BE5A1E" w:rsidP="00196AB4">
            <w:pPr>
              <w:pStyle w:val="af3"/>
              <w:tabs>
                <w:tab w:val="left" w:pos="284"/>
              </w:tabs>
              <w:spacing w:line="276" w:lineRule="auto"/>
              <w:ind w:firstLine="0"/>
            </w:pPr>
            <w:r w:rsidRPr="00DF0B9F">
              <w:rPr>
                <w:lang w:val="en-US"/>
              </w:rPr>
              <w:t xml:space="preserve">8.3. </w:t>
            </w:r>
            <w:proofErr w:type="spellStart"/>
            <w:r w:rsidR="00460653" w:rsidRPr="00DF0B9F">
              <w:rPr>
                <w:lang w:val="en-US"/>
              </w:rPr>
              <w:t>Probele</w:t>
            </w:r>
            <w:proofErr w:type="spellEnd"/>
            <w:r w:rsidR="00460653" w:rsidRPr="00DF0B9F">
              <w:rPr>
                <w:lang w:val="en-US"/>
              </w:rPr>
              <w:t xml:space="preserve"> </w:t>
            </w:r>
            <w:proofErr w:type="spellStart"/>
            <w:r w:rsidR="00460653" w:rsidRPr="00DF0B9F">
              <w:rPr>
                <w:lang w:val="en-US"/>
              </w:rPr>
              <w:t>neprevăzute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comandate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puse</w:t>
            </w:r>
            <w:proofErr w:type="spellEnd"/>
            <w:r w:rsidR="00460653" w:rsidRPr="00DF0B9F">
              <w:rPr>
                <w:lang w:val="en-US"/>
              </w:rPr>
              <w:t xml:space="preserve"> </w:t>
            </w:r>
            <w:proofErr w:type="spellStart"/>
            <w:r w:rsidR="00460653" w:rsidRPr="00DF0B9F">
              <w:rPr>
                <w:lang w:val="en-US"/>
              </w:rPr>
              <w:t>în</w:t>
            </w:r>
            <w:proofErr w:type="spellEnd"/>
            <w:r w:rsidR="005D4B79" w:rsidRPr="00DF0B9F">
              <w:rPr>
                <w:lang w:val="en-US"/>
              </w:rPr>
              <w:t xml:space="preserve"> </w:t>
            </w:r>
            <w:proofErr w:type="spellStart"/>
            <w:r w:rsidR="00460653" w:rsidRPr="00DF0B9F">
              <w:rPr>
                <w:lang w:val="en-US"/>
              </w:rPr>
              <w:t>operă</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w:t>
            </w:r>
            <w:r w:rsidR="003D06D0" w:rsidRPr="00DF0B9F">
              <w:rPr>
                <w:lang w:val="en-US"/>
              </w:rPr>
              <w:t xml:space="preserve">e </w:t>
            </w:r>
            <w:proofErr w:type="spellStart"/>
            <w:r w:rsidR="003D06D0" w:rsidRPr="00DF0B9F">
              <w:rPr>
                <w:lang w:val="en-US"/>
              </w:rPr>
              <w:t>dovedeşte</w:t>
            </w:r>
            <w:proofErr w:type="spellEnd"/>
            <w:r w:rsidR="003D06D0" w:rsidRPr="00DF0B9F">
              <w:rPr>
                <w:lang w:val="en-US"/>
              </w:rPr>
              <w:t xml:space="preserve"> </w:t>
            </w:r>
            <w:proofErr w:type="spellStart"/>
            <w:r w:rsidR="003D06D0" w:rsidRPr="00DF0B9F">
              <w:rPr>
                <w:lang w:val="en-US"/>
              </w:rPr>
              <w:t>că</w:t>
            </w:r>
            <w:proofErr w:type="spellEnd"/>
            <w:r w:rsidR="003D06D0" w:rsidRPr="00DF0B9F">
              <w:rPr>
                <w:lang w:val="en-US"/>
              </w:rPr>
              <w:t xml:space="preserve"> </w:t>
            </w:r>
            <w:proofErr w:type="spellStart"/>
            <w:r w:rsidR="003D06D0" w:rsidRPr="00DF0B9F">
              <w:rPr>
                <w:lang w:val="en-US"/>
              </w:rPr>
              <w:t>materialele</w:t>
            </w:r>
            <w:proofErr w:type="spellEnd"/>
            <w:r w:rsidR="003D06D0" w:rsidRPr="00DF0B9F">
              <w:rPr>
                <w:lang w:val="en-US"/>
              </w:rPr>
              <w:t xml:space="preserve"> nu su</w:t>
            </w:r>
            <w:r w:rsidR="00460653" w:rsidRPr="00DF0B9F">
              <w:rPr>
                <w:lang w:val="en-US"/>
              </w:rPr>
              <w:t xml:space="preserve">nt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calitative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manopera</w:t>
            </w:r>
            <w:proofErr w:type="spellEnd"/>
            <w:r w:rsidR="00460653" w:rsidRPr="00DF0B9F">
              <w:rPr>
                <w:lang w:val="en-US"/>
              </w:rPr>
              <w:t xml:space="preserve"> nu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8.4.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altă</w:t>
            </w:r>
            <w:proofErr w:type="spellEnd"/>
            <w:r w:rsidR="00460653" w:rsidRPr="00DF0B9F">
              <w:rPr>
                <w:lang w:val="en-US"/>
              </w:rPr>
              <w:t xml:space="preserve"> </w:t>
            </w:r>
            <w:proofErr w:type="spellStart"/>
            <w:r w:rsidR="00460653" w:rsidRPr="00DF0B9F">
              <w:rPr>
                <w:lang w:val="en-US"/>
              </w:rPr>
              <w:t>persoană</w:t>
            </w:r>
            <w:proofErr w:type="spellEnd"/>
            <w:r w:rsidR="00460653" w:rsidRPr="00DF0B9F">
              <w:rPr>
                <w:lang w:val="en-US"/>
              </w:rPr>
              <w:t xml:space="preserve"> </w:t>
            </w:r>
            <w:proofErr w:type="spellStart"/>
            <w:r w:rsidR="00460653" w:rsidRPr="00DF0B9F">
              <w:rPr>
                <w:lang w:val="en-US"/>
              </w:rPr>
              <w:t>autorizată</w:t>
            </w:r>
            <w:proofErr w:type="spellEnd"/>
            <w:r w:rsidR="00460653" w:rsidRPr="00DF0B9F">
              <w:rPr>
                <w:lang w:val="en-US"/>
              </w:rPr>
              <w:t xml:space="preserve"> de </w:t>
            </w:r>
            <w:proofErr w:type="spellStart"/>
            <w:r w:rsidR="00460653" w:rsidRPr="00DF0B9F">
              <w:rPr>
                <w:lang w:val="en-US"/>
              </w:rPr>
              <w:t>aceştia</w:t>
            </w:r>
            <w:proofErr w:type="spellEnd"/>
            <w:r w:rsidR="00460653" w:rsidRPr="00DF0B9F">
              <w:rPr>
                <w:lang w:val="en-US"/>
              </w:rPr>
              <w:t xml:space="preserve"> au </w:t>
            </w:r>
            <w:proofErr w:type="spellStart"/>
            <w:r w:rsidR="00460653" w:rsidRPr="00DF0B9F">
              <w:rPr>
                <w:lang w:val="en-US"/>
              </w:rPr>
              <w:t>acces</w:t>
            </w:r>
            <w:proofErr w:type="spellEnd"/>
            <w:r w:rsidR="00460653" w:rsidRPr="00DF0B9F">
              <w:rPr>
                <w:lang w:val="en-US"/>
              </w:rPr>
              <w:t xml:space="preserve"> tot </w:t>
            </w:r>
            <w:proofErr w:type="spellStart"/>
            <w:r w:rsidR="00460653" w:rsidRPr="00DF0B9F">
              <w:rPr>
                <w:lang w:val="en-US"/>
              </w:rPr>
              <w:t>timpul</w:t>
            </w:r>
            <w:proofErr w:type="spellEnd"/>
            <w:r w:rsidR="00460653" w:rsidRPr="00DF0B9F">
              <w:rPr>
                <w:lang w:val="en-US"/>
              </w:rPr>
              <w:t xml:space="preserve"> la </w:t>
            </w:r>
            <w:proofErr w:type="spellStart"/>
            <w:r w:rsidR="00460653" w:rsidRPr="00DF0B9F">
              <w:rPr>
                <w:lang w:val="en-US"/>
              </w:rPr>
              <w:t>lucrări</w:t>
            </w:r>
            <w:proofErr w:type="spellEnd"/>
            <w:r w:rsidR="00460653" w:rsidRPr="00DF0B9F">
              <w:rPr>
                <w:lang w:val="en-US"/>
              </w:rPr>
              <w:t xml:space="preserve"> pe </w:t>
            </w:r>
            <w:proofErr w:type="spellStart"/>
            <w:r w:rsidR="00460653" w:rsidRPr="00DF0B9F">
              <w:rPr>
                <w:lang w:val="en-US"/>
              </w:rPr>
              <w:t>şantier</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locurile</w:t>
            </w:r>
            <w:proofErr w:type="spellEnd"/>
            <w:r w:rsidR="00460653" w:rsidRPr="00DF0B9F">
              <w:rPr>
                <w:lang w:val="en-US"/>
              </w:rPr>
              <w:t xml:space="preserve"> </w:t>
            </w:r>
            <w:proofErr w:type="spellStart"/>
            <w:r w:rsidR="00460653" w:rsidRPr="00DF0B9F">
              <w:rPr>
                <w:lang w:val="en-US"/>
              </w:rPr>
              <w:t>unde</w:t>
            </w:r>
            <w:proofErr w:type="spellEnd"/>
            <w:r w:rsidR="00460653" w:rsidRPr="00DF0B9F">
              <w:rPr>
                <w:lang w:val="en-US"/>
              </w:rPr>
              <w:t xml:space="preserve"> se </w:t>
            </w:r>
            <w:proofErr w:type="spellStart"/>
            <w:r w:rsidR="00460653" w:rsidRPr="00DF0B9F">
              <w:rPr>
                <w:lang w:val="en-US"/>
              </w:rPr>
              <w:t>pregăteşte</w:t>
            </w:r>
            <w:proofErr w:type="spellEnd"/>
            <w:r w:rsidR="00460653" w:rsidRPr="00DF0B9F">
              <w:rPr>
                <w:lang w:val="en-US"/>
              </w:rPr>
              <w:t xml:space="preserve"> </w:t>
            </w:r>
            <w:proofErr w:type="spellStart"/>
            <w:r w:rsidR="00460653" w:rsidRPr="00DF0B9F">
              <w:rPr>
                <w:lang w:val="en-US"/>
              </w:rPr>
              <w:t>lucrarea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depozite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prefabricate etc. </w:t>
            </w:r>
          </w:p>
          <w:p w14:paraId="122D8C18"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8.5. </w:t>
            </w:r>
            <w:proofErr w:type="spellStart"/>
            <w:r w:rsidR="00460653" w:rsidRPr="00DF0B9F">
              <w:rPr>
                <w:lang w:val="en-US"/>
              </w:rPr>
              <w:t>Lucrările</w:t>
            </w:r>
            <w:proofErr w:type="spellEnd"/>
            <w:r w:rsidR="00460653" w:rsidRPr="00DF0B9F">
              <w:rPr>
                <w:lang w:val="en-US"/>
              </w:rPr>
              <w:t xml:space="preserve"> care </w:t>
            </w:r>
            <w:proofErr w:type="spellStart"/>
            <w:r w:rsidR="00460653" w:rsidRPr="00DF0B9F">
              <w:rPr>
                <w:lang w:val="en-US"/>
              </w:rPr>
              <w:t>devin</w:t>
            </w:r>
            <w:proofErr w:type="spellEnd"/>
            <w:r w:rsidR="00460653" w:rsidRPr="00DF0B9F">
              <w:rPr>
                <w:lang w:val="en-US"/>
              </w:rPr>
              <w:t xml:space="preserve"> </w:t>
            </w:r>
            <w:proofErr w:type="spellStart"/>
            <w:r w:rsidR="00460653" w:rsidRPr="00DF0B9F">
              <w:rPr>
                <w:lang w:val="en-US"/>
              </w:rPr>
              <w:t>ascunse</w:t>
            </w:r>
            <w:proofErr w:type="spellEnd"/>
            <w:r w:rsidR="00460653" w:rsidRPr="00DF0B9F">
              <w:rPr>
                <w:lang w:val="en-US"/>
              </w:rPr>
              <w:t xml:space="preserve"> nu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acoperite</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aprobarea</w:t>
            </w:r>
            <w:proofErr w:type="spellEnd"/>
            <w:r w:rsidR="00460653" w:rsidRPr="00DF0B9F">
              <w:rPr>
                <w:lang w:val="en-US"/>
              </w:rPr>
              <w:t xml:space="preserve"> </w:t>
            </w:r>
            <w:proofErr w:type="spellStart"/>
            <w:r w:rsidR="00460653" w:rsidRPr="00DF0B9F">
              <w:rPr>
                <w:lang w:val="en-US"/>
              </w:rPr>
              <w:t>responsabilului</w:t>
            </w:r>
            <w:proofErr w:type="spellEnd"/>
            <w:r w:rsidR="00460653" w:rsidRPr="00DF0B9F">
              <w:rPr>
                <w:lang w:val="en-US"/>
              </w:rPr>
              <w:t xml:space="preserve"> </w:t>
            </w:r>
            <w:proofErr w:type="spellStart"/>
            <w:r w:rsidR="00460653" w:rsidRPr="00DF0B9F">
              <w:rPr>
                <w:lang w:val="en-US"/>
              </w:rPr>
              <w:t>tehnic</w:t>
            </w:r>
            <w:proofErr w:type="spellEnd"/>
            <w:r w:rsidR="00460653" w:rsidRPr="00DF0B9F">
              <w:rPr>
                <w:lang w:val="en-US"/>
              </w:rPr>
              <w:t xml:space="preserve"> </w:t>
            </w:r>
            <w:proofErr w:type="spellStart"/>
            <w:r w:rsidR="00460653" w:rsidRPr="00DF0B9F">
              <w:rPr>
                <w:lang w:val="en-US"/>
              </w:rPr>
              <w:t>atestat</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a </w:t>
            </w:r>
            <w:proofErr w:type="spellStart"/>
            <w:r w:rsidR="00460653" w:rsidRPr="00DF0B9F">
              <w:rPr>
                <w:lang w:val="en-US"/>
              </w:rPr>
              <w:t>proiectantului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asigurând</w:t>
            </w:r>
            <w:proofErr w:type="spellEnd"/>
            <w:r w:rsidR="00460653" w:rsidRPr="00DF0B9F">
              <w:rPr>
                <w:lang w:val="en-US"/>
              </w:rPr>
              <w:t xml:space="preserve"> </w:t>
            </w:r>
            <w:proofErr w:type="spellStart"/>
            <w:r w:rsidR="00460653" w:rsidRPr="00DF0B9F">
              <w:rPr>
                <w:lang w:val="en-US"/>
              </w:rPr>
              <w:t>posibilitatea</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examineze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urmărească</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lucrare</w:t>
            </w:r>
            <w:proofErr w:type="spellEnd"/>
            <w:r w:rsidR="00460653" w:rsidRPr="00DF0B9F">
              <w:rPr>
                <w:lang w:val="en-US"/>
              </w:rPr>
              <w:t xml:space="preserve"> care </w:t>
            </w:r>
            <w:proofErr w:type="spellStart"/>
            <w:r w:rsidR="00460653" w:rsidRPr="00DF0B9F">
              <w:rPr>
                <w:lang w:val="en-US"/>
              </w:rPr>
              <w:t>urmează</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fie </w:t>
            </w:r>
            <w:proofErr w:type="spellStart"/>
            <w:r w:rsidR="00460653" w:rsidRPr="00DF0B9F">
              <w:rPr>
                <w:lang w:val="en-US"/>
              </w:rPr>
              <w:t>ascunsă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w:t>
            </w:r>
            <w:r w:rsidRPr="00DF0B9F">
              <w:rPr>
                <w:lang w:val="en-US"/>
              </w:rPr>
              <w:t>a</w:t>
            </w:r>
            <w:proofErr w:type="spellEnd"/>
            <w:r w:rsidR="00460653" w:rsidRPr="00DF0B9F">
              <w:rPr>
                <w:lang w:val="en-US"/>
              </w:rPr>
              <w:t xml:space="preserve"> </w:t>
            </w:r>
            <w:proofErr w:type="spellStart"/>
            <w:r w:rsidR="00460653" w:rsidRPr="00DF0B9F">
              <w:rPr>
                <w:lang w:val="en-US"/>
              </w:rPr>
              <w:t>anunţa</w:t>
            </w:r>
            <w:proofErr w:type="spellEnd"/>
            <w:r w:rsidR="00C33344" w:rsidRPr="00DF0B9F">
              <w:rPr>
                <w:lang w:val="en-US"/>
              </w:rPr>
              <w:t xml:space="preserve"> </w:t>
            </w:r>
            <w:proofErr w:type="spellStart"/>
            <w:r w:rsidR="00460653" w:rsidRPr="00DF0B9F">
              <w:rPr>
                <w:lang w:val="en-US"/>
              </w:rPr>
              <w:t>responsabilul</w:t>
            </w:r>
            <w:proofErr w:type="spellEnd"/>
            <w:r w:rsidR="00460653" w:rsidRPr="00DF0B9F">
              <w:rPr>
                <w:lang w:val="en-US"/>
              </w:rPr>
              <w:t xml:space="preserve"> </w:t>
            </w:r>
            <w:proofErr w:type="spellStart"/>
            <w:r w:rsidR="00460653" w:rsidRPr="00DF0B9F">
              <w:rPr>
                <w:lang w:val="en-US"/>
              </w:rPr>
              <w:t>tehnic</w:t>
            </w:r>
            <w:proofErr w:type="spellEnd"/>
            <w:r w:rsidR="00183D79" w:rsidRPr="00DF0B9F">
              <w:rPr>
                <w:lang w:val="en-US"/>
              </w:rPr>
              <w:t xml:space="preserve"> </w:t>
            </w:r>
            <w:proofErr w:type="spellStart"/>
            <w:r w:rsidR="00183D79" w:rsidRPr="00DF0B9F">
              <w:rPr>
                <w:lang w:val="en-US"/>
              </w:rPr>
              <w:t>atestat</w:t>
            </w:r>
            <w:proofErr w:type="spellEnd"/>
            <w:r w:rsidR="00183D79" w:rsidRPr="00DF0B9F">
              <w:rPr>
                <w:lang w:val="en-US"/>
              </w:rPr>
              <w:t xml:space="preserve">, </w:t>
            </w:r>
            <w:proofErr w:type="spellStart"/>
            <w:r w:rsidR="00183D79" w:rsidRPr="00DF0B9F">
              <w:rPr>
                <w:lang w:val="en-US"/>
              </w:rPr>
              <w:t>proiectantul</w:t>
            </w:r>
            <w:proofErr w:type="spellEnd"/>
            <w:r w:rsidR="00183D79" w:rsidRPr="00DF0B9F">
              <w:rPr>
                <w:lang w:val="en-US"/>
              </w:rPr>
              <w:t xml:space="preserve"> </w:t>
            </w:r>
            <w:proofErr w:type="spellStart"/>
            <w:r w:rsidR="00183D79" w:rsidRPr="00DF0B9F">
              <w:rPr>
                <w:lang w:val="en-US"/>
              </w:rPr>
              <w:t>ori</w:t>
            </w:r>
            <w:proofErr w:type="spellEnd"/>
            <w:r w:rsidR="00183D79" w:rsidRPr="00DF0B9F">
              <w:rPr>
                <w:lang w:val="en-US"/>
              </w:rPr>
              <w:t xml:space="preserve"> de </w:t>
            </w:r>
            <w:proofErr w:type="spellStart"/>
            <w:r w:rsidR="00183D79" w:rsidRPr="00DF0B9F">
              <w:rPr>
                <w:lang w:val="en-US"/>
              </w:rPr>
              <w:t>câ</w:t>
            </w:r>
            <w:r w:rsidR="00460653" w:rsidRPr="00DF0B9F">
              <w:rPr>
                <w:lang w:val="en-US"/>
              </w:rPr>
              <w:t>te</w:t>
            </w:r>
            <w:proofErr w:type="spellEnd"/>
            <w:r w:rsidR="00460653" w:rsidRPr="00DF0B9F">
              <w:rPr>
                <w:lang w:val="en-US"/>
              </w:rPr>
              <w:t xml:space="preserve"> </w:t>
            </w:r>
            <w:proofErr w:type="spellStart"/>
            <w:r w:rsidR="00460653" w:rsidRPr="00DF0B9F">
              <w:rPr>
                <w:lang w:val="en-US"/>
              </w:rPr>
              <w:t>ori</w:t>
            </w:r>
            <w:proofErr w:type="spellEnd"/>
            <w:r w:rsidR="00460653" w:rsidRPr="00DF0B9F">
              <w:rPr>
                <w:lang w:val="en-US"/>
              </w:rPr>
              <w:t xml:space="preserve"> </w:t>
            </w:r>
            <w:proofErr w:type="spellStart"/>
            <w:r w:rsidR="00460653" w:rsidRPr="00DF0B9F">
              <w:rPr>
                <w:lang w:val="en-US"/>
              </w:rPr>
              <w:t>astfel</w:t>
            </w:r>
            <w:proofErr w:type="spellEnd"/>
            <w:r w:rsidR="00460653" w:rsidRPr="00DF0B9F">
              <w:rPr>
                <w:lang w:val="en-US"/>
              </w:rPr>
              <w:t xml:space="preserve"> de </w:t>
            </w:r>
            <w:proofErr w:type="spellStart"/>
            <w:r w:rsidR="00460653" w:rsidRPr="00DF0B9F">
              <w:rPr>
                <w:lang w:val="en-US"/>
              </w:rPr>
              <w:t>lucrări</w:t>
            </w:r>
            <w:proofErr w:type="spellEnd"/>
            <w:r w:rsidR="00460653" w:rsidRPr="00DF0B9F">
              <w:rPr>
                <w:lang w:val="en-US"/>
              </w:rPr>
              <w:t xml:space="preserve">, </w:t>
            </w:r>
            <w:proofErr w:type="spellStart"/>
            <w:r w:rsidR="00183D79" w:rsidRPr="00DF0B9F">
              <w:rPr>
                <w:lang w:val="en-US"/>
              </w:rPr>
              <w:t>inclusiv</w:t>
            </w:r>
            <w:proofErr w:type="spellEnd"/>
            <w:r w:rsidR="00183D79" w:rsidRPr="00DF0B9F">
              <w:rPr>
                <w:lang w:val="en-US"/>
              </w:rPr>
              <w:t xml:space="preserve"> </w:t>
            </w:r>
            <w:proofErr w:type="spellStart"/>
            <w:r w:rsidR="00183D79" w:rsidRPr="00DF0B9F">
              <w:rPr>
                <w:lang w:val="en-US"/>
              </w:rPr>
              <w:t>fundaţiile</w:t>
            </w:r>
            <w:proofErr w:type="spellEnd"/>
            <w:r w:rsidR="00183D79" w:rsidRPr="00DF0B9F">
              <w:rPr>
                <w:lang w:val="en-US"/>
              </w:rPr>
              <w:t xml:space="preserve"> </w:t>
            </w:r>
            <w:proofErr w:type="spellStart"/>
            <w:r w:rsidR="00183D79" w:rsidRPr="00DF0B9F">
              <w:rPr>
                <w:lang w:val="en-US"/>
              </w:rPr>
              <w:t>clădirii</w:t>
            </w:r>
            <w:proofErr w:type="spellEnd"/>
            <w:r w:rsidR="00183D79" w:rsidRPr="00DF0B9F">
              <w:rPr>
                <w:lang w:val="en-US"/>
              </w:rPr>
              <w:t>, su</w:t>
            </w:r>
            <w:r w:rsidR="00460653" w:rsidRPr="00DF0B9F">
              <w:rPr>
                <w:lang w:val="en-US"/>
              </w:rPr>
              <w:t xml:space="preserve">nt </w:t>
            </w:r>
            <w:proofErr w:type="spellStart"/>
            <w:r w:rsidR="00460653" w:rsidRPr="00DF0B9F">
              <w:rPr>
                <w:lang w:val="en-US"/>
              </w:rPr>
              <w:t>gata</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a fi </w:t>
            </w:r>
            <w:proofErr w:type="spellStart"/>
            <w:r w:rsidR="00460653" w:rsidRPr="00DF0B9F">
              <w:rPr>
                <w:lang w:val="en-US"/>
              </w:rPr>
              <w:t>examinate</w:t>
            </w:r>
            <w:proofErr w:type="spellEnd"/>
            <w:r w:rsidR="00460653" w:rsidRPr="00DF0B9F">
              <w:rPr>
                <w:lang w:val="en-US"/>
              </w:rPr>
              <w:t xml:space="preserve">. </w:t>
            </w:r>
            <w:proofErr w:type="spellStart"/>
            <w:r w:rsidR="00460653" w:rsidRPr="00DF0B9F">
              <w:rPr>
                <w:lang w:val="en-US"/>
              </w:rPr>
              <w:t>Responsabilul</w:t>
            </w:r>
            <w:proofErr w:type="spellEnd"/>
            <w:r w:rsidR="00460653" w:rsidRPr="00DF0B9F">
              <w:rPr>
                <w:lang w:val="en-US"/>
              </w:rPr>
              <w:t xml:space="preserve"> </w:t>
            </w:r>
            <w:proofErr w:type="spellStart"/>
            <w:r w:rsidR="00460653" w:rsidRPr="00DF0B9F">
              <w:rPr>
                <w:lang w:val="en-US"/>
              </w:rPr>
              <w:t>tehnic</w:t>
            </w:r>
            <w:proofErr w:type="spellEnd"/>
            <w:r w:rsidR="00460653" w:rsidRPr="00DF0B9F">
              <w:rPr>
                <w:lang w:val="en-US"/>
              </w:rPr>
              <w:t xml:space="preserve"> </w:t>
            </w:r>
            <w:proofErr w:type="spellStart"/>
            <w:r w:rsidR="00460653" w:rsidRPr="00DF0B9F">
              <w:rPr>
                <w:lang w:val="en-US"/>
              </w:rPr>
              <w:t>atestat</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participa</w:t>
            </w:r>
            <w:proofErr w:type="spellEnd"/>
            <w:r w:rsidR="00460653" w:rsidRPr="00DF0B9F">
              <w:rPr>
                <w:lang w:val="en-US"/>
              </w:rPr>
              <w:t xml:space="preserve"> la </w:t>
            </w:r>
            <w:proofErr w:type="spellStart"/>
            <w:r w:rsidR="00460653" w:rsidRPr="00DF0B9F">
              <w:rPr>
                <w:lang w:val="en-US"/>
              </w:rPr>
              <w:t>examinarea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măsurarea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78641E60"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lastRenderedPageBreak/>
              <w:t xml:space="preserve">8.6.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dezveli</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de </w:t>
            </w:r>
            <w:proofErr w:type="spellStart"/>
            <w:r w:rsidR="00460653" w:rsidRPr="00DF0B9F">
              <w:rPr>
                <w:lang w:val="en-US"/>
              </w:rPr>
              <w:t>lucrare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reface </w:t>
            </w:r>
            <w:proofErr w:type="spellStart"/>
            <w:r w:rsidR="00460653" w:rsidRPr="00DF0B9F">
              <w:rPr>
                <w:lang w:val="en-US"/>
              </w:rPr>
              <w:t>această</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de </w:t>
            </w:r>
            <w:proofErr w:type="spellStart"/>
            <w:r w:rsidR="00460653" w:rsidRPr="00DF0B9F">
              <w:rPr>
                <w:lang w:val="en-US"/>
              </w:rPr>
              <w:t>lucrare</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se </w:t>
            </w:r>
            <w:proofErr w:type="spellStart"/>
            <w:r w:rsidR="00460653" w:rsidRPr="00DF0B9F">
              <w:rPr>
                <w:lang w:val="en-US"/>
              </w:rPr>
              <w:t>constată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de </w:t>
            </w:r>
            <w:proofErr w:type="spellStart"/>
            <w:r w:rsidR="00460653" w:rsidRPr="00DF0B9F">
              <w:rPr>
                <w:lang w:val="en-US"/>
              </w:rPr>
              <w:t>calitate</w:t>
            </w:r>
            <w:proofErr w:type="spellEnd"/>
            <w:r w:rsidR="00460653" w:rsidRPr="00DF0B9F">
              <w:rPr>
                <w:lang w:val="en-US"/>
              </w:rPr>
              <w:t xml:space="preserve"> </w:t>
            </w:r>
            <w:proofErr w:type="spellStart"/>
            <w:r w:rsidR="00460653" w:rsidRPr="00DF0B9F">
              <w:rPr>
                <w:lang w:val="en-US"/>
              </w:rPr>
              <w:t>corespunzătoare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realizate</w:t>
            </w:r>
            <w:proofErr w:type="spellEnd"/>
            <w:r w:rsidR="00460653" w:rsidRPr="00DF0B9F">
              <w:rPr>
                <w:lang w:val="en-US"/>
              </w:rPr>
              <w:t xml:space="preserve"> conform </w:t>
            </w:r>
            <w:proofErr w:type="spellStart"/>
            <w:r w:rsidR="00460653" w:rsidRPr="00DF0B9F">
              <w:rPr>
                <w:lang w:val="en-US"/>
              </w:rPr>
              <w:t>documentaţiei</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dezvelirea</w:t>
            </w:r>
            <w:proofErr w:type="spellEnd"/>
            <w:r w:rsidR="00460653" w:rsidRPr="00DF0B9F">
              <w:rPr>
                <w:lang w:val="en-US"/>
              </w:rPr>
              <w:t xml:space="preserve">, </w:t>
            </w:r>
            <w:proofErr w:type="spellStart"/>
            <w:r w:rsidR="00460653" w:rsidRPr="00DF0B9F">
              <w:rPr>
                <w:lang w:val="en-US"/>
              </w:rPr>
              <w:t>refacerea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repararea</w:t>
            </w:r>
            <w:proofErr w:type="spellEnd"/>
            <w:r w:rsidR="00460653" w:rsidRPr="00DF0B9F">
              <w:rPr>
                <w:lang w:val="en-US"/>
              </w:rPr>
              <w:t xml:space="preserve"> </w:t>
            </w:r>
            <w:proofErr w:type="spellStart"/>
            <w:r w:rsidR="00460653" w:rsidRPr="00DF0B9F">
              <w:rPr>
                <w:lang w:val="en-US"/>
              </w:rPr>
              <w:t>vor</w:t>
            </w:r>
            <w:proofErr w:type="spellEnd"/>
            <w:r w:rsidR="0001066E" w:rsidRPr="00DF0B9F">
              <w:rPr>
                <w:lang w:val="en-US"/>
              </w:rPr>
              <w:t xml:space="preserve"> fi </w:t>
            </w:r>
            <w:proofErr w:type="spellStart"/>
            <w:r w:rsidR="0001066E" w:rsidRPr="00DF0B9F">
              <w:rPr>
                <w:lang w:val="en-US"/>
              </w:rPr>
              <w:t>suportate</w:t>
            </w:r>
            <w:proofErr w:type="spellEnd"/>
            <w:r w:rsidR="0001066E" w:rsidRPr="00DF0B9F">
              <w:rPr>
                <w:lang w:val="en-US"/>
              </w:rPr>
              <w:t xml:space="preserve"> de </w:t>
            </w:r>
            <w:proofErr w:type="spellStart"/>
            <w:r w:rsidR="0001066E" w:rsidRPr="00DF0B9F">
              <w:rPr>
                <w:lang w:val="en-US"/>
              </w:rPr>
              <w:t>Beneficiar</w:t>
            </w:r>
            <w:proofErr w:type="spellEnd"/>
            <w:r w:rsidR="0001066E" w:rsidRPr="00DF0B9F">
              <w:rPr>
                <w:lang w:val="en-US"/>
              </w:rPr>
              <w:t>,</w:t>
            </w:r>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contrar</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
          <w:p w14:paraId="33EE48C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8.7. </w:t>
            </w:r>
            <w:proofErr w:type="spellStart"/>
            <w:r w:rsidR="00460653" w:rsidRPr="00DF0B9F">
              <w:rPr>
                <w:lang w:val="en-US"/>
              </w:rPr>
              <w:t>Costurile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consumul</w:t>
            </w:r>
            <w:proofErr w:type="spellEnd"/>
            <w:r w:rsidR="00460653" w:rsidRPr="00DF0B9F">
              <w:rPr>
                <w:lang w:val="en-US"/>
              </w:rPr>
              <w:t xml:space="preserve"> de </w:t>
            </w:r>
            <w:proofErr w:type="spellStart"/>
            <w:r w:rsidR="00460653" w:rsidRPr="00DF0B9F">
              <w:rPr>
                <w:lang w:val="en-US"/>
              </w:rPr>
              <w:t>utilităţi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cel</w:t>
            </w:r>
            <w:proofErr w:type="spellEnd"/>
            <w:r w:rsidR="00460653" w:rsidRPr="00DF0B9F">
              <w:rPr>
                <w:lang w:val="en-US"/>
              </w:rPr>
              <w:t xml:space="preserve"> al </w:t>
            </w:r>
            <w:proofErr w:type="spellStart"/>
            <w:r w:rsidR="00460653" w:rsidRPr="00DF0B9F">
              <w:rPr>
                <w:lang w:val="en-US"/>
              </w:rPr>
              <w:t>contoarelor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al </w:t>
            </w:r>
            <w:proofErr w:type="spellStart"/>
            <w:r w:rsidR="00460653" w:rsidRPr="00DF0B9F">
              <w:rPr>
                <w:lang w:val="en-US"/>
              </w:rPr>
              <w:t>altor</w:t>
            </w:r>
            <w:proofErr w:type="spellEnd"/>
            <w:r w:rsidR="00460653" w:rsidRPr="00DF0B9F">
              <w:rPr>
                <w:lang w:val="en-US"/>
              </w:rPr>
              <w:t xml:space="preserve"> </w:t>
            </w:r>
            <w:proofErr w:type="spellStart"/>
            <w:r w:rsidR="00460653" w:rsidRPr="00DF0B9F">
              <w:rPr>
                <w:lang w:val="en-US"/>
              </w:rPr>
              <w:t>aparate</w:t>
            </w:r>
            <w:proofErr w:type="spellEnd"/>
            <w:r w:rsidR="00460653" w:rsidRPr="00DF0B9F">
              <w:rPr>
                <w:lang w:val="en-US"/>
              </w:rPr>
              <w:t xml:space="preserve"> de </w:t>
            </w:r>
            <w:proofErr w:type="spellStart"/>
            <w:r w:rsidR="00460653" w:rsidRPr="00DF0B9F">
              <w:rPr>
                <w:lang w:val="en-US"/>
              </w:rPr>
              <w:t>măsurat</w:t>
            </w:r>
            <w:proofErr w:type="spellEnd"/>
            <w:r w:rsidR="00460653" w:rsidRPr="00DF0B9F">
              <w:rPr>
                <w:lang w:val="en-US"/>
              </w:rPr>
              <w:t xml:space="preserve"> se </w:t>
            </w:r>
            <w:proofErr w:type="spellStart"/>
            <w:r w:rsidR="00460653" w:rsidRPr="00DF0B9F">
              <w:rPr>
                <w:lang w:val="en-US"/>
              </w:rPr>
              <w:t>suportă</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mai</w:t>
            </w:r>
            <w:proofErr w:type="spellEnd"/>
            <w:r w:rsidR="00460653" w:rsidRPr="00DF0B9F">
              <w:rPr>
                <w:lang w:val="en-US"/>
              </w:rPr>
              <w:t xml:space="preserve"> </w:t>
            </w:r>
            <w:proofErr w:type="spellStart"/>
            <w:r w:rsidR="00460653" w:rsidRPr="00DF0B9F">
              <w:rPr>
                <w:lang w:val="en-US"/>
              </w:rPr>
              <w:t>multor</w:t>
            </w:r>
            <w:proofErr w:type="spellEnd"/>
            <w:r w:rsidR="00460653" w:rsidRPr="00DF0B9F">
              <w:rPr>
                <w:lang w:val="en-US"/>
              </w:rPr>
              <w:t xml:space="preserve"> </w:t>
            </w:r>
            <w:proofErr w:type="spellStart"/>
            <w:r w:rsidR="00460653" w:rsidRPr="00DF0B9F">
              <w:rPr>
                <w:lang w:val="en-US"/>
              </w:rPr>
              <w:t>antreprenori</w:t>
            </w:r>
            <w:proofErr w:type="spellEnd"/>
            <w:r w:rsidR="00460653" w:rsidRPr="00DF0B9F">
              <w:rPr>
                <w:lang w:val="en-US"/>
              </w:rPr>
              <w:t xml:space="preserve">, </w:t>
            </w:r>
            <w:proofErr w:type="spellStart"/>
            <w:r w:rsidR="00460653" w:rsidRPr="00DF0B9F">
              <w:rPr>
                <w:lang w:val="en-US"/>
              </w:rPr>
              <w:t>costurile</w:t>
            </w:r>
            <w:proofErr w:type="spellEnd"/>
            <w:r w:rsidR="00460653" w:rsidRPr="00DF0B9F">
              <w:rPr>
                <w:lang w:val="en-US"/>
              </w:rPr>
              <w:t xml:space="preserve"> se </w:t>
            </w:r>
            <w:proofErr w:type="spellStart"/>
            <w:r w:rsidR="00460653" w:rsidRPr="00DF0B9F">
              <w:rPr>
                <w:lang w:val="en-US"/>
              </w:rPr>
              <w:t>suportă</w:t>
            </w:r>
            <w:proofErr w:type="spellEnd"/>
            <w:r w:rsidR="00460653" w:rsidRPr="00DF0B9F">
              <w:rPr>
                <w:lang w:val="en-US"/>
              </w:rPr>
              <w:t xml:space="preserve"> </w:t>
            </w:r>
            <w:proofErr w:type="spellStart"/>
            <w:r w:rsidR="00460653" w:rsidRPr="00DF0B9F">
              <w:rPr>
                <w:lang w:val="en-US"/>
              </w:rPr>
              <w:t>proporţional</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aceştia</w:t>
            </w:r>
            <w:proofErr w:type="spellEnd"/>
            <w:r w:rsidR="00460653" w:rsidRPr="00DF0B9F">
              <w:rPr>
                <w:lang w:val="en-US"/>
              </w:rPr>
              <w:t xml:space="preserve">. </w:t>
            </w:r>
          </w:p>
          <w:p w14:paraId="576AD68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8.8.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afara</w:t>
            </w:r>
            <w:proofErr w:type="spellEnd"/>
            <w:r w:rsidR="00460653" w:rsidRPr="00DF0B9F">
              <w:rPr>
                <w:lang w:val="en-US"/>
              </w:rPr>
              <w:t xml:space="preserve"> </w:t>
            </w:r>
            <w:proofErr w:type="spellStart"/>
            <w:r w:rsidR="00460653" w:rsidRPr="00DF0B9F">
              <w:rPr>
                <w:lang w:val="en-US"/>
              </w:rPr>
              <w:t>celor</w:t>
            </w:r>
            <w:proofErr w:type="spellEnd"/>
            <w:r w:rsidR="00460653" w:rsidRPr="00DF0B9F">
              <w:rPr>
                <w:lang w:val="en-US"/>
              </w:rPr>
              <w:t xml:space="preserve"> </w:t>
            </w:r>
            <w:proofErr w:type="spellStart"/>
            <w:r w:rsidR="00460653" w:rsidRPr="00DF0B9F">
              <w:rPr>
                <w:lang w:val="en-US"/>
              </w:rPr>
              <w:t>prevăzute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contract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dis</w:t>
            </w:r>
            <w:r w:rsidR="00183D79" w:rsidRPr="00DF0B9F">
              <w:rPr>
                <w:lang w:val="en-US"/>
              </w:rPr>
              <w:t>poziţia</w:t>
            </w:r>
            <w:proofErr w:type="spellEnd"/>
            <w:r w:rsidR="00183D79" w:rsidRPr="00DF0B9F">
              <w:rPr>
                <w:lang w:val="en-US"/>
              </w:rPr>
              <w:t xml:space="preserve"> </w:t>
            </w:r>
            <w:proofErr w:type="spellStart"/>
            <w:r w:rsidR="00183D79" w:rsidRPr="00DF0B9F">
              <w:rPr>
                <w:lang w:val="en-US"/>
              </w:rPr>
              <w:t>Beneficiarului</w:t>
            </w:r>
            <w:proofErr w:type="spellEnd"/>
            <w:r w:rsidR="00183D79" w:rsidRPr="00DF0B9F">
              <w:rPr>
                <w:lang w:val="en-US"/>
              </w:rPr>
              <w:t xml:space="preserve">, precum </w:t>
            </w:r>
            <w:proofErr w:type="spellStart"/>
            <w:r w:rsidR="00183D79" w:rsidRPr="00DF0B9F">
              <w:rPr>
                <w:lang w:val="en-US"/>
              </w:rPr>
              <w:t>ș</w:t>
            </w:r>
            <w:r w:rsidR="00460653" w:rsidRPr="00DF0B9F">
              <w:rPr>
                <w:lang w:val="en-US"/>
              </w:rPr>
              <w:t>i</w:t>
            </w:r>
            <w:proofErr w:type="spellEnd"/>
            <w:r w:rsidR="00460653" w:rsidRPr="00DF0B9F">
              <w:rPr>
                <w:lang w:val="en-US"/>
              </w:rPr>
              <w:t xml:space="preserve"> </w:t>
            </w:r>
            <w:proofErr w:type="spellStart"/>
            <w:r w:rsidR="00460653" w:rsidRPr="00DF0B9F">
              <w:rPr>
                <w:lang w:val="en-US"/>
              </w:rPr>
              <w:t>cele</w:t>
            </w:r>
            <w:proofErr w:type="spellEnd"/>
            <w:r w:rsidR="00460653" w:rsidRPr="00DF0B9F">
              <w:rPr>
                <w:lang w:val="en-US"/>
              </w:rPr>
              <w:t xml:space="preserve"> care nu </w:t>
            </w:r>
            <w:proofErr w:type="spellStart"/>
            <w:r w:rsidR="00460653" w:rsidRPr="00DF0B9F">
              <w:rPr>
                <w:lang w:val="en-US"/>
              </w:rPr>
              <w:t>respectă</w:t>
            </w:r>
            <w:proofErr w:type="spellEnd"/>
            <w:r w:rsidR="00460653" w:rsidRPr="00DF0B9F">
              <w:rPr>
                <w:lang w:val="en-US"/>
              </w:rPr>
              <w:t xml:space="preserve">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a </w:t>
            </w:r>
            <w:proofErr w:type="spellStart"/>
            <w:r w:rsidR="00460653" w:rsidRPr="00DF0B9F">
              <w:rPr>
                <w:lang w:val="en-US"/>
              </w:rPr>
              <w:t>exista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acest</w:t>
            </w:r>
            <w:proofErr w:type="spellEnd"/>
            <w:r w:rsidR="00460653" w:rsidRPr="00DF0B9F">
              <w:rPr>
                <w:lang w:val="en-US"/>
              </w:rPr>
              <w:t xml:space="preserve"> </w:t>
            </w:r>
            <w:proofErr w:type="spellStart"/>
            <w:r w:rsidR="00460653" w:rsidRPr="00DF0B9F">
              <w:rPr>
                <w:lang w:val="en-US"/>
              </w:rPr>
              <w:t>sens</w:t>
            </w:r>
            <w:proofErr w:type="spellEnd"/>
            <w:r w:rsidR="00460653" w:rsidRPr="00DF0B9F">
              <w:rPr>
                <w:lang w:val="en-US"/>
              </w:rPr>
              <w:t xml:space="preserve"> o </w:t>
            </w:r>
            <w:proofErr w:type="spellStart"/>
            <w:r w:rsidR="00460653" w:rsidRPr="00DF0B9F">
              <w:rPr>
                <w:lang w:val="en-US"/>
              </w:rPr>
              <w:t>dispoziţie</w:t>
            </w:r>
            <w:proofErr w:type="spellEnd"/>
            <w:r w:rsidR="00460653" w:rsidRPr="00DF0B9F">
              <w:rPr>
                <w:lang w:val="en-US"/>
              </w:rPr>
              <w:t xml:space="preserve"> </w:t>
            </w:r>
            <w:proofErr w:type="spellStart"/>
            <w:r w:rsidR="00460653" w:rsidRPr="00DF0B9F">
              <w:rPr>
                <w:lang w:val="en-US"/>
              </w:rPr>
              <w:t>expresă</w:t>
            </w:r>
            <w:proofErr w:type="spellEnd"/>
            <w:r w:rsidR="00460653" w:rsidRPr="00DF0B9F">
              <w:rPr>
                <w:lang w:val="en-US"/>
              </w:rPr>
              <w:t xml:space="preserve"> a </w:t>
            </w:r>
            <w:proofErr w:type="spellStart"/>
            <w:r w:rsidR="00460653" w:rsidRPr="00DF0B9F">
              <w:rPr>
                <w:lang w:val="en-US"/>
              </w:rPr>
              <w:t>Beneficiarului</w:t>
            </w:r>
            <w:proofErr w:type="spellEnd"/>
            <w:r w:rsidR="00460653" w:rsidRPr="00DF0B9F">
              <w:rPr>
                <w:lang w:val="en-US"/>
              </w:rPr>
              <w:t xml:space="preserve">, nu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înlăture</w:t>
            </w:r>
            <w:proofErr w:type="spellEnd"/>
            <w:r w:rsidR="00460653" w:rsidRPr="00DF0B9F">
              <w:rPr>
                <w:lang w:val="en-US"/>
              </w:rPr>
              <w:t xml:space="preserve"> </w:t>
            </w:r>
            <w:proofErr w:type="spellStart"/>
            <w:r w:rsidR="00460653" w:rsidRPr="00DF0B9F">
              <w:rPr>
                <w:lang w:val="en-US"/>
              </w:rPr>
              <w:t>aceste</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termenul</w:t>
            </w:r>
            <w:proofErr w:type="spellEnd"/>
            <w:r w:rsidR="00460653" w:rsidRPr="00DF0B9F">
              <w:rPr>
                <w:lang w:val="en-US"/>
              </w:rPr>
              <w:t xml:space="preserve"> </w:t>
            </w:r>
            <w:proofErr w:type="spellStart"/>
            <w:r w:rsidR="00460653" w:rsidRPr="00DF0B9F">
              <w:rPr>
                <w:lang w:val="en-US"/>
              </w:rPr>
              <w:t>stabilit</w:t>
            </w:r>
            <w:proofErr w:type="spellEnd"/>
            <w:r w:rsidR="00460653" w:rsidRPr="00DF0B9F">
              <w:rPr>
                <w:lang w:val="en-US"/>
              </w:rPr>
              <w:t xml:space="preserve"> cu </w:t>
            </w:r>
            <w:proofErr w:type="spellStart"/>
            <w:r w:rsidR="00460653" w:rsidRPr="00DF0B9F">
              <w:rPr>
                <w:lang w:val="en-US"/>
              </w:rPr>
              <w:t>Beneficiarul</w:t>
            </w:r>
            <w:proofErr w:type="spellEnd"/>
            <w:r w:rsidR="00460653" w:rsidRPr="00DF0B9F">
              <w:rPr>
                <w:lang w:val="en-US"/>
              </w:rPr>
              <w:t xml:space="preserve">. De </w:t>
            </w:r>
            <w:proofErr w:type="spellStart"/>
            <w:r w:rsidR="00460653" w:rsidRPr="00DF0B9F">
              <w:rPr>
                <w:lang w:val="en-US"/>
              </w:rPr>
              <w:t>asemenea</w:t>
            </w:r>
            <w:proofErr w:type="spellEnd"/>
            <w:r w:rsidR="00460653" w:rsidRPr="00DF0B9F">
              <w:rPr>
                <w:lang w:val="en-US"/>
              </w:rPr>
              <w:t xml:space="preserve">, el </w:t>
            </w:r>
            <w:proofErr w:type="spellStart"/>
            <w:r w:rsidR="00460653" w:rsidRPr="00DF0B9F">
              <w:rPr>
                <w:lang w:val="en-US"/>
              </w:rPr>
              <w:t>răspunde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faţa</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de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pagubele</w:t>
            </w:r>
            <w:proofErr w:type="spellEnd"/>
            <w:r w:rsidR="00460653" w:rsidRPr="00DF0B9F">
              <w:rPr>
                <w:lang w:val="en-US"/>
              </w:rPr>
              <w:t xml:space="preserve"> pe care le-a </w:t>
            </w:r>
            <w:proofErr w:type="spellStart"/>
            <w:r w:rsidR="00460653" w:rsidRPr="00DF0B9F">
              <w:rPr>
                <w:lang w:val="en-US"/>
              </w:rPr>
              <w:t>provocat</w:t>
            </w:r>
            <w:proofErr w:type="spellEnd"/>
            <w:r w:rsidR="00460653" w:rsidRPr="00DF0B9F">
              <w:rPr>
                <w:lang w:val="en-US"/>
              </w:rPr>
              <w:t xml:space="preserve"> </w:t>
            </w:r>
            <w:proofErr w:type="spellStart"/>
            <w:r w:rsidR="00460653" w:rsidRPr="00DF0B9F">
              <w:rPr>
                <w:lang w:val="en-US"/>
              </w:rPr>
              <w:t>acestuia</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respective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numai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se </w:t>
            </w:r>
            <w:proofErr w:type="spellStart"/>
            <w:r w:rsidR="00460653" w:rsidRPr="00DF0B9F">
              <w:rPr>
                <w:lang w:val="en-US"/>
              </w:rPr>
              <w:t>dovedesc</w:t>
            </w:r>
            <w:proofErr w:type="spellEnd"/>
            <w:r w:rsidR="00460653" w:rsidRPr="00DF0B9F">
              <w:rPr>
                <w:lang w:val="en-US"/>
              </w:rPr>
              <w:t xml:space="preserve"> a fi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se </w:t>
            </w:r>
            <w:proofErr w:type="spellStart"/>
            <w:r w:rsidR="00460653" w:rsidRPr="00DF0B9F">
              <w:rPr>
                <w:lang w:val="en-US"/>
              </w:rPr>
              <w:t>presupune</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ele</w:t>
            </w:r>
            <w:proofErr w:type="spellEnd"/>
            <w:r w:rsidR="00460653" w:rsidRPr="00DF0B9F">
              <w:rPr>
                <w:lang w:val="en-US"/>
              </w:rPr>
              <w:t xml:space="preserve"> </w:t>
            </w:r>
            <w:proofErr w:type="spellStart"/>
            <w:r w:rsidR="00460653" w:rsidRPr="00DF0B9F">
              <w:rPr>
                <w:lang w:val="en-US"/>
              </w:rPr>
              <w:t>corespund</w:t>
            </w:r>
            <w:proofErr w:type="spellEnd"/>
            <w:r w:rsidR="00460653" w:rsidRPr="00DF0B9F">
              <w:rPr>
                <w:lang w:val="en-US"/>
              </w:rPr>
              <w:t xml:space="preserve"> </w:t>
            </w:r>
            <w:proofErr w:type="spellStart"/>
            <w:r w:rsidR="00460653" w:rsidRPr="00DF0B9F">
              <w:rPr>
                <w:lang w:val="en-US"/>
              </w:rPr>
              <w:t>voinţei</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notificate</w:t>
            </w:r>
            <w:proofErr w:type="spellEnd"/>
            <w:r w:rsidR="00460653" w:rsidRPr="00DF0B9F">
              <w:rPr>
                <w:lang w:val="en-US"/>
              </w:rPr>
              <w:t xml:space="preserve"> </w:t>
            </w:r>
            <w:proofErr w:type="spellStart"/>
            <w:r w:rsidR="00460653" w:rsidRPr="00DF0B9F">
              <w:rPr>
                <w:lang w:val="en-US"/>
              </w:rPr>
              <w:t>imediat</w:t>
            </w:r>
            <w:proofErr w:type="spellEnd"/>
            <w:r w:rsidR="00460653" w:rsidRPr="00DF0B9F">
              <w:rPr>
                <w:lang w:val="en-US"/>
              </w:rPr>
              <w:t xml:space="preserve">. </w:t>
            </w:r>
          </w:p>
          <w:p w14:paraId="38B4E9E3" w14:textId="77777777" w:rsidR="00460653" w:rsidRPr="00DF0B9F" w:rsidRDefault="00D05A94" w:rsidP="00E32DBF">
            <w:pPr>
              <w:pStyle w:val="af3"/>
              <w:numPr>
                <w:ilvl w:val="1"/>
                <w:numId w:val="10"/>
              </w:numPr>
              <w:tabs>
                <w:tab w:val="left" w:pos="284"/>
                <w:tab w:val="left" w:pos="426"/>
              </w:tabs>
              <w:spacing w:line="276" w:lineRule="auto"/>
              <w:ind w:left="0" w:hanging="425"/>
              <w:rPr>
                <w:lang w:val="en-US"/>
              </w:rPr>
            </w:pPr>
            <w:r w:rsidRPr="00DF0B9F">
              <w:rPr>
                <w:lang w:val="en-US"/>
              </w:rPr>
              <w:t xml:space="preserve">8.9.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încep</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r w:rsidR="00684D44" w:rsidRPr="00DF0B9F">
              <w:rPr>
                <w:lang w:val="en-US"/>
              </w:rPr>
              <w:t>…..</w:t>
            </w:r>
            <w:r w:rsidR="00460653" w:rsidRPr="00DF0B9F">
              <w:rPr>
                <w:lang w:val="en-US"/>
              </w:rPr>
              <w:t xml:space="preserve"> </w:t>
            </w:r>
            <w:proofErr w:type="spellStart"/>
            <w:r w:rsidR="00460653" w:rsidRPr="00DF0B9F">
              <w:rPr>
                <w:lang w:val="en-US"/>
              </w:rPr>
              <w:t>zile</w:t>
            </w:r>
            <w:proofErr w:type="spellEnd"/>
            <w:r w:rsidR="00460653" w:rsidRPr="00DF0B9F">
              <w:rPr>
                <w:lang w:val="en-US"/>
              </w:rPr>
              <w:t xml:space="preserve"> de la </w:t>
            </w:r>
            <w:proofErr w:type="spellStart"/>
            <w:r w:rsidR="00460653" w:rsidRPr="00DF0B9F">
              <w:rPr>
                <w:lang w:val="en-US"/>
              </w:rPr>
              <w:t>semnarea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înregistrarea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ordinului</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w:t>
            </w:r>
          </w:p>
          <w:p w14:paraId="0F7D7213" w14:textId="77777777" w:rsidR="00460653" w:rsidRPr="00DF0B9F"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E32DBF">
            <w:pPr>
              <w:pStyle w:val="a"/>
              <w:numPr>
                <w:ilvl w:val="0"/>
                <w:numId w:val="10"/>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9.1.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lucrărieste</w:t>
            </w:r>
            <w:proofErr w:type="spellEnd"/>
            <w:r w:rsidR="00460653" w:rsidRPr="00DF0B9F">
              <w:rPr>
                <w:lang w:val="en-US"/>
              </w:rPr>
              <w:t xml:space="preserve"> de  </w:t>
            </w:r>
            <w:r w:rsidR="00D379F6" w:rsidRPr="00DF0B9F">
              <w:rPr>
                <w:b/>
                <w:lang w:val="en-US"/>
              </w:rPr>
              <w:t>___</w:t>
            </w:r>
            <w:r w:rsidR="00460653" w:rsidRPr="00DF0B9F">
              <w:rPr>
                <w:lang w:val="en-US"/>
              </w:rPr>
              <w:t xml:space="preserve"> ani. </w:t>
            </w:r>
          </w:p>
          <w:p w14:paraId="1CEFAD7D"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9.2.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Pr="00DF0B9F">
              <w:rPr>
                <w:lang w:val="en-US"/>
              </w:rPr>
              <w:t>începe</w:t>
            </w:r>
            <w:proofErr w:type="spellEnd"/>
            <w:r w:rsidR="00460653" w:rsidRPr="00DF0B9F">
              <w:rPr>
                <w:lang w:val="en-US"/>
              </w:rPr>
              <w:t xml:space="preserve"> de la data </w:t>
            </w:r>
            <w:proofErr w:type="spellStart"/>
            <w:r w:rsidR="00460653" w:rsidRPr="00DF0B9F">
              <w:rPr>
                <w:lang w:val="en-US"/>
              </w:rPr>
              <w:t>recepţiei</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şip</w:t>
            </w:r>
            <w:r w:rsidRPr="00DF0B9F">
              <w:rPr>
                <w:lang w:val="en-US"/>
              </w:rPr>
              <w:t>â</w:t>
            </w:r>
            <w:r w:rsidR="00460653" w:rsidRPr="00DF0B9F">
              <w:rPr>
                <w:lang w:val="en-US"/>
              </w:rPr>
              <w:t>nă</w:t>
            </w:r>
            <w:proofErr w:type="spellEnd"/>
            <w:r w:rsidR="00460653" w:rsidRPr="00DF0B9F">
              <w:rPr>
                <w:lang w:val="en-US"/>
              </w:rPr>
              <w:t xml:space="preserve"> la </w:t>
            </w:r>
            <w:proofErr w:type="spellStart"/>
            <w:r w:rsidR="00460653" w:rsidRPr="00DF0B9F">
              <w:rPr>
                <w:lang w:val="en-US"/>
              </w:rPr>
              <w:t>expirarea</w:t>
            </w:r>
            <w:proofErr w:type="spellEnd"/>
            <w:r w:rsidR="00460653" w:rsidRPr="00DF0B9F">
              <w:rPr>
                <w:lang w:val="en-US"/>
              </w:rPr>
              <w:t xml:space="preserve"> </w:t>
            </w:r>
            <w:proofErr w:type="spellStart"/>
            <w:r w:rsidR="00D379F6" w:rsidRPr="00DF0B9F">
              <w:rPr>
                <w:lang w:val="en-US"/>
              </w:rPr>
              <w:t>termenului</w:t>
            </w:r>
            <w:proofErr w:type="spellEnd"/>
            <w:r w:rsidR="00D379F6" w:rsidRPr="00DF0B9F">
              <w:rPr>
                <w:lang w:val="en-US"/>
              </w:rPr>
              <w:t xml:space="preserve"> </w:t>
            </w:r>
            <w:proofErr w:type="spellStart"/>
            <w:r w:rsidR="00D379F6" w:rsidRPr="00DF0B9F">
              <w:rPr>
                <w:lang w:val="en-US"/>
              </w:rPr>
              <w:t>prevăzut</w:t>
            </w:r>
            <w:proofErr w:type="spellEnd"/>
            <w:r w:rsidR="00D379F6" w:rsidRPr="00DF0B9F">
              <w:rPr>
                <w:lang w:val="en-US"/>
              </w:rPr>
              <w:t xml:space="preserve"> la </w:t>
            </w:r>
            <w:proofErr w:type="spellStart"/>
            <w:r w:rsidR="00D379F6" w:rsidRPr="00DF0B9F">
              <w:rPr>
                <w:lang w:val="en-US"/>
              </w:rPr>
              <w:t>punctul</w:t>
            </w:r>
            <w:proofErr w:type="spellEnd"/>
            <w:r w:rsidR="00D379F6" w:rsidRPr="00DF0B9F">
              <w:rPr>
                <w:lang w:val="en-US"/>
              </w:rPr>
              <w:t xml:space="preserve"> 9</w:t>
            </w:r>
            <w:r w:rsidR="00460653" w:rsidRPr="00DF0B9F">
              <w:rPr>
                <w:lang w:val="en-US"/>
              </w:rPr>
              <w:t xml:space="preserve">.1 din </w:t>
            </w:r>
            <w:proofErr w:type="spellStart"/>
            <w:r w:rsidR="00460653" w:rsidRPr="00DF0B9F">
              <w:rPr>
                <w:lang w:val="en-US"/>
              </w:rPr>
              <w:t>prezentul</w:t>
            </w:r>
            <w:proofErr w:type="spellEnd"/>
            <w:r w:rsidR="00460653" w:rsidRPr="00DF0B9F">
              <w:rPr>
                <w:lang w:val="en-US"/>
              </w:rPr>
              <w:t xml:space="preserve"> </w:t>
            </w:r>
            <w:r w:rsidR="0001066E" w:rsidRPr="00DF0B9F">
              <w:rPr>
                <w:lang w:val="en-US"/>
              </w:rPr>
              <w:t>capitol</w:t>
            </w:r>
            <w:r w:rsidR="00460653" w:rsidRPr="00DF0B9F">
              <w:rPr>
                <w:lang w:val="en-US"/>
              </w:rPr>
              <w:t xml:space="preserve">. </w:t>
            </w:r>
          </w:p>
          <w:p w14:paraId="31DF6482"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9.3.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ca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înlăture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defecţiunile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w:t>
            </w:r>
            <w:proofErr w:type="spellStart"/>
            <w:r w:rsidR="00460653" w:rsidRPr="00DF0B9F">
              <w:rPr>
                <w:lang w:val="en-US"/>
              </w:rPr>
              <w:t>ţin</w:t>
            </w:r>
            <w:proofErr w:type="spellEnd"/>
            <w:r w:rsidR="00460653" w:rsidRPr="00DF0B9F">
              <w:rPr>
                <w:lang w:val="en-US"/>
              </w:rPr>
              <w:t xml:space="preserve"> de </w:t>
            </w:r>
            <w:proofErr w:type="spellStart"/>
            <w:r w:rsidR="00460653" w:rsidRPr="00DF0B9F">
              <w:rPr>
                <w:lang w:val="en-US"/>
              </w:rPr>
              <w:t>nerespectarea</w:t>
            </w:r>
            <w:proofErr w:type="spellEnd"/>
            <w:r w:rsidR="00460653" w:rsidRPr="00DF0B9F">
              <w:rPr>
                <w:lang w:val="en-US"/>
              </w:rPr>
              <w:t xml:space="preserve"> </w:t>
            </w:r>
            <w:proofErr w:type="spellStart"/>
            <w:r w:rsidR="00460653" w:rsidRPr="00DF0B9F">
              <w:rPr>
                <w:lang w:val="en-US"/>
              </w:rPr>
              <w:t>clauzelor</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r w:rsidRPr="00DF0B9F">
              <w:rPr>
                <w:lang w:val="en-US"/>
              </w:rPr>
              <w:t xml:space="preserve">din </w:t>
            </w:r>
            <w:proofErr w:type="spellStart"/>
            <w:r w:rsidRPr="00DF0B9F">
              <w:rPr>
                <w:lang w:val="en-US"/>
              </w:rPr>
              <w:t>cont</w:t>
            </w:r>
            <w:proofErr w:type="spellEnd"/>
            <w:r w:rsidRPr="00DF0B9F">
              <w:rPr>
                <w:lang w:val="en-US"/>
              </w:rPr>
              <w:t xml:space="preserve"> </w:t>
            </w:r>
            <w:proofErr w:type="spellStart"/>
            <w:r w:rsidRPr="00DF0B9F">
              <w:rPr>
                <w:lang w:val="en-US"/>
              </w:rPr>
              <w:t>propriu</w:t>
            </w:r>
            <w:proofErr w:type="spellEnd"/>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urma</w:t>
            </w:r>
            <w:proofErr w:type="spellEnd"/>
            <w:r w:rsidR="00460653" w:rsidRPr="00DF0B9F">
              <w:rPr>
                <w:lang w:val="en-US"/>
              </w:rPr>
              <w:t xml:space="preserve"> </w:t>
            </w:r>
            <w:proofErr w:type="spellStart"/>
            <w:r w:rsidR="00460653" w:rsidRPr="00DF0B9F">
              <w:rPr>
                <w:lang w:val="en-US"/>
              </w:rPr>
              <w:t>unei</w:t>
            </w:r>
            <w:proofErr w:type="spellEnd"/>
            <w:r w:rsidR="00460653" w:rsidRPr="00DF0B9F">
              <w:rPr>
                <w:lang w:val="en-US"/>
              </w:rPr>
              <w:t xml:space="preserve"> </w:t>
            </w:r>
            <w:proofErr w:type="spellStart"/>
            <w:r w:rsidR="00460653" w:rsidRPr="00DF0B9F">
              <w:rPr>
                <w:lang w:val="en-US"/>
              </w:rPr>
              <w:t>notificări</w:t>
            </w:r>
            <w:proofErr w:type="spellEnd"/>
            <w:r w:rsidR="00460653" w:rsidRPr="00DF0B9F">
              <w:rPr>
                <w:lang w:val="en-US"/>
              </w:rPr>
              <w:t xml:space="preserve"> </w:t>
            </w:r>
            <w:proofErr w:type="spellStart"/>
            <w:r w:rsidR="00460653" w:rsidRPr="00DF0B9F">
              <w:rPr>
                <w:lang w:val="en-US"/>
              </w:rPr>
              <w:t>transmise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
          <w:p w14:paraId="621FAFBC" w14:textId="77777777" w:rsidR="00460653" w:rsidRPr="00DF0B9F" w:rsidRDefault="00460653" w:rsidP="00196AB4">
            <w:pPr>
              <w:pStyle w:val="af3"/>
              <w:tabs>
                <w:tab w:val="left" w:pos="567"/>
              </w:tabs>
              <w:spacing w:line="276" w:lineRule="auto"/>
              <w:ind w:firstLine="0"/>
              <w:rPr>
                <w:lang w:val="en-US"/>
              </w:rPr>
            </w:pPr>
          </w:p>
          <w:p w14:paraId="74A59756" w14:textId="77777777" w:rsidR="00460653" w:rsidRPr="00FF430B" w:rsidRDefault="00D53233" w:rsidP="00E32DBF">
            <w:pPr>
              <w:pStyle w:val="a"/>
              <w:numPr>
                <w:ilvl w:val="0"/>
                <w:numId w:val="10"/>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10.1.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poartă</w:t>
            </w:r>
            <w:proofErr w:type="spellEnd"/>
            <w:r w:rsidR="00460653" w:rsidRPr="00DF0B9F">
              <w:rPr>
                <w:lang w:val="en-US"/>
              </w:rPr>
              <w:t xml:space="preserve"> </w:t>
            </w:r>
            <w:proofErr w:type="spellStart"/>
            <w:r w:rsidR="00460653" w:rsidRPr="00DF0B9F">
              <w:rPr>
                <w:lang w:val="en-US"/>
              </w:rPr>
              <w:t>răspundere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neexecutarea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necorespunzătoare</w:t>
            </w:r>
            <w:proofErr w:type="spellEnd"/>
            <w:r w:rsidR="00460653" w:rsidRPr="00DF0B9F">
              <w:rPr>
                <w:lang w:val="en-US"/>
              </w:rPr>
              <w:t xml:space="preserve"> a </w:t>
            </w:r>
            <w:proofErr w:type="spellStart"/>
            <w:r w:rsidR="00460653" w:rsidRPr="00DF0B9F">
              <w:rPr>
                <w:lang w:val="en-US"/>
              </w:rPr>
              <w:t>obligaţiilor</w:t>
            </w:r>
            <w:proofErr w:type="spellEnd"/>
            <w:r w:rsidR="00460653" w:rsidRPr="00DF0B9F">
              <w:rPr>
                <w:lang w:val="en-US"/>
              </w:rPr>
              <w:t xml:space="preserve">  </w:t>
            </w:r>
            <w:proofErr w:type="spellStart"/>
            <w:r w:rsidR="00460653" w:rsidRPr="00DF0B9F">
              <w:rPr>
                <w:lang w:val="en-US"/>
              </w:rPr>
              <w:t>prevăzute</w:t>
            </w:r>
            <w:proofErr w:type="spellEnd"/>
            <w:r w:rsidR="00460653" w:rsidRPr="00DF0B9F">
              <w:rPr>
                <w:lang w:val="en-US"/>
              </w:rPr>
              <w:t xml:space="preserve"> de </w:t>
            </w:r>
            <w:proofErr w:type="spellStart"/>
            <w:r w:rsidR="00460653" w:rsidRPr="00DF0B9F">
              <w:rPr>
                <w:lang w:val="en-US"/>
              </w:rPr>
              <w:t>prezentul</w:t>
            </w:r>
            <w:proofErr w:type="spellEnd"/>
            <w:r w:rsidR="00460653" w:rsidRPr="00DF0B9F">
              <w:rPr>
                <w:lang w:val="en-US"/>
              </w:rPr>
              <w:t xml:space="preserve"> contract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legislaţia</w:t>
            </w:r>
            <w:proofErr w:type="spellEnd"/>
            <w:r w:rsidR="00460653" w:rsidRPr="00DF0B9F">
              <w:rPr>
                <w:lang w:val="en-US"/>
              </w:rPr>
              <w:t xml:space="preserve">  </w:t>
            </w:r>
            <w:proofErr w:type="spellStart"/>
            <w:r w:rsidR="00460653" w:rsidRPr="00DF0B9F">
              <w:rPr>
                <w:lang w:val="en-US"/>
              </w:rPr>
              <w:t>Republicii</w:t>
            </w:r>
            <w:proofErr w:type="spellEnd"/>
            <w:r w:rsidR="00460653" w:rsidRPr="00DF0B9F">
              <w:rPr>
                <w:lang w:val="en-US"/>
              </w:rPr>
              <w:t xml:space="preserve"> Moldova.</w:t>
            </w:r>
          </w:p>
          <w:p w14:paraId="476BB321"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10.2.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legătură</w:t>
            </w:r>
            <w:proofErr w:type="spellEnd"/>
            <w:r w:rsidR="00460653" w:rsidRPr="00DF0B9F">
              <w:rPr>
                <w:lang w:val="en-US"/>
              </w:rPr>
              <w:t xml:space="preserve"> cu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de </w:t>
            </w:r>
            <w:proofErr w:type="spellStart"/>
            <w:r w:rsidR="00460653" w:rsidRPr="00DF0B9F">
              <w:rPr>
                <w:lang w:val="en-US"/>
              </w:rPr>
              <w:t>construcţii</w:t>
            </w:r>
            <w:proofErr w:type="spellEnd"/>
            <w:r w:rsidR="00460653" w:rsidRPr="00DF0B9F">
              <w:rPr>
                <w:lang w:val="en-US"/>
              </w:rPr>
              <w:t xml:space="preserve"> se produce o </w:t>
            </w:r>
            <w:proofErr w:type="spellStart"/>
            <w:r w:rsidR="00460653" w:rsidRPr="00DF0B9F">
              <w:rPr>
                <w:lang w:val="en-US"/>
              </w:rPr>
              <w:t>daună</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w:t>
            </w:r>
            <w:proofErr w:type="spellStart"/>
            <w:r w:rsidR="00460653" w:rsidRPr="00DF0B9F">
              <w:rPr>
                <w:lang w:val="en-US"/>
              </w:rPr>
              <w:t>terţ</w:t>
            </w:r>
            <w:proofErr w:type="spellEnd"/>
            <w:r w:rsidR="00460653" w:rsidRPr="00DF0B9F">
              <w:rPr>
                <w:lang w:val="en-US"/>
              </w:rPr>
              <w:t xml:space="preserve">,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răspund</w:t>
            </w:r>
            <w:proofErr w:type="spellEnd"/>
            <w:r w:rsidR="00460653" w:rsidRPr="00DF0B9F">
              <w:rPr>
                <w:lang w:val="en-US"/>
              </w:rPr>
              <w:t xml:space="preserve"> </w:t>
            </w:r>
            <w:proofErr w:type="spellStart"/>
            <w:r w:rsidR="00460653" w:rsidRPr="00DF0B9F">
              <w:rPr>
                <w:lang w:val="en-US"/>
              </w:rPr>
              <w:t>solidar</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stabilirea</w:t>
            </w:r>
            <w:proofErr w:type="spellEnd"/>
            <w:r w:rsidR="00460653" w:rsidRPr="00DF0B9F">
              <w:rPr>
                <w:lang w:val="en-US"/>
              </w:rPr>
              <w:t xml:space="preserve"> </w:t>
            </w:r>
            <w:proofErr w:type="spellStart"/>
            <w:r w:rsidR="00460653" w:rsidRPr="00DF0B9F">
              <w:rPr>
                <w:lang w:val="en-US"/>
              </w:rPr>
              <w:t>între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a </w:t>
            </w:r>
            <w:proofErr w:type="spellStart"/>
            <w:r w:rsidR="00460653" w:rsidRPr="00DF0B9F">
              <w:rPr>
                <w:lang w:val="en-US"/>
              </w:rPr>
              <w:t>cuantumului</w:t>
            </w:r>
            <w:proofErr w:type="spellEnd"/>
            <w:r w:rsidR="00460653" w:rsidRPr="00DF0B9F">
              <w:rPr>
                <w:lang w:val="en-US"/>
              </w:rPr>
              <w:t xml:space="preserve"> </w:t>
            </w:r>
            <w:proofErr w:type="spellStart"/>
            <w:r w:rsidR="00460653" w:rsidRPr="00DF0B9F">
              <w:rPr>
                <w:lang w:val="en-US"/>
              </w:rPr>
              <w:t>răspunderii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dauna</w:t>
            </w:r>
            <w:proofErr w:type="spellEnd"/>
            <w:r w:rsidR="00460653" w:rsidRPr="00DF0B9F">
              <w:rPr>
                <w:lang w:val="en-US"/>
              </w:rPr>
              <w:t xml:space="preserve"> </w:t>
            </w:r>
            <w:proofErr w:type="spellStart"/>
            <w:r w:rsidR="00460653" w:rsidRPr="00DF0B9F">
              <w:rPr>
                <w:lang w:val="en-US"/>
              </w:rPr>
              <w:t>provocată</w:t>
            </w:r>
            <w:proofErr w:type="spellEnd"/>
            <w:r w:rsidR="00460653" w:rsidRPr="00DF0B9F">
              <w:rPr>
                <w:lang w:val="en-US"/>
              </w:rPr>
              <w:t xml:space="preserve"> se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ţine</w:t>
            </w:r>
            <w:proofErr w:type="spellEnd"/>
            <w:r w:rsidR="00460653" w:rsidRPr="00DF0B9F">
              <w:rPr>
                <w:lang w:val="en-US"/>
              </w:rPr>
              <w:t xml:space="preserve"> </w:t>
            </w:r>
            <w:proofErr w:type="spellStart"/>
            <w:r w:rsidR="00460653" w:rsidRPr="00DF0B9F">
              <w:rPr>
                <w:lang w:val="en-US"/>
              </w:rPr>
              <w:t>seama</w:t>
            </w:r>
            <w:proofErr w:type="spellEnd"/>
            <w:r w:rsidR="00460653" w:rsidRPr="00DF0B9F">
              <w:rPr>
                <w:lang w:val="en-US"/>
              </w:rPr>
              <w:t xml:space="preserve"> de </w:t>
            </w:r>
            <w:proofErr w:type="spellStart"/>
            <w:r w:rsidR="00460653" w:rsidRPr="00DF0B9F">
              <w:rPr>
                <w:lang w:val="en-US"/>
              </w:rPr>
              <w:t>gradul</w:t>
            </w:r>
            <w:proofErr w:type="spellEnd"/>
            <w:r w:rsidR="00460653" w:rsidRPr="00DF0B9F">
              <w:rPr>
                <w:lang w:val="en-US"/>
              </w:rPr>
              <w:t xml:space="preserve"> de </w:t>
            </w:r>
            <w:proofErr w:type="spellStart"/>
            <w:r w:rsidR="00460653" w:rsidRPr="00DF0B9F">
              <w:rPr>
                <w:lang w:val="en-US"/>
              </w:rPr>
              <w:t>vinovăţie</w:t>
            </w:r>
            <w:proofErr w:type="spellEnd"/>
            <w:r w:rsidR="00460653" w:rsidRPr="00DF0B9F">
              <w:rPr>
                <w:lang w:val="en-US"/>
              </w:rPr>
              <w:t xml:space="preserve"> a </w:t>
            </w:r>
            <w:proofErr w:type="spellStart"/>
            <w:r w:rsidR="00460653" w:rsidRPr="00DF0B9F">
              <w:rPr>
                <w:lang w:val="en-US"/>
              </w:rPr>
              <w:t>fiecărui</w:t>
            </w:r>
            <w:proofErr w:type="spellEnd"/>
            <w:r w:rsidR="00460653" w:rsidRPr="00DF0B9F">
              <w:rPr>
                <w:lang w:val="en-US"/>
              </w:rPr>
              <w:t xml:space="preserve"> </w:t>
            </w:r>
            <w:proofErr w:type="spellStart"/>
            <w:r w:rsidR="00460653" w:rsidRPr="00DF0B9F">
              <w:rPr>
                <w:lang w:val="en-US"/>
              </w:rPr>
              <w:t>partener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producerea</w:t>
            </w:r>
            <w:proofErr w:type="spellEnd"/>
            <w:r w:rsidR="00460653" w:rsidRPr="00DF0B9F">
              <w:rPr>
                <w:lang w:val="en-US"/>
              </w:rPr>
              <w:t xml:space="preserve"> </w:t>
            </w:r>
            <w:proofErr w:type="spellStart"/>
            <w:r w:rsidR="00460653" w:rsidRPr="00DF0B9F">
              <w:rPr>
                <w:lang w:val="en-US"/>
              </w:rPr>
              <w:t>acesteia</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clauzele</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 xml:space="preserve"> nu s-a </w:t>
            </w:r>
            <w:proofErr w:type="spellStart"/>
            <w:r w:rsidR="00460653" w:rsidRPr="00DF0B9F">
              <w:rPr>
                <w:lang w:val="en-US"/>
              </w:rPr>
              <w:t>prevăzut</w:t>
            </w:r>
            <w:proofErr w:type="spellEnd"/>
            <w:r w:rsidR="00460653" w:rsidRPr="00DF0B9F">
              <w:rPr>
                <w:lang w:val="en-US"/>
              </w:rPr>
              <w:t xml:space="preserve"> </w:t>
            </w:r>
            <w:proofErr w:type="spellStart"/>
            <w:r w:rsidR="00460653" w:rsidRPr="00DF0B9F">
              <w:rPr>
                <w:lang w:val="en-US"/>
              </w:rPr>
              <w:t>altfel</w:t>
            </w:r>
            <w:proofErr w:type="spellEnd"/>
            <w:r w:rsidR="00460653" w:rsidRPr="00DF0B9F">
              <w:rPr>
                <w:lang w:val="en-US"/>
              </w:rPr>
              <w:t xml:space="preserve">. </w:t>
            </w:r>
          </w:p>
          <w:p w14:paraId="09C3CC2A"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10.3. </w:t>
            </w:r>
            <w:proofErr w:type="spellStart"/>
            <w:r w:rsidR="00460653" w:rsidRPr="00DF0B9F">
              <w:rPr>
                <w:lang w:val="en-US"/>
              </w:rPr>
              <w:t>Membrii</w:t>
            </w:r>
            <w:proofErr w:type="spellEnd"/>
            <w:r w:rsidR="00460653" w:rsidRPr="00DF0B9F">
              <w:rPr>
                <w:lang w:val="en-US"/>
              </w:rPr>
              <w:t xml:space="preserve"> </w:t>
            </w:r>
            <w:proofErr w:type="spellStart"/>
            <w:r w:rsidR="00460653" w:rsidRPr="00DF0B9F">
              <w:rPr>
                <w:lang w:val="en-US"/>
              </w:rPr>
              <w:t>asocierii</w:t>
            </w:r>
            <w:proofErr w:type="spellEnd"/>
            <w:r w:rsidR="00460653" w:rsidRPr="00DF0B9F">
              <w:rPr>
                <w:lang w:val="en-US"/>
              </w:rPr>
              <w:t xml:space="preserve"> </w:t>
            </w:r>
            <w:proofErr w:type="spellStart"/>
            <w:r w:rsidR="00460653" w:rsidRPr="00DF0B9F">
              <w:rPr>
                <w:lang w:val="en-US"/>
              </w:rPr>
              <w:t>își</w:t>
            </w:r>
            <w:proofErr w:type="spellEnd"/>
            <w:r w:rsidR="00460653" w:rsidRPr="00DF0B9F">
              <w:rPr>
                <w:lang w:val="en-US"/>
              </w:rPr>
              <w:t xml:space="preserve"> </w:t>
            </w:r>
            <w:proofErr w:type="spellStart"/>
            <w:r w:rsidR="00460653" w:rsidRPr="00DF0B9F">
              <w:rPr>
                <w:lang w:val="en-US"/>
              </w:rPr>
              <w:t>păstrează</w:t>
            </w:r>
            <w:proofErr w:type="spellEnd"/>
            <w:r w:rsidR="00460653" w:rsidRPr="00DF0B9F">
              <w:rPr>
                <w:lang w:val="en-US"/>
              </w:rPr>
              <w:t xml:space="preserve"> </w:t>
            </w:r>
            <w:proofErr w:type="spellStart"/>
            <w:r w:rsidR="00460653" w:rsidRPr="00DF0B9F">
              <w:rPr>
                <w:lang w:val="en-US"/>
              </w:rPr>
              <w:t>individualitatea</w:t>
            </w:r>
            <w:proofErr w:type="spellEnd"/>
            <w:r w:rsidR="00460653" w:rsidRPr="00DF0B9F">
              <w:rPr>
                <w:lang w:val="en-US"/>
              </w:rPr>
              <w:t xml:space="preserve"> ca </w:t>
            </w:r>
            <w:proofErr w:type="spellStart"/>
            <w:r w:rsidR="00460653" w:rsidRPr="00DF0B9F">
              <w:rPr>
                <w:lang w:val="en-US"/>
              </w:rPr>
              <w:t>subiecți</w:t>
            </w:r>
            <w:proofErr w:type="spellEnd"/>
            <w:r w:rsidR="00460653" w:rsidRPr="00DF0B9F">
              <w:rPr>
                <w:lang w:val="en-US"/>
              </w:rPr>
              <w:t xml:space="preserve"> de </w:t>
            </w:r>
            <w:proofErr w:type="spellStart"/>
            <w:r w:rsidR="00460653" w:rsidRPr="00DF0B9F">
              <w:rPr>
                <w:lang w:val="en-US"/>
              </w:rPr>
              <w:t>drept</w:t>
            </w:r>
            <w:proofErr w:type="spellEnd"/>
            <w:r w:rsidR="00460653" w:rsidRPr="00DF0B9F">
              <w:rPr>
                <w:lang w:val="en-US"/>
              </w:rPr>
              <w:t xml:space="preserve">, </w:t>
            </w:r>
            <w:proofErr w:type="spellStart"/>
            <w:r w:rsidR="00460653" w:rsidRPr="00DF0B9F">
              <w:rPr>
                <w:lang w:val="en-US"/>
              </w:rPr>
              <w:t>însă</w:t>
            </w:r>
            <w:proofErr w:type="spellEnd"/>
            <w:r w:rsidR="00460653" w:rsidRPr="00DF0B9F">
              <w:rPr>
                <w:lang w:val="en-US"/>
              </w:rPr>
              <w:t xml:space="preserve"> sunt </w:t>
            </w:r>
            <w:proofErr w:type="spellStart"/>
            <w:r w:rsidR="00460653" w:rsidRPr="00DF0B9F">
              <w:rPr>
                <w:lang w:val="en-US"/>
              </w:rPr>
              <w:t>obligați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răspundă</w:t>
            </w:r>
            <w:proofErr w:type="spellEnd"/>
            <w:r w:rsidR="00460653" w:rsidRPr="00DF0B9F">
              <w:rPr>
                <w:lang w:val="en-US"/>
              </w:rPr>
              <w:t xml:space="preserve"> </w:t>
            </w:r>
            <w:proofErr w:type="spellStart"/>
            <w:r w:rsidR="00460653" w:rsidRPr="00DF0B9F">
              <w:rPr>
                <w:lang w:val="en-US"/>
              </w:rPr>
              <w:t>solidar</w:t>
            </w:r>
            <w:proofErr w:type="spellEnd"/>
            <w:r w:rsidR="00460653" w:rsidRPr="00DF0B9F">
              <w:rPr>
                <w:lang w:val="en-US"/>
              </w:rPr>
              <w:t xml:space="preserve"> </w:t>
            </w:r>
            <w:proofErr w:type="spellStart"/>
            <w:r w:rsidR="00460653" w:rsidRPr="00DF0B9F">
              <w:rPr>
                <w:lang w:val="en-US"/>
              </w:rPr>
              <w:t>față</w:t>
            </w:r>
            <w:proofErr w:type="spellEnd"/>
            <w:r w:rsidR="00460653" w:rsidRPr="00DF0B9F">
              <w:rPr>
                <w:lang w:val="en-US"/>
              </w:rPr>
              <w:t xml:space="preserve"> de </w:t>
            </w:r>
            <w:proofErr w:type="spellStart"/>
            <w:r w:rsidR="00460653" w:rsidRPr="00DF0B9F">
              <w:rPr>
                <w:lang w:val="en-US"/>
              </w:rPr>
              <w:t>autoritate</w:t>
            </w:r>
            <w:r w:rsidRPr="00DF0B9F">
              <w:rPr>
                <w:lang w:val="en-US"/>
              </w:rPr>
              <w:t>a</w:t>
            </w:r>
            <w:proofErr w:type="spellEnd"/>
            <w:r w:rsidR="00460653" w:rsidRPr="00DF0B9F">
              <w:rPr>
                <w:lang w:val="en-US"/>
              </w:rPr>
              <w:t xml:space="preserve"> </w:t>
            </w:r>
            <w:proofErr w:type="spellStart"/>
            <w:r w:rsidR="00460653" w:rsidRPr="00DF0B9F">
              <w:rPr>
                <w:lang w:val="en-US"/>
              </w:rPr>
              <w:t>contractantă</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de </w:t>
            </w:r>
            <w:proofErr w:type="spellStart"/>
            <w:r w:rsidR="00460653" w:rsidRPr="00DF0B9F">
              <w:rPr>
                <w:lang w:val="en-US"/>
              </w:rPr>
              <w:t>îndeplinire</w:t>
            </w:r>
            <w:proofErr w:type="spellEnd"/>
            <w:r w:rsidR="00460653" w:rsidRPr="00DF0B9F">
              <w:rPr>
                <w:lang w:val="en-US"/>
              </w:rPr>
              <w:t xml:space="preserve"> a </w:t>
            </w:r>
            <w:proofErr w:type="spellStart"/>
            <w:r w:rsidR="00460653" w:rsidRPr="00DF0B9F">
              <w:rPr>
                <w:lang w:val="en-US"/>
              </w:rPr>
              <w:t>obligațiilor</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w:t>
            </w:r>
          </w:p>
          <w:p w14:paraId="377C0C3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10.4.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prejudiciul</w:t>
            </w:r>
            <w:proofErr w:type="spellEnd"/>
            <w:r w:rsidR="00460653" w:rsidRPr="00DF0B9F">
              <w:rPr>
                <w:lang w:val="en-US"/>
              </w:rPr>
              <w:t xml:space="preserve"> </w:t>
            </w:r>
            <w:proofErr w:type="spellStart"/>
            <w:r w:rsidR="00460653" w:rsidRPr="00DF0B9F">
              <w:rPr>
                <w:lang w:val="en-US"/>
              </w:rPr>
              <w:t>cauzat</w:t>
            </w:r>
            <w:proofErr w:type="spellEnd"/>
            <w:r w:rsidR="00460653" w:rsidRPr="00DF0B9F">
              <w:rPr>
                <w:lang w:val="en-US"/>
              </w:rPr>
              <w:t xml:space="preserve"> </w:t>
            </w:r>
            <w:proofErr w:type="spellStart"/>
            <w:r w:rsidR="00460653" w:rsidRPr="00DF0B9F">
              <w:rPr>
                <w:lang w:val="en-US"/>
              </w:rPr>
              <w:t>terţei</w:t>
            </w:r>
            <w:proofErr w:type="spellEnd"/>
            <w:r w:rsidR="00460653" w:rsidRPr="00DF0B9F">
              <w:rPr>
                <w:lang w:val="en-US"/>
              </w:rPr>
              <w:t xml:space="preserve"> </w:t>
            </w:r>
            <w:proofErr w:type="spellStart"/>
            <w:r w:rsidR="00460653" w:rsidRPr="00DF0B9F">
              <w:rPr>
                <w:lang w:val="en-US"/>
              </w:rPr>
              <w:t>persoane</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unei</w:t>
            </w:r>
            <w:proofErr w:type="spellEnd"/>
            <w:r w:rsidR="00460653" w:rsidRPr="00DF0B9F">
              <w:rPr>
                <w:lang w:val="en-US"/>
              </w:rPr>
              <w:t xml:space="preserve"> </w:t>
            </w:r>
            <w:proofErr w:type="spellStart"/>
            <w:r w:rsidR="00460653" w:rsidRPr="00DF0B9F">
              <w:rPr>
                <w:lang w:val="en-US"/>
              </w:rPr>
              <w:t>măsuri</w:t>
            </w:r>
            <w:proofErr w:type="spellEnd"/>
            <w:r w:rsidR="00460653" w:rsidRPr="00DF0B9F">
              <w:rPr>
                <w:lang w:val="en-US"/>
              </w:rPr>
              <w:t xml:space="preserve"> </w:t>
            </w:r>
            <w:proofErr w:type="spellStart"/>
            <w:r w:rsidR="00460653" w:rsidRPr="00DF0B9F">
              <w:rPr>
                <w:lang w:val="en-US"/>
              </w:rPr>
              <w:t>dispuse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forma </w:t>
            </w:r>
            <w:proofErr w:type="spellStart"/>
            <w:r w:rsidR="00460653" w:rsidRPr="00DF0B9F">
              <w:rPr>
                <w:lang w:val="en-US"/>
              </w:rPr>
              <w:t>în</w:t>
            </w:r>
            <w:proofErr w:type="spellEnd"/>
            <w:r w:rsidR="00460653" w:rsidRPr="00DF0B9F">
              <w:rPr>
                <w:lang w:val="en-US"/>
              </w:rPr>
              <w:t xml:space="preserve"> care a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aplicată</w:t>
            </w:r>
            <w:proofErr w:type="spellEnd"/>
            <w:r w:rsidR="00460653" w:rsidRPr="00DF0B9F">
              <w:rPr>
                <w:lang w:val="en-US"/>
              </w:rPr>
              <w:t xml:space="preserve">, </w:t>
            </w:r>
            <w:proofErr w:type="spellStart"/>
            <w:r w:rsidR="00460653" w:rsidRPr="00DF0B9F">
              <w:rPr>
                <w:lang w:val="en-US"/>
              </w:rPr>
              <w:t>atunci</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poartă</w:t>
            </w:r>
            <w:proofErr w:type="spellEnd"/>
            <w:r w:rsidR="00460653" w:rsidRPr="00DF0B9F">
              <w:rPr>
                <w:lang w:val="en-US"/>
              </w:rPr>
              <w:t xml:space="preserve"> </w:t>
            </w:r>
            <w:proofErr w:type="spellStart"/>
            <w:r w:rsidR="00460653" w:rsidRPr="00DF0B9F">
              <w:rPr>
                <w:lang w:val="en-US"/>
              </w:rPr>
              <w:t>singur</w:t>
            </w:r>
            <w:proofErr w:type="spellEnd"/>
            <w:r w:rsidR="00460653" w:rsidRPr="00DF0B9F">
              <w:rPr>
                <w:lang w:val="en-US"/>
              </w:rPr>
              <w:t xml:space="preserve"> </w:t>
            </w:r>
            <w:proofErr w:type="spellStart"/>
            <w:r w:rsidR="00460653" w:rsidRPr="00DF0B9F">
              <w:rPr>
                <w:lang w:val="en-US"/>
              </w:rPr>
              <w:t>răspunderea</w:t>
            </w:r>
            <w:proofErr w:type="spellEnd"/>
            <w:r w:rsidR="00460653" w:rsidRPr="00DF0B9F">
              <w:rPr>
                <w:lang w:val="en-US"/>
              </w:rPr>
              <w:t xml:space="preserve">, </w:t>
            </w:r>
            <w:proofErr w:type="spellStart"/>
            <w:r w:rsidR="00460653" w:rsidRPr="00DF0B9F">
              <w:rPr>
                <w:lang w:val="en-US"/>
              </w:rPr>
              <w:t>numai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l-a </w:t>
            </w:r>
            <w:proofErr w:type="spellStart"/>
            <w:r w:rsidR="00460653" w:rsidRPr="00DF0B9F">
              <w:rPr>
                <w:lang w:val="en-US"/>
              </w:rPr>
              <w:t>înştiinţat</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prealabil</w:t>
            </w:r>
            <w:proofErr w:type="spellEnd"/>
            <w:r w:rsidR="00460653" w:rsidRPr="00DF0B9F">
              <w:rPr>
                <w:lang w:val="en-US"/>
              </w:rPr>
              <w:t xml:space="preserve"> de </w:t>
            </w:r>
            <w:proofErr w:type="spellStart"/>
            <w:r w:rsidR="00460653" w:rsidRPr="00DF0B9F">
              <w:rPr>
                <w:lang w:val="en-US"/>
              </w:rPr>
              <w:t>pericolul</w:t>
            </w:r>
            <w:proofErr w:type="spellEnd"/>
            <w:r w:rsidR="00460653" w:rsidRPr="00DF0B9F">
              <w:rPr>
                <w:lang w:val="en-US"/>
              </w:rPr>
              <w:t xml:space="preserve"> </w:t>
            </w:r>
            <w:proofErr w:type="spellStart"/>
            <w:r w:rsidR="00460653" w:rsidRPr="00DF0B9F">
              <w:rPr>
                <w:lang w:val="en-US"/>
              </w:rPr>
              <w:t>legat</w:t>
            </w:r>
            <w:proofErr w:type="spellEnd"/>
            <w:r w:rsidR="00460653" w:rsidRPr="00DF0B9F">
              <w:rPr>
                <w:lang w:val="en-US"/>
              </w:rPr>
              <w:t xml:space="preserve"> de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dispoziţiei</w:t>
            </w:r>
            <w:proofErr w:type="spellEnd"/>
            <w:r w:rsidR="00460653" w:rsidRPr="00DF0B9F">
              <w:rPr>
                <w:lang w:val="en-US"/>
              </w:rPr>
              <w:t xml:space="preserve">. </w:t>
            </w:r>
          </w:p>
          <w:p w14:paraId="2CECC90F"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10.5.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la </w:t>
            </w:r>
            <w:proofErr w:type="spellStart"/>
            <w:r w:rsidR="00460653" w:rsidRPr="00DF0B9F">
              <w:rPr>
                <w:lang w:val="en-US"/>
              </w:rPr>
              <w:t>plata</w:t>
            </w:r>
            <w:proofErr w:type="spellEnd"/>
            <w:r w:rsidR="00460653" w:rsidRPr="00DF0B9F">
              <w:rPr>
                <w:lang w:val="en-US"/>
              </w:rPr>
              <w:t xml:space="preserve"> </w:t>
            </w:r>
            <w:proofErr w:type="spellStart"/>
            <w:r w:rsidR="00460653" w:rsidRPr="00DF0B9F">
              <w:rPr>
                <w:lang w:val="en-US"/>
              </w:rPr>
              <w:t>daunelor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încălcarea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deteriorarea</w:t>
            </w:r>
            <w:proofErr w:type="spellEnd"/>
            <w:r w:rsidR="00460653" w:rsidRPr="00DF0B9F">
              <w:rPr>
                <w:lang w:val="en-US"/>
              </w:rPr>
              <w:t xml:space="preserve"> </w:t>
            </w:r>
            <w:proofErr w:type="spellStart"/>
            <w:r w:rsidR="00460653" w:rsidRPr="00DF0B9F">
              <w:rPr>
                <w:lang w:val="en-US"/>
              </w:rPr>
              <w:t>drumurilor</w:t>
            </w:r>
            <w:proofErr w:type="spellEnd"/>
            <w:r w:rsidR="00460653" w:rsidRPr="00DF0B9F">
              <w:rPr>
                <w:lang w:val="en-US"/>
              </w:rPr>
              <w:t xml:space="preserve"> de </w:t>
            </w:r>
            <w:proofErr w:type="spellStart"/>
            <w:r w:rsidR="00460653" w:rsidRPr="00DF0B9F">
              <w:rPr>
                <w:lang w:val="en-US"/>
              </w:rPr>
              <w:t>acces</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reţelelor</w:t>
            </w:r>
            <w:proofErr w:type="spellEnd"/>
            <w:r w:rsidR="00460653" w:rsidRPr="00DF0B9F">
              <w:rPr>
                <w:lang w:val="en-US"/>
              </w:rPr>
              <w:t xml:space="preserve"> de </w:t>
            </w:r>
            <w:proofErr w:type="spellStart"/>
            <w:r w:rsidR="00460653" w:rsidRPr="00DF0B9F">
              <w:rPr>
                <w:lang w:val="en-US"/>
              </w:rPr>
              <w:t>utilităţi</w:t>
            </w:r>
            <w:proofErr w:type="spellEnd"/>
            <w:r w:rsidR="00460653" w:rsidRPr="00DF0B9F">
              <w:rPr>
                <w:lang w:val="en-US"/>
              </w:rPr>
              <w:t xml:space="preserve">, a </w:t>
            </w:r>
            <w:proofErr w:type="spellStart"/>
            <w:r w:rsidR="00460653" w:rsidRPr="00DF0B9F">
              <w:rPr>
                <w:lang w:val="en-US"/>
              </w:rPr>
              <w:t>terenurilor</w:t>
            </w:r>
            <w:proofErr w:type="spellEnd"/>
            <w:r w:rsidR="00460653" w:rsidRPr="00DF0B9F">
              <w:rPr>
                <w:lang w:val="en-US"/>
              </w:rPr>
              <w:t xml:space="preserve"> </w:t>
            </w:r>
            <w:proofErr w:type="spellStart"/>
            <w:r w:rsidR="00460653" w:rsidRPr="00DF0B9F">
              <w:rPr>
                <w:lang w:val="en-US"/>
              </w:rPr>
              <w:t>limitrofe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depozitarea</w:t>
            </w:r>
            <w:proofErr w:type="spellEnd"/>
            <w:r w:rsidR="00460653" w:rsidRPr="00DF0B9F">
              <w:rPr>
                <w:lang w:val="en-US"/>
              </w:rPr>
              <w:t xml:space="preserve"> de </w:t>
            </w:r>
            <w:proofErr w:type="spellStart"/>
            <w:r w:rsidR="00460653" w:rsidRPr="00DF0B9F">
              <w:rPr>
                <w:lang w:val="en-US"/>
              </w:rPr>
              <w:t>pământ</w:t>
            </w:r>
            <w:proofErr w:type="spellEnd"/>
            <w:r w:rsidR="00460653" w:rsidRPr="00DF0B9F">
              <w:rPr>
                <w:lang w:val="en-US"/>
              </w:rPr>
              <w:t xml:space="preserv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obiecte</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ca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îngrădiri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limitări</w:t>
            </w:r>
            <w:proofErr w:type="spellEnd"/>
            <w:r w:rsidR="00460653" w:rsidRPr="00DF0B9F">
              <w:rPr>
                <w:lang w:val="en-US"/>
              </w:rPr>
              <w:t xml:space="preserve"> din </w:t>
            </w:r>
            <w:proofErr w:type="spellStart"/>
            <w:r w:rsidR="00460653" w:rsidRPr="00DF0B9F">
              <w:rPr>
                <w:lang w:val="en-US"/>
              </w:rPr>
              <w:t>proprie</w:t>
            </w:r>
            <w:proofErr w:type="spellEnd"/>
            <w:r w:rsidR="00460653" w:rsidRPr="00DF0B9F">
              <w:rPr>
                <w:lang w:val="en-US"/>
              </w:rPr>
              <w:t xml:space="preserve"> </w:t>
            </w:r>
            <w:proofErr w:type="spellStart"/>
            <w:r w:rsidR="00460653" w:rsidRPr="00DF0B9F">
              <w:rPr>
                <w:lang w:val="en-US"/>
              </w:rPr>
              <w:t>vină</w:t>
            </w:r>
            <w:proofErr w:type="spellEnd"/>
            <w:r w:rsidR="00460653" w:rsidRPr="00DF0B9F">
              <w:rPr>
                <w:lang w:val="en-US"/>
              </w:rPr>
              <w:t xml:space="preserve">. </w:t>
            </w:r>
          </w:p>
          <w:p w14:paraId="12EA17B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10.6.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asigure</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dotările</w:t>
            </w:r>
            <w:proofErr w:type="spellEnd"/>
            <w:r w:rsidR="00460653" w:rsidRPr="00DF0B9F">
              <w:rPr>
                <w:lang w:val="en-US"/>
              </w:rPr>
              <w:t xml:space="preserve"> pe care le are la </w:t>
            </w:r>
            <w:proofErr w:type="spellStart"/>
            <w:r w:rsidR="00460653" w:rsidRPr="00DF0B9F">
              <w:rPr>
                <w:lang w:val="en-US"/>
              </w:rPr>
              <w:t>dispoziţie</w:t>
            </w:r>
            <w:proofErr w:type="spellEnd"/>
            <w:r w:rsidR="00460653" w:rsidRPr="00DF0B9F">
              <w:rPr>
                <w:lang w:val="en-US"/>
              </w:rPr>
              <w:t xml:space="preserve"> </w:t>
            </w:r>
            <w:proofErr w:type="spellStart"/>
            <w:r w:rsidR="00460653" w:rsidRPr="00DF0B9F">
              <w:rPr>
                <w:lang w:val="en-US"/>
              </w:rPr>
              <w:t>împotriva</w:t>
            </w:r>
            <w:proofErr w:type="spellEnd"/>
            <w:r w:rsidR="00460653" w:rsidRPr="00DF0B9F">
              <w:rPr>
                <w:lang w:val="en-US"/>
              </w:rPr>
              <w:t xml:space="preserve"> </w:t>
            </w:r>
            <w:proofErr w:type="spellStart"/>
            <w:r w:rsidR="00460653" w:rsidRPr="00DF0B9F">
              <w:rPr>
                <w:lang w:val="en-US"/>
              </w:rPr>
              <w:t>degradări</w:t>
            </w:r>
            <w:r w:rsidR="00183D79" w:rsidRPr="00DF0B9F">
              <w:rPr>
                <w:lang w:val="en-US"/>
              </w:rPr>
              <w:t>i</w:t>
            </w:r>
            <w:proofErr w:type="spellEnd"/>
            <w:r w:rsidR="00183D79" w:rsidRPr="00DF0B9F">
              <w:rPr>
                <w:lang w:val="en-US"/>
              </w:rPr>
              <w:t xml:space="preserve"> </w:t>
            </w:r>
            <w:proofErr w:type="spellStart"/>
            <w:r w:rsidR="00183D79" w:rsidRPr="00DF0B9F">
              <w:rPr>
                <w:lang w:val="en-US"/>
              </w:rPr>
              <w:t>şi</w:t>
            </w:r>
            <w:proofErr w:type="spellEnd"/>
            <w:r w:rsidR="00183D79" w:rsidRPr="00DF0B9F">
              <w:rPr>
                <w:lang w:val="en-US"/>
              </w:rPr>
              <w:t xml:space="preserve"> </w:t>
            </w:r>
            <w:proofErr w:type="spellStart"/>
            <w:r w:rsidR="00183D79" w:rsidRPr="00DF0B9F">
              <w:rPr>
                <w:lang w:val="en-US"/>
              </w:rPr>
              <w:t>furturilor</w:t>
            </w:r>
            <w:proofErr w:type="spellEnd"/>
            <w:r w:rsidR="00183D79" w:rsidRPr="00DF0B9F">
              <w:rPr>
                <w:lang w:val="en-US"/>
              </w:rPr>
              <w:t xml:space="preserve"> </w:t>
            </w:r>
            <w:proofErr w:type="spellStart"/>
            <w:r w:rsidR="00183D79" w:rsidRPr="00DF0B9F">
              <w:rPr>
                <w:lang w:val="en-US"/>
              </w:rPr>
              <w:t>pâ</w:t>
            </w:r>
            <w:r w:rsidR="00460653" w:rsidRPr="00DF0B9F">
              <w:rPr>
                <w:lang w:val="en-US"/>
              </w:rPr>
              <w:t>nă</w:t>
            </w:r>
            <w:proofErr w:type="spellEnd"/>
            <w:r w:rsidR="00460653" w:rsidRPr="00DF0B9F">
              <w:rPr>
                <w:lang w:val="en-US"/>
              </w:rPr>
              <w:t xml:space="preserve"> la </w:t>
            </w:r>
            <w:proofErr w:type="spellStart"/>
            <w:r w:rsidR="00460653" w:rsidRPr="00DF0B9F">
              <w:rPr>
                <w:lang w:val="en-US"/>
              </w:rPr>
              <w:t>predarea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El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ia</w:t>
            </w:r>
            <w:proofErr w:type="spellEnd"/>
            <w:r w:rsidR="00460653" w:rsidRPr="00DF0B9F">
              <w:rPr>
                <w:lang w:val="en-US"/>
              </w:rPr>
              <w:t xml:space="preserve"> </w:t>
            </w:r>
            <w:proofErr w:type="spellStart"/>
            <w:r w:rsidR="00460653" w:rsidRPr="00DF0B9F">
              <w:rPr>
                <w:lang w:val="en-US"/>
              </w:rPr>
              <w:t>măsuri</w:t>
            </w:r>
            <w:proofErr w:type="spellEnd"/>
            <w:r w:rsidR="00460653" w:rsidRPr="00DF0B9F">
              <w:rPr>
                <w:lang w:val="en-US"/>
              </w:rPr>
              <w:t xml:space="preserve"> de </w:t>
            </w:r>
            <w:proofErr w:type="spellStart"/>
            <w:r w:rsidR="00460653" w:rsidRPr="00DF0B9F">
              <w:rPr>
                <w:lang w:val="en-US"/>
              </w:rPr>
              <w:t>protecţie</w:t>
            </w:r>
            <w:proofErr w:type="spellEnd"/>
            <w:r w:rsidR="00460653" w:rsidRPr="00DF0B9F">
              <w:rPr>
                <w:lang w:val="en-US"/>
              </w:rPr>
              <w:t xml:space="preserve"> contra </w:t>
            </w:r>
            <w:proofErr w:type="spellStart"/>
            <w:r w:rsidR="00460653" w:rsidRPr="00DF0B9F">
              <w:rPr>
                <w:lang w:val="en-US"/>
              </w:rPr>
              <w:t>degradării</w:t>
            </w:r>
            <w:proofErr w:type="spellEnd"/>
            <w:r w:rsidR="00460653" w:rsidRPr="00DF0B9F">
              <w:rPr>
                <w:lang w:val="en-US"/>
              </w:rPr>
              <w:t xml:space="preserve"> </w:t>
            </w:r>
            <w:proofErr w:type="spellStart"/>
            <w:r w:rsidR="00460653" w:rsidRPr="00DF0B9F">
              <w:rPr>
                <w:lang w:val="en-US"/>
              </w:rPr>
              <w:t>lucrării</w:t>
            </w:r>
            <w:proofErr w:type="spellEnd"/>
            <w:r w:rsidR="00460653" w:rsidRPr="00DF0B9F">
              <w:rPr>
                <w:lang w:val="en-US"/>
              </w:rPr>
              <w:t xml:space="preserve">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acţiunilor</w:t>
            </w:r>
            <w:proofErr w:type="spellEnd"/>
            <w:r w:rsidR="00460653" w:rsidRPr="00DF0B9F">
              <w:rPr>
                <w:lang w:val="en-US"/>
              </w:rPr>
              <w:t xml:space="preserve"> </w:t>
            </w:r>
            <w:proofErr w:type="spellStart"/>
            <w:r w:rsidR="00460653" w:rsidRPr="00DF0B9F">
              <w:rPr>
                <w:lang w:val="en-US"/>
              </w:rPr>
              <w:t>atmosferice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a </w:t>
            </w:r>
            <w:proofErr w:type="spellStart"/>
            <w:r w:rsidR="00460653" w:rsidRPr="00DF0B9F">
              <w:rPr>
                <w:lang w:val="en-US"/>
              </w:rPr>
              <w:t>apei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îndepărteze</w:t>
            </w:r>
            <w:proofErr w:type="spellEnd"/>
            <w:r w:rsidR="00460653" w:rsidRPr="00DF0B9F">
              <w:rPr>
                <w:lang w:val="en-US"/>
              </w:rPr>
              <w:t xml:space="preserve"> </w:t>
            </w:r>
            <w:proofErr w:type="spellStart"/>
            <w:r w:rsidR="00460653" w:rsidRPr="00DF0B9F">
              <w:rPr>
                <w:lang w:val="en-US"/>
              </w:rPr>
              <w:t>zăpada</w:t>
            </w:r>
            <w:proofErr w:type="spellEnd"/>
            <w:r w:rsidR="00460653" w:rsidRPr="00DF0B9F">
              <w:rPr>
                <w:lang w:val="en-US"/>
              </w:rPr>
              <w:t xml:space="preserve"> </w:t>
            </w:r>
            <w:proofErr w:type="spellStart"/>
            <w:r w:rsidR="00460653" w:rsidRPr="00DF0B9F">
              <w:rPr>
                <w:lang w:val="en-US"/>
              </w:rPr>
              <w:t>şi</w:t>
            </w:r>
            <w:proofErr w:type="spellEnd"/>
            <w:r w:rsidR="00C33344" w:rsidRPr="00DF0B9F">
              <w:rPr>
                <w:lang w:val="en-US"/>
              </w:rPr>
              <w:t xml:space="preserve"> </w:t>
            </w:r>
            <w:proofErr w:type="spellStart"/>
            <w:r w:rsidR="00460653" w:rsidRPr="00DF0B9F">
              <w:rPr>
                <w:lang w:val="en-US"/>
              </w:rPr>
              <w:t>gheaţa</w:t>
            </w:r>
            <w:proofErr w:type="spellEnd"/>
            <w:r w:rsidR="00460653" w:rsidRPr="00DF0B9F">
              <w:rPr>
                <w:lang w:val="en-US"/>
              </w:rPr>
              <w:t xml:space="preserve">. </w:t>
            </w:r>
          </w:p>
          <w:p w14:paraId="399BD9F0"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10.7.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nerespectarea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oricărui</w:t>
            </w:r>
            <w:proofErr w:type="spellEnd"/>
            <w:r w:rsidR="00460653" w:rsidRPr="00DF0B9F">
              <w:rPr>
                <w:lang w:val="en-US"/>
              </w:rPr>
              <w:t xml:space="preserve"> </w:t>
            </w:r>
            <w:proofErr w:type="spellStart"/>
            <w:r w:rsidR="00460653" w:rsidRPr="00DF0B9F">
              <w:rPr>
                <w:lang w:val="en-US"/>
              </w:rPr>
              <w:t>regulament</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hotărâri</w:t>
            </w:r>
            <w:proofErr w:type="spellEnd"/>
            <w:r w:rsidR="00460653" w:rsidRPr="00DF0B9F">
              <w:rPr>
                <w:lang w:val="en-US"/>
              </w:rPr>
              <w:t xml:space="preserve"> ale </w:t>
            </w:r>
            <w:proofErr w:type="spellStart"/>
            <w:r w:rsidR="00460653" w:rsidRPr="00DF0B9F">
              <w:rPr>
                <w:lang w:val="en-US"/>
              </w:rPr>
              <w:t>autorităţilor</w:t>
            </w:r>
            <w:proofErr w:type="spellEnd"/>
            <w:r w:rsidR="00C33344" w:rsidRPr="00DF0B9F">
              <w:rPr>
                <w:lang w:val="en-US"/>
              </w:rPr>
              <w:t xml:space="preserve"> </w:t>
            </w:r>
            <w:proofErr w:type="spellStart"/>
            <w:r w:rsidR="00460653" w:rsidRPr="00DF0B9F">
              <w:rPr>
                <w:lang w:val="en-US"/>
              </w:rPr>
              <w:t>administraţiei</w:t>
            </w:r>
            <w:proofErr w:type="spellEnd"/>
            <w:r w:rsidR="00460653" w:rsidRPr="00DF0B9F">
              <w:rPr>
                <w:lang w:val="en-US"/>
              </w:rPr>
              <w:t xml:space="preserve"> </w:t>
            </w:r>
            <w:proofErr w:type="spellStart"/>
            <w:r w:rsidR="00460653" w:rsidRPr="00DF0B9F">
              <w:rPr>
                <w:lang w:val="en-US"/>
              </w:rPr>
              <w:t>publice</w:t>
            </w:r>
            <w:proofErr w:type="spellEnd"/>
            <w:r w:rsidR="00460653" w:rsidRPr="00DF0B9F">
              <w:rPr>
                <w:lang w:val="en-US"/>
              </w:rPr>
              <w:t xml:space="preserve"> locale </w:t>
            </w:r>
            <w:proofErr w:type="spellStart"/>
            <w:r w:rsidR="00460653" w:rsidRPr="00DF0B9F">
              <w:rPr>
                <w:lang w:val="en-US"/>
              </w:rPr>
              <w:t>sau</w:t>
            </w:r>
            <w:proofErr w:type="spellEnd"/>
            <w:r w:rsidR="00460653" w:rsidRPr="00DF0B9F">
              <w:rPr>
                <w:lang w:val="en-US"/>
              </w:rPr>
              <w:t xml:space="preserve"> ale </w:t>
            </w:r>
            <w:proofErr w:type="spellStart"/>
            <w:r w:rsidR="00460653" w:rsidRPr="00DF0B9F">
              <w:rPr>
                <w:lang w:val="en-US"/>
              </w:rPr>
              <w:t>altor</w:t>
            </w:r>
            <w:proofErr w:type="spellEnd"/>
            <w:r w:rsidR="00460653" w:rsidRPr="00DF0B9F">
              <w:rPr>
                <w:lang w:val="en-US"/>
              </w:rPr>
              <w:t xml:space="preserve"> </w:t>
            </w:r>
            <w:proofErr w:type="spellStart"/>
            <w:r w:rsidR="00460653" w:rsidRPr="00DF0B9F">
              <w:rPr>
                <w:lang w:val="en-US"/>
              </w:rPr>
              <w:t>organe</w:t>
            </w:r>
            <w:proofErr w:type="spellEnd"/>
            <w:r w:rsidR="00460653" w:rsidRPr="00DF0B9F">
              <w:rPr>
                <w:lang w:val="en-US"/>
              </w:rPr>
              <w:t xml:space="preserve"> locale, legal </w:t>
            </w:r>
            <w:proofErr w:type="spellStart"/>
            <w:r w:rsidR="00460653" w:rsidRPr="00DF0B9F">
              <w:rPr>
                <w:lang w:val="en-US"/>
              </w:rPr>
              <w:t>constituite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care au </w:t>
            </w:r>
            <w:proofErr w:type="spellStart"/>
            <w:r w:rsidR="00460653" w:rsidRPr="00DF0B9F">
              <w:rPr>
                <w:lang w:val="en-US"/>
              </w:rPr>
              <w:t>caracter</w:t>
            </w:r>
            <w:proofErr w:type="spellEnd"/>
            <w:r w:rsidR="00460653" w:rsidRPr="00DF0B9F">
              <w:rPr>
                <w:lang w:val="en-US"/>
              </w:rPr>
              <w:t xml:space="preserve"> </w:t>
            </w:r>
            <w:proofErr w:type="spellStart"/>
            <w:r w:rsidR="00460653" w:rsidRPr="00DF0B9F">
              <w:rPr>
                <w:lang w:val="en-US"/>
              </w:rPr>
              <w:lastRenderedPageBreak/>
              <w:t>obligatoriu</w:t>
            </w:r>
            <w:proofErr w:type="spellEnd"/>
            <w:r w:rsidR="00460653" w:rsidRPr="00DF0B9F">
              <w:rPr>
                <w:lang w:val="en-US"/>
              </w:rPr>
              <w:t xml:space="preserve"> la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provoacă</w:t>
            </w:r>
            <w:proofErr w:type="spellEnd"/>
            <w:r w:rsidR="00460653" w:rsidRPr="00DF0B9F">
              <w:rPr>
                <w:lang w:val="en-US"/>
              </w:rPr>
              <w:t xml:space="preserve"> </w:t>
            </w:r>
            <w:proofErr w:type="spellStart"/>
            <w:r w:rsidR="00460653" w:rsidRPr="00DF0B9F">
              <w:rPr>
                <w:lang w:val="en-US"/>
              </w:rPr>
              <w:t>pagube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despăgubit</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mărimea</w:t>
            </w:r>
            <w:proofErr w:type="spellEnd"/>
            <w:r w:rsidR="00460653" w:rsidRPr="00DF0B9F">
              <w:rPr>
                <w:lang w:val="en-US"/>
              </w:rPr>
              <w:t xml:space="preserve"> </w:t>
            </w:r>
            <w:proofErr w:type="spellStart"/>
            <w:r w:rsidR="00460653" w:rsidRPr="00DF0B9F">
              <w:rPr>
                <w:lang w:val="en-US"/>
              </w:rPr>
              <w:t>sumei</w:t>
            </w:r>
            <w:proofErr w:type="spellEnd"/>
            <w:r w:rsidR="00460653" w:rsidRPr="00DF0B9F">
              <w:rPr>
                <w:lang w:val="en-US"/>
              </w:rPr>
              <w:t xml:space="preserve"> </w:t>
            </w:r>
            <w:proofErr w:type="spellStart"/>
            <w:r w:rsidR="00460653" w:rsidRPr="00DF0B9F">
              <w:rPr>
                <w:lang w:val="en-US"/>
              </w:rPr>
              <w:t>prejudiciului</w:t>
            </w:r>
            <w:proofErr w:type="spellEnd"/>
            <w:r w:rsidR="00460653" w:rsidRPr="00DF0B9F">
              <w:rPr>
                <w:lang w:val="en-US"/>
              </w:rPr>
              <w:t xml:space="preserve">. </w:t>
            </w:r>
          </w:p>
          <w:p w14:paraId="2B049099"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10.8.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motivele</w:t>
            </w:r>
            <w:proofErr w:type="spellEnd"/>
            <w:r w:rsidR="00460653" w:rsidRPr="00DF0B9F">
              <w:rPr>
                <w:lang w:val="en-US"/>
              </w:rPr>
              <w:t xml:space="preserve"> </w:t>
            </w:r>
            <w:proofErr w:type="spellStart"/>
            <w:r w:rsidR="00460653" w:rsidRPr="00DF0B9F">
              <w:rPr>
                <w:lang w:val="en-US"/>
              </w:rPr>
              <w:t>const</w:t>
            </w:r>
            <w:r w:rsidR="00183D79" w:rsidRPr="00DF0B9F">
              <w:rPr>
                <w:lang w:val="en-US"/>
              </w:rPr>
              <w:t>rângerii</w:t>
            </w:r>
            <w:proofErr w:type="spellEnd"/>
            <w:r w:rsidR="00183D79" w:rsidRPr="00DF0B9F">
              <w:rPr>
                <w:lang w:val="en-US"/>
              </w:rPr>
              <w:t xml:space="preserve"> </w:t>
            </w:r>
            <w:proofErr w:type="spellStart"/>
            <w:r w:rsidR="00183D79" w:rsidRPr="00DF0B9F">
              <w:rPr>
                <w:lang w:val="en-US"/>
              </w:rPr>
              <w:t>sau</w:t>
            </w:r>
            <w:proofErr w:type="spellEnd"/>
            <w:r w:rsidR="00183D79" w:rsidRPr="00DF0B9F">
              <w:rPr>
                <w:lang w:val="en-US"/>
              </w:rPr>
              <w:t xml:space="preserve"> ale </w:t>
            </w:r>
            <w:proofErr w:type="spellStart"/>
            <w:r w:rsidR="00183D79" w:rsidRPr="00DF0B9F">
              <w:rPr>
                <w:lang w:val="en-US"/>
              </w:rPr>
              <w:t>întreruperii</w:t>
            </w:r>
            <w:proofErr w:type="spellEnd"/>
            <w:r w:rsidR="00183D79" w:rsidRPr="00DF0B9F">
              <w:rPr>
                <w:lang w:val="en-US"/>
              </w:rPr>
              <w:t xml:space="preserve"> su</w:t>
            </w:r>
            <w:r w:rsidR="00460653" w:rsidRPr="00DF0B9F">
              <w:rPr>
                <w:lang w:val="en-US"/>
              </w:rPr>
              <w:t xml:space="preserve">nt </w:t>
            </w:r>
            <w:proofErr w:type="spellStart"/>
            <w:r w:rsidR="00460653" w:rsidRPr="00DF0B9F">
              <w:rPr>
                <w:lang w:val="en-US"/>
              </w:rPr>
              <w:t>imputabile</w:t>
            </w:r>
            <w:proofErr w:type="spellEnd"/>
            <w:r w:rsidR="00460653" w:rsidRPr="00DF0B9F">
              <w:rPr>
                <w:lang w:val="en-US"/>
              </w:rPr>
              <w:t xml:space="preserve"> </w:t>
            </w:r>
            <w:proofErr w:type="spellStart"/>
            <w:r w:rsidR="00460653" w:rsidRPr="00DF0B9F">
              <w:rPr>
                <w:lang w:val="en-US"/>
              </w:rPr>
              <w:t>uneia</w:t>
            </w:r>
            <w:proofErr w:type="spellEnd"/>
            <w:r w:rsidR="00460653" w:rsidRPr="00DF0B9F">
              <w:rPr>
                <w:lang w:val="en-US"/>
              </w:rPr>
              <w:t xml:space="preserve"> </w:t>
            </w:r>
            <w:proofErr w:type="spellStart"/>
            <w:r w:rsidR="00460653" w:rsidRPr="00DF0B9F">
              <w:rPr>
                <w:lang w:val="en-US"/>
              </w:rPr>
              <w:t>dintre</w:t>
            </w:r>
            <w:proofErr w:type="spellEnd"/>
            <w:r w:rsidR="00460653" w:rsidRPr="00DF0B9F">
              <w:rPr>
                <w:lang w:val="en-US"/>
              </w:rPr>
              <w:t xml:space="preserve">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atunci</w:t>
            </w:r>
            <w:proofErr w:type="spellEnd"/>
            <w:r w:rsidR="00460653" w:rsidRPr="00DF0B9F">
              <w:rPr>
                <w:lang w:val="en-US"/>
              </w:rPr>
              <w:t xml:space="preserve"> </w:t>
            </w:r>
            <w:proofErr w:type="spellStart"/>
            <w:r w:rsidR="00460653" w:rsidRPr="00DF0B9F">
              <w:rPr>
                <w:lang w:val="en-US"/>
              </w:rPr>
              <w:t>cealaltă</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emite</w:t>
            </w:r>
            <w:proofErr w:type="spellEnd"/>
            <w:r w:rsidR="00460653" w:rsidRPr="00DF0B9F">
              <w:rPr>
                <w:lang w:val="en-US"/>
              </w:rPr>
              <w:t xml:space="preserve"> </w:t>
            </w:r>
            <w:proofErr w:type="spellStart"/>
            <w:r w:rsidR="00460653" w:rsidRPr="00DF0B9F">
              <w:rPr>
                <w:lang w:val="en-US"/>
              </w:rPr>
              <w:t>pretenţii</w:t>
            </w:r>
            <w:proofErr w:type="spellEnd"/>
            <w:r w:rsidR="00460653" w:rsidRPr="00DF0B9F">
              <w:rPr>
                <w:lang w:val="en-US"/>
              </w:rPr>
              <w:t xml:space="preserve"> </w:t>
            </w:r>
            <w:proofErr w:type="spellStart"/>
            <w:r w:rsidR="00460653" w:rsidRPr="00DF0B9F">
              <w:rPr>
                <w:lang w:val="en-US"/>
              </w:rPr>
              <w:t>privind</w:t>
            </w:r>
            <w:proofErr w:type="spellEnd"/>
            <w:r w:rsidR="00460653" w:rsidRPr="00DF0B9F">
              <w:rPr>
                <w:lang w:val="en-US"/>
              </w:rPr>
              <w:t xml:space="preserve"> </w:t>
            </w:r>
            <w:proofErr w:type="spellStart"/>
            <w:r w:rsidR="00460653" w:rsidRPr="00DF0B9F">
              <w:rPr>
                <w:lang w:val="en-US"/>
              </w:rPr>
              <w:t>despăgubirea</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daunele</w:t>
            </w:r>
            <w:proofErr w:type="spellEnd"/>
            <w:r w:rsidR="00460653" w:rsidRPr="00DF0B9F">
              <w:rPr>
                <w:lang w:val="en-US"/>
              </w:rPr>
              <w:t xml:space="preserve"> </w:t>
            </w:r>
            <w:proofErr w:type="spellStart"/>
            <w:r w:rsidR="00460653" w:rsidRPr="00DF0B9F">
              <w:rPr>
                <w:lang w:val="en-US"/>
              </w:rPr>
              <w:t>intervenite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care pot fi </w:t>
            </w:r>
            <w:proofErr w:type="spellStart"/>
            <w:r w:rsidR="00460653" w:rsidRPr="00DF0B9F">
              <w:rPr>
                <w:lang w:val="en-US"/>
              </w:rPr>
              <w:t>dovedite</w:t>
            </w:r>
            <w:proofErr w:type="spellEnd"/>
            <w:r w:rsidR="00460653" w:rsidRPr="00DF0B9F">
              <w:rPr>
                <w:lang w:val="en-US"/>
              </w:rPr>
              <w:t xml:space="preserve">. </w:t>
            </w:r>
          </w:p>
          <w:p w14:paraId="692C113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10.9.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întârzierea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execu</w:t>
            </w:r>
            <w:r w:rsidR="0001066E" w:rsidRPr="00DF0B9F">
              <w:rPr>
                <w:lang w:val="en-US"/>
              </w:rPr>
              <w:t>ţia</w:t>
            </w:r>
            <w:proofErr w:type="spellEnd"/>
            <w:r w:rsidR="0001066E" w:rsidRPr="00DF0B9F">
              <w:rPr>
                <w:lang w:val="en-US"/>
              </w:rPr>
              <w:t xml:space="preserve"> </w:t>
            </w:r>
            <w:proofErr w:type="spellStart"/>
            <w:r w:rsidR="0001066E" w:rsidRPr="00DF0B9F">
              <w:rPr>
                <w:lang w:val="en-US"/>
              </w:rPr>
              <w:t>lucrărilor</w:t>
            </w:r>
            <w:proofErr w:type="spellEnd"/>
            <w:r w:rsidR="0001066E" w:rsidRPr="00DF0B9F">
              <w:rPr>
                <w:lang w:val="en-US"/>
              </w:rPr>
              <w:t xml:space="preserve"> </w:t>
            </w:r>
            <w:proofErr w:type="spellStart"/>
            <w:r w:rsidR="0001066E" w:rsidRPr="00DF0B9F">
              <w:rPr>
                <w:lang w:val="en-US"/>
              </w:rPr>
              <w:t>este</w:t>
            </w:r>
            <w:proofErr w:type="spellEnd"/>
            <w:r w:rsidR="0001066E" w:rsidRPr="00DF0B9F">
              <w:rPr>
                <w:lang w:val="en-US"/>
              </w:rPr>
              <w:t xml:space="preserve"> </w:t>
            </w:r>
            <w:r w:rsidR="001278C6" w:rsidRPr="00DF0B9F">
              <w:rPr>
                <w:lang w:val="en-US"/>
              </w:rPr>
              <w:t>din</w:t>
            </w:r>
            <w:r w:rsidR="0001066E" w:rsidRPr="00DF0B9F">
              <w:rPr>
                <w:lang w:val="en-US"/>
              </w:rPr>
              <w:t xml:space="preserve"> culpa </w:t>
            </w:r>
            <w:proofErr w:type="spellStart"/>
            <w:r w:rsidR="0001066E" w:rsidRPr="00DF0B9F">
              <w:rPr>
                <w:lang w:val="en-US"/>
              </w:rPr>
              <w:t>uneia</w:t>
            </w:r>
            <w:proofErr w:type="spellEnd"/>
            <w:r w:rsidR="00460653" w:rsidRPr="00DF0B9F">
              <w:rPr>
                <w:lang w:val="en-US"/>
              </w:rPr>
              <w:t xml:space="preserve"> </w:t>
            </w:r>
            <w:proofErr w:type="spellStart"/>
            <w:r w:rsidR="00460653" w:rsidRPr="00DF0B9F">
              <w:rPr>
                <w:lang w:val="en-US"/>
              </w:rPr>
              <w:t>din</w:t>
            </w:r>
            <w:r w:rsidR="0001066E" w:rsidRPr="00DF0B9F">
              <w:rPr>
                <w:lang w:val="en-US"/>
              </w:rPr>
              <w:t>tre</w:t>
            </w:r>
            <w:proofErr w:type="spellEnd"/>
            <w:r w:rsidR="00460653" w:rsidRPr="00DF0B9F">
              <w:rPr>
                <w:lang w:val="en-US"/>
              </w:rPr>
              <w:t xml:space="preserve"> </w:t>
            </w:r>
            <w:proofErr w:type="spellStart"/>
            <w:r w:rsidR="00460653" w:rsidRPr="00DF0B9F">
              <w:rPr>
                <w:lang w:val="en-US"/>
              </w:rPr>
              <w:t>părţi</w:t>
            </w:r>
            <w:r w:rsidR="0001066E" w:rsidRPr="00DF0B9F">
              <w:rPr>
                <w:lang w:val="en-US"/>
              </w:rPr>
              <w:t>le</w:t>
            </w:r>
            <w:proofErr w:type="spellEnd"/>
            <w:r w:rsidR="0001066E" w:rsidRPr="00DF0B9F">
              <w:rPr>
                <w:lang w:val="en-US"/>
              </w:rPr>
              <w:t xml:space="preserve"> </w:t>
            </w:r>
            <w:proofErr w:type="spellStart"/>
            <w:r w:rsidR="0001066E" w:rsidRPr="00DF0B9F">
              <w:rPr>
                <w:lang w:val="en-US"/>
              </w:rPr>
              <w:t>contractante</w:t>
            </w:r>
            <w:proofErr w:type="spellEnd"/>
            <w:r w:rsidR="00460653" w:rsidRPr="00DF0B9F">
              <w:rPr>
                <w:lang w:val="en-US"/>
              </w:rPr>
              <w:t xml:space="preserve">, </w:t>
            </w:r>
            <w:proofErr w:type="spellStart"/>
            <w:r w:rsidR="00460653" w:rsidRPr="00DF0B9F">
              <w:rPr>
                <w:lang w:val="en-US"/>
              </w:rPr>
              <w:t>partea</w:t>
            </w:r>
            <w:proofErr w:type="spellEnd"/>
            <w:r w:rsidR="00460653" w:rsidRPr="00DF0B9F">
              <w:rPr>
                <w:lang w:val="en-US"/>
              </w:rPr>
              <w:t xml:space="preserve"> </w:t>
            </w:r>
            <w:proofErr w:type="spellStart"/>
            <w:r w:rsidR="00460653" w:rsidRPr="00DF0B9F">
              <w:rPr>
                <w:lang w:val="en-US"/>
              </w:rPr>
              <w:t>culpabilă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plăti</w:t>
            </w:r>
            <w:proofErr w:type="spellEnd"/>
            <w:r w:rsidR="00460653" w:rsidRPr="00DF0B9F">
              <w:rPr>
                <w:lang w:val="en-US"/>
              </w:rPr>
              <w:t xml:space="preserve"> </w:t>
            </w:r>
            <w:proofErr w:type="spellStart"/>
            <w:r w:rsidR="00460653" w:rsidRPr="00DF0B9F">
              <w:rPr>
                <w:lang w:val="en-US"/>
              </w:rPr>
              <w:t>celeilalte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w:t>
            </w:r>
            <w:proofErr w:type="spellStart"/>
            <w:r w:rsidR="00460653" w:rsidRPr="00DF0B9F">
              <w:rPr>
                <w:lang w:val="en-US"/>
              </w:rPr>
              <w:t>penalizări</w:t>
            </w:r>
            <w:proofErr w:type="spellEnd"/>
            <w:r w:rsidR="0001066E" w:rsidRPr="00DF0B9F">
              <w:rPr>
                <w:lang w:val="en-US"/>
              </w:rPr>
              <w:t xml:space="preserve"> </w:t>
            </w:r>
            <w:proofErr w:type="spellStart"/>
            <w:r w:rsidR="0001066E" w:rsidRPr="00DF0B9F">
              <w:rPr>
                <w:lang w:val="en-US"/>
              </w:rPr>
              <w:t>şi</w:t>
            </w:r>
            <w:proofErr w:type="spellEnd"/>
            <w:r w:rsidR="0001066E" w:rsidRPr="00DF0B9F">
              <w:rPr>
                <w:lang w:val="en-US"/>
              </w:rPr>
              <w:t>/</w:t>
            </w:r>
            <w:proofErr w:type="spellStart"/>
            <w:r w:rsidR="0001066E" w:rsidRPr="00DF0B9F">
              <w:rPr>
                <w:lang w:val="en-US"/>
              </w:rPr>
              <w:t>sau</w:t>
            </w:r>
            <w:proofErr w:type="spellEnd"/>
            <w:r w:rsidR="0001066E" w:rsidRPr="00DF0B9F">
              <w:rPr>
                <w:lang w:val="en-US"/>
              </w:rPr>
              <w:t xml:space="preserve"> </w:t>
            </w:r>
            <w:proofErr w:type="spellStart"/>
            <w:r w:rsidR="0001066E" w:rsidRPr="00DF0B9F">
              <w:rPr>
                <w:lang w:val="en-US"/>
              </w:rPr>
              <w:t>despăgubiri</w:t>
            </w:r>
            <w:proofErr w:type="spellEnd"/>
            <w:r w:rsidR="0001066E" w:rsidRPr="00DF0B9F">
              <w:rPr>
                <w:lang w:val="en-US"/>
              </w:rPr>
              <w:t xml:space="preserve"> </w:t>
            </w:r>
            <w:proofErr w:type="spellStart"/>
            <w:r w:rsidR="0001066E" w:rsidRPr="00DF0B9F">
              <w:rPr>
                <w:lang w:val="en-US"/>
              </w:rPr>
              <w:t>în</w:t>
            </w:r>
            <w:proofErr w:type="spellEnd"/>
            <w:r w:rsidR="0001066E" w:rsidRPr="00DF0B9F">
              <w:rPr>
                <w:lang w:val="en-US"/>
              </w:rPr>
              <w:t xml:space="preserve"> </w:t>
            </w:r>
            <w:proofErr w:type="spellStart"/>
            <w:r w:rsidR="0001066E" w:rsidRPr="00DF0B9F">
              <w:rPr>
                <w:lang w:val="en-US"/>
              </w:rPr>
              <w:t>cuantum</w:t>
            </w:r>
            <w:proofErr w:type="spellEnd"/>
            <w:r w:rsidR="0001066E" w:rsidRPr="00DF0B9F">
              <w:rPr>
                <w:lang w:val="en-US"/>
              </w:rPr>
              <w:t xml:space="preserve"> de la 0,01% </w:t>
            </w:r>
            <w:proofErr w:type="spellStart"/>
            <w:r w:rsidR="0001066E" w:rsidRPr="00DF0B9F">
              <w:rPr>
                <w:lang w:val="en-US"/>
              </w:rPr>
              <w:t>până</w:t>
            </w:r>
            <w:proofErr w:type="spellEnd"/>
            <w:r w:rsidR="0001066E" w:rsidRPr="00DF0B9F">
              <w:rPr>
                <w:lang w:val="en-US"/>
              </w:rPr>
              <w:t xml:space="preserve"> la 0,1%</w:t>
            </w:r>
            <w:r w:rsidR="00460653" w:rsidRPr="00DF0B9F">
              <w:rPr>
                <w:lang w:val="en-US"/>
              </w:rPr>
              <w:t xml:space="preserve"> din </w:t>
            </w:r>
            <w:proofErr w:type="spellStart"/>
            <w:r w:rsidR="00460653" w:rsidRPr="00DF0B9F">
              <w:rPr>
                <w:lang w:val="en-US"/>
              </w:rPr>
              <w:t>valoarea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D74B95" w:rsidRPr="00DF0B9F">
              <w:rPr>
                <w:lang w:val="en-US"/>
              </w:rPr>
              <w:t>rămase</w:t>
            </w:r>
            <w:r w:rsidR="00460653" w:rsidRPr="00DF0B9F">
              <w:rPr>
                <w:lang w:val="en-US"/>
              </w:rPr>
              <w:t>de</w:t>
            </w:r>
            <w:proofErr w:type="spellEnd"/>
            <w:r w:rsidR="00460653" w:rsidRPr="00DF0B9F">
              <w:rPr>
                <w:lang w:val="en-US"/>
              </w:rPr>
              <w:t xml:space="preserve"> </w:t>
            </w:r>
            <w:proofErr w:type="spellStart"/>
            <w:r w:rsidR="00460653" w:rsidRPr="00DF0B9F">
              <w:rPr>
                <w:lang w:val="en-US"/>
              </w:rPr>
              <w:t>executat</w:t>
            </w:r>
            <w:proofErr w:type="spellEnd"/>
            <w:r w:rsidR="00460653" w:rsidRPr="00DF0B9F">
              <w:rPr>
                <w:lang w:val="en-US"/>
              </w:rPr>
              <w:t>/</w:t>
            </w:r>
            <w:proofErr w:type="spellStart"/>
            <w:r w:rsidR="00460653" w:rsidRPr="00DF0B9F">
              <w:rPr>
                <w:lang w:val="en-US"/>
              </w:rPr>
              <w:t>neonorate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fiecare</w:t>
            </w:r>
            <w:proofErr w:type="spellEnd"/>
            <w:r w:rsidR="00460653" w:rsidRPr="00DF0B9F">
              <w:rPr>
                <w:lang w:val="en-US"/>
              </w:rPr>
              <w:t xml:space="preserve"> </w:t>
            </w:r>
            <w:proofErr w:type="spellStart"/>
            <w:r w:rsidR="00460653" w:rsidRPr="00DF0B9F">
              <w:rPr>
                <w:lang w:val="en-US"/>
              </w:rPr>
              <w:t>zi</w:t>
            </w:r>
            <w:proofErr w:type="spellEnd"/>
            <w:r w:rsidR="00460653" w:rsidRPr="00DF0B9F">
              <w:rPr>
                <w:lang w:val="en-US"/>
              </w:rPr>
              <w:t xml:space="preserve"> de </w:t>
            </w:r>
            <w:proofErr w:type="spellStart"/>
            <w:r w:rsidR="00460653" w:rsidRPr="00DF0B9F">
              <w:rPr>
                <w:lang w:val="en-US"/>
              </w:rPr>
              <w:t>întârziere</w:t>
            </w:r>
            <w:proofErr w:type="spellEnd"/>
            <w:r w:rsidR="00460653" w:rsidRPr="00DF0B9F">
              <w:rPr>
                <w:lang w:val="en-US"/>
              </w:rPr>
              <w:t xml:space="preserve">. </w:t>
            </w:r>
            <w:proofErr w:type="spellStart"/>
            <w:r w:rsidR="00460653" w:rsidRPr="00DF0B9F">
              <w:rPr>
                <w:lang w:val="en-US"/>
              </w:rPr>
              <w:t>Penalizarea</w:t>
            </w:r>
            <w:proofErr w:type="spellEnd"/>
            <w:r w:rsidR="00460653" w:rsidRPr="00DF0B9F">
              <w:rPr>
                <w:lang w:val="en-US"/>
              </w:rPr>
              <w:t xml:space="preserve"> </w:t>
            </w:r>
            <w:proofErr w:type="spellStart"/>
            <w:r w:rsidR="00460653" w:rsidRPr="00DF0B9F">
              <w:rPr>
                <w:lang w:val="en-US"/>
              </w:rPr>
              <w:t>devine</w:t>
            </w:r>
            <w:proofErr w:type="spellEnd"/>
            <w:r w:rsidR="00460653" w:rsidRPr="00DF0B9F">
              <w:rPr>
                <w:lang w:val="en-US"/>
              </w:rPr>
              <w:t xml:space="preserve"> </w:t>
            </w:r>
            <w:proofErr w:type="spellStart"/>
            <w:r w:rsidR="00460653" w:rsidRPr="00DF0B9F">
              <w:rPr>
                <w:lang w:val="en-US"/>
              </w:rPr>
              <w:t>operantă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momentul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partea</w:t>
            </w:r>
            <w:proofErr w:type="spellEnd"/>
            <w:r w:rsidR="00460653" w:rsidRPr="00DF0B9F">
              <w:rPr>
                <w:lang w:val="en-US"/>
              </w:rPr>
              <w:t xml:space="preserve"> </w:t>
            </w:r>
            <w:proofErr w:type="spellStart"/>
            <w:r w:rsidR="00BB2CB2" w:rsidRPr="00DF0B9F">
              <w:rPr>
                <w:lang w:val="en-US"/>
              </w:rPr>
              <w:t>î</w:t>
            </w:r>
            <w:r w:rsidR="00460653" w:rsidRPr="00DF0B9F">
              <w:rPr>
                <w:lang w:val="en-US"/>
              </w:rPr>
              <w:t>nculpă</w:t>
            </w:r>
            <w:proofErr w:type="spellEnd"/>
            <w:r w:rsidR="00460653" w:rsidRPr="00DF0B9F">
              <w:rPr>
                <w:lang w:val="en-US"/>
              </w:rPr>
              <w:t xml:space="preserve"> a </w:t>
            </w:r>
            <w:proofErr w:type="spellStart"/>
            <w:r w:rsidR="00460653" w:rsidRPr="00DF0B9F">
              <w:rPr>
                <w:lang w:val="en-US"/>
              </w:rPr>
              <w:t>intrat</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întârziere</w:t>
            </w:r>
            <w:proofErr w:type="spellEnd"/>
            <w:r w:rsidR="00460653" w:rsidRPr="00DF0B9F">
              <w:rPr>
                <w:lang w:val="en-US"/>
              </w:rPr>
              <w:t xml:space="preserve">. </w:t>
            </w:r>
          </w:p>
          <w:p w14:paraId="5A9CC6A4" w14:textId="77777777" w:rsidR="00460653" w:rsidRPr="00DF0B9F" w:rsidRDefault="00D53233" w:rsidP="00E32DBF">
            <w:pPr>
              <w:pStyle w:val="af3"/>
              <w:numPr>
                <w:ilvl w:val="1"/>
                <w:numId w:val="10"/>
              </w:numPr>
              <w:tabs>
                <w:tab w:val="left" w:pos="567"/>
                <w:tab w:val="left" w:pos="1890"/>
              </w:tabs>
              <w:spacing w:line="276" w:lineRule="auto"/>
              <w:ind w:left="0" w:hanging="567"/>
              <w:rPr>
                <w:lang w:val="en-US"/>
              </w:rPr>
            </w:pPr>
            <w:r w:rsidRPr="00DF0B9F">
              <w:rPr>
                <w:lang w:val="en-US"/>
              </w:rPr>
              <w:t xml:space="preserve">10.10. </w:t>
            </w:r>
            <w:proofErr w:type="spellStart"/>
            <w:r w:rsidR="00460653" w:rsidRPr="00DF0B9F">
              <w:rPr>
                <w:lang w:val="en-US"/>
              </w:rPr>
              <w:t>Beneficiarul</w:t>
            </w:r>
            <w:proofErr w:type="spellEnd"/>
            <w:r w:rsidR="00460653" w:rsidRPr="00DF0B9F">
              <w:rPr>
                <w:lang w:val="en-US"/>
              </w:rPr>
              <w:t xml:space="preserve"> nu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responsabil</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nici</w:t>
            </w:r>
            <w:proofErr w:type="spellEnd"/>
            <w:r w:rsidR="00460653" w:rsidRPr="00DF0B9F">
              <w:rPr>
                <w:lang w:val="en-US"/>
              </w:rPr>
              <w:t xml:space="preserve"> un </w:t>
            </w:r>
            <w:proofErr w:type="spellStart"/>
            <w:r w:rsidR="00460653" w:rsidRPr="00DF0B9F">
              <w:rPr>
                <w:lang w:val="en-US"/>
              </w:rPr>
              <w:t>fel</w:t>
            </w:r>
            <w:proofErr w:type="spellEnd"/>
            <w:r w:rsidR="00460653" w:rsidRPr="00DF0B9F">
              <w:rPr>
                <w:lang w:val="en-US"/>
              </w:rPr>
              <w:t xml:space="preserve"> de </w:t>
            </w:r>
            <w:proofErr w:type="spellStart"/>
            <w:r w:rsidR="00460653" w:rsidRPr="00DF0B9F">
              <w:rPr>
                <w:lang w:val="en-US"/>
              </w:rPr>
              <w:t>daune</w:t>
            </w:r>
            <w:r w:rsidR="00C33344" w:rsidRPr="00DF0B9F">
              <w:rPr>
                <w:lang w:val="en-US"/>
              </w:rPr>
              <w:t>-</w:t>
            </w:r>
            <w:r w:rsidR="00460653" w:rsidRPr="00DF0B9F">
              <w:rPr>
                <w:lang w:val="en-US"/>
              </w:rPr>
              <w:t>interese</w:t>
            </w:r>
            <w:proofErr w:type="spellEnd"/>
            <w:r w:rsidR="00460653" w:rsidRPr="00DF0B9F">
              <w:rPr>
                <w:lang w:val="en-US"/>
              </w:rPr>
              <w:t xml:space="preserve">, </w:t>
            </w:r>
            <w:proofErr w:type="spellStart"/>
            <w:r w:rsidR="00460653" w:rsidRPr="00DF0B9F">
              <w:rPr>
                <w:lang w:val="en-US"/>
              </w:rPr>
              <w:t>compensaţii</w:t>
            </w:r>
            <w:proofErr w:type="spellEnd"/>
            <w:r w:rsidR="00460653" w:rsidRPr="00DF0B9F">
              <w:rPr>
                <w:lang w:val="en-US"/>
              </w:rPr>
              <w:t xml:space="preserve"> </w:t>
            </w:r>
            <w:proofErr w:type="spellStart"/>
            <w:r w:rsidR="00460653" w:rsidRPr="00DF0B9F">
              <w:rPr>
                <w:lang w:val="en-US"/>
              </w:rPr>
              <w:t>plătibile</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privinţa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ca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unui</w:t>
            </w:r>
            <w:proofErr w:type="spellEnd"/>
            <w:r w:rsidR="00460653" w:rsidRPr="00DF0B9F">
              <w:rPr>
                <w:lang w:val="en-US"/>
              </w:rPr>
              <w:t xml:space="preserve"> accident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prejudiciu</w:t>
            </w:r>
            <w:proofErr w:type="spellEnd"/>
            <w:r w:rsidR="00460653" w:rsidRPr="00DF0B9F">
              <w:rPr>
                <w:lang w:val="en-US"/>
              </w:rPr>
              <w:t xml:space="preserve"> </w:t>
            </w:r>
            <w:proofErr w:type="spellStart"/>
            <w:r w:rsidR="00460653" w:rsidRPr="00DF0B9F">
              <w:rPr>
                <w:lang w:val="en-US"/>
              </w:rPr>
              <w:t>adus</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w:t>
            </w:r>
            <w:proofErr w:type="spellStart"/>
            <w:r w:rsidR="00460653" w:rsidRPr="00DF0B9F">
              <w:rPr>
                <w:lang w:val="en-US"/>
              </w:rPr>
              <w:t>muncitor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altei</w:t>
            </w:r>
            <w:proofErr w:type="spellEnd"/>
            <w:r w:rsidR="00460653" w:rsidRPr="00DF0B9F">
              <w:rPr>
                <w:lang w:val="en-US"/>
              </w:rPr>
              <w:t xml:space="preserve"> </w:t>
            </w:r>
            <w:proofErr w:type="spellStart"/>
            <w:r w:rsidR="00460653" w:rsidRPr="00DF0B9F">
              <w:rPr>
                <w:lang w:val="en-US"/>
              </w:rPr>
              <w:t>persoane</w:t>
            </w:r>
            <w:proofErr w:type="spellEnd"/>
            <w:r w:rsidR="00460653" w:rsidRPr="00DF0B9F">
              <w:rPr>
                <w:lang w:val="en-US"/>
              </w:rPr>
              <w:t xml:space="preserve"> </w:t>
            </w:r>
            <w:proofErr w:type="spellStart"/>
            <w:r w:rsidR="00460653" w:rsidRPr="00DF0B9F">
              <w:rPr>
                <w:lang w:val="en-US"/>
              </w:rPr>
              <w:t>angajate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cu </w:t>
            </w:r>
            <w:proofErr w:type="spellStart"/>
            <w:r w:rsidR="00460653" w:rsidRPr="00DF0B9F">
              <w:rPr>
                <w:lang w:val="en-US"/>
              </w:rPr>
              <w:t>excepţia</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accident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prejudiciu</w:t>
            </w:r>
            <w:proofErr w:type="spellEnd"/>
            <w:r w:rsidR="00460653" w:rsidRPr="00DF0B9F">
              <w:rPr>
                <w:lang w:val="en-US"/>
              </w:rPr>
              <w:t xml:space="preserve"> </w:t>
            </w:r>
            <w:proofErr w:type="spellStart"/>
            <w:r w:rsidR="00460653" w:rsidRPr="00DF0B9F">
              <w:rPr>
                <w:lang w:val="en-US"/>
              </w:rPr>
              <w:t>rezult</w:t>
            </w:r>
            <w:r w:rsidR="00D74B95" w:rsidRPr="00DF0B9F">
              <w:rPr>
                <w:lang w:val="en-US"/>
              </w:rPr>
              <w:t>î</w:t>
            </w:r>
            <w:r w:rsidR="00460653" w:rsidRPr="00DF0B9F">
              <w:rPr>
                <w:lang w:val="en-US"/>
              </w:rPr>
              <w:t>nd</w:t>
            </w:r>
            <w:proofErr w:type="spellEnd"/>
            <w:r w:rsidR="00460653" w:rsidRPr="00DF0B9F">
              <w:rPr>
                <w:lang w:val="en-US"/>
              </w:rPr>
              <w:t xml:space="preserve"> din vina </w:t>
            </w:r>
            <w:proofErr w:type="spellStart"/>
            <w:r w:rsidR="00460653" w:rsidRPr="00DF0B9F">
              <w:rPr>
                <w:lang w:val="en-US"/>
              </w:rPr>
              <w:t>Beneficiarului</w:t>
            </w:r>
            <w:proofErr w:type="spellEnd"/>
            <w:r w:rsidR="00460653" w:rsidRPr="00DF0B9F">
              <w:rPr>
                <w:lang w:val="en-US"/>
              </w:rPr>
              <w:t xml:space="preserve">, a </w:t>
            </w:r>
            <w:proofErr w:type="spellStart"/>
            <w:r w:rsidR="00460653" w:rsidRPr="00DF0B9F">
              <w:rPr>
                <w:lang w:val="en-US"/>
              </w:rPr>
              <w:t>agenţilor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angajaţilor</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w:t>
            </w:r>
          </w:p>
          <w:p w14:paraId="4B7D57BF" w14:textId="77777777" w:rsidR="00460653" w:rsidRPr="00DF0B9F" w:rsidRDefault="00D53233" w:rsidP="00E32DBF">
            <w:pPr>
              <w:pStyle w:val="af3"/>
              <w:numPr>
                <w:ilvl w:val="1"/>
                <w:numId w:val="10"/>
              </w:numPr>
              <w:tabs>
                <w:tab w:val="left" w:pos="567"/>
                <w:tab w:val="left" w:pos="1890"/>
              </w:tabs>
              <w:spacing w:line="276" w:lineRule="auto"/>
              <w:ind w:left="0" w:hanging="567"/>
              <w:rPr>
                <w:lang w:val="en-US"/>
              </w:rPr>
            </w:pPr>
            <w:r w:rsidRPr="00DF0B9F">
              <w:rPr>
                <w:lang w:val="en-US"/>
              </w:rPr>
              <w:t xml:space="preserve">10.11.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subantreprenorii</w:t>
            </w:r>
            <w:proofErr w:type="spellEnd"/>
            <w:r w:rsidR="00460653" w:rsidRPr="00DF0B9F">
              <w:rPr>
                <w:lang w:val="en-US"/>
              </w:rPr>
              <w:t xml:space="preserve"> </w:t>
            </w:r>
            <w:proofErr w:type="spellStart"/>
            <w:r w:rsidR="00460653" w:rsidRPr="00DF0B9F">
              <w:rPr>
                <w:lang w:val="en-US"/>
              </w:rPr>
              <w:t>răspund</w:t>
            </w:r>
            <w:proofErr w:type="spellEnd"/>
            <w:r w:rsidR="00460653" w:rsidRPr="00DF0B9F">
              <w:rPr>
                <w:lang w:val="en-US"/>
              </w:rPr>
              <w:t xml:space="preserve"> </w:t>
            </w:r>
            <w:proofErr w:type="spellStart"/>
            <w:r w:rsidR="00460653" w:rsidRPr="00DF0B9F">
              <w:rPr>
                <w:lang w:val="en-US"/>
              </w:rPr>
              <w:t>soli</w:t>
            </w:r>
            <w:r w:rsidR="00DA1062" w:rsidRPr="00DF0B9F">
              <w:rPr>
                <w:lang w:val="en-US"/>
              </w:rPr>
              <w:t>dar</w:t>
            </w:r>
            <w:proofErr w:type="spellEnd"/>
            <w:r w:rsidR="00DA1062" w:rsidRPr="00DF0B9F">
              <w:rPr>
                <w:lang w:val="en-US"/>
              </w:rPr>
              <w:t xml:space="preserve"> </w:t>
            </w:r>
            <w:proofErr w:type="spellStart"/>
            <w:r w:rsidR="00DA1062" w:rsidRPr="00DF0B9F">
              <w:rPr>
                <w:lang w:val="en-US"/>
              </w:rPr>
              <w:t>pentru</w:t>
            </w:r>
            <w:proofErr w:type="spellEnd"/>
            <w:r w:rsidR="00DA1062" w:rsidRPr="00DF0B9F">
              <w:rPr>
                <w:lang w:val="en-US"/>
              </w:rPr>
              <w:t xml:space="preserve"> </w:t>
            </w:r>
            <w:proofErr w:type="spellStart"/>
            <w:r w:rsidR="00DA1062" w:rsidRPr="00DF0B9F">
              <w:rPr>
                <w:lang w:val="en-US"/>
              </w:rPr>
              <w:t>neexecutarea</w:t>
            </w:r>
            <w:proofErr w:type="spellEnd"/>
            <w:r w:rsidR="00DA1062" w:rsidRPr="00DF0B9F">
              <w:rPr>
                <w:lang w:val="en-US"/>
              </w:rPr>
              <w:t xml:space="preserve"> </w:t>
            </w:r>
            <w:proofErr w:type="spellStart"/>
            <w:r w:rsidR="00DA1062" w:rsidRPr="00DF0B9F">
              <w:rPr>
                <w:lang w:val="en-US"/>
              </w:rPr>
              <w:t>obligaț</w:t>
            </w:r>
            <w:r w:rsidR="00460653" w:rsidRPr="00DF0B9F">
              <w:rPr>
                <w:lang w:val="en-US"/>
              </w:rPr>
              <w:t>iil</w:t>
            </w:r>
            <w:r w:rsidR="00BB2CB2" w:rsidRPr="00DF0B9F">
              <w:rPr>
                <w:lang w:val="en-US"/>
              </w:rPr>
              <w:t>or</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w:t>
            </w:r>
          </w:p>
          <w:p w14:paraId="229C0FE2" w14:textId="77777777" w:rsidR="00460653" w:rsidRPr="00DF0B9F"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E32DBF">
            <w:pPr>
              <w:pStyle w:val="a"/>
              <w:numPr>
                <w:ilvl w:val="0"/>
                <w:numId w:val="10"/>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E32DBF">
            <w:pPr>
              <w:pStyle w:val="a"/>
              <w:numPr>
                <w:ilvl w:val="1"/>
                <w:numId w:val="10"/>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E32DBF">
            <w:pPr>
              <w:pStyle w:val="a"/>
              <w:numPr>
                <w:ilvl w:val="0"/>
                <w:numId w:val="10"/>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DF0B9F" w:rsidRDefault="00D53233" w:rsidP="00D53233">
            <w:pPr>
              <w:pStyle w:val="af3"/>
              <w:tabs>
                <w:tab w:val="left" w:pos="567"/>
              </w:tabs>
              <w:spacing w:line="276" w:lineRule="auto"/>
              <w:ind w:firstLine="0"/>
              <w:rPr>
                <w:lang w:val="en-US"/>
              </w:rPr>
            </w:pPr>
            <w:r w:rsidRPr="00DF0B9F">
              <w:rPr>
                <w:lang w:val="en-US"/>
              </w:rPr>
              <w:t xml:space="preserve">12.1.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cere</w:t>
            </w:r>
            <w:proofErr w:type="spellEnd"/>
            <w:r w:rsidR="00460653" w:rsidRPr="00DF0B9F">
              <w:rPr>
                <w:lang w:val="en-US"/>
              </w:rPr>
              <w:t xml:space="preserve"> </w:t>
            </w:r>
            <w:proofErr w:type="spellStart"/>
            <w:r w:rsidR="00BB2CB2" w:rsidRPr="00DF0B9F">
              <w:rPr>
                <w:lang w:val="en-US"/>
              </w:rPr>
              <w:t>rezoluțiunea</w:t>
            </w:r>
            <w:proofErr w:type="spellEnd"/>
            <w:r w:rsidR="0001066E"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
          <w:p w14:paraId="117B6CBC" w14:textId="77777777" w:rsidR="00460653" w:rsidRPr="00FF430B" w:rsidRDefault="00D53233" w:rsidP="00E32DBF">
            <w:pPr>
              <w:numPr>
                <w:ilvl w:val="0"/>
                <w:numId w:val="7"/>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E32DBF">
            <w:pPr>
              <w:numPr>
                <w:ilvl w:val="0"/>
                <w:numId w:val="7"/>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E32DBF">
            <w:pPr>
              <w:numPr>
                <w:ilvl w:val="0"/>
                <w:numId w:val="7"/>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12.2.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cere</w:t>
            </w:r>
            <w:proofErr w:type="spellEnd"/>
            <w:r w:rsidR="00460653" w:rsidRPr="00DF0B9F">
              <w:rPr>
                <w:lang w:val="en-US"/>
              </w:rPr>
              <w:t xml:space="preserve"> </w:t>
            </w:r>
            <w:proofErr w:type="spellStart"/>
            <w:r w:rsidR="00BB2CB2" w:rsidRPr="00DF0B9F">
              <w:rPr>
                <w:lang w:val="en-US"/>
              </w:rPr>
              <w:t>rezoluțiunea</w:t>
            </w:r>
            <w:proofErr w:type="spellEnd"/>
            <w:r w:rsidR="00C33344"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
          <w:p w14:paraId="42D1FABA" w14:textId="77777777" w:rsidR="00460653" w:rsidRPr="00FF430B" w:rsidRDefault="007323B6" w:rsidP="00E32DBF">
            <w:pPr>
              <w:pStyle w:val="a"/>
              <w:numPr>
                <w:ilvl w:val="0"/>
                <w:numId w:val="9"/>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E32DBF">
            <w:pPr>
              <w:pStyle w:val="a"/>
              <w:numPr>
                <w:ilvl w:val="0"/>
                <w:numId w:val="9"/>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w:t>
            </w:r>
            <w:proofErr w:type="spellEnd"/>
            <w:r w:rsidR="00460653" w:rsidRPr="00FF430B">
              <w:t xml:space="preserve">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E32DBF">
            <w:pPr>
              <w:pStyle w:val="a"/>
              <w:numPr>
                <w:ilvl w:val="0"/>
                <w:numId w:val="9"/>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E32DBF">
            <w:pPr>
              <w:pStyle w:val="a"/>
              <w:numPr>
                <w:ilvl w:val="0"/>
                <w:numId w:val="9"/>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12.3. </w:t>
            </w:r>
            <w:proofErr w:type="spellStart"/>
            <w:r w:rsidR="00460653" w:rsidRPr="00DF0B9F">
              <w:rPr>
                <w:lang w:val="en-US"/>
              </w:rPr>
              <w:t>Contractul</w:t>
            </w:r>
            <w:proofErr w:type="spellEnd"/>
            <w:r w:rsidR="00460653" w:rsidRPr="00DF0B9F">
              <w:rPr>
                <w:lang w:val="en-US"/>
              </w:rPr>
              <w:t xml:space="preserve"> se </w:t>
            </w:r>
            <w:proofErr w:type="spellStart"/>
            <w:r w:rsidR="00460653" w:rsidRPr="00DF0B9F">
              <w:rPr>
                <w:lang w:val="en-US"/>
              </w:rPr>
              <w:t>consideră</w:t>
            </w:r>
            <w:proofErr w:type="spellEnd"/>
            <w:r w:rsidR="00460653" w:rsidRPr="00DF0B9F">
              <w:rPr>
                <w:lang w:val="en-US"/>
              </w:rPr>
              <w:t xml:space="preserve"> </w:t>
            </w:r>
            <w:proofErr w:type="spellStart"/>
            <w:r w:rsidR="00BB2CB2" w:rsidRPr="00DF0B9F">
              <w:rPr>
                <w:lang w:val="en-US"/>
              </w:rPr>
              <w:t>rezolvit</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partea</w:t>
            </w:r>
            <w:proofErr w:type="spellEnd"/>
            <w:r w:rsidR="00460653" w:rsidRPr="00DF0B9F">
              <w:rPr>
                <w:lang w:val="en-US"/>
              </w:rPr>
              <w:t xml:space="preserve"> </w:t>
            </w:r>
            <w:proofErr w:type="spellStart"/>
            <w:r w:rsidR="00460653" w:rsidRPr="00DF0B9F">
              <w:rPr>
                <w:lang w:val="en-US"/>
              </w:rPr>
              <w:t>contractantă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comunica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scris</w:t>
            </w:r>
            <w:proofErr w:type="spellEnd"/>
            <w:r w:rsidR="00460653" w:rsidRPr="00DF0B9F">
              <w:rPr>
                <w:lang w:val="en-US"/>
              </w:rPr>
              <w:t xml:space="preserve"> </w:t>
            </w:r>
            <w:proofErr w:type="spellStart"/>
            <w:r w:rsidR="00460653" w:rsidRPr="00DF0B9F">
              <w:rPr>
                <w:lang w:val="en-US"/>
              </w:rPr>
              <w:t>cele</w:t>
            </w:r>
            <w:r w:rsidRPr="00DF0B9F">
              <w:rPr>
                <w:lang w:val="en-US"/>
              </w:rPr>
              <w:t>i</w:t>
            </w:r>
            <w:r w:rsidR="00460653" w:rsidRPr="00DF0B9F">
              <w:rPr>
                <w:lang w:val="en-US"/>
              </w:rPr>
              <w:t>lalte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w:t>
            </w:r>
            <w:proofErr w:type="spellEnd"/>
            <w:r w:rsidR="00460653" w:rsidRPr="00DF0B9F">
              <w:rPr>
                <w:lang w:val="en-US"/>
              </w:rPr>
              <w:t xml:space="preserve"> de 15 </w:t>
            </w:r>
            <w:proofErr w:type="spellStart"/>
            <w:r w:rsidR="00460653" w:rsidRPr="00DF0B9F">
              <w:rPr>
                <w:lang w:val="en-US"/>
              </w:rPr>
              <w:t>zile</w:t>
            </w:r>
            <w:proofErr w:type="spellEnd"/>
            <w:r w:rsidR="00460653" w:rsidRPr="00DF0B9F">
              <w:rPr>
                <w:lang w:val="en-US"/>
              </w:rPr>
              <w:t xml:space="preserve"> </w:t>
            </w:r>
            <w:proofErr w:type="spellStart"/>
            <w:r w:rsidR="00460653" w:rsidRPr="00DF0B9F">
              <w:rPr>
                <w:lang w:val="en-US"/>
              </w:rPr>
              <w:t>motivele</w:t>
            </w:r>
            <w:proofErr w:type="spellEnd"/>
            <w:r w:rsidR="00460653" w:rsidRPr="00DF0B9F">
              <w:rPr>
                <w:lang w:val="en-US"/>
              </w:rPr>
              <w:t xml:space="preserve"> indicate la </w:t>
            </w:r>
            <w:proofErr w:type="spellStart"/>
            <w:r w:rsidR="00460653" w:rsidRPr="00DF0B9F">
              <w:rPr>
                <w:lang w:val="en-US"/>
              </w:rPr>
              <w:t>punctele</w:t>
            </w:r>
            <w:proofErr w:type="spellEnd"/>
            <w:r w:rsidR="00460653" w:rsidRPr="00DF0B9F">
              <w:rPr>
                <w:lang w:val="en-US"/>
              </w:rPr>
              <w:t xml:space="preserve"> 1</w:t>
            </w:r>
            <w:r w:rsidR="00D379F6" w:rsidRPr="00DF0B9F">
              <w:rPr>
                <w:lang w:val="en-US"/>
              </w:rPr>
              <w:t>2</w:t>
            </w:r>
            <w:r w:rsidR="00460653" w:rsidRPr="00DF0B9F">
              <w:rPr>
                <w:lang w:val="en-US"/>
              </w:rPr>
              <w:t xml:space="preserve">.1 </w:t>
            </w:r>
            <w:proofErr w:type="spellStart"/>
            <w:r w:rsidR="00460653" w:rsidRPr="00DF0B9F">
              <w:rPr>
                <w:lang w:val="en-US"/>
              </w:rPr>
              <w:t>şi</w:t>
            </w:r>
            <w:proofErr w:type="spellEnd"/>
            <w:r w:rsidR="00460653" w:rsidRPr="00DF0B9F">
              <w:rPr>
                <w:lang w:val="en-US"/>
              </w:rPr>
              <w:t xml:space="preserve"> 1</w:t>
            </w:r>
            <w:r w:rsidR="00D379F6" w:rsidRPr="00DF0B9F">
              <w:rPr>
                <w:lang w:val="en-US"/>
              </w:rPr>
              <w:t>2</w:t>
            </w:r>
            <w:r w:rsidR="00460653" w:rsidRPr="00DF0B9F">
              <w:rPr>
                <w:lang w:val="en-US"/>
              </w:rPr>
              <w:t xml:space="preserve">.2 din </w:t>
            </w:r>
            <w:proofErr w:type="spellStart"/>
            <w:r w:rsidR="00460653" w:rsidRPr="00DF0B9F">
              <w:rPr>
                <w:lang w:val="en-US"/>
              </w:rPr>
              <w:t>prezentul</w:t>
            </w:r>
            <w:proofErr w:type="spellEnd"/>
            <w:r w:rsidR="00460653" w:rsidRPr="00DF0B9F">
              <w:rPr>
                <w:lang w:val="en-US"/>
              </w:rPr>
              <w:t xml:space="preserve"> contract.  </w:t>
            </w:r>
          </w:p>
          <w:p w14:paraId="40D783CE"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12.4.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de </w:t>
            </w:r>
            <w:proofErr w:type="spellStart"/>
            <w:r w:rsidR="00BB2CB2" w:rsidRPr="00DF0B9F">
              <w:rPr>
                <w:lang w:val="en-US"/>
              </w:rPr>
              <w:t>rezoluțiune</w:t>
            </w:r>
            <w:r w:rsidR="00460653" w:rsidRPr="00DF0B9F">
              <w:rPr>
                <w:lang w:val="en-US"/>
              </w:rPr>
              <w:t>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convoca</w:t>
            </w:r>
            <w:proofErr w:type="spellEnd"/>
            <w:r w:rsidR="00460653" w:rsidRPr="00DF0B9F">
              <w:rPr>
                <w:lang w:val="en-US"/>
              </w:rPr>
              <w:t xml:space="preserv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care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efectua</w:t>
            </w:r>
            <w:proofErr w:type="spellEnd"/>
            <w:r w:rsidR="00460653" w:rsidRPr="00DF0B9F">
              <w:rPr>
                <w:lang w:val="en-US"/>
              </w:rPr>
              <w:t xml:space="preserve"> </w:t>
            </w:r>
            <w:proofErr w:type="spellStart"/>
            <w:r w:rsidR="00460653" w:rsidRPr="00DF0B9F">
              <w:rPr>
                <w:lang w:val="en-US"/>
              </w:rPr>
              <w:t>recepţia</w:t>
            </w:r>
            <w:proofErr w:type="spellEnd"/>
            <w:r w:rsidR="00460653" w:rsidRPr="00DF0B9F">
              <w:rPr>
                <w:lang w:val="en-US"/>
              </w:rPr>
              <w:t xml:space="preserve"> </w:t>
            </w:r>
            <w:proofErr w:type="spellStart"/>
            <w:r w:rsidR="00460653" w:rsidRPr="00DF0B9F">
              <w:rPr>
                <w:lang w:val="en-US"/>
              </w:rPr>
              <w:t>cantitativă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calitativ</w:t>
            </w:r>
            <w:r w:rsidR="00D74B95" w:rsidRPr="00DF0B9F">
              <w:rPr>
                <w:lang w:val="en-US"/>
              </w:rPr>
              <w:t>ă</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D74B95" w:rsidRPr="00DF0B9F">
              <w:rPr>
                <w:lang w:val="en-US"/>
              </w:rPr>
              <w:t>,</w:t>
            </w:r>
            <w:r w:rsidR="00C33344" w:rsidRPr="00DF0B9F">
              <w:rPr>
                <w:lang w:val="en-US"/>
              </w:rPr>
              <w:t xml:space="preserve"> </w:t>
            </w:r>
            <w:proofErr w:type="spellStart"/>
            <w:r w:rsidR="00D74B95" w:rsidRPr="00DF0B9F">
              <w:rPr>
                <w:lang w:val="en-US"/>
              </w:rPr>
              <w:t>în</w:t>
            </w:r>
            <w:proofErr w:type="spellEnd"/>
            <w:r w:rsidR="00D74B95" w:rsidRPr="00DF0B9F">
              <w:rPr>
                <w:lang w:val="en-US"/>
              </w:rPr>
              <w:t xml:space="preserve"> maximum 15 </w:t>
            </w:r>
            <w:proofErr w:type="spellStart"/>
            <w:r w:rsidR="00D74B95" w:rsidRPr="00DF0B9F">
              <w:rPr>
                <w:lang w:val="en-US"/>
              </w:rPr>
              <w:t>zile</w:t>
            </w:r>
            <w:proofErr w:type="spellEnd"/>
            <w:r w:rsidR="00D74B95" w:rsidRPr="00DF0B9F">
              <w:rPr>
                <w:lang w:val="en-US"/>
              </w:rPr>
              <w:t xml:space="preserve"> de la data </w:t>
            </w:r>
            <w:proofErr w:type="spellStart"/>
            <w:r w:rsidR="00BB2CB2" w:rsidRPr="00DF0B9F">
              <w:rPr>
                <w:lang w:val="en-US"/>
              </w:rPr>
              <w:t>rezoluțiunii</w:t>
            </w:r>
            <w:proofErr w:type="spellEnd"/>
            <w:r w:rsidR="00C33344" w:rsidRPr="00DF0B9F">
              <w:rPr>
                <w:lang w:val="en-US"/>
              </w:rPr>
              <w:t xml:space="preserve"> </w:t>
            </w:r>
            <w:proofErr w:type="spellStart"/>
            <w:r w:rsidR="00D74B95" w:rsidRPr="00DF0B9F">
              <w:rPr>
                <w:lang w:val="en-US"/>
              </w:rPr>
              <w:t>contractului</w:t>
            </w:r>
            <w:proofErr w:type="spellEnd"/>
            <w:r w:rsidR="00D74B95" w:rsidRPr="00DF0B9F">
              <w:rPr>
                <w:lang w:val="en-US"/>
              </w:rPr>
              <w:t>.</w:t>
            </w:r>
          </w:p>
          <w:p w14:paraId="26E83AD9"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12.5.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BB2CB2" w:rsidRPr="00DF0B9F">
              <w:rPr>
                <w:lang w:val="en-US"/>
              </w:rPr>
              <w:t>rezoluțiunii</w:t>
            </w:r>
            <w:proofErr w:type="spellEnd"/>
            <w:r w:rsidR="00C33344"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întocmi</w:t>
            </w:r>
            <w:proofErr w:type="spellEnd"/>
            <w:r w:rsidR="00460653" w:rsidRPr="00DF0B9F">
              <w:rPr>
                <w:lang w:val="en-US"/>
              </w:rPr>
              <w:t xml:space="preserve"> </w:t>
            </w:r>
            <w:proofErr w:type="spellStart"/>
            <w:r w:rsidR="00460653" w:rsidRPr="00DF0B9F">
              <w:rPr>
                <w:lang w:val="en-US"/>
              </w:rPr>
              <w:t>situaţia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efectiv</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inventarul</w:t>
            </w:r>
            <w:proofErr w:type="spellEnd"/>
            <w:r w:rsidR="00460653" w:rsidRPr="00DF0B9F">
              <w:rPr>
                <w:lang w:val="en-US"/>
              </w:rPr>
              <w:t xml:space="preserve"> </w:t>
            </w:r>
            <w:proofErr w:type="spellStart"/>
            <w:r w:rsidR="00460653" w:rsidRPr="00DF0B9F">
              <w:rPr>
                <w:lang w:val="en-US"/>
              </w:rPr>
              <w:t>materialelor</w:t>
            </w:r>
            <w:proofErr w:type="spellEnd"/>
            <w:r w:rsidR="00460653" w:rsidRPr="00DF0B9F">
              <w:rPr>
                <w:lang w:val="en-US"/>
              </w:rPr>
              <w:t xml:space="preserve">, </w:t>
            </w:r>
            <w:proofErr w:type="spellStart"/>
            <w:r w:rsidR="00460653" w:rsidRPr="00DF0B9F">
              <w:rPr>
                <w:lang w:val="en-US"/>
              </w:rPr>
              <w:t>utilajelor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care se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stabili</w:t>
            </w:r>
            <w:proofErr w:type="spellEnd"/>
            <w:r w:rsidR="00460653" w:rsidRPr="00DF0B9F">
              <w:rPr>
                <w:lang w:val="en-US"/>
              </w:rPr>
              <w:t xml:space="preserve"> </w:t>
            </w:r>
            <w:proofErr w:type="spellStart"/>
            <w:r w:rsidR="00460653" w:rsidRPr="00DF0B9F">
              <w:rPr>
                <w:lang w:val="en-US"/>
              </w:rPr>
              <w:t>sumele</w:t>
            </w:r>
            <w:proofErr w:type="spellEnd"/>
            <w:r w:rsidR="00460653" w:rsidRPr="00DF0B9F">
              <w:rPr>
                <w:lang w:val="en-US"/>
              </w:rPr>
              <w:t xml:space="preserve"> care </w:t>
            </w:r>
            <w:proofErr w:type="spellStart"/>
            <w:r w:rsidR="00460653" w:rsidRPr="00DF0B9F">
              <w:rPr>
                <w:lang w:val="en-US"/>
              </w:rPr>
              <w:t>urmează</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plătească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daunele</w:t>
            </w:r>
            <w:proofErr w:type="spellEnd"/>
            <w:r w:rsidR="00460653" w:rsidRPr="00DF0B9F">
              <w:rPr>
                <w:lang w:val="en-US"/>
              </w:rPr>
              <w:t xml:space="preserve"> pe care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suporte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din vina </w:t>
            </w:r>
            <w:proofErr w:type="spellStart"/>
            <w:r w:rsidR="00460653" w:rsidRPr="00DF0B9F">
              <w:rPr>
                <w:lang w:val="en-US"/>
              </w:rPr>
              <w:t>căruia</w:t>
            </w:r>
            <w:proofErr w:type="spellEnd"/>
            <w:r w:rsidR="00460653" w:rsidRPr="00DF0B9F">
              <w:rPr>
                <w:lang w:val="en-US"/>
              </w:rPr>
              <w:t xml:space="preserve"> s-a </w:t>
            </w:r>
            <w:proofErr w:type="spellStart"/>
            <w:r w:rsidR="00BB2CB2" w:rsidRPr="00DF0B9F">
              <w:rPr>
                <w:lang w:val="en-US"/>
              </w:rPr>
              <w:t>rezolvit</w:t>
            </w:r>
            <w:proofErr w:type="spellEnd"/>
            <w:r w:rsidR="00C33344" w:rsidRPr="00DF0B9F">
              <w:rPr>
                <w:lang w:val="en-US"/>
              </w:rPr>
              <w:t xml:space="preserve"> </w:t>
            </w:r>
            <w:proofErr w:type="spellStart"/>
            <w:r w:rsidR="00460653" w:rsidRPr="00DF0B9F">
              <w:rPr>
                <w:lang w:val="en-US"/>
              </w:rPr>
              <w:t>contractul</w:t>
            </w:r>
            <w:proofErr w:type="spellEnd"/>
            <w:r w:rsidR="00460653" w:rsidRPr="00DF0B9F">
              <w:rPr>
                <w:lang w:val="en-US"/>
              </w:rPr>
              <w:t xml:space="preserve">. </w:t>
            </w:r>
          </w:p>
          <w:p w14:paraId="36265579"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12.6.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rez</w:t>
            </w:r>
            <w:r w:rsidR="00892A6D" w:rsidRPr="00DF0B9F">
              <w:rPr>
                <w:lang w:val="en-US"/>
              </w:rPr>
              <w:t>oluțiunea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continua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cu </w:t>
            </w:r>
            <w:proofErr w:type="spellStart"/>
            <w:r w:rsidR="00460653" w:rsidRPr="00DF0B9F">
              <w:rPr>
                <w:lang w:val="en-US"/>
              </w:rPr>
              <w:t>respectarea</w:t>
            </w:r>
            <w:proofErr w:type="spellEnd"/>
            <w:r w:rsidR="00460653" w:rsidRPr="00DF0B9F">
              <w:rPr>
                <w:lang w:val="en-US"/>
              </w:rPr>
              <w:t xml:space="preserve">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
          <w:p w14:paraId="77A9D719" w14:textId="77777777" w:rsidR="00E22640" w:rsidRPr="00DF0B9F" w:rsidRDefault="00E22640" w:rsidP="00E22640">
            <w:pPr>
              <w:pStyle w:val="af3"/>
              <w:tabs>
                <w:tab w:val="left" w:pos="567"/>
                <w:tab w:val="left" w:pos="2070"/>
              </w:tabs>
              <w:ind w:firstLine="0"/>
              <w:rPr>
                <w:lang w:val="en-US"/>
              </w:rPr>
            </w:pPr>
            <w:r w:rsidRPr="00DF0B9F">
              <w:rPr>
                <w:lang w:val="en-US"/>
              </w:rPr>
              <w:t xml:space="preserve">12.7. </w:t>
            </w:r>
            <w:proofErr w:type="spellStart"/>
            <w:r w:rsidRPr="00DF0B9F">
              <w:rPr>
                <w:lang w:val="en-US"/>
              </w:rPr>
              <w:t>Cazuri</w:t>
            </w:r>
            <w:proofErr w:type="spellEnd"/>
            <w:r w:rsidRPr="00DF0B9F">
              <w:rPr>
                <w:lang w:val="en-US"/>
              </w:rPr>
              <w:t xml:space="preserve"> </w:t>
            </w:r>
            <w:proofErr w:type="spellStart"/>
            <w:r w:rsidRPr="00DF0B9F">
              <w:rPr>
                <w:lang w:val="en-US"/>
              </w:rPr>
              <w:t>specifice</w:t>
            </w:r>
            <w:proofErr w:type="spellEnd"/>
            <w:r w:rsidRPr="00DF0B9F">
              <w:rPr>
                <w:lang w:val="en-US"/>
              </w:rPr>
              <w:t xml:space="preserve"> de </w:t>
            </w:r>
            <w:proofErr w:type="spellStart"/>
            <w:r w:rsidRPr="00DF0B9F">
              <w:rPr>
                <w:lang w:val="en-US"/>
              </w:rPr>
              <w:t>încetare</w:t>
            </w:r>
            <w:proofErr w:type="spellEnd"/>
            <w:r w:rsidRPr="00DF0B9F">
              <w:rPr>
                <w:lang w:val="en-US"/>
              </w:rPr>
              <w:t xml:space="preserve"> a </w:t>
            </w:r>
            <w:proofErr w:type="spellStart"/>
            <w:r w:rsidRPr="00DF0B9F">
              <w:rPr>
                <w:lang w:val="en-US"/>
              </w:rPr>
              <w:t>contractului</w:t>
            </w:r>
            <w:proofErr w:type="spellEnd"/>
            <w:r w:rsidRPr="00DF0B9F">
              <w:rPr>
                <w:lang w:val="en-US"/>
              </w:rPr>
              <w:t xml:space="preserve"> de </w:t>
            </w:r>
            <w:proofErr w:type="spellStart"/>
            <w:r w:rsidRPr="00DF0B9F">
              <w:rPr>
                <w:lang w:val="en-US"/>
              </w:rPr>
              <w:t>achiziţii</w:t>
            </w:r>
            <w:proofErr w:type="spellEnd"/>
            <w:r w:rsidRPr="00DF0B9F">
              <w:rPr>
                <w:lang w:val="en-US"/>
              </w:rPr>
              <w:t xml:space="preserve"> </w:t>
            </w:r>
            <w:proofErr w:type="spellStart"/>
            <w:r w:rsidRPr="00DF0B9F">
              <w:rPr>
                <w:lang w:val="en-US"/>
              </w:rPr>
              <w:t>publice</w:t>
            </w:r>
            <w:proofErr w:type="spellEnd"/>
            <w:r w:rsidRPr="00DF0B9F">
              <w:rPr>
                <w:lang w:val="en-US"/>
              </w:rPr>
              <w:t>:</w:t>
            </w:r>
          </w:p>
          <w:p w14:paraId="49ADD99C" w14:textId="15DBE3A9" w:rsidR="00E22640" w:rsidRPr="00DF0B9F" w:rsidRDefault="00E22640" w:rsidP="00E22640">
            <w:pPr>
              <w:pStyle w:val="af3"/>
              <w:tabs>
                <w:tab w:val="left" w:pos="567"/>
                <w:tab w:val="left" w:pos="2070"/>
              </w:tabs>
              <w:ind w:firstLine="284"/>
              <w:rPr>
                <w:lang w:val="en-US"/>
              </w:rPr>
            </w:pPr>
            <w:r w:rsidRPr="00DF0B9F">
              <w:rPr>
                <w:lang w:val="en-US"/>
              </w:rPr>
              <w:t xml:space="preserve">     </w:t>
            </w:r>
            <w:proofErr w:type="spellStart"/>
            <w:r w:rsidR="00F168DC" w:rsidRPr="00DF0B9F">
              <w:rPr>
                <w:lang w:val="en-US"/>
              </w:rPr>
              <w:t>Beneficiarul</w:t>
            </w:r>
            <w:proofErr w:type="spellEnd"/>
            <w:r w:rsidRPr="00DF0B9F">
              <w:rPr>
                <w:lang w:val="en-US"/>
              </w:rPr>
              <w:t xml:space="preserve"> are </w:t>
            </w:r>
            <w:proofErr w:type="spellStart"/>
            <w:r w:rsidRPr="00DF0B9F">
              <w:rPr>
                <w:lang w:val="en-US"/>
              </w:rPr>
              <w:t>dreptul</w:t>
            </w:r>
            <w:proofErr w:type="spellEnd"/>
            <w:r w:rsidRPr="00DF0B9F">
              <w:rPr>
                <w:lang w:val="en-US"/>
              </w:rPr>
              <w:t xml:space="preserve"> de a </w:t>
            </w:r>
            <w:proofErr w:type="spellStart"/>
            <w:r w:rsidR="0060188C" w:rsidRPr="00DF0B9F">
              <w:rPr>
                <w:lang w:val="en-US"/>
              </w:rPr>
              <w:t>rezolvi</w:t>
            </w:r>
            <w:proofErr w:type="spellEnd"/>
            <w:r w:rsidR="00C33344" w:rsidRPr="00DF0B9F">
              <w:rPr>
                <w:lang w:val="en-US"/>
              </w:rPr>
              <w:t xml:space="preserve"> </w:t>
            </w:r>
            <w:r w:rsidRPr="00DF0B9F">
              <w:rPr>
                <w:lang w:val="en-US"/>
              </w:rPr>
              <w:t xml:space="preserve">unilateral un contract de </w:t>
            </w:r>
            <w:proofErr w:type="spellStart"/>
            <w:r w:rsidRPr="00DF0B9F">
              <w:rPr>
                <w:lang w:val="en-US"/>
              </w:rPr>
              <w:t>achiziţii</w:t>
            </w:r>
            <w:proofErr w:type="spellEnd"/>
            <w:r w:rsidRPr="00DF0B9F">
              <w:rPr>
                <w:lang w:val="en-US"/>
              </w:rPr>
              <w:t xml:space="preserve"> </w:t>
            </w:r>
            <w:proofErr w:type="spellStart"/>
            <w:r w:rsidRPr="00DF0B9F">
              <w:rPr>
                <w:lang w:val="en-US"/>
              </w:rPr>
              <w:t>publice</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perioada</w:t>
            </w:r>
            <w:proofErr w:type="spellEnd"/>
            <w:r w:rsidRPr="00DF0B9F">
              <w:rPr>
                <w:lang w:val="en-US"/>
              </w:rPr>
              <w:t xml:space="preserve"> de </w:t>
            </w:r>
            <w:proofErr w:type="spellStart"/>
            <w:r w:rsidRPr="00DF0B9F">
              <w:rPr>
                <w:lang w:val="en-US"/>
              </w:rPr>
              <w:t>valabilitate</w:t>
            </w:r>
            <w:proofErr w:type="spellEnd"/>
            <w:r w:rsidRPr="00DF0B9F">
              <w:rPr>
                <w:lang w:val="en-US"/>
              </w:rPr>
              <w:t xml:space="preserve"> a </w:t>
            </w:r>
            <w:proofErr w:type="spellStart"/>
            <w:r w:rsidRPr="00DF0B9F">
              <w:rPr>
                <w:lang w:val="en-US"/>
              </w:rPr>
              <w:t>acestuia</w:t>
            </w:r>
            <w:proofErr w:type="spellEnd"/>
            <w:r w:rsidRPr="00DF0B9F">
              <w:rPr>
                <w:lang w:val="en-US"/>
              </w:rPr>
              <w:t xml:space="preserve"> </w:t>
            </w:r>
            <w:proofErr w:type="spellStart"/>
            <w:r w:rsidRPr="00DF0B9F">
              <w:rPr>
                <w:lang w:val="en-US"/>
              </w:rPr>
              <w:t>în</w:t>
            </w:r>
            <w:proofErr w:type="spellEnd"/>
            <w:r w:rsidRPr="00DF0B9F">
              <w:rPr>
                <w:lang w:val="en-US"/>
              </w:rPr>
              <w:t xml:space="preserve"> una </w:t>
            </w:r>
            <w:proofErr w:type="spellStart"/>
            <w:r w:rsidRPr="00DF0B9F">
              <w:rPr>
                <w:lang w:val="en-US"/>
              </w:rPr>
              <w:t>dintre</w:t>
            </w:r>
            <w:proofErr w:type="spellEnd"/>
            <w:r w:rsidRPr="00DF0B9F">
              <w:rPr>
                <w:lang w:val="en-US"/>
              </w:rPr>
              <w:t xml:space="preserve"> </w:t>
            </w:r>
            <w:proofErr w:type="spellStart"/>
            <w:r w:rsidRPr="00DF0B9F">
              <w:rPr>
                <w:lang w:val="en-US"/>
              </w:rPr>
              <w:t>următoarele</w:t>
            </w:r>
            <w:proofErr w:type="spellEnd"/>
            <w:r w:rsidRPr="00DF0B9F">
              <w:rPr>
                <w:lang w:val="en-US"/>
              </w:rPr>
              <w:t xml:space="preserve"> </w:t>
            </w:r>
            <w:proofErr w:type="spellStart"/>
            <w:r w:rsidRPr="00DF0B9F">
              <w:rPr>
                <w:lang w:val="en-US"/>
              </w:rPr>
              <w:t>situaţii</w:t>
            </w:r>
            <w:proofErr w:type="spellEnd"/>
            <w:r w:rsidRPr="00DF0B9F">
              <w:rPr>
                <w:lang w:val="en-US"/>
              </w:rPr>
              <w:t>:</w:t>
            </w:r>
          </w:p>
          <w:p w14:paraId="2D821582" w14:textId="57F8FC30" w:rsidR="00E22640" w:rsidRPr="00DF0B9F" w:rsidRDefault="00E22640" w:rsidP="00E22640">
            <w:pPr>
              <w:pStyle w:val="af3"/>
              <w:tabs>
                <w:tab w:val="left" w:pos="567"/>
                <w:tab w:val="left" w:pos="2070"/>
              </w:tabs>
              <w:rPr>
                <w:lang w:val="en-US"/>
              </w:rPr>
            </w:pPr>
            <w:r w:rsidRPr="00DF0B9F">
              <w:rPr>
                <w:lang w:val="en-US"/>
              </w:rPr>
              <w:lastRenderedPageBreak/>
              <w:t xml:space="preserve">    a) </w:t>
            </w:r>
            <w:proofErr w:type="spellStart"/>
            <w:r w:rsidRPr="00DF0B9F">
              <w:rPr>
                <w:lang w:val="en-US"/>
              </w:rPr>
              <w:t>contractantul</w:t>
            </w:r>
            <w:proofErr w:type="spellEnd"/>
            <w:r w:rsidRPr="00DF0B9F">
              <w:rPr>
                <w:lang w:val="en-US"/>
              </w:rPr>
              <w:t xml:space="preserve"> se </w:t>
            </w:r>
            <w:proofErr w:type="spellStart"/>
            <w:r w:rsidRPr="00DF0B9F">
              <w:rPr>
                <w:lang w:val="en-US"/>
              </w:rPr>
              <w:t>afla</w:t>
            </w:r>
            <w:proofErr w:type="spellEnd"/>
            <w:r w:rsidRPr="00DF0B9F">
              <w:rPr>
                <w:lang w:val="en-US"/>
              </w:rPr>
              <w:t xml:space="preserve">, la </w:t>
            </w:r>
            <w:proofErr w:type="spellStart"/>
            <w:r w:rsidRPr="00DF0B9F">
              <w:rPr>
                <w:lang w:val="en-US"/>
              </w:rPr>
              <w:t>momentul</w:t>
            </w:r>
            <w:proofErr w:type="spellEnd"/>
            <w:r w:rsidRPr="00DF0B9F">
              <w:rPr>
                <w:lang w:val="en-US"/>
              </w:rPr>
              <w:t xml:space="preserve"> </w:t>
            </w:r>
            <w:proofErr w:type="spellStart"/>
            <w:r w:rsidRPr="00DF0B9F">
              <w:rPr>
                <w:lang w:val="en-US"/>
              </w:rPr>
              <w:t>atribuirii</w:t>
            </w:r>
            <w:proofErr w:type="spellEnd"/>
            <w:r w:rsidRPr="00DF0B9F">
              <w:rPr>
                <w:lang w:val="en-US"/>
              </w:rPr>
              <w:t xml:space="preserve"> </w:t>
            </w:r>
            <w:proofErr w:type="spellStart"/>
            <w:r w:rsidRPr="00DF0B9F">
              <w:rPr>
                <w:lang w:val="en-US"/>
              </w:rPr>
              <w:t>lui</w:t>
            </w:r>
            <w:proofErr w:type="spellEnd"/>
            <w:r w:rsidRPr="00DF0B9F">
              <w:rPr>
                <w:lang w:val="en-US"/>
              </w:rPr>
              <w:t xml:space="preserve">, </w:t>
            </w:r>
            <w:proofErr w:type="spellStart"/>
            <w:r w:rsidRPr="00DF0B9F">
              <w:rPr>
                <w:lang w:val="en-US"/>
              </w:rPr>
              <w:t>în</w:t>
            </w:r>
            <w:proofErr w:type="spellEnd"/>
            <w:r w:rsidRPr="00DF0B9F">
              <w:rPr>
                <w:lang w:val="en-US"/>
              </w:rPr>
              <w:t xml:space="preserve"> una </w:t>
            </w:r>
            <w:proofErr w:type="spellStart"/>
            <w:r w:rsidRPr="00DF0B9F">
              <w:rPr>
                <w:lang w:val="en-US"/>
              </w:rPr>
              <w:t>dintre</w:t>
            </w:r>
            <w:proofErr w:type="spellEnd"/>
            <w:r w:rsidRPr="00DF0B9F">
              <w:rPr>
                <w:lang w:val="en-US"/>
              </w:rPr>
              <w:t xml:space="preserve"> </w:t>
            </w:r>
            <w:proofErr w:type="spellStart"/>
            <w:r w:rsidRPr="00DF0B9F">
              <w:rPr>
                <w:lang w:val="en-US"/>
              </w:rPr>
              <w:t>situaţiile</w:t>
            </w:r>
            <w:proofErr w:type="spellEnd"/>
            <w:r w:rsidRPr="00DF0B9F">
              <w:rPr>
                <w:lang w:val="en-US"/>
              </w:rPr>
              <w:t xml:space="preserve"> care </w:t>
            </w:r>
            <w:proofErr w:type="spellStart"/>
            <w:r w:rsidRPr="00DF0B9F">
              <w:rPr>
                <w:lang w:val="en-US"/>
              </w:rPr>
              <w:t>ar</w:t>
            </w:r>
            <w:proofErr w:type="spellEnd"/>
            <w:r w:rsidRPr="00DF0B9F">
              <w:rPr>
                <w:lang w:val="en-US"/>
              </w:rPr>
              <w:t xml:space="preserve"> fi </w:t>
            </w:r>
            <w:proofErr w:type="spellStart"/>
            <w:r w:rsidRPr="00DF0B9F">
              <w:rPr>
                <w:lang w:val="en-US"/>
              </w:rPr>
              <w:t>determinat</w:t>
            </w:r>
            <w:proofErr w:type="spellEnd"/>
            <w:r w:rsidRPr="00DF0B9F">
              <w:rPr>
                <w:lang w:val="en-US"/>
              </w:rPr>
              <w:t xml:space="preserve"> </w:t>
            </w:r>
            <w:proofErr w:type="spellStart"/>
            <w:r w:rsidRPr="00DF0B9F">
              <w:rPr>
                <w:lang w:val="en-US"/>
              </w:rPr>
              <w:t>excluderea</w:t>
            </w:r>
            <w:proofErr w:type="spellEnd"/>
            <w:r w:rsidRPr="00DF0B9F">
              <w:rPr>
                <w:lang w:val="en-US"/>
              </w:rPr>
              <w:t xml:space="preserve"> </w:t>
            </w:r>
            <w:proofErr w:type="spellStart"/>
            <w:r w:rsidRPr="00DF0B9F">
              <w:rPr>
                <w:lang w:val="en-US"/>
              </w:rPr>
              <w:t>sa</w:t>
            </w:r>
            <w:proofErr w:type="spellEnd"/>
            <w:r w:rsidRPr="00DF0B9F">
              <w:rPr>
                <w:lang w:val="en-US"/>
              </w:rPr>
              <w:t xml:space="preserve"> din </w:t>
            </w:r>
            <w:proofErr w:type="spellStart"/>
            <w:r w:rsidRPr="00DF0B9F">
              <w:rPr>
                <w:lang w:val="en-US"/>
              </w:rPr>
              <w:t>proce</w:t>
            </w:r>
            <w:r w:rsidR="00C33344" w:rsidRPr="00DF0B9F">
              <w:rPr>
                <w:lang w:val="en-US"/>
              </w:rPr>
              <w:t>dura</w:t>
            </w:r>
            <w:proofErr w:type="spellEnd"/>
            <w:r w:rsidR="00C33344" w:rsidRPr="00DF0B9F">
              <w:rPr>
                <w:lang w:val="en-US"/>
              </w:rPr>
              <w:t xml:space="preserve"> de </w:t>
            </w:r>
            <w:proofErr w:type="spellStart"/>
            <w:r w:rsidR="00C33344" w:rsidRPr="00DF0B9F">
              <w:rPr>
                <w:lang w:val="en-US"/>
              </w:rPr>
              <w:t>atribuire</w:t>
            </w:r>
            <w:proofErr w:type="spellEnd"/>
            <w:r w:rsidR="00C33344" w:rsidRPr="00DF0B9F">
              <w:rPr>
                <w:lang w:val="en-US"/>
              </w:rPr>
              <w:t xml:space="preserve"> </w:t>
            </w:r>
            <w:proofErr w:type="spellStart"/>
            <w:r w:rsidR="00C33344" w:rsidRPr="00DF0B9F">
              <w:rPr>
                <w:lang w:val="en-US"/>
              </w:rPr>
              <w:t>potrivit</w:t>
            </w:r>
            <w:proofErr w:type="spellEnd"/>
            <w:r w:rsidR="00C33344" w:rsidRPr="00DF0B9F">
              <w:rPr>
                <w:lang w:val="en-US"/>
              </w:rPr>
              <w:t xml:space="preserve"> art.</w:t>
            </w:r>
            <w:r w:rsidR="00DF4DCF" w:rsidRPr="00DF0B9F">
              <w:rPr>
                <w:lang w:val="en-US"/>
              </w:rPr>
              <w:t xml:space="preserve"> </w:t>
            </w:r>
            <w:r w:rsidRPr="00DF0B9F">
              <w:rPr>
                <w:lang w:val="en-US"/>
              </w:rPr>
              <w:t>19</w:t>
            </w:r>
            <w:r w:rsidR="00802287" w:rsidRPr="00DF0B9F">
              <w:rPr>
                <w:lang w:val="en-US"/>
              </w:rPr>
              <w:t xml:space="preserve"> al </w:t>
            </w:r>
            <w:proofErr w:type="spellStart"/>
            <w:r w:rsidR="00802287" w:rsidRPr="00DF0B9F">
              <w:rPr>
                <w:lang w:val="en-US"/>
              </w:rPr>
              <w:t>Legii</w:t>
            </w:r>
            <w:proofErr w:type="spellEnd"/>
            <w:r w:rsidR="00802287" w:rsidRPr="00DF0B9F">
              <w:rPr>
                <w:lang w:val="en-US"/>
              </w:rPr>
              <w:t xml:space="preserve"> </w:t>
            </w:r>
            <w:r w:rsidR="0060188C" w:rsidRPr="00DF0B9F">
              <w:rPr>
                <w:lang w:val="en-US"/>
              </w:rPr>
              <w:t>nr.</w:t>
            </w:r>
            <w:r w:rsidR="00FF5CB2" w:rsidRPr="00DF0B9F">
              <w:rPr>
                <w:lang w:val="en-US"/>
              </w:rPr>
              <w:t xml:space="preserve"> </w:t>
            </w:r>
            <w:r w:rsidR="00802287" w:rsidRPr="00DF0B9F">
              <w:rPr>
                <w:lang w:val="en-US"/>
              </w:rPr>
              <w:t xml:space="preserve">131/2015 </w:t>
            </w:r>
            <w:proofErr w:type="spellStart"/>
            <w:r w:rsidR="00802287" w:rsidRPr="00DF0B9F">
              <w:rPr>
                <w:lang w:val="en-US"/>
              </w:rPr>
              <w:t>privind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w:t>
            </w:r>
          </w:p>
          <w:p w14:paraId="727FDBEA" w14:textId="16282731" w:rsidR="00E22640" w:rsidRPr="00DF0B9F" w:rsidRDefault="00E22640" w:rsidP="00E22640">
            <w:pPr>
              <w:pStyle w:val="af3"/>
              <w:tabs>
                <w:tab w:val="left" w:pos="567"/>
                <w:tab w:val="left" w:pos="2070"/>
              </w:tabs>
              <w:rPr>
                <w:lang w:val="en-US"/>
              </w:rPr>
            </w:pPr>
            <w:r w:rsidRPr="00DF0B9F">
              <w:rPr>
                <w:lang w:val="en-US"/>
              </w:rPr>
              <w:t xml:space="preserve">    b) </w:t>
            </w:r>
            <w:proofErr w:type="spellStart"/>
            <w:r w:rsidRPr="00DF0B9F">
              <w:rPr>
                <w:lang w:val="en-US"/>
              </w:rPr>
              <w:t>contractul</w:t>
            </w:r>
            <w:proofErr w:type="spellEnd"/>
            <w:r w:rsidRPr="00DF0B9F">
              <w:rPr>
                <w:lang w:val="en-US"/>
              </w:rPr>
              <w:t xml:space="preserve"> a </w:t>
            </w:r>
            <w:proofErr w:type="spellStart"/>
            <w:r w:rsidRPr="00DF0B9F">
              <w:rPr>
                <w:lang w:val="en-US"/>
              </w:rPr>
              <w:t>făcut</w:t>
            </w:r>
            <w:proofErr w:type="spellEnd"/>
            <w:r w:rsidRPr="00DF0B9F">
              <w:rPr>
                <w:lang w:val="en-US"/>
              </w:rPr>
              <w:t xml:space="preserve"> </w:t>
            </w:r>
            <w:proofErr w:type="spellStart"/>
            <w:r w:rsidRPr="00DF0B9F">
              <w:rPr>
                <w:lang w:val="en-US"/>
              </w:rPr>
              <w:t>obiectul</w:t>
            </w:r>
            <w:proofErr w:type="spellEnd"/>
            <w:r w:rsidRPr="00DF0B9F">
              <w:rPr>
                <w:lang w:val="en-US"/>
              </w:rPr>
              <w:t xml:space="preserve"> </w:t>
            </w:r>
            <w:proofErr w:type="spellStart"/>
            <w:r w:rsidRPr="00DF0B9F">
              <w:rPr>
                <w:lang w:val="en-US"/>
              </w:rPr>
              <w:t>unei</w:t>
            </w:r>
            <w:proofErr w:type="spellEnd"/>
            <w:r w:rsidRPr="00DF0B9F">
              <w:rPr>
                <w:lang w:val="en-US"/>
              </w:rPr>
              <w:t xml:space="preserve"> </w:t>
            </w:r>
            <w:proofErr w:type="spellStart"/>
            <w:r w:rsidRPr="00DF0B9F">
              <w:rPr>
                <w:lang w:val="en-US"/>
              </w:rPr>
              <w:t>modificări</w:t>
            </w:r>
            <w:proofErr w:type="spellEnd"/>
            <w:r w:rsidRPr="00DF0B9F">
              <w:rPr>
                <w:lang w:val="en-US"/>
              </w:rPr>
              <w:t xml:space="preserve"> </w:t>
            </w:r>
            <w:proofErr w:type="spellStart"/>
            <w:r w:rsidRPr="00DF0B9F">
              <w:rPr>
                <w:lang w:val="en-US"/>
              </w:rPr>
              <w:t>substanțiale</w:t>
            </w:r>
            <w:proofErr w:type="spellEnd"/>
            <w:r w:rsidRPr="00DF0B9F">
              <w:rPr>
                <w:lang w:val="en-US"/>
              </w:rPr>
              <w:t xml:space="preserve"> care </w:t>
            </w:r>
            <w:proofErr w:type="spellStart"/>
            <w:r w:rsidRPr="00DF0B9F">
              <w:rPr>
                <w:lang w:val="en-US"/>
              </w:rPr>
              <w:t>necesita</w:t>
            </w:r>
            <w:proofErr w:type="spellEnd"/>
            <w:r w:rsidRPr="00DF0B9F">
              <w:rPr>
                <w:lang w:val="en-US"/>
              </w:rPr>
              <w:t xml:space="preserve"> o </w:t>
            </w:r>
            <w:proofErr w:type="spellStart"/>
            <w:r w:rsidRPr="00DF0B9F">
              <w:rPr>
                <w:lang w:val="en-US"/>
              </w:rPr>
              <w:t>nouă</w:t>
            </w:r>
            <w:proofErr w:type="spellEnd"/>
            <w:r w:rsidRPr="00DF0B9F">
              <w:rPr>
                <w:lang w:val="en-US"/>
              </w:rPr>
              <w:t xml:space="preserve"> </w:t>
            </w:r>
            <w:proofErr w:type="spellStart"/>
            <w:r w:rsidRPr="00DF0B9F">
              <w:rPr>
                <w:lang w:val="en-US"/>
              </w:rPr>
              <w:t>procedură</w:t>
            </w:r>
            <w:proofErr w:type="spellEnd"/>
            <w:r w:rsidRPr="00DF0B9F">
              <w:rPr>
                <w:lang w:val="en-US"/>
              </w:rPr>
              <w:t xml:space="preserve"> de </w:t>
            </w:r>
            <w:proofErr w:type="spellStart"/>
            <w:r w:rsidRPr="00DF0B9F">
              <w:rPr>
                <w:lang w:val="en-US"/>
              </w:rPr>
              <w:t>achiziție</w:t>
            </w:r>
            <w:proofErr w:type="spellEnd"/>
            <w:r w:rsidRPr="00DF0B9F">
              <w:rPr>
                <w:lang w:val="en-US"/>
              </w:rPr>
              <w:t xml:space="preserve"> </w:t>
            </w:r>
            <w:proofErr w:type="spellStart"/>
            <w:r w:rsidRPr="00DF0B9F">
              <w:rPr>
                <w:lang w:val="en-US"/>
              </w:rPr>
              <w:t>publică</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conformitate</w:t>
            </w:r>
            <w:proofErr w:type="spellEnd"/>
            <w:r w:rsidRPr="00DF0B9F">
              <w:rPr>
                <w:lang w:val="en-US"/>
              </w:rPr>
              <w:t xml:space="preserve"> cu art. 76</w:t>
            </w:r>
            <w:r w:rsidR="00802287" w:rsidRPr="00DF0B9F">
              <w:rPr>
                <w:lang w:val="en-US"/>
              </w:rPr>
              <w:t xml:space="preserve"> al </w:t>
            </w:r>
            <w:proofErr w:type="spellStart"/>
            <w:r w:rsidR="00802287" w:rsidRPr="00DF0B9F">
              <w:rPr>
                <w:lang w:val="en-US"/>
              </w:rPr>
              <w:t>Legii</w:t>
            </w:r>
            <w:proofErr w:type="spellEnd"/>
            <w:r w:rsidR="00802287" w:rsidRPr="00DF0B9F">
              <w:rPr>
                <w:lang w:val="en-US"/>
              </w:rPr>
              <w:t xml:space="preserve"> </w:t>
            </w:r>
            <w:r w:rsidR="0060188C" w:rsidRPr="00DF0B9F">
              <w:rPr>
                <w:lang w:val="en-US"/>
              </w:rPr>
              <w:t>nr.</w:t>
            </w:r>
            <w:r w:rsidR="00DF4DCF" w:rsidRPr="00DF0B9F">
              <w:rPr>
                <w:lang w:val="en-US"/>
              </w:rPr>
              <w:t xml:space="preserve"> </w:t>
            </w:r>
            <w:r w:rsidR="00802287" w:rsidRPr="00DF0B9F">
              <w:rPr>
                <w:lang w:val="en-US"/>
              </w:rPr>
              <w:t xml:space="preserve">131/2015 </w:t>
            </w:r>
            <w:proofErr w:type="spellStart"/>
            <w:r w:rsidR="00802287" w:rsidRPr="00DF0B9F">
              <w:rPr>
                <w:lang w:val="en-US"/>
              </w:rPr>
              <w:t>privind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w:t>
            </w:r>
          </w:p>
          <w:p w14:paraId="2E2488FC" w14:textId="1D7433BB" w:rsidR="00E22640" w:rsidRPr="00DF0B9F" w:rsidRDefault="00E22640" w:rsidP="00E22640">
            <w:pPr>
              <w:pStyle w:val="af3"/>
              <w:tabs>
                <w:tab w:val="left" w:pos="567"/>
                <w:tab w:val="left" w:pos="2070"/>
              </w:tabs>
              <w:rPr>
                <w:lang w:val="en-US"/>
              </w:rPr>
            </w:pPr>
            <w:r w:rsidRPr="00DF0B9F">
              <w:rPr>
                <w:lang w:val="en-US"/>
              </w:rPr>
              <w:t xml:space="preserve">    c) </w:t>
            </w:r>
            <w:proofErr w:type="spellStart"/>
            <w:r w:rsidRPr="00DF0B9F">
              <w:rPr>
                <w:lang w:val="en-US"/>
              </w:rPr>
              <w:t>contractul</w:t>
            </w:r>
            <w:proofErr w:type="spellEnd"/>
            <w:r w:rsidRPr="00DF0B9F">
              <w:rPr>
                <w:lang w:val="en-US"/>
              </w:rPr>
              <w:t xml:space="preserve"> nu </w:t>
            </w:r>
            <w:proofErr w:type="spellStart"/>
            <w:r w:rsidRPr="00DF0B9F">
              <w:rPr>
                <w:lang w:val="en-US"/>
              </w:rPr>
              <w:t>ar</w:t>
            </w:r>
            <w:proofErr w:type="spellEnd"/>
            <w:r w:rsidRPr="00DF0B9F">
              <w:rPr>
                <w:lang w:val="en-US"/>
              </w:rPr>
              <w:t xml:space="preserve"> fi </w:t>
            </w:r>
            <w:proofErr w:type="spellStart"/>
            <w:r w:rsidRPr="00DF0B9F">
              <w:rPr>
                <w:lang w:val="en-US"/>
              </w:rPr>
              <w:t>trebuit</w:t>
            </w:r>
            <w:proofErr w:type="spellEnd"/>
            <w:r w:rsidRPr="00DF0B9F">
              <w:rPr>
                <w:lang w:val="en-US"/>
              </w:rPr>
              <w:t xml:space="preserve"> </w:t>
            </w:r>
            <w:proofErr w:type="spellStart"/>
            <w:r w:rsidRPr="00DF0B9F">
              <w:rPr>
                <w:lang w:val="en-US"/>
              </w:rPr>
              <w:t>să</w:t>
            </w:r>
            <w:proofErr w:type="spellEnd"/>
            <w:r w:rsidRPr="00DF0B9F">
              <w:rPr>
                <w:lang w:val="en-US"/>
              </w:rPr>
              <w:t xml:space="preserve"> fie </w:t>
            </w:r>
            <w:proofErr w:type="spellStart"/>
            <w:r w:rsidRPr="00DF0B9F">
              <w:rPr>
                <w:lang w:val="en-US"/>
              </w:rPr>
              <w:t>atribui</w:t>
            </w:r>
            <w:r w:rsidR="00C33344" w:rsidRPr="00DF0B9F">
              <w:rPr>
                <w:lang w:val="en-US"/>
              </w:rPr>
              <w:t>t</w:t>
            </w:r>
            <w:proofErr w:type="spellEnd"/>
            <w:r w:rsidR="00C33344" w:rsidRPr="00DF0B9F">
              <w:rPr>
                <w:lang w:val="en-US"/>
              </w:rPr>
              <w:t xml:space="preserve"> </w:t>
            </w:r>
            <w:proofErr w:type="spellStart"/>
            <w:r w:rsidR="00C33344" w:rsidRPr="00DF0B9F">
              <w:rPr>
                <w:lang w:val="en-US"/>
              </w:rPr>
              <w:t>contractantului</w:t>
            </w:r>
            <w:proofErr w:type="spellEnd"/>
            <w:r w:rsidR="00C33344" w:rsidRPr="00DF0B9F">
              <w:rPr>
                <w:lang w:val="en-US"/>
              </w:rPr>
              <w:t xml:space="preserve"> </w:t>
            </w:r>
            <w:proofErr w:type="spellStart"/>
            <w:r w:rsidR="00C33344" w:rsidRPr="00DF0B9F">
              <w:rPr>
                <w:lang w:val="en-US"/>
              </w:rPr>
              <w:t>respectiv</w:t>
            </w:r>
            <w:proofErr w:type="spellEnd"/>
            <w:r w:rsidR="00C33344" w:rsidRPr="00DF0B9F">
              <w:rPr>
                <w:lang w:val="en-US"/>
              </w:rPr>
              <w:t xml:space="preserve">, </w:t>
            </w:r>
            <w:proofErr w:type="spellStart"/>
            <w:r w:rsidR="00C33344" w:rsidRPr="00DF0B9F">
              <w:rPr>
                <w:lang w:val="en-US"/>
              </w:rPr>
              <w:t>avâ</w:t>
            </w:r>
            <w:r w:rsidRPr="00DF0B9F">
              <w:rPr>
                <w:lang w:val="en-US"/>
              </w:rPr>
              <w:t>nd</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vedere</w:t>
            </w:r>
            <w:proofErr w:type="spellEnd"/>
            <w:r w:rsidRPr="00DF0B9F">
              <w:rPr>
                <w:lang w:val="en-US"/>
              </w:rPr>
              <w:t xml:space="preserve"> o </w:t>
            </w:r>
            <w:proofErr w:type="spellStart"/>
            <w:r w:rsidRPr="00DF0B9F">
              <w:rPr>
                <w:lang w:val="en-US"/>
              </w:rPr>
              <w:t>încălcare</w:t>
            </w:r>
            <w:proofErr w:type="spellEnd"/>
            <w:r w:rsidRPr="00DF0B9F">
              <w:rPr>
                <w:lang w:val="en-US"/>
              </w:rPr>
              <w:t xml:space="preserve"> </w:t>
            </w:r>
            <w:proofErr w:type="spellStart"/>
            <w:r w:rsidRPr="00DF0B9F">
              <w:rPr>
                <w:lang w:val="en-US"/>
              </w:rPr>
              <w:t>gravă</w:t>
            </w:r>
            <w:proofErr w:type="spellEnd"/>
            <w:r w:rsidRPr="00DF0B9F">
              <w:rPr>
                <w:lang w:val="en-US"/>
              </w:rPr>
              <w:t xml:space="preserve"> a </w:t>
            </w:r>
            <w:proofErr w:type="spellStart"/>
            <w:r w:rsidRPr="00DF0B9F">
              <w:rPr>
                <w:lang w:val="en-US"/>
              </w:rPr>
              <w:t>obligaţiilor</w:t>
            </w:r>
            <w:proofErr w:type="spellEnd"/>
            <w:r w:rsidRPr="00DF0B9F">
              <w:rPr>
                <w:lang w:val="en-US"/>
              </w:rPr>
              <w:t xml:space="preserve"> </w:t>
            </w:r>
            <w:proofErr w:type="spellStart"/>
            <w:r w:rsidRPr="00DF0B9F">
              <w:rPr>
                <w:lang w:val="en-US"/>
              </w:rPr>
              <w:t>ce</w:t>
            </w:r>
            <w:proofErr w:type="spellEnd"/>
            <w:r w:rsidRPr="00DF0B9F">
              <w:rPr>
                <w:lang w:val="en-US"/>
              </w:rPr>
              <w:t xml:space="preserve"> </w:t>
            </w:r>
            <w:proofErr w:type="spellStart"/>
            <w:r w:rsidRPr="00DF0B9F">
              <w:rPr>
                <w:lang w:val="en-US"/>
              </w:rPr>
              <w:t>rezultă</w:t>
            </w:r>
            <w:proofErr w:type="spellEnd"/>
            <w:r w:rsidRPr="00DF0B9F">
              <w:rPr>
                <w:lang w:val="en-US"/>
              </w:rPr>
              <w:t xml:space="preserve"> din </w:t>
            </w:r>
            <w:proofErr w:type="spellStart"/>
            <w:r w:rsidR="00802287" w:rsidRPr="00DF0B9F">
              <w:rPr>
                <w:lang w:val="en-US"/>
              </w:rPr>
              <w:t>Legea</w:t>
            </w:r>
            <w:proofErr w:type="spellEnd"/>
            <w:r w:rsidR="00802287" w:rsidRPr="00DF0B9F">
              <w:rPr>
                <w:lang w:val="en-US"/>
              </w:rPr>
              <w:t xml:space="preserve"> </w:t>
            </w:r>
            <w:r w:rsidR="0060188C" w:rsidRPr="00DF0B9F">
              <w:rPr>
                <w:lang w:val="en-US"/>
              </w:rPr>
              <w:t>nr.</w:t>
            </w:r>
            <w:r w:rsidR="00DF4DCF" w:rsidRPr="00DF0B9F">
              <w:rPr>
                <w:lang w:val="en-US"/>
              </w:rPr>
              <w:t xml:space="preserve"> </w:t>
            </w:r>
            <w:r w:rsidR="00802287" w:rsidRPr="00DF0B9F">
              <w:rPr>
                <w:lang w:val="en-US"/>
              </w:rPr>
              <w:t xml:space="preserve">131/2015 </w:t>
            </w:r>
            <w:proofErr w:type="spellStart"/>
            <w:r w:rsidR="00802287" w:rsidRPr="00DF0B9F">
              <w:rPr>
                <w:lang w:val="en-US"/>
              </w:rPr>
              <w:t>priviind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 xml:space="preserve"> </w:t>
            </w:r>
            <w:proofErr w:type="spellStart"/>
            <w:r w:rsidRPr="00DF0B9F">
              <w:rPr>
                <w:lang w:val="en-US"/>
              </w:rPr>
              <w:t>și</w:t>
            </w:r>
            <w:proofErr w:type="spellEnd"/>
            <w:r w:rsidRPr="00DF0B9F">
              <w:rPr>
                <w:lang w:val="en-US"/>
              </w:rPr>
              <w:t>/</w:t>
            </w:r>
            <w:proofErr w:type="spellStart"/>
            <w:r w:rsidRPr="00DF0B9F">
              <w:rPr>
                <w:lang w:val="en-US"/>
              </w:rPr>
              <w:t>sau</w:t>
            </w:r>
            <w:proofErr w:type="spellEnd"/>
            <w:r w:rsidRPr="00DF0B9F">
              <w:rPr>
                <w:lang w:val="en-US"/>
              </w:rPr>
              <w:t xml:space="preserve"> </w:t>
            </w:r>
            <w:proofErr w:type="spellStart"/>
            <w:r w:rsidRPr="00DF0B9F">
              <w:rPr>
                <w:lang w:val="en-US"/>
              </w:rPr>
              <w:t>tratatele</w:t>
            </w:r>
            <w:proofErr w:type="spellEnd"/>
            <w:r w:rsidRPr="00DF0B9F">
              <w:rPr>
                <w:lang w:val="en-US"/>
              </w:rPr>
              <w:t xml:space="preserve"> </w:t>
            </w:r>
            <w:proofErr w:type="spellStart"/>
            <w:r w:rsidRPr="00DF0B9F">
              <w:rPr>
                <w:lang w:val="en-US"/>
              </w:rPr>
              <w:t>internaţionale</w:t>
            </w:r>
            <w:proofErr w:type="spellEnd"/>
            <w:r w:rsidRPr="00DF0B9F">
              <w:rPr>
                <w:lang w:val="en-US"/>
              </w:rPr>
              <w:t xml:space="preserve"> la care </w:t>
            </w:r>
            <w:proofErr w:type="spellStart"/>
            <w:r w:rsidRPr="00DF0B9F">
              <w:rPr>
                <w:lang w:val="en-US"/>
              </w:rPr>
              <w:t>Republica</w:t>
            </w:r>
            <w:proofErr w:type="spellEnd"/>
            <w:r w:rsidRPr="00DF0B9F">
              <w:rPr>
                <w:lang w:val="en-US"/>
              </w:rPr>
              <w:t xml:space="preserve"> Moldova </w:t>
            </w:r>
            <w:proofErr w:type="spellStart"/>
            <w:r w:rsidRPr="00DF0B9F">
              <w:rPr>
                <w:lang w:val="en-US"/>
              </w:rPr>
              <w:t>este</w:t>
            </w:r>
            <w:proofErr w:type="spellEnd"/>
            <w:r w:rsidRPr="00DF0B9F">
              <w:rPr>
                <w:lang w:val="en-US"/>
              </w:rPr>
              <w:t xml:space="preserve"> </w:t>
            </w:r>
            <w:proofErr w:type="spellStart"/>
            <w:r w:rsidRPr="00DF0B9F">
              <w:rPr>
                <w:lang w:val="en-US"/>
              </w:rPr>
              <w:t>parte</w:t>
            </w:r>
            <w:proofErr w:type="spellEnd"/>
            <w:r w:rsidRPr="00DF0B9F">
              <w:rPr>
                <w:lang w:val="en-US"/>
              </w:rPr>
              <w:t xml:space="preserve">, care a </w:t>
            </w:r>
            <w:proofErr w:type="spellStart"/>
            <w:r w:rsidRPr="00DF0B9F">
              <w:rPr>
                <w:lang w:val="en-US"/>
              </w:rPr>
              <w:t>fost</w:t>
            </w:r>
            <w:proofErr w:type="spellEnd"/>
            <w:r w:rsidRPr="00DF0B9F">
              <w:rPr>
                <w:lang w:val="en-US"/>
              </w:rPr>
              <w:t xml:space="preserve"> </w:t>
            </w:r>
            <w:proofErr w:type="spellStart"/>
            <w:r w:rsidRPr="00DF0B9F">
              <w:rPr>
                <w:lang w:val="en-US"/>
              </w:rPr>
              <w:t>constatată</w:t>
            </w:r>
            <w:proofErr w:type="spellEnd"/>
            <w:r w:rsidRPr="00DF0B9F">
              <w:rPr>
                <w:lang w:val="en-US"/>
              </w:rPr>
              <w:t xml:space="preserve"> </w:t>
            </w:r>
            <w:proofErr w:type="spellStart"/>
            <w:r w:rsidRPr="00DF0B9F">
              <w:rPr>
                <w:lang w:val="en-US"/>
              </w:rPr>
              <w:t>printr</w:t>
            </w:r>
            <w:proofErr w:type="spellEnd"/>
            <w:r w:rsidRPr="00DF0B9F">
              <w:rPr>
                <w:lang w:val="en-US"/>
              </w:rPr>
              <w:t xml:space="preserve">-o </w:t>
            </w:r>
            <w:proofErr w:type="spellStart"/>
            <w:r w:rsidRPr="00DF0B9F">
              <w:rPr>
                <w:lang w:val="en-US"/>
              </w:rPr>
              <w:t>decizie</w:t>
            </w:r>
            <w:proofErr w:type="spellEnd"/>
            <w:r w:rsidRPr="00DF0B9F">
              <w:rPr>
                <w:lang w:val="en-US"/>
              </w:rPr>
              <w:t xml:space="preserve"> a </w:t>
            </w:r>
            <w:proofErr w:type="spellStart"/>
            <w:r w:rsidRPr="00DF0B9F">
              <w:rPr>
                <w:lang w:val="en-US"/>
              </w:rPr>
              <w:t>unei</w:t>
            </w:r>
            <w:proofErr w:type="spellEnd"/>
            <w:r w:rsidRPr="00DF0B9F">
              <w:rPr>
                <w:lang w:val="en-US"/>
              </w:rPr>
              <w:t xml:space="preserve"> </w:t>
            </w:r>
            <w:proofErr w:type="spellStart"/>
            <w:r w:rsidRPr="00DF0B9F">
              <w:rPr>
                <w:lang w:val="en-US"/>
              </w:rPr>
              <w:t>instanțe</w:t>
            </w:r>
            <w:proofErr w:type="spellEnd"/>
            <w:r w:rsidRPr="00DF0B9F">
              <w:rPr>
                <w:lang w:val="en-US"/>
              </w:rPr>
              <w:t xml:space="preserve"> </w:t>
            </w:r>
            <w:proofErr w:type="spellStart"/>
            <w:r w:rsidRPr="00DF0B9F">
              <w:rPr>
                <w:lang w:val="en-US"/>
              </w:rPr>
              <w:t>judecătorești</w:t>
            </w:r>
            <w:proofErr w:type="spellEnd"/>
            <w:r w:rsidRPr="00DF0B9F">
              <w:rPr>
                <w:lang w:val="en-US"/>
              </w:rPr>
              <w:t xml:space="preserve"> </w:t>
            </w:r>
            <w:proofErr w:type="spellStart"/>
            <w:r w:rsidRPr="00DF0B9F">
              <w:rPr>
                <w:lang w:val="en-US"/>
              </w:rPr>
              <w:t>naționale</w:t>
            </w:r>
            <w:proofErr w:type="spellEnd"/>
            <w:r w:rsidRPr="00DF0B9F">
              <w:rPr>
                <w:lang w:val="en-US"/>
              </w:rPr>
              <w:t xml:space="preserve"> </w:t>
            </w:r>
            <w:proofErr w:type="spellStart"/>
            <w:r w:rsidRPr="00DF0B9F">
              <w:rPr>
                <w:lang w:val="en-US"/>
              </w:rPr>
              <w:t>sau</w:t>
            </w:r>
            <w:proofErr w:type="spellEnd"/>
            <w:r w:rsidRPr="00DF0B9F">
              <w:rPr>
                <w:lang w:val="en-US"/>
              </w:rPr>
              <w:t xml:space="preserve">, </w:t>
            </w:r>
            <w:proofErr w:type="spellStart"/>
            <w:r w:rsidRPr="00DF0B9F">
              <w:rPr>
                <w:lang w:val="en-US"/>
              </w:rPr>
              <w:t>după</w:t>
            </w:r>
            <w:proofErr w:type="spellEnd"/>
            <w:r w:rsidRPr="00DF0B9F">
              <w:rPr>
                <w:lang w:val="en-US"/>
              </w:rPr>
              <w:t xml:space="preserve"> </w:t>
            </w:r>
            <w:proofErr w:type="spellStart"/>
            <w:r w:rsidRPr="00DF0B9F">
              <w:rPr>
                <w:lang w:val="en-US"/>
              </w:rPr>
              <w:t>caz</w:t>
            </w:r>
            <w:proofErr w:type="spellEnd"/>
            <w:r w:rsidRPr="00DF0B9F">
              <w:rPr>
                <w:lang w:val="en-US"/>
              </w:rPr>
              <w:t xml:space="preserve">, </w:t>
            </w:r>
            <w:proofErr w:type="spellStart"/>
            <w:r w:rsidRPr="00DF0B9F">
              <w:rPr>
                <w:lang w:val="en-US"/>
              </w:rPr>
              <w:t>internaționale</w:t>
            </w:r>
            <w:proofErr w:type="spellEnd"/>
            <w:r w:rsidRPr="00DF0B9F">
              <w:rPr>
                <w:lang w:val="en-US"/>
              </w:rPr>
              <w:t>.</w:t>
            </w:r>
          </w:p>
          <w:p w14:paraId="4AA7F174" w14:textId="77777777" w:rsidR="00E22640" w:rsidRPr="00DF0B9F" w:rsidRDefault="00E22640" w:rsidP="00802287">
            <w:pPr>
              <w:pStyle w:val="af3"/>
              <w:tabs>
                <w:tab w:val="left" w:pos="567"/>
                <w:tab w:val="left" w:pos="2070"/>
              </w:tabs>
              <w:ind w:firstLine="0"/>
              <w:rPr>
                <w:lang w:val="en-US"/>
              </w:rPr>
            </w:pPr>
          </w:p>
          <w:p w14:paraId="27E6DB0A" w14:textId="77777777" w:rsidR="00460653" w:rsidRPr="00FF430B" w:rsidRDefault="007323B6" w:rsidP="00E32DBF">
            <w:pPr>
              <w:pStyle w:val="a"/>
              <w:numPr>
                <w:ilvl w:val="0"/>
                <w:numId w:val="10"/>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13.1. </w:t>
            </w:r>
            <w:proofErr w:type="spellStart"/>
            <w:r w:rsidR="00460653" w:rsidRPr="00DF0B9F">
              <w:rPr>
                <w:lang w:val="en-US"/>
              </w:rPr>
              <w:t>Următoarele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citite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interpretate</w:t>
            </w:r>
            <w:proofErr w:type="spellEnd"/>
            <w:r w:rsidR="00460653" w:rsidRPr="00DF0B9F">
              <w:rPr>
                <w:lang w:val="en-US"/>
              </w:rPr>
              <w:t xml:space="preserve"> ca </w:t>
            </w:r>
            <w:proofErr w:type="spellStart"/>
            <w:r w:rsidR="00460653" w:rsidRPr="00DF0B9F">
              <w:rPr>
                <w:lang w:val="en-US"/>
              </w:rPr>
              <w:t>fiind</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integrantă</w:t>
            </w:r>
            <w:proofErr w:type="spellEnd"/>
            <w:r w:rsidR="00460653" w:rsidRPr="00DF0B9F">
              <w:rPr>
                <w:lang w:val="en-US"/>
              </w:rPr>
              <w:t xml:space="preserve"> a </w:t>
            </w:r>
            <w:proofErr w:type="spellStart"/>
            <w:r w:rsidR="00460653" w:rsidRPr="00DF0B9F">
              <w:rPr>
                <w:lang w:val="en-US"/>
              </w:rPr>
              <w:t>prezentului</w:t>
            </w:r>
            <w:proofErr w:type="spellEnd"/>
            <w:r w:rsidR="00460653" w:rsidRPr="00DF0B9F">
              <w:rPr>
                <w:lang w:val="en-US"/>
              </w:rPr>
              <w:t xml:space="preserve"> contract: </w:t>
            </w:r>
          </w:p>
          <w:p w14:paraId="36F85899" w14:textId="77777777" w:rsidR="00460653" w:rsidRPr="00FF430B" w:rsidRDefault="007323B6" w:rsidP="00E32DBF">
            <w:pPr>
              <w:numPr>
                <w:ilvl w:val="0"/>
                <w:numId w:val="8"/>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E32DBF">
            <w:pPr>
              <w:numPr>
                <w:ilvl w:val="0"/>
                <w:numId w:val="8"/>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E32DBF">
            <w:pPr>
              <w:numPr>
                <w:ilvl w:val="0"/>
                <w:numId w:val="8"/>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E32DBF">
            <w:pPr>
              <w:numPr>
                <w:ilvl w:val="0"/>
                <w:numId w:val="8"/>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E32DBF">
            <w:pPr>
              <w:numPr>
                <w:ilvl w:val="0"/>
                <w:numId w:val="8"/>
              </w:numPr>
              <w:tabs>
                <w:tab w:val="left" w:pos="1276"/>
              </w:tabs>
              <w:ind w:left="0" w:hanging="425"/>
              <w:jc w:val="both"/>
            </w:pPr>
            <w:r w:rsidRPr="00FF430B">
              <w:t xml:space="preserve">e) </w:t>
            </w:r>
            <w:r w:rsidR="00460653" w:rsidRPr="00FF430B">
              <w:t>Garanția de bună execuție.</w:t>
            </w:r>
          </w:p>
          <w:p w14:paraId="3228C956"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13.2. </w:t>
            </w:r>
            <w:proofErr w:type="spellStart"/>
            <w:r w:rsidR="00460653" w:rsidRPr="00DF0B9F">
              <w:rPr>
                <w:lang w:val="en-US"/>
              </w:rPr>
              <w:t>Documentele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întocmite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limba</w:t>
            </w:r>
            <w:proofErr w:type="spellEnd"/>
            <w:r w:rsidR="00460653" w:rsidRPr="00DF0B9F">
              <w:rPr>
                <w:lang w:val="en-US"/>
              </w:rPr>
              <w:t xml:space="preserve"> </w:t>
            </w:r>
            <w:proofErr w:type="spellStart"/>
            <w:r w:rsidR="00460653" w:rsidRPr="00DF0B9F">
              <w:rPr>
                <w:lang w:val="en-US"/>
              </w:rPr>
              <w:t>română</w:t>
            </w:r>
            <w:proofErr w:type="spellEnd"/>
            <w:r w:rsidR="00460653" w:rsidRPr="00DF0B9F">
              <w:rPr>
                <w:lang w:val="en-US"/>
              </w:rPr>
              <w:t>.</w:t>
            </w:r>
          </w:p>
          <w:p w14:paraId="61C0B172" w14:textId="77777777" w:rsidR="00D379F6" w:rsidRPr="00DF0B9F" w:rsidRDefault="007323B6" w:rsidP="00E32DBF">
            <w:pPr>
              <w:pStyle w:val="af3"/>
              <w:numPr>
                <w:ilvl w:val="1"/>
                <w:numId w:val="10"/>
              </w:numPr>
              <w:tabs>
                <w:tab w:val="left" w:pos="567"/>
              </w:tabs>
              <w:ind w:left="0" w:hanging="567"/>
              <w:rPr>
                <w:lang w:val="en-US"/>
              </w:rPr>
            </w:pPr>
            <w:r w:rsidRPr="00DF0B9F">
              <w:rPr>
                <w:lang w:val="en-US"/>
              </w:rPr>
              <w:t>13.</w:t>
            </w:r>
            <w:r w:rsidR="001873A6" w:rsidRPr="00DF0B9F">
              <w:rPr>
                <w:lang w:val="en-US"/>
              </w:rPr>
              <w:t>3</w:t>
            </w:r>
            <w:r w:rsidRPr="00DF0B9F">
              <w:rPr>
                <w:lang w:val="en-US"/>
              </w:rPr>
              <w:t xml:space="preserve">. </w:t>
            </w:r>
            <w:proofErr w:type="spellStart"/>
            <w:r w:rsidR="00D379F6" w:rsidRPr="00DF0B9F">
              <w:rPr>
                <w:lang w:val="en-US"/>
              </w:rPr>
              <w:t>Prezentul</w:t>
            </w:r>
            <w:proofErr w:type="spellEnd"/>
            <w:r w:rsidR="00D379F6" w:rsidRPr="00DF0B9F">
              <w:rPr>
                <w:lang w:val="en-US"/>
              </w:rPr>
              <w:t xml:space="preserve"> Contract </w:t>
            </w:r>
            <w:proofErr w:type="spellStart"/>
            <w:r w:rsidR="00D379F6" w:rsidRPr="00DF0B9F">
              <w:rPr>
                <w:lang w:val="en-US"/>
              </w:rPr>
              <w:t>reprezintă</w:t>
            </w:r>
            <w:proofErr w:type="spellEnd"/>
            <w:r w:rsidR="00D379F6" w:rsidRPr="00DF0B9F">
              <w:rPr>
                <w:lang w:val="en-US"/>
              </w:rPr>
              <w:t xml:space="preserve"> </w:t>
            </w:r>
            <w:proofErr w:type="spellStart"/>
            <w:r w:rsidR="00D379F6" w:rsidRPr="00DF0B9F">
              <w:rPr>
                <w:lang w:val="en-US"/>
              </w:rPr>
              <w:t>acordul</w:t>
            </w:r>
            <w:proofErr w:type="spellEnd"/>
            <w:r w:rsidR="00D379F6" w:rsidRPr="00DF0B9F">
              <w:rPr>
                <w:lang w:val="en-US"/>
              </w:rPr>
              <w:t xml:space="preserve"> de </w:t>
            </w:r>
            <w:proofErr w:type="spellStart"/>
            <w:r w:rsidR="00D379F6" w:rsidRPr="00DF0B9F">
              <w:rPr>
                <w:lang w:val="en-US"/>
              </w:rPr>
              <w:t>voinţă</w:t>
            </w:r>
            <w:proofErr w:type="spellEnd"/>
            <w:r w:rsidR="00D379F6" w:rsidRPr="00DF0B9F">
              <w:rPr>
                <w:lang w:val="en-US"/>
              </w:rPr>
              <w:t xml:space="preserve"> al </w:t>
            </w:r>
            <w:proofErr w:type="spellStart"/>
            <w:r w:rsidR="00D379F6" w:rsidRPr="00DF0B9F">
              <w:rPr>
                <w:lang w:val="en-US"/>
              </w:rPr>
              <w:t>părţilor</w:t>
            </w:r>
            <w:proofErr w:type="spellEnd"/>
            <w:r w:rsidR="00C33344" w:rsidRPr="00DF0B9F">
              <w:rPr>
                <w:lang w:val="en-US"/>
              </w:rPr>
              <w:t xml:space="preserve"> </w:t>
            </w:r>
            <w:proofErr w:type="spellStart"/>
            <w:r w:rsidR="00D379F6" w:rsidRPr="00DF0B9F">
              <w:rPr>
                <w:lang w:val="en-US"/>
              </w:rPr>
              <w:t>şi</w:t>
            </w:r>
            <w:proofErr w:type="spellEnd"/>
            <w:r w:rsidR="00D379F6" w:rsidRPr="00DF0B9F">
              <w:rPr>
                <w:lang w:val="en-US"/>
              </w:rPr>
              <w:t xml:space="preserve"> se </w:t>
            </w:r>
            <w:proofErr w:type="spellStart"/>
            <w:r w:rsidR="00D379F6" w:rsidRPr="00DF0B9F">
              <w:rPr>
                <w:lang w:val="en-US"/>
              </w:rPr>
              <w:t>consideră</w:t>
            </w:r>
            <w:proofErr w:type="spellEnd"/>
            <w:r w:rsidR="00D379F6" w:rsidRPr="00DF0B9F">
              <w:rPr>
                <w:lang w:val="en-US"/>
              </w:rPr>
              <w:t xml:space="preserve"> </w:t>
            </w:r>
            <w:proofErr w:type="spellStart"/>
            <w:r w:rsidR="00D379F6" w:rsidRPr="00DF0B9F">
              <w:rPr>
                <w:lang w:val="en-US"/>
              </w:rPr>
              <w:t>semnat</w:t>
            </w:r>
            <w:proofErr w:type="spellEnd"/>
            <w:r w:rsidR="00D379F6" w:rsidRPr="00DF0B9F">
              <w:rPr>
                <w:lang w:val="en-US"/>
              </w:rPr>
              <w:t xml:space="preserve"> la data </w:t>
            </w:r>
            <w:proofErr w:type="spellStart"/>
            <w:r w:rsidR="00D379F6" w:rsidRPr="00DF0B9F">
              <w:rPr>
                <w:lang w:val="en-US"/>
              </w:rPr>
              <w:t>aplicării</w:t>
            </w:r>
            <w:proofErr w:type="spellEnd"/>
            <w:r w:rsidR="00D379F6" w:rsidRPr="00DF0B9F">
              <w:rPr>
                <w:lang w:val="en-US"/>
              </w:rPr>
              <w:t xml:space="preserve"> </w:t>
            </w:r>
            <w:proofErr w:type="spellStart"/>
            <w:r w:rsidR="00D379F6" w:rsidRPr="00DF0B9F">
              <w:rPr>
                <w:lang w:val="en-US"/>
              </w:rPr>
              <w:t>ultimei</w:t>
            </w:r>
            <w:proofErr w:type="spellEnd"/>
            <w:r w:rsidR="00D379F6" w:rsidRPr="00DF0B9F">
              <w:rPr>
                <w:lang w:val="en-US"/>
              </w:rPr>
              <w:t xml:space="preserve"> </w:t>
            </w:r>
            <w:proofErr w:type="spellStart"/>
            <w:r w:rsidR="00D379F6" w:rsidRPr="00DF0B9F">
              <w:rPr>
                <w:lang w:val="en-US"/>
              </w:rPr>
              <w:t>semnături</w:t>
            </w:r>
            <w:proofErr w:type="spellEnd"/>
            <w:r w:rsidR="00D379F6" w:rsidRPr="00DF0B9F">
              <w:rPr>
                <w:lang w:val="en-US"/>
              </w:rPr>
              <w:t xml:space="preserve"> de </w:t>
            </w:r>
            <w:proofErr w:type="spellStart"/>
            <w:r w:rsidR="00D379F6" w:rsidRPr="00DF0B9F">
              <w:rPr>
                <w:lang w:val="en-US"/>
              </w:rPr>
              <w:t>către</w:t>
            </w:r>
            <w:proofErr w:type="spellEnd"/>
            <w:r w:rsidR="00D379F6" w:rsidRPr="00DF0B9F">
              <w:rPr>
                <w:lang w:val="en-US"/>
              </w:rPr>
              <w:t xml:space="preserve"> una </w:t>
            </w:r>
            <w:proofErr w:type="spellStart"/>
            <w:r w:rsidR="00D379F6" w:rsidRPr="00DF0B9F">
              <w:rPr>
                <w:lang w:val="en-US"/>
              </w:rPr>
              <w:t>dintre</w:t>
            </w:r>
            <w:proofErr w:type="spellEnd"/>
            <w:r w:rsidR="00D379F6" w:rsidRPr="00DF0B9F">
              <w:rPr>
                <w:lang w:val="en-US"/>
              </w:rPr>
              <w:t xml:space="preserve"> </w:t>
            </w:r>
            <w:proofErr w:type="spellStart"/>
            <w:r w:rsidR="00D379F6" w:rsidRPr="00DF0B9F">
              <w:rPr>
                <w:lang w:val="en-US"/>
              </w:rPr>
              <w:t>părți</w:t>
            </w:r>
            <w:proofErr w:type="spellEnd"/>
            <w:r w:rsidR="00D379F6" w:rsidRPr="00DF0B9F">
              <w:rPr>
                <w:lang w:val="en-US"/>
              </w:rPr>
              <w:t>.</w:t>
            </w:r>
          </w:p>
          <w:p w14:paraId="38644E03" w14:textId="2FF421D0" w:rsidR="00460653" w:rsidRPr="00DF0B9F" w:rsidRDefault="007323B6" w:rsidP="00E32DBF">
            <w:pPr>
              <w:pStyle w:val="af3"/>
              <w:numPr>
                <w:ilvl w:val="1"/>
                <w:numId w:val="10"/>
              </w:numPr>
              <w:tabs>
                <w:tab w:val="left" w:pos="567"/>
                <w:tab w:val="left" w:pos="4005"/>
              </w:tabs>
              <w:ind w:left="0" w:hanging="567"/>
              <w:contextualSpacing/>
              <w:rPr>
                <w:lang w:val="en-US"/>
              </w:rPr>
            </w:pPr>
            <w:r w:rsidRPr="00DF0B9F">
              <w:rPr>
                <w:lang w:val="en-US"/>
              </w:rPr>
              <w:t>13.</w:t>
            </w:r>
            <w:r w:rsidR="001873A6" w:rsidRPr="00DF0B9F">
              <w:rPr>
                <w:lang w:val="en-US"/>
              </w:rPr>
              <w:t>4</w:t>
            </w:r>
            <w:r w:rsidRPr="00DF0B9F">
              <w:rPr>
                <w:lang w:val="en-US"/>
              </w:rPr>
              <w:t xml:space="preserve">. </w:t>
            </w:r>
            <w:proofErr w:type="spellStart"/>
            <w:r w:rsidR="00D379F6" w:rsidRPr="00DF0B9F">
              <w:rPr>
                <w:lang w:val="en-US"/>
              </w:rPr>
              <w:t>Pentru</w:t>
            </w:r>
            <w:proofErr w:type="spellEnd"/>
            <w:r w:rsidR="00D379F6" w:rsidRPr="00DF0B9F">
              <w:rPr>
                <w:lang w:val="en-US"/>
              </w:rPr>
              <w:t xml:space="preserve"> </w:t>
            </w:r>
            <w:proofErr w:type="spellStart"/>
            <w:r w:rsidR="00D379F6" w:rsidRPr="00DF0B9F">
              <w:rPr>
                <w:lang w:val="en-US"/>
              </w:rPr>
              <w:t>confirmarea</w:t>
            </w:r>
            <w:proofErr w:type="spellEnd"/>
            <w:r w:rsidR="00D379F6" w:rsidRPr="00DF0B9F">
              <w:rPr>
                <w:lang w:val="en-US"/>
              </w:rPr>
              <w:t xml:space="preserve"> </w:t>
            </w:r>
            <w:proofErr w:type="spellStart"/>
            <w:r w:rsidR="00D379F6" w:rsidRPr="00DF0B9F">
              <w:rPr>
                <w:lang w:val="en-US"/>
              </w:rPr>
              <w:t>celor</w:t>
            </w:r>
            <w:proofErr w:type="spellEnd"/>
            <w:r w:rsidR="00D379F6" w:rsidRPr="00DF0B9F">
              <w:rPr>
                <w:lang w:val="en-US"/>
              </w:rPr>
              <w:t xml:space="preserve"> </w:t>
            </w:r>
            <w:proofErr w:type="spellStart"/>
            <w:r w:rsidR="00D379F6" w:rsidRPr="00DF0B9F">
              <w:rPr>
                <w:lang w:val="en-US"/>
              </w:rPr>
              <w:t>menţionate</w:t>
            </w:r>
            <w:proofErr w:type="spellEnd"/>
            <w:r w:rsidR="00D379F6" w:rsidRPr="00DF0B9F">
              <w:rPr>
                <w:lang w:val="en-US"/>
              </w:rPr>
              <w:t xml:space="preserve">, </w:t>
            </w:r>
            <w:proofErr w:type="spellStart"/>
            <w:r w:rsidR="009D3792" w:rsidRPr="00DF0B9F">
              <w:rPr>
                <w:lang w:val="en-US"/>
              </w:rPr>
              <w:t>p</w:t>
            </w:r>
            <w:r w:rsidR="00D379F6" w:rsidRPr="00DF0B9F">
              <w:rPr>
                <w:lang w:val="en-US"/>
              </w:rPr>
              <w:t>ărţile</w:t>
            </w:r>
            <w:proofErr w:type="spellEnd"/>
            <w:r w:rsidR="00D379F6" w:rsidRPr="00DF0B9F">
              <w:rPr>
                <w:lang w:val="en-US"/>
              </w:rPr>
              <w:t xml:space="preserve"> au </w:t>
            </w:r>
            <w:proofErr w:type="spellStart"/>
            <w:r w:rsidR="00D379F6" w:rsidRPr="00DF0B9F">
              <w:rPr>
                <w:lang w:val="en-US"/>
              </w:rPr>
              <w:t>semnat</w:t>
            </w:r>
            <w:proofErr w:type="spellEnd"/>
            <w:r w:rsidR="00D379F6" w:rsidRPr="00DF0B9F">
              <w:rPr>
                <w:lang w:val="en-US"/>
              </w:rPr>
              <w:t xml:space="preserve"> </w:t>
            </w:r>
            <w:proofErr w:type="spellStart"/>
            <w:r w:rsidR="00D379F6" w:rsidRPr="00DF0B9F">
              <w:rPr>
                <w:lang w:val="en-US"/>
              </w:rPr>
              <w:t>prezentul</w:t>
            </w:r>
            <w:proofErr w:type="spellEnd"/>
            <w:r w:rsidR="00D379F6" w:rsidRPr="00DF0B9F">
              <w:rPr>
                <w:lang w:val="en-US"/>
              </w:rPr>
              <w:t xml:space="preserve"> Contract </w:t>
            </w:r>
            <w:proofErr w:type="spellStart"/>
            <w:r w:rsidR="00D379F6" w:rsidRPr="00DF0B9F">
              <w:rPr>
                <w:lang w:val="en-US"/>
              </w:rPr>
              <w:t>în</w:t>
            </w:r>
            <w:proofErr w:type="spellEnd"/>
            <w:r w:rsidR="00D379F6" w:rsidRPr="00DF0B9F">
              <w:rPr>
                <w:lang w:val="en-US"/>
              </w:rPr>
              <w:t xml:space="preserve"> </w:t>
            </w:r>
            <w:proofErr w:type="spellStart"/>
            <w:r w:rsidR="00D379F6" w:rsidRPr="00DF0B9F">
              <w:rPr>
                <w:lang w:val="en-US"/>
              </w:rPr>
              <w:t>conformitate</w:t>
            </w:r>
            <w:proofErr w:type="spellEnd"/>
            <w:r w:rsidR="00D379F6" w:rsidRPr="00DF0B9F">
              <w:rPr>
                <w:lang w:val="en-US"/>
              </w:rPr>
              <w:t xml:space="preserve"> cu </w:t>
            </w:r>
            <w:proofErr w:type="spellStart"/>
            <w:r w:rsidR="00D379F6" w:rsidRPr="00DF0B9F">
              <w:rPr>
                <w:lang w:val="en-US"/>
              </w:rPr>
              <w:t>legislaţia</w:t>
            </w:r>
            <w:proofErr w:type="spellEnd"/>
            <w:r w:rsidR="00D379F6" w:rsidRPr="00DF0B9F">
              <w:rPr>
                <w:lang w:val="en-US"/>
              </w:rPr>
              <w:t xml:space="preserve"> </w:t>
            </w:r>
            <w:proofErr w:type="spellStart"/>
            <w:r w:rsidR="00D379F6" w:rsidRPr="00DF0B9F">
              <w:rPr>
                <w:lang w:val="en-US"/>
              </w:rPr>
              <w:t>Republicii</w:t>
            </w:r>
            <w:proofErr w:type="spellEnd"/>
            <w:r w:rsidR="00D379F6" w:rsidRPr="00DF0B9F">
              <w:rPr>
                <w:lang w:val="en-US"/>
              </w:rPr>
              <w:t xml:space="preserve"> Moldova, la data </w:t>
            </w:r>
            <w:proofErr w:type="spellStart"/>
            <w:r w:rsidR="00D379F6" w:rsidRPr="00DF0B9F">
              <w:rPr>
                <w:lang w:val="en-US"/>
              </w:rPr>
              <w:t>şi</w:t>
            </w:r>
            <w:proofErr w:type="spellEnd"/>
            <w:r w:rsidR="00D379F6" w:rsidRPr="00DF0B9F">
              <w:rPr>
                <w:lang w:val="en-US"/>
              </w:rPr>
              <w:t xml:space="preserve"> </w:t>
            </w:r>
            <w:proofErr w:type="spellStart"/>
            <w:r w:rsidR="00D379F6" w:rsidRPr="00DF0B9F">
              <w:rPr>
                <w:lang w:val="en-US"/>
              </w:rPr>
              <w:t>anul</w:t>
            </w:r>
            <w:proofErr w:type="spellEnd"/>
            <w:r w:rsidR="00D379F6" w:rsidRPr="00DF0B9F">
              <w:rPr>
                <w:lang w:val="en-US"/>
              </w:rPr>
              <w:t xml:space="preserve"> indicate, </w:t>
            </w:r>
            <w:proofErr w:type="spellStart"/>
            <w:r w:rsidR="00D03C74">
              <w:rPr>
                <w:lang w:val="en-US"/>
              </w:rPr>
              <w:t>fiind</w:t>
            </w:r>
            <w:proofErr w:type="spellEnd"/>
            <w:r w:rsidR="00D03C74">
              <w:rPr>
                <w:lang w:val="en-US"/>
              </w:rPr>
              <w:t xml:space="preserve"> </w:t>
            </w:r>
            <w:proofErr w:type="spellStart"/>
            <w:r w:rsidR="00D03C74">
              <w:rPr>
                <w:lang w:val="en-US"/>
              </w:rPr>
              <w:t>valabil</w:t>
            </w:r>
            <w:proofErr w:type="spellEnd"/>
            <w:r w:rsidR="00D03C74">
              <w:rPr>
                <w:lang w:val="en-US"/>
              </w:rPr>
              <w:t xml:space="preserve"> </w:t>
            </w:r>
            <w:proofErr w:type="spellStart"/>
            <w:r w:rsidR="00D03C74">
              <w:rPr>
                <w:lang w:val="en-US"/>
              </w:rPr>
              <w:t>până</w:t>
            </w:r>
            <w:proofErr w:type="spellEnd"/>
            <w:r w:rsidR="00D03C74">
              <w:rPr>
                <w:lang w:val="en-US"/>
              </w:rPr>
              <w:t xml:space="preserve"> la 31.12.2022 </w:t>
            </w:r>
            <w:proofErr w:type="spellStart"/>
            <w:r w:rsidR="00D379F6" w:rsidRPr="00DF0B9F">
              <w:rPr>
                <w:lang w:val="en-US"/>
              </w:rPr>
              <w:t>recepția</w:t>
            </w:r>
            <w:proofErr w:type="spellEnd"/>
            <w:r w:rsidR="00D379F6" w:rsidRPr="00DF0B9F">
              <w:rPr>
                <w:lang w:val="en-US"/>
              </w:rPr>
              <w:t xml:space="preserve"> </w:t>
            </w:r>
            <w:proofErr w:type="spellStart"/>
            <w:r w:rsidR="00D379F6" w:rsidRPr="00DF0B9F">
              <w:rPr>
                <w:lang w:val="en-US"/>
              </w:rPr>
              <w:t>finală</w:t>
            </w:r>
            <w:proofErr w:type="spellEnd"/>
            <w:r w:rsidR="00D379F6" w:rsidRPr="00DF0B9F">
              <w:rPr>
                <w:lang w:val="en-US"/>
              </w:rPr>
              <w:t xml:space="preserve"> a </w:t>
            </w:r>
            <w:proofErr w:type="spellStart"/>
            <w:r w:rsidR="00D379F6" w:rsidRPr="00DF0B9F">
              <w:rPr>
                <w:lang w:val="en-US"/>
              </w:rPr>
              <w:t>lucrărilor</w:t>
            </w:r>
            <w:proofErr w:type="spellEnd"/>
            <w:r w:rsidR="00460653" w:rsidRPr="00DF0B9F">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F1DF903" w14:textId="1BFB969F" w:rsidR="004D7C86" w:rsidRPr="00FF430B" w:rsidRDefault="00877B36" w:rsidP="00852CA9">
            <w:pPr>
              <w:jc w:val="center"/>
            </w:pPr>
            <w:r w:rsidRPr="00FF430B">
              <w:t xml:space="preserve">             (</w:t>
            </w:r>
            <w:r w:rsidR="00852CA9">
              <w:rPr>
                <w:sz w:val="20"/>
                <w:szCs w:val="20"/>
              </w:rPr>
              <w:t>LA NECESITAT</w:t>
            </w: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E32DBF">
            <w:pPr>
              <w:pStyle w:val="a"/>
              <w:numPr>
                <w:ilvl w:val="0"/>
                <w:numId w:val="10"/>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4B0D2219" w14:textId="77777777" w:rsidR="00460653" w:rsidRDefault="00460653" w:rsidP="00633782">
                  <w:pPr>
                    <w:tabs>
                      <w:tab w:val="left" w:pos="3295"/>
                    </w:tabs>
                    <w:jc w:val="center"/>
                    <w:rPr>
                      <w:b/>
                      <w:iCs/>
                    </w:rPr>
                  </w:pPr>
                  <w:r w:rsidRPr="00FF430B">
                    <w:rPr>
                      <w:b/>
                      <w:iCs/>
                    </w:rPr>
                    <w:t>BENEFICIARUL</w:t>
                  </w:r>
                </w:p>
                <w:p w14:paraId="75C085AD" w14:textId="16CD59BB" w:rsidR="00B613A8" w:rsidRPr="00FF430B" w:rsidRDefault="00A73987" w:rsidP="00636F6C">
                  <w:pPr>
                    <w:tabs>
                      <w:tab w:val="left" w:pos="3295"/>
                    </w:tabs>
                    <w:jc w:val="center"/>
                  </w:pPr>
                  <w:sdt>
                    <w:sdtPr>
                      <w:tag w:val="goog_rdk_0"/>
                      <w:id w:val="1850366512"/>
                      <w:showingPlcHdr/>
                    </w:sdtPr>
                    <w:sdtEndPr/>
                    <w:sdtContent>
                      <w:r w:rsidR="00636F6C">
                        <w:t xml:space="preserve">     </w:t>
                      </w:r>
                    </w:sdtContent>
                  </w:sdt>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5EF80903" w:rsidR="00D76BD0" w:rsidRPr="00FF430B" w:rsidRDefault="00266A18" w:rsidP="00636F6C">
                  <w:pPr>
                    <w:shd w:val="clear" w:color="auto" w:fill="FFFFFF" w:themeFill="background1"/>
                    <w:tabs>
                      <w:tab w:val="left" w:pos="284"/>
                      <w:tab w:val="right" w:pos="9531"/>
                    </w:tabs>
                    <w:spacing w:before="120"/>
                    <w:ind w:left="284"/>
                    <w:rPr>
                      <w:lang w:eastAsia="ru-RU"/>
                    </w:rPr>
                  </w:pPr>
                  <w:r>
                    <w:t>c</w:t>
                  </w:r>
                  <w:r w:rsidR="00D76BD0" w:rsidRPr="00FF430B">
                    <w:t>od fiscal:</w:t>
                  </w:r>
                  <w:r w:rsidR="00B613A8" w:rsidRPr="00454F73">
                    <w:rPr>
                      <w:shd w:val="clear" w:color="auto" w:fill="FFFFFF" w:themeFill="background1"/>
                      <w:lang w:eastAsia="ru-RU"/>
                    </w:rPr>
                    <w:t xml:space="preserve"> </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6D2C15B0" w14:textId="77777777" w:rsidR="00460653" w:rsidRDefault="00460653" w:rsidP="00633782">
                  <w:pPr>
                    <w:jc w:val="center"/>
                    <w:rPr>
                      <w:b/>
                    </w:rPr>
                  </w:pPr>
                  <w:r w:rsidRPr="00FF430B">
                    <w:rPr>
                      <w:b/>
                    </w:rPr>
                    <w:t>BENEFICIAR</w:t>
                  </w:r>
                </w:p>
                <w:p w14:paraId="50F4B20E" w14:textId="730A9EB8" w:rsidR="008D08F3" w:rsidRPr="00FF430B" w:rsidRDefault="00A73987" w:rsidP="00636F6C">
                  <w:pPr>
                    <w:jc w:val="center"/>
                    <w:rPr>
                      <w:b/>
                    </w:rPr>
                  </w:pPr>
                  <w:sdt>
                    <w:sdtPr>
                      <w:tag w:val="goog_rdk_0"/>
                      <w:id w:val="399097990"/>
                      <w:showingPlcHdr/>
                    </w:sdtPr>
                    <w:sdtEndPr/>
                    <w:sdtContent>
                      <w:r w:rsidR="00636F6C">
                        <w:t xml:space="preserve">     </w:t>
                      </w:r>
                    </w:sdtContent>
                  </w:sdt>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15D081FD" w:rsidR="00F7186F" w:rsidRDefault="00F7186F" w:rsidP="00196AB4">
            <w:pPr>
              <w:tabs>
                <w:tab w:val="left" w:pos="2295"/>
              </w:tabs>
              <w:jc w:val="both"/>
            </w:pPr>
          </w:p>
          <w:p w14:paraId="7B178F5D" w14:textId="51E3D56D" w:rsidR="00274FBF" w:rsidRDefault="00274FBF" w:rsidP="00196AB4">
            <w:pPr>
              <w:tabs>
                <w:tab w:val="left" w:pos="2295"/>
              </w:tabs>
              <w:jc w:val="both"/>
            </w:pPr>
          </w:p>
          <w:p w14:paraId="2C7F8D24" w14:textId="3456700D" w:rsidR="00274FBF" w:rsidRDefault="00274FBF" w:rsidP="00196AB4">
            <w:pPr>
              <w:tabs>
                <w:tab w:val="left" w:pos="2295"/>
              </w:tabs>
              <w:jc w:val="both"/>
            </w:pPr>
          </w:p>
          <w:p w14:paraId="7315719F" w14:textId="18B4C4DE" w:rsidR="00274FBF" w:rsidRDefault="00274FBF" w:rsidP="00196AB4">
            <w:pPr>
              <w:tabs>
                <w:tab w:val="left" w:pos="2295"/>
              </w:tabs>
              <w:jc w:val="both"/>
            </w:pPr>
          </w:p>
          <w:p w14:paraId="69F145E6" w14:textId="68136CCE" w:rsidR="00274FBF" w:rsidRDefault="00274FBF" w:rsidP="00196AB4">
            <w:pPr>
              <w:tabs>
                <w:tab w:val="left" w:pos="2295"/>
              </w:tabs>
              <w:jc w:val="both"/>
            </w:pPr>
          </w:p>
          <w:p w14:paraId="4C421C63" w14:textId="1F47DDFB" w:rsidR="00274FBF" w:rsidRDefault="00274FBF" w:rsidP="00196AB4">
            <w:pPr>
              <w:tabs>
                <w:tab w:val="left" w:pos="2295"/>
              </w:tabs>
              <w:jc w:val="both"/>
            </w:pPr>
          </w:p>
          <w:p w14:paraId="231B9BC2" w14:textId="77777777" w:rsidR="00274FBF" w:rsidRPr="00FF430B" w:rsidRDefault="00274FBF" w:rsidP="00196AB4">
            <w:pPr>
              <w:tabs>
                <w:tab w:val="left" w:pos="2295"/>
              </w:tabs>
              <w:jc w:val="both"/>
            </w:pPr>
          </w:p>
          <w:p w14:paraId="5C9C31D6" w14:textId="0BC505A9" w:rsidR="008D08F3" w:rsidRDefault="008D08F3" w:rsidP="00636F6C">
            <w:pPr>
              <w:tabs>
                <w:tab w:val="left" w:pos="2295"/>
              </w:tabs>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305"/>
              <w:gridCol w:w="3374"/>
              <w:gridCol w:w="1084"/>
              <w:gridCol w:w="191"/>
              <w:gridCol w:w="1418"/>
              <w:gridCol w:w="1701"/>
              <w:gridCol w:w="2550"/>
            </w:tblGrid>
            <w:tr w:rsidR="007E709D" w:rsidRPr="00EC30C2" w14:paraId="49F0A33E" w14:textId="77777777" w:rsidTr="001B6A39">
              <w:tc>
                <w:tcPr>
                  <w:tcW w:w="30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737EBD" w:rsidRDefault="007E709D" w:rsidP="004D7C86">
                  <w:pPr>
                    <w:jc w:val="both"/>
                    <w:rPr>
                      <w:b/>
                      <w:bCs/>
                      <w:noProof w:val="0"/>
                      <w:sz w:val="18"/>
                      <w:szCs w:val="18"/>
                    </w:rPr>
                  </w:pPr>
                  <w:r w:rsidRPr="00737EBD">
                    <w:rPr>
                      <w:b/>
                      <w:bCs/>
                      <w:noProof w:val="0"/>
                      <w:sz w:val="18"/>
                      <w:szCs w:val="18"/>
                    </w:rPr>
                    <w:t>Nr.</w:t>
                  </w:r>
                </w:p>
              </w:tc>
              <w:tc>
                <w:tcPr>
                  <w:tcW w:w="337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737EBD" w:rsidRDefault="007E709D" w:rsidP="00E13118">
                  <w:pPr>
                    <w:jc w:val="center"/>
                    <w:rPr>
                      <w:b/>
                      <w:bCs/>
                      <w:noProof w:val="0"/>
                      <w:sz w:val="18"/>
                      <w:szCs w:val="18"/>
                    </w:rPr>
                  </w:pPr>
                  <w:r w:rsidRPr="00737EBD">
                    <w:rPr>
                      <w:b/>
                      <w:bCs/>
                      <w:noProof w:val="0"/>
                      <w:sz w:val="18"/>
                      <w:szCs w:val="18"/>
                    </w:rPr>
                    <w:t>Denumirea lucrărilor</w:t>
                  </w:r>
                </w:p>
              </w:tc>
              <w:tc>
                <w:tcPr>
                  <w:tcW w:w="1275"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737EBD" w:rsidRDefault="007E709D" w:rsidP="004D7C86">
                  <w:pPr>
                    <w:jc w:val="both"/>
                    <w:rPr>
                      <w:b/>
                      <w:bCs/>
                      <w:noProof w:val="0"/>
                      <w:sz w:val="18"/>
                      <w:szCs w:val="18"/>
                    </w:rPr>
                  </w:pPr>
                  <w:r w:rsidRPr="00737EBD">
                    <w:rPr>
                      <w:b/>
                      <w:bCs/>
                      <w:noProof w:val="0"/>
                      <w:sz w:val="18"/>
                      <w:szCs w:val="18"/>
                    </w:rPr>
                    <w:t>Cod CPV</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737EBD" w:rsidRDefault="007E709D" w:rsidP="004D7C86">
                  <w:pPr>
                    <w:jc w:val="center"/>
                    <w:rPr>
                      <w:b/>
                      <w:sz w:val="18"/>
                      <w:szCs w:val="18"/>
                    </w:rPr>
                  </w:pPr>
                  <w:r w:rsidRPr="00737EBD">
                    <w:rPr>
                      <w:b/>
                      <w:sz w:val="18"/>
                      <w:szCs w:val="18"/>
                    </w:rPr>
                    <w:t>Specificarea tehnică deplină solicitată de către autoritatea contractantă</w:t>
                  </w:r>
                </w:p>
                <w:p w14:paraId="046E9149" w14:textId="77777777" w:rsidR="007E709D" w:rsidRPr="00737EBD" w:rsidRDefault="007E709D" w:rsidP="004D7C86">
                  <w:pPr>
                    <w:jc w:val="both"/>
                    <w:rPr>
                      <w:b/>
                      <w:bCs/>
                      <w:noProof w:val="0"/>
                      <w:sz w:val="18"/>
                      <w:szCs w:val="18"/>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737EBD" w:rsidRDefault="007E709D" w:rsidP="004D7C86">
                  <w:pPr>
                    <w:jc w:val="center"/>
                    <w:rPr>
                      <w:b/>
                      <w:sz w:val="18"/>
                      <w:szCs w:val="18"/>
                    </w:rPr>
                  </w:pPr>
                  <w:r w:rsidRPr="00737EBD">
                    <w:rPr>
                      <w:b/>
                      <w:bCs/>
                      <w:noProof w:val="0"/>
                      <w:sz w:val="18"/>
                      <w:szCs w:val="18"/>
                    </w:rPr>
                    <w:t xml:space="preserve">Specificarea tehnică </w:t>
                  </w:r>
                  <w:r w:rsidRPr="00737EBD">
                    <w:rPr>
                      <w:b/>
                      <w:sz w:val="18"/>
                      <w:szCs w:val="18"/>
                    </w:rPr>
                    <w:t>deplină propusă de către ofertant</w:t>
                  </w:r>
                </w:p>
                <w:p w14:paraId="42591B78" w14:textId="77777777" w:rsidR="007E709D" w:rsidRPr="00737EBD" w:rsidRDefault="007E709D" w:rsidP="004D7C86">
                  <w:pPr>
                    <w:jc w:val="both"/>
                    <w:rPr>
                      <w:b/>
                      <w:bCs/>
                      <w:noProof w:val="0"/>
                      <w:sz w:val="18"/>
                      <w:szCs w:val="1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737EBD" w:rsidRDefault="007E709D" w:rsidP="001223E6">
                  <w:pPr>
                    <w:ind w:right="943"/>
                    <w:jc w:val="center"/>
                    <w:rPr>
                      <w:b/>
                      <w:bCs/>
                      <w:noProof w:val="0"/>
                      <w:sz w:val="18"/>
                      <w:szCs w:val="18"/>
                    </w:rPr>
                  </w:pPr>
                  <w:r w:rsidRPr="00737EBD">
                    <w:rPr>
                      <w:b/>
                      <w:bCs/>
                      <w:noProof w:val="0"/>
                      <w:sz w:val="18"/>
                      <w:szCs w:val="18"/>
                    </w:rPr>
                    <w:t>Standarde de</w:t>
                  </w:r>
                </w:p>
                <w:p w14:paraId="0F04E5CD" w14:textId="77777777" w:rsidR="007E709D" w:rsidRPr="00737EBD" w:rsidRDefault="007E709D" w:rsidP="001223E6">
                  <w:pPr>
                    <w:ind w:right="943"/>
                    <w:jc w:val="center"/>
                    <w:rPr>
                      <w:b/>
                      <w:bCs/>
                      <w:noProof w:val="0"/>
                      <w:sz w:val="18"/>
                      <w:szCs w:val="18"/>
                    </w:rPr>
                  </w:pPr>
                  <w:r w:rsidRPr="00737EBD">
                    <w:rPr>
                      <w:b/>
                      <w:bCs/>
                      <w:noProof w:val="0"/>
                      <w:sz w:val="18"/>
                      <w:szCs w:val="18"/>
                    </w:rPr>
                    <w:t>referinţă</w:t>
                  </w:r>
                </w:p>
              </w:tc>
            </w:tr>
            <w:tr w:rsidR="007E709D" w:rsidRPr="00EC30C2" w14:paraId="30C0C7E2" w14:textId="77777777" w:rsidTr="001B6A39">
              <w:tc>
                <w:tcPr>
                  <w:tcW w:w="30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337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068E582D" w:rsidR="007E709D" w:rsidRPr="00F11916" w:rsidRDefault="001B6A39" w:rsidP="00274FBF">
                  <w:pPr>
                    <w:shd w:val="clear" w:color="auto" w:fill="FFFFFF" w:themeFill="background1"/>
                    <w:spacing w:before="120"/>
                    <w:rPr>
                      <w:b/>
                      <w:lang w:val="en-US" w:eastAsia="ru-RU"/>
                    </w:rPr>
                  </w:pPr>
                  <w:r>
                    <w:t xml:space="preserve">execute </w:t>
                  </w:r>
                  <w:r w:rsidRPr="0053330B">
                    <w:rPr>
                      <w:b/>
                      <w:noProof w:val="0"/>
                      <w:sz w:val="28"/>
                      <w:szCs w:val="28"/>
                      <w:lang w:eastAsia="ru-RU"/>
                    </w:rPr>
                    <w:t xml:space="preserve"> </w:t>
                  </w:r>
                  <w:r w:rsidRPr="002F6B46">
                    <w:rPr>
                      <w:b/>
                      <w:noProof w:val="0"/>
                      <w:lang w:eastAsia="ru-RU"/>
                    </w:rPr>
                    <w:t>lucrările de constructive</w:t>
                  </w:r>
                  <w:r w:rsidRPr="002F6B46">
                    <w:rPr>
                      <w:b/>
                      <w:bCs/>
                      <w:lang w:val="en-US"/>
                    </w:rPr>
                    <w:t xml:space="preserve"> a blocului sanitar (anexa) cu statie de epurare la 20m3 la I.P. Gimnaziul din s.Porumbesti r-ul Cantemir</w:t>
                  </w:r>
                  <w:r w:rsidRPr="00FF430B">
                    <w:t xml:space="preserve"> </w:t>
                  </w:r>
                </w:p>
              </w:tc>
              <w:tc>
                <w:tcPr>
                  <w:tcW w:w="1275"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2B8E3E5B" w:rsidR="007E709D" w:rsidRPr="00113ED3" w:rsidRDefault="00844247" w:rsidP="004D7C86">
                  <w:pPr>
                    <w:jc w:val="both"/>
                    <w:rPr>
                      <w:noProof w:val="0"/>
                    </w:rPr>
                  </w:pPr>
                  <w:r>
                    <w:rPr>
                      <w:rFonts w:ascii="Segoe UI" w:hAnsi="Segoe UI" w:cs="Segoe UI"/>
                      <w:color w:val="555555"/>
                      <w:sz w:val="18"/>
                      <w:szCs w:val="18"/>
                      <w:shd w:val="clear" w:color="auto" w:fill="FFFEEE"/>
                    </w:rPr>
                    <w:t>452000</w:t>
                  </w:r>
                  <w:r w:rsidR="00D06AC3">
                    <w:rPr>
                      <w:rFonts w:ascii="Segoe UI" w:hAnsi="Segoe UI" w:cs="Segoe UI"/>
                      <w:color w:val="555555"/>
                      <w:sz w:val="18"/>
                      <w:szCs w:val="18"/>
                      <w:shd w:val="clear" w:color="auto" w:fill="FFFEEE"/>
                    </w:rPr>
                    <w:t>00-9</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25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1B6A39">
              <w:tc>
                <w:tcPr>
                  <w:tcW w:w="30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337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27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5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737EBD">
              <w:tc>
                <w:tcPr>
                  <w:tcW w:w="3679"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6944"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737EBD">
              <w:tc>
                <w:tcPr>
                  <w:tcW w:w="4763" w:type="dxa"/>
                  <w:gridSpan w:val="3"/>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1609" w:type="dxa"/>
                  <w:gridSpan w:val="2"/>
                  <w:tcBorders>
                    <w:top w:val="nil"/>
                    <w:left w:val="nil"/>
                    <w:bottom w:val="nil"/>
                    <w:right w:val="nil"/>
                  </w:tcBorders>
                </w:tcPr>
                <w:p w14:paraId="49B54B9F" w14:textId="77777777" w:rsidR="007E709D" w:rsidRPr="00FF430B" w:rsidRDefault="007E709D" w:rsidP="004D7C86">
                  <w:pPr>
                    <w:jc w:val="both"/>
                    <w:rPr>
                      <w:b/>
                      <w:bCs/>
                      <w:noProof w:val="0"/>
                    </w:rPr>
                  </w:pPr>
                </w:p>
              </w:tc>
              <w:tc>
                <w:tcPr>
                  <w:tcW w:w="4251"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Default="004D7C86" w:rsidP="00196AB4">
            <w:pPr>
              <w:tabs>
                <w:tab w:val="left" w:pos="2295"/>
              </w:tabs>
              <w:jc w:val="both"/>
            </w:pPr>
          </w:p>
          <w:p w14:paraId="20F8F49C" w14:textId="77777777" w:rsidR="00113ED3" w:rsidRDefault="00113ED3" w:rsidP="00196AB4">
            <w:pPr>
              <w:tabs>
                <w:tab w:val="left" w:pos="2295"/>
              </w:tabs>
              <w:jc w:val="both"/>
            </w:pPr>
          </w:p>
          <w:p w14:paraId="09CCD30D" w14:textId="77777777" w:rsidR="00113ED3" w:rsidRDefault="00113ED3" w:rsidP="00196AB4">
            <w:pPr>
              <w:tabs>
                <w:tab w:val="left" w:pos="2295"/>
              </w:tabs>
              <w:jc w:val="both"/>
            </w:pPr>
          </w:p>
          <w:p w14:paraId="11C94D0D" w14:textId="77777777" w:rsidR="00113ED3" w:rsidRDefault="00113ED3" w:rsidP="00196AB4">
            <w:pPr>
              <w:tabs>
                <w:tab w:val="left" w:pos="2295"/>
              </w:tabs>
              <w:jc w:val="both"/>
            </w:pPr>
          </w:p>
          <w:p w14:paraId="729DAF74" w14:textId="77777777" w:rsidR="00113ED3" w:rsidRDefault="00113ED3" w:rsidP="00196AB4">
            <w:pPr>
              <w:tabs>
                <w:tab w:val="left" w:pos="2295"/>
              </w:tabs>
              <w:jc w:val="both"/>
            </w:pPr>
          </w:p>
          <w:p w14:paraId="2660FD23" w14:textId="77777777" w:rsidR="00113ED3" w:rsidRDefault="00113ED3" w:rsidP="00196AB4">
            <w:pPr>
              <w:tabs>
                <w:tab w:val="left" w:pos="2295"/>
              </w:tabs>
              <w:jc w:val="both"/>
            </w:pPr>
          </w:p>
          <w:p w14:paraId="71DBF543" w14:textId="77777777" w:rsidR="00113ED3" w:rsidRDefault="00113ED3" w:rsidP="00196AB4">
            <w:pPr>
              <w:tabs>
                <w:tab w:val="left" w:pos="2295"/>
              </w:tabs>
              <w:jc w:val="both"/>
            </w:pPr>
          </w:p>
          <w:p w14:paraId="1E5D0B78" w14:textId="77777777" w:rsidR="00113ED3" w:rsidRDefault="00113ED3" w:rsidP="00196AB4">
            <w:pPr>
              <w:tabs>
                <w:tab w:val="left" w:pos="2295"/>
              </w:tabs>
              <w:jc w:val="both"/>
            </w:pPr>
          </w:p>
          <w:p w14:paraId="728DC572" w14:textId="77777777" w:rsidR="00113ED3" w:rsidRDefault="00113ED3" w:rsidP="00196AB4">
            <w:pPr>
              <w:tabs>
                <w:tab w:val="left" w:pos="2295"/>
              </w:tabs>
              <w:jc w:val="both"/>
            </w:pPr>
          </w:p>
          <w:p w14:paraId="43DC91DD" w14:textId="77777777" w:rsidR="00113ED3" w:rsidRDefault="00113ED3" w:rsidP="00196AB4">
            <w:pPr>
              <w:tabs>
                <w:tab w:val="left" w:pos="2295"/>
              </w:tabs>
              <w:jc w:val="both"/>
            </w:pPr>
          </w:p>
          <w:p w14:paraId="7FD4910A" w14:textId="77777777" w:rsidR="00113ED3" w:rsidRDefault="00113ED3" w:rsidP="00196AB4">
            <w:pPr>
              <w:tabs>
                <w:tab w:val="left" w:pos="2295"/>
              </w:tabs>
              <w:jc w:val="both"/>
            </w:pPr>
          </w:p>
          <w:p w14:paraId="18CD30F5" w14:textId="77777777" w:rsidR="00113ED3" w:rsidRDefault="00113ED3" w:rsidP="00196AB4">
            <w:pPr>
              <w:tabs>
                <w:tab w:val="left" w:pos="2295"/>
              </w:tabs>
              <w:jc w:val="both"/>
            </w:pPr>
          </w:p>
          <w:p w14:paraId="12DBF874" w14:textId="77777777" w:rsidR="00113ED3" w:rsidRPr="00FF430B" w:rsidRDefault="00113ED3"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2551"/>
              <w:gridCol w:w="1134"/>
              <w:gridCol w:w="1134"/>
              <w:gridCol w:w="709"/>
              <w:gridCol w:w="1134"/>
              <w:gridCol w:w="1276"/>
              <w:gridCol w:w="1154"/>
            </w:tblGrid>
            <w:tr w:rsidR="00803E7E" w:rsidRPr="00EC30C2" w14:paraId="5A83D433" w14:textId="77777777" w:rsidTr="00413B3F">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13B3F" w:rsidRDefault="00803E7E" w:rsidP="004D7C86">
                  <w:pPr>
                    <w:ind w:right="-176"/>
                    <w:jc w:val="both"/>
                    <w:rPr>
                      <w:b/>
                      <w:bCs/>
                      <w:noProof w:val="0"/>
                      <w:sz w:val="18"/>
                      <w:szCs w:val="18"/>
                    </w:rPr>
                  </w:pPr>
                  <w:r w:rsidRPr="00413B3F">
                    <w:rPr>
                      <w:b/>
                      <w:bCs/>
                      <w:noProof w:val="0"/>
                      <w:sz w:val="18"/>
                      <w:szCs w:val="18"/>
                    </w:rPr>
                    <w:t>Nr.</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13B3F" w:rsidRDefault="00C33344" w:rsidP="00C33344">
                  <w:pPr>
                    <w:tabs>
                      <w:tab w:val="left" w:pos="235"/>
                      <w:tab w:val="left" w:pos="378"/>
                    </w:tabs>
                    <w:ind w:left="-923"/>
                    <w:jc w:val="center"/>
                    <w:rPr>
                      <w:b/>
                      <w:bCs/>
                      <w:noProof w:val="0"/>
                      <w:sz w:val="18"/>
                      <w:szCs w:val="18"/>
                    </w:rPr>
                  </w:pPr>
                  <w:r w:rsidRPr="00413B3F">
                    <w:rPr>
                      <w:b/>
                      <w:bCs/>
                      <w:noProof w:val="0"/>
                      <w:sz w:val="18"/>
                      <w:szCs w:val="18"/>
                    </w:rPr>
                    <w:t xml:space="preserve">          </w:t>
                  </w:r>
                  <w:r w:rsidR="00803E7E" w:rsidRPr="00413B3F">
                    <w:rPr>
                      <w:b/>
                      <w:bCs/>
                      <w:noProof w:val="0"/>
                      <w:sz w:val="18"/>
                      <w:szCs w:val="18"/>
                    </w:rPr>
                    <w:t>Denumirea</w:t>
                  </w:r>
                </w:p>
                <w:p w14:paraId="05781770" w14:textId="77777777" w:rsidR="00E13118" w:rsidRPr="00413B3F" w:rsidRDefault="00C33344" w:rsidP="00C33344">
                  <w:pPr>
                    <w:tabs>
                      <w:tab w:val="left" w:pos="235"/>
                      <w:tab w:val="left" w:pos="378"/>
                    </w:tabs>
                    <w:ind w:left="-923"/>
                    <w:jc w:val="center"/>
                    <w:rPr>
                      <w:b/>
                      <w:bCs/>
                      <w:noProof w:val="0"/>
                      <w:sz w:val="18"/>
                      <w:szCs w:val="18"/>
                    </w:rPr>
                  </w:pPr>
                  <w:r w:rsidRPr="00413B3F">
                    <w:rPr>
                      <w:b/>
                      <w:bCs/>
                      <w:noProof w:val="0"/>
                      <w:sz w:val="18"/>
                      <w:szCs w:val="18"/>
                    </w:rPr>
                    <w:t xml:space="preserve">          </w:t>
                  </w:r>
                  <w:r w:rsidR="00803E7E" w:rsidRPr="00413B3F">
                    <w:rPr>
                      <w:b/>
                      <w:bCs/>
                      <w:noProof w:val="0"/>
                      <w:sz w:val="18"/>
                      <w:szCs w:val="18"/>
                    </w:rPr>
                    <w:t>lucrărilor</w:t>
                  </w:r>
                </w:p>
                <w:p w14:paraId="6B27D8F6" w14:textId="77777777" w:rsidR="00803E7E" w:rsidRPr="00413B3F" w:rsidRDefault="00803E7E" w:rsidP="004D7C86">
                  <w:pPr>
                    <w:tabs>
                      <w:tab w:val="left" w:pos="369"/>
                    </w:tabs>
                    <w:ind w:left="-923"/>
                    <w:jc w:val="center"/>
                    <w:rPr>
                      <w:b/>
                      <w:bCs/>
                      <w:noProof w:val="0"/>
                      <w:sz w:val="18"/>
                      <w:szCs w:val="18"/>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13B3F" w:rsidRDefault="00803E7E" w:rsidP="004D7C86">
                  <w:pPr>
                    <w:jc w:val="both"/>
                    <w:rPr>
                      <w:b/>
                      <w:bCs/>
                      <w:noProof w:val="0"/>
                      <w:sz w:val="18"/>
                      <w:szCs w:val="18"/>
                    </w:rPr>
                  </w:pPr>
                  <w:r w:rsidRPr="00413B3F">
                    <w:rPr>
                      <w:b/>
                      <w:bCs/>
                      <w:noProof w:val="0"/>
                      <w:sz w:val="18"/>
                      <w:szCs w:val="18"/>
                    </w:rPr>
                    <w:t>Cod CPV</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13B3F" w:rsidRDefault="00803E7E" w:rsidP="002722CC">
                  <w:pPr>
                    <w:jc w:val="center"/>
                    <w:rPr>
                      <w:b/>
                      <w:bCs/>
                      <w:noProof w:val="0"/>
                      <w:sz w:val="18"/>
                      <w:szCs w:val="18"/>
                    </w:rPr>
                  </w:pPr>
                  <w:r w:rsidRPr="00413B3F">
                    <w:rPr>
                      <w:b/>
                      <w:bCs/>
                      <w:noProof w:val="0"/>
                      <w:sz w:val="18"/>
                      <w:szCs w:val="18"/>
                    </w:rPr>
                    <w:t>Unitatea de măsură</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13B3F" w:rsidRDefault="00803E7E" w:rsidP="004D7C86">
                  <w:pPr>
                    <w:jc w:val="both"/>
                    <w:rPr>
                      <w:b/>
                      <w:bCs/>
                      <w:noProof w:val="0"/>
                      <w:sz w:val="18"/>
                      <w:szCs w:val="18"/>
                    </w:rPr>
                  </w:pPr>
                  <w:r w:rsidRPr="00413B3F">
                    <w:rPr>
                      <w:b/>
                      <w:bCs/>
                      <w:noProof w:val="0"/>
                      <w:sz w:val="18"/>
                      <w:szCs w:val="18"/>
                    </w:rPr>
                    <w:t>Cantitatea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413B3F" w:rsidRDefault="00803E7E" w:rsidP="002722CC">
                  <w:pPr>
                    <w:jc w:val="center"/>
                    <w:rPr>
                      <w:b/>
                      <w:bCs/>
                      <w:noProof w:val="0"/>
                      <w:sz w:val="18"/>
                      <w:szCs w:val="18"/>
                    </w:rPr>
                  </w:pPr>
                  <w:r w:rsidRPr="00413B3F">
                    <w:rPr>
                      <w:b/>
                      <w:bCs/>
                      <w:noProof w:val="0"/>
                      <w:sz w:val="18"/>
                      <w:szCs w:val="18"/>
                    </w:rPr>
                    <w:t>Preţ</w:t>
                  </w:r>
                  <w:r w:rsidR="00892A6D" w:rsidRPr="00413B3F">
                    <w:rPr>
                      <w:b/>
                      <w:bCs/>
                      <w:noProof w:val="0"/>
                      <w:sz w:val="18"/>
                      <w:szCs w:val="18"/>
                    </w:rPr>
                    <w:t>ul</w:t>
                  </w:r>
                  <w:r w:rsidRPr="00413B3F">
                    <w:rPr>
                      <w:b/>
                      <w:bCs/>
                      <w:noProof w:val="0"/>
                      <w:sz w:val="18"/>
                      <w:szCs w:val="18"/>
                    </w:rPr>
                    <w:t xml:space="preserve"> unitar Inclusiv TVA</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13B3F" w:rsidRDefault="00803E7E" w:rsidP="002722CC">
                  <w:pPr>
                    <w:jc w:val="center"/>
                    <w:rPr>
                      <w:b/>
                      <w:bCs/>
                      <w:noProof w:val="0"/>
                      <w:sz w:val="18"/>
                      <w:szCs w:val="18"/>
                    </w:rPr>
                  </w:pPr>
                  <w:r w:rsidRPr="00413B3F">
                    <w:rPr>
                      <w:b/>
                      <w:bCs/>
                      <w:noProof w:val="0"/>
                      <w:sz w:val="18"/>
                      <w:szCs w:val="18"/>
                    </w:rPr>
                    <w:t>Suma</w:t>
                  </w:r>
                  <w:r w:rsidR="0060188C" w:rsidRPr="00413B3F">
                    <w:rPr>
                      <w:b/>
                      <w:bCs/>
                      <w:noProof w:val="0"/>
                      <w:sz w:val="18"/>
                      <w:szCs w:val="18"/>
                    </w:rPr>
                    <w:t>l</w:t>
                  </w:r>
                  <w:r w:rsidRPr="00413B3F">
                    <w:rPr>
                      <w:b/>
                      <w:bCs/>
                      <w:noProof w:val="0"/>
                      <w:sz w:val="18"/>
                      <w:szCs w:val="18"/>
                    </w:rPr>
                    <w:t>ei MD, Inclusiv TVA</w:t>
                  </w:r>
                </w:p>
              </w:tc>
              <w:tc>
                <w:tcPr>
                  <w:tcW w:w="115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413B3F" w:rsidRDefault="00EA64B0" w:rsidP="00E13118">
                  <w:pPr>
                    <w:jc w:val="center"/>
                    <w:rPr>
                      <w:b/>
                      <w:bCs/>
                      <w:noProof w:val="0"/>
                      <w:sz w:val="18"/>
                      <w:szCs w:val="18"/>
                    </w:rPr>
                  </w:pPr>
                  <w:r w:rsidRPr="00413B3F">
                    <w:rPr>
                      <w:b/>
                      <w:bCs/>
                      <w:noProof w:val="0"/>
                      <w:sz w:val="18"/>
                      <w:szCs w:val="18"/>
                    </w:rPr>
                    <w:t>Termenii de executare</w:t>
                  </w:r>
                </w:p>
                <w:p w14:paraId="5F805D30" w14:textId="77777777" w:rsidR="00803E7E" w:rsidRPr="00413B3F" w:rsidRDefault="00803E7E" w:rsidP="003E7B03">
                  <w:pPr>
                    <w:tabs>
                      <w:tab w:val="left" w:pos="1134"/>
                    </w:tabs>
                    <w:ind w:left="720"/>
                    <w:outlineLvl w:val="0"/>
                    <w:rPr>
                      <w:b/>
                      <w:bCs/>
                      <w:noProof w:val="0"/>
                      <w:sz w:val="18"/>
                      <w:szCs w:val="18"/>
                    </w:rPr>
                  </w:pPr>
                </w:p>
              </w:tc>
            </w:tr>
            <w:tr w:rsidR="00844247" w:rsidRPr="00EC30C2" w14:paraId="281FBF90" w14:textId="77777777" w:rsidTr="00413B3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44247" w:rsidRPr="00FF430B" w:rsidRDefault="00844247" w:rsidP="00D06AC3">
                  <w:pPr>
                    <w:jc w:val="both"/>
                    <w:rPr>
                      <w:noProof w:val="0"/>
                    </w:rPr>
                  </w:pPr>
                  <w:r w:rsidRPr="00FF430B">
                    <w:rPr>
                      <w:noProof w:val="0"/>
                    </w:rPr>
                    <w:t>1</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1DD95E5D" w:rsidR="00844247" w:rsidRPr="00F11916" w:rsidRDefault="001B6A39" w:rsidP="00D06AC3">
                  <w:pPr>
                    <w:keepNext/>
                    <w:keepLines/>
                    <w:spacing w:before="200"/>
                    <w:jc w:val="both"/>
                    <w:outlineLvl w:val="2"/>
                    <w:rPr>
                      <w:noProof w:val="0"/>
                      <w:lang w:val="en-US"/>
                    </w:rPr>
                  </w:pPr>
                  <w:r>
                    <w:t xml:space="preserve">execute </w:t>
                  </w:r>
                  <w:r w:rsidRPr="0053330B">
                    <w:rPr>
                      <w:b/>
                      <w:noProof w:val="0"/>
                      <w:sz w:val="28"/>
                      <w:szCs w:val="28"/>
                      <w:lang w:eastAsia="ru-RU"/>
                    </w:rPr>
                    <w:t xml:space="preserve"> </w:t>
                  </w:r>
                  <w:r w:rsidRPr="002F6B46">
                    <w:rPr>
                      <w:b/>
                      <w:noProof w:val="0"/>
                      <w:lang w:eastAsia="ru-RU"/>
                    </w:rPr>
                    <w:t>lucrările de constructive</w:t>
                  </w:r>
                  <w:r w:rsidRPr="002F6B46">
                    <w:rPr>
                      <w:b/>
                      <w:bCs/>
                      <w:lang w:val="en-US"/>
                    </w:rPr>
                    <w:t xml:space="preserve"> a blocului sanitar (anexa) cu statie de epurare la 20m3 la I.P. Gimnaziul din s.Porumbesti r-ul Cantemir</w:t>
                  </w:r>
                  <w:r w:rsidRPr="00FF430B">
                    <w:t xml:space="preserve"> </w:t>
                  </w:r>
                  <w:bookmarkStart w:id="64" w:name="_GoBack"/>
                  <w:bookmarkEnd w:id="64"/>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5713048F" w:rsidR="00844247" w:rsidRPr="00FF430B" w:rsidRDefault="00844247" w:rsidP="00D06AC3">
                  <w:pPr>
                    <w:keepNext/>
                    <w:keepLines/>
                    <w:spacing w:before="200"/>
                    <w:jc w:val="both"/>
                    <w:outlineLvl w:val="2"/>
                    <w:rPr>
                      <w:noProof w:val="0"/>
                    </w:rPr>
                  </w:pPr>
                  <w:r>
                    <w:rPr>
                      <w:rFonts w:ascii="Segoe UI" w:hAnsi="Segoe UI" w:cs="Segoe UI"/>
                      <w:color w:val="555555"/>
                      <w:sz w:val="18"/>
                      <w:szCs w:val="18"/>
                      <w:shd w:val="clear" w:color="auto" w:fill="FFFEEE"/>
                    </w:rPr>
                    <w:t>45200000-9</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44247" w:rsidRPr="00FF430B" w:rsidRDefault="00844247" w:rsidP="00D06AC3">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44247" w:rsidRPr="00FF430B" w:rsidRDefault="00844247" w:rsidP="00D06AC3">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44247" w:rsidRPr="00FF430B" w:rsidRDefault="00844247" w:rsidP="00D06AC3">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44247" w:rsidRPr="00FF430B" w:rsidRDefault="00844247" w:rsidP="00D06AC3">
                  <w:pPr>
                    <w:keepNext/>
                    <w:keepLines/>
                    <w:spacing w:before="200"/>
                    <w:jc w:val="both"/>
                    <w:outlineLvl w:val="2"/>
                    <w:rPr>
                      <w:noProof w:val="0"/>
                    </w:rPr>
                  </w:pPr>
                </w:p>
              </w:tc>
              <w:tc>
                <w:tcPr>
                  <w:tcW w:w="11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44247" w:rsidRPr="00FF430B" w:rsidRDefault="00844247" w:rsidP="00D06AC3">
                  <w:pPr>
                    <w:keepNext/>
                    <w:keepLines/>
                    <w:spacing w:before="200"/>
                    <w:jc w:val="both"/>
                    <w:outlineLvl w:val="2"/>
                    <w:rPr>
                      <w:noProof w:val="0"/>
                    </w:rPr>
                  </w:pPr>
                </w:p>
              </w:tc>
            </w:tr>
            <w:tr w:rsidR="00803E7E" w:rsidRPr="00EC30C2" w14:paraId="74873B0C" w14:textId="77777777" w:rsidTr="00413B3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1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413B3F">
              <w:tc>
                <w:tcPr>
                  <w:tcW w:w="5946"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3564"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39D0423E" w14:textId="798A55F4" w:rsidR="00C20F59" w:rsidRPr="00FF430B" w:rsidRDefault="00C20F59" w:rsidP="000237C1">
            <w:pPr>
              <w:jc w:val="both"/>
              <w:rPr>
                <w:noProof w:val="0"/>
              </w:rPr>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A87180">
      <w:footerReference w:type="default" r:id="rId14"/>
      <w:pgSz w:w="11906" w:h="16838"/>
      <w:pgMar w:top="709"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4AF10A" w14:textId="77777777" w:rsidR="00A73987" w:rsidRDefault="00A73987" w:rsidP="00A20ACF">
      <w:r>
        <w:separator/>
      </w:r>
    </w:p>
  </w:endnote>
  <w:endnote w:type="continuationSeparator" w:id="0">
    <w:p w14:paraId="3EB6A5F4" w14:textId="77777777" w:rsidR="00A73987" w:rsidRDefault="00A739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A83B06" w:rsidRDefault="00A83B06">
        <w:pPr>
          <w:pStyle w:val="a4"/>
          <w:jc w:val="right"/>
        </w:pPr>
        <w:r>
          <w:fldChar w:fldCharType="begin"/>
        </w:r>
        <w:r>
          <w:instrText xml:space="preserve"> PAGE   \* MERGEFORMAT </w:instrText>
        </w:r>
        <w:r>
          <w:fldChar w:fldCharType="separate"/>
        </w:r>
        <w:r w:rsidR="00844247">
          <w:t>39</w:t>
        </w:r>
        <w:r>
          <w:fldChar w:fldCharType="end"/>
        </w:r>
      </w:p>
    </w:sdtContent>
  </w:sdt>
  <w:p w14:paraId="075618FA" w14:textId="77777777" w:rsidR="00A83B06" w:rsidRDefault="00A83B0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E1AF6D" w14:textId="77777777" w:rsidR="00A73987" w:rsidRDefault="00A73987" w:rsidP="00A20ACF">
      <w:r>
        <w:separator/>
      </w:r>
    </w:p>
  </w:footnote>
  <w:footnote w:type="continuationSeparator" w:id="0">
    <w:p w14:paraId="1E0EF748" w14:textId="77777777" w:rsidR="00A73987" w:rsidRDefault="00A7398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7EF3F9F"/>
    <w:multiLevelType w:val="hybridMultilevel"/>
    <w:tmpl w:val="F348A490"/>
    <w:lvl w:ilvl="0" w:tplc="6908B86E">
      <w:start w:val="1"/>
      <w:numFmt w:val="decimal"/>
      <w:lvlText w:val="%1."/>
      <w:lvlJc w:val="left"/>
      <w:pPr>
        <w:ind w:left="1144" w:hanging="360"/>
      </w:pPr>
      <w:rPr>
        <w:rFonts w:hint="default"/>
        <w:b/>
        <w:sz w:val="24"/>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12" w15:restartNumberingAfterBreak="0">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E3D6768"/>
    <w:multiLevelType w:val="hybridMultilevel"/>
    <w:tmpl w:val="0E58CBF8"/>
    <w:lvl w:ilvl="0" w:tplc="70865352">
      <w:start w:val="1"/>
      <w:numFmt w:val="decimal"/>
      <w:lvlText w:val="%1."/>
      <w:lvlJc w:val="left"/>
      <w:pPr>
        <w:ind w:left="360" w:hanging="360"/>
      </w:pPr>
      <w:rPr>
        <w:rFonts w:ascii="Times New Roman" w:eastAsia="Times New Roman" w:hAnsi="Times New Roman" w:cs="Times New Roman"/>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1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3DB5B79"/>
    <w:multiLevelType w:val="hybridMultilevel"/>
    <w:tmpl w:val="E0DCED6E"/>
    <w:lvl w:ilvl="0" w:tplc="54189044">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tplc="1876E6D4">
      <w:numFmt w:val="bullet"/>
      <w:lvlText w:val="•"/>
      <w:lvlJc w:val="left"/>
      <w:pPr>
        <w:ind w:left="1756" w:hanging="284"/>
      </w:pPr>
      <w:rPr>
        <w:rFonts w:hint="default"/>
        <w:lang w:val="ro-RO" w:eastAsia="ro-RO" w:bidi="ro-RO"/>
      </w:rPr>
    </w:lvl>
    <w:lvl w:ilvl="2" w:tplc="E02C953E">
      <w:numFmt w:val="bullet"/>
      <w:lvlText w:val="•"/>
      <w:lvlJc w:val="left"/>
      <w:pPr>
        <w:ind w:left="2733" w:hanging="284"/>
      </w:pPr>
      <w:rPr>
        <w:rFonts w:hint="default"/>
        <w:lang w:val="ro-RO" w:eastAsia="ro-RO" w:bidi="ro-RO"/>
      </w:rPr>
    </w:lvl>
    <w:lvl w:ilvl="3" w:tplc="0D245FDE">
      <w:numFmt w:val="bullet"/>
      <w:lvlText w:val="•"/>
      <w:lvlJc w:val="left"/>
      <w:pPr>
        <w:ind w:left="3710" w:hanging="284"/>
      </w:pPr>
      <w:rPr>
        <w:rFonts w:hint="default"/>
        <w:lang w:val="ro-RO" w:eastAsia="ro-RO" w:bidi="ro-RO"/>
      </w:rPr>
    </w:lvl>
    <w:lvl w:ilvl="4" w:tplc="33A22574">
      <w:numFmt w:val="bullet"/>
      <w:lvlText w:val="•"/>
      <w:lvlJc w:val="left"/>
      <w:pPr>
        <w:ind w:left="4687" w:hanging="284"/>
      </w:pPr>
      <w:rPr>
        <w:rFonts w:hint="default"/>
        <w:lang w:val="ro-RO" w:eastAsia="ro-RO" w:bidi="ro-RO"/>
      </w:rPr>
    </w:lvl>
    <w:lvl w:ilvl="5" w:tplc="4FC821AC">
      <w:numFmt w:val="bullet"/>
      <w:lvlText w:val="•"/>
      <w:lvlJc w:val="left"/>
      <w:pPr>
        <w:ind w:left="5664" w:hanging="284"/>
      </w:pPr>
      <w:rPr>
        <w:rFonts w:hint="default"/>
        <w:lang w:val="ro-RO" w:eastAsia="ro-RO" w:bidi="ro-RO"/>
      </w:rPr>
    </w:lvl>
    <w:lvl w:ilvl="6" w:tplc="061E1020">
      <w:numFmt w:val="bullet"/>
      <w:lvlText w:val="•"/>
      <w:lvlJc w:val="left"/>
      <w:pPr>
        <w:ind w:left="6641" w:hanging="284"/>
      </w:pPr>
      <w:rPr>
        <w:rFonts w:hint="default"/>
        <w:lang w:val="ro-RO" w:eastAsia="ro-RO" w:bidi="ro-RO"/>
      </w:rPr>
    </w:lvl>
    <w:lvl w:ilvl="7" w:tplc="13085D08">
      <w:numFmt w:val="bullet"/>
      <w:lvlText w:val="•"/>
      <w:lvlJc w:val="left"/>
      <w:pPr>
        <w:ind w:left="7618" w:hanging="284"/>
      </w:pPr>
      <w:rPr>
        <w:rFonts w:hint="default"/>
        <w:lang w:val="ro-RO" w:eastAsia="ro-RO" w:bidi="ro-RO"/>
      </w:rPr>
    </w:lvl>
    <w:lvl w:ilvl="8" w:tplc="96DE6BD8">
      <w:numFmt w:val="bullet"/>
      <w:lvlText w:val="•"/>
      <w:lvlJc w:val="left"/>
      <w:pPr>
        <w:ind w:left="8595" w:hanging="284"/>
      </w:pPr>
      <w:rPr>
        <w:rFonts w:hint="default"/>
        <w:lang w:val="ro-RO" w:eastAsia="ro-RO" w:bidi="ro-RO"/>
      </w:r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0"/>
  </w:num>
  <w:num w:numId="3">
    <w:abstractNumId w:val="22"/>
  </w:num>
  <w:num w:numId="4">
    <w:abstractNumId w:val="19"/>
  </w:num>
  <w:num w:numId="5">
    <w:abstractNumId w:val="8"/>
  </w:num>
  <w:num w:numId="6">
    <w:abstractNumId w:val="14"/>
  </w:num>
  <w:num w:numId="7">
    <w:abstractNumId w:val="15"/>
  </w:num>
  <w:num w:numId="8">
    <w:abstractNumId w:val="28"/>
  </w:num>
  <w:num w:numId="9">
    <w:abstractNumId w:val="18"/>
  </w:num>
  <w:num w:numId="10">
    <w:abstractNumId w:val="16"/>
  </w:num>
  <w:num w:numId="11">
    <w:abstractNumId w:val="6"/>
  </w:num>
  <w:num w:numId="12">
    <w:abstractNumId w:val="29"/>
  </w:num>
  <w:num w:numId="13">
    <w:abstractNumId w:val="24"/>
  </w:num>
  <w:num w:numId="14">
    <w:abstractNumId w:val="7"/>
  </w:num>
  <w:num w:numId="15">
    <w:abstractNumId w:val="23"/>
  </w:num>
  <w:num w:numId="16">
    <w:abstractNumId w:val="13"/>
  </w:num>
  <w:num w:numId="17">
    <w:abstractNumId w:val="10"/>
  </w:num>
  <w:num w:numId="18">
    <w:abstractNumId w:val="12"/>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26"/>
  </w:num>
  <w:num w:numId="22">
    <w:abstractNumId w:val="21"/>
  </w:num>
  <w:num w:numId="23">
    <w:abstractNumId w:val="5"/>
  </w:num>
  <w:num w:numId="24">
    <w:abstractNumId w:val="25"/>
  </w:num>
  <w:num w:numId="25">
    <w:abstractNumId w:val="20"/>
  </w:num>
  <w:num w:numId="26">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7C1"/>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31D"/>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146"/>
    <w:rsid w:val="0008191D"/>
    <w:rsid w:val="00081B36"/>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3ED3"/>
    <w:rsid w:val="00115188"/>
    <w:rsid w:val="00115B7D"/>
    <w:rsid w:val="00116C35"/>
    <w:rsid w:val="00116CF2"/>
    <w:rsid w:val="0012160C"/>
    <w:rsid w:val="00121CBA"/>
    <w:rsid w:val="001223E6"/>
    <w:rsid w:val="001227A3"/>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940"/>
    <w:rsid w:val="00174C61"/>
    <w:rsid w:val="00174E5F"/>
    <w:rsid w:val="00176399"/>
    <w:rsid w:val="001763CD"/>
    <w:rsid w:val="0017664F"/>
    <w:rsid w:val="00177A21"/>
    <w:rsid w:val="00183358"/>
    <w:rsid w:val="00183D79"/>
    <w:rsid w:val="0018415A"/>
    <w:rsid w:val="00184E9B"/>
    <w:rsid w:val="00185148"/>
    <w:rsid w:val="001856BA"/>
    <w:rsid w:val="001866CB"/>
    <w:rsid w:val="001873A6"/>
    <w:rsid w:val="0019071C"/>
    <w:rsid w:val="00195966"/>
    <w:rsid w:val="0019642D"/>
    <w:rsid w:val="00196AB4"/>
    <w:rsid w:val="001A1655"/>
    <w:rsid w:val="001A192A"/>
    <w:rsid w:val="001A19FD"/>
    <w:rsid w:val="001A1A16"/>
    <w:rsid w:val="001A2344"/>
    <w:rsid w:val="001A4150"/>
    <w:rsid w:val="001A4DB4"/>
    <w:rsid w:val="001A5517"/>
    <w:rsid w:val="001A58C5"/>
    <w:rsid w:val="001A6043"/>
    <w:rsid w:val="001A78E4"/>
    <w:rsid w:val="001B1B6D"/>
    <w:rsid w:val="001B1E45"/>
    <w:rsid w:val="001B630A"/>
    <w:rsid w:val="001B6A39"/>
    <w:rsid w:val="001C03B0"/>
    <w:rsid w:val="001C32E9"/>
    <w:rsid w:val="001C3DC4"/>
    <w:rsid w:val="001C439F"/>
    <w:rsid w:val="001C4B99"/>
    <w:rsid w:val="001C4DFD"/>
    <w:rsid w:val="001C5A47"/>
    <w:rsid w:val="001C6D83"/>
    <w:rsid w:val="001D0242"/>
    <w:rsid w:val="001D0651"/>
    <w:rsid w:val="001D3039"/>
    <w:rsid w:val="001D4627"/>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19B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3DD9"/>
    <w:rsid w:val="002611DC"/>
    <w:rsid w:val="002614DE"/>
    <w:rsid w:val="00264637"/>
    <w:rsid w:val="002659BB"/>
    <w:rsid w:val="0026663C"/>
    <w:rsid w:val="00266795"/>
    <w:rsid w:val="00266A18"/>
    <w:rsid w:val="00266F98"/>
    <w:rsid w:val="00267805"/>
    <w:rsid w:val="00267E8E"/>
    <w:rsid w:val="00271282"/>
    <w:rsid w:val="002722CC"/>
    <w:rsid w:val="002739A1"/>
    <w:rsid w:val="00274FBF"/>
    <w:rsid w:val="00275D82"/>
    <w:rsid w:val="002767DE"/>
    <w:rsid w:val="00276D0B"/>
    <w:rsid w:val="00281BEA"/>
    <w:rsid w:val="002828B9"/>
    <w:rsid w:val="002832B5"/>
    <w:rsid w:val="00283820"/>
    <w:rsid w:val="002849C9"/>
    <w:rsid w:val="00284ED0"/>
    <w:rsid w:val="002854C7"/>
    <w:rsid w:val="00285D55"/>
    <w:rsid w:val="00286387"/>
    <w:rsid w:val="0028691C"/>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3FD"/>
    <w:rsid w:val="002B7A36"/>
    <w:rsid w:val="002C07A2"/>
    <w:rsid w:val="002C2210"/>
    <w:rsid w:val="002C2A9B"/>
    <w:rsid w:val="002C4803"/>
    <w:rsid w:val="002C764E"/>
    <w:rsid w:val="002C7CCD"/>
    <w:rsid w:val="002D0269"/>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2F6B46"/>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857"/>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240"/>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03C"/>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B3F"/>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231"/>
    <w:rsid w:val="004967CB"/>
    <w:rsid w:val="00496AFA"/>
    <w:rsid w:val="00497856"/>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62B"/>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344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48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F6C"/>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59C7"/>
    <w:rsid w:val="00696992"/>
    <w:rsid w:val="006A0B61"/>
    <w:rsid w:val="006A13D0"/>
    <w:rsid w:val="006A1B4F"/>
    <w:rsid w:val="006A4F83"/>
    <w:rsid w:val="006A5054"/>
    <w:rsid w:val="006A6FDA"/>
    <w:rsid w:val="006A7C1C"/>
    <w:rsid w:val="006A7DEC"/>
    <w:rsid w:val="006B014B"/>
    <w:rsid w:val="006B13E7"/>
    <w:rsid w:val="006B1C7D"/>
    <w:rsid w:val="006B2729"/>
    <w:rsid w:val="006B38DA"/>
    <w:rsid w:val="006B515C"/>
    <w:rsid w:val="006B6003"/>
    <w:rsid w:val="006B6292"/>
    <w:rsid w:val="006B79CE"/>
    <w:rsid w:val="006C018D"/>
    <w:rsid w:val="006C1F5C"/>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07F61"/>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7597"/>
    <w:rsid w:val="007316BD"/>
    <w:rsid w:val="007323B6"/>
    <w:rsid w:val="00734AAD"/>
    <w:rsid w:val="00736134"/>
    <w:rsid w:val="00736B8F"/>
    <w:rsid w:val="00737322"/>
    <w:rsid w:val="00737EBD"/>
    <w:rsid w:val="00740555"/>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04CA"/>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247"/>
    <w:rsid w:val="008449C1"/>
    <w:rsid w:val="00844D3D"/>
    <w:rsid w:val="00845320"/>
    <w:rsid w:val="0084605E"/>
    <w:rsid w:val="008506F1"/>
    <w:rsid w:val="00850DBC"/>
    <w:rsid w:val="00852228"/>
    <w:rsid w:val="00852CA9"/>
    <w:rsid w:val="00852DB5"/>
    <w:rsid w:val="00853139"/>
    <w:rsid w:val="008543AB"/>
    <w:rsid w:val="00854D4E"/>
    <w:rsid w:val="008550C7"/>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08F3"/>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7A8"/>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137"/>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764"/>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4C6"/>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09E"/>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9C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3987"/>
    <w:rsid w:val="00A75527"/>
    <w:rsid w:val="00A75BAB"/>
    <w:rsid w:val="00A763EB"/>
    <w:rsid w:val="00A76B48"/>
    <w:rsid w:val="00A770B0"/>
    <w:rsid w:val="00A773B5"/>
    <w:rsid w:val="00A77463"/>
    <w:rsid w:val="00A77C4F"/>
    <w:rsid w:val="00A81267"/>
    <w:rsid w:val="00A83B06"/>
    <w:rsid w:val="00A84B21"/>
    <w:rsid w:val="00A85C06"/>
    <w:rsid w:val="00A87180"/>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7B"/>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B4"/>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1A5"/>
    <w:rsid w:val="00B555F2"/>
    <w:rsid w:val="00B613A8"/>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633"/>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0B82"/>
    <w:rsid w:val="00CA1B29"/>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0BE"/>
    <w:rsid w:val="00CE5D4B"/>
    <w:rsid w:val="00CE6337"/>
    <w:rsid w:val="00CE7128"/>
    <w:rsid w:val="00CF09D7"/>
    <w:rsid w:val="00CF1B53"/>
    <w:rsid w:val="00CF2F07"/>
    <w:rsid w:val="00CF330E"/>
    <w:rsid w:val="00CF39BF"/>
    <w:rsid w:val="00CF5083"/>
    <w:rsid w:val="00CF55CA"/>
    <w:rsid w:val="00CF584F"/>
    <w:rsid w:val="00CF7F40"/>
    <w:rsid w:val="00D012A2"/>
    <w:rsid w:val="00D01642"/>
    <w:rsid w:val="00D02623"/>
    <w:rsid w:val="00D03BCF"/>
    <w:rsid w:val="00D03C74"/>
    <w:rsid w:val="00D0567E"/>
    <w:rsid w:val="00D05A94"/>
    <w:rsid w:val="00D06AC3"/>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184"/>
    <w:rsid w:val="00D43956"/>
    <w:rsid w:val="00D5036B"/>
    <w:rsid w:val="00D51EB7"/>
    <w:rsid w:val="00D51F0A"/>
    <w:rsid w:val="00D52AD8"/>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662"/>
    <w:rsid w:val="00D91D57"/>
    <w:rsid w:val="00D925B0"/>
    <w:rsid w:val="00DA1062"/>
    <w:rsid w:val="00DA1153"/>
    <w:rsid w:val="00DA2348"/>
    <w:rsid w:val="00DA331F"/>
    <w:rsid w:val="00DA376D"/>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B9F"/>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2DBF"/>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3D9A"/>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175"/>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10CB"/>
    <w:rsid w:val="00EE204E"/>
    <w:rsid w:val="00EE2FE1"/>
    <w:rsid w:val="00EE559F"/>
    <w:rsid w:val="00EE69DC"/>
    <w:rsid w:val="00EF08C9"/>
    <w:rsid w:val="00EF143F"/>
    <w:rsid w:val="00EF3B66"/>
    <w:rsid w:val="00EF40D6"/>
    <w:rsid w:val="00EF4276"/>
    <w:rsid w:val="00EF48E0"/>
    <w:rsid w:val="00EF4D0E"/>
    <w:rsid w:val="00EF6B39"/>
    <w:rsid w:val="00F0107F"/>
    <w:rsid w:val="00F023B2"/>
    <w:rsid w:val="00F02902"/>
    <w:rsid w:val="00F029BB"/>
    <w:rsid w:val="00F0331D"/>
    <w:rsid w:val="00F059B8"/>
    <w:rsid w:val="00F07EDA"/>
    <w:rsid w:val="00F1012D"/>
    <w:rsid w:val="00F11916"/>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0B4"/>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472C"/>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658B7A41-1A62-4773-A802-A33AD6C78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Title"/>
    <w:basedOn w:val="a0"/>
    <w:link w:val="aff4"/>
    <w:uiPriority w:val="1"/>
    <w:qFormat/>
    <w:rsid w:val="00DF0B9F"/>
    <w:pPr>
      <w:widowControl w:val="0"/>
      <w:autoSpaceDE w:val="0"/>
      <w:autoSpaceDN w:val="0"/>
      <w:ind w:left="2341" w:right="2198"/>
      <w:jc w:val="center"/>
    </w:pPr>
    <w:rPr>
      <w:b/>
      <w:bCs/>
      <w:noProof w:val="0"/>
      <w:sz w:val="44"/>
      <w:szCs w:val="44"/>
    </w:rPr>
  </w:style>
  <w:style w:type="character" w:customStyle="1" w:styleId="aff4">
    <w:name w:val="Заголовок Знак"/>
    <w:basedOn w:val="a1"/>
    <w:link w:val="aff3"/>
    <w:uiPriority w:val="1"/>
    <w:rsid w:val="00DF0B9F"/>
    <w:rPr>
      <w:rFonts w:ascii="Times New Roman" w:eastAsia="Times New Roman" w:hAnsi="Times New Roman" w:cs="Times New Roman"/>
      <w:b/>
      <w:bCs/>
      <w:sz w:val="44"/>
      <w:szCs w:val="44"/>
      <w:lang w:val="ro-RO"/>
    </w:rPr>
  </w:style>
  <w:style w:type="paragraph" w:customStyle="1" w:styleId="TableParagraph">
    <w:name w:val="Table Paragraph"/>
    <w:basedOn w:val="a0"/>
    <w:uiPriority w:val="1"/>
    <w:qFormat/>
    <w:rsid w:val="00DF0B9F"/>
    <w:pPr>
      <w:widowControl w:val="0"/>
      <w:autoSpaceDE w:val="0"/>
      <w:autoSpaceDN w:val="0"/>
    </w:pPr>
    <w:rPr>
      <w:noProof w:val="0"/>
      <w:sz w:val="22"/>
      <w:szCs w:val="22"/>
    </w:rPr>
  </w:style>
  <w:style w:type="table" w:customStyle="1" w:styleId="Grigliatabella20">
    <w:name w:val="Griglia tabella2_0"/>
    <w:basedOn w:val="a2"/>
    <w:next w:val="a2"/>
    <w:uiPriority w:val="39"/>
    <w:rsid w:val="00FC47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FC47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EE2FE1"/>
    <w:rPr>
      <w:rFonts w:ascii="Times New Roman" w:eastAsia="Times New Roman" w:hAnsi="Times New Roman" w:cs="Times New Roman"/>
      <w:sz w:val="24"/>
      <w:szCs w:val="24"/>
      <w:lang w:val="en-US"/>
    </w:rPr>
  </w:style>
  <w:style w:type="table" w:customStyle="1" w:styleId="TableNormal1">
    <w:name w:val="Table Normal1"/>
    <w:uiPriority w:val="2"/>
    <w:qFormat/>
    <w:rsid w:val="00F11916"/>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429258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porumbesti@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aria.porumbesti@mail.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2207DD-EBD4-4862-88DE-DC497EC28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40</Pages>
  <Words>15716</Words>
  <Characters>89586</Characters>
  <Application>Microsoft Office Word</Application>
  <DocSecurity>0</DocSecurity>
  <Lines>746</Lines>
  <Paragraphs>210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Contabil1</cp:lastModifiedBy>
  <cp:revision>5</cp:revision>
  <cp:lastPrinted>2021-06-01T11:52:00Z</cp:lastPrinted>
  <dcterms:created xsi:type="dcterms:W3CDTF">2024-07-03T10:24:00Z</dcterms:created>
  <dcterms:modified xsi:type="dcterms:W3CDTF">2024-07-03T10:33:00Z</dcterms:modified>
</cp:coreProperties>
</file>