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33153">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33153">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33153">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33153">
      <w:pPr>
        <w:pStyle w:val="ListParagraph"/>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33153">
      <w:pPr>
        <w:pStyle w:val="ListParagraph"/>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33153">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33153">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33153">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133153">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33153">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E096E" w:rsidP="00133153">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33153">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33153">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3153">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3153">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3315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3315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3315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3315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3315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3315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13315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3315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3315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3315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3315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3315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33153">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331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331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3315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3315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3315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3315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331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331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331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331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3315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3315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3315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3315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3315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315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315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33153">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133153">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133153">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133153">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133153">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133153">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133153">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3315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133153" w:rsidRPr="00892FAB" w14:paraId="69D844EA" w14:textId="77777777" w:rsidTr="00BC532B">
        <w:tc>
          <w:tcPr>
            <w:tcW w:w="2553" w:type="pct"/>
          </w:tcPr>
          <w:p w14:paraId="15ED77EB" w14:textId="4D8078A8" w:rsidR="00133153" w:rsidRPr="00892FAB" w:rsidRDefault="00133153" w:rsidP="00133153">
            <w:pPr>
              <w:tabs>
                <w:tab w:val="left" w:pos="360"/>
              </w:tabs>
              <w:jc w:val="both"/>
              <w:rPr>
                <w:noProof w:val="0"/>
                <w:lang w:val="en-US" w:eastAsia="ru-RU"/>
              </w:rPr>
            </w:pPr>
            <w:r>
              <w:rPr>
                <w:b/>
                <w:noProof w:val="0"/>
                <w:lang w:val="en-US" w:eastAsia="ru-RU"/>
              </w:rPr>
              <w:t xml:space="preserve">IP </w:t>
            </w:r>
            <w:proofErr w:type="spellStart"/>
            <w:r>
              <w:rPr>
                <w:b/>
                <w:noProof w:val="0"/>
                <w:lang w:val="en-US" w:eastAsia="ru-RU"/>
              </w:rPr>
              <w:t>Universitatea</w:t>
            </w:r>
            <w:proofErr w:type="spellEnd"/>
            <w:r>
              <w:rPr>
                <w:b/>
                <w:noProof w:val="0"/>
                <w:lang w:val="en-US" w:eastAsia="ru-RU"/>
              </w:rPr>
              <w:t xml:space="preserve"> </w:t>
            </w:r>
            <w:proofErr w:type="spellStart"/>
            <w:r>
              <w:rPr>
                <w:b/>
                <w:noProof w:val="0"/>
                <w:lang w:val="en-US" w:eastAsia="ru-RU"/>
              </w:rPr>
              <w:t>Tehnică</w:t>
            </w:r>
            <w:proofErr w:type="spellEnd"/>
            <w:r>
              <w:rPr>
                <w:b/>
                <w:noProof w:val="0"/>
                <w:lang w:val="en-US" w:eastAsia="ru-RU"/>
              </w:rPr>
              <w:t xml:space="preserve"> a </w:t>
            </w:r>
            <w:proofErr w:type="spellStart"/>
            <w:r>
              <w:rPr>
                <w:b/>
                <w:noProof w:val="0"/>
                <w:lang w:val="en-US" w:eastAsia="ru-RU"/>
              </w:rPr>
              <w:t>Moldovei</w:t>
            </w:r>
            <w:proofErr w:type="spellEnd"/>
            <w:r>
              <w:rPr>
                <w:b/>
                <w:noProof w:val="0"/>
                <w:lang w:val="en-US" w:eastAsia="ru-RU"/>
              </w:rPr>
              <w:t xml:space="preserve"> </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Pr>
                <w:noProof w:val="0"/>
                <w:lang w:val="en-US" w:eastAsia="ru-RU"/>
              </w:rPr>
              <w:t xml:space="preserve"> </w:t>
            </w:r>
            <w:r w:rsidRPr="00562FFD">
              <w:rPr>
                <w:bCs/>
                <w:noProof w:val="0"/>
                <w:lang w:val="en-US" w:eastAsia="ru-RU"/>
              </w:rPr>
              <w:t>dl.</w:t>
            </w:r>
            <w:r>
              <w:rPr>
                <w:b/>
                <w:noProof w:val="0"/>
                <w:lang w:val="en-US" w:eastAsia="ru-RU"/>
              </w:rPr>
              <w:t xml:space="preserve"> Viorel BOSTAN - Rector</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Pr>
                <w:noProof w:val="0"/>
                <w:lang w:val="en-US" w:eastAsia="ru-RU"/>
              </w:rPr>
              <w:t xml:space="preserve"> 1007600001506</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133153" w:rsidRPr="00892FAB" w:rsidRDefault="00133153" w:rsidP="00133153">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37192D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127CFC">
              <w:rPr>
                <w:b/>
                <w:noProof w:val="0"/>
                <w:lang w:val="en-US" w:eastAsia="ru-RU"/>
              </w:rPr>
              <w:t xml:space="preserve">de </w:t>
            </w:r>
            <w:proofErr w:type="spellStart"/>
            <w:r w:rsidR="00127CFC" w:rsidRPr="00127CFC">
              <w:rPr>
                <w:b/>
                <w:bCs/>
                <w:i/>
                <w:noProof w:val="0"/>
                <w:lang w:val="en-US" w:eastAsia="ru-RU"/>
              </w:rPr>
              <w:t>Termoizolare</w:t>
            </w:r>
            <w:proofErr w:type="spellEnd"/>
            <w:r w:rsidR="00127CFC" w:rsidRPr="00127CFC">
              <w:rPr>
                <w:b/>
                <w:bCs/>
                <w:i/>
                <w:noProof w:val="0"/>
                <w:lang w:val="en-US" w:eastAsia="ru-RU"/>
              </w:rPr>
              <w:t xml:space="preserve"> a </w:t>
            </w:r>
            <w:proofErr w:type="spellStart"/>
            <w:r w:rsidR="00127CFC" w:rsidRPr="00127CFC">
              <w:rPr>
                <w:b/>
                <w:bCs/>
                <w:i/>
                <w:noProof w:val="0"/>
                <w:lang w:val="en-US" w:eastAsia="ru-RU"/>
              </w:rPr>
              <w:t>fațadelor</w:t>
            </w:r>
            <w:proofErr w:type="spellEnd"/>
            <w:r w:rsidR="00127CFC" w:rsidRPr="00127CFC">
              <w:rPr>
                <w:b/>
                <w:bCs/>
                <w:i/>
                <w:noProof w:val="0"/>
                <w:lang w:val="en-US" w:eastAsia="ru-RU"/>
              </w:rPr>
              <w:t xml:space="preserve"> </w:t>
            </w:r>
            <w:proofErr w:type="spellStart"/>
            <w:r w:rsidR="00127CFC" w:rsidRPr="00127CFC">
              <w:rPr>
                <w:b/>
                <w:bCs/>
                <w:i/>
                <w:noProof w:val="0"/>
                <w:lang w:val="en-US" w:eastAsia="ru-RU"/>
              </w:rPr>
              <w:t>clădirii</w:t>
            </w:r>
            <w:proofErr w:type="spellEnd"/>
            <w:r w:rsidR="00127CFC" w:rsidRPr="00127CFC">
              <w:rPr>
                <w:b/>
                <w:bCs/>
                <w:i/>
                <w:noProof w:val="0"/>
                <w:lang w:val="en-US" w:eastAsia="ru-RU"/>
              </w:rPr>
              <w:t xml:space="preserve"> cu nr. Cadastral 0100401.723.30 </w:t>
            </w:r>
            <w:proofErr w:type="spellStart"/>
            <w:r w:rsidR="00127CFC" w:rsidRPr="00127CFC">
              <w:rPr>
                <w:b/>
                <w:bCs/>
                <w:i/>
                <w:noProof w:val="0"/>
                <w:lang w:val="en-US" w:eastAsia="ru-RU"/>
              </w:rPr>
              <w:t>și</w:t>
            </w:r>
            <w:proofErr w:type="spellEnd"/>
            <w:r w:rsidR="00127CFC" w:rsidRPr="00127CFC">
              <w:rPr>
                <w:b/>
                <w:bCs/>
                <w:i/>
                <w:noProof w:val="0"/>
                <w:lang w:val="en-US" w:eastAsia="ru-RU"/>
              </w:rPr>
              <w:t xml:space="preserve"> </w:t>
            </w:r>
            <w:proofErr w:type="spellStart"/>
            <w:r w:rsidR="00127CFC" w:rsidRPr="00127CFC">
              <w:rPr>
                <w:b/>
                <w:bCs/>
                <w:i/>
                <w:noProof w:val="0"/>
                <w:lang w:val="en-US" w:eastAsia="ru-RU"/>
              </w:rPr>
              <w:t>schimbare</w:t>
            </w:r>
            <w:proofErr w:type="spellEnd"/>
            <w:r w:rsidR="00127CFC" w:rsidRPr="00127CFC">
              <w:rPr>
                <w:b/>
                <w:bCs/>
                <w:i/>
                <w:noProof w:val="0"/>
                <w:lang w:val="en-US" w:eastAsia="ru-RU"/>
              </w:rPr>
              <w:t xml:space="preserve"> a </w:t>
            </w:r>
            <w:proofErr w:type="spellStart"/>
            <w:r w:rsidR="00127CFC" w:rsidRPr="00127CFC">
              <w:rPr>
                <w:b/>
                <w:bCs/>
                <w:i/>
                <w:noProof w:val="0"/>
                <w:lang w:val="en-US" w:eastAsia="ru-RU"/>
              </w:rPr>
              <w:t>vitraliilor</w:t>
            </w:r>
            <w:proofErr w:type="spellEnd"/>
            <w:r w:rsidR="00127CFC" w:rsidRPr="00127CFC">
              <w:rPr>
                <w:b/>
                <w:bCs/>
                <w:i/>
                <w:noProof w:val="0"/>
                <w:lang w:val="en-US" w:eastAsia="ru-RU"/>
              </w:rPr>
              <w:t xml:space="preserve"> din str. </w:t>
            </w:r>
            <w:proofErr w:type="spellStart"/>
            <w:r w:rsidR="00127CFC" w:rsidRPr="00127CFC">
              <w:rPr>
                <w:b/>
                <w:bCs/>
                <w:i/>
                <w:noProof w:val="0"/>
                <w:lang w:val="en-US" w:eastAsia="ru-RU"/>
              </w:rPr>
              <w:t>Mircești</w:t>
            </w:r>
            <w:proofErr w:type="spellEnd"/>
            <w:r w:rsidR="00127CFC" w:rsidRPr="00127CFC">
              <w:rPr>
                <w:b/>
                <w:bCs/>
                <w:i/>
                <w:noProof w:val="0"/>
                <w:lang w:val="en-US" w:eastAsia="ru-RU"/>
              </w:rPr>
              <w:t xml:space="preserve"> nr. 56/1, </w:t>
            </w:r>
            <w:proofErr w:type="spellStart"/>
            <w:r w:rsidR="00127CFC" w:rsidRPr="00127CFC">
              <w:rPr>
                <w:b/>
                <w:bCs/>
                <w:i/>
                <w:noProof w:val="0"/>
                <w:lang w:val="en-US" w:eastAsia="ru-RU"/>
              </w:rPr>
              <w:t>mun</w:t>
            </w:r>
            <w:proofErr w:type="spellEnd"/>
            <w:r w:rsidR="00127CFC" w:rsidRPr="00127CFC">
              <w:rPr>
                <w:b/>
                <w:bCs/>
                <w:i/>
                <w:noProof w:val="0"/>
                <w:lang w:val="en-US" w:eastAsia="ru-RU"/>
              </w:rPr>
              <w:t xml:space="preserve">. </w:t>
            </w:r>
            <w:proofErr w:type="spellStart"/>
            <w:r w:rsidR="00127CFC" w:rsidRPr="00127CFC">
              <w:rPr>
                <w:b/>
                <w:bCs/>
                <w:i/>
                <w:noProof w:val="0"/>
                <w:lang w:val="en-US" w:eastAsia="ru-RU"/>
              </w:rPr>
              <w:t>Chișinău</w:t>
            </w:r>
            <w:proofErr w:type="spellEnd"/>
            <w:r w:rsidR="00127CFC">
              <w:rPr>
                <w:i/>
                <w:noProof w:val="0"/>
                <w:lang w:val="en-US" w:eastAsia="ru-RU"/>
              </w:rPr>
              <w:t>,</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00AE096E" w:rsidRPr="00AE096E">
              <w:rPr>
                <w:b/>
                <w:bCs/>
                <w:noProof w:val="0"/>
                <w:lang w:val="en-US" w:eastAsia="ru-RU"/>
              </w:rPr>
              <w:t>ocds-b3wdp1-MD-1780049711422</w:t>
            </w:r>
            <w:r w:rsidRPr="00892FAB">
              <w:rPr>
                <w:b/>
                <w:noProof w:val="0"/>
                <w:lang w:val="en-US" w:eastAsia="ru-RU"/>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133153">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133153">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04A21C11"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8E1511" w:rsidRPr="008E1511">
              <w:rPr>
                <w:b/>
                <w:bCs/>
                <w:noProof w:val="0"/>
                <w:lang w:val="en-US" w:eastAsia="ru-RU"/>
              </w:rPr>
              <w:t xml:space="preserve">10 </w:t>
            </w:r>
            <w:proofErr w:type="spellStart"/>
            <w:r w:rsidR="008E1511" w:rsidRPr="008E1511">
              <w:rPr>
                <w:b/>
                <w:bCs/>
                <w:noProof w:val="0"/>
                <w:lang w:val="en-US" w:eastAsia="ru-RU"/>
              </w:rPr>
              <w:t>zile</w:t>
            </w:r>
            <w:proofErr w:type="spellEnd"/>
            <w:r w:rsidR="008E1511" w:rsidRPr="008E1511">
              <w:rPr>
                <w:b/>
                <w:bCs/>
                <w:noProof w:val="0"/>
                <w:lang w:val="en-US" w:eastAsia="ru-RU"/>
              </w:rPr>
              <w:t xml:space="preserve"> </w:t>
            </w:r>
            <w:proofErr w:type="spellStart"/>
            <w:r w:rsidR="008E1511" w:rsidRPr="008E1511">
              <w:rPr>
                <w:b/>
                <w:bCs/>
                <w:noProof w:val="0"/>
                <w:lang w:val="en-US" w:eastAsia="ru-RU"/>
              </w:rPr>
              <w:t>lucrătoare</w:t>
            </w:r>
            <w:proofErr w:type="spellEnd"/>
            <w:r w:rsidRPr="00892FAB">
              <w:rPr>
                <w:noProof w:val="0"/>
                <w:lang w:val="en-US" w:eastAsia="ru-RU"/>
              </w:rPr>
              <w:t>.</w:t>
            </w:r>
          </w:p>
          <w:p w14:paraId="14A4971E" w14:textId="0D904B92"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B6491" w:rsidRPr="00FB6491">
              <w:rPr>
                <w:b/>
                <w:bCs/>
                <w:noProof w:val="0"/>
                <w:lang w:val="en-US" w:eastAsia="ru-RU"/>
              </w:rPr>
              <w:t xml:space="preserve">10 </w:t>
            </w:r>
            <w:proofErr w:type="spellStart"/>
            <w:r w:rsidR="00FB6491" w:rsidRPr="00FB6491">
              <w:rPr>
                <w:b/>
                <w:bCs/>
                <w:noProof w:val="0"/>
                <w:lang w:val="en-US" w:eastAsia="ru-RU"/>
              </w:rPr>
              <w:t>zile</w:t>
            </w:r>
            <w:proofErr w:type="spellEnd"/>
            <w:r w:rsidR="00FB6491" w:rsidRPr="00FB6491">
              <w:rPr>
                <w:b/>
                <w:bCs/>
                <w:noProof w:val="0"/>
                <w:lang w:val="en-US" w:eastAsia="ru-RU"/>
              </w:rPr>
              <w:t xml:space="preserve"> </w:t>
            </w:r>
            <w:proofErr w:type="spellStart"/>
            <w:r w:rsidR="00FB6491" w:rsidRPr="00FB6491">
              <w:rPr>
                <w:b/>
                <w:bCs/>
                <w:noProof w:val="0"/>
                <w:lang w:val="en-US" w:eastAsia="ru-RU"/>
              </w:rPr>
              <w:t>lucrătoare</w:t>
            </w:r>
            <w:proofErr w:type="spellEnd"/>
            <w:r w:rsidR="00FB6491" w:rsidRPr="00FB6491">
              <w:rPr>
                <w:b/>
                <w:bCs/>
                <w:noProof w:val="0"/>
                <w:lang w:val="en-US" w:eastAsia="ru-RU"/>
              </w:rPr>
              <w:t xml:space="preserve"> </w:t>
            </w:r>
            <w:r w:rsidRPr="00892FAB">
              <w:rPr>
                <w:noProof w:val="0"/>
                <w:lang w:val="en-US" w:eastAsia="ru-RU"/>
              </w:rPr>
              <w:t xml:space="preserve">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00316FF4"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03A0A3B5"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133153">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133153">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133153">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213E56E"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00559E7B"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27B678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987B80" w:rsidRPr="00987B80">
              <w:rPr>
                <w:b/>
                <w:bCs/>
                <w:noProof w:val="0"/>
                <w:lang w:val="en-US" w:eastAsia="ru-RU"/>
              </w:rPr>
              <w:t>0,01</w:t>
            </w:r>
            <w:r w:rsidRPr="00987B80">
              <w:rPr>
                <w:b/>
                <w:bCs/>
                <w:noProof w:val="0"/>
                <w:lang w:val="en-US" w:eastAsia="ru-RU"/>
              </w:rPr>
              <w:t>%/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987B80" w:rsidRPr="00987B80">
              <w:rPr>
                <w:b/>
                <w:bCs/>
                <w:noProof w:val="0"/>
                <w:lang w:val="en-US" w:eastAsia="ru-RU"/>
              </w:rPr>
              <w:t xml:space="preserve">5 </w:t>
            </w:r>
            <w:r w:rsidRPr="00987B80">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17D19EF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0011BA" w:rsidRPr="000011BA">
              <w:rPr>
                <w:b/>
                <w:bCs/>
                <w:noProof w:val="0"/>
                <w:lang w:val="en-US" w:eastAsia="ru-RU"/>
              </w:rPr>
              <w:t>5</w:t>
            </w:r>
            <w:r w:rsidRPr="000011BA">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0CBEFCF4"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5D2DFE8C"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F73C8" w:rsidRPr="00FF73C8">
              <w:rPr>
                <w:b/>
                <w:bCs/>
                <w:noProof w:val="0"/>
                <w:lang w:eastAsia="ru-RU"/>
              </w:rPr>
              <w:t>5</w:t>
            </w:r>
            <w:r w:rsidRPr="00FF73C8">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333D35BE"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3315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420440E9"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71232A" w:rsidRPr="0071232A">
              <w:rPr>
                <w:b/>
                <w:bCs/>
                <w:noProof w:val="0"/>
                <w:lang w:val="en-US" w:eastAsia="ru-RU"/>
              </w:rPr>
              <w:t>14</w:t>
            </w:r>
            <w:r w:rsidRPr="0071232A">
              <w:rPr>
                <w:b/>
                <w:bCs/>
                <w:noProof w:val="0"/>
                <w:lang w:val="en-US" w:eastAsia="ru-RU"/>
              </w:rPr>
              <w:t xml:space="preserve"> </w:t>
            </w:r>
            <w:proofErr w:type="spellStart"/>
            <w:r w:rsidRPr="0071232A">
              <w:rPr>
                <w:b/>
                <w:bCs/>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4A4781F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133153">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133153">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3315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3315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3315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71232A" w:rsidRPr="00892FAB" w14:paraId="779C0EF1" w14:textId="77777777" w:rsidTr="00B82958">
              <w:tc>
                <w:tcPr>
                  <w:tcW w:w="4675" w:type="dxa"/>
                  <w:tcBorders>
                    <w:top w:val="nil"/>
                    <w:left w:val="nil"/>
                    <w:bottom w:val="nil"/>
                    <w:right w:val="nil"/>
                  </w:tcBorders>
                  <w:vAlign w:val="center"/>
                </w:tcPr>
                <w:p w14:paraId="43EBCBD4" w14:textId="48456C09" w:rsidR="0071232A" w:rsidRPr="00892FAB" w:rsidRDefault="0071232A" w:rsidP="0071232A">
                  <w:pPr>
                    <w:tabs>
                      <w:tab w:val="left" w:pos="1134"/>
                      <w:tab w:val="left" w:pos="4680"/>
                      <w:tab w:val="left" w:pos="7020"/>
                    </w:tabs>
                    <w:suppressAutoHyphens/>
                    <w:jc w:val="both"/>
                    <w:rPr>
                      <w:noProof w:val="0"/>
                      <w:lang w:val="en-US" w:eastAsia="ru-RU"/>
                    </w:rPr>
                  </w:pPr>
                  <w:r w:rsidRPr="009F0AC6">
                    <w:rPr>
                      <w:lang w:val="ro-MD"/>
                    </w:rPr>
                    <w:t>Adresa poştală:</w:t>
                  </w:r>
                  <w:r w:rsidRPr="009F0AC6">
                    <w:t xml:space="preserve"> MD-2004, mun. Chișinău,          bd. Ştefan cel Mare, nr. 168</w:t>
                  </w:r>
                </w:p>
              </w:tc>
              <w:tc>
                <w:tcPr>
                  <w:tcW w:w="4680" w:type="dxa"/>
                  <w:vAlign w:val="center"/>
                </w:tcPr>
                <w:p w14:paraId="47F75C48" w14:textId="77777777" w:rsidR="0071232A" w:rsidRPr="00892FAB" w:rsidRDefault="0071232A" w:rsidP="0071232A">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71232A" w:rsidRPr="00892FAB" w14:paraId="0DB960BF" w14:textId="77777777" w:rsidTr="00B82958">
              <w:tc>
                <w:tcPr>
                  <w:tcW w:w="4675" w:type="dxa"/>
                  <w:tcBorders>
                    <w:top w:val="nil"/>
                    <w:left w:val="nil"/>
                    <w:bottom w:val="nil"/>
                    <w:right w:val="nil"/>
                  </w:tcBorders>
                  <w:vAlign w:val="center"/>
                </w:tcPr>
                <w:p w14:paraId="38F63D1F" w14:textId="1E00B73C" w:rsidR="0071232A" w:rsidRPr="00892FAB" w:rsidRDefault="0071232A" w:rsidP="0071232A">
                  <w:pPr>
                    <w:tabs>
                      <w:tab w:val="left" w:pos="1134"/>
                      <w:tab w:val="left" w:pos="4680"/>
                      <w:tab w:val="left" w:pos="7020"/>
                    </w:tabs>
                    <w:suppressAutoHyphens/>
                    <w:jc w:val="both"/>
                    <w:rPr>
                      <w:noProof w:val="0"/>
                      <w:lang w:val="en-US" w:eastAsia="ru-RU"/>
                    </w:rPr>
                  </w:pPr>
                  <w:r w:rsidRPr="009F0AC6">
                    <w:rPr>
                      <w:lang w:val="ro-MD"/>
                    </w:rPr>
                    <w:t>Telefon:+373 22 23-35-03</w:t>
                  </w:r>
                </w:p>
              </w:tc>
              <w:tc>
                <w:tcPr>
                  <w:tcW w:w="4680" w:type="dxa"/>
                  <w:vAlign w:val="center"/>
                </w:tcPr>
                <w:p w14:paraId="5993949E" w14:textId="77777777" w:rsidR="0071232A" w:rsidRPr="00892FAB" w:rsidRDefault="0071232A" w:rsidP="0071232A">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71232A" w:rsidRPr="00892FAB" w14:paraId="6F6845FC" w14:textId="77777777" w:rsidTr="00B82958">
              <w:tc>
                <w:tcPr>
                  <w:tcW w:w="4675" w:type="dxa"/>
                  <w:tcBorders>
                    <w:top w:val="nil"/>
                    <w:left w:val="nil"/>
                    <w:bottom w:val="nil"/>
                    <w:right w:val="nil"/>
                  </w:tcBorders>
                  <w:vAlign w:val="center"/>
                </w:tcPr>
                <w:p w14:paraId="1BC12FB8" w14:textId="4AB2568A" w:rsidR="0071232A" w:rsidRPr="00892FAB" w:rsidRDefault="0071232A" w:rsidP="0071232A">
                  <w:pPr>
                    <w:tabs>
                      <w:tab w:val="left" w:pos="1134"/>
                      <w:tab w:val="left" w:pos="4680"/>
                      <w:tab w:val="left" w:pos="7020"/>
                    </w:tabs>
                    <w:suppressAutoHyphens/>
                    <w:jc w:val="both"/>
                    <w:rPr>
                      <w:noProof w:val="0"/>
                      <w:lang w:val="en-US" w:eastAsia="ru-RU"/>
                    </w:rPr>
                  </w:pPr>
                  <w:r w:rsidRPr="009F0AC6">
                    <w:rPr>
                      <w:lang w:val="ro-MD"/>
                    </w:rPr>
                    <w:t>Cod fiscal: 1007600001506</w:t>
                  </w:r>
                </w:p>
              </w:tc>
              <w:tc>
                <w:tcPr>
                  <w:tcW w:w="4680" w:type="dxa"/>
                  <w:vAlign w:val="center"/>
                </w:tcPr>
                <w:p w14:paraId="5D505F63" w14:textId="77777777" w:rsidR="0071232A" w:rsidRPr="00892FAB" w:rsidRDefault="0071232A" w:rsidP="0071232A">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71232A" w:rsidRPr="00892FAB" w14:paraId="3F071D46" w14:textId="77777777" w:rsidTr="00BC532B">
              <w:tc>
                <w:tcPr>
                  <w:tcW w:w="4675" w:type="dxa"/>
                  <w:vAlign w:val="center"/>
                </w:tcPr>
                <w:p w14:paraId="0E51B967" w14:textId="77777777" w:rsidR="0071232A" w:rsidRPr="00892FAB" w:rsidRDefault="0071232A" w:rsidP="0071232A">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71232A" w:rsidRPr="00892FAB" w:rsidRDefault="0071232A" w:rsidP="0071232A">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71232A" w:rsidRPr="00892FAB" w14:paraId="41DC086C" w14:textId="77777777" w:rsidTr="00BC532B">
              <w:tc>
                <w:tcPr>
                  <w:tcW w:w="4675" w:type="dxa"/>
                  <w:vAlign w:val="center"/>
                </w:tcPr>
                <w:p w14:paraId="0EFADD46" w14:textId="77777777" w:rsidR="0071232A" w:rsidRPr="00892FAB" w:rsidRDefault="0071232A" w:rsidP="0071232A">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71232A" w:rsidRPr="00892FAB" w:rsidRDefault="0071232A" w:rsidP="0071232A">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13315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133153">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133153">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13315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13315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13315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13315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133153">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133153">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133153">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13315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13315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133153">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133153">
            <w:pPr>
              <w:pStyle w:val="ListParagraph"/>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133153">
            <w:pPr>
              <w:pStyle w:val="ListParagraph"/>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133153">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11B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CFC"/>
    <w:rsid w:val="00130123"/>
    <w:rsid w:val="00130A49"/>
    <w:rsid w:val="0013117E"/>
    <w:rsid w:val="0013315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B1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54B"/>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32A"/>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A0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511"/>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B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96E"/>
    <w:rsid w:val="00AE1523"/>
    <w:rsid w:val="00AE27C8"/>
    <w:rsid w:val="00AE3DA3"/>
    <w:rsid w:val="00AE6163"/>
    <w:rsid w:val="00AE7286"/>
    <w:rsid w:val="00AF036F"/>
    <w:rsid w:val="00AF0B8C"/>
    <w:rsid w:val="00AF3627"/>
    <w:rsid w:val="00AF3952"/>
    <w:rsid w:val="00AF4FDB"/>
    <w:rsid w:val="00AF76C0"/>
    <w:rsid w:val="00B00190"/>
    <w:rsid w:val="00B00C2A"/>
    <w:rsid w:val="00B00E02"/>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491"/>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3C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70</Pages>
  <Words>28112</Words>
  <Characters>160242</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23</cp:revision>
  <cp:lastPrinted>2021-06-01T11:52:00Z</cp:lastPrinted>
  <dcterms:created xsi:type="dcterms:W3CDTF">2026-02-19T08:09:00Z</dcterms:created>
  <dcterms:modified xsi:type="dcterms:W3CDTF">2026-05-29T10:23:00Z</dcterms:modified>
</cp:coreProperties>
</file>