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DF2E6" w14:textId="77777777" w:rsidR="00F668CD" w:rsidRPr="00FF430B" w:rsidRDefault="00F668CD" w:rsidP="00F668CD">
      <w:pPr>
        <w:tabs>
          <w:tab w:val="left" w:pos="5103"/>
          <w:tab w:val="left" w:pos="10348"/>
        </w:tabs>
        <w:jc w:val="right"/>
        <w:rPr>
          <w:noProof w:val="0"/>
          <w:lang w:val="ro-MD" w:eastAsia="ru-RU"/>
        </w:rPr>
      </w:pPr>
      <w:r w:rsidRPr="00FF430B">
        <w:rPr>
          <w:noProof w:val="0"/>
          <w:lang w:val="ro-MD" w:eastAsia="ru-RU"/>
        </w:rPr>
        <w:t>APROBATĂ</w:t>
      </w:r>
    </w:p>
    <w:p w14:paraId="32AC4EE0" w14:textId="77777777" w:rsidR="00F668CD" w:rsidRPr="00FF430B" w:rsidRDefault="00F668CD" w:rsidP="00F668CD">
      <w:pPr>
        <w:tabs>
          <w:tab w:val="left" w:pos="5103"/>
          <w:tab w:val="left" w:pos="10348"/>
        </w:tabs>
        <w:jc w:val="right"/>
        <w:rPr>
          <w:noProof w:val="0"/>
          <w:lang w:val="ro-MD" w:eastAsia="ru-RU"/>
        </w:rPr>
      </w:pPr>
      <w:r w:rsidRPr="00FF430B">
        <w:rPr>
          <w:noProof w:val="0"/>
          <w:lang w:val="ro-MD" w:eastAsia="ru-RU"/>
        </w:rPr>
        <w:t xml:space="preserve"> prin Ordinul </w:t>
      </w:r>
      <w:r>
        <w:rPr>
          <w:noProof w:val="0"/>
          <w:lang w:val="ro-MD" w:eastAsia="ru-RU"/>
        </w:rPr>
        <w:t>MF</w:t>
      </w:r>
    </w:p>
    <w:p w14:paraId="175AC1D1" w14:textId="77777777" w:rsidR="00F668CD" w:rsidRDefault="00F668CD" w:rsidP="00F668CD">
      <w:pPr>
        <w:tabs>
          <w:tab w:val="left" w:pos="5103"/>
          <w:tab w:val="left" w:pos="10348"/>
        </w:tabs>
        <w:jc w:val="right"/>
        <w:rPr>
          <w:noProof w:val="0"/>
          <w:lang w:val="ro-MD" w:eastAsia="ru-RU"/>
        </w:rPr>
      </w:pPr>
      <w:r w:rsidRPr="00FF430B">
        <w:rPr>
          <w:noProof w:val="0"/>
          <w:lang w:val="ro-MD" w:eastAsia="ru-RU"/>
        </w:rPr>
        <w:t xml:space="preserve">                       </w:t>
      </w:r>
      <w:r>
        <w:rPr>
          <w:noProof w:val="0"/>
          <w:lang w:val="ro-MD" w:eastAsia="ru-RU"/>
        </w:rPr>
        <w:t xml:space="preserve">                        nr. 69</w:t>
      </w:r>
      <w:r w:rsidRPr="00FF430B">
        <w:rPr>
          <w:noProof w:val="0"/>
          <w:lang w:val="ro-MD" w:eastAsia="ru-RU"/>
        </w:rPr>
        <w:t xml:space="preserve"> din </w:t>
      </w:r>
      <w:r>
        <w:rPr>
          <w:noProof w:val="0"/>
          <w:lang w:val="ro-MD" w:eastAsia="ru-RU"/>
        </w:rPr>
        <w:t>07.05.</w:t>
      </w:r>
      <w:r w:rsidRPr="00FF430B">
        <w:rPr>
          <w:noProof w:val="0"/>
          <w:lang w:val="ro-MD" w:eastAsia="ru-RU"/>
        </w:rPr>
        <w:t>2021</w:t>
      </w:r>
    </w:p>
    <w:p w14:paraId="0FCA2B9F" w14:textId="77777777" w:rsidR="00F668CD" w:rsidRDefault="00F668CD" w:rsidP="00F668CD">
      <w:pPr>
        <w:tabs>
          <w:tab w:val="left" w:pos="5103"/>
          <w:tab w:val="left" w:pos="10348"/>
        </w:tabs>
        <w:jc w:val="right"/>
        <w:rPr>
          <w:noProof w:val="0"/>
          <w:lang w:val="ro-MD" w:eastAsia="ru-RU"/>
        </w:rPr>
      </w:pPr>
    </w:p>
    <w:p w14:paraId="59F82B2E" w14:textId="77777777" w:rsidR="00F668CD" w:rsidRDefault="00F668CD" w:rsidP="00F668CD">
      <w:pPr>
        <w:tabs>
          <w:tab w:val="left" w:pos="5103"/>
          <w:tab w:val="left" w:pos="10348"/>
        </w:tabs>
        <w:jc w:val="right"/>
        <w:rPr>
          <w:noProof w:val="0"/>
          <w:lang w:val="ro-MD" w:eastAsia="ru-RU"/>
        </w:rPr>
      </w:pPr>
    </w:p>
    <w:p w14:paraId="209D7B4C" w14:textId="77777777" w:rsidR="00F668CD" w:rsidRDefault="00F668CD" w:rsidP="00F668CD">
      <w:pPr>
        <w:tabs>
          <w:tab w:val="left" w:pos="5103"/>
          <w:tab w:val="left" w:pos="10348"/>
        </w:tabs>
        <w:jc w:val="right"/>
        <w:rPr>
          <w:noProof w:val="0"/>
          <w:lang w:val="ro-MD" w:eastAsia="ru-RU"/>
        </w:rPr>
      </w:pPr>
    </w:p>
    <w:p w14:paraId="548FE88D" w14:textId="77777777" w:rsidR="00F668CD" w:rsidRDefault="00F668CD" w:rsidP="00F668CD">
      <w:pPr>
        <w:tabs>
          <w:tab w:val="left" w:pos="5103"/>
          <w:tab w:val="left" w:pos="10348"/>
        </w:tabs>
        <w:jc w:val="right"/>
        <w:rPr>
          <w:noProof w:val="0"/>
          <w:lang w:val="ro-MD" w:eastAsia="ru-RU"/>
        </w:rPr>
      </w:pPr>
    </w:p>
    <w:p w14:paraId="2FD9502D" w14:textId="77777777" w:rsidR="00F668CD" w:rsidRDefault="00F668CD" w:rsidP="00F668CD">
      <w:pPr>
        <w:tabs>
          <w:tab w:val="left" w:pos="5103"/>
          <w:tab w:val="left" w:pos="10348"/>
        </w:tabs>
        <w:jc w:val="right"/>
        <w:rPr>
          <w:noProof w:val="0"/>
          <w:lang w:val="ro-MD" w:eastAsia="ru-RU"/>
        </w:rPr>
      </w:pPr>
    </w:p>
    <w:p w14:paraId="3EE597DA" w14:textId="77777777" w:rsidR="00F668CD" w:rsidRDefault="00F668CD" w:rsidP="00F668CD">
      <w:pPr>
        <w:tabs>
          <w:tab w:val="left" w:pos="5103"/>
          <w:tab w:val="left" w:pos="10348"/>
        </w:tabs>
        <w:jc w:val="right"/>
        <w:rPr>
          <w:noProof w:val="0"/>
          <w:lang w:val="ro-MD" w:eastAsia="ru-RU"/>
        </w:rPr>
      </w:pPr>
    </w:p>
    <w:p w14:paraId="08FF674E" w14:textId="77777777" w:rsidR="00F668CD" w:rsidRDefault="00F668CD" w:rsidP="00F668CD">
      <w:pPr>
        <w:tabs>
          <w:tab w:val="left" w:pos="5103"/>
          <w:tab w:val="left" w:pos="10348"/>
        </w:tabs>
        <w:jc w:val="right"/>
        <w:rPr>
          <w:noProof w:val="0"/>
          <w:lang w:val="ro-MD" w:eastAsia="ru-RU"/>
        </w:rPr>
      </w:pPr>
    </w:p>
    <w:p w14:paraId="492ADE66" w14:textId="77777777" w:rsidR="00F668CD" w:rsidRPr="00FF430B" w:rsidRDefault="00F668CD" w:rsidP="00F668CD">
      <w:pPr>
        <w:tabs>
          <w:tab w:val="left" w:pos="5103"/>
          <w:tab w:val="left" w:pos="10348"/>
        </w:tabs>
        <w:jc w:val="right"/>
        <w:rPr>
          <w:noProof w:val="0"/>
          <w:lang w:val="ro-MD" w:eastAsia="ru-RU"/>
        </w:rPr>
      </w:pPr>
    </w:p>
    <w:p w14:paraId="0CA2B857" w14:textId="77777777" w:rsidR="00F668CD" w:rsidRDefault="00F668CD" w:rsidP="00F668CD">
      <w:pPr>
        <w:jc w:val="center"/>
        <w:rPr>
          <w:b/>
          <w:sz w:val="60"/>
          <w:szCs w:val="60"/>
        </w:rPr>
      </w:pPr>
      <w:r>
        <w:rPr>
          <w:b/>
          <w:sz w:val="60"/>
          <w:szCs w:val="60"/>
        </w:rPr>
        <w:t>DOCUMENTAŢIA STANDARD</w:t>
      </w:r>
    </w:p>
    <w:p w14:paraId="59868771" w14:textId="77777777" w:rsidR="00F668CD" w:rsidRPr="00403AF1" w:rsidRDefault="00F668CD" w:rsidP="00F668CD">
      <w:pPr>
        <w:jc w:val="center"/>
        <w:rPr>
          <w:b/>
          <w:sz w:val="40"/>
          <w:szCs w:val="40"/>
        </w:rPr>
      </w:pPr>
      <w:r>
        <w:rPr>
          <w:b/>
          <w:sz w:val="40"/>
          <w:szCs w:val="40"/>
        </w:rPr>
        <w:t xml:space="preserve">pentru realizarea achiziţiilor publice  </w:t>
      </w:r>
      <w:r w:rsidRPr="00403AF1">
        <w:rPr>
          <w:b/>
          <w:noProof w:val="0"/>
          <w:sz w:val="40"/>
          <w:szCs w:val="40"/>
          <w:lang w:val="ro-MD" w:eastAsia="ru-RU"/>
        </w:rPr>
        <w:t>de lucrări</w:t>
      </w:r>
    </w:p>
    <w:p w14:paraId="1906EFD7" w14:textId="77777777" w:rsidR="00F668CD" w:rsidRPr="00403AF1" w:rsidRDefault="00F668CD" w:rsidP="00F668CD">
      <w:pPr>
        <w:tabs>
          <w:tab w:val="left" w:pos="5103"/>
          <w:tab w:val="left" w:pos="10348"/>
        </w:tabs>
        <w:jc w:val="center"/>
        <w:rPr>
          <w:noProof w:val="0"/>
          <w:sz w:val="40"/>
          <w:szCs w:val="40"/>
          <w:lang w:val="ro-MD" w:eastAsia="ru-RU"/>
        </w:rPr>
      </w:pPr>
    </w:p>
    <w:p w14:paraId="3A2BD343" w14:textId="77777777" w:rsidR="00F668CD" w:rsidRDefault="00F668CD" w:rsidP="00F668CD">
      <w:pPr>
        <w:rPr>
          <w:b/>
        </w:rPr>
      </w:pPr>
    </w:p>
    <w:p w14:paraId="3E54881B" w14:textId="77777777" w:rsidR="00F668CD" w:rsidRDefault="00F668CD" w:rsidP="00F668CD">
      <w:pPr>
        <w:rPr>
          <w:b/>
        </w:rPr>
      </w:pPr>
    </w:p>
    <w:p w14:paraId="4BF65AAF" w14:textId="77777777" w:rsidR="00F668CD" w:rsidRDefault="00F668CD" w:rsidP="00F668CD">
      <w:pPr>
        <w:rPr>
          <w:b/>
        </w:rPr>
      </w:pPr>
    </w:p>
    <w:p w14:paraId="4501D479" w14:textId="77777777" w:rsidR="00F668CD" w:rsidRDefault="00F668CD" w:rsidP="00F668CD">
      <w:pPr>
        <w:rPr>
          <w:b/>
        </w:rPr>
      </w:pPr>
    </w:p>
    <w:p w14:paraId="72410B2F" w14:textId="77777777" w:rsidR="00F668CD" w:rsidRDefault="00F668CD" w:rsidP="00F668CD">
      <w:pPr>
        <w:rPr>
          <w:b/>
        </w:rPr>
      </w:pPr>
    </w:p>
    <w:p w14:paraId="418975D1" w14:textId="204763A6" w:rsidR="00F52F38" w:rsidRPr="00EB1FF8" w:rsidRDefault="00343D45" w:rsidP="00F52F38">
      <w:pPr>
        <w:spacing w:line="360" w:lineRule="auto"/>
        <w:jc w:val="both"/>
        <w:rPr>
          <w:sz w:val="32"/>
          <w:szCs w:val="32"/>
        </w:rPr>
      </w:pPr>
      <w:r>
        <w:rPr>
          <w:b/>
          <w:sz w:val="36"/>
          <w:szCs w:val="36"/>
          <w:shd w:val="clear" w:color="auto" w:fill="FFFF00"/>
          <w:lang w:val="en-US"/>
        </w:rPr>
        <w:t>L</w:t>
      </w:r>
      <w:r w:rsidR="00F52F38">
        <w:rPr>
          <w:b/>
          <w:sz w:val="36"/>
          <w:szCs w:val="36"/>
          <w:shd w:val="clear" w:color="auto" w:fill="FFFF00"/>
          <w:lang w:val="en-US"/>
        </w:rPr>
        <w:t>ucrări</w:t>
      </w:r>
      <w:r w:rsidR="00F52F38" w:rsidRPr="00163BB0">
        <w:rPr>
          <w:b/>
          <w:sz w:val="36"/>
          <w:szCs w:val="36"/>
          <w:shd w:val="clear" w:color="auto" w:fill="FFFF00"/>
          <w:lang w:val="en-US"/>
        </w:rPr>
        <w:t xml:space="preserve"> de reparaţie capitală a clădirei administrative cu schimbarea acoperişului, tîmplăriei, termoizolarea şi amenajarea terenului adiacent din str. Ştefan cel Mare, s. Vălcineţ, r. Călăraşi</w:t>
      </w:r>
      <w:r w:rsidR="00F52F38" w:rsidRPr="00EB1FF8">
        <w:rPr>
          <w:b/>
          <w:sz w:val="32"/>
          <w:szCs w:val="32"/>
        </w:rPr>
        <w:tab/>
      </w:r>
    </w:p>
    <w:p w14:paraId="5179A772" w14:textId="77777777" w:rsidR="00F52F38" w:rsidRPr="00EB1FF8" w:rsidRDefault="00F52F38" w:rsidP="00F52F38">
      <w:pPr>
        <w:spacing w:line="360" w:lineRule="auto"/>
        <w:jc w:val="both"/>
        <w:rPr>
          <w:sz w:val="32"/>
          <w:szCs w:val="32"/>
        </w:rPr>
      </w:pPr>
    </w:p>
    <w:p w14:paraId="4319960F" w14:textId="77777777" w:rsidR="00F52F38" w:rsidRPr="00EB1FF8" w:rsidRDefault="00F52F38" w:rsidP="00F52F38">
      <w:pPr>
        <w:spacing w:line="360" w:lineRule="auto"/>
        <w:jc w:val="both"/>
        <w:rPr>
          <w:sz w:val="32"/>
          <w:szCs w:val="32"/>
        </w:rPr>
      </w:pPr>
      <w:r w:rsidRPr="00EB1FF8">
        <w:rPr>
          <w:sz w:val="32"/>
          <w:szCs w:val="32"/>
        </w:rPr>
        <w:t>Cod CPV:</w:t>
      </w:r>
      <w:r>
        <w:rPr>
          <w:b/>
          <w:sz w:val="32"/>
          <w:szCs w:val="32"/>
        </w:rPr>
        <w:tab/>
        <w:t xml:space="preserve"> </w:t>
      </w:r>
      <w:r w:rsidRPr="00163BB0">
        <w:rPr>
          <w:b/>
          <w:sz w:val="32"/>
          <w:szCs w:val="32"/>
          <w:highlight w:val="yellow"/>
        </w:rPr>
        <w:t>45200000-9</w:t>
      </w:r>
      <w:r w:rsidRPr="00EB1FF8">
        <w:rPr>
          <w:b/>
          <w:sz w:val="32"/>
          <w:szCs w:val="32"/>
        </w:rPr>
        <w:tab/>
      </w:r>
      <w:r w:rsidRPr="00EB1FF8">
        <w:rPr>
          <w:b/>
          <w:sz w:val="32"/>
          <w:szCs w:val="32"/>
        </w:rPr>
        <w:tab/>
      </w:r>
    </w:p>
    <w:p w14:paraId="479E8887" w14:textId="77777777" w:rsidR="00F52F38" w:rsidRPr="00EB1FF8" w:rsidRDefault="00F52F38" w:rsidP="00F52F38">
      <w:pPr>
        <w:spacing w:line="360" w:lineRule="auto"/>
        <w:jc w:val="both"/>
        <w:rPr>
          <w:sz w:val="32"/>
          <w:szCs w:val="32"/>
        </w:rPr>
      </w:pPr>
    </w:p>
    <w:p w14:paraId="27E87D09" w14:textId="77777777" w:rsidR="00F52F38" w:rsidRPr="00EB1FF8" w:rsidRDefault="00F52F38" w:rsidP="00F52F38">
      <w:pPr>
        <w:spacing w:line="360" w:lineRule="auto"/>
        <w:jc w:val="both"/>
        <w:rPr>
          <w:sz w:val="32"/>
          <w:szCs w:val="32"/>
        </w:rPr>
      </w:pPr>
      <w:r w:rsidRPr="00EB1FF8">
        <w:rPr>
          <w:sz w:val="32"/>
          <w:szCs w:val="32"/>
        </w:rPr>
        <w:t>Autoritatea Contractantă:</w:t>
      </w:r>
      <w:r>
        <w:rPr>
          <w:sz w:val="32"/>
          <w:szCs w:val="32"/>
        </w:rPr>
        <w:t xml:space="preserve"> </w:t>
      </w:r>
      <w:r w:rsidRPr="00163BB0">
        <w:rPr>
          <w:sz w:val="32"/>
          <w:szCs w:val="32"/>
          <w:highlight w:val="yellow"/>
        </w:rPr>
        <w:t>Primăria Vălcineţ</w:t>
      </w:r>
      <w:r w:rsidRPr="00EB1FF8">
        <w:rPr>
          <w:sz w:val="32"/>
          <w:szCs w:val="32"/>
        </w:rPr>
        <w:tab/>
      </w:r>
    </w:p>
    <w:p w14:paraId="1D117B84" w14:textId="77777777" w:rsidR="00F52F38" w:rsidRPr="00EB1FF8" w:rsidRDefault="00F52F38" w:rsidP="00F52F38">
      <w:pPr>
        <w:spacing w:line="360" w:lineRule="auto"/>
        <w:jc w:val="both"/>
        <w:rPr>
          <w:sz w:val="32"/>
          <w:szCs w:val="32"/>
        </w:rPr>
      </w:pPr>
    </w:p>
    <w:p w14:paraId="7C504F43" w14:textId="77777777" w:rsidR="00F668CD" w:rsidRDefault="00F668CD" w:rsidP="00F668CD">
      <w:pPr>
        <w:spacing w:line="360" w:lineRule="auto"/>
        <w:jc w:val="both"/>
        <w:rPr>
          <w:sz w:val="32"/>
          <w:szCs w:val="32"/>
        </w:rPr>
      </w:pPr>
    </w:p>
    <w:p w14:paraId="2FFDB54D" w14:textId="77777777" w:rsidR="00F668CD" w:rsidRDefault="00F668CD" w:rsidP="00F668CD">
      <w:pPr>
        <w:spacing w:line="360" w:lineRule="auto"/>
        <w:jc w:val="both"/>
        <w:rPr>
          <w:sz w:val="32"/>
          <w:szCs w:val="32"/>
        </w:rPr>
      </w:pPr>
      <w:r>
        <w:rPr>
          <w:b/>
          <w:sz w:val="32"/>
          <w:szCs w:val="32"/>
        </w:rPr>
        <w:t>Procedura achiziţiei</w:t>
      </w:r>
      <w:r>
        <w:rPr>
          <w:sz w:val="32"/>
          <w:szCs w:val="32"/>
        </w:rPr>
        <w:t>:</w:t>
      </w:r>
      <w:r>
        <w:rPr>
          <w:sz w:val="32"/>
          <w:szCs w:val="32"/>
        </w:rPr>
        <w:tab/>
        <w:t xml:space="preserve"> </w:t>
      </w:r>
      <w:r>
        <w:rPr>
          <w:b/>
          <w:sz w:val="32"/>
          <w:szCs w:val="32"/>
        </w:rPr>
        <w:t>Cererea Ofertelor de Prețuri</w:t>
      </w:r>
    </w:p>
    <w:p w14:paraId="33211D78" w14:textId="77777777" w:rsidR="00F668CD" w:rsidRDefault="00F668CD" w:rsidP="00F668CD">
      <w:pPr>
        <w:tabs>
          <w:tab w:val="left" w:pos="5103"/>
          <w:tab w:val="left" w:pos="10348"/>
        </w:tabs>
        <w:jc w:val="center"/>
        <w:rPr>
          <w:noProof w:val="0"/>
          <w:lang w:eastAsia="ru-RU"/>
        </w:rPr>
      </w:pPr>
    </w:p>
    <w:p w14:paraId="18745DE9" w14:textId="77777777" w:rsidR="00F668CD" w:rsidRDefault="00F668CD" w:rsidP="00F668CD">
      <w:pPr>
        <w:tabs>
          <w:tab w:val="left" w:pos="5103"/>
          <w:tab w:val="left" w:pos="10348"/>
        </w:tabs>
        <w:jc w:val="center"/>
        <w:rPr>
          <w:noProof w:val="0"/>
          <w:lang w:eastAsia="ru-RU"/>
        </w:rPr>
      </w:pPr>
    </w:p>
    <w:p w14:paraId="43437AE7" w14:textId="77777777" w:rsidR="00F668CD" w:rsidRDefault="00F668CD" w:rsidP="00F668CD">
      <w:pPr>
        <w:tabs>
          <w:tab w:val="left" w:pos="5103"/>
          <w:tab w:val="left" w:pos="10348"/>
        </w:tabs>
        <w:jc w:val="center"/>
        <w:rPr>
          <w:noProof w:val="0"/>
          <w:lang w:eastAsia="ru-RU"/>
        </w:rPr>
      </w:pPr>
    </w:p>
    <w:p w14:paraId="0ECEBFCB" w14:textId="77777777" w:rsidR="00F668CD" w:rsidRDefault="00F668CD" w:rsidP="00F668CD">
      <w:pPr>
        <w:tabs>
          <w:tab w:val="left" w:pos="5103"/>
          <w:tab w:val="left" w:pos="10348"/>
        </w:tabs>
        <w:jc w:val="center"/>
        <w:rPr>
          <w:noProof w:val="0"/>
          <w:lang w:eastAsia="ru-RU"/>
        </w:rPr>
      </w:pPr>
    </w:p>
    <w:p w14:paraId="2CA09A5A" w14:textId="77777777" w:rsidR="00F668CD" w:rsidRDefault="00F668CD" w:rsidP="00F668CD">
      <w:pPr>
        <w:tabs>
          <w:tab w:val="left" w:pos="5103"/>
          <w:tab w:val="left" w:pos="10348"/>
        </w:tabs>
        <w:jc w:val="center"/>
        <w:rPr>
          <w:noProof w:val="0"/>
          <w:lang w:eastAsia="ru-RU"/>
        </w:rPr>
      </w:pPr>
    </w:p>
    <w:p w14:paraId="284E2CBD" w14:textId="77777777" w:rsidR="00F668CD" w:rsidRDefault="00F668CD" w:rsidP="00F668CD">
      <w:pPr>
        <w:tabs>
          <w:tab w:val="left" w:pos="5103"/>
          <w:tab w:val="left" w:pos="10348"/>
        </w:tabs>
        <w:jc w:val="center"/>
        <w:rPr>
          <w:noProof w:val="0"/>
          <w:lang w:eastAsia="ru-RU"/>
        </w:rPr>
      </w:pPr>
    </w:p>
    <w:p w14:paraId="5A17116C" w14:textId="77777777" w:rsidR="00F668CD" w:rsidRDefault="00F668CD" w:rsidP="00F668CD">
      <w:pPr>
        <w:tabs>
          <w:tab w:val="left" w:pos="5103"/>
          <w:tab w:val="left" w:pos="10348"/>
        </w:tabs>
        <w:jc w:val="center"/>
        <w:rPr>
          <w:noProof w:val="0"/>
          <w:lang w:eastAsia="ru-RU"/>
        </w:rPr>
      </w:pPr>
    </w:p>
    <w:p w14:paraId="42043001" w14:textId="77777777" w:rsidR="00F668CD" w:rsidRDefault="00F668CD" w:rsidP="00F668CD">
      <w:pPr>
        <w:tabs>
          <w:tab w:val="left" w:pos="5103"/>
          <w:tab w:val="left" w:pos="10348"/>
        </w:tabs>
        <w:jc w:val="center"/>
        <w:rPr>
          <w:noProof w:val="0"/>
          <w:lang w:eastAsia="ru-RU"/>
        </w:rPr>
      </w:pPr>
    </w:p>
    <w:p w14:paraId="35B2730D" w14:textId="77777777" w:rsidR="00F668CD" w:rsidRDefault="00F668CD" w:rsidP="00F668CD">
      <w:pPr>
        <w:tabs>
          <w:tab w:val="left" w:pos="5103"/>
          <w:tab w:val="left" w:pos="10348"/>
        </w:tabs>
        <w:jc w:val="center"/>
        <w:rPr>
          <w:noProof w:val="0"/>
          <w:lang w:eastAsia="ru-RU"/>
        </w:rPr>
      </w:pPr>
    </w:p>
    <w:p w14:paraId="19F487A7" w14:textId="77777777" w:rsidR="00F668CD" w:rsidRDefault="00F668CD" w:rsidP="00F668CD">
      <w:pPr>
        <w:tabs>
          <w:tab w:val="left" w:pos="5103"/>
          <w:tab w:val="left" w:pos="10348"/>
        </w:tabs>
        <w:jc w:val="center"/>
        <w:rPr>
          <w:noProof w:val="0"/>
          <w:lang w:eastAsia="ru-RU"/>
        </w:rPr>
      </w:pPr>
    </w:p>
    <w:p w14:paraId="5504C18C" w14:textId="77777777" w:rsidR="00F668CD" w:rsidRDefault="00F668CD" w:rsidP="00F668CD">
      <w:pPr>
        <w:tabs>
          <w:tab w:val="left" w:pos="5103"/>
          <w:tab w:val="left" w:pos="10348"/>
        </w:tabs>
        <w:jc w:val="center"/>
        <w:rPr>
          <w:noProof w:val="0"/>
          <w:lang w:eastAsia="ru-RU"/>
        </w:rPr>
      </w:pPr>
    </w:p>
    <w:p w14:paraId="3281F452" w14:textId="77777777" w:rsidR="00F668CD" w:rsidRDefault="00F668CD" w:rsidP="00F668CD">
      <w:pPr>
        <w:tabs>
          <w:tab w:val="left" w:pos="5103"/>
          <w:tab w:val="left" w:pos="10348"/>
        </w:tabs>
        <w:jc w:val="center"/>
        <w:rPr>
          <w:noProof w:val="0"/>
          <w:lang w:eastAsia="ru-RU"/>
        </w:rPr>
      </w:pPr>
    </w:p>
    <w:p w14:paraId="3E86CD2C" w14:textId="77777777" w:rsidR="00F668CD" w:rsidRDefault="00F668CD" w:rsidP="00F668CD">
      <w:pPr>
        <w:tabs>
          <w:tab w:val="left" w:pos="5103"/>
          <w:tab w:val="left" w:pos="10348"/>
        </w:tabs>
        <w:jc w:val="center"/>
        <w:rPr>
          <w:noProof w:val="0"/>
          <w:lang w:eastAsia="ru-RU"/>
        </w:rPr>
      </w:pPr>
    </w:p>
    <w:p w14:paraId="5479F397" w14:textId="77777777" w:rsidR="00F668CD" w:rsidRDefault="00F668CD" w:rsidP="00F668CD">
      <w:pPr>
        <w:tabs>
          <w:tab w:val="left" w:pos="5103"/>
          <w:tab w:val="left" w:pos="10348"/>
        </w:tabs>
        <w:jc w:val="center"/>
        <w:rPr>
          <w:noProof w:val="0"/>
          <w:lang w:eastAsia="ru-RU"/>
        </w:rPr>
      </w:pPr>
    </w:p>
    <w:p w14:paraId="6582C331" w14:textId="77777777" w:rsidR="00F668CD" w:rsidRDefault="00F668CD" w:rsidP="00F668CD">
      <w:pPr>
        <w:tabs>
          <w:tab w:val="left" w:pos="5103"/>
          <w:tab w:val="left" w:pos="10348"/>
        </w:tabs>
        <w:jc w:val="center"/>
        <w:rPr>
          <w:noProof w:val="0"/>
          <w:lang w:eastAsia="ru-RU"/>
        </w:rPr>
      </w:pPr>
    </w:p>
    <w:p w14:paraId="648718BF" w14:textId="77777777" w:rsidR="00F668CD" w:rsidRDefault="00F668CD" w:rsidP="00F668CD">
      <w:pPr>
        <w:tabs>
          <w:tab w:val="left" w:pos="5103"/>
          <w:tab w:val="left" w:pos="10348"/>
        </w:tabs>
        <w:jc w:val="center"/>
        <w:rPr>
          <w:noProof w:val="0"/>
          <w:lang w:eastAsia="ru-RU"/>
        </w:rPr>
      </w:pPr>
    </w:p>
    <w:p w14:paraId="49A2A71F" w14:textId="77777777" w:rsidR="008F1D40" w:rsidRPr="00F668CD"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B493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B493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B4937">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B4937">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B4937">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B4937">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B4937">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B4937">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B4937">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B4937">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B4937">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B4937">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B4937">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B4937">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B4937">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B4937">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B4937">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B4937">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B4937">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B4937">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B4937">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B4937">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A3823" w:rsidP="009B4937">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9B493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B4937">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B4937">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B4937">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B4937">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B493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B493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B493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B493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B493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B493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25DC2B1F" w14:textId="01C41D43" w:rsidR="00EA3823" w:rsidRPr="00EA3823" w:rsidRDefault="00BE362C" w:rsidP="00EA3823">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0A6F1171" w14:textId="77777777" w:rsidR="00EA3823" w:rsidRPr="00BF0D3D" w:rsidRDefault="00EA3823" w:rsidP="00EA3823">
      <w:pPr>
        <w:shd w:val="clear" w:color="auto" w:fill="FFFFFF"/>
        <w:spacing w:before="120"/>
        <w:rPr>
          <w:b/>
          <w:shd w:val="clear" w:color="auto" w:fill="FFFFFF"/>
          <w:lang w:val="ro-MD"/>
        </w:rPr>
      </w:pPr>
      <w:r w:rsidRPr="00BF0D3D">
        <w:rPr>
          <w:b/>
          <w:lang w:val="ro-MD"/>
        </w:rPr>
        <w:t xml:space="preserve">privind achiziționarea </w:t>
      </w:r>
      <w:r w:rsidRPr="00BF0D3D">
        <w:rPr>
          <w:b/>
          <w:shd w:val="clear" w:color="auto" w:fill="FFFFFF"/>
          <w:lang w:val="ro-MD"/>
        </w:rPr>
        <w:t xml:space="preserve">  serviciilor de elaborare a documentatiei de proiect la obiectul </w:t>
      </w:r>
    </w:p>
    <w:p w14:paraId="61FCD2F9" w14:textId="77777777" w:rsidR="00EA3823" w:rsidRPr="00BF0D3D" w:rsidRDefault="00EA3823" w:rsidP="00EA3823">
      <w:pPr>
        <w:shd w:val="clear" w:color="auto" w:fill="FFFFFF"/>
        <w:spacing w:before="120"/>
        <w:rPr>
          <w:b/>
          <w:lang w:val="ro-MD"/>
        </w:rPr>
      </w:pPr>
      <w:r w:rsidRPr="00BF0D3D">
        <w:rPr>
          <w:b/>
          <w:shd w:val="clear" w:color="auto" w:fill="FFFFFF"/>
          <w:lang w:val="ro-MD"/>
        </w:rPr>
        <w:t>,,</w:t>
      </w:r>
      <w:r w:rsidRPr="00BF0D3D">
        <w:rPr>
          <w:b/>
          <w:shd w:val="clear" w:color="auto" w:fill="FFFF00"/>
          <w:lang w:val="en-US"/>
        </w:rPr>
        <w:t xml:space="preserve"> Lucrări de reparaţie capitală a clădirei administrative cu schimbarea acoperişului, tîmplăriei, termoizolarea şi amenajarea terenului adiacent din str. Ştefan cel Mare, s. Vălcineţ, r. Călăraşi,,</w:t>
      </w:r>
    </w:p>
    <w:p w14:paraId="3B3679C4" w14:textId="77777777" w:rsidR="00EA3823" w:rsidRPr="00BF0D3D" w:rsidRDefault="00EA3823" w:rsidP="00EA3823">
      <w:pPr>
        <w:numPr>
          <w:ilvl w:val="0"/>
          <w:numId w:val="23"/>
        </w:numPr>
        <w:tabs>
          <w:tab w:val="left" w:pos="284"/>
          <w:tab w:val="right" w:pos="9531"/>
        </w:tabs>
        <w:spacing w:before="120"/>
        <w:ind w:left="284" w:hanging="284"/>
        <w:rPr>
          <w:b/>
          <w:lang w:val="en-US"/>
        </w:rPr>
      </w:pPr>
      <w:r w:rsidRPr="00BF0D3D">
        <w:rPr>
          <w:b/>
          <w:lang w:val="en-US"/>
        </w:rPr>
        <w:t xml:space="preserve">Denumirea autorității contractante: </w:t>
      </w:r>
      <w:r w:rsidRPr="00BF0D3D">
        <w:rPr>
          <w:b/>
          <w:shd w:val="clear" w:color="auto" w:fill="FFFF00"/>
          <w:lang w:val="en-US"/>
        </w:rPr>
        <w:t>Primăria Vălcineț, r-nul Călărași</w:t>
      </w:r>
    </w:p>
    <w:p w14:paraId="33EA2FD7" w14:textId="77777777" w:rsidR="00EA3823" w:rsidRPr="00BF0D3D" w:rsidRDefault="00EA3823" w:rsidP="00EA3823">
      <w:pPr>
        <w:numPr>
          <w:ilvl w:val="0"/>
          <w:numId w:val="23"/>
        </w:numPr>
        <w:tabs>
          <w:tab w:val="left" w:pos="284"/>
          <w:tab w:val="right" w:pos="9531"/>
        </w:tabs>
        <w:spacing w:before="120"/>
        <w:ind w:left="284" w:hanging="284"/>
        <w:rPr>
          <w:b/>
        </w:rPr>
      </w:pPr>
      <w:r w:rsidRPr="00BF0D3D">
        <w:rPr>
          <w:b/>
        </w:rPr>
        <w:t xml:space="preserve">IDNO: </w:t>
      </w:r>
      <w:r w:rsidRPr="00BF0D3D">
        <w:rPr>
          <w:b/>
          <w:shd w:val="clear" w:color="auto" w:fill="FFFF00"/>
        </w:rPr>
        <w:t>1007601007480</w:t>
      </w:r>
    </w:p>
    <w:p w14:paraId="3A3A2A91" w14:textId="77777777" w:rsidR="00EA3823" w:rsidRPr="00BF0D3D" w:rsidRDefault="00EA3823" w:rsidP="00EA3823">
      <w:pPr>
        <w:numPr>
          <w:ilvl w:val="0"/>
          <w:numId w:val="23"/>
        </w:numPr>
        <w:tabs>
          <w:tab w:val="left" w:pos="284"/>
          <w:tab w:val="right" w:pos="9531"/>
        </w:tabs>
        <w:spacing w:before="120"/>
        <w:ind w:left="284" w:hanging="284"/>
        <w:rPr>
          <w:b/>
          <w:lang w:val="en-US"/>
        </w:rPr>
      </w:pPr>
      <w:r w:rsidRPr="00BF0D3D">
        <w:rPr>
          <w:b/>
        </w:rPr>
        <w:t xml:space="preserve">Adresa: </w:t>
      </w:r>
      <w:r w:rsidRPr="00BF0D3D">
        <w:rPr>
          <w:b/>
          <w:shd w:val="clear" w:color="auto" w:fill="FFFF00"/>
        </w:rPr>
        <w:t>s. Vălcineț, r-nul Călărași, str. Ștefan cel Mare 116</w:t>
      </w:r>
    </w:p>
    <w:p w14:paraId="647FBFE2" w14:textId="77777777" w:rsidR="00EA3823" w:rsidRPr="00BF0D3D" w:rsidRDefault="00EA3823" w:rsidP="00EA3823">
      <w:pPr>
        <w:numPr>
          <w:ilvl w:val="0"/>
          <w:numId w:val="23"/>
        </w:numPr>
        <w:tabs>
          <w:tab w:val="left" w:pos="284"/>
          <w:tab w:val="right" w:pos="9531"/>
        </w:tabs>
        <w:spacing w:before="120"/>
        <w:ind w:left="284" w:hanging="284"/>
        <w:rPr>
          <w:b/>
          <w:lang w:val="en-US"/>
        </w:rPr>
      </w:pPr>
      <w:r w:rsidRPr="00BF0D3D">
        <w:rPr>
          <w:b/>
          <w:lang w:val="en-US"/>
        </w:rPr>
        <w:t xml:space="preserve">Numărul de telefon/fax: </w:t>
      </w:r>
      <w:r w:rsidRPr="00BF0D3D">
        <w:rPr>
          <w:b/>
          <w:shd w:val="clear" w:color="auto" w:fill="FFFF00"/>
          <w:lang w:val="en-US"/>
        </w:rPr>
        <w:t xml:space="preserve"> 024432080/ 024432236</w:t>
      </w:r>
    </w:p>
    <w:p w14:paraId="13F13EAF" w14:textId="77777777" w:rsidR="00EA3823" w:rsidRPr="00BF0D3D" w:rsidRDefault="00EA3823" w:rsidP="00EA3823">
      <w:pPr>
        <w:numPr>
          <w:ilvl w:val="0"/>
          <w:numId w:val="23"/>
        </w:numPr>
        <w:tabs>
          <w:tab w:val="left" w:pos="284"/>
          <w:tab w:val="right" w:pos="9531"/>
        </w:tabs>
        <w:spacing w:before="120"/>
        <w:ind w:left="284" w:hanging="284"/>
        <w:rPr>
          <w:b/>
          <w:lang w:val="en-US"/>
        </w:rPr>
      </w:pPr>
      <w:r w:rsidRPr="00BF0D3D">
        <w:rPr>
          <w:b/>
          <w:lang w:val="en-US"/>
        </w:rPr>
        <w:t xml:space="preserve">adresa de e-mail și de internet a autorității contractante: </w:t>
      </w:r>
      <w:r w:rsidRPr="00BF0D3D">
        <w:rPr>
          <w:b/>
          <w:shd w:val="clear" w:color="auto" w:fill="FFFF00"/>
          <w:lang w:val="en-US"/>
        </w:rPr>
        <w:t>primariavalcinet@gmail.com</w:t>
      </w:r>
    </w:p>
    <w:p w14:paraId="28FE8389" w14:textId="77777777" w:rsidR="00EA3823" w:rsidRPr="006D1AF4" w:rsidRDefault="00EA3823" w:rsidP="00EA3823">
      <w:pPr>
        <w:numPr>
          <w:ilvl w:val="0"/>
          <w:numId w:val="23"/>
        </w:numPr>
        <w:shd w:val="clear" w:color="auto" w:fill="FFFFFF"/>
        <w:tabs>
          <w:tab w:val="left" w:pos="284"/>
          <w:tab w:val="right" w:pos="9531"/>
        </w:tabs>
        <w:spacing w:before="120"/>
        <w:ind w:left="288" w:hanging="288"/>
        <w:rPr>
          <w:b/>
          <w:lang w:val="ro-MD"/>
        </w:rPr>
      </w:pPr>
      <w:r w:rsidRPr="006D1AF4">
        <w:rPr>
          <w:b/>
          <w:lang w:val="ro-MD"/>
        </w:rPr>
        <w:t xml:space="preserve">Adresa de e-mail sau pagina web oficială de la care se va putea obține accesul la documentația de atribuire: </w:t>
      </w:r>
      <w:r w:rsidRPr="006D1AF4">
        <w:rPr>
          <w:b/>
          <w:i/>
          <w:lang w:val="ro-MD"/>
        </w:rPr>
        <w:t>documentația de atribuire este anexată în cadrul procedurii în SIA RSAP</w:t>
      </w:r>
    </w:p>
    <w:p w14:paraId="4708EEF1" w14:textId="77777777" w:rsidR="00EA3823" w:rsidRPr="006D1AF4" w:rsidRDefault="00EA3823" w:rsidP="00EA3823">
      <w:pPr>
        <w:numPr>
          <w:ilvl w:val="0"/>
          <w:numId w:val="23"/>
        </w:numPr>
        <w:tabs>
          <w:tab w:val="left" w:pos="284"/>
          <w:tab w:val="right" w:pos="9531"/>
        </w:tabs>
        <w:spacing w:before="120"/>
        <w:ind w:left="288" w:hanging="288"/>
        <w:rPr>
          <w:b/>
          <w:lang w:val="ro-MD"/>
        </w:rPr>
      </w:pPr>
      <w:r w:rsidRPr="006D1AF4">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D1AF4">
        <w:rPr>
          <w:b/>
          <w:i/>
          <w:u w:val="single"/>
          <w:lang w:val="ro-MD"/>
        </w:rPr>
        <w:t>Institutie publica</w:t>
      </w:r>
    </w:p>
    <w:p w14:paraId="3CC37B07" w14:textId="77777777" w:rsidR="00EA3823" w:rsidRPr="006D1AF4" w:rsidRDefault="00EA3823" w:rsidP="00EA3823">
      <w:pPr>
        <w:shd w:val="clear" w:color="auto" w:fill="FFFFFF"/>
        <w:tabs>
          <w:tab w:val="left" w:pos="284"/>
          <w:tab w:val="right" w:pos="9531"/>
        </w:tabs>
        <w:spacing w:before="120"/>
        <w:ind w:left="288"/>
        <w:rPr>
          <w:b/>
          <w:lang w:val="ro-MD"/>
        </w:rPr>
      </w:pPr>
    </w:p>
    <w:p w14:paraId="32538F77" w14:textId="77777777" w:rsidR="00EA3823" w:rsidRPr="006D1AF4" w:rsidRDefault="00EA3823" w:rsidP="00EA3823">
      <w:pPr>
        <w:numPr>
          <w:ilvl w:val="0"/>
          <w:numId w:val="23"/>
        </w:numPr>
        <w:shd w:val="clear" w:color="auto" w:fill="FFFFFF"/>
        <w:tabs>
          <w:tab w:val="left" w:pos="284"/>
          <w:tab w:val="right" w:pos="426"/>
        </w:tabs>
        <w:spacing w:before="120"/>
        <w:ind w:left="284" w:hanging="284"/>
        <w:rPr>
          <w:b/>
          <w:lang w:val="ro-MD"/>
        </w:rPr>
      </w:pPr>
      <w:r w:rsidRPr="006D1AF4">
        <w:rPr>
          <w:b/>
          <w:lang w:val="ro-MD"/>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EA3823" w:rsidRPr="006D1AF4" w14:paraId="630D7D07" w14:textId="77777777" w:rsidTr="00EA3823">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AB38C7D" w14:textId="77777777" w:rsidR="00EA3823" w:rsidRPr="006D1AF4" w:rsidRDefault="00EA3823" w:rsidP="00EA3823">
            <w:pPr>
              <w:spacing w:before="120"/>
              <w:jc w:val="center"/>
              <w:rPr>
                <w:b/>
              </w:rPr>
            </w:pPr>
            <w:r w:rsidRPr="006D1AF4">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65218374" w14:textId="77777777" w:rsidR="00EA3823" w:rsidRPr="006D1AF4" w:rsidRDefault="00EA3823" w:rsidP="00EA3823">
            <w:pPr>
              <w:spacing w:before="120"/>
              <w:jc w:val="center"/>
              <w:rPr>
                <w:b/>
              </w:rPr>
            </w:pPr>
            <w:r w:rsidRPr="006D1AF4">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vAlign w:val="center"/>
          </w:tcPr>
          <w:p w14:paraId="51BCF67F" w14:textId="77777777" w:rsidR="00EA3823" w:rsidRPr="006D1AF4" w:rsidRDefault="00EA3823" w:rsidP="00EA3823">
            <w:pPr>
              <w:spacing w:before="120"/>
              <w:jc w:val="center"/>
              <w:rPr>
                <w:b/>
                <w:lang w:val="en-US"/>
              </w:rPr>
            </w:pPr>
            <w:r w:rsidRPr="006D1AF4">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59493B8E" w14:textId="77777777" w:rsidR="00EA3823" w:rsidRPr="006D1AF4" w:rsidRDefault="00EA3823" w:rsidP="00EA3823">
            <w:pPr>
              <w:spacing w:before="120"/>
              <w:jc w:val="center"/>
              <w:rPr>
                <w:b/>
              </w:rPr>
            </w:pPr>
            <w:r w:rsidRPr="006D1AF4">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697E931F" w14:textId="77777777" w:rsidR="00EA3823" w:rsidRPr="006D1AF4" w:rsidRDefault="00EA3823" w:rsidP="00EA3823">
            <w:pPr>
              <w:spacing w:before="120"/>
              <w:jc w:val="center"/>
              <w:rPr>
                <w:b/>
              </w:rPr>
            </w:pPr>
            <w:r w:rsidRPr="006D1AF4">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7DEF29D" w14:textId="77777777" w:rsidR="00EA3823" w:rsidRPr="006D1AF4" w:rsidRDefault="00EA3823" w:rsidP="00EA3823">
            <w:pPr>
              <w:spacing w:before="120"/>
              <w:jc w:val="center"/>
              <w:rPr>
                <w:b/>
                <w:lang w:val="en-US"/>
              </w:rPr>
            </w:pPr>
            <w:r w:rsidRPr="006D1AF4">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7F0E4F84" w14:textId="77777777" w:rsidR="00EA3823" w:rsidRPr="006D1AF4" w:rsidRDefault="00EA3823" w:rsidP="00EA3823">
            <w:pPr>
              <w:spacing w:before="120"/>
              <w:jc w:val="center"/>
              <w:rPr>
                <w:b/>
                <w:lang w:val="en-US"/>
              </w:rPr>
            </w:pPr>
            <w:r w:rsidRPr="006D1AF4">
              <w:rPr>
                <w:b/>
                <w:lang w:val="en-US"/>
              </w:rPr>
              <w:t>Valoarea estimată</w:t>
            </w:r>
            <w:r w:rsidRPr="006D1AF4">
              <w:rPr>
                <w:b/>
                <w:lang w:val="en-US"/>
              </w:rPr>
              <w:br/>
              <w:t>(se va indica pentru fiecare lot în parte)</w:t>
            </w:r>
          </w:p>
        </w:tc>
      </w:tr>
      <w:tr w:rsidR="00EA3823" w:rsidRPr="006D1AF4" w14:paraId="687B3D54" w14:textId="77777777" w:rsidTr="00EA382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7825BF9" w14:textId="77777777" w:rsidR="00EA3823" w:rsidRPr="006D1AF4" w:rsidRDefault="00EA3823" w:rsidP="00EA3823">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F0F1E8B" w14:textId="77777777" w:rsidR="00EA3823" w:rsidRPr="006D1AF4" w:rsidRDefault="00EA3823" w:rsidP="00EA3823">
            <w:pPr>
              <w:spacing w:before="120"/>
              <w:jc w:val="center"/>
              <w:rPr>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0213B874" w14:textId="77777777" w:rsidR="00EA3823" w:rsidRPr="006D1AF4" w:rsidRDefault="00EA3823" w:rsidP="00EA3823">
            <w:pPr>
              <w:spacing w:before="120"/>
              <w:jc w:val="center"/>
            </w:pPr>
            <w:r w:rsidRPr="006D1AF4">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997FAA7" w14:textId="77777777" w:rsidR="00EA3823" w:rsidRPr="006D1AF4" w:rsidRDefault="00EA3823" w:rsidP="00EA382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677C191" w14:textId="77777777" w:rsidR="00EA3823" w:rsidRPr="006D1AF4" w:rsidRDefault="00EA3823" w:rsidP="00EA382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B49D3E9" w14:textId="77777777" w:rsidR="00EA3823" w:rsidRPr="006D1AF4" w:rsidRDefault="00EA3823" w:rsidP="00EA382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A534B43" w14:textId="77777777" w:rsidR="00EA3823" w:rsidRPr="006D1AF4" w:rsidRDefault="00EA3823" w:rsidP="00EA3823">
            <w:pPr>
              <w:spacing w:before="120"/>
              <w:jc w:val="center"/>
            </w:pPr>
          </w:p>
        </w:tc>
      </w:tr>
      <w:tr w:rsidR="00EA3823" w:rsidRPr="006D1AF4" w14:paraId="2C5F47B1" w14:textId="77777777" w:rsidTr="00EA382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AECA03F" w14:textId="77777777" w:rsidR="00EA3823" w:rsidRPr="006D1AF4" w:rsidRDefault="00EA3823" w:rsidP="00EA3823">
            <w:pPr>
              <w:spacing w:before="120"/>
              <w:jc w:val="center"/>
            </w:pPr>
            <w:r w:rsidRPr="006D1AF4">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42CC7DD5" w14:textId="77777777" w:rsidR="00EA3823" w:rsidRPr="006D1AF4" w:rsidRDefault="00EA3823" w:rsidP="00EA3823">
            <w:pPr>
              <w:spacing w:before="120"/>
              <w:jc w:val="center"/>
            </w:pPr>
            <w:r w:rsidRPr="006D1AF4">
              <w:t>45200000-9</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3A043244" w14:textId="77777777" w:rsidR="00EA3823" w:rsidRPr="006D1AF4" w:rsidRDefault="00EA3823" w:rsidP="00EA3823">
            <w:pPr>
              <w:spacing w:before="120"/>
              <w:jc w:val="center"/>
              <w:rPr>
                <w:i/>
                <w:lang w:val="en-US"/>
              </w:rPr>
            </w:pPr>
            <w:r w:rsidRPr="006D1AF4">
              <w:rPr>
                <w:b/>
                <w:shd w:val="clear" w:color="auto" w:fill="FFFF00"/>
                <w:lang w:val="en-US"/>
              </w:rPr>
              <w:t xml:space="preserve">Lucrări de reparaţie capitală a clădirei administrative cu schimbarea acoperişului, tîmplăriei, termoizolarea şi </w:t>
            </w:r>
            <w:r w:rsidRPr="006D1AF4">
              <w:rPr>
                <w:b/>
                <w:shd w:val="clear" w:color="auto" w:fill="FFFF00"/>
                <w:lang w:val="en-US"/>
              </w:rPr>
              <w:lastRenderedPageBreak/>
              <w:t>amenajarea terenului adiacent din str. Ştefan cel Mare, s. Vălcineţ, r. Călăraşi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E092508" w14:textId="77777777" w:rsidR="00EA3823" w:rsidRPr="006D1AF4" w:rsidRDefault="00EA3823" w:rsidP="00EA3823">
            <w:pPr>
              <w:spacing w:before="120"/>
              <w:jc w:val="center"/>
              <w:rPr>
                <w:lang w:val="en-US"/>
              </w:rPr>
            </w:pPr>
            <w:r w:rsidRPr="006D1AF4">
              <w:rPr>
                <w:lang w:val="en-US"/>
              </w:rPr>
              <w:lastRenderedPageBreak/>
              <w:t>proiect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FDE84F0" w14:textId="77777777" w:rsidR="00EA3823" w:rsidRPr="006D1AF4" w:rsidRDefault="00EA3823" w:rsidP="00EA3823">
            <w:pPr>
              <w:spacing w:before="120"/>
              <w:jc w:val="center"/>
              <w:rPr>
                <w:lang w:val="en-US"/>
              </w:rPr>
            </w:pPr>
            <w:r w:rsidRPr="006D1AF4">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269ECDA5" w14:textId="77777777" w:rsidR="00EA3823" w:rsidRPr="006054D0" w:rsidRDefault="00EA3823" w:rsidP="00EA3823">
            <w:pPr>
              <w:spacing w:before="120"/>
              <w:rPr>
                <w:lang w:val="en-US"/>
              </w:rPr>
            </w:pPr>
            <w:r>
              <w:rPr>
                <w:lang w:val="en-US"/>
              </w:rPr>
              <w:t>Conform caietului de sarcini ş</w:t>
            </w:r>
            <w:r w:rsidRPr="006054D0">
              <w:rPr>
                <w:lang w:val="en-US"/>
              </w:rPr>
              <w:t xml:space="preserve">i </w:t>
            </w:r>
            <w:r>
              <w:rPr>
                <w:lang w:val="en-US"/>
              </w:rPr>
              <w:t>a listei cu cantitatile de lucrări; ofertantului i se recomandă sa viziteze ş</w:t>
            </w:r>
            <w:r w:rsidRPr="006054D0">
              <w:rPr>
                <w:lang w:val="en-US"/>
              </w:rPr>
              <w:t xml:space="preserve">i sa examineze </w:t>
            </w:r>
            <w:r w:rsidRPr="006054D0">
              <w:rPr>
                <w:lang w:val="en-US"/>
              </w:rPr>
              <w:lastRenderedPageBreak/>
              <w:t>amplasamentul luc</w:t>
            </w:r>
            <w:r>
              <w:rPr>
                <w:lang w:val="en-US"/>
              </w:rPr>
              <w:t>rarii, inclusiv Imprejurimile, şi sa obtină</w:t>
            </w:r>
            <w:r w:rsidRPr="006054D0">
              <w:rPr>
                <w:lang w:val="en-US"/>
              </w:rPr>
              <w:t xml:space="preserve"> toate informatiile care pot fi necesare in vederea elaborarii ofert</w:t>
            </w:r>
            <w:r>
              <w:rPr>
                <w:lang w:val="en-US"/>
              </w:rPr>
              <w:t>ei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5440058" w14:textId="77777777" w:rsidR="00EA3823" w:rsidRPr="006D1AF4" w:rsidRDefault="00EA3823" w:rsidP="00EA3823">
            <w:pPr>
              <w:spacing w:before="120"/>
              <w:jc w:val="center"/>
              <w:rPr>
                <w:lang w:val="en-US"/>
              </w:rPr>
            </w:pPr>
          </w:p>
          <w:p w14:paraId="0CCDFBCD" w14:textId="77777777" w:rsidR="00EA3823" w:rsidRPr="006D1AF4" w:rsidRDefault="00EA3823" w:rsidP="00EA3823">
            <w:pPr>
              <w:spacing w:before="120"/>
              <w:jc w:val="center"/>
              <w:rPr>
                <w:lang w:val="en-US"/>
              </w:rPr>
            </w:pPr>
          </w:p>
          <w:p w14:paraId="5541940E" w14:textId="77777777" w:rsidR="00EA3823" w:rsidRPr="006D1AF4" w:rsidRDefault="00EA3823" w:rsidP="00EA3823">
            <w:pPr>
              <w:spacing w:before="120"/>
              <w:jc w:val="center"/>
              <w:rPr>
                <w:lang w:val="en-US"/>
              </w:rPr>
            </w:pPr>
          </w:p>
          <w:p w14:paraId="4FD9B9D9" w14:textId="77777777" w:rsidR="00EA3823" w:rsidRPr="006D1AF4" w:rsidRDefault="00EA3823" w:rsidP="00EA3823">
            <w:pPr>
              <w:spacing w:before="120"/>
              <w:jc w:val="center"/>
              <w:rPr>
                <w:lang w:val="en-US"/>
              </w:rPr>
            </w:pPr>
          </w:p>
          <w:p w14:paraId="6EBB8EB9" w14:textId="77777777" w:rsidR="00EA3823" w:rsidRPr="006D1AF4" w:rsidRDefault="00EA3823" w:rsidP="00EA3823">
            <w:pPr>
              <w:spacing w:before="120"/>
              <w:jc w:val="center"/>
              <w:rPr>
                <w:lang w:val="en-US"/>
              </w:rPr>
            </w:pPr>
          </w:p>
        </w:tc>
      </w:tr>
      <w:tr w:rsidR="00EA3823" w:rsidRPr="006D1AF4" w14:paraId="35EA8BC4" w14:textId="77777777" w:rsidTr="00EA382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4E2E23" w14:textId="77777777" w:rsidR="00EA3823" w:rsidRPr="006D1AF4" w:rsidRDefault="00EA3823" w:rsidP="00EA3823">
            <w:pPr>
              <w:spacing w:before="120"/>
              <w:jc w:val="center"/>
              <w:rPr>
                <w:b/>
                <w:lang w:val="en-US"/>
              </w:rPr>
            </w:pPr>
            <w:r w:rsidRPr="006D1AF4">
              <w:rPr>
                <w:b/>
                <w:lang w:val="en-US"/>
              </w:rPr>
              <w:lastRenderedPageBreak/>
              <w:t>Valoarea estimativă totală  fără TVA:</w:t>
            </w:r>
            <w:r w:rsidRPr="006D1AF4">
              <w:rPr>
                <w:lang w:val="en-US"/>
              </w:rPr>
              <w:t xml:space="preserve"> </w:t>
            </w:r>
            <w:r>
              <w:rPr>
                <w:b/>
                <w:lang w:val="en-US"/>
              </w:rPr>
              <w:t>2779729.00</w:t>
            </w:r>
            <w:r w:rsidRPr="006D1AF4">
              <w:rPr>
                <w:lang w:val="en-US"/>
              </w:rPr>
              <w:t xml:space="preserve"> </w:t>
            </w:r>
            <w:r w:rsidRPr="006D1AF4">
              <w:rPr>
                <w:b/>
                <w:lang w:val="en-US"/>
              </w:rPr>
              <w:t>lei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84CD093" w14:textId="77777777" w:rsidR="00EA3823" w:rsidRPr="006D1AF4" w:rsidRDefault="00EA3823" w:rsidP="00EA3823">
            <w:pPr>
              <w:spacing w:before="120"/>
              <w:jc w:val="center"/>
              <w:rPr>
                <w:lang w:val="en-US"/>
              </w:rPr>
            </w:pPr>
          </w:p>
        </w:tc>
      </w:tr>
      <w:tr w:rsidR="00EA3823" w:rsidRPr="006D1AF4" w14:paraId="4821337C" w14:textId="77777777" w:rsidTr="00EA382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200BB7E" w14:textId="77777777" w:rsidR="00EA3823" w:rsidRPr="006D1AF4" w:rsidRDefault="00EA3823" w:rsidP="00EA3823">
            <w:pPr>
              <w:spacing w:before="120"/>
              <w:jc w:val="center"/>
              <w:rPr>
                <w:b/>
                <w:lang w:val="en-US"/>
              </w:rPr>
            </w:pPr>
            <w:r w:rsidRPr="006D1AF4">
              <w:rPr>
                <w:b/>
                <w:lang w:val="en-US"/>
              </w:rPr>
              <w:t>Valoarea estimativă totală cu TVA:</w:t>
            </w:r>
            <w:r w:rsidRPr="006D1AF4">
              <w:rPr>
                <w:lang w:val="en-US"/>
              </w:rPr>
              <w:t xml:space="preserve"> </w:t>
            </w:r>
            <w:r>
              <w:rPr>
                <w:b/>
                <w:lang w:val="en-US"/>
              </w:rPr>
              <w:t>3335674.</w:t>
            </w:r>
            <w:r w:rsidRPr="006D1AF4">
              <w:rPr>
                <w:b/>
                <w:lang w:val="en-US"/>
              </w:rPr>
              <w:t>00</w:t>
            </w:r>
            <w:r w:rsidRPr="006D1AF4">
              <w:rPr>
                <w:lang w:val="en-US"/>
              </w:rPr>
              <w:t xml:space="preserve"> </w:t>
            </w:r>
            <w:r w:rsidRPr="006D1AF4">
              <w:rPr>
                <w:b/>
                <w:lang w:val="en-US"/>
              </w:rPr>
              <w:t>lei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12589B7" w14:textId="77777777" w:rsidR="00EA3823" w:rsidRPr="006D1AF4" w:rsidRDefault="00EA3823" w:rsidP="00EA3823">
            <w:pPr>
              <w:spacing w:before="120"/>
              <w:jc w:val="center"/>
              <w:rPr>
                <w:lang w:val="en-US"/>
              </w:rPr>
            </w:pPr>
          </w:p>
        </w:tc>
      </w:tr>
    </w:tbl>
    <w:p w14:paraId="503027F3" w14:textId="77777777" w:rsidR="00EA3823" w:rsidRPr="006D1AF4" w:rsidRDefault="00EA3823" w:rsidP="00EA3823">
      <w:pPr>
        <w:shd w:val="clear" w:color="auto" w:fill="FFFFFF"/>
        <w:tabs>
          <w:tab w:val="left" w:pos="284"/>
          <w:tab w:val="right" w:pos="426"/>
        </w:tabs>
        <w:spacing w:before="120"/>
        <w:rPr>
          <w:b/>
          <w:lang w:val="ro-MD"/>
        </w:rPr>
      </w:pPr>
    </w:p>
    <w:p w14:paraId="62796D51" w14:textId="77777777" w:rsidR="00EA3823" w:rsidRPr="006D1AF4" w:rsidRDefault="00EA3823" w:rsidP="00EA3823">
      <w:pPr>
        <w:rPr>
          <w:vanish/>
          <w:lang w:val="en-US"/>
        </w:rPr>
      </w:pPr>
    </w:p>
    <w:p w14:paraId="6763A6AC"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În cazul procedurilor de preselecție se indică numărul minim al candidaţilor şi, dacă este cazul, numărul maxim al acestora. Nu se aplica</w:t>
      </w:r>
    </w:p>
    <w:p w14:paraId="74FE040D" w14:textId="77777777" w:rsidR="00EA3823" w:rsidRPr="006D1AF4" w:rsidRDefault="00EA3823" w:rsidP="00EA3823">
      <w:pPr>
        <w:numPr>
          <w:ilvl w:val="0"/>
          <w:numId w:val="23"/>
        </w:numPr>
        <w:shd w:val="clear" w:color="auto" w:fill="FFFFFF"/>
        <w:tabs>
          <w:tab w:val="right" w:pos="426"/>
        </w:tabs>
        <w:ind w:left="357"/>
        <w:rPr>
          <w:b/>
          <w:lang w:val="ro-MD"/>
        </w:rPr>
      </w:pPr>
      <w:r w:rsidRPr="006D1AF4">
        <w:rPr>
          <w:b/>
          <w:lang w:val="ro-MD"/>
        </w:rPr>
        <w:t xml:space="preserve">În cazul în care contractul este împărțit pe loturi, un operator economic poate depune </w:t>
      </w:r>
    </w:p>
    <w:p w14:paraId="4FEE5252" w14:textId="77777777" w:rsidR="00EA3823" w:rsidRPr="006D1AF4" w:rsidRDefault="00EA3823" w:rsidP="00EA3823">
      <w:pPr>
        <w:shd w:val="clear" w:color="auto" w:fill="FFFFFF"/>
        <w:tabs>
          <w:tab w:val="right" w:pos="426"/>
        </w:tabs>
        <w:ind w:left="357"/>
        <w:rPr>
          <w:b/>
          <w:lang w:val="ro-MD"/>
        </w:rPr>
      </w:pPr>
      <w:r w:rsidRPr="006D1AF4">
        <w:rPr>
          <w:b/>
          <w:lang w:val="ro-MD"/>
        </w:rPr>
        <w:t>oferta (se va selecta):</w:t>
      </w:r>
    </w:p>
    <w:p w14:paraId="04D8E757" w14:textId="77777777" w:rsidR="00EA3823" w:rsidRPr="006D1AF4" w:rsidRDefault="00EA3823" w:rsidP="00EA3823">
      <w:pPr>
        <w:numPr>
          <w:ilvl w:val="0"/>
          <w:numId w:val="24"/>
        </w:numPr>
        <w:shd w:val="clear" w:color="auto" w:fill="FFFFFF"/>
        <w:tabs>
          <w:tab w:val="right" w:pos="426"/>
        </w:tabs>
        <w:rPr>
          <w:b/>
          <w:u w:val="single"/>
          <w:lang w:val="ro-MD"/>
        </w:rPr>
      </w:pPr>
      <w:r w:rsidRPr="006D1AF4">
        <w:rPr>
          <w:b/>
          <w:u w:val="single"/>
          <w:lang w:val="ro-MD"/>
        </w:rPr>
        <w:t>Pentru toate loturile;</w:t>
      </w:r>
    </w:p>
    <w:p w14:paraId="102F9607" w14:textId="77777777" w:rsidR="00EA3823" w:rsidRPr="006D1AF4" w:rsidRDefault="00EA3823" w:rsidP="00EA3823">
      <w:pPr>
        <w:shd w:val="clear" w:color="auto" w:fill="FFFFFF"/>
        <w:tabs>
          <w:tab w:val="right" w:pos="426"/>
        </w:tabs>
        <w:ind w:left="720"/>
        <w:rPr>
          <w:lang w:val="ro-MD"/>
        </w:rPr>
      </w:pPr>
    </w:p>
    <w:p w14:paraId="0C9B3E79" w14:textId="77777777" w:rsidR="00EA3823" w:rsidRPr="006D1AF4" w:rsidRDefault="00EA3823" w:rsidP="00EA3823">
      <w:pPr>
        <w:numPr>
          <w:ilvl w:val="0"/>
          <w:numId w:val="23"/>
        </w:numPr>
        <w:shd w:val="clear" w:color="auto" w:fill="FFFFFF"/>
        <w:tabs>
          <w:tab w:val="right" w:pos="426"/>
        </w:tabs>
        <w:spacing w:before="120"/>
        <w:ind w:left="0" w:firstLine="0"/>
        <w:rPr>
          <w:b/>
          <w:lang w:val="ro-MD"/>
        </w:rPr>
      </w:pPr>
      <w:r w:rsidRPr="006D1AF4">
        <w:rPr>
          <w:b/>
          <w:lang w:val="ro-MD"/>
        </w:rPr>
        <w:t xml:space="preserve">Admiterea sau interzicerea ofertelor alternative:  </w:t>
      </w:r>
      <w:r w:rsidRPr="006D1AF4">
        <w:rPr>
          <w:b/>
          <w:u w:val="single"/>
          <w:lang w:val="ro-MD"/>
        </w:rPr>
        <w:t>Nu se admite</w:t>
      </w:r>
    </w:p>
    <w:p w14:paraId="3AB856B7" w14:textId="77777777" w:rsidR="00EA3823" w:rsidRPr="006D1AF4" w:rsidRDefault="00EA3823" w:rsidP="00EA3823">
      <w:pPr>
        <w:shd w:val="clear" w:color="auto" w:fill="FFFFFF"/>
        <w:tabs>
          <w:tab w:val="right" w:pos="426"/>
        </w:tabs>
        <w:rPr>
          <w:lang w:val="ro-MD"/>
        </w:rPr>
      </w:pPr>
      <w:r w:rsidRPr="006D1AF4">
        <w:rPr>
          <w:lang w:val="ro-MD"/>
        </w:rPr>
        <w:t xml:space="preserve">                                                                                         (indicați se admite sau nu se admite)</w:t>
      </w:r>
    </w:p>
    <w:p w14:paraId="4CE36B25" w14:textId="77777777" w:rsidR="00EA3823" w:rsidRPr="006D1AF4" w:rsidRDefault="00EA3823" w:rsidP="00EA3823">
      <w:pPr>
        <w:numPr>
          <w:ilvl w:val="0"/>
          <w:numId w:val="23"/>
        </w:numPr>
        <w:shd w:val="clear" w:color="auto" w:fill="FFFFFF"/>
        <w:tabs>
          <w:tab w:val="left" w:pos="0"/>
          <w:tab w:val="left" w:pos="284"/>
          <w:tab w:val="left" w:pos="426"/>
        </w:tabs>
        <w:spacing w:before="120"/>
        <w:ind w:left="284" w:hanging="284"/>
        <w:rPr>
          <w:b/>
          <w:lang w:val="ro-MD"/>
        </w:rPr>
      </w:pPr>
      <w:r w:rsidRPr="006D1AF4">
        <w:rPr>
          <w:b/>
          <w:lang w:val="ro-MD"/>
        </w:rPr>
        <w:t xml:space="preserve">Termenii și condițiile de prestare/executare solicitați: </w:t>
      </w:r>
      <w:r>
        <w:rPr>
          <w:b/>
          <w:highlight w:val="yellow"/>
          <w:shd w:val="clear" w:color="auto" w:fill="FFFF00"/>
          <w:lang w:val="en-US"/>
        </w:rPr>
        <w:t xml:space="preserve">maxim până la </w:t>
      </w:r>
      <w:r w:rsidRPr="006D1AF4">
        <w:rPr>
          <w:b/>
          <w:highlight w:val="yellow"/>
          <w:shd w:val="clear" w:color="auto" w:fill="FFFF00"/>
          <w:lang w:val="en-US"/>
        </w:rPr>
        <w:t xml:space="preserve"> </w:t>
      </w:r>
      <w:r>
        <w:rPr>
          <w:b/>
          <w:highlight w:val="yellow"/>
          <w:shd w:val="clear" w:color="auto" w:fill="FFFF00"/>
          <w:lang w:val="en-US"/>
        </w:rPr>
        <w:t>30 noiembrie</w:t>
      </w:r>
      <w:r w:rsidRPr="006D1AF4">
        <w:rPr>
          <w:b/>
          <w:highlight w:val="yellow"/>
          <w:shd w:val="clear" w:color="auto" w:fill="FFFF00"/>
          <w:lang w:val="en-US"/>
        </w:rPr>
        <w:t xml:space="preserve"> 2022</w:t>
      </w:r>
    </w:p>
    <w:p w14:paraId="4B923AEA" w14:textId="77777777" w:rsidR="00EA3823" w:rsidRPr="006D1AF4" w:rsidRDefault="00EA3823" w:rsidP="00EA3823">
      <w:pPr>
        <w:numPr>
          <w:ilvl w:val="0"/>
          <w:numId w:val="23"/>
        </w:numPr>
        <w:shd w:val="clear" w:color="auto" w:fill="FFFFFF"/>
        <w:tabs>
          <w:tab w:val="left" w:pos="0"/>
          <w:tab w:val="left" w:pos="284"/>
          <w:tab w:val="left" w:pos="426"/>
        </w:tabs>
        <w:spacing w:before="120"/>
        <w:ind w:left="284" w:hanging="284"/>
        <w:rPr>
          <w:b/>
          <w:lang w:val="ro-MD"/>
        </w:rPr>
      </w:pPr>
      <w:r w:rsidRPr="006D1AF4">
        <w:rPr>
          <w:b/>
          <w:lang w:val="ro-MD"/>
        </w:rPr>
        <w:t>Termenul de valabilitate a contractului:</w:t>
      </w:r>
      <w:r w:rsidRPr="006D1AF4">
        <w:rPr>
          <w:b/>
          <w:shd w:val="clear" w:color="auto" w:fill="FFFF00"/>
          <w:lang w:val="en-US"/>
        </w:rPr>
        <w:t xml:space="preserve"> :  </w:t>
      </w:r>
      <w:r>
        <w:rPr>
          <w:b/>
          <w:shd w:val="clear" w:color="auto" w:fill="FFFF00"/>
          <w:lang w:val="en-US"/>
        </w:rPr>
        <w:t>15</w:t>
      </w:r>
      <w:r w:rsidRPr="006D1AF4">
        <w:rPr>
          <w:b/>
          <w:shd w:val="clear" w:color="auto" w:fill="FFFF00"/>
          <w:lang w:val="en-US"/>
        </w:rPr>
        <w:t>.</w:t>
      </w:r>
      <w:r>
        <w:rPr>
          <w:b/>
          <w:shd w:val="clear" w:color="auto" w:fill="FFFF00"/>
          <w:lang w:val="en-US"/>
        </w:rPr>
        <w:t>12</w:t>
      </w:r>
      <w:r w:rsidRPr="006D1AF4">
        <w:rPr>
          <w:b/>
          <w:shd w:val="clear" w:color="auto" w:fill="FFFF00"/>
          <w:lang w:val="en-US"/>
        </w:rPr>
        <w:t>.2022</w:t>
      </w:r>
    </w:p>
    <w:p w14:paraId="43EAFFFE" w14:textId="77777777" w:rsidR="00EA3823" w:rsidRPr="006D1AF4" w:rsidRDefault="00EA3823" w:rsidP="00EA3823">
      <w:pPr>
        <w:numPr>
          <w:ilvl w:val="0"/>
          <w:numId w:val="23"/>
        </w:numPr>
        <w:tabs>
          <w:tab w:val="right" w:pos="426"/>
        </w:tabs>
        <w:spacing w:before="120"/>
        <w:ind w:left="360"/>
        <w:rPr>
          <w:b/>
          <w:lang w:val="ro-MD"/>
        </w:rPr>
      </w:pPr>
      <w:r w:rsidRPr="006D1AF4">
        <w:rPr>
          <w:b/>
          <w:lang w:val="ro-MD"/>
        </w:rPr>
        <w:t xml:space="preserve">Contract de achiziție rezervat atelierelor protejate sau că acesta poate fi executat numai în cadrul unor programe de angajare protejată (după caz): </w:t>
      </w:r>
      <w:r w:rsidRPr="006D1AF4">
        <w:rPr>
          <w:b/>
          <w:u w:val="single"/>
          <w:lang w:val="ro-MD"/>
        </w:rPr>
        <w:t>Nu</w:t>
      </w:r>
    </w:p>
    <w:p w14:paraId="296B9D13" w14:textId="77777777" w:rsidR="00EA3823" w:rsidRPr="006D1AF4" w:rsidRDefault="00EA3823" w:rsidP="00EA3823">
      <w:pPr>
        <w:shd w:val="clear" w:color="auto" w:fill="FFFFFF"/>
        <w:tabs>
          <w:tab w:val="right" w:pos="426"/>
        </w:tabs>
        <w:ind w:left="7560" w:hanging="630"/>
        <w:contextualSpacing/>
        <w:rPr>
          <w:lang w:val="ro-MD"/>
        </w:rPr>
      </w:pPr>
    </w:p>
    <w:p w14:paraId="2075A7AA"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Prestarea serviciului este rezervată unei anumite profesii în temeiul unor legisau al unor acte administrative (după caz): __________________________________________________________________________</w:t>
      </w:r>
    </w:p>
    <w:p w14:paraId="5CADDC5A" w14:textId="77777777" w:rsidR="00EA3823" w:rsidRPr="006D1AF4" w:rsidRDefault="00EA3823" w:rsidP="00EA3823">
      <w:pPr>
        <w:shd w:val="clear" w:color="auto" w:fill="FFFFFF"/>
        <w:tabs>
          <w:tab w:val="right" w:pos="426"/>
        </w:tabs>
        <w:contextualSpacing/>
        <w:jc w:val="center"/>
        <w:rPr>
          <w:lang w:val="ro-MD"/>
        </w:rPr>
      </w:pPr>
      <w:r w:rsidRPr="006D1AF4">
        <w:rPr>
          <w:lang w:val="ro-MD"/>
        </w:rPr>
        <w:t>(se menționează respectivele legi și acte administrative)</w:t>
      </w:r>
    </w:p>
    <w:p w14:paraId="14EB605C"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rPr>
        <w:t xml:space="preserve"> </w:t>
      </w:r>
      <w:r w:rsidRPr="006D1AF4">
        <w:rPr>
          <w:b/>
          <w:lang w:val="ro-MD"/>
        </w:rPr>
        <w:t xml:space="preserve">informațiile solicitate (DUAE, documentație): </w:t>
      </w:r>
    </w:p>
    <w:tbl>
      <w:tblPr>
        <w:tblW w:w="10207" w:type="dxa"/>
        <w:jc w:val="center"/>
        <w:tblLayout w:type="fixed"/>
        <w:tblLook w:val="04A0" w:firstRow="1" w:lastRow="0" w:firstColumn="1" w:lastColumn="0" w:noHBand="0" w:noVBand="1"/>
      </w:tblPr>
      <w:tblGrid>
        <w:gridCol w:w="567"/>
        <w:gridCol w:w="2695"/>
        <w:gridCol w:w="6095"/>
        <w:gridCol w:w="850"/>
      </w:tblGrid>
      <w:tr w:rsidR="00EA3823" w:rsidRPr="006D1AF4" w14:paraId="744E74F7" w14:textId="77777777" w:rsidTr="00EA3823">
        <w:trPr>
          <w:trHeight w:val="322"/>
          <w:jc w:val="center"/>
        </w:trPr>
        <w:tc>
          <w:tcPr>
            <w:tcW w:w="567" w:type="dxa"/>
            <w:tcBorders>
              <w:top w:val="single" w:sz="4" w:space="0" w:color="auto"/>
              <w:left w:val="single" w:sz="4" w:space="0" w:color="auto"/>
              <w:bottom w:val="single" w:sz="4" w:space="0" w:color="auto"/>
              <w:right w:val="single" w:sz="4" w:space="0" w:color="auto"/>
            </w:tcBorders>
            <w:vAlign w:val="center"/>
          </w:tcPr>
          <w:p w14:paraId="24DC5FF9" w14:textId="77777777" w:rsidR="00EA3823" w:rsidRPr="006D1AF4" w:rsidRDefault="00EA3823" w:rsidP="00EA3823">
            <w:pPr>
              <w:pStyle w:val="a8"/>
              <w:ind w:left="-57" w:right="-57"/>
              <w:jc w:val="center"/>
              <w:rPr>
                <w:b/>
                <w:szCs w:val="24"/>
              </w:rPr>
            </w:pPr>
            <w:r w:rsidRPr="006D1AF4">
              <w:rPr>
                <w:b/>
                <w:szCs w:val="24"/>
              </w:rPr>
              <w:t>Nr.</w:t>
            </w:r>
          </w:p>
        </w:tc>
        <w:tc>
          <w:tcPr>
            <w:tcW w:w="2695" w:type="dxa"/>
            <w:tcBorders>
              <w:top w:val="single" w:sz="4" w:space="0" w:color="auto"/>
              <w:left w:val="single" w:sz="4" w:space="0" w:color="auto"/>
              <w:bottom w:val="single" w:sz="4" w:space="0" w:color="auto"/>
              <w:right w:val="single" w:sz="4" w:space="0" w:color="auto"/>
            </w:tcBorders>
            <w:vAlign w:val="center"/>
          </w:tcPr>
          <w:p w14:paraId="355A8FED" w14:textId="77777777" w:rsidR="00EA3823" w:rsidRPr="006D1AF4" w:rsidRDefault="00EA3823" w:rsidP="00EA3823">
            <w:pPr>
              <w:pStyle w:val="a8"/>
              <w:ind w:left="36" w:right="-57"/>
              <w:rPr>
                <w:b/>
                <w:i/>
                <w:szCs w:val="24"/>
              </w:rPr>
            </w:pPr>
            <w:r w:rsidRPr="006D1AF4">
              <w:rPr>
                <w:b/>
                <w:i/>
                <w:szCs w:val="24"/>
              </w:rPr>
              <w:t>Denumirea documentului/cerințelor</w:t>
            </w:r>
          </w:p>
        </w:tc>
        <w:tc>
          <w:tcPr>
            <w:tcW w:w="6095" w:type="dxa"/>
            <w:tcBorders>
              <w:top w:val="single" w:sz="4" w:space="0" w:color="auto"/>
              <w:left w:val="single" w:sz="4" w:space="0" w:color="auto"/>
              <w:bottom w:val="single" w:sz="4" w:space="0" w:color="auto"/>
              <w:right w:val="single" w:sz="4" w:space="0" w:color="auto"/>
            </w:tcBorders>
            <w:vAlign w:val="center"/>
          </w:tcPr>
          <w:p w14:paraId="6E5040F9" w14:textId="77777777" w:rsidR="00EA3823" w:rsidRPr="006D1AF4" w:rsidRDefault="00EA3823" w:rsidP="00EA3823">
            <w:pPr>
              <w:pStyle w:val="a8"/>
              <w:ind w:left="-57" w:right="-57"/>
              <w:jc w:val="center"/>
              <w:rPr>
                <w:b/>
                <w:i/>
                <w:szCs w:val="24"/>
                <w:lang w:val="en-US"/>
              </w:rPr>
            </w:pPr>
            <w:r w:rsidRPr="006D1AF4">
              <w:rPr>
                <w:b/>
                <w:bCs/>
                <w:i/>
                <w:szCs w:val="24"/>
                <w:lang w:val="en-US"/>
              </w:rPr>
              <w:t>Mod de demonstrare a îndeplinirii cerinţei:</w:t>
            </w:r>
          </w:p>
        </w:tc>
        <w:tc>
          <w:tcPr>
            <w:tcW w:w="850" w:type="dxa"/>
            <w:tcBorders>
              <w:top w:val="single" w:sz="4" w:space="0" w:color="auto"/>
              <w:left w:val="single" w:sz="4" w:space="0" w:color="auto"/>
              <w:bottom w:val="single" w:sz="4" w:space="0" w:color="auto"/>
              <w:right w:val="single" w:sz="4" w:space="0" w:color="auto"/>
            </w:tcBorders>
            <w:vAlign w:val="center"/>
          </w:tcPr>
          <w:p w14:paraId="17D99469" w14:textId="77777777" w:rsidR="00EA3823" w:rsidRPr="006D1AF4" w:rsidRDefault="00EA3823" w:rsidP="00EA3823">
            <w:pPr>
              <w:pStyle w:val="a8"/>
              <w:ind w:left="-113" w:right="-113"/>
              <w:jc w:val="center"/>
              <w:rPr>
                <w:b/>
                <w:i/>
                <w:szCs w:val="24"/>
              </w:rPr>
            </w:pPr>
            <w:r w:rsidRPr="006D1AF4">
              <w:rPr>
                <w:b/>
                <w:i/>
                <w:szCs w:val="24"/>
              </w:rPr>
              <w:t>Obl.</w:t>
            </w:r>
          </w:p>
          <w:p w14:paraId="111F2EAE" w14:textId="77777777" w:rsidR="00EA3823" w:rsidRPr="006D1AF4" w:rsidRDefault="00EA3823" w:rsidP="00EA3823">
            <w:pPr>
              <w:pStyle w:val="a8"/>
              <w:ind w:left="-113" w:right="-113"/>
              <w:jc w:val="center"/>
              <w:rPr>
                <w:b/>
                <w:i/>
                <w:szCs w:val="24"/>
              </w:rPr>
            </w:pPr>
            <w:r w:rsidRPr="006D1AF4">
              <w:rPr>
                <w:b/>
                <w:i/>
                <w:szCs w:val="24"/>
              </w:rPr>
              <w:t>Da /Nu</w:t>
            </w:r>
          </w:p>
        </w:tc>
      </w:tr>
      <w:tr w:rsidR="00EA3823" w:rsidRPr="006D1AF4" w14:paraId="011744EF" w14:textId="77777777" w:rsidTr="00EA3823">
        <w:trPr>
          <w:trHeight w:val="322"/>
          <w:jc w:val="center"/>
        </w:trPr>
        <w:tc>
          <w:tcPr>
            <w:tcW w:w="567" w:type="dxa"/>
            <w:tcBorders>
              <w:top w:val="single" w:sz="4" w:space="0" w:color="auto"/>
              <w:left w:val="single" w:sz="4" w:space="0" w:color="auto"/>
              <w:bottom w:val="single" w:sz="4" w:space="0" w:color="auto"/>
              <w:right w:val="single" w:sz="4" w:space="0" w:color="auto"/>
            </w:tcBorders>
            <w:vAlign w:val="center"/>
          </w:tcPr>
          <w:p w14:paraId="00EA2AEF" w14:textId="77777777" w:rsidR="00EA3823" w:rsidRPr="006D1AF4" w:rsidRDefault="00EA3823" w:rsidP="00EA3823">
            <w:pPr>
              <w:pStyle w:val="a8"/>
              <w:ind w:left="-57" w:right="-57"/>
              <w:jc w:val="center"/>
              <w:rPr>
                <w:b/>
                <w:szCs w:val="24"/>
              </w:rPr>
            </w:pPr>
            <w:r w:rsidRPr="006D1AF4">
              <w:rPr>
                <w:b/>
                <w:szCs w:val="24"/>
              </w:rPr>
              <w:t>1.</w:t>
            </w:r>
          </w:p>
        </w:tc>
        <w:tc>
          <w:tcPr>
            <w:tcW w:w="2695" w:type="dxa"/>
            <w:tcBorders>
              <w:top w:val="single" w:sz="4" w:space="0" w:color="auto"/>
              <w:left w:val="single" w:sz="4" w:space="0" w:color="auto"/>
              <w:bottom w:val="single" w:sz="4" w:space="0" w:color="auto"/>
              <w:right w:val="single" w:sz="4" w:space="0" w:color="auto"/>
            </w:tcBorders>
            <w:vAlign w:val="center"/>
          </w:tcPr>
          <w:p w14:paraId="327DC866" w14:textId="77777777" w:rsidR="00EA3823" w:rsidRPr="00C0346A" w:rsidRDefault="00EA3823" w:rsidP="00EA3823">
            <w:pPr>
              <w:pStyle w:val="a8"/>
              <w:ind w:left="36" w:right="-57"/>
              <w:rPr>
                <w:szCs w:val="24"/>
                <w:lang w:val="en-US"/>
              </w:rPr>
            </w:pPr>
            <w:r w:rsidRPr="00C0346A">
              <w:rPr>
                <w:szCs w:val="24"/>
                <w:lang w:val="en-US"/>
              </w:rPr>
              <w:t>Cererea de participare</w:t>
            </w:r>
            <w:r w:rsidRPr="00C0346A">
              <w:rPr>
                <w:bCs/>
                <w:szCs w:val="24"/>
                <w:lang w:val="en-US"/>
              </w:rPr>
              <w:t xml:space="preserve"> </w:t>
            </w:r>
            <w:r w:rsidRPr="00C0346A">
              <w:rPr>
                <w:szCs w:val="24"/>
                <w:lang w:val="en-US"/>
              </w:rPr>
              <w:t>(anexa nr. 7 )</w:t>
            </w:r>
          </w:p>
        </w:tc>
        <w:tc>
          <w:tcPr>
            <w:tcW w:w="6095" w:type="dxa"/>
            <w:tcBorders>
              <w:top w:val="single" w:sz="4" w:space="0" w:color="auto"/>
              <w:left w:val="single" w:sz="4" w:space="0" w:color="auto"/>
              <w:bottom w:val="single" w:sz="4" w:space="0" w:color="auto"/>
              <w:right w:val="single" w:sz="4" w:space="0" w:color="auto"/>
            </w:tcBorders>
            <w:vAlign w:val="center"/>
          </w:tcPr>
          <w:p w14:paraId="1E7DC607" w14:textId="77777777" w:rsidR="00EA3823" w:rsidRPr="00C0346A" w:rsidRDefault="00EA3823" w:rsidP="00EA3823">
            <w:pPr>
              <w:pStyle w:val="a8"/>
              <w:ind w:left="-57" w:right="-57"/>
              <w:jc w:val="center"/>
              <w:rPr>
                <w:bCs/>
                <w:szCs w:val="24"/>
                <w:lang w:val="ro-MD"/>
              </w:rPr>
            </w:pPr>
            <w:r w:rsidRPr="00C0346A">
              <w:rPr>
                <w:szCs w:val="24"/>
                <w:lang w:val="en-US"/>
              </w:rPr>
              <w:t>cu aplicarea semnaturii electronice a operatorului economic</w:t>
            </w:r>
            <w:r w:rsidRPr="00C0346A">
              <w:rPr>
                <w:bCs/>
                <w:szCs w:val="24"/>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A22B8C5" w14:textId="77777777" w:rsidR="00EA3823" w:rsidRPr="006D1AF4" w:rsidRDefault="00EA3823" w:rsidP="00EA3823">
            <w:pPr>
              <w:pStyle w:val="a8"/>
              <w:ind w:left="-113" w:right="-113"/>
              <w:jc w:val="center"/>
              <w:rPr>
                <w:b/>
                <w:i/>
                <w:szCs w:val="24"/>
              </w:rPr>
            </w:pPr>
            <w:r w:rsidRPr="006D1AF4">
              <w:rPr>
                <w:b/>
                <w:i/>
                <w:szCs w:val="24"/>
              </w:rPr>
              <w:t xml:space="preserve">Da </w:t>
            </w:r>
          </w:p>
        </w:tc>
      </w:tr>
      <w:tr w:rsidR="00EA3823" w:rsidRPr="006D1AF4" w14:paraId="340FE6BF" w14:textId="77777777" w:rsidTr="00EA3823">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14:paraId="74BC3B12" w14:textId="77777777" w:rsidR="00EA3823" w:rsidRPr="006D1AF4" w:rsidRDefault="00EA3823" w:rsidP="00EA3823">
            <w:pPr>
              <w:pStyle w:val="a8"/>
              <w:ind w:left="-57" w:right="-57"/>
              <w:jc w:val="center"/>
              <w:rPr>
                <w:b/>
                <w:szCs w:val="24"/>
              </w:rPr>
            </w:pPr>
            <w:r w:rsidRPr="006D1AF4">
              <w:rPr>
                <w:b/>
                <w:szCs w:val="24"/>
              </w:rPr>
              <w:t>2.</w:t>
            </w:r>
          </w:p>
        </w:tc>
        <w:tc>
          <w:tcPr>
            <w:tcW w:w="2695" w:type="dxa"/>
            <w:tcBorders>
              <w:top w:val="single" w:sz="4" w:space="0" w:color="auto"/>
              <w:left w:val="single" w:sz="4" w:space="0" w:color="auto"/>
              <w:bottom w:val="single" w:sz="4" w:space="0" w:color="auto"/>
              <w:right w:val="single" w:sz="4" w:space="0" w:color="auto"/>
            </w:tcBorders>
            <w:vAlign w:val="center"/>
          </w:tcPr>
          <w:p w14:paraId="74330EDC" w14:textId="77777777" w:rsidR="00EA3823" w:rsidRPr="00C0346A" w:rsidRDefault="00EA3823" w:rsidP="00EA3823">
            <w:r w:rsidRPr="00C0346A">
              <w:t>Propunerea tehnică</w:t>
            </w:r>
          </w:p>
        </w:tc>
        <w:tc>
          <w:tcPr>
            <w:tcW w:w="6095" w:type="dxa"/>
            <w:tcBorders>
              <w:top w:val="single" w:sz="4" w:space="0" w:color="auto"/>
              <w:left w:val="single" w:sz="4" w:space="0" w:color="auto"/>
              <w:bottom w:val="single" w:sz="4" w:space="0" w:color="auto"/>
              <w:right w:val="single" w:sz="4" w:space="0" w:color="auto"/>
            </w:tcBorders>
            <w:vAlign w:val="center"/>
          </w:tcPr>
          <w:p w14:paraId="65CDF3E6" w14:textId="77777777" w:rsidR="00EA3823" w:rsidRPr="00C0346A" w:rsidRDefault="00EA3823" w:rsidP="00EA3823">
            <w:pPr>
              <w:tabs>
                <w:tab w:val="left" w:pos="0"/>
                <w:tab w:val="left" w:pos="426"/>
                <w:tab w:val="left" w:pos="604"/>
                <w:tab w:val="left" w:pos="960"/>
              </w:tabs>
              <w:spacing w:after="120"/>
              <w:jc w:val="both"/>
              <w:rPr>
                <w:lang w:val="ro-MD"/>
              </w:rPr>
            </w:pPr>
            <w:r w:rsidRPr="00C0346A">
              <w:rPr>
                <w:lang w:val="ro-MD"/>
              </w:rPr>
              <w:t>ofertantul elaborează propunerea tehnică, astfel încât aceasta să respecte în totalitate cerinţele de calificare, precum şi cerinţele prevăzute în caietul de sarcini.</w:t>
            </w:r>
          </w:p>
          <w:p w14:paraId="2912A0A3" w14:textId="77777777" w:rsidR="00EA3823" w:rsidRPr="00C0346A" w:rsidRDefault="00EA3823" w:rsidP="00EA3823">
            <w:pPr>
              <w:tabs>
                <w:tab w:val="left" w:pos="0"/>
                <w:tab w:val="left" w:pos="426"/>
                <w:tab w:val="left" w:pos="604"/>
                <w:tab w:val="left" w:pos="960"/>
              </w:tabs>
              <w:spacing w:after="120"/>
              <w:jc w:val="both"/>
              <w:rPr>
                <w:lang w:val="en-US"/>
              </w:rPr>
            </w:pPr>
            <w:r w:rsidRPr="00C0346A">
              <w:rPr>
                <w:lang w:val="ro-MD"/>
              </w:rPr>
              <w:t>se va prezenta  graficul de executare a documentatiei de proiect .</w:t>
            </w:r>
          </w:p>
          <w:p w14:paraId="4AA95E23" w14:textId="77777777" w:rsidR="00EA3823" w:rsidRPr="00C0346A" w:rsidRDefault="00EA3823" w:rsidP="00EA3823">
            <w:pPr>
              <w:pStyle w:val="Frspaiere"/>
              <w:jc w:val="both"/>
              <w:rPr>
                <w:rFonts w:ascii="Times New Roman" w:hAnsi="Times New Roman"/>
                <w:sz w:val="24"/>
                <w:szCs w:val="24"/>
                <w:lang w:val="ro-MD"/>
              </w:rPr>
            </w:pPr>
            <w:r w:rsidRPr="00C0346A">
              <w:rPr>
                <w:rFonts w:ascii="Times New Roman" w:hAnsi="Times New Roman"/>
                <w:sz w:val="24"/>
                <w:szCs w:val="24"/>
              </w:rPr>
              <w:t>cu aplicarea semnaturii electronice a operatorului economic</w:t>
            </w:r>
            <w:r w:rsidRPr="00C0346A">
              <w:rPr>
                <w:rFonts w:ascii="Times New Roman" w:hAnsi="Times New Roman"/>
                <w:sz w:val="24"/>
                <w:szCs w:val="24"/>
                <w:lang w:val="ro-MD"/>
              </w:rPr>
              <w:t xml:space="preserve"> </w:t>
            </w:r>
          </w:p>
          <w:p w14:paraId="5E8D4525" w14:textId="77777777" w:rsidR="00EA3823" w:rsidRPr="00C0346A" w:rsidRDefault="00EA3823" w:rsidP="00EA3823">
            <w:pPr>
              <w:pStyle w:val="Frspaiere"/>
              <w:jc w:val="both"/>
              <w:rPr>
                <w:rFonts w:ascii="Times New Roman" w:hAnsi="Times New Roman"/>
                <w:sz w:val="24"/>
                <w:szCs w:val="24"/>
                <w:lang w:val="ro-RO"/>
              </w:rPr>
            </w:pPr>
            <w:r w:rsidRPr="00C0346A">
              <w:rPr>
                <w:rFonts w:ascii="Times New Roman" w:hAnsi="Times New Roman"/>
                <w:sz w:val="24"/>
                <w:szCs w:val="24"/>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CA293E0"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2B5A2CD9" w14:textId="77777777" w:rsidTr="00EA3823">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14:paraId="6113F64A" w14:textId="77777777" w:rsidR="00EA3823" w:rsidRPr="006D1AF4" w:rsidRDefault="00EA3823" w:rsidP="00EA3823">
            <w:pPr>
              <w:pStyle w:val="a8"/>
              <w:ind w:left="-57" w:right="-57"/>
              <w:jc w:val="center"/>
              <w:rPr>
                <w:b/>
                <w:szCs w:val="24"/>
              </w:rPr>
            </w:pPr>
            <w:r w:rsidRPr="006D1AF4">
              <w:rPr>
                <w:b/>
                <w:szCs w:val="24"/>
              </w:rPr>
              <w:t>3.</w:t>
            </w:r>
          </w:p>
        </w:tc>
        <w:tc>
          <w:tcPr>
            <w:tcW w:w="2695" w:type="dxa"/>
            <w:tcBorders>
              <w:top w:val="single" w:sz="4" w:space="0" w:color="auto"/>
              <w:left w:val="single" w:sz="4" w:space="0" w:color="auto"/>
              <w:bottom w:val="single" w:sz="4" w:space="0" w:color="auto"/>
              <w:right w:val="single" w:sz="4" w:space="0" w:color="auto"/>
            </w:tcBorders>
            <w:vAlign w:val="center"/>
          </w:tcPr>
          <w:p w14:paraId="55DC6AF8" w14:textId="77777777" w:rsidR="00EA3823" w:rsidRPr="00C0346A" w:rsidRDefault="00EA3823" w:rsidP="00EA3823">
            <w:r w:rsidRPr="00C0346A">
              <w:t>Propunerea financiară</w:t>
            </w:r>
          </w:p>
        </w:tc>
        <w:tc>
          <w:tcPr>
            <w:tcW w:w="6095" w:type="dxa"/>
            <w:tcBorders>
              <w:top w:val="single" w:sz="4" w:space="0" w:color="auto"/>
              <w:left w:val="single" w:sz="4" w:space="0" w:color="auto"/>
              <w:bottom w:val="single" w:sz="4" w:space="0" w:color="auto"/>
              <w:right w:val="single" w:sz="4" w:space="0" w:color="auto"/>
            </w:tcBorders>
            <w:vAlign w:val="center"/>
          </w:tcPr>
          <w:p w14:paraId="04009021" w14:textId="77777777" w:rsidR="00EA3823" w:rsidRPr="00C0346A" w:rsidRDefault="00EA3823" w:rsidP="00EA3823">
            <w:pPr>
              <w:pStyle w:val="Frspaiere"/>
              <w:jc w:val="both"/>
              <w:rPr>
                <w:rFonts w:ascii="Times New Roman" w:hAnsi="Times New Roman"/>
                <w:sz w:val="24"/>
                <w:szCs w:val="24"/>
                <w:lang w:val="ro-MD"/>
              </w:rPr>
            </w:pPr>
            <w:r w:rsidRPr="00C0346A">
              <w:rPr>
                <w:rFonts w:ascii="Times New Roman" w:hAnsi="Times New Roman"/>
                <w:bCs/>
                <w:sz w:val="24"/>
                <w:szCs w:val="24"/>
                <w:lang w:val="ro-MD"/>
              </w:rPr>
              <w:t>Propunerea financiară</w:t>
            </w:r>
            <w:r w:rsidRPr="00C0346A">
              <w:rPr>
                <w:rFonts w:ascii="Times New Roman" w:hAnsi="Times New Roman"/>
                <w:b/>
                <w:bCs/>
                <w:sz w:val="24"/>
                <w:szCs w:val="24"/>
                <w:lang w:val="ro-MD"/>
              </w:rPr>
              <w:t>-</w:t>
            </w:r>
            <w:r w:rsidRPr="00C0346A">
              <w:rPr>
                <w:rFonts w:ascii="Times New Roman" w:hAnsi="Times New Roman"/>
                <w:bCs/>
                <w:sz w:val="24"/>
                <w:szCs w:val="24"/>
                <w:lang w:val="ro-MD"/>
              </w:rPr>
              <w:t>o</w:t>
            </w:r>
            <w:r w:rsidRPr="00C0346A">
              <w:rPr>
                <w:rFonts w:ascii="Times New Roman" w:hAnsi="Times New Roman"/>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4A5E1E9" w14:textId="77777777" w:rsidR="00EA3823" w:rsidRPr="00C0346A" w:rsidRDefault="00EA3823" w:rsidP="00EA3823">
            <w:pPr>
              <w:pStyle w:val="Frspaiere"/>
              <w:jc w:val="both"/>
              <w:rPr>
                <w:rFonts w:ascii="Times New Roman" w:hAnsi="Times New Roman"/>
                <w:b/>
                <w:sz w:val="24"/>
                <w:szCs w:val="24"/>
                <w:lang w:val="ro-RO"/>
              </w:rPr>
            </w:pPr>
            <w:r w:rsidRPr="00C0346A">
              <w:rPr>
                <w:rFonts w:ascii="Times New Roman" w:hAnsi="Times New Roman"/>
                <w:sz w:val="24"/>
                <w:szCs w:val="24"/>
                <w:lang w:val="ro-RO"/>
              </w:rPr>
              <w:t xml:space="preserve"> </w:t>
            </w:r>
            <w:r w:rsidRPr="00C0346A">
              <w:rPr>
                <w:rFonts w:ascii="Times New Roman" w:hAnsi="Times New Roman"/>
                <w:sz w:val="24"/>
                <w:szCs w:val="24"/>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vAlign w:val="center"/>
          </w:tcPr>
          <w:p w14:paraId="0AD869A9"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55D1BC3D"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3D773A01" w14:textId="77777777" w:rsidR="00EA3823" w:rsidRPr="006D1AF4" w:rsidRDefault="00EA3823" w:rsidP="00EA3823">
            <w:pPr>
              <w:pStyle w:val="a8"/>
              <w:ind w:left="-57" w:right="-57"/>
              <w:jc w:val="center"/>
              <w:rPr>
                <w:b/>
                <w:szCs w:val="24"/>
              </w:rPr>
            </w:pPr>
            <w:r w:rsidRPr="006D1AF4">
              <w:rPr>
                <w:b/>
                <w:szCs w:val="24"/>
              </w:rPr>
              <w:lastRenderedPageBreak/>
              <w:t>4.</w:t>
            </w:r>
          </w:p>
        </w:tc>
        <w:tc>
          <w:tcPr>
            <w:tcW w:w="2695" w:type="dxa"/>
            <w:tcBorders>
              <w:top w:val="single" w:sz="4" w:space="0" w:color="auto"/>
              <w:left w:val="single" w:sz="4" w:space="0" w:color="auto"/>
              <w:bottom w:val="single" w:sz="4" w:space="0" w:color="auto"/>
              <w:right w:val="single" w:sz="4" w:space="0" w:color="auto"/>
            </w:tcBorders>
            <w:vAlign w:val="center"/>
          </w:tcPr>
          <w:p w14:paraId="21F9028B" w14:textId="77777777" w:rsidR="00EA3823" w:rsidRPr="00C0346A" w:rsidRDefault="00EA3823" w:rsidP="00EA3823">
            <w:pPr>
              <w:rPr>
                <w:lang w:eastAsia="ro-RO"/>
              </w:rPr>
            </w:pPr>
            <w:r w:rsidRPr="00C0346A">
              <w:rPr>
                <w:lang w:eastAsia="ro-RO"/>
              </w:rPr>
              <w:t>DUAE</w:t>
            </w:r>
          </w:p>
        </w:tc>
        <w:tc>
          <w:tcPr>
            <w:tcW w:w="6095" w:type="dxa"/>
            <w:tcBorders>
              <w:top w:val="single" w:sz="4" w:space="0" w:color="auto"/>
              <w:left w:val="single" w:sz="4" w:space="0" w:color="auto"/>
              <w:bottom w:val="single" w:sz="4" w:space="0" w:color="auto"/>
              <w:right w:val="single" w:sz="4" w:space="0" w:color="auto"/>
            </w:tcBorders>
            <w:vAlign w:val="center"/>
          </w:tcPr>
          <w:p w14:paraId="68E36197" w14:textId="77777777" w:rsidR="00EA3823" w:rsidRPr="00C0346A" w:rsidRDefault="00EA3823" w:rsidP="00EA3823">
            <w:pPr>
              <w:jc w:val="both"/>
              <w:rPr>
                <w:lang w:val="en-US" w:eastAsia="ro-RO"/>
              </w:rPr>
            </w:pPr>
            <w:r w:rsidRPr="00C0346A">
              <w:rPr>
                <w:lang w:val="en-US"/>
              </w:rPr>
              <w:t>adaptat procedurii, cu aplicarea semnăturii electronice a operatorului economic Prezentarea oricărui alt formular DUAE este temei de descalificare de la procedura de achiziție publică</w:t>
            </w:r>
          </w:p>
        </w:tc>
        <w:tc>
          <w:tcPr>
            <w:tcW w:w="850" w:type="dxa"/>
            <w:tcBorders>
              <w:top w:val="single" w:sz="4" w:space="0" w:color="auto"/>
              <w:left w:val="single" w:sz="4" w:space="0" w:color="auto"/>
              <w:bottom w:val="single" w:sz="4" w:space="0" w:color="auto"/>
              <w:right w:val="single" w:sz="4" w:space="0" w:color="auto"/>
            </w:tcBorders>
            <w:vAlign w:val="center"/>
          </w:tcPr>
          <w:p w14:paraId="7623C88D"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2CBB6B9D"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6A2F431B" w14:textId="77777777" w:rsidR="00EA3823" w:rsidRPr="006D1AF4" w:rsidRDefault="00EA3823" w:rsidP="00EA3823">
            <w:pPr>
              <w:pStyle w:val="a8"/>
              <w:ind w:left="-57" w:right="-57"/>
              <w:jc w:val="center"/>
              <w:rPr>
                <w:b/>
                <w:szCs w:val="24"/>
              </w:rPr>
            </w:pPr>
            <w:r w:rsidRPr="006D1AF4">
              <w:rPr>
                <w:b/>
                <w:szCs w:val="24"/>
              </w:rPr>
              <w:t>5</w:t>
            </w:r>
          </w:p>
        </w:tc>
        <w:tc>
          <w:tcPr>
            <w:tcW w:w="2695" w:type="dxa"/>
            <w:tcBorders>
              <w:top w:val="single" w:sz="4" w:space="0" w:color="auto"/>
              <w:left w:val="single" w:sz="4" w:space="0" w:color="auto"/>
              <w:bottom w:val="single" w:sz="4" w:space="0" w:color="auto"/>
              <w:right w:val="single" w:sz="4" w:space="0" w:color="auto"/>
            </w:tcBorders>
            <w:vAlign w:val="center"/>
          </w:tcPr>
          <w:p w14:paraId="322E3F92" w14:textId="77777777" w:rsidR="00EA3823" w:rsidRPr="00C0346A" w:rsidRDefault="00EA3823" w:rsidP="00EA3823">
            <w:pPr>
              <w:ind w:right="-106"/>
              <w:rPr>
                <w:lang w:val="en-US"/>
              </w:rPr>
            </w:pPr>
            <w:r w:rsidRPr="00C0346A">
              <w:rPr>
                <w:lang w:val="en-US"/>
              </w:rPr>
              <w:t>Garanția bancară 1% din prețul ofertei fără TVA - Scrisoare de garanţie bancară (anexa nr. 9) sau transfer</w:t>
            </w:r>
          </w:p>
        </w:tc>
        <w:tc>
          <w:tcPr>
            <w:tcW w:w="6095" w:type="dxa"/>
            <w:tcBorders>
              <w:top w:val="single" w:sz="4" w:space="0" w:color="auto"/>
              <w:left w:val="single" w:sz="4" w:space="0" w:color="auto"/>
              <w:bottom w:val="single" w:sz="4" w:space="0" w:color="auto"/>
              <w:right w:val="single" w:sz="4" w:space="0" w:color="auto"/>
            </w:tcBorders>
            <w:vAlign w:val="center"/>
          </w:tcPr>
          <w:p w14:paraId="334998EF" w14:textId="77777777" w:rsidR="00EA3823" w:rsidRPr="00C0346A" w:rsidRDefault="00EA3823" w:rsidP="00EA3823">
            <w:pPr>
              <w:ind w:right="-106"/>
              <w:rPr>
                <w:lang w:val="en-US"/>
              </w:rPr>
            </w:pPr>
            <w:r w:rsidRPr="00C0346A">
              <w:rPr>
                <w:lang w:val="en-US"/>
              </w:rPr>
              <w:t>emisă de o bancă comercială sau prin transfer la contul autorităţii contractante cu aplicarea semnăturii electronice a operatorului economic</w:t>
            </w:r>
          </w:p>
          <w:p w14:paraId="297CDAF3" w14:textId="77777777" w:rsidR="00EA3823" w:rsidRPr="00C0346A" w:rsidRDefault="00EA3823" w:rsidP="00EA3823">
            <w:pPr>
              <w:pStyle w:val="Frspaiere"/>
              <w:jc w:val="both"/>
              <w:rPr>
                <w:rFonts w:ascii="Times New Roman" w:eastAsia="Calibri" w:hAnsi="Times New Roman"/>
                <w:sz w:val="24"/>
                <w:szCs w:val="24"/>
                <w:lang w:val="ro-RO"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35E852C0" w14:textId="77777777" w:rsidR="00EA3823" w:rsidRPr="006D1AF4" w:rsidRDefault="00EA3823" w:rsidP="00EA3823">
            <w:pPr>
              <w:pStyle w:val="a8"/>
              <w:ind w:left="-113" w:right="-113"/>
              <w:jc w:val="center"/>
              <w:rPr>
                <w:b/>
                <w:i/>
                <w:szCs w:val="24"/>
              </w:rPr>
            </w:pPr>
            <w:r w:rsidRPr="006D1AF4">
              <w:rPr>
                <w:b/>
                <w:i/>
                <w:szCs w:val="24"/>
              </w:rPr>
              <w:t xml:space="preserve">Da </w:t>
            </w:r>
          </w:p>
        </w:tc>
      </w:tr>
      <w:tr w:rsidR="00EA3823" w:rsidRPr="002B246C" w14:paraId="26D2A846"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D1C3409" w14:textId="77777777" w:rsidR="00EA3823" w:rsidRPr="006D1AF4" w:rsidRDefault="00EA3823" w:rsidP="00EA3823">
            <w:pPr>
              <w:pStyle w:val="a8"/>
              <w:ind w:left="-57" w:right="-57"/>
              <w:jc w:val="center"/>
              <w:rPr>
                <w:b/>
                <w:szCs w:val="24"/>
              </w:rPr>
            </w:pPr>
            <w:r w:rsidRPr="006D1AF4">
              <w:rPr>
                <w:b/>
                <w:szCs w:val="24"/>
              </w:rPr>
              <w:t>6.</w:t>
            </w:r>
          </w:p>
        </w:tc>
        <w:tc>
          <w:tcPr>
            <w:tcW w:w="2695" w:type="dxa"/>
            <w:tcBorders>
              <w:top w:val="single" w:sz="4" w:space="0" w:color="auto"/>
              <w:left w:val="single" w:sz="4" w:space="0" w:color="auto"/>
              <w:bottom w:val="single" w:sz="4" w:space="0" w:color="auto"/>
              <w:right w:val="single" w:sz="4" w:space="0" w:color="auto"/>
            </w:tcBorders>
            <w:vAlign w:val="center"/>
          </w:tcPr>
          <w:p w14:paraId="2E051A7B" w14:textId="77777777" w:rsidR="00EA3823" w:rsidRPr="00C0346A" w:rsidRDefault="00EA3823" w:rsidP="00EA3823">
            <w:pPr>
              <w:ind w:right="-106"/>
              <w:rPr>
                <w:lang w:val="en-US"/>
              </w:rPr>
            </w:pPr>
            <w:r w:rsidRPr="00C0346A">
              <w:rPr>
                <w:lang w:val="en-US"/>
              </w:rPr>
              <w:t>Declaratia privind valabilitatea ofertei (anexa nr. 8 )</w:t>
            </w:r>
          </w:p>
        </w:tc>
        <w:tc>
          <w:tcPr>
            <w:tcW w:w="6095" w:type="dxa"/>
            <w:tcBorders>
              <w:top w:val="single" w:sz="4" w:space="0" w:color="auto"/>
              <w:left w:val="single" w:sz="4" w:space="0" w:color="auto"/>
              <w:bottom w:val="single" w:sz="4" w:space="0" w:color="auto"/>
              <w:right w:val="single" w:sz="4" w:space="0" w:color="auto"/>
            </w:tcBorders>
            <w:vAlign w:val="center"/>
          </w:tcPr>
          <w:p w14:paraId="14D5B907" w14:textId="77777777" w:rsidR="00EA3823" w:rsidRPr="00C0346A" w:rsidRDefault="00EA3823" w:rsidP="00EA3823">
            <w:pPr>
              <w:ind w:right="-106"/>
              <w:jc w:val="both"/>
              <w:rPr>
                <w:lang w:val="ro-MD"/>
              </w:rPr>
            </w:pPr>
            <w:r w:rsidRPr="00C0346A">
              <w:rPr>
                <w:lang w:val="en-US"/>
              </w:rPr>
              <w:t>cu aplicarea semnaturii electronice a operatorului economic</w:t>
            </w:r>
            <w:r w:rsidRPr="00C0346A">
              <w:rPr>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627FAF0" w14:textId="77777777" w:rsidR="00EA3823" w:rsidRPr="002B246C" w:rsidRDefault="00EA3823" w:rsidP="00EA3823">
            <w:pPr>
              <w:pStyle w:val="a8"/>
              <w:ind w:left="-113" w:right="-113"/>
              <w:jc w:val="center"/>
              <w:rPr>
                <w:b/>
                <w:i/>
                <w:szCs w:val="24"/>
                <w:lang w:val="en-US"/>
              </w:rPr>
            </w:pPr>
            <w:r w:rsidRPr="002B246C">
              <w:rPr>
                <w:b/>
                <w:i/>
                <w:szCs w:val="24"/>
                <w:lang w:val="en-US"/>
              </w:rPr>
              <w:t xml:space="preserve">Da </w:t>
            </w:r>
          </w:p>
        </w:tc>
      </w:tr>
      <w:tr w:rsidR="00EA3823" w:rsidRPr="004F71BE" w14:paraId="4E14BBD3"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A8E4C29" w14:textId="77777777" w:rsidR="00EA3823" w:rsidRPr="002B246C" w:rsidRDefault="00EA3823" w:rsidP="00EA3823">
            <w:pPr>
              <w:pStyle w:val="a8"/>
              <w:ind w:left="-57" w:right="-57"/>
              <w:jc w:val="center"/>
              <w:rPr>
                <w:b/>
                <w:szCs w:val="24"/>
                <w:lang w:val="en-US"/>
              </w:rPr>
            </w:pPr>
            <w:r>
              <w:rPr>
                <w:b/>
                <w:szCs w:val="24"/>
                <w:lang w:val="en-US"/>
              </w:rPr>
              <w:t>7</w:t>
            </w:r>
          </w:p>
        </w:tc>
        <w:tc>
          <w:tcPr>
            <w:tcW w:w="2695" w:type="dxa"/>
            <w:tcBorders>
              <w:top w:val="single" w:sz="4" w:space="0" w:color="auto"/>
              <w:left w:val="single" w:sz="4" w:space="0" w:color="auto"/>
              <w:bottom w:val="single" w:sz="4" w:space="0" w:color="auto"/>
              <w:right w:val="single" w:sz="4" w:space="0" w:color="auto"/>
            </w:tcBorders>
            <w:vAlign w:val="center"/>
          </w:tcPr>
          <w:p w14:paraId="400CACB7" w14:textId="77777777" w:rsidR="00EA3823" w:rsidRPr="00C0346A" w:rsidRDefault="00EA3823" w:rsidP="00EA3823">
            <w:pPr>
              <w:ind w:right="-106"/>
              <w:rPr>
                <w:lang w:val="en-US"/>
              </w:rPr>
            </w:pPr>
            <w:r w:rsidRPr="00C0346A">
              <w:rPr>
                <w:lang w:val="en-US"/>
              </w:rPr>
              <w:t>DECLARAŢIA privind confirmarea identitaţii beneficiarilor efectivi şi neincadrarea acestora in situaţia condamnării pentru participarea la activitati ale unei organ izaţii sau grupari criminale, pentru coruptie, frauda şi/sau spalare de bani</w:t>
            </w:r>
          </w:p>
        </w:tc>
        <w:tc>
          <w:tcPr>
            <w:tcW w:w="6095" w:type="dxa"/>
            <w:tcBorders>
              <w:top w:val="single" w:sz="4" w:space="0" w:color="auto"/>
              <w:left w:val="single" w:sz="4" w:space="0" w:color="auto"/>
              <w:bottom w:val="single" w:sz="4" w:space="0" w:color="auto"/>
              <w:right w:val="single" w:sz="4" w:space="0" w:color="auto"/>
            </w:tcBorders>
            <w:vAlign w:val="center"/>
          </w:tcPr>
          <w:p w14:paraId="414AD101" w14:textId="77777777" w:rsidR="00EA3823" w:rsidRPr="00C0346A" w:rsidRDefault="00EA3823" w:rsidP="00EA3823">
            <w:pPr>
              <w:pStyle w:val="a8"/>
              <w:ind w:left="-57" w:right="-57"/>
              <w:jc w:val="both"/>
              <w:rPr>
                <w:szCs w:val="24"/>
                <w:lang w:val="en-US"/>
              </w:rPr>
            </w:pPr>
            <w:r w:rsidRPr="00C0346A">
              <w:rPr>
                <w:szCs w:val="24"/>
                <w:lang w:val="en-US"/>
              </w:rPr>
              <w:t>In termen de 5 zile de la data comunicarii rezultatelor procedurii de achizizie publică, ofertantul asociat desemnat caştigator va prezenta autoritaţii contractante şi Agenţiei Achiziţii Publice DECLARAŢIA</w:t>
            </w:r>
          </w:p>
        </w:tc>
        <w:tc>
          <w:tcPr>
            <w:tcW w:w="850" w:type="dxa"/>
            <w:tcBorders>
              <w:top w:val="single" w:sz="4" w:space="0" w:color="auto"/>
              <w:left w:val="single" w:sz="4" w:space="0" w:color="auto"/>
              <w:bottom w:val="single" w:sz="4" w:space="0" w:color="auto"/>
              <w:right w:val="single" w:sz="4" w:space="0" w:color="auto"/>
            </w:tcBorders>
          </w:tcPr>
          <w:p w14:paraId="6E40FC1C" w14:textId="77777777" w:rsidR="00EA3823" w:rsidRDefault="00EA3823" w:rsidP="00EA3823">
            <w:r w:rsidRPr="00202D69">
              <w:rPr>
                <w:b/>
                <w:i/>
                <w:lang w:val="en-US"/>
              </w:rPr>
              <w:t xml:space="preserve">Da </w:t>
            </w:r>
          </w:p>
        </w:tc>
      </w:tr>
      <w:tr w:rsidR="00EA3823" w:rsidRPr="004F71BE" w14:paraId="10AAA895"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C767F06" w14:textId="77777777" w:rsidR="00EA3823" w:rsidRPr="004F71BE" w:rsidRDefault="00EA3823" w:rsidP="00EA3823">
            <w:pPr>
              <w:pStyle w:val="a8"/>
              <w:ind w:left="-57" w:right="-57"/>
              <w:jc w:val="center"/>
              <w:rPr>
                <w:b/>
                <w:szCs w:val="24"/>
                <w:lang w:val="en-US"/>
              </w:rPr>
            </w:pPr>
            <w:r>
              <w:rPr>
                <w:b/>
                <w:szCs w:val="24"/>
                <w:lang w:val="en-US"/>
              </w:rPr>
              <w:t>8</w:t>
            </w:r>
          </w:p>
        </w:tc>
        <w:tc>
          <w:tcPr>
            <w:tcW w:w="2695" w:type="dxa"/>
            <w:tcBorders>
              <w:top w:val="single" w:sz="4" w:space="0" w:color="auto"/>
              <w:left w:val="single" w:sz="4" w:space="0" w:color="auto"/>
              <w:bottom w:val="single" w:sz="4" w:space="0" w:color="auto"/>
              <w:right w:val="single" w:sz="4" w:space="0" w:color="auto"/>
            </w:tcBorders>
            <w:vAlign w:val="center"/>
          </w:tcPr>
          <w:p w14:paraId="38F3B5D6" w14:textId="77777777" w:rsidR="00EA3823" w:rsidRPr="00C0346A" w:rsidRDefault="00EA3823" w:rsidP="00EA3823">
            <w:pPr>
              <w:ind w:right="-106"/>
            </w:pPr>
            <w:r w:rsidRPr="00C0346A">
              <w:t>Termenul garanţiei lucrărilor - 3 ani</w:t>
            </w:r>
          </w:p>
        </w:tc>
        <w:tc>
          <w:tcPr>
            <w:tcW w:w="6095" w:type="dxa"/>
            <w:tcBorders>
              <w:top w:val="single" w:sz="4" w:space="0" w:color="auto"/>
              <w:left w:val="single" w:sz="4" w:space="0" w:color="auto"/>
              <w:bottom w:val="single" w:sz="4" w:space="0" w:color="auto"/>
              <w:right w:val="single" w:sz="4" w:space="0" w:color="auto"/>
            </w:tcBorders>
            <w:vAlign w:val="center"/>
          </w:tcPr>
          <w:p w14:paraId="7893B678" w14:textId="77777777" w:rsidR="00EA3823" w:rsidRPr="00C0346A" w:rsidRDefault="00EA3823" w:rsidP="00EA3823">
            <w:pPr>
              <w:pStyle w:val="a8"/>
              <w:ind w:left="-57" w:right="-57"/>
              <w:jc w:val="both"/>
              <w:rPr>
                <w:szCs w:val="24"/>
                <w:lang w:val="en-US"/>
              </w:rPr>
            </w:pPr>
            <w:proofErr w:type="gramStart"/>
            <w:r w:rsidRPr="00C0346A">
              <w:rPr>
                <w:szCs w:val="24"/>
                <w:lang w:val="en-US"/>
              </w:rPr>
              <w:t>in</w:t>
            </w:r>
            <w:proofErr w:type="gramEnd"/>
            <w:r w:rsidRPr="00C0346A">
              <w:rPr>
                <w:szCs w:val="24"/>
                <w:lang w:val="en-US"/>
              </w:rPr>
              <w:t xml:space="preserve"> acest termen defectele aparute vor fi inlaturate din contul propriu cu condiţia exploatarii corecte a obiectului şi cu excepţia cazului de forţa majora.</w:t>
            </w:r>
          </w:p>
        </w:tc>
        <w:tc>
          <w:tcPr>
            <w:tcW w:w="850" w:type="dxa"/>
            <w:tcBorders>
              <w:top w:val="single" w:sz="4" w:space="0" w:color="auto"/>
              <w:left w:val="single" w:sz="4" w:space="0" w:color="auto"/>
              <w:bottom w:val="single" w:sz="4" w:space="0" w:color="auto"/>
              <w:right w:val="single" w:sz="4" w:space="0" w:color="auto"/>
            </w:tcBorders>
          </w:tcPr>
          <w:p w14:paraId="55CC10BB" w14:textId="77777777" w:rsidR="00EA3823" w:rsidRDefault="00EA3823" w:rsidP="00EA3823">
            <w:r w:rsidRPr="00202D69">
              <w:rPr>
                <w:b/>
                <w:i/>
                <w:lang w:val="en-US"/>
              </w:rPr>
              <w:t xml:space="preserve">Da </w:t>
            </w:r>
          </w:p>
        </w:tc>
      </w:tr>
      <w:tr w:rsidR="00EA3823" w:rsidRPr="004F71BE" w14:paraId="2AF76A2F"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E121D03" w14:textId="77777777" w:rsidR="00EA3823" w:rsidRPr="004F71BE" w:rsidRDefault="00EA3823" w:rsidP="00EA3823">
            <w:pPr>
              <w:pStyle w:val="a8"/>
              <w:ind w:left="-57" w:right="-57"/>
              <w:jc w:val="center"/>
              <w:rPr>
                <w:b/>
                <w:szCs w:val="24"/>
                <w:lang w:val="en-US"/>
              </w:rPr>
            </w:pPr>
            <w:r>
              <w:rPr>
                <w:b/>
                <w:szCs w:val="24"/>
                <w:lang w:val="en-US"/>
              </w:rPr>
              <w:t>9</w:t>
            </w:r>
          </w:p>
        </w:tc>
        <w:tc>
          <w:tcPr>
            <w:tcW w:w="2695" w:type="dxa"/>
            <w:tcBorders>
              <w:top w:val="single" w:sz="4" w:space="0" w:color="auto"/>
              <w:left w:val="single" w:sz="4" w:space="0" w:color="auto"/>
              <w:bottom w:val="single" w:sz="4" w:space="0" w:color="auto"/>
              <w:right w:val="single" w:sz="4" w:space="0" w:color="auto"/>
            </w:tcBorders>
            <w:vAlign w:val="center"/>
          </w:tcPr>
          <w:p w14:paraId="17F007D5" w14:textId="77777777" w:rsidR="00EA3823" w:rsidRPr="00C0346A" w:rsidRDefault="00EA3823" w:rsidP="00EA3823">
            <w:pPr>
              <w:ind w:right="-106"/>
              <w:rPr>
                <w:lang w:val="en-US"/>
              </w:rPr>
            </w:pPr>
            <w:r w:rsidRPr="00C0346A">
              <w:rPr>
                <w:lang w:val="ro-MD"/>
              </w:rPr>
              <w:t>Extras din Registrul de stat al persoanelor juridice</w:t>
            </w:r>
          </w:p>
        </w:tc>
        <w:tc>
          <w:tcPr>
            <w:tcW w:w="6095" w:type="dxa"/>
            <w:tcBorders>
              <w:top w:val="single" w:sz="4" w:space="0" w:color="auto"/>
              <w:left w:val="single" w:sz="4" w:space="0" w:color="auto"/>
              <w:bottom w:val="single" w:sz="4" w:space="0" w:color="auto"/>
              <w:right w:val="single" w:sz="4" w:space="0" w:color="auto"/>
            </w:tcBorders>
            <w:vAlign w:val="center"/>
          </w:tcPr>
          <w:p w14:paraId="6E694713" w14:textId="77777777" w:rsidR="00EA3823" w:rsidRPr="00C0346A" w:rsidRDefault="00EA3823" w:rsidP="00EA3823">
            <w:pPr>
              <w:pStyle w:val="a8"/>
              <w:ind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57D895CB" w14:textId="77777777" w:rsidR="00EA3823" w:rsidRDefault="00EA3823" w:rsidP="00EA3823">
            <w:r w:rsidRPr="00202D69">
              <w:rPr>
                <w:b/>
                <w:i/>
                <w:lang w:val="en-US"/>
              </w:rPr>
              <w:t xml:space="preserve">Da </w:t>
            </w:r>
          </w:p>
        </w:tc>
      </w:tr>
      <w:tr w:rsidR="00EA3823" w:rsidRPr="004F71BE" w14:paraId="25230B46"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0B153F4" w14:textId="77777777" w:rsidR="00EA3823" w:rsidRPr="004F71BE" w:rsidRDefault="00EA3823" w:rsidP="00EA3823">
            <w:pPr>
              <w:pStyle w:val="a8"/>
              <w:ind w:left="-57" w:right="-57"/>
              <w:jc w:val="center"/>
              <w:rPr>
                <w:b/>
                <w:szCs w:val="24"/>
                <w:lang w:val="en-US"/>
              </w:rPr>
            </w:pPr>
            <w:r>
              <w:rPr>
                <w:b/>
                <w:szCs w:val="24"/>
                <w:lang w:val="en-US"/>
              </w:rPr>
              <w:t>10</w:t>
            </w:r>
          </w:p>
        </w:tc>
        <w:tc>
          <w:tcPr>
            <w:tcW w:w="2695" w:type="dxa"/>
            <w:tcBorders>
              <w:top w:val="single" w:sz="4" w:space="0" w:color="auto"/>
              <w:left w:val="single" w:sz="4" w:space="0" w:color="auto"/>
              <w:bottom w:val="single" w:sz="4" w:space="0" w:color="auto"/>
              <w:right w:val="single" w:sz="4" w:space="0" w:color="auto"/>
            </w:tcBorders>
            <w:vAlign w:val="center"/>
          </w:tcPr>
          <w:p w14:paraId="5DEEB166" w14:textId="77777777" w:rsidR="00EA3823" w:rsidRPr="00C0346A" w:rsidRDefault="00EA3823" w:rsidP="00EA3823">
            <w:pPr>
              <w:ind w:right="-106"/>
              <w:rPr>
                <w:lang w:val="en-US"/>
              </w:rPr>
            </w:pPr>
            <w:r w:rsidRPr="00C0346A">
              <w:rPr>
                <w:lang w:val="en-US"/>
              </w:rPr>
              <w:t>Certificat de efectuare sistematica a piaţii impozitelor, contributiilor eliberat de Inspectoratul Fiscal - valabil la data deschiderii ofertelor</w:t>
            </w:r>
          </w:p>
        </w:tc>
        <w:tc>
          <w:tcPr>
            <w:tcW w:w="6095" w:type="dxa"/>
            <w:tcBorders>
              <w:top w:val="single" w:sz="4" w:space="0" w:color="auto"/>
              <w:left w:val="single" w:sz="4" w:space="0" w:color="auto"/>
              <w:bottom w:val="single" w:sz="4" w:space="0" w:color="auto"/>
              <w:right w:val="single" w:sz="4" w:space="0" w:color="auto"/>
            </w:tcBorders>
            <w:vAlign w:val="center"/>
          </w:tcPr>
          <w:p w14:paraId="29187657"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A80AABE" w14:textId="77777777" w:rsidR="00EA3823" w:rsidRDefault="00EA3823" w:rsidP="00EA3823">
            <w:r w:rsidRPr="00202D69">
              <w:rPr>
                <w:b/>
                <w:i/>
                <w:lang w:val="en-US"/>
              </w:rPr>
              <w:t xml:space="preserve">Da </w:t>
            </w:r>
          </w:p>
        </w:tc>
      </w:tr>
      <w:tr w:rsidR="00EA3823" w:rsidRPr="004F71BE" w14:paraId="1A3D1D95"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4C744483" w14:textId="77777777" w:rsidR="00EA3823" w:rsidRPr="004F71BE" w:rsidRDefault="00EA3823" w:rsidP="00EA3823">
            <w:pPr>
              <w:pStyle w:val="a8"/>
              <w:ind w:left="-57" w:right="-57"/>
              <w:jc w:val="center"/>
              <w:rPr>
                <w:b/>
                <w:szCs w:val="24"/>
                <w:lang w:val="en-US"/>
              </w:rPr>
            </w:pPr>
            <w:r>
              <w:rPr>
                <w:b/>
                <w:szCs w:val="24"/>
                <w:lang w:val="en-US"/>
              </w:rPr>
              <w:t>11</w:t>
            </w:r>
          </w:p>
        </w:tc>
        <w:tc>
          <w:tcPr>
            <w:tcW w:w="2695" w:type="dxa"/>
            <w:tcBorders>
              <w:top w:val="single" w:sz="4" w:space="0" w:color="auto"/>
              <w:left w:val="single" w:sz="4" w:space="0" w:color="auto"/>
              <w:bottom w:val="single" w:sz="4" w:space="0" w:color="auto"/>
              <w:right w:val="single" w:sz="4" w:space="0" w:color="auto"/>
            </w:tcBorders>
            <w:vAlign w:val="center"/>
          </w:tcPr>
          <w:p w14:paraId="23752564" w14:textId="77777777" w:rsidR="00EA3823" w:rsidRPr="00C0346A" w:rsidRDefault="00EA3823" w:rsidP="00EA3823">
            <w:pPr>
              <w:ind w:right="-106"/>
              <w:rPr>
                <w:lang w:val="en-US"/>
              </w:rPr>
            </w:pPr>
            <w:r w:rsidRPr="00C0346A">
              <w:rPr>
                <w:lang w:val="en-US"/>
              </w:rPr>
              <w:t>Grafic de executare a lucrarilor (anexa nr. 10.)</w:t>
            </w:r>
          </w:p>
        </w:tc>
        <w:tc>
          <w:tcPr>
            <w:tcW w:w="6095" w:type="dxa"/>
            <w:tcBorders>
              <w:top w:val="single" w:sz="4" w:space="0" w:color="auto"/>
              <w:left w:val="single" w:sz="4" w:space="0" w:color="auto"/>
              <w:bottom w:val="single" w:sz="4" w:space="0" w:color="auto"/>
              <w:right w:val="single" w:sz="4" w:space="0" w:color="auto"/>
            </w:tcBorders>
            <w:vAlign w:val="center"/>
          </w:tcPr>
          <w:p w14:paraId="602831F6"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011192E5" w14:textId="77777777" w:rsidR="00EA3823" w:rsidRDefault="00EA3823" w:rsidP="00EA3823">
            <w:r w:rsidRPr="00202D69">
              <w:rPr>
                <w:b/>
                <w:i/>
                <w:lang w:val="en-US"/>
              </w:rPr>
              <w:t xml:space="preserve">Da </w:t>
            </w:r>
          </w:p>
        </w:tc>
      </w:tr>
      <w:tr w:rsidR="00EA3823" w:rsidRPr="006D1AF4" w14:paraId="2C7F01E0"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35A48E0F" w14:textId="77777777" w:rsidR="00EA3823" w:rsidRPr="00954094" w:rsidRDefault="00EA3823" w:rsidP="00EA3823">
            <w:pPr>
              <w:pStyle w:val="a8"/>
              <w:ind w:left="-57" w:right="-57"/>
              <w:jc w:val="center"/>
              <w:rPr>
                <w:b/>
                <w:szCs w:val="24"/>
              </w:rPr>
            </w:pPr>
            <w:r>
              <w:rPr>
                <w:b/>
                <w:szCs w:val="24"/>
              </w:rPr>
              <w:t>12</w:t>
            </w:r>
          </w:p>
        </w:tc>
        <w:tc>
          <w:tcPr>
            <w:tcW w:w="2695" w:type="dxa"/>
            <w:tcBorders>
              <w:top w:val="single" w:sz="4" w:space="0" w:color="auto"/>
              <w:left w:val="single" w:sz="4" w:space="0" w:color="auto"/>
              <w:bottom w:val="single" w:sz="4" w:space="0" w:color="auto"/>
              <w:right w:val="single" w:sz="4" w:space="0" w:color="auto"/>
            </w:tcBorders>
            <w:vAlign w:val="center"/>
          </w:tcPr>
          <w:p w14:paraId="04EAABE2" w14:textId="77777777" w:rsidR="00EA3823" w:rsidRPr="00C0346A" w:rsidRDefault="00EA3823" w:rsidP="00EA3823">
            <w:pPr>
              <w:ind w:right="-106"/>
              <w:rPr>
                <w:lang w:val="en-US"/>
              </w:rPr>
            </w:pPr>
            <w:r w:rsidRPr="00C0346A">
              <w:rPr>
                <w:lang w:val="en-US"/>
              </w:rPr>
              <w:t>Experiența similară (informațiile date se vor include în anexele nr. 12 și nr. 13)</w:t>
            </w:r>
          </w:p>
        </w:tc>
        <w:tc>
          <w:tcPr>
            <w:tcW w:w="6095" w:type="dxa"/>
            <w:tcBorders>
              <w:top w:val="single" w:sz="4" w:space="0" w:color="auto"/>
              <w:left w:val="single" w:sz="4" w:space="0" w:color="auto"/>
              <w:bottom w:val="single" w:sz="4" w:space="0" w:color="auto"/>
              <w:right w:val="single" w:sz="4" w:space="0" w:color="auto"/>
            </w:tcBorders>
            <w:vAlign w:val="center"/>
          </w:tcPr>
          <w:p w14:paraId="39D0B167" w14:textId="77777777" w:rsidR="00EA3823" w:rsidRPr="00C0346A" w:rsidRDefault="00EA3823" w:rsidP="00EA3823">
            <w:pPr>
              <w:pStyle w:val="a8"/>
              <w:ind w:left="-57" w:right="-57"/>
              <w:jc w:val="both"/>
              <w:rPr>
                <w:szCs w:val="24"/>
                <w:lang w:val="en-US"/>
              </w:rPr>
            </w:pPr>
            <w:r w:rsidRPr="00C0346A">
              <w:rPr>
                <w:szCs w:val="24"/>
                <w:lang w:val="en-US"/>
              </w:rPr>
              <w:t>cu aplicarea semnăturii electronice a operatorului economic Ofertantul urmează să dispună de un nivel minim de experienţă pentru a se califica conform cerinţelor de îndeplinire a Obligatoriu 3 contractului: 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tc>
        <w:tc>
          <w:tcPr>
            <w:tcW w:w="850" w:type="dxa"/>
            <w:tcBorders>
              <w:top w:val="single" w:sz="4" w:space="0" w:color="auto"/>
              <w:left w:val="single" w:sz="4" w:space="0" w:color="auto"/>
              <w:bottom w:val="single" w:sz="4" w:space="0" w:color="auto"/>
              <w:right w:val="single" w:sz="4" w:space="0" w:color="auto"/>
            </w:tcBorders>
          </w:tcPr>
          <w:p w14:paraId="16328E05" w14:textId="77777777" w:rsidR="00EA3823" w:rsidRDefault="00EA3823" w:rsidP="00EA3823">
            <w:r w:rsidRPr="00202D69">
              <w:rPr>
                <w:b/>
                <w:i/>
                <w:lang w:val="en-US"/>
              </w:rPr>
              <w:t xml:space="preserve">Da </w:t>
            </w:r>
          </w:p>
        </w:tc>
      </w:tr>
      <w:tr w:rsidR="00EA3823" w:rsidRPr="005575D2" w14:paraId="3638C3B4"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1F77C0B9" w14:textId="77777777" w:rsidR="00EA3823" w:rsidRPr="00954094" w:rsidRDefault="00EA3823" w:rsidP="00EA3823">
            <w:pPr>
              <w:pStyle w:val="a8"/>
              <w:ind w:left="-57" w:right="-57"/>
              <w:jc w:val="center"/>
              <w:rPr>
                <w:b/>
                <w:szCs w:val="24"/>
              </w:rPr>
            </w:pPr>
            <w:r>
              <w:rPr>
                <w:b/>
                <w:szCs w:val="24"/>
              </w:rPr>
              <w:t>13</w:t>
            </w:r>
          </w:p>
        </w:tc>
        <w:tc>
          <w:tcPr>
            <w:tcW w:w="2695" w:type="dxa"/>
            <w:tcBorders>
              <w:top w:val="single" w:sz="4" w:space="0" w:color="auto"/>
              <w:left w:val="single" w:sz="4" w:space="0" w:color="auto"/>
              <w:bottom w:val="single" w:sz="4" w:space="0" w:color="auto"/>
              <w:right w:val="single" w:sz="4" w:space="0" w:color="auto"/>
            </w:tcBorders>
            <w:vAlign w:val="center"/>
          </w:tcPr>
          <w:p w14:paraId="50294496" w14:textId="77777777" w:rsidR="00EA3823" w:rsidRPr="00C0346A" w:rsidRDefault="00EA3823" w:rsidP="00EA3823">
            <w:pPr>
              <w:ind w:right="-106"/>
              <w:rPr>
                <w:lang w:val="en-US"/>
              </w:rPr>
            </w:pPr>
            <w:r w:rsidRPr="00C0346A">
              <w:rPr>
                <w:lang w:val="en-US"/>
              </w:rPr>
              <w:t>Declaraţie privind dotarile specifice, utilajul şi echipamentul necesar pentru indeplinirea corespunzatoare a contractului (anexa nr. 14)</w:t>
            </w:r>
          </w:p>
        </w:tc>
        <w:tc>
          <w:tcPr>
            <w:tcW w:w="6095" w:type="dxa"/>
            <w:tcBorders>
              <w:top w:val="single" w:sz="4" w:space="0" w:color="auto"/>
              <w:left w:val="single" w:sz="4" w:space="0" w:color="auto"/>
              <w:bottom w:val="single" w:sz="4" w:space="0" w:color="auto"/>
              <w:right w:val="single" w:sz="4" w:space="0" w:color="auto"/>
            </w:tcBorders>
            <w:vAlign w:val="center"/>
          </w:tcPr>
          <w:p w14:paraId="5A38FDFD"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5774C866" w14:textId="77777777" w:rsidR="00EA3823" w:rsidRDefault="00EA3823" w:rsidP="00EA3823">
            <w:r w:rsidRPr="00202D69">
              <w:rPr>
                <w:b/>
                <w:i/>
                <w:lang w:val="en-US"/>
              </w:rPr>
              <w:t xml:space="preserve">Da </w:t>
            </w:r>
          </w:p>
        </w:tc>
      </w:tr>
      <w:tr w:rsidR="00EA3823" w:rsidRPr="00C0346A" w14:paraId="596CB9A7"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3AB89147" w14:textId="77777777" w:rsidR="00EA3823" w:rsidRPr="00954094" w:rsidRDefault="00EA3823" w:rsidP="00EA3823">
            <w:pPr>
              <w:pStyle w:val="a8"/>
              <w:ind w:left="-57" w:right="-57"/>
              <w:jc w:val="center"/>
              <w:rPr>
                <w:b/>
                <w:szCs w:val="24"/>
              </w:rPr>
            </w:pPr>
            <w:r>
              <w:rPr>
                <w:b/>
                <w:szCs w:val="24"/>
              </w:rPr>
              <w:lastRenderedPageBreak/>
              <w:t>14</w:t>
            </w:r>
          </w:p>
        </w:tc>
        <w:tc>
          <w:tcPr>
            <w:tcW w:w="2695" w:type="dxa"/>
            <w:tcBorders>
              <w:top w:val="single" w:sz="4" w:space="0" w:color="auto"/>
              <w:left w:val="single" w:sz="4" w:space="0" w:color="auto"/>
              <w:bottom w:val="single" w:sz="4" w:space="0" w:color="auto"/>
              <w:right w:val="single" w:sz="4" w:space="0" w:color="auto"/>
            </w:tcBorders>
            <w:vAlign w:val="center"/>
          </w:tcPr>
          <w:p w14:paraId="55AA362C" w14:textId="77777777" w:rsidR="00EA3823" w:rsidRPr="00C0346A" w:rsidRDefault="00EA3823" w:rsidP="00EA3823">
            <w:pPr>
              <w:pStyle w:val="a8"/>
              <w:ind w:left="-57" w:right="-57"/>
              <w:rPr>
                <w:bCs/>
                <w:szCs w:val="24"/>
                <w:lang w:val="en-US"/>
              </w:rPr>
            </w:pPr>
            <w:r w:rsidRPr="00C0346A">
              <w:rPr>
                <w:szCs w:val="24"/>
                <w:lang w:val="en-US"/>
              </w:rPr>
              <w:t>Declaratia privind personalul de speciaitate propus pentru implimentarea contractului (anexa nr.</w:t>
            </w:r>
            <w:r>
              <w:rPr>
                <w:szCs w:val="24"/>
                <w:lang w:val="en-US"/>
              </w:rPr>
              <w:t xml:space="preserve"> </w:t>
            </w:r>
            <w:r w:rsidRPr="00C0346A">
              <w:rPr>
                <w:szCs w:val="24"/>
                <w:lang w:val="en-US"/>
              </w:rPr>
              <w:t>15)</w:t>
            </w:r>
          </w:p>
          <w:p w14:paraId="7DED069B" w14:textId="77777777" w:rsidR="00EA3823" w:rsidRPr="00C0346A" w:rsidRDefault="00EA3823" w:rsidP="00EA3823">
            <w:pPr>
              <w:ind w:right="-106"/>
              <w:rPr>
                <w:lang w:val="en-US"/>
              </w:rPr>
            </w:pPr>
          </w:p>
        </w:tc>
        <w:tc>
          <w:tcPr>
            <w:tcW w:w="6095" w:type="dxa"/>
            <w:tcBorders>
              <w:top w:val="single" w:sz="4" w:space="0" w:color="auto"/>
              <w:left w:val="single" w:sz="4" w:space="0" w:color="auto"/>
              <w:bottom w:val="single" w:sz="4" w:space="0" w:color="auto"/>
              <w:right w:val="single" w:sz="4" w:space="0" w:color="auto"/>
            </w:tcBorders>
            <w:vAlign w:val="center"/>
          </w:tcPr>
          <w:p w14:paraId="0923533C"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B3CE011" w14:textId="77777777" w:rsidR="00EA3823" w:rsidRPr="00C0346A" w:rsidRDefault="00EA3823" w:rsidP="00EA3823">
            <w:pPr>
              <w:rPr>
                <w:lang w:val="en-US"/>
              </w:rPr>
            </w:pPr>
            <w:r w:rsidRPr="00202D69">
              <w:rPr>
                <w:b/>
                <w:i/>
                <w:lang w:val="en-US"/>
              </w:rPr>
              <w:t xml:space="preserve">Da </w:t>
            </w:r>
          </w:p>
        </w:tc>
      </w:tr>
      <w:tr w:rsidR="00EA3823" w:rsidRPr="00596B73" w14:paraId="79491724"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3B1B0E77" w14:textId="77777777" w:rsidR="00EA3823" w:rsidRPr="00954094" w:rsidRDefault="00EA3823" w:rsidP="00EA3823">
            <w:pPr>
              <w:pStyle w:val="a8"/>
              <w:ind w:left="-57" w:right="-57"/>
              <w:jc w:val="center"/>
              <w:rPr>
                <w:b/>
                <w:szCs w:val="24"/>
              </w:rPr>
            </w:pPr>
            <w:r>
              <w:rPr>
                <w:b/>
                <w:szCs w:val="24"/>
              </w:rPr>
              <w:t>15</w:t>
            </w:r>
          </w:p>
        </w:tc>
        <w:tc>
          <w:tcPr>
            <w:tcW w:w="2695" w:type="dxa"/>
            <w:tcBorders>
              <w:top w:val="single" w:sz="4" w:space="0" w:color="auto"/>
              <w:left w:val="single" w:sz="4" w:space="0" w:color="auto"/>
              <w:bottom w:val="single" w:sz="4" w:space="0" w:color="auto"/>
              <w:right w:val="single" w:sz="4" w:space="0" w:color="auto"/>
            </w:tcBorders>
            <w:vAlign w:val="center"/>
          </w:tcPr>
          <w:p w14:paraId="1806BA0F" w14:textId="77777777" w:rsidR="00EA3823" w:rsidRPr="00C0346A" w:rsidRDefault="00EA3823" w:rsidP="00EA3823">
            <w:pPr>
              <w:pStyle w:val="a8"/>
              <w:ind w:left="-57" w:right="-57"/>
              <w:rPr>
                <w:szCs w:val="24"/>
                <w:lang w:val="en-US"/>
              </w:rPr>
            </w:pPr>
            <w:r w:rsidRPr="00C0346A">
              <w:rPr>
                <w:szCs w:val="24"/>
                <w:lang w:val="en-US"/>
              </w:rPr>
              <w:t>Garanția de bună execuție - 5% (Pentru agentul economic cîștigător la etapa semnării contractului)</w:t>
            </w:r>
          </w:p>
        </w:tc>
        <w:tc>
          <w:tcPr>
            <w:tcW w:w="6095" w:type="dxa"/>
            <w:tcBorders>
              <w:top w:val="single" w:sz="4" w:space="0" w:color="auto"/>
              <w:left w:val="single" w:sz="4" w:space="0" w:color="auto"/>
              <w:bottom w:val="single" w:sz="4" w:space="0" w:color="auto"/>
              <w:right w:val="single" w:sz="4" w:space="0" w:color="auto"/>
            </w:tcBorders>
            <w:vAlign w:val="center"/>
          </w:tcPr>
          <w:p w14:paraId="551C8839" w14:textId="77777777" w:rsidR="00EA3823" w:rsidRPr="00C0346A" w:rsidRDefault="00EA3823" w:rsidP="00EA3823">
            <w:pPr>
              <w:pStyle w:val="a8"/>
              <w:ind w:left="-57" w:right="-57"/>
              <w:jc w:val="both"/>
              <w:rPr>
                <w:szCs w:val="24"/>
                <w:lang w:val="en-US"/>
              </w:rPr>
            </w:pPr>
            <w:proofErr w:type="gramStart"/>
            <w:r w:rsidRPr="00C0346A">
              <w:rPr>
                <w:szCs w:val="24"/>
                <w:lang w:val="en-US"/>
              </w:rPr>
              <w:t>reținerea</w:t>
            </w:r>
            <w:proofErr w:type="gramEnd"/>
            <w:r w:rsidRPr="00C0346A">
              <w:rPr>
                <w:szCs w:val="24"/>
                <w:lang w:val="en-US"/>
              </w:rPr>
              <w:t xml:space="preserve"> succesivă din facturile parțiale, în cuantum de _5_% din valoarea lunară a acestora pînă la atingerea unui procent de _5_% din valoarea a contractului. Aceste rețineri vor fi efectuate pînă la completarea garanției de bună execuție. Sumele astfel reținute vor fi depuse pe un cont special deschis în baza contractului de deposit - garanția de bună execuție aleasă de ambele părți.</w:t>
            </w:r>
          </w:p>
        </w:tc>
        <w:tc>
          <w:tcPr>
            <w:tcW w:w="850" w:type="dxa"/>
            <w:tcBorders>
              <w:top w:val="single" w:sz="4" w:space="0" w:color="auto"/>
              <w:left w:val="single" w:sz="4" w:space="0" w:color="auto"/>
              <w:bottom w:val="single" w:sz="4" w:space="0" w:color="auto"/>
              <w:right w:val="single" w:sz="4" w:space="0" w:color="auto"/>
            </w:tcBorders>
          </w:tcPr>
          <w:p w14:paraId="42A2C414" w14:textId="77777777" w:rsidR="00EA3823" w:rsidRPr="00202D69" w:rsidRDefault="00EA3823" w:rsidP="00EA3823">
            <w:pPr>
              <w:rPr>
                <w:b/>
                <w:i/>
                <w:lang w:val="en-US"/>
              </w:rPr>
            </w:pPr>
            <w:r w:rsidRPr="00202D69">
              <w:rPr>
                <w:b/>
                <w:i/>
                <w:lang w:val="en-US"/>
              </w:rPr>
              <w:t>Da</w:t>
            </w:r>
          </w:p>
        </w:tc>
      </w:tr>
      <w:tr w:rsidR="00EA3823" w:rsidRPr="00596B73" w14:paraId="747DF076"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409C528" w14:textId="77777777" w:rsidR="00EA3823" w:rsidRDefault="00EA3823" w:rsidP="00EA3823">
            <w:pPr>
              <w:pStyle w:val="a8"/>
              <w:ind w:left="-57" w:right="-57"/>
              <w:jc w:val="center"/>
              <w:rPr>
                <w:b/>
                <w:szCs w:val="24"/>
              </w:rPr>
            </w:pPr>
            <w:r>
              <w:rPr>
                <w:b/>
                <w:szCs w:val="24"/>
              </w:rPr>
              <w:t>16</w:t>
            </w:r>
          </w:p>
        </w:tc>
        <w:tc>
          <w:tcPr>
            <w:tcW w:w="2695" w:type="dxa"/>
            <w:tcBorders>
              <w:top w:val="single" w:sz="4" w:space="0" w:color="auto"/>
              <w:left w:val="single" w:sz="4" w:space="0" w:color="auto"/>
              <w:bottom w:val="single" w:sz="4" w:space="0" w:color="auto"/>
              <w:right w:val="single" w:sz="4" w:space="0" w:color="auto"/>
            </w:tcBorders>
            <w:vAlign w:val="center"/>
          </w:tcPr>
          <w:p w14:paraId="05DD336D" w14:textId="77777777" w:rsidR="00EA3823" w:rsidRPr="004D5AA7" w:rsidRDefault="00EA3823" w:rsidP="00EA3823">
            <w:pPr>
              <w:pStyle w:val="a8"/>
              <w:ind w:left="-57" w:right="-57"/>
              <w:rPr>
                <w:szCs w:val="24"/>
                <w:lang w:val="en-US"/>
              </w:rPr>
            </w:pPr>
            <w:r w:rsidRPr="004D5AA7">
              <w:rPr>
                <w:szCs w:val="24"/>
                <w:lang w:val="en-US"/>
              </w:rPr>
              <w:t>Aviz pentru participare la licitațiile publice de lucrări din domeniul construcțiilor și instalațiilor (anexa nr. 22) - Avizul Agenției Supraveghere Tehnică</w:t>
            </w:r>
          </w:p>
        </w:tc>
        <w:tc>
          <w:tcPr>
            <w:tcW w:w="6095" w:type="dxa"/>
            <w:tcBorders>
              <w:top w:val="single" w:sz="4" w:space="0" w:color="auto"/>
              <w:left w:val="single" w:sz="4" w:space="0" w:color="auto"/>
              <w:bottom w:val="single" w:sz="4" w:space="0" w:color="auto"/>
              <w:right w:val="single" w:sz="4" w:space="0" w:color="auto"/>
            </w:tcBorders>
            <w:vAlign w:val="center"/>
          </w:tcPr>
          <w:p w14:paraId="120A904D" w14:textId="77777777" w:rsidR="00EA3823" w:rsidRPr="004D5AA7" w:rsidRDefault="00EA3823" w:rsidP="00EA3823">
            <w:pPr>
              <w:pStyle w:val="a8"/>
              <w:ind w:left="-57" w:right="-57"/>
              <w:jc w:val="both"/>
              <w:rPr>
                <w:szCs w:val="24"/>
                <w:lang w:val="en-US"/>
              </w:rPr>
            </w:pPr>
            <w:r w:rsidRPr="004D5AA7">
              <w:rPr>
                <w:szCs w:val="24"/>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3A4E9A30" w14:textId="77777777" w:rsidR="00EA3823" w:rsidRPr="00202D69" w:rsidRDefault="00EA3823" w:rsidP="00EA3823">
            <w:pPr>
              <w:rPr>
                <w:b/>
                <w:i/>
                <w:lang w:val="en-US"/>
              </w:rPr>
            </w:pPr>
            <w:r w:rsidRPr="00202D69">
              <w:rPr>
                <w:b/>
                <w:i/>
                <w:lang w:val="en-US"/>
              </w:rPr>
              <w:t>Da</w:t>
            </w:r>
          </w:p>
        </w:tc>
      </w:tr>
      <w:tr w:rsidR="00EA3823" w:rsidRPr="00596B73" w14:paraId="6704696E"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1E7ED495" w14:textId="77777777" w:rsidR="00EA3823" w:rsidRDefault="00EA3823" w:rsidP="00EA3823">
            <w:pPr>
              <w:pStyle w:val="a8"/>
              <w:ind w:left="-57" w:right="-57"/>
              <w:jc w:val="center"/>
              <w:rPr>
                <w:b/>
                <w:szCs w:val="24"/>
              </w:rPr>
            </w:pPr>
            <w:r>
              <w:rPr>
                <w:b/>
                <w:szCs w:val="24"/>
              </w:rPr>
              <w:t>17</w:t>
            </w:r>
          </w:p>
        </w:tc>
        <w:tc>
          <w:tcPr>
            <w:tcW w:w="2695" w:type="dxa"/>
            <w:tcBorders>
              <w:top w:val="single" w:sz="4" w:space="0" w:color="auto"/>
              <w:left w:val="single" w:sz="4" w:space="0" w:color="auto"/>
              <w:bottom w:val="single" w:sz="4" w:space="0" w:color="auto"/>
              <w:right w:val="single" w:sz="4" w:space="0" w:color="auto"/>
            </w:tcBorders>
            <w:vAlign w:val="center"/>
          </w:tcPr>
          <w:p w14:paraId="02AE1965" w14:textId="77777777" w:rsidR="00EA3823" w:rsidRPr="00D3720F" w:rsidRDefault="00EA3823" w:rsidP="00EA3823">
            <w:pPr>
              <w:contextualSpacing/>
              <w:jc w:val="both"/>
              <w:rPr>
                <w:lang w:val="ro-MD"/>
              </w:rPr>
            </w:pPr>
            <w:r w:rsidRPr="00D3720F">
              <w:rPr>
                <w:lang w:val="ro-MD" w:eastAsia="en-GB"/>
              </w:rPr>
              <w:t xml:space="preserve">Informații generale despre ofertant </w:t>
            </w:r>
            <w:r w:rsidRPr="00D3720F">
              <w:rPr>
                <w:lang w:val="ro-MD"/>
              </w:rPr>
              <w:t xml:space="preserve">(sediul ofertantului şi al filialelor acestuia); </w:t>
            </w:r>
          </w:p>
          <w:p w14:paraId="6C10F32F" w14:textId="77777777" w:rsidR="00EA3823" w:rsidRPr="002C21F9" w:rsidRDefault="00EA3823" w:rsidP="00EA3823">
            <w:pPr>
              <w:pStyle w:val="a8"/>
              <w:ind w:left="-57" w:right="-57"/>
              <w:rPr>
                <w:szCs w:val="24"/>
                <w:lang w:val="ro-MD"/>
              </w:rPr>
            </w:pPr>
          </w:p>
        </w:tc>
        <w:tc>
          <w:tcPr>
            <w:tcW w:w="6095" w:type="dxa"/>
            <w:tcBorders>
              <w:top w:val="single" w:sz="4" w:space="0" w:color="auto"/>
              <w:left w:val="single" w:sz="4" w:space="0" w:color="auto"/>
              <w:bottom w:val="single" w:sz="4" w:space="0" w:color="auto"/>
              <w:right w:val="single" w:sz="4" w:space="0" w:color="auto"/>
            </w:tcBorders>
            <w:vAlign w:val="center"/>
          </w:tcPr>
          <w:p w14:paraId="614E3475" w14:textId="77777777" w:rsidR="00EA3823" w:rsidRPr="004D5AA7" w:rsidRDefault="00EA3823" w:rsidP="00EA3823">
            <w:pPr>
              <w:pStyle w:val="a8"/>
              <w:ind w:left="-57" w:right="-57"/>
              <w:jc w:val="both"/>
              <w:rPr>
                <w:szCs w:val="24"/>
                <w:lang w:val="en-US"/>
              </w:rPr>
            </w:pPr>
            <w:r w:rsidRPr="004D5AA7">
              <w:rPr>
                <w:szCs w:val="24"/>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103F49F1" w14:textId="77777777" w:rsidR="00EA3823" w:rsidRDefault="00EA3823" w:rsidP="00EA3823">
            <w:r w:rsidRPr="00352649">
              <w:rPr>
                <w:b/>
                <w:i/>
                <w:lang w:val="en-US"/>
              </w:rPr>
              <w:t>Da</w:t>
            </w:r>
          </w:p>
        </w:tc>
      </w:tr>
      <w:tr w:rsidR="00EA3823" w:rsidRPr="00596B73" w14:paraId="0CC686F0"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F4D9AB9" w14:textId="77777777" w:rsidR="00EA3823" w:rsidRDefault="00EA3823" w:rsidP="00EA3823">
            <w:pPr>
              <w:pStyle w:val="a8"/>
              <w:ind w:left="-57" w:right="-57"/>
              <w:jc w:val="center"/>
              <w:rPr>
                <w:b/>
                <w:szCs w:val="24"/>
              </w:rPr>
            </w:pPr>
            <w:r>
              <w:rPr>
                <w:b/>
                <w:szCs w:val="24"/>
              </w:rPr>
              <w:t>18</w:t>
            </w:r>
          </w:p>
        </w:tc>
        <w:tc>
          <w:tcPr>
            <w:tcW w:w="2695" w:type="dxa"/>
            <w:tcBorders>
              <w:top w:val="single" w:sz="4" w:space="0" w:color="auto"/>
              <w:left w:val="single" w:sz="4" w:space="0" w:color="auto"/>
              <w:bottom w:val="single" w:sz="4" w:space="0" w:color="auto"/>
              <w:right w:val="single" w:sz="4" w:space="0" w:color="auto"/>
            </w:tcBorders>
            <w:vAlign w:val="center"/>
          </w:tcPr>
          <w:p w14:paraId="4F35650D" w14:textId="77777777" w:rsidR="00EA3823" w:rsidRPr="00D3720F" w:rsidRDefault="00EA3823" w:rsidP="00EA3823">
            <w:pPr>
              <w:contextualSpacing/>
              <w:textAlignment w:val="baseline"/>
              <w:rPr>
                <w:lang w:val="ro-MD" w:eastAsia="en-GB"/>
              </w:rPr>
            </w:pPr>
            <w:r w:rsidRPr="00D3720F">
              <w:rPr>
                <w:lang w:val="ro-MD" w:eastAsia="en-GB"/>
              </w:rPr>
              <w:t>Standart de protecţie a mediului ISO 14001;</w:t>
            </w:r>
          </w:p>
          <w:p w14:paraId="4E728641" w14:textId="77777777" w:rsidR="00EA3823" w:rsidRPr="002C21F9" w:rsidRDefault="00EA3823" w:rsidP="00EA3823">
            <w:pPr>
              <w:pStyle w:val="a8"/>
              <w:ind w:left="-57" w:right="-57"/>
              <w:rPr>
                <w:szCs w:val="24"/>
                <w:lang w:val="ro-MD"/>
              </w:rPr>
            </w:pPr>
          </w:p>
        </w:tc>
        <w:tc>
          <w:tcPr>
            <w:tcW w:w="6095" w:type="dxa"/>
            <w:tcBorders>
              <w:top w:val="single" w:sz="4" w:space="0" w:color="auto"/>
              <w:left w:val="single" w:sz="4" w:space="0" w:color="auto"/>
              <w:bottom w:val="single" w:sz="4" w:space="0" w:color="auto"/>
              <w:right w:val="single" w:sz="4" w:space="0" w:color="auto"/>
            </w:tcBorders>
          </w:tcPr>
          <w:p w14:paraId="1A953FFC"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6AC46E40" w14:textId="77777777" w:rsidR="00EA3823" w:rsidRDefault="00EA3823" w:rsidP="00EA3823">
            <w:r w:rsidRPr="00352649">
              <w:rPr>
                <w:b/>
                <w:i/>
                <w:lang w:val="en-US"/>
              </w:rPr>
              <w:t>Da</w:t>
            </w:r>
          </w:p>
        </w:tc>
      </w:tr>
      <w:tr w:rsidR="00EA3823" w:rsidRPr="00596B73" w14:paraId="7F255C88"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37335811" w14:textId="77777777" w:rsidR="00EA3823" w:rsidRDefault="00EA3823" w:rsidP="00EA3823">
            <w:pPr>
              <w:pStyle w:val="a8"/>
              <w:ind w:left="-57" w:right="-57"/>
              <w:jc w:val="center"/>
              <w:rPr>
                <w:b/>
                <w:szCs w:val="24"/>
              </w:rPr>
            </w:pPr>
            <w:r>
              <w:rPr>
                <w:b/>
                <w:szCs w:val="24"/>
              </w:rPr>
              <w:t>19</w:t>
            </w:r>
          </w:p>
        </w:tc>
        <w:tc>
          <w:tcPr>
            <w:tcW w:w="2695" w:type="dxa"/>
            <w:tcBorders>
              <w:top w:val="single" w:sz="4" w:space="0" w:color="auto"/>
              <w:left w:val="single" w:sz="4" w:space="0" w:color="auto"/>
              <w:bottom w:val="single" w:sz="4" w:space="0" w:color="auto"/>
              <w:right w:val="single" w:sz="4" w:space="0" w:color="auto"/>
            </w:tcBorders>
            <w:vAlign w:val="center"/>
          </w:tcPr>
          <w:p w14:paraId="47C64477" w14:textId="77777777" w:rsidR="00EA3823" w:rsidRPr="002C21F9" w:rsidRDefault="00EA3823" w:rsidP="00EA3823">
            <w:pPr>
              <w:contextualSpacing/>
              <w:textAlignment w:val="baseline"/>
              <w:rPr>
                <w:lang w:val="ro-MD" w:eastAsia="en-GB"/>
              </w:rPr>
            </w:pPr>
            <w:r w:rsidRPr="00D3720F">
              <w:rPr>
                <w:lang w:val="ro-MD" w:eastAsia="en-GB"/>
              </w:rPr>
              <w:t>Standart de protecţie a calităţii ISO 9001;</w:t>
            </w:r>
          </w:p>
        </w:tc>
        <w:tc>
          <w:tcPr>
            <w:tcW w:w="6095" w:type="dxa"/>
            <w:tcBorders>
              <w:top w:val="single" w:sz="4" w:space="0" w:color="auto"/>
              <w:left w:val="single" w:sz="4" w:space="0" w:color="auto"/>
              <w:bottom w:val="single" w:sz="4" w:space="0" w:color="auto"/>
              <w:right w:val="single" w:sz="4" w:space="0" w:color="auto"/>
            </w:tcBorders>
          </w:tcPr>
          <w:p w14:paraId="1C3D5D3A"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792E454C" w14:textId="77777777" w:rsidR="00EA3823" w:rsidRDefault="00EA3823" w:rsidP="00EA3823">
            <w:r w:rsidRPr="00352649">
              <w:rPr>
                <w:b/>
                <w:i/>
                <w:lang w:val="en-US"/>
              </w:rPr>
              <w:t>Da</w:t>
            </w:r>
          </w:p>
        </w:tc>
      </w:tr>
      <w:tr w:rsidR="00EA3823" w:rsidRPr="00596B73" w14:paraId="32B81332"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575BCB36" w14:textId="77777777" w:rsidR="00EA3823" w:rsidRDefault="00EA3823" w:rsidP="00EA3823">
            <w:pPr>
              <w:pStyle w:val="a8"/>
              <w:ind w:left="-57" w:right="-57"/>
              <w:jc w:val="center"/>
              <w:rPr>
                <w:b/>
                <w:szCs w:val="24"/>
              </w:rPr>
            </w:pPr>
            <w:r>
              <w:rPr>
                <w:b/>
                <w:szCs w:val="24"/>
              </w:rPr>
              <w:t>20</w:t>
            </w:r>
          </w:p>
        </w:tc>
        <w:tc>
          <w:tcPr>
            <w:tcW w:w="2695" w:type="dxa"/>
            <w:tcBorders>
              <w:top w:val="single" w:sz="4" w:space="0" w:color="auto"/>
              <w:left w:val="single" w:sz="4" w:space="0" w:color="auto"/>
              <w:bottom w:val="single" w:sz="4" w:space="0" w:color="auto"/>
              <w:right w:val="single" w:sz="4" w:space="0" w:color="auto"/>
            </w:tcBorders>
            <w:vAlign w:val="center"/>
          </w:tcPr>
          <w:p w14:paraId="778FAF8E" w14:textId="77777777" w:rsidR="00EA3823" w:rsidRPr="002C21F9" w:rsidRDefault="00EA3823" w:rsidP="00EA3823">
            <w:pPr>
              <w:contextualSpacing/>
              <w:textAlignment w:val="baseline"/>
              <w:rPr>
                <w:lang w:val="ro-MD" w:eastAsia="en-GB"/>
              </w:rPr>
            </w:pPr>
            <w:r w:rsidRPr="00D3720F">
              <w:rPr>
                <w:lang w:val="ro-MD" w:eastAsia="en-GB"/>
              </w:rPr>
              <w:t>Cifra medie de afaceri</w:t>
            </w:r>
            <w:r>
              <w:rPr>
                <w:lang w:eastAsia="en-GB"/>
              </w:rPr>
              <w:t xml:space="preserve"> pe ultimii 3 ani ≥ 6</w:t>
            </w:r>
            <w:r w:rsidRPr="00D3720F">
              <w:rPr>
                <w:lang w:eastAsia="en-GB"/>
              </w:rPr>
              <w:t xml:space="preserve"> milioane lei;</w:t>
            </w:r>
          </w:p>
        </w:tc>
        <w:tc>
          <w:tcPr>
            <w:tcW w:w="6095" w:type="dxa"/>
            <w:tcBorders>
              <w:top w:val="single" w:sz="4" w:space="0" w:color="auto"/>
              <w:left w:val="single" w:sz="4" w:space="0" w:color="auto"/>
              <w:bottom w:val="single" w:sz="4" w:space="0" w:color="auto"/>
              <w:right w:val="single" w:sz="4" w:space="0" w:color="auto"/>
            </w:tcBorders>
          </w:tcPr>
          <w:p w14:paraId="5E4ECBBA"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0FEA8334" w14:textId="77777777" w:rsidR="00EA3823" w:rsidRDefault="00EA3823" w:rsidP="00EA3823">
            <w:r w:rsidRPr="00352649">
              <w:rPr>
                <w:b/>
                <w:i/>
                <w:lang w:val="en-US"/>
              </w:rPr>
              <w:t>Da</w:t>
            </w:r>
          </w:p>
        </w:tc>
      </w:tr>
      <w:tr w:rsidR="00EA3823" w:rsidRPr="00596B73" w14:paraId="31C730BE"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5AC52C92" w14:textId="77777777" w:rsidR="00EA3823" w:rsidRDefault="00EA3823" w:rsidP="00EA3823">
            <w:pPr>
              <w:pStyle w:val="a8"/>
              <w:ind w:left="-57" w:right="-57"/>
              <w:jc w:val="center"/>
              <w:rPr>
                <w:b/>
                <w:szCs w:val="24"/>
              </w:rPr>
            </w:pPr>
            <w:r>
              <w:rPr>
                <w:b/>
                <w:szCs w:val="24"/>
              </w:rPr>
              <w:t>21</w:t>
            </w:r>
          </w:p>
        </w:tc>
        <w:tc>
          <w:tcPr>
            <w:tcW w:w="2695" w:type="dxa"/>
            <w:tcBorders>
              <w:top w:val="single" w:sz="4" w:space="0" w:color="auto"/>
              <w:left w:val="single" w:sz="4" w:space="0" w:color="auto"/>
              <w:bottom w:val="single" w:sz="4" w:space="0" w:color="auto"/>
              <w:right w:val="single" w:sz="4" w:space="0" w:color="auto"/>
            </w:tcBorders>
            <w:vAlign w:val="center"/>
          </w:tcPr>
          <w:p w14:paraId="594BBAD9" w14:textId="77777777" w:rsidR="00EA3823" w:rsidRPr="002C21F9" w:rsidRDefault="00EA3823" w:rsidP="00EA3823">
            <w:pPr>
              <w:contextualSpacing/>
              <w:textAlignment w:val="baseline"/>
              <w:rPr>
                <w:lang w:val="ro-MD" w:eastAsia="en-GB"/>
              </w:rPr>
            </w:pPr>
            <w:r w:rsidRPr="00D3720F">
              <w:rPr>
                <w:lang w:val="ro-MD" w:eastAsia="en-GB"/>
              </w:rPr>
              <w:t>Dovada înregistrării înterprinderii cu obiectivele pricipale de activitate;</w:t>
            </w:r>
          </w:p>
        </w:tc>
        <w:tc>
          <w:tcPr>
            <w:tcW w:w="6095" w:type="dxa"/>
            <w:tcBorders>
              <w:top w:val="single" w:sz="4" w:space="0" w:color="auto"/>
              <w:left w:val="single" w:sz="4" w:space="0" w:color="auto"/>
              <w:bottom w:val="single" w:sz="4" w:space="0" w:color="auto"/>
              <w:right w:val="single" w:sz="4" w:space="0" w:color="auto"/>
            </w:tcBorders>
          </w:tcPr>
          <w:p w14:paraId="494C008E"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03BE2CBE" w14:textId="77777777" w:rsidR="00EA3823" w:rsidRDefault="00EA3823" w:rsidP="00EA3823">
            <w:r w:rsidRPr="00352649">
              <w:rPr>
                <w:b/>
                <w:i/>
                <w:lang w:val="en-US"/>
              </w:rPr>
              <w:t>Da</w:t>
            </w:r>
          </w:p>
        </w:tc>
      </w:tr>
    </w:tbl>
    <w:p w14:paraId="41A5B9F2" w14:textId="77777777" w:rsidR="00EA3823" w:rsidRPr="006D1AF4" w:rsidRDefault="00EA3823" w:rsidP="00EA3823">
      <w:pPr>
        <w:shd w:val="clear" w:color="auto" w:fill="FFFFFF"/>
        <w:tabs>
          <w:tab w:val="right" w:pos="426"/>
        </w:tabs>
        <w:spacing w:before="120"/>
        <w:rPr>
          <w:b/>
          <w:lang w:val="ro-MD"/>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6"/>
      </w:tblGrid>
      <w:tr w:rsidR="00EA3823" w:rsidRPr="00A1410E" w14:paraId="32FF7C68" w14:textId="77777777" w:rsidTr="00EA3823">
        <w:trPr>
          <w:trHeight w:val="139"/>
        </w:trPr>
        <w:tc>
          <w:tcPr>
            <w:tcW w:w="10036" w:type="dxa"/>
            <w:shd w:val="clear" w:color="auto" w:fill="F2F2F2"/>
            <w:vAlign w:val="center"/>
          </w:tcPr>
          <w:p w14:paraId="0DDB595A" w14:textId="77777777" w:rsidR="00EA3823" w:rsidRPr="00A1410E" w:rsidRDefault="00EA3823" w:rsidP="00EA3823">
            <w:pPr>
              <w:pStyle w:val="Frspaiere"/>
              <w:jc w:val="both"/>
              <w:rPr>
                <w:rFonts w:ascii="Times New Roman" w:eastAsia="Calibri" w:hAnsi="Times New Roman"/>
                <w:sz w:val="24"/>
                <w:szCs w:val="24"/>
                <w:lang w:val="ro-RO" w:eastAsia="en-US"/>
              </w:rPr>
            </w:pPr>
            <w:r w:rsidRPr="00A1410E">
              <w:rPr>
                <w:rFonts w:ascii="Times New Roman" w:eastAsia="Calibri" w:hAnsi="Times New Roman"/>
                <w:sz w:val="24"/>
                <w:szCs w:val="24"/>
                <w:lang w:val="ro-RO" w:eastAsia="en-US"/>
              </w:rPr>
              <w:t xml:space="preserve">Acte solicitate prin DUAE, </w:t>
            </w:r>
            <w:r w:rsidRPr="00A1410E">
              <w:rPr>
                <w:sz w:val="24"/>
                <w:szCs w:val="24"/>
              </w:rPr>
              <w:t>conform art. 20 alin.8, Legea nr. 131 din 03.07.2015, privind achiziţiile publice, ofertantul clasat pe primul loc va prezenta (prin mijloace electronice, cu aplicarea semnăturii electronice) în termen de 1 zi, la solicitarea autorităţii contractante, documentele justificative actualizate prin care va demonstra îndeplinirea tuturor criteriilor de calificare şi selecţie.</w:t>
            </w:r>
          </w:p>
        </w:tc>
      </w:tr>
    </w:tbl>
    <w:p w14:paraId="0E5469CA" w14:textId="77777777" w:rsidR="00EA3823" w:rsidRDefault="00EA3823" w:rsidP="00EA3823">
      <w:pPr>
        <w:rPr>
          <w:lang w:val="ro-MD"/>
        </w:rPr>
      </w:pPr>
      <w:r w:rsidRPr="006D1AF4">
        <w:rPr>
          <w:lang w:val="ro-MD"/>
        </w:rPr>
        <w:tab/>
      </w:r>
      <w:r w:rsidRPr="006D1AF4">
        <w:rPr>
          <w:lang w:val="ro-MD"/>
        </w:rPr>
        <w:tab/>
      </w:r>
    </w:p>
    <w:p w14:paraId="576B3336" w14:textId="77777777" w:rsidR="00EA3823" w:rsidRPr="006D1AF4" w:rsidRDefault="00EA3823" w:rsidP="00EA3823">
      <w:pPr>
        <w:numPr>
          <w:ilvl w:val="0"/>
          <w:numId w:val="23"/>
        </w:numPr>
        <w:ind w:left="360"/>
        <w:rPr>
          <w:lang w:val="en-US"/>
        </w:rPr>
      </w:pPr>
      <w:r w:rsidRPr="006D1AF4">
        <w:rPr>
          <w:b/>
          <w:lang w:val="ro-MD"/>
        </w:rPr>
        <w:t xml:space="preserve">Garanția pentru ofertă, după caz : cuantumul </w:t>
      </w:r>
      <w:r w:rsidRPr="006D1AF4">
        <w:rPr>
          <w:b/>
          <w:u w:val="single"/>
          <w:lang w:val="ro-MD"/>
        </w:rPr>
        <w:t>1%</w:t>
      </w:r>
      <w:r w:rsidRPr="006D1AF4">
        <w:rPr>
          <w:b/>
          <w:lang w:val="ro-MD"/>
        </w:rPr>
        <w:t xml:space="preserve">.  </w:t>
      </w:r>
      <w:r w:rsidRPr="006D1AF4">
        <w:rPr>
          <w:lang w:val="en-US"/>
        </w:rPr>
        <w:t xml:space="preserve">Completată in conformitate cu  Formularul  (Anexa 9) </w:t>
      </w:r>
      <w:r>
        <w:rPr>
          <w:lang w:val="en-US"/>
        </w:rPr>
        <w:t xml:space="preserve">,  garanţie bancară </w:t>
      </w:r>
      <w:r w:rsidRPr="006D1AF4">
        <w:rPr>
          <w:lang w:val="en-US"/>
        </w:rPr>
        <w:t xml:space="preserve"> emisă de o bancă comercială; </w:t>
      </w:r>
      <w:r w:rsidRPr="006D1AF4">
        <w:rPr>
          <w:rFonts w:eastAsia="Calibri"/>
        </w:rPr>
        <w:t>Termenul de valabilitate al garanţiei să fie valabil pe perioada de valabilitate a ofertei.</w:t>
      </w:r>
    </w:p>
    <w:p w14:paraId="46988DBC"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Termenul de garanție a lucrărilor</w:t>
      </w:r>
      <w:r>
        <w:rPr>
          <w:b/>
          <w:lang w:val="ro-MD"/>
        </w:rPr>
        <w:t xml:space="preserve"> </w:t>
      </w:r>
      <w:r w:rsidRPr="006D1AF4">
        <w:rPr>
          <w:b/>
          <w:lang w:val="ro-MD"/>
        </w:rPr>
        <w:t xml:space="preserve">sau serviciilor de proiectare și de lucrări </w:t>
      </w:r>
      <w:r>
        <w:rPr>
          <w:b/>
          <w:u w:val="single"/>
          <w:lang w:val="ro-MD"/>
        </w:rPr>
        <w:t>3</w:t>
      </w:r>
      <w:r w:rsidRPr="006D1AF4">
        <w:rPr>
          <w:b/>
          <w:u w:val="single"/>
          <w:lang w:val="ro-MD"/>
        </w:rPr>
        <w:t xml:space="preserve"> ani</w:t>
      </w:r>
      <w:r w:rsidRPr="006D1AF4">
        <w:rPr>
          <w:b/>
          <w:lang w:val="ro-MD"/>
        </w:rPr>
        <w:t>.</w:t>
      </w:r>
    </w:p>
    <w:p w14:paraId="65824D72" w14:textId="77777777" w:rsidR="00EA3823" w:rsidRPr="00954094" w:rsidRDefault="00EA3823" w:rsidP="00EA3823">
      <w:pPr>
        <w:numPr>
          <w:ilvl w:val="0"/>
          <w:numId w:val="23"/>
        </w:numPr>
        <w:shd w:val="clear" w:color="auto" w:fill="FFFFFF"/>
        <w:tabs>
          <w:tab w:val="right" w:pos="426"/>
        </w:tabs>
        <w:spacing w:before="120"/>
        <w:ind w:left="360"/>
        <w:rPr>
          <w:b/>
          <w:lang w:val="ro-MD"/>
        </w:rPr>
      </w:pPr>
      <w:r w:rsidRPr="006D1AF4">
        <w:rPr>
          <w:b/>
          <w:lang w:val="ro-MD"/>
        </w:rPr>
        <w:t xml:space="preserve">Garanția de bună execuție a contractului, după caz </w:t>
      </w:r>
      <w:r>
        <w:rPr>
          <w:b/>
          <w:lang w:val="ro-MD"/>
        </w:rPr>
        <w:t>:</w:t>
      </w:r>
      <w:r w:rsidRPr="00954094">
        <w:rPr>
          <w:i/>
          <w:lang w:val="en-US"/>
        </w:rPr>
        <w:t xml:space="preserve">reținerea succesivă din facturile parțiale, în cuantum de _5_% din valoarea lunară a acestora pînă la atingerea unui procent de _5_% din valoarea  contractului. Aceste rețineri vor fi efectuate pînă la completarea garanției de bună execuție. Sumele astfel reținute vor fi depuse pe un cont special deschis în baza contractului de depozit- garanția de bună execuție aleasă de ambele părți, </w:t>
      </w:r>
      <w:r w:rsidRPr="00954094">
        <w:rPr>
          <w:b/>
          <w:i/>
          <w:lang w:val="en-US"/>
        </w:rPr>
        <w:t>cuantumul – 5%.</w:t>
      </w:r>
    </w:p>
    <w:p w14:paraId="52E1FAAF"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lastRenderedPageBreak/>
        <w:t xml:space="preserve">Motivul recurgerii la procedura accelerată (în cazul licitației deschise, restrânse și a procedurii negociate), după caz, </w:t>
      </w:r>
      <w:r w:rsidRPr="006D1AF4">
        <w:rPr>
          <w:b/>
          <w:u w:val="single"/>
          <w:lang w:val="ro-MD"/>
        </w:rPr>
        <w:t xml:space="preserve"> nu se aplica</w:t>
      </w:r>
    </w:p>
    <w:p w14:paraId="425AF779"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Tehnici și instrumente specifice de atribuire (dacă este cazul specificați dacă se va utiliza acordul-cadru, sistemul dinamic de achiziție sau licitația electronică):</w:t>
      </w:r>
      <w:r w:rsidRPr="006D1AF4">
        <w:rPr>
          <w:b/>
          <w:u w:val="single"/>
          <w:lang w:val="ro-MD"/>
        </w:rPr>
        <w:t xml:space="preserve"> nu se aplica</w:t>
      </w:r>
    </w:p>
    <w:p w14:paraId="36D4A603" w14:textId="77777777" w:rsidR="00EA3823" w:rsidRPr="00D3720F" w:rsidRDefault="00EA3823" w:rsidP="00EA3823">
      <w:pPr>
        <w:numPr>
          <w:ilvl w:val="0"/>
          <w:numId w:val="23"/>
        </w:numPr>
        <w:ind w:left="360"/>
        <w:contextualSpacing/>
        <w:textAlignment w:val="baseline"/>
        <w:rPr>
          <w:b/>
          <w:u w:val="single"/>
          <w:lang w:val="ro-MD" w:eastAsia="en-GB"/>
        </w:rPr>
      </w:pPr>
      <w:r w:rsidRPr="00493915">
        <w:rPr>
          <w:b/>
          <w:lang w:val="ro-MD"/>
        </w:rPr>
        <w:t>Condiții speciale de care depinde îndeplinirea contractului (</w:t>
      </w:r>
      <w:r w:rsidRPr="00493915">
        <w:rPr>
          <w:lang w:val="ro-MD"/>
        </w:rPr>
        <w:t>indicați după caz</w:t>
      </w:r>
      <w:r w:rsidRPr="00493915">
        <w:rPr>
          <w:b/>
          <w:lang w:val="ro-MD"/>
        </w:rPr>
        <w:t xml:space="preserve">): </w:t>
      </w:r>
      <w:r w:rsidRPr="00493915">
        <w:rPr>
          <w:b/>
          <w:u w:val="single"/>
          <w:lang w:val="ro-MD" w:eastAsia="en-GB"/>
        </w:rPr>
        <w:t>preţul cel mai avantajos din punct de vedere economic;</w:t>
      </w:r>
      <w:bookmarkStart w:id="45" w:name="_Hlk71621175"/>
      <w:r w:rsidRPr="00493915">
        <w:rPr>
          <w:b/>
          <w:u w:val="single"/>
          <w:lang w:val="ro-MD" w:eastAsia="en-GB"/>
        </w:rPr>
        <w:t xml:space="preserve"> </w:t>
      </w:r>
    </w:p>
    <w:p w14:paraId="16F19EC1" w14:textId="77777777" w:rsidR="00EA3823" w:rsidRPr="00493915" w:rsidRDefault="00EA3823" w:rsidP="00EA3823">
      <w:pPr>
        <w:numPr>
          <w:ilvl w:val="0"/>
          <w:numId w:val="23"/>
        </w:numPr>
        <w:tabs>
          <w:tab w:val="right" w:pos="426"/>
        </w:tabs>
        <w:spacing w:before="120"/>
        <w:ind w:left="0" w:firstLine="0"/>
        <w:rPr>
          <w:b/>
          <w:lang w:val="ro-MD"/>
        </w:rPr>
      </w:pPr>
      <w:r w:rsidRPr="00493915">
        <w:rPr>
          <w:b/>
          <w:lang w:val="ro-MD"/>
        </w:rPr>
        <w:t>Ofertele se prezintă în valuta</w:t>
      </w:r>
      <w:bookmarkEnd w:id="45"/>
      <w:r w:rsidRPr="00493915">
        <w:rPr>
          <w:b/>
          <w:lang w:val="ro-MD"/>
        </w:rPr>
        <w:t xml:space="preserve"> - nationala</w:t>
      </w:r>
    </w:p>
    <w:p w14:paraId="4E640789" w14:textId="77777777" w:rsidR="00EA3823" w:rsidRPr="00D3720F" w:rsidRDefault="00EA3823" w:rsidP="00EA3823">
      <w:pPr>
        <w:numPr>
          <w:ilvl w:val="0"/>
          <w:numId w:val="23"/>
        </w:numPr>
        <w:ind w:left="360"/>
        <w:contextualSpacing/>
        <w:textAlignment w:val="baseline"/>
        <w:rPr>
          <w:b/>
          <w:u w:val="single"/>
          <w:lang w:val="ro-MD" w:eastAsia="en-GB"/>
        </w:rPr>
      </w:pPr>
      <w:r w:rsidRPr="007B2BE9">
        <w:rPr>
          <w:b/>
          <w:lang w:val="ro-MD"/>
        </w:rPr>
        <w:t xml:space="preserve">Criteriul de evaluare aplicat pentru atribuirea contractului: </w:t>
      </w:r>
      <w:r w:rsidRPr="00493915">
        <w:rPr>
          <w:b/>
          <w:u w:val="single"/>
          <w:lang w:val="ro-MD" w:eastAsia="en-GB"/>
        </w:rPr>
        <w:t xml:space="preserve">preţul cel mai avantajos din punct de vedere economic; </w:t>
      </w:r>
    </w:p>
    <w:p w14:paraId="6E82002A" w14:textId="77777777" w:rsidR="00EA3823" w:rsidRPr="007B2BE9" w:rsidRDefault="00EA3823" w:rsidP="00EA3823">
      <w:pPr>
        <w:numPr>
          <w:ilvl w:val="0"/>
          <w:numId w:val="23"/>
        </w:numPr>
        <w:tabs>
          <w:tab w:val="right" w:pos="426"/>
        </w:tabs>
        <w:spacing w:before="120"/>
        <w:ind w:left="0" w:firstLine="0"/>
        <w:rPr>
          <w:b/>
          <w:lang w:val="ro-MD"/>
        </w:rPr>
      </w:pPr>
      <w:r w:rsidRPr="007B2BE9">
        <w:rPr>
          <w:b/>
          <w:lang w:val="ro-MD"/>
        </w:rPr>
        <w:t xml:space="preserve">Factorii de </w:t>
      </w:r>
      <w:r w:rsidRPr="007B2BE9">
        <w:rPr>
          <w:lang w:val="ro-MD"/>
        </w:rPr>
        <w:t>evaluare</w:t>
      </w:r>
      <w:r w:rsidRPr="007B2BE9">
        <w:rPr>
          <w:b/>
          <w:lang w:val="ro-MD"/>
        </w:rPr>
        <w:t xml:space="preserv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18"/>
        <w:gridCol w:w="1792"/>
      </w:tblGrid>
      <w:tr w:rsidR="00EA3823" w:rsidRPr="00A1410E" w14:paraId="505B3B41" w14:textId="77777777" w:rsidTr="00EA3823">
        <w:tc>
          <w:tcPr>
            <w:tcW w:w="577" w:type="dxa"/>
            <w:shd w:val="clear" w:color="auto" w:fill="auto"/>
          </w:tcPr>
          <w:p w14:paraId="0C4D2C98" w14:textId="77777777" w:rsidR="00EA3823" w:rsidRPr="00A1410E" w:rsidRDefault="00EA3823" w:rsidP="00EA3823">
            <w:pPr>
              <w:shd w:val="clear" w:color="auto" w:fill="FFFFFF"/>
              <w:tabs>
                <w:tab w:val="left" w:pos="612"/>
              </w:tabs>
              <w:spacing w:before="120" w:after="120"/>
              <w:rPr>
                <w:b/>
                <w:iCs/>
                <w:lang w:val="ro-MD"/>
              </w:rPr>
            </w:pPr>
            <w:r w:rsidRPr="00A1410E">
              <w:rPr>
                <w:b/>
                <w:iCs/>
                <w:lang w:val="ro-MD"/>
              </w:rPr>
              <w:t>Nr. d/o</w:t>
            </w:r>
          </w:p>
        </w:tc>
        <w:tc>
          <w:tcPr>
            <w:tcW w:w="7248" w:type="dxa"/>
            <w:shd w:val="clear" w:color="auto" w:fill="auto"/>
          </w:tcPr>
          <w:p w14:paraId="07B474E6" w14:textId="77777777" w:rsidR="00EA3823" w:rsidRPr="00A1410E" w:rsidRDefault="00EA3823" w:rsidP="00EA3823">
            <w:pPr>
              <w:shd w:val="clear" w:color="auto" w:fill="FFFFFF"/>
              <w:tabs>
                <w:tab w:val="left" w:pos="612"/>
              </w:tabs>
              <w:spacing w:before="120" w:after="120"/>
              <w:jc w:val="center"/>
              <w:rPr>
                <w:b/>
                <w:iCs/>
                <w:lang w:val="ro-MD"/>
              </w:rPr>
            </w:pPr>
            <w:r w:rsidRPr="00A1410E">
              <w:rPr>
                <w:b/>
                <w:iCs/>
                <w:lang w:val="ro-MD"/>
              </w:rPr>
              <w:t>Denumirea factorului de evaluare</w:t>
            </w:r>
          </w:p>
        </w:tc>
        <w:tc>
          <w:tcPr>
            <w:tcW w:w="1800" w:type="dxa"/>
            <w:shd w:val="clear" w:color="auto" w:fill="auto"/>
          </w:tcPr>
          <w:p w14:paraId="30F55F71" w14:textId="77777777" w:rsidR="00EA3823" w:rsidRPr="00A1410E" w:rsidRDefault="00EA3823" w:rsidP="00EA3823">
            <w:pPr>
              <w:shd w:val="clear" w:color="auto" w:fill="FFFFFF"/>
              <w:tabs>
                <w:tab w:val="left" w:pos="612"/>
              </w:tabs>
              <w:spacing w:before="120" w:after="120"/>
              <w:jc w:val="center"/>
              <w:rPr>
                <w:b/>
                <w:iCs/>
                <w:lang w:val="ro-MD"/>
              </w:rPr>
            </w:pPr>
            <w:r w:rsidRPr="00A1410E">
              <w:rPr>
                <w:b/>
                <w:iCs/>
                <w:lang w:val="ro-MD"/>
              </w:rPr>
              <w:t>Ponderea%</w:t>
            </w:r>
          </w:p>
        </w:tc>
      </w:tr>
      <w:tr w:rsidR="00EA3823" w:rsidRPr="00A1410E" w14:paraId="056B3BED" w14:textId="77777777" w:rsidTr="00EA3823">
        <w:tc>
          <w:tcPr>
            <w:tcW w:w="577" w:type="dxa"/>
            <w:shd w:val="clear" w:color="auto" w:fill="auto"/>
          </w:tcPr>
          <w:p w14:paraId="56FD1836" w14:textId="77777777" w:rsidR="00EA3823" w:rsidRPr="00A1410E" w:rsidRDefault="00EA3823" w:rsidP="00EA3823">
            <w:pPr>
              <w:shd w:val="clear" w:color="auto" w:fill="FFFFFF"/>
              <w:tabs>
                <w:tab w:val="left" w:pos="612"/>
              </w:tabs>
              <w:spacing w:before="120" w:after="120"/>
              <w:rPr>
                <w:iCs/>
                <w:lang w:val="ro-MD"/>
              </w:rPr>
            </w:pPr>
          </w:p>
        </w:tc>
        <w:tc>
          <w:tcPr>
            <w:tcW w:w="7248" w:type="dxa"/>
            <w:shd w:val="clear" w:color="auto" w:fill="auto"/>
          </w:tcPr>
          <w:p w14:paraId="4696A32A" w14:textId="77777777" w:rsidR="00EA3823" w:rsidRPr="00502A31" w:rsidRDefault="00EA3823" w:rsidP="00EA3823">
            <w:pPr>
              <w:shd w:val="clear" w:color="auto" w:fill="FFFFFF"/>
              <w:tabs>
                <w:tab w:val="left" w:pos="612"/>
              </w:tabs>
              <w:spacing w:before="120" w:after="120"/>
              <w:rPr>
                <w:iCs/>
              </w:rPr>
            </w:pPr>
            <w:r>
              <w:rPr>
                <w:iCs/>
                <w:lang w:val="ro-MD"/>
              </w:rPr>
              <w:t>Nu se aplic</w:t>
            </w:r>
            <w:r>
              <w:rPr>
                <w:iCs/>
              </w:rPr>
              <w:t>ă</w:t>
            </w:r>
          </w:p>
        </w:tc>
        <w:tc>
          <w:tcPr>
            <w:tcW w:w="1800" w:type="dxa"/>
            <w:shd w:val="clear" w:color="auto" w:fill="auto"/>
          </w:tcPr>
          <w:p w14:paraId="1BFE4A0B" w14:textId="77777777" w:rsidR="00EA3823" w:rsidRPr="00A1410E" w:rsidRDefault="00EA3823" w:rsidP="00EA3823">
            <w:pPr>
              <w:shd w:val="clear" w:color="auto" w:fill="FFFFFF"/>
              <w:tabs>
                <w:tab w:val="left" w:pos="612"/>
              </w:tabs>
              <w:spacing w:before="120" w:after="120"/>
              <w:rPr>
                <w:iCs/>
                <w:lang w:val="ro-MD"/>
              </w:rPr>
            </w:pPr>
          </w:p>
        </w:tc>
      </w:tr>
      <w:tr w:rsidR="00EA3823" w:rsidRPr="00A1410E" w14:paraId="5D357791" w14:textId="77777777" w:rsidTr="00EA3823">
        <w:tc>
          <w:tcPr>
            <w:tcW w:w="577" w:type="dxa"/>
            <w:shd w:val="clear" w:color="auto" w:fill="auto"/>
          </w:tcPr>
          <w:p w14:paraId="7DE6A1D9" w14:textId="77777777" w:rsidR="00EA3823" w:rsidRPr="00A1410E" w:rsidRDefault="00EA3823" w:rsidP="00EA3823">
            <w:pPr>
              <w:shd w:val="clear" w:color="auto" w:fill="FFFFFF"/>
              <w:tabs>
                <w:tab w:val="left" w:pos="612"/>
              </w:tabs>
              <w:spacing w:before="120" w:after="120"/>
              <w:rPr>
                <w:iCs/>
                <w:lang w:val="ro-MD"/>
              </w:rPr>
            </w:pPr>
          </w:p>
        </w:tc>
        <w:tc>
          <w:tcPr>
            <w:tcW w:w="7248" w:type="dxa"/>
            <w:shd w:val="clear" w:color="auto" w:fill="auto"/>
          </w:tcPr>
          <w:p w14:paraId="13DC0F3A" w14:textId="77777777" w:rsidR="00EA3823" w:rsidRPr="00A1410E" w:rsidRDefault="00EA3823" w:rsidP="00EA3823">
            <w:pPr>
              <w:shd w:val="clear" w:color="auto" w:fill="FFFFFF"/>
              <w:tabs>
                <w:tab w:val="left" w:pos="612"/>
              </w:tabs>
              <w:spacing w:before="120" w:after="120"/>
              <w:rPr>
                <w:iCs/>
                <w:lang w:val="ro-MD"/>
              </w:rPr>
            </w:pPr>
          </w:p>
        </w:tc>
        <w:tc>
          <w:tcPr>
            <w:tcW w:w="1800" w:type="dxa"/>
            <w:shd w:val="clear" w:color="auto" w:fill="auto"/>
          </w:tcPr>
          <w:p w14:paraId="7C40CE40" w14:textId="77777777" w:rsidR="00EA3823" w:rsidRPr="00A1410E" w:rsidRDefault="00EA3823" w:rsidP="00EA3823">
            <w:pPr>
              <w:shd w:val="clear" w:color="auto" w:fill="FFFFFF"/>
              <w:tabs>
                <w:tab w:val="left" w:pos="612"/>
              </w:tabs>
              <w:spacing w:before="120" w:after="120"/>
              <w:rPr>
                <w:iCs/>
                <w:lang w:val="ro-MD"/>
              </w:rPr>
            </w:pPr>
          </w:p>
        </w:tc>
      </w:tr>
    </w:tbl>
    <w:p w14:paraId="6738DB80" w14:textId="77777777" w:rsidR="00EA3823" w:rsidRPr="006D1AF4" w:rsidRDefault="00EA3823" w:rsidP="00EA3823">
      <w:pPr>
        <w:numPr>
          <w:ilvl w:val="0"/>
          <w:numId w:val="23"/>
        </w:numPr>
        <w:shd w:val="clear" w:color="auto" w:fill="FFFFFF"/>
        <w:tabs>
          <w:tab w:val="right" w:pos="426"/>
        </w:tabs>
        <w:spacing w:before="120"/>
        <w:ind w:left="0" w:firstLine="0"/>
        <w:rPr>
          <w:b/>
          <w:lang w:val="ro-MD"/>
        </w:rPr>
      </w:pPr>
      <w:r w:rsidRPr="006D1AF4">
        <w:rPr>
          <w:b/>
          <w:lang w:val="ro-MD"/>
        </w:rPr>
        <w:t>Termenul limită de depunere/deschidere a ofertelor:</w:t>
      </w:r>
    </w:p>
    <w:p w14:paraId="0B49B7F0" w14:textId="77777777" w:rsidR="00EA3823" w:rsidRPr="006D1AF4" w:rsidRDefault="00EA3823" w:rsidP="00EA3823">
      <w:pPr>
        <w:numPr>
          <w:ilvl w:val="0"/>
          <w:numId w:val="25"/>
        </w:numPr>
        <w:shd w:val="clear" w:color="auto" w:fill="FFFFFF"/>
        <w:tabs>
          <w:tab w:val="right" w:pos="426"/>
        </w:tabs>
        <w:spacing w:before="120"/>
        <w:rPr>
          <w:b/>
          <w:lang w:val="ro-MD"/>
        </w:rPr>
      </w:pPr>
      <w:r w:rsidRPr="006D1AF4">
        <w:rPr>
          <w:b/>
          <w:lang w:val="ro-MD"/>
        </w:rPr>
        <w:t>conform SIA RSAP</w:t>
      </w:r>
    </w:p>
    <w:p w14:paraId="26221E06" w14:textId="77777777" w:rsidR="00EA3823" w:rsidRPr="006D1AF4" w:rsidRDefault="00EA3823" w:rsidP="00EA3823">
      <w:pPr>
        <w:pStyle w:val="a"/>
        <w:numPr>
          <w:ilvl w:val="0"/>
          <w:numId w:val="23"/>
        </w:numPr>
        <w:shd w:val="clear" w:color="auto" w:fill="FFFFFF"/>
        <w:tabs>
          <w:tab w:val="right" w:pos="426"/>
        </w:tabs>
        <w:spacing w:before="120"/>
        <w:ind w:left="0" w:firstLine="0"/>
        <w:rPr>
          <w:b/>
          <w:lang w:val="ro-MD"/>
        </w:rPr>
      </w:pPr>
      <w:r w:rsidRPr="006D1AF4">
        <w:rPr>
          <w:b/>
          <w:lang w:val="ro-MD"/>
        </w:rPr>
        <w:t xml:space="preserve">Adresa la care trebuie transmise ofertele sau cererile de participare: </w:t>
      </w:r>
    </w:p>
    <w:p w14:paraId="05E689A0" w14:textId="77777777" w:rsidR="00EA3823" w:rsidRPr="006D1AF4" w:rsidRDefault="00EA3823" w:rsidP="00EA3823">
      <w:pPr>
        <w:shd w:val="clear" w:color="auto" w:fill="FFFFFF"/>
        <w:tabs>
          <w:tab w:val="right" w:pos="426"/>
        </w:tabs>
        <w:spacing w:before="120"/>
        <w:ind w:left="450"/>
        <w:rPr>
          <w:b/>
          <w:lang w:val="ro-MD"/>
        </w:rPr>
      </w:pPr>
      <w:r w:rsidRPr="006D1AF4">
        <w:rPr>
          <w:b/>
          <w:i/>
          <w:lang w:val="ro-MD"/>
        </w:rPr>
        <w:t>Ofertele sau cererile de participare vor fi depuse electronic prin intermediul SIA RSAP</w:t>
      </w:r>
    </w:p>
    <w:p w14:paraId="783A7080" w14:textId="77777777" w:rsidR="00EA3823" w:rsidRPr="006D1AF4" w:rsidRDefault="00EA3823" w:rsidP="00EA3823">
      <w:pPr>
        <w:numPr>
          <w:ilvl w:val="0"/>
          <w:numId w:val="23"/>
        </w:numPr>
        <w:tabs>
          <w:tab w:val="right" w:pos="426"/>
        </w:tabs>
        <w:spacing w:before="120"/>
        <w:ind w:left="0" w:firstLine="0"/>
        <w:rPr>
          <w:b/>
          <w:lang w:val="ro-MD"/>
        </w:rPr>
      </w:pPr>
      <w:r w:rsidRPr="006D1AF4">
        <w:rPr>
          <w:b/>
          <w:lang w:val="ro-MD"/>
        </w:rPr>
        <w:t xml:space="preserve">Termenul de valabilitate a ofertelor: </w:t>
      </w:r>
      <w:r w:rsidRPr="007B2BE9">
        <w:rPr>
          <w:b/>
          <w:u w:val="single"/>
          <w:lang w:val="ro-MD"/>
        </w:rPr>
        <w:t>60 de zile</w:t>
      </w:r>
    </w:p>
    <w:p w14:paraId="74FAD33C" w14:textId="77777777" w:rsidR="00EA3823" w:rsidRPr="006D1AF4" w:rsidRDefault="00EA3823" w:rsidP="00EA3823">
      <w:pPr>
        <w:numPr>
          <w:ilvl w:val="0"/>
          <w:numId w:val="23"/>
        </w:numPr>
        <w:tabs>
          <w:tab w:val="right" w:pos="426"/>
        </w:tabs>
        <w:spacing w:before="120"/>
        <w:ind w:left="0" w:firstLine="0"/>
        <w:rPr>
          <w:b/>
          <w:i/>
          <w:lang w:val="ro-MD"/>
        </w:rPr>
      </w:pPr>
      <w:r w:rsidRPr="006D1AF4">
        <w:rPr>
          <w:b/>
          <w:lang w:val="ro-MD"/>
        </w:rPr>
        <w:t>Locul deschiderii ofertelor: _ SIA RSAP</w:t>
      </w:r>
      <w:r w:rsidRPr="006D1AF4">
        <w:rPr>
          <w:b/>
          <w:i/>
          <w:lang w:val="ro-MD"/>
        </w:rPr>
        <w:t xml:space="preserve"> </w:t>
      </w:r>
    </w:p>
    <w:p w14:paraId="5586A500" w14:textId="77777777" w:rsidR="00EA3823" w:rsidRPr="006D1AF4" w:rsidRDefault="00EA3823" w:rsidP="00EA3823">
      <w:pPr>
        <w:tabs>
          <w:tab w:val="right" w:pos="426"/>
        </w:tabs>
        <w:spacing w:before="120"/>
        <w:rPr>
          <w:b/>
          <w:i/>
          <w:lang w:val="ro-MD"/>
        </w:rPr>
      </w:pPr>
      <w:r w:rsidRPr="006D1AF4">
        <w:rPr>
          <w:b/>
          <w:i/>
          <w:lang w:val="ro-MD"/>
        </w:rPr>
        <w:t xml:space="preserve">Ofertele întârziate vor fi respinse. </w:t>
      </w:r>
    </w:p>
    <w:p w14:paraId="2974C2C0" w14:textId="77777777" w:rsidR="00EA3823" w:rsidRPr="006D1AF4" w:rsidRDefault="00EA3823" w:rsidP="00EA3823">
      <w:pPr>
        <w:numPr>
          <w:ilvl w:val="0"/>
          <w:numId w:val="23"/>
        </w:numPr>
        <w:shd w:val="clear" w:color="auto" w:fill="FFFFFF"/>
        <w:tabs>
          <w:tab w:val="right" w:pos="426"/>
        </w:tabs>
        <w:spacing w:before="120"/>
        <w:ind w:left="450" w:hanging="450"/>
        <w:rPr>
          <w:b/>
          <w:lang w:val="ro-MD"/>
        </w:rPr>
      </w:pPr>
      <w:r w:rsidRPr="006D1AF4">
        <w:rPr>
          <w:b/>
          <w:lang w:val="ro-MD"/>
        </w:rPr>
        <w:t xml:space="preserve">Persoanele autorizate să asiste la deschiderea ofertelor: </w:t>
      </w:r>
      <w:r w:rsidRPr="006D1AF4">
        <w:rPr>
          <w:b/>
          <w:lang w:val="ro-MD"/>
        </w:rPr>
        <w:br/>
      </w:r>
      <w:r w:rsidRPr="006D1AF4">
        <w:rPr>
          <w:b/>
          <w:i/>
          <w:lang w:val="ro-MD"/>
        </w:rPr>
        <w:t>Ofertanții sau reprezentanții acestora au dreptul să participe la deschiderea ofertelor, cu excepția cazului când ofertele au fost depuse prin SIA RSAP</w:t>
      </w:r>
      <w:r w:rsidRPr="006D1AF4">
        <w:rPr>
          <w:b/>
          <w:lang w:val="ro-MD"/>
        </w:rPr>
        <w:t>.</w:t>
      </w:r>
    </w:p>
    <w:p w14:paraId="7F5FF9BE" w14:textId="77777777" w:rsidR="00EA3823" w:rsidRPr="006D1AF4" w:rsidRDefault="00EA3823" w:rsidP="00EA3823">
      <w:pPr>
        <w:numPr>
          <w:ilvl w:val="0"/>
          <w:numId w:val="23"/>
        </w:numPr>
        <w:shd w:val="clear" w:color="auto" w:fill="FFFFFF"/>
        <w:tabs>
          <w:tab w:val="right" w:pos="426"/>
        </w:tabs>
        <w:spacing w:before="120"/>
        <w:ind w:left="450" w:hanging="450"/>
        <w:rPr>
          <w:b/>
          <w:lang w:val="ro-MD"/>
        </w:rPr>
      </w:pPr>
      <w:r w:rsidRPr="006D1AF4">
        <w:rPr>
          <w:b/>
          <w:lang w:val="ro-MD"/>
        </w:rPr>
        <w:t xml:space="preserve">Limba sau limbile în care trebuie redactate ofertele sau cererile de participare: </w:t>
      </w:r>
      <w:r w:rsidRPr="008C2ABF">
        <w:rPr>
          <w:b/>
          <w:u w:val="single"/>
          <w:lang w:val="ro-MD"/>
        </w:rPr>
        <w:t>de stat</w:t>
      </w:r>
    </w:p>
    <w:p w14:paraId="1FFCDE7E" w14:textId="77777777" w:rsidR="00EA3823" w:rsidRPr="006D1AF4" w:rsidRDefault="00EA3823" w:rsidP="00EA3823">
      <w:pPr>
        <w:numPr>
          <w:ilvl w:val="0"/>
          <w:numId w:val="23"/>
        </w:numPr>
        <w:shd w:val="clear" w:color="auto" w:fill="FFFFFF"/>
        <w:tabs>
          <w:tab w:val="right" w:pos="426"/>
        </w:tabs>
        <w:spacing w:before="120"/>
        <w:ind w:left="360"/>
        <w:rPr>
          <w:lang w:val="ro-MD"/>
        </w:rPr>
      </w:pPr>
      <w:r w:rsidRPr="006D1AF4">
        <w:rPr>
          <w:b/>
          <w:lang w:val="ro-MD"/>
        </w:rPr>
        <w:t xml:space="preserve">Respectivul contract se referă la un proiect și/sau program finanțat din fonduri ale Uniunii Europene: </w:t>
      </w:r>
      <w:r w:rsidRPr="008C2ABF">
        <w:rPr>
          <w:b/>
          <w:u w:val="single"/>
          <w:lang w:val="ro-MD"/>
        </w:rPr>
        <w:t>nu se aplica</w:t>
      </w:r>
    </w:p>
    <w:p w14:paraId="42F053FA" w14:textId="77777777" w:rsidR="00EA3823" w:rsidRPr="006D1AF4" w:rsidRDefault="00EA3823" w:rsidP="00EA3823">
      <w:pPr>
        <w:numPr>
          <w:ilvl w:val="0"/>
          <w:numId w:val="23"/>
        </w:numPr>
        <w:shd w:val="clear" w:color="auto" w:fill="FFFFFF"/>
        <w:tabs>
          <w:tab w:val="right" w:pos="426"/>
        </w:tabs>
        <w:spacing w:before="120"/>
        <w:ind w:left="0" w:firstLine="0"/>
        <w:rPr>
          <w:b/>
          <w:lang w:val="ro-MD"/>
        </w:rPr>
      </w:pPr>
      <w:r w:rsidRPr="006D1AF4">
        <w:rPr>
          <w:b/>
          <w:lang w:val="ro-MD"/>
        </w:rPr>
        <w:t xml:space="preserve">Denumirea și adresa organismului competent de soluționare a contestațiilor: </w:t>
      </w:r>
    </w:p>
    <w:p w14:paraId="18D26D3F" w14:textId="77777777" w:rsidR="00EA3823" w:rsidRPr="006D1AF4" w:rsidRDefault="00EA3823" w:rsidP="00EA3823">
      <w:pPr>
        <w:shd w:val="clear" w:color="auto" w:fill="FFFFFF"/>
        <w:tabs>
          <w:tab w:val="right" w:pos="426"/>
        </w:tabs>
        <w:ind w:left="450"/>
        <w:rPr>
          <w:b/>
          <w:i/>
          <w:lang w:val="ro-MD"/>
        </w:rPr>
      </w:pPr>
      <w:r w:rsidRPr="006D1AF4">
        <w:rPr>
          <w:b/>
          <w:i/>
          <w:lang w:val="ro-MD"/>
        </w:rPr>
        <w:t>Agenția Națională pentru Soluționarea Contestațiilor</w:t>
      </w:r>
    </w:p>
    <w:p w14:paraId="5BB5D20B" w14:textId="77777777" w:rsidR="00EA3823" w:rsidRPr="006D1AF4" w:rsidRDefault="00EA3823" w:rsidP="00EA3823">
      <w:pPr>
        <w:shd w:val="clear" w:color="auto" w:fill="FFFFFF"/>
        <w:tabs>
          <w:tab w:val="right" w:pos="426"/>
        </w:tabs>
        <w:ind w:left="450"/>
        <w:rPr>
          <w:b/>
          <w:i/>
          <w:lang w:val="ro-MD"/>
        </w:rPr>
      </w:pPr>
      <w:r w:rsidRPr="006D1AF4">
        <w:rPr>
          <w:b/>
          <w:i/>
          <w:lang w:val="ro-MD"/>
        </w:rPr>
        <w:t>Adresa: mun. Chișinău, bd. Ștefan cel Mare și Sfânt nr.124 (et.4), MD 2001;</w:t>
      </w:r>
    </w:p>
    <w:p w14:paraId="6947C6C3" w14:textId="77777777" w:rsidR="00EA3823" w:rsidRPr="006D1AF4" w:rsidRDefault="00EA3823" w:rsidP="00EA3823">
      <w:pPr>
        <w:shd w:val="clear" w:color="auto" w:fill="FFFFFF"/>
        <w:tabs>
          <w:tab w:val="right" w:pos="426"/>
        </w:tabs>
        <w:ind w:left="450"/>
        <w:rPr>
          <w:b/>
          <w:i/>
          <w:lang w:val="ro-MD"/>
        </w:rPr>
      </w:pPr>
      <w:r w:rsidRPr="006D1AF4">
        <w:rPr>
          <w:b/>
          <w:i/>
          <w:lang w:val="ro-MD"/>
        </w:rPr>
        <w:t>Tel/Fax/email: 022-820 652, 022 820-651, contestatii@ansc.md</w:t>
      </w:r>
    </w:p>
    <w:p w14:paraId="01A10DB8"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 xml:space="preserve">Data (datele) și referința (referințele) publicărilor anterioare în Jurnalul Oficial al Uniunii Europene privind contractul (contractele) la care se referă anunțul respectiv (dacă este cazul): </w:t>
      </w:r>
      <w:r w:rsidRPr="008C2ABF">
        <w:rPr>
          <w:b/>
          <w:u w:val="single"/>
          <w:lang w:val="ro-MD"/>
        </w:rPr>
        <w:t xml:space="preserve">nu se aplica </w:t>
      </w:r>
    </w:p>
    <w:p w14:paraId="1A980E62"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În cazul achizițiilor periodice, calendarul estimat pentru publicarea anunțurilor viitoare</w:t>
      </w:r>
      <w:r w:rsidRPr="006D1AF4">
        <w:rPr>
          <w:b/>
          <w:shd w:val="clear" w:color="auto" w:fill="FFFFFF"/>
          <w:lang w:val="ro-MD"/>
        </w:rPr>
        <w:t>: nu se aplica</w:t>
      </w:r>
    </w:p>
    <w:p w14:paraId="566C8477" w14:textId="77777777" w:rsidR="00EA3823" w:rsidRPr="006D1AF4" w:rsidRDefault="00EA3823" w:rsidP="00EA3823">
      <w:pPr>
        <w:numPr>
          <w:ilvl w:val="0"/>
          <w:numId w:val="23"/>
        </w:numPr>
        <w:shd w:val="clear" w:color="auto" w:fill="FFFFFF"/>
        <w:tabs>
          <w:tab w:val="right" w:pos="426"/>
        </w:tabs>
        <w:spacing w:before="120"/>
        <w:ind w:left="360"/>
        <w:rPr>
          <w:b/>
          <w:lang w:val="ro-MD"/>
        </w:rPr>
      </w:pPr>
      <w:r w:rsidRPr="006D1AF4">
        <w:rPr>
          <w:b/>
          <w:lang w:val="ro-MD"/>
        </w:rPr>
        <w:t xml:space="preserve">Data publicării anunțului de intenție sau, după caz, precizarea că nu a fost publicat un astfel de </w:t>
      </w:r>
      <w:r w:rsidRPr="006D1AF4">
        <w:rPr>
          <w:b/>
          <w:shd w:val="clear" w:color="auto" w:fill="FFFFFF"/>
          <w:lang w:val="ro-MD"/>
        </w:rPr>
        <w:t>anunţ:_</w:t>
      </w:r>
      <w:r>
        <w:rPr>
          <w:b/>
          <w:shd w:val="clear" w:color="auto" w:fill="FFFFFF"/>
          <w:lang w:val="ro-MD"/>
        </w:rPr>
        <w:t>09.10.2021</w:t>
      </w:r>
      <w:r w:rsidRPr="006D1AF4">
        <w:rPr>
          <w:b/>
          <w:shd w:val="clear" w:color="auto" w:fill="FFFFFF"/>
          <w:lang w:val="ro-MD"/>
        </w:rPr>
        <w:t>.</w:t>
      </w:r>
    </w:p>
    <w:p w14:paraId="1C22BDC9" w14:textId="77777777" w:rsidR="00EA3823" w:rsidRPr="006D1AF4" w:rsidRDefault="00EA3823" w:rsidP="00EA3823">
      <w:pPr>
        <w:numPr>
          <w:ilvl w:val="0"/>
          <w:numId w:val="23"/>
        </w:numPr>
        <w:shd w:val="clear" w:color="auto" w:fill="FFFFFF"/>
        <w:tabs>
          <w:tab w:val="right" w:pos="426"/>
        </w:tabs>
        <w:spacing w:before="120"/>
        <w:ind w:left="0" w:firstLine="0"/>
        <w:rPr>
          <w:b/>
          <w:lang w:val="ro-MD"/>
        </w:rPr>
      </w:pPr>
      <w:r w:rsidRPr="006D1AF4">
        <w:rPr>
          <w:b/>
          <w:lang w:val="ro-MD"/>
        </w:rPr>
        <w:t>Data transmiterii spre publicare a anunțului de participar</w:t>
      </w:r>
      <w:r w:rsidRPr="006D1AF4">
        <w:rPr>
          <w:b/>
          <w:shd w:val="clear" w:color="auto" w:fill="FFFFFF"/>
          <w:lang w:val="ro-MD"/>
        </w:rPr>
        <w:t>e:</w:t>
      </w:r>
      <w:r w:rsidRPr="008C2ABF">
        <w:rPr>
          <w:b/>
          <w:u w:val="single"/>
          <w:shd w:val="clear" w:color="auto" w:fill="FFFFFF"/>
          <w:lang w:val="ro-MD"/>
        </w:rPr>
        <w:t>conform SIARSAP</w:t>
      </w:r>
    </w:p>
    <w:p w14:paraId="7BD77D11" w14:textId="77777777" w:rsidR="00EA3823" w:rsidRPr="006D1AF4" w:rsidRDefault="00EA3823" w:rsidP="00EA3823">
      <w:pPr>
        <w:numPr>
          <w:ilvl w:val="0"/>
          <w:numId w:val="23"/>
        </w:numPr>
        <w:shd w:val="clear" w:color="auto" w:fill="FFFFFF"/>
        <w:tabs>
          <w:tab w:val="right" w:pos="426"/>
        </w:tabs>
        <w:spacing w:before="120"/>
        <w:ind w:left="0" w:firstLine="0"/>
        <w:rPr>
          <w:b/>
          <w:lang w:val="ro-MD"/>
        </w:rPr>
      </w:pPr>
      <w:r w:rsidRPr="006D1AF4">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274"/>
        <w:gridCol w:w="3767"/>
      </w:tblGrid>
      <w:tr w:rsidR="00EA3823" w:rsidRPr="00A1410E" w14:paraId="1CD05136" w14:textId="77777777" w:rsidTr="00EA3823">
        <w:tc>
          <w:tcPr>
            <w:tcW w:w="5305" w:type="dxa"/>
            <w:shd w:val="clear" w:color="auto" w:fill="FFFFFF"/>
          </w:tcPr>
          <w:p w14:paraId="14E5E618" w14:textId="77777777" w:rsidR="00EA3823" w:rsidRPr="00A1410E" w:rsidRDefault="00EA3823" w:rsidP="00EA3823">
            <w:pPr>
              <w:shd w:val="clear" w:color="auto" w:fill="FFFFFF"/>
              <w:tabs>
                <w:tab w:val="right" w:pos="426"/>
              </w:tabs>
              <w:rPr>
                <w:b/>
                <w:lang w:val="ro-MD"/>
              </w:rPr>
            </w:pPr>
            <w:r w:rsidRPr="00A1410E">
              <w:rPr>
                <w:b/>
                <w:lang w:val="ro-MD"/>
              </w:rPr>
              <w:t>Denumirea instrumentului electronic</w:t>
            </w:r>
          </w:p>
        </w:tc>
        <w:tc>
          <w:tcPr>
            <w:tcW w:w="3785" w:type="dxa"/>
            <w:shd w:val="clear" w:color="auto" w:fill="FFFFFF"/>
          </w:tcPr>
          <w:p w14:paraId="52B8F65E" w14:textId="77777777" w:rsidR="00EA3823" w:rsidRPr="00A1410E" w:rsidRDefault="00EA3823" w:rsidP="00EA3823">
            <w:pPr>
              <w:shd w:val="clear" w:color="auto" w:fill="FFFFFF"/>
              <w:tabs>
                <w:tab w:val="right" w:pos="426"/>
              </w:tabs>
              <w:rPr>
                <w:b/>
                <w:lang w:val="ro-MD"/>
              </w:rPr>
            </w:pPr>
            <w:r w:rsidRPr="00A1410E">
              <w:rPr>
                <w:b/>
                <w:lang w:val="ro-MD"/>
              </w:rPr>
              <w:t>Se va utiliza/accepta sau nu</w:t>
            </w:r>
          </w:p>
        </w:tc>
      </w:tr>
      <w:tr w:rsidR="00EA3823" w:rsidRPr="00A1410E" w14:paraId="5484E242" w14:textId="77777777" w:rsidTr="00EA3823">
        <w:tc>
          <w:tcPr>
            <w:tcW w:w="5305" w:type="dxa"/>
            <w:shd w:val="clear" w:color="auto" w:fill="FFFFFF"/>
          </w:tcPr>
          <w:p w14:paraId="7EC84F04" w14:textId="77777777" w:rsidR="00EA3823" w:rsidRPr="00A1410E" w:rsidRDefault="00EA3823" w:rsidP="00EA3823">
            <w:pPr>
              <w:shd w:val="clear" w:color="auto" w:fill="FFFFFF"/>
              <w:tabs>
                <w:tab w:val="right" w:pos="426"/>
              </w:tabs>
              <w:rPr>
                <w:lang w:val="ro-MD"/>
              </w:rPr>
            </w:pPr>
            <w:r w:rsidRPr="00A1410E">
              <w:rPr>
                <w:lang w:val="ro-MD"/>
              </w:rPr>
              <w:t>depunerea electronică a ofertelor sau a cererilor de participare</w:t>
            </w:r>
          </w:p>
        </w:tc>
        <w:tc>
          <w:tcPr>
            <w:tcW w:w="3785" w:type="dxa"/>
            <w:shd w:val="clear" w:color="auto" w:fill="FFFFFF"/>
          </w:tcPr>
          <w:p w14:paraId="658C5AD1" w14:textId="77777777" w:rsidR="00EA3823" w:rsidRPr="00A1410E" w:rsidRDefault="00EA3823" w:rsidP="00EA3823">
            <w:pPr>
              <w:shd w:val="clear" w:color="auto" w:fill="FFFFFF"/>
              <w:tabs>
                <w:tab w:val="right" w:pos="426"/>
              </w:tabs>
              <w:rPr>
                <w:lang w:val="ro-MD"/>
              </w:rPr>
            </w:pPr>
            <w:r w:rsidRPr="00A1410E">
              <w:rPr>
                <w:lang w:val="ro-MD"/>
              </w:rPr>
              <w:t xml:space="preserve">Da </w:t>
            </w:r>
          </w:p>
        </w:tc>
      </w:tr>
      <w:tr w:rsidR="00EA3823" w:rsidRPr="00A1410E" w14:paraId="08757C99" w14:textId="77777777" w:rsidTr="00EA3823">
        <w:tc>
          <w:tcPr>
            <w:tcW w:w="5305" w:type="dxa"/>
            <w:shd w:val="clear" w:color="auto" w:fill="FFFFFF"/>
          </w:tcPr>
          <w:p w14:paraId="08E8F21E" w14:textId="77777777" w:rsidR="00EA3823" w:rsidRPr="00A1410E" w:rsidRDefault="00EA3823" w:rsidP="00EA3823">
            <w:pPr>
              <w:shd w:val="clear" w:color="auto" w:fill="FFFFFF"/>
              <w:tabs>
                <w:tab w:val="right" w:pos="426"/>
              </w:tabs>
              <w:rPr>
                <w:lang w:val="ro-MD"/>
              </w:rPr>
            </w:pPr>
            <w:r w:rsidRPr="00A1410E">
              <w:rPr>
                <w:lang w:val="ro-MD"/>
              </w:rPr>
              <w:t>sistemul de comenzi electronice</w:t>
            </w:r>
          </w:p>
        </w:tc>
        <w:tc>
          <w:tcPr>
            <w:tcW w:w="3785" w:type="dxa"/>
            <w:shd w:val="clear" w:color="auto" w:fill="FFFFFF"/>
          </w:tcPr>
          <w:p w14:paraId="6B9D3134" w14:textId="77777777" w:rsidR="00EA3823" w:rsidRPr="00A1410E" w:rsidRDefault="00EA3823" w:rsidP="00EA3823">
            <w:pPr>
              <w:shd w:val="clear" w:color="auto" w:fill="FFFFFF"/>
              <w:tabs>
                <w:tab w:val="right" w:pos="426"/>
              </w:tabs>
              <w:rPr>
                <w:lang w:val="ro-MD"/>
              </w:rPr>
            </w:pPr>
            <w:r w:rsidRPr="00A1410E">
              <w:rPr>
                <w:lang w:val="ro-MD"/>
              </w:rPr>
              <w:t xml:space="preserve">Nu </w:t>
            </w:r>
          </w:p>
        </w:tc>
      </w:tr>
      <w:tr w:rsidR="00EA3823" w:rsidRPr="00A1410E" w14:paraId="20ACF9A8" w14:textId="77777777" w:rsidTr="00EA3823">
        <w:tc>
          <w:tcPr>
            <w:tcW w:w="5305" w:type="dxa"/>
            <w:shd w:val="clear" w:color="auto" w:fill="FFFFFF"/>
          </w:tcPr>
          <w:p w14:paraId="1E39B1DB" w14:textId="77777777" w:rsidR="00EA3823" w:rsidRPr="00A1410E" w:rsidRDefault="00EA3823" w:rsidP="00EA3823">
            <w:pPr>
              <w:shd w:val="clear" w:color="auto" w:fill="FFFFFF"/>
              <w:tabs>
                <w:tab w:val="right" w:pos="426"/>
              </w:tabs>
              <w:rPr>
                <w:lang w:val="ro-MD"/>
              </w:rPr>
            </w:pPr>
            <w:r w:rsidRPr="00A1410E">
              <w:rPr>
                <w:lang w:val="ro-MD"/>
              </w:rPr>
              <w:lastRenderedPageBreak/>
              <w:t>facturarea electronică</w:t>
            </w:r>
          </w:p>
        </w:tc>
        <w:tc>
          <w:tcPr>
            <w:tcW w:w="3785" w:type="dxa"/>
            <w:shd w:val="clear" w:color="auto" w:fill="FFFFFF"/>
          </w:tcPr>
          <w:p w14:paraId="2668E1D9" w14:textId="77777777" w:rsidR="00EA3823" w:rsidRPr="00A1410E" w:rsidRDefault="00EA3823" w:rsidP="00EA3823">
            <w:pPr>
              <w:shd w:val="clear" w:color="auto" w:fill="FFFFFF"/>
              <w:tabs>
                <w:tab w:val="right" w:pos="426"/>
              </w:tabs>
              <w:rPr>
                <w:lang w:val="ro-MD"/>
              </w:rPr>
            </w:pPr>
            <w:r w:rsidRPr="00A1410E">
              <w:rPr>
                <w:lang w:val="ro-MD"/>
              </w:rPr>
              <w:t xml:space="preserve">Da </w:t>
            </w:r>
          </w:p>
        </w:tc>
      </w:tr>
      <w:tr w:rsidR="00EA3823" w:rsidRPr="00A1410E" w14:paraId="3C9AE9E7" w14:textId="77777777" w:rsidTr="00EA3823">
        <w:trPr>
          <w:trHeight w:val="77"/>
        </w:trPr>
        <w:tc>
          <w:tcPr>
            <w:tcW w:w="5305" w:type="dxa"/>
            <w:shd w:val="clear" w:color="auto" w:fill="FFFFFF"/>
          </w:tcPr>
          <w:p w14:paraId="26F261DF" w14:textId="77777777" w:rsidR="00EA3823" w:rsidRPr="00A1410E" w:rsidRDefault="00EA3823" w:rsidP="00EA3823">
            <w:pPr>
              <w:shd w:val="clear" w:color="auto" w:fill="FFFFFF"/>
              <w:tabs>
                <w:tab w:val="right" w:pos="426"/>
              </w:tabs>
              <w:rPr>
                <w:lang w:val="ro-MD"/>
              </w:rPr>
            </w:pPr>
            <w:r w:rsidRPr="00A1410E">
              <w:rPr>
                <w:lang w:val="ro-MD"/>
              </w:rPr>
              <w:t>plățile electronice</w:t>
            </w:r>
          </w:p>
        </w:tc>
        <w:tc>
          <w:tcPr>
            <w:tcW w:w="3785" w:type="dxa"/>
            <w:shd w:val="clear" w:color="auto" w:fill="FFFFFF"/>
          </w:tcPr>
          <w:p w14:paraId="3BA1788F" w14:textId="77777777" w:rsidR="00EA3823" w:rsidRPr="00A1410E" w:rsidRDefault="00EA3823" w:rsidP="00EA3823">
            <w:pPr>
              <w:shd w:val="clear" w:color="auto" w:fill="FFFFFF"/>
              <w:tabs>
                <w:tab w:val="right" w:pos="426"/>
              </w:tabs>
              <w:rPr>
                <w:lang w:val="ro-MD"/>
              </w:rPr>
            </w:pPr>
            <w:r w:rsidRPr="00A1410E">
              <w:rPr>
                <w:lang w:val="ro-MD"/>
              </w:rPr>
              <w:t xml:space="preserve">Da </w:t>
            </w:r>
          </w:p>
        </w:tc>
      </w:tr>
    </w:tbl>
    <w:p w14:paraId="1E0C2899" w14:textId="77777777" w:rsidR="00EA3823" w:rsidRPr="00437D36" w:rsidRDefault="00EA3823" w:rsidP="00EA3823">
      <w:pPr>
        <w:numPr>
          <w:ilvl w:val="0"/>
          <w:numId w:val="23"/>
        </w:numPr>
        <w:shd w:val="clear" w:color="auto" w:fill="FFFFFF"/>
        <w:tabs>
          <w:tab w:val="right" w:pos="426"/>
        </w:tabs>
        <w:spacing w:before="120"/>
        <w:ind w:left="360"/>
        <w:rPr>
          <w:lang w:val="ro-MD"/>
        </w:rPr>
      </w:pPr>
      <w:r w:rsidRPr="006D1A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1AF4">
        <w:rPr>
          <w:b/>
          <w:shd w:val="clear" w:color="auto" w:fill="FFFFFF"/>
          <w:lang w:val="ro-MD"/>
        </w:rPr>
        <w:t xml:space="preserve"> nu </w:t>
      </w:r>
    </w:p>
    <w:p w14:paraId="537E3BB7" w14:textId="77777777" w:rsidR="00EA3823" w:rsidRPr="006D1AF4" w:rsidRDefault="00EA3823" w:rsidP="00EA3823">
      <w:pPr>
        <w:shd w:val="clear" w:color="auto" w:fill="FFFFFF"/>
        <w:tabs>
          <w:tab w:val="right" w:pos="426"/>
        </w:tabs>
        <w:spacing w:before="120"/>
        <w:ind w:left="360"/>
        <w:rPr>
          <w:lang w:val="ro-MD"/>
        </w:rPr>
      </w:pPr>
    </w:p>
    <w:p w14:paraId="2CC5B5EC" w14:textId="77777777" w:rsidR="00EA3823" w:rsidRPr="008C2ABF" w:rsidRDefault="00EA3823" w:rsidP="00EA3823">
      <w:pPr>
        <w:numPr>
          <w:ilvl w:val="0"/>
          <w:numId w:val="23"/>
        </w:numPr>
        <w:shd w:val="clear" w:color="auto" w:fill="FFFFFF"/>
        <w:tabs>
          <w:tab w:val="right" w:pos="426"/>
        </w:tabs>
        <w:spacing w:before="120"/>
        <w:ind w:left="0" w:firstLine="0"/>
        <w:rPr>
          <w:b/>
          <w:lang w:val="ro-MD"/>
        </w:rPr>
      </w:pPr>
      <w:r w:rsidRPr="006D1AF4">
        <w:rPr>
          <w:b/>
          <w:lang w:val="ro-MD"/>
        </w:rPr>
        <w:t xml:space="preserve">Alte informații relevante: </w:t>
      </w:r>
    </w:p>
    <w:p w14:paraId="37E0DB6D" w14:textId="77777777" w:rsidR="00EA3823" w:rsidRDefault="00EA3823" w:rsidP="00EA3823">
      <w:pPr>
        <w:numPr>
          <w:ilvl w:val="0"/>
          <w:numId w:val="50"/>
        </w:numPr>
        <w:shd w:val="clear" w:color="auto" w:fill="FFFFFF"/>
        <w:tabs>
          <w:tab w:val="right" w:pos="426"/>
        </w:tabs>
        <w:spacing w:before="120"/>
        <w:rPr>
          <w:lang w:val="en-US"/>
        </w:rPr>
      </w:pPr>
      <w:r w:rsidRPr="007B2BE9">
        <w:rPr>
          <w:lang w:val="en-US"/>
        </w:rPr>
        <w:t xml:space="preserve">Oferta scrisă va fi semnată în format electronic, de catre administratorul companiei indicat în Extrasul Registmlui de Stat al persoanelor juridice sau de catre persoana imputernicită în cazul delegării sau imputemicirii persoanei, la ofertă se anexează actul /documentul de  imputernicire şi se prezinta conform cerinţelor </w:t>
      </w:r>
      <w:r>
        <w:rPr>
          <w:lang w:val="en-US"/>
        </w:rPr>
        <w:t>;</w:t>
      </w:r>
    </w:p>
    <w:p w14:paraId="484EC362" w14:textId="77777777" w:rsidR="00EA3823" w:rsidRPr="007B2BE9" w:rsidRDefault="00EA3823" w:rsidP="00EA3823">
      <w:pPr>
        <w:numPr>
          <w:ilvl w:val="0"/>
          <w:numId w:val="50"/>
        </w:numPr>
        <w:shd w:val="clear" w:color="auto" w:fill="FFFFFF"/>
        <w:tabs>
          <w:tab w:val="right" w:pos="426"/>
        </w:tabs>
        <w:spacing w:before="120"/>
        <w:rPr>
          <w:lang w:val="en-US"/>
        </w:rPr>
      </w:pPr>
      <w:r w:rsidRPr="007B2BE9">
        <w:rPr>
          <w:lang w:val="en-US"/>
        </w:rPr>
        <w:t>Agentii economici vor furniza formularele, certificatele, a</w:t>
      </w:r>
      <w:r>
        <w:rPr>
          <w:lang w:val="en-US"/>
        </w:rPr>
        <w:t>vizele alte documente indicate în anunţul de participare î</w:t>
      </w:r>
      <w:r w:rsidRPr="007B2BE9">
        <w:rPr>
          <w:lang w:val="en-US"/>
        </w:rPr>
        <w:t>n DUAE in termen de 1 zi din data solicitarii acestora de cat</w:t>
      </w:r>
      <w:r>
        <w:rPr>
          <w:lang w:val="en-US"/>
        </w:rPr>
        <w:t>re autoritatea contractantă</w:t>
      </w:r>
      <w:r w:rsidRPr="007B2BE9">
        <w:rPr>
          <w:lang w:val="en-US"/>
        </w:rPr>
        <w:t xml:space="preserve">. </w:t>
      </w:r>
    </w:p>
    <w:p w14:paraId="10AA57D4" w14:textId="77777777" w:rsidR="00EA3823" w:rsidRPr="00C66589" w:rsidRDefault="00EA3823" w:rsidP="00EA3823">
      <w:pPr>
        <w:numPr>
          <w:ilvl w:val="0"/>
          <w:numId w:val="50"/>
        </w:numPr>
        <w:shd w:val="clear" w:color="auto" w:fill="FFFFFF"/>
        <w:tabs>
          <w:tab w:val="right" w:pos="426"/>
        </w:tabs>
        <w:spacing w:before="120"/>
        <w:rPr>
          <w:lang w:val="en-US"/>
        </w:rPr>
      </w:pPr>
      <w:r w:rsidRPr="00C66589">
        <w:rPr>
          <w:lang w:val="en-US"/>
        </w:rPr>
        <w:t>Denumir</w:t>
      </w:r>
      <w:r>
        <w:rPr>
          <w:lang w:val="en-US"/>
        </w:rPr>
        <w:t>ile de producatori, marci etc. întâlnite în documentaţia de atribuire urmează</w:t>
      </w:r>
      <w:r w:rsidRPr="00C66589">
        <w:rPr>
          <w:lang w:val="en-US"/>
        </w:rPr>
        <w:t xml:space="preserve"> a fi interpretate ca "echivalentul" sau "analogul".</w:t>
      </w:r>
    </w:p>
    <w:p w14:paraId="71F80F98" w14:textId="77777777" w:rsidR="00EA3823" w:rsidRPr="00C66589" w:rsidRDefault="00EA3823" w:rsidP="00EA3823">
      <w:pPr>
        <w:numPr>
          <w:ilvl w:val="0"/>
          <w:numId w:val="50"/>
        </w:numPr>
        <w:shd w:val="clear" w:color="auto" w:fill="FFFFFF"/>
        <w:tabs>
          <w:tab w:val="right" w:pos="426"/>
        </w:tabs>
        <w:spacing w:before="120"/>
        <w:rPr>
          <w:lang w:val="en-US"/>
        </w:rPr>
      </w:pPr>
      <w:r>
        <w:rPr>
          <w:lang w:val="en-US"/>
        </w:rPr>
        <w:t xml:space="preserve"> Î</w:t>
      </w:r>
      <w:r w:rsidRPr="00C66589">
        <w:rPr>
          <w:lang w:val="en-US"/>
        </w:rPr>
        <w:t>n termen de 5 zile de la data comunicarii rezultatelor</w:t>
      </w:r>
      <w:r>
        <w:rPr>
          <w:lang w:val="en-US"/>
        </w:rPr>
        <w:t xml:space="preserve"> procedurii de achizitie publică</w:t>
      </w:r>
      <w:r w:rsidRPr="00C66589">
        <w:rPr>
          <w:lang w:val="en-US"/>
        </w:rPr>
        <w:t>, ofertantul</w:t>
      </w:r>
      <w:r>
        <w:rPr>
          <w:lang w:val="en-US"/>
        </w:rPr>
        <w:t>/ofertantul asociat desemnat caş</w:t>
      </w:r>
      <w:r w:rsidRPr="00C66589">
        <w:rPr>
          <w:lang w:val="en-US"/>
        </w:rPr>
        <w:t>tigator va pre</w:t>
      </w:r>
      <w:r>
        <w:rPr>
          <w:lang w:val="en-US"/>
        </w:rPr>
        <w:t>zenta autoritatii contractante ş</w:t>
      </w:r>
      <w:r w:rsidRPr="00C66589">
        <w:rPr>
          <w:lang w:val="en-US"/>
        </w:rPr>
        <w:t>i Agentiei Achizifii Publice</w:t>
      </w:r>
      <w:r>
        <w:rPr>
          <w:lang w:val="en-US"/>
        </w:rPr>
        <w:t xml:space="preserve"> DECLARAŢ</w:t>
      </w:r>
      <w:r w:rsidRPr="00C66589">
        <w:rPr>
          <w:lang w:val="en-US"/>
        </w:rPr>
        <w:t>IA privind confirmarea ident</w:t>
      </w:r>
      <w:r>
        <w:rPr>
          <w:lang w:val="en-US"/>
        </w:rPr>
        <w:t>itatii beneficiarilor efectivi şi neincadrarea acestora în situaţia condamnă</w:t>
      </w:r>
      <w:r w:rsidRPr="00C66589">
        <w:rPr>
          <w:lang w:val="en-US"/>
        </w:rPr>
        <w:t xml:space="preserve">rii pentru participarea la </w:t>
      </w:r>
      <w:r>
        <w:rPr>
          <w:lang w:val="en-US"/>
        </w:rPr>
        <w:t xml:space="preserve">activităţi ale unei organizaţii sau </w:t>
      </w:r>
      <w:r w:rsidRPr="008E5C3F">
        <w:rPr>
          <w:lang w:val="en-US"/>
        </w:rPr>
        <w:t>grupari crim</w:t>
      </w:r>
      <w:r>
        <w:rPr>
          <w:lang w:val="en-US"/>
        </w:rPr>
        <w:t>inale, pentru coruptie, frauda ş</w:t>
      </w:r>
      <w:r w:rsidRPr="008E5C3F">
        <w:rPr>
          <w:lang w:val="en-US"/>
        </w:rPr>
        <w:t>i/sau spalare de</w:t>
      </w:r>
      <w:r>
        <w:rPr>
          <w:lang w:val="en-US"/>
        </w:rPr>
        <w:t xml:space="preserve"> bani</w:t>
      </w:r>
      <w:r w:rsidRPr="00C66589">
        <w:rPr>
          <w:lang w:val="en-US"/>
        </w:rPr>
        <w:t>.</w:t>
      </w:r>
    </w:p>
    <w:p w14:paraId="547B212B" w14:textId="77777777" w:rsidR="00EA3823" w:rsidRPr="006D1AF4" w:rsidRDefault="00EA3823" w:rsidP="00EA3823">
      <w:pPr>
        <w:pStyle w:val="Style3"/>
        <w:tabs>
          <w:tab w:val="left" w:pos="567"/>
        </w:tabs>
        <w:spacing w:before="0" w:beforeAutospacing="0" w:after="0"/>
        <w:ind w:left="0" w:firstLine="0"/>
        <w:jc w:val="center"/>
        <w:rPr>
          <w:rFonts w:eastAsia="PMingLiU"/>
          <w:lang w:val="ro-MD" w:eastAsia="zh-CN"/>
        </w:rPr>
      </w:pPr>
    </w:p>
    <w:p w14:paraId="12B45EA4" w14:textId="77777777" w:rsidR="00EA3823" w:rsidRPr="006D1AF4" w:rsidRDefault="00EA3823" w:rsidP="00EA3823">
      <w:pPr>
        <w:pStyle w:val="Style3"/>
        <w:tabs>
          <w:tab w:val="left" w:pos="567"/>
        </w:tabs>
        <w:spacing w:before="0" w:beforeAutospacing="0" w:after="0"/>
        <w:ind w:left="0" w:firstLine="0"/>
        <w:jc w:val="center"/>
        <w:rPr>
          <w:rFonts w:eastAsia="PMingLiU"/>
          <w:lang w:val="ro-MD" w:eastAsia="zh-CN"/>
        </w:rPr>
      </w:pPr>
    </w:p>
    <w:p w14:paraId="2C9F8243" w14:textId="77777777" w:rsidR="00EA3823" w:rsidRPr="006D1AF4" w:rsidRDefault="00EA3823" w:rsidP="00EA3823">
      <w:pPr>
        <w:pStyle w:val="Style3"/>
        <w:tabs>
          <w:tab w:val="left" w:pos="567"/>
        </w:tabs>
        <w:spacing w:before="0" w:beforeAutospacing="0" w:after="0"/>
        <w:ind w:left="0" w:firstLine="0"/>
        <w:jc w:val="center"/>
        <w:rPr>
          <w:rFonts w:eastAsia="PMingLiU"/>
          <w:lang w:val="ro-MD" w:eastAsia="zh-CN"/>
        </w:rPr>
      </w:pPr>
    </w:p>
    <w:p w14:paraId="7E54FF28" w14:textId="77777777" w:rsidR="00EA3823" w:rsidRPr="008C2ABF" w:rsidRDefault="00EA3823" w:rsidP="00EA3823">
      <w:pPr>
        <w:spacing w:before="120" w:after="120"/>
        <w:rPr>
          <w:b/>
          <w:lang w:val="en-US"/>
        </w:rPr>
      </w:pPr>
    </w:p>
    <w:p w14:paraId="1DCD91ED" w14:textId="77777777" w:rsidR="00EA3823" w:rsidRPr="006D1AF4" w:rsidRDefault="00EA3823" w:rsidP="00EA3823">
      <w:pPr>
        <w:spacing w:before="120" w:after="120"/>
        <w:rPr>
          <w:b/>
          <w:lang w:val="en-US"/>
        </w:rPr>
      </w:pPr>
      <w:r w:rsidRPr="006D1AF4">
        <w:rPr>
          <w:b/>
          <w:lang w:val="en-US"/>
        </w:rPr>
        <w:t xml:space="preserve">Conducătorul grupului de lucru:  </w:t>
      </w:r>
      <w:r w:rsidRPr="006D1AF4">
        <w:rPr>
          <w:b/>
          <w:shd w:val="clear" w:color="auto" w:fill="FFFF00"/>
          <w:lang w:val="en-US"/>
        </w:rPr>
        <w:t>____</w:t>
      </w:r>
      <w:r w:rsidRPr="006D1AF4">
        <w:rPr>
          <w:b/>
          <w:u w:val="single"/>
          <w:shd w:val="clear" w:color="auto" w:fill="FFFF00"/>
          <w:lang w:val="en-US"/>
        </w:rPr>
        <w:t>Sili Ion</w:t>
      </w:r>
      <w:r w:rsidRPr="006D1AF4">
        <w:rPr>
          <w:b/>
          <w:shd w:val="clear" w:color="auto" w:fill="FFFF00"/>
          <w:lang w:val="en-US"/>
        </w:rPr>
        <w:t>_______</w:t>
      </w:r>
      <w:r w:rsidRPr="006D1AF4">
        <w:rPr>
          <w:b/>
          <w:lang w:val="en-US"/>
        </w:rPr>
        <w:t xml:space="preserve">                   L.Ș.</w:t>
      </w:r>
    </w:p>
    <w:p w14:paraId="374FD05F" w14:textId="77777777" w:rsidR="008D2E39" w:rsidRDefault="008D2E39" w:rsidP="00A26B23">
      <w:pPr>
        <w:pStyle w:val="Style3"/>
        <w:tabs>
          <w:tab w:val="left" w:pos="567"/>
        </w:tabs>
        <w:spacing w:before="0" w:beforeAutospacing="0" w:after="0"/>
        <w:ind w:left="0" w:firstLine="0"/>
        <w:rPr>
          <w:rFonts w:eastAsia="PMingLiU"/>
          <w:lang w:eastAsia="zh-CN"/>
        </w:rPr>
      </w:pPr>
    </w:p>
    <w:p w14:paraId="0BF98CE1" w14:textId="77777777" w:rsidR="008D2E39" w:rsidRDefault="008D2E39" w:rsidP="00A26B23">
      <w:pPr>
        <w:pStyle w:val="Style3"/>
        <w:tabs>
          <w:tab w:val="left" w:pos="567"/>
        </w:tabs>
        <w:spacing w:before="0" w:beforeAutospacing="0" w:after="0"/>
        <w:ind w:left="0" w:firstLine="0"/>
        <w:rPr>
          <w:rFonts w:eastAsia="PMingLiU"/>
          <w:lang w:eastAsia="zh-CN"/>
        </w:rPr>
      </w:pPr>
    </w:p>
    <w:p w14:paraId="6ACDA68C" w14:textId="77777777" w:rsidR="00EA3823" w:rsidRDefault="00EA3823" w:rsidP="00A26B23">
      <w:pPr>
        <w:pStyle w:val="Style3"/>
        <w:tabs>
          <w:tab w:val="left" w:pos="567"/>
        </w:tabs>
        <w:spacing w:before="0" w:beforeAutospacing="0" w:after="0"/>
        <w:ind w:left="0" w:firstLine="0"/>
        <w:rPr>
          <w:rFonts w:eastAsia="PMingLiU"/>
          <w:lang w:eastAsia="zh-CN"/>
        </w:rPr>
      </w:pPr>
    </w:p>
    <w:p w14:paraId="6E7B29E4" w14:textId="77777777" w:rsidR="00EA3823" w:rsidRPr="008D2E39" w:rsidRDefault="00EA3823"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B4937">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FF42A7F" w:rsidR="009D62FF" w:rsidRPr="00FF430B" w:rsidRDefault="00490FD6" w:rsidP="009D62FF">
            <w:pPr>
              <w:ind w:right="-1"/>
              <w:jc w:val="both"/>
              <w:rPr>
                <w:rFonts w:eastAsia="Cambria"/>
                <w:noProof w:val="0"/>
                <w:lang w:val="ro-MD"/>
              </w:rPr>
            </w:pPr>
            <w:r>
              <w:rPr>
                <w:rFonts w:eastAsia="Cambria"/>
                <w:noProof w:val="0"/>
                <w:lang w:val="ro-MD"/>
              </w:rPr>
              <w:t>Primăria Vălcineţ, raionul Călăraşi</w:t>
            </w: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48D04580" w:rsidR="009D62FF" w:rsidRPr="00FF430B" w:rsidRDefault="00F668CD" w:rsidP="00490FD6">
            <w:pPr>
              <w:ind w:right="-1"/>
              <w:jc w:val="both"/>
              <w:rPr>
                <w:rFonts w:eastAsia="Cambria"/>
                <w:noProof w:val="0"/>
                <w:lang w:val="ro-MD"/>
              </w:rPr>
            </w:pPr>
            <w:r>
              <w:rPr>
                <w:rFonts w:eastAsia="Cambria"/>
                <w:noProof w:val="0"/>
                <w:lang w:val="ro-MD"/>
              </w:rPr>
              <w:t>s</w:t>
            </w:r>
            <w:r w:rsidR="00490FD6">
              <w:rPr>
                <w:rFonts w:eastAsia="Cambria"/>
                <w:noProof w:val="0"/>
                <w:lang w:val="ro-MD"/>
              </w:rPr>
              <w:t>.Vălcineţ, raionul Călăraşi</w:t>
            </w: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2152858C" w:rsidR="009D62FF" w:rsidRPr="00FF430B" w:rsidRDefault="00F668CD" w:rsidP="00490FD6">
            <w:pPr>
              <w:ind w:right="-1"/>
              <w:jc w:val="both"/>
              <w:rPr>
                <w:rFonts w:eastAsia="Cambria"/>
                <w:noProof w:val="0"/>
                <w:lang w:val="ro-MD"/>
              </w:rPr>
            </w:pPr>
            <w:r>
              <w:rPr>
                <w:rFonts w:eastAsia="Cambria"/>
                <w:noProof w:val="0"/>
                <w:lang w:val="ro-MD"/>
              </w:rPr>
              <w:t>100</w:t>
            </w:r>
            <w:r w:rsidR="00490FD6">
              <w:rPr>
                <w:rFonts w:eastAsia="Cambria"/>
                <w:noProof w:val="0"/>
                <w:lang w:val="ro-MD"/>
              </w:rPr>
              <w:t>7601007480</w:t>
            </w:r>
          </w:p>
        </w:tc>
      </w:tr>
      <w:tr w:rsidR="00F668CD" w:rsidRPr="00EC30C2" w14:paraId="05861707" w14:textId="77777777" w:rsidTr="00657833">
        <w:tc>
          <w:tcPr>
            <w:tcW w:w="4248" w:type="dxa"/>
            <w:shd w:val="clear" w:color="auto" w:fill="FFFFFF" w:themeFill="background1"/>
          </w:tcPr>
          <w:p w14:paraId="2B842F80" w14:textId="77777777" w:rsidR="00F668CD" w:rsidRPr="00FF430B" w:rsidRDefault="00F668CD" w:rsidP="00F668CD">
            <w:pPr>
              <w:ind w:right="-1"/>
              <w:jc w:val="both"/>
              <w:rPr>
                <w:rFonts w:eastAsia="Calibri"/>
                <w:noProof w:val="0"/>
                <w:lang w:val="ro-MD"/>
              </w:rPr>
            </w:pPr>
            <w:r w:rsidRPr="00FF430B">
              <w:rPr>
                <w:rFonts w:eastAsia="Calibri"/>
                <w:noProof w:val="0"/>
                <w:lang w:val="ro-MD"/>
              </w:rPr>
              <w:t>Adresa</w:t>
            </w:r>
          </w:p>
        </w:tc>
        <w:tc>
          <w:tcPr>
            <w:tcW w:w="5528" w:type="dxa"/>
          </w:tcPr>
          <w:p w14:paraId="091F016B" w14:textId="47929300" w:rsidR="00F668CD" w:rsidRPr="00FF430B" w:rsidRDefault="00F668CD" w:rsidP="00490FD6">
            <w:pPr>
              <w:ind w:right="-1"/>
              <w:jc w:val="both"/>
              <w:rPr>
                <w:rFonts w:eastAsia="Cambria"/>
                <w:noProof w:val="0"/>
                <w:lang w:val="ro-MD"/>
              </w:rPr>
            </w:pPr>
            <w:r>
              <w:rPr>
                <w:rFonts w:eastAsia="Cambria"/>
                <w:noProof w:val="0"/>
                <w:lang w:val="ro-MD"/>
              </w:rPr>
              <w:t>s.</w:t>
            </w:r>
            <w:r w:rsidR="00490FD6">
              <w:rPr>
                <w:rFonts w:eastAsia="Cambria"/>
                <w:noProof w:val="0"/>
                <w:lang w:val="ro-MD"/>
              </w:rPr>
              <w:t>Ştefan cel Mare 116</w:t>
            </w:r>
          </w:p>
        </w:tc>
      </w:tr>
      <w:tr w:rsidR="00F668CD" w:rsidRPr="00EC30C2" w14:paraId="5FB68C0D" w14:textId="77777777" w:rsidTr="00657833">
        <w:tc>
          <w:tcPr>
            <w:tcW w:w="4248" w:type="dxa"/>
            <w:shd w:val="clear" w:color="auto" w:fill="FFFFFF" w:themeFill="background1"/>
          </w:tcPr>
          <w:p w14:paraId="042E2104" w14:textId="77777777" w:rsidR="00F668CD" w:rsidRPr="00FF430B" w:rsidRDefault="00F668CD" w:rsidP="00F668CD">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3375E08B" w:rsidR="00F668CD" w:rsidRPr="00FF430B" w:rsidRDefault="00490FD6" w:rsidP="00F668CD">
            <w:pPr>
              <w:ind w:right="-1"/>
              <w:jc w:val="both"/>
              <w:rPr>
                <w:rFonts w:eastAsia="Cambria"/>
                <w:noProof w:val="0"/>
                <w:lang w:val="ro-MD"/>
              </w:rPr>
            </w:pPr>
            <w:r>
              <w:rPr>
                <w:rFonts w:eastAsia="Cambria"/>
                <w:noProof w:val="0"/>
                <w:lang w:val="ro-MD"/>
              </w:rPr>
              <w:t>024432080, 024432236</w:t>
            </w:r>
          </w:p>
        </w:tc>
      </w:tr>
      <w:tr w:rsidR="00F668CD" w:rsidRPr="00EC30C2" w14:paraId="4883F70A" w14:textId="77777777" w:rsidTr="00657833">
        <w:tc>
          <w:tcPr>
            <w:tcW w:w="4248" w:type="dxa"/>
            <w:shd w:val="clear" w:color="auto" w:fill="FFFFFF" w:themeFill="background1"/>
          </w:tcPr>
          <w:p w14:paraId="7927BAFE" w14:textId="77777777" w:rsidR="00F668CD" w:rsidRPr="00FF430B" w:rsidRDefault="00F668CD" w:rsidP="00F668CD">
            <w:pPr>
              <w:ind w:right="-1"/>
              <w:jc w:val="both"/>
              <w:rPr>
                <w:rFonts w:eastAsia="Calibri"/>
                <w:noProof w:val="0"/>
                <w:lang w:val="ro-MD"/>
              </w:rPr>
            </w:pPr>
            <w:r w:rsidRPr="00FF430B">
              <w:rPr>
                <w:rFonts w:eastAsia="Calibri"/>
                <w:noProof w:val="0"/>
                <w:lang w:val="ro-MD"/>
              </w:rPr>
              <w:t>E-mail</w:t>
            </w:r>
          </w:p>
        </w:tc>
        <w:tc>
          <w:tcPr>
            <w:tcW w:w="5528" w:type="dxa"/>
          </w:tcPr>
          <w:p w14:paraId="043D8E2D" w14:textId="219E431B" w:rsidR="00F668CD" w:rsidRPr="00FF430B" w:rsidRDefault="00490FD6" w:rsidP="00F668CD">
            <w:pPr>
              <w:ind w:right="-1"/>
              <w:jc w:val="both"/>
              <w:rPr>
                <w:rFonts w:eastAsia="Cambria"/>
                <w:noProof w:val="0"/>
                <w:lang w:val="ro-MD"/>
              </w:rPr>
            </w:pPr>
            <w:r w:rsidRPr="00490FD6">
              <w:rPr>
                <w:b/>
                <w:highlight w:val="yellow"/>
                <w:shd w:val="clear" w:color="auto" w:fill="FFFF00"/>
                <w:lang w:val="en-US"/>
              </w:rPr>
              <w:t>primariavalcinet@gmail.com</w:t>
            </w:r>
          </w:p>
        </w:tc>
      </w:tr>
      <w:tr w:rsidR="00F668CD" w:rsidRPr="00EC30C2" w14:paraId="5B010D4D" w14:textId="77777777" w:rsidTr="00657833">
        <w:tc>
          <w:tcPr>
            <w:tcW w:w="4248" w:type="dxa"/>
            <w:shd w:val="clear" w:color="auto" w:fill="FFFFFF" w:themeFill="background1"/>
          </w:tcPr>
          <w:p w14:paraId="09A9184C" w14:textId="77777777" w:rsidR="00F668CD" w:rsidRPr="00FF430B" w:rsidRDefault="00F668CD" w:rsidP="00F668CD">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F668CD" w:rsidRPr="00FF430B" w:rsidRDefault="00F668CD" w:rsidP="00F668CD">
            <w:pPr>
              <w:ind w:right="-1"/>
              <w:jc w:val="both"/>
              <w:rPr>
                <w:rFonts w:eastAsia="Cambria"/>
                <w:noProof w:val="0"/>
                <w:lang w:val="ro-MD"/>
              </w:rPr>
            </w:pPr>
          </w:p>
        </w:tc>
      </w:tr>
      <w:tr w:rsidR="00F668CD" w:rsidRPr="00EC30C2" w14:paraId="098A1942" w14:textId="77777777" w:rsidTr="00657833">
        <w:tc>
          <w:tcPr>
            <w:tcW w:w="4248" w:type="dxa"/>
            <w:shd w:val="clear" w:color="auto" w:fill="FFFFFF" w:themeFill="background1"/>
          </w:tcPr>
          <w:p w14:paraId="5268244E" w14:textId="77777777" w:rsidR="00F668CD" w:rsidRPr="00FF430B" w:rsidRDefault="00F668CD" w:rsidP="00F668CD">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0A0C5F2C" w:rsidR="00F668CD" w:rsidRPr="00FF430B" w:rsidRDefault="00490FD6" w:rsidP="00F668CD">
            <w:pPr>
              <w:ind w:right="-1"/>
              <w:jc w:val="both"/>
              <w:rPr>
                <w:rFonts w:eastAsia="Cambria"/>
                <w:noProof w:val="0"/>
                <w:lang w:val="ro-MD"/>
              </w:rPr>
            </w:pPr>
            <w:r>
              <w:rPr>
                <w:rFonts w:eastAsia="Cambria"/>
                <w:noProof w:val="0"/>
                <w:lang w:val="ro-MD"/>
              </w:rPr>
              <w:t>Sili Ion</w:t>
            </w:r>
          </w:p>
        </w:tc>
      </w:tr>
      <w:tr w:rsidR="00F668CD" w:rsidRPr="00EC30C2" w14:paraId="4298E1CC" w14:textId="77777777" w:rsidTr="00657833">
        <w:tc>
          <w:tcPr>
            <w:tcW w:w="4248" w:type="dxa"/>
            <w:shd w:val="clear" w:color="auto" w:fill="FFFFFF" w:themeFill="background1"/>
          </w:tcPr>
          <w:p w14:paraId="11F79FF2" w14:textId="77777777" w:rsidR="00F668CD" w:rsidRPr="00FF430B" w:rsidRDefault="00F668CD" w:rsidP="00F668CD">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F668CD" w:rsidRPr="00FF430B" w:rsidRDefault="00F668CD" w:rsidP="00F668CD">
            <w:pPr>
              <w:ind w:right="-1"/>
              <w:jc w:val="both"/>
              <w:rPr>
                <w:rFonts w:eastAsia="Calibri"/>
                <w:noProof w:val="0"/>
                <w:sz w:val="20"/>
                <w:szCs w:val="20"/>
                <w:lang w:val="ro-MD"/>
              </w:rPr>
            </w:pPr>
            <w:r w:rsidRPr="00FF430B">
              <w:rPr>
                <w:rFonts w:eastAsia="Calibri"/>
                <w:i/>
                <w:noProof w:val="0"/>
                <w:sz w:val="20"/>
                <w:szCs w:val="20"/>
                <w:lang w:val="ro-MD"/>
              </w:rPr>
              <w:lastRenderedPageBreak/>
              <w:t>(dacă este cazul, mențiunea că autoritatea contractantă este o autoritate centrală de achiziție sau că achiziția implică o altă formă de achiziție comună)</w:t>
            </w:r>
          </w:p>
        </w:tc>
        <w:tc>
          <w:tcPr>
            <w:tcW w:w="5528" w:type="dxa"/>
          </w:tcPr>
          <w:p w14:paraId="4C610F68" w14:textId="77777777" w:rsidR="00F668CD" w:rsidRPr="00FF430B" w:rsidRDefault="00F668CD" w:rsidP="00F668CD">
            <w:pPr>
              <w:ind w:right="-1"/>
              <w:jc w:val="both"/>
              <w:rPr>
                <w:rFonts w:eastAsia="Cambria"/>
                <w:noProof w:val="0"/>
                <w:lang w:val="ro-MD"/>
              </w:rPr>
            </w:pPr>
          </w:p>
        </w:tc>
      </w:tr>
    </w:tbl>
    <w:p w14:paraId="7E1B20DA" w14:textId="77777777" w:rsidR="009D62FF" w:rsidRPr="00FF430B" w:rsidRDefault="009D62FF" w:rsidP="009B4937">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0CFD7A53"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00490FD6">
              <w:rPr>
                <w:noProof w:val="0"/>
                <w:lang w:val="ro-MD" w:eastAsia="ro-RO"/>
              </w:rPr>
              <w:t xml:space="preserve"> </w:t>
            </w:r>
            <w:r w:rsidRPr="00FF430B">
              <w:rPr>
                <w:noProof w:val="0"/>
                <w:lang w:val="ro-MD" w:eastAsia="ro-RO"/>
              </w:rPr>
              <w:t xml:space="preserve"> </w:t>
            </w:r>
          </w:p>
          <w:p w14:paraId="7AE870E1" w14:textId="40D79616" w:rsidR="009D62FF" w:rsidRPr="00490FD6" w:rsidRDefault="009D62FF" w:rsidP="00490FD6">
            <w:pPr>
              <w:pStyle w:val="a"/>
              <w:numPr>
                <w:ilvl w:val="0"/>
                <w:numId w:val="47"/>
              </w:numPr>
              <w:spacing w:after="160" w:line="259" w:lineRule="auto"/>
              <w:ind w:right="-1"/>
              <w:rPr>
                <w:lang w:val="ro-MD" w:eastAsia="ro-RO"/>
              </w:rPr>
            </w:pPr>
            <w:r w:rsidRPr="00490FD6">
              <w:rPr>
                <w:lang w:val="ro-MD" w:eastAsia="ro-RO"/>
              </w:rPr>
              <w:t xml:space="preserve">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3A1887DE" w:rsidR="009D62FF" w:rsidRPr="00490FD6" w:rsidRDefault="00EA3823" w:rsidP="00EA3823">
            <w:pPr>
              <w:pStyle w:val="a"/>
              <w:numPr>
                <w:ilvl w:val="0"/>
                <w:numId w:val="46"/>
              </w:numPr>
              <w:spacing w:after="160" w:line="259" w:lineRule="auto"/>
              <w:ind w:right="-1"/>
              <w:jc w:val="left"/>
              <w:rPr>
                <w:lang w:val="ro-MD" w:eastAsia="ro-RO"/>
              </w:rPr>
            </w:pPr>
            <w:r>
              <w:rPr>
                <w:lang w:val="ro-MD" w:eastAsia="ro-RO"/>
              </w:rPr>
              <w:t>Prețul cel mai avantajos din punct de vedere economic</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5153091A" w:rsidR="009D62FF" w:rsidRPr="00490FD6" w:rsidRDefault="00490FD6" w:rsidP="00490FD6">
            <w:pPr>
              <w:pStyle w:val="a"/>
              <w:numPr>
                <w:ilvl w:val="0"/>
                <w:numId w:val="46"/>
              </w:numPr>
              <w:spacing w:after="160" w:line="259" w:lineRule="auto"/>
              <w:ind w:right="-1"/>
              <w:rPr>
                <w:lang w:val="ro-MD" w:eastAsia="ro-RO"/>
              </w:rPr>
            </w:pPr>
            <w:r w:rsidRPr="00490FD6">
              <w:rPr>
                <w:lang w:val="ro-MD" w:eastAsia="ro-RO"/>
              </w:rPr>
              <w:t xml:space="preserve">Licitație electronică </w:t>
            </w:r>
            <w:r w:rsidR="009D62FF" w:rsidRPr="00490FD6">
              <w:rPr>
                <w:lang w:val="ro-MD" w:eastAsia="ro-RO"/>
              </w:rPr>
              <w:t xml:space="preserve">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B4937">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4395255A"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B4937">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78033E5B" w14:textId="4575D100" w:rsidR="009D62FF" w:rsidRPr="00EF4FE4" w:rsidRDefault="009D62FF" w:rsidP="00EF4FE4">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7F9E4856" w14:textId="77777777" w:rsidR="008D2E39" w:rsidRDefault="008D2E39" w:rsidP="00502EFF">
      <w:pPr>
        <w:jc w:val="right"/>
        <w:rPr>
          <w:noProof w:val="0"/>
          <w:lang w:val="ro-MD"/>
        </w:rPr>
      </w:pPr>
    </w:p>
    <w:p w14:paraId="7649F8B6" w14:textId="77777777" w:rsidR="008D2E39" w:rsidRDefault="008D2E39" w:rsidP="00502EFF">
      <w:pPr>
        <w:jc w:val="right"/>
        <w:rPr>
          <w:noProof w:val="0"/>
          <w:lang w:val="ro-MD"/>
        </w:rPr>
      </w:pPr>
    </w:p>
    <w:p w14:paraId="0ED7467F" w14:textId="77777777" w:rsidR="008D2E39" w:rsidRDefault="008D2E39" w:rsidP="00502EFF">
      <w:pPr>
        <w:jc w:val="right"/>
        <w:rPr>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B493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lastRenderedPageBreak/>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B493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B493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B493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B493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B493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B4937">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Default="009D62FF" w:rsidP="00130A49">
      <w:pPr>
        <w:tabs>
          <w:tab w:val="decimal" w:pos="8364"/>
        </w:tabs>
        <w:spacing w:line="276" w:lineRule="auto"/>
        <w:ind w:right="-144"/>
        <w:jc w:val="center"/>
        <w:rPr>
          <w:b/>
          <w:bCs/>
          <w:color w:val="000000"/>
          <w:lang w:val="ro-MD"/>
        </w:rPr>
      </w:pPr>
    </w:p>
    <w:p w14:paraId="4BC6C74F" w14:textId="77777777" w:rsidR="00EA3823" w:rsidRDefault="00EA3823" w:rsidP="00130A49">
      <w:pPr>
        <w:tabs>
          <w:tab w:val="decimal" w:pos="8364"/>
        </w:tabs>
        <w:spacing w:line="276" w:lineRule="auto"/>
        <w:ind w:right="-144"/>
        <w:jc w:val="center"/>
        <w:rPr>
          <w:b/>
          <w:bCs/>
          <w:color w:val="000000"/>
          <w:lang w:val="ro-MD"/>
        </w:rPr>
      </w:pPr>
    </w:p>
    <w:p w14:paraId="23D904D5" w14:textId="77777777" w:rsidR="00EA3823" w:rsidRDefault="00EA3823" w:rsidP="00130A49">
      <w:pPr>
        <w:tabs>
          <w:tab w:val="decimal" w:pos="8364"/>
        </w:tabs>
        <w:spacing w:line="276" w:lineRule="auto"/>
        <w:ind w:right="-144"/>
        <w:jc w:val="center"/>
        <w:rPr>
          <w:b/>
          <w:bCs/>
          <w:color w:val="000000"/>
          <w:lang w:val="ro-MD"/>
        </w:rPr>
      </w:pPr>
    </w:p>
    <w:p w14:paraId="579B1EC4" w14:textId="77777777" w:rsidR="00EA3823" w:rsidRDefault="00EA3823" w:rsidP="00130A49">
      <w:pPr>
        <w:tabs>
          <w:tab w:val="decimal" w:pos="8364"/>
        </w:tabs>
        <w:spacing w:line="276" w:lineRule="auto"/>
        <w:ind w:right="-144"/>
        <w:jc w:val="center"/>
        <w:rPr>
          <w:b/>
          <w:bCs/>
          <w:color w:val="000000"/>
          <w:lang w:val="ro-MD"/>
        </w:rPr>
      </w:pPr>
    </w:p>
    <w:p w14:paraId="74F838AA" w14:textId="77777777" w:rsidR="00EA3823" w:rsidRDefault="00EA3823" w:rsidP="00130A49">
      <w:pPr>
        <w:tabs>
          <w:tab w:val="decimal" w:pos="8364"/>
        </w:tabs>
        <w:spacing w:line="276" w:lineRule="auto"/>
        <w:ind w:right="-144"/>
        <w:jc w:val="center"/>
        <w:rPr>
          <w:b/>
          <w:bCs/>
          <w:color w:val="000000"/>
          <w:lang w:val="ro-MD"/>
        </w:rPr>
      </w:pPr>
    </w:p>
    <w:p w14:paraId="71A2CE70" w14:textId="77777777" w:rsidR="00EA3823" w:rsidRDefault="00EA3823" w:rsidP="00130A49">
      <w:pPr>
        <w:tabs>
          <w:tab w:val="decimal" w:pos="8364"/>
        </w:tabs>
        <w:spacing w:line="276" w:lineRule="auto"/>
        <w:ind w:right="-144"/>
        <w:jc w:val="center"/>
        <w:rPr>
          <w:b/>
          <w:bCs/>
          <w:color w:val="000000"/>
          <w:lang w:val="ro-MD"/>
        </w:rPr>
      </w:pPr>
    </w:p>
    <w:p w14:paraId="0DD6821F" w14:textId="77777777" w:rsidR="00EA3823" w:rsidRDefault="00EA3823" w:rsidP="00130A49">
      <w:pPr>
        <w:tabs>
          <w:tab w:val="decimal" w:pos="8364"/>
        </w:tabs>
        <w:spacing w:line="276" w:lineRule="auto"/>
        <w:ind w:right="-144"/>
        <w:jc w:val="center"/>
        <w:rPr>
          <w:b/>
          <w:bCs/>
          <w:color w:val="000000"/>
          <w:lang w:val="ro-MD"/>
        </w:rPr>
      </w:pPr>
    </w:p>
    <w:p w14:paraId="794A943C" w14:textId="77777777" w:rsidR="00EA3823" w:rsidRDefault="00EA3823" w:rsidP="00130A49">
      <w:pPr>
        <w:tabs>
          <w:tab w:val="decimal" w:pos="8364"/>
        </w:tabs>
        <w:spacing w:line="276" w:lineRule="auto"/>
        <w:ind w:right="-144"/>
        <w:jc w:val="center"/>
        <w:rPr>
          <w:b/>
          <w:bCs/>
          <w:color w:val="000000"/>
          <w:lang w:val="ro-MD"/>
        </w:rPr>
      </w:pPr>
    </w:p>
    <w:p w14:paraId="3D25ABBF" w14:textId="77777777" w:rsidR="00EA3823" w:rsidRDefault="00EA3823" w:rsidP="00130A49">
      <w:pPr>
        <w:tabs>
          <w:tab w:val="decimal" w:pos="8364"/>
        </w:tabs>
        <w:spacing w:line="276" w:lineRule="auto"/>
        <w:ind w:right="-144"/>
        <w:jc w:val="center"/>
        <w:rPr>
          <w:b/>
          <w:bCs/>
          <w:color w:val="000000"/>
          <w:lang w:val="ro-MD"/>
        </w:rPr>
      </w:pPr>
    </w:p>
    <w:p w14:paraId="693A923B" w14:textId="77777777" w:rsidR="00EA3823" w:rsidRDefault="00EA3823" w:rsidP="00130A49">
      <w:pPr>
        <w:tabs>
          <w:tab w:val="decimal" w:pos="8364"/>
        </w:tabs>
        <w:spacing w:line="276" w:lineRule="auto"/>
        <w:ind w:right="-144"/>
        <w:jc w:val="center"/>
        <w:rPr>
          <w:b/>
          <w:bCs/>
          <w:color w:val="000000"/>
          <w:lang w:val="ro-MD"/>
        </w:rPr>
      </w:pPr>
    </w:p>
    <w:p w14:paraId="0708C518" w14:textId="77777777" w:rsidR="00EA3823" w:rsidRDefault="00EA3823" w:rsidP="00130A49">
      <w:pPr>
        <w:tabs>
          <w:tab w:val="decimal" w:pos="8364"/>
        </w:tabs>
        <w:spacing w:line="276" w:lineRule="auto"/>
        <w:ind w:right="-144"/>
        <w:jc w:val="center"/>
        <w:rPr>
          <w:b/>
          <w:bCs/>
          <w:color w:val="000000"/>
          <w:lang w:val="ro-MD"/>
        </w:rPr>
      </w:pPr>
    </w:p>
    <w:p w14:paraId="767DCD28" w14:textId="77777777" w:rsidR="00EA3823" w:rsidRDefault="00EA3823" w:rsidP="00130A49">
      <w:pPr>
        <w:tabs>
          <w:tab w:val="decimal" w:pos="8364"/>
        </w:tabs>
        <w:spacing w:line="276" w:lineRule="auto"/>
        <w:ind w:right="-144"/>
        <w:jc w:val="center"/>
        <w:rPr>
          <w:b/>
          <w:bCs/>
          <w:color w:val="000000"/>
          <w:lang w:val="ro-MD"/>
        </w:rPr>
      </w:pPr>
    </w:p>
    <w:p w14:paraId="53347483" w14:textId="77777777" w:rsidR="00EA3823" w:rsidRDefault="00EA3823" w:rsidP="00130A49">
      <w:pPr>
        <w:tabs>
          <w:tab w:val="decimal" w:pos="8364"/>
        </w:tabs>
        <w:spacing w:line="276" w:lineRule="auto"/>
        <w:ind w:right="-144"/>
        <w:jc w:val="center"/>
        <w:rPr>
          <w:b/>
          <w:bCs/>
          <w:color w:val="000000"/>
          <w:lang w:val="ro-MD"/>
        </w:rPr>
      </w:pPr>
    </w:p>
    <w:p w14:paraId="1E669E88" w14:textId="77777777" w:rsidR="00EA3823" w:rsidRDefault="00EA3823" w:rsidP="00130A49">
      <w:pPr>
        <w:tabs>
          <w:tab w:val="decimal" w:pos="8364"/>
        </w:tabs>
        <w:spacing w:line="276" w:lineRule="auto"/>
        <w:ind w:right="-144"/>
        <w:jc w:val="center"/>
        <w:rPr>
          <w:b/>
          <w:bCs/>
          <w:color w:val="000000"/>
          <w:lang w:val="ro-MD"/>
        </w:rPr>
      </w:pPr>
    </w:p>
    <w:p w14:paraId="61DC922F" w14:textId="77777777" w:rsidR="00EA3823" w:rsidRDefault="00EA3823" w:rsidP="00130A49">
      <w:pPr>
        <w:tabs>
          <w:tab w:val="decimal" w:pos="8364"/>
        </w:tabs>
        <w:spacing w:line="276" w:lineRule="auto"/>
        <w:ind w:right="-144"/>
        <w:jc w:val="center"/>
        <w:rPr>
          <w:b/>
          <w:bCs/>
          <w:color w:val="000000"/>
          <w:lang w:val="ro-MD"/>
        </w:rPr>
      </w:pPr>
    </w:p>
    <w:p w14:paraId="65E0F98D" w14:textId="77777777" w:rsidR="00EA3823" w:rsidRDefault="00EA3823" w:rsidP="00130A49">
      <w:pPr>
        <w:tabs>
          <w:tab w:val="decimal" w:pos="8364"/>
        </w:tabs>
        <w:spacing w:line="276" w:lineRule="auto"/>
        <w:ind w:right="-144"/>
        <w:jc w:val="center"/>
        <w:rPr>
          <w:b/>
          <w:bCs/>
          <w:color w:val="000000"/>
          <w:lang w:val="ro-MD"/>
        </w:rPr>
      </w:pPr>
    </w:p>
    <w:p w14:paraId="02D28652" w14:textId="77777777" w:rsidR="00EA3823" w:rsidRDefault="00EA3823" w:rsidP="00130A49">
      <w:pPr>
        <w:tabs>
          <w:tab w:val="decimal" w:pos="8364"/>
        </w:tabs>
        <w:spacing w:line="276" w:lineRule="auto"/>
        <w:ind w:right="-144"/>
        <w:jc w:val="center"/>
        <w:rPr>
          <w:b/>
          <w:bCs/>
          <w:color w:val="000000"/>
          <w:lang w:val="ro-MD"/>
        </w:rPr>
      </w:pPr>
    </w:p>
    <w:p w14:paraId="6177A113" w14:textId="77777777" w:rsidR="00EA3823" w:rsidRDefault="00EA3823" w:rsidP="00130A49">
      <w:pPr>
        <w:tabs>
          <w:tab w:val="decimal" w:pos="8364"/>
        </w:tabs>
        <w:spacing w:line="276" w:lineRule="auto"/>
        <w:ind w:right="-144"/>
        <w:jc w:val="center"/>
        <w:rPr>
          <w:b/>
          <w:bCs/>
          <w:color w:val="000000"/>
          <w:lang w:val="ro-MD"/>
        </w:rPr>
      </w:pPr>
    </w:p>
    <w:p w14:paraId="456B32F7" w14:textId="77777777" w:rsidR="00EA3823" w:rsidRPr="00FF430B" w:rsidRDefault="00EA3823"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Default="00B65C93" w:rsidP="00950D18">
      <w:pPr>
        <w:pStyle w:val="a8"/>
        <w:tabs>
          <w:tab w:val="left" w:pos="567"/>
        </w:tabs>
        <w:spacing w:line="360" w:lineRule="auto"/>
        <w:rPr>
          <w:rFonts w:ascii="Times New Roman" w:hAnsi="Times New Roman"/>
          <w:szCs w:val="24"/>
          <w:lang w:val="ro-MD"/>
        </w:rPr>
      </w:pPr>
    </w:p>
    <w:p w14:paraId="3C8F0F23" w14:textId="77777777" w:rsidR="00EA3823" w:rsidRDefault="00EA3823" w:rsidP="00950D18">
      <w:pPr>
        <w:pStyle w:val="a8"/>
        <w:tabs>
          <w:tab w:val="left" w:pos="567"/>
        </w:tabs>
        <w:spacing w:line="360" w:lineRule="auto"/>
        <w:rPr>
          <w:rFonts w:ascii="Times New Roman" w:hAnsi="Times New Roman"/>
          <w:szCs w:val="24"/>
          <w:lang w:val="ro-MD"/>
        </w:rPr>
      </w:pPr>
    </w:p>
    <w:p w14:paraId="574490A6" w14:textId="77777777" w:rsidR="00EA3823" w:rsidRDefault="00EA3823" w:rsidP="00950D18">
      <w:pPr>
        <w:pStyle w:val="a8"/>
        <w:tabs>
          <w:tab w:val="left" w:pos="567"/>
        </w:tabs>
        <w:spacing w:line="360" w:lineRule="auto"/>
        <w:rPr>
          <w:rFonts w:ascii="Times New Roman" w:hAnsi="Times New Roman"/>
          <w:szCs w:val="24"/>
          <w:lang w:val="ro-MD"/>
        </w:rPr>
      </w:pPr>
    </w:p>
    <w:p w14:paraId="7C6E0F76" w14:textId="77777777" w:rsidR="00EA3823" w:rsidRDefault="00EA3823" w:rsidP="00950D18">
      <w:pPr>
        <w:pStyle w:val="a8"/>
        <w:tabs>
          <w:tab w:val="left" w:pos="567"/>
        </w:tabs>
        <w:spacing w:line="360" w:lineRule="auto"/>
        <w:rPr>
          <w:rFonts w:ascii="Times New Roman" w:hAnsi="Times New Roman"/>
          <w:szCs w:val="24"/>
          <w:lang w:val="ro-MD"/>
        </w:rPr>
      </w:pPr>
    </w:p>
    <w:p w14:paraId="255415EF" w14:textId="77777777" w:rsidR="00EA3823" w:rsidRDefault="00EA3823" w:rsidP="00950D18">
      <w:pPr>
        <w:pStyle w:val="a8"/>
        <w:tabs>
          <w:tab w:val="left" w:pos="567"/>
        </w:tabs>
        <w:spacing w:line="360" w:lineRule="auto"/>
        <w:rPr>
          <w:rFonts w:ascii="Times New Roman" w:hAnsi="Times New Roman"/>
          <w:szCs w:val="24"/>
          <w:lang w:val="ro-MD"/>
        </w:rPr>
      </w:pPr>
    </w:p>
    <w:p w14:paraId="25DA333D" w14:textId="77777777" w:rsidR="00EA3823" w:rsidRDefault="00EA3823" w:rsidP="00950D18">
      <w:pPr>
        <w:pStyle w:val="a8"/>
        <w:tabs>
          <w:tab w:val="left" w:pos="567"/>
        </w:tabs>
        <w:spacing w:line="360" w:lineRule="auto"/>
        <w:rPr>
          <w:rFonts w:ascii="Times New Roman" w:hAnsi="Times New Roman"/>
          <w:szCs w:val="24"/>
          <w:lang w:val="ro-MD"/>
        </w:rPr>
      </w:pPr>
    </w:p>
    <w:p w14:paraId="3EEC7497" w14:textId="77777777" w:rsidR="00EA3823" w:rsidRDefault="00EA3823" w:rsidP="00950D18">
      <w:pPr>
        <w:pStyle w:val="a8"/>
        <w:tabs>
          <w:tab w:val="left" w:pos="567"/>
        </w:tabs>
        <w:spacing w:line="360" w:lineRule="auto"/>
        <w:rPr>
          <w:rFonts w:ascii="Times New Roman" w:hAnsi="Times New Roman"/>
          <w:szCs w:val="24"/>
          <w:lang w:val="ro-MD"/>
        </w:rPr>
      </w:pPr>
    </w:p>
    <w:p w14:paraId="10419EFF" w14:textId="77777777" w:rsidR="00EA3823" w:rsidRDefault="00EA3823" w:rsidP="00950D18">
      <w:pPr>
        <w:pStyle w:val="a8"/>
        <w:tabs>
          <w:tab w:val="left" w:pos="567"/>
        </w:tabs>
        <w:spacing w:line="360" w:lineRule="auto"/>
        <w:rPr>
          <w:rFonts w:ascii="Times New Roman" w:hAnsi="Times New Roman"/>
          <w:szCs w:val="24"/>
          <w:lang w:val="ro-MD"/>
        </w:rPr>
      </w:pPr>
    </w:p>
    <w:p w14:paraId="407D63D2" w14:textId="77777777" w:rsidR="00EA3823" w:rsidRDefault="00EA3823" w:rsidP="00950D18">
      <w:pPr>
        <w:pStyle w:val="a8"/>
        <w:tabs>
          <w:tab w:val="left" w:pos="567"/>
        </w:tabs>
        <w:spacing w:line="360" w:lineRule="auto"/>
        <w:rPr>
          <w:rFonts w:ascii="Times New Roman" w:hAnsi="Times New Roman"/>
          <w:szCs w:val="24"/>
          <w:lang w:val="ro-MD"/>
        </w:rPr>
      </w:pPr>
    </w:p>
    <w:p w14:paraId="256B3832" w14:textId="77777777" w:rsidR="00EA3823" w:rsidRDefault="00EA3823" w:rsidP="00950D18">
      <w:pPr>
        <w:pStyle w:val="a8"/>
        <w:tabs>
          <w:tab w:val="left" w:pos="567"/>
        </w:tabs>
        <w:spacing w:line="360" w:lineRule="auto"/>
        <w:rPr>
          <w:rFonts w:ascii="Times New Roman" w:hAnsi="Times New Roman"/>
          <w:szCs w:val="24"/>
          <w:lang w:val="ro-MD"/>
        </w:rPr>
      </w:pPr>
    </w:p>
    <w:p w14:paraId="1D57A5E4" w14:textId="77777777" w:rsidR="00EA3823" w:rsidRPr="00FF430B" w:rsidRDefault="00EA382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1BAC0690" w14:textId="77777777" w:rsidR="00B65C93" w:rsidRPr="00FF430B" w:rsidRDefault="00B65C93" w:rsidP="00F43D02">
      <w:pPr>
        <w:jc w:val="both"/>
        <w:rPr>
          <w:rFonts w:eastAsia="PMingLiU"/>
          <w:lang w:val="ro-MD" w:eastAsia="zh-CN"/>
        </w:rPr>
      </w:pPr>
      <w:bookmarkStart w:id="49" w:name="_Toc449692098"/>
      <w:bookmarkEnd w:id="48"/>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bookmarkStart w:id="51" w:name="_Toc449692113"/>
      <w:bookmarkEnd w:id="50"/>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Default="002D6E71" w:rsidP="004F77F1">
      <w:pPr>
        <w:spacing w:line="276" w:lineRule="auto"/>
        <w:jc w:val="center"/>
        <w:rPr>
          <w:rFonts w:eastAsia="PMingLiU"/>
          <w:b/>
          <w:lang w:val="ro-MD" w:eastAsia="zh-CN"/>
        </w:rPr>
      </w:pPr>
    </w:p>
    <w:p w14:paraId="26E1D6BA" w14:textId="77777777" w:rsidR="00316E4C" w:rsidRDefault="00316E4C" w:rsidP="004F77F1">
      <w:pPr>
        <w:spacing w:line="276" w:lineRule="auto"/>
        <w:jc w:val="center"/>
        <w:rPr>
          <w:rFonts w:eastAsia="PMingLiU"/>
          <w:b/>
          <w:lang w:val="ro-MD" w:eastAsia="zh-CN"/>
        </w:rPr>
      </w:pPr>
    </w:p>
    <w:p w14:paraId="40F773F7" w14:textId="77777777" w:rsidR="00316E4C" w:rsidRDefault="00316E4C" w:rsidP="004F77F1">
      <w:pPr>
        <w:spacing w:line="276" w:lineRule="auto"/>
        <w:jc w:val="center"/>
        <w:rPr>
          <w:rFonts w:eastAsia="PMingLiU"/>
          <w:b/>
          <w:lang w:val="ro-MD" w:eastAsia="zh-CN"/>
        </w:rPr>
      </w:pPr>
    </w:p>
    <w:p w14:paraId="70288EC3" w14:textId="77777777" w:rsidR="00316E4C" w:rsidRDefault="00316E4C" w:rsidP="004F77F1">
      <w:pPr>
        <w:spacing w:line="276" w:lineRule="auto"/>
        <w:jc w:val="center"/>
        <w:rPr>
          <w:rFonts w:eastAsia="PMingLiU"/>
          <w:b/>
          <w:lang w:val="ro-MD" w:eastAsia="zh-CN"/>
        </w:rPr>
      </w:pPr>
    </w:p>
    <w:p w14:paraId="5EF9CC58" w14:textId="77777777" w:rsidR="00316E4C" w:rsidRDefault="00316E4C" w:rsidP="004F77F1">
      <w:pPr>
        <w:spacing w:line="276" w:lineRule="auto"/>
        <w:jc w:val="center"/>
        <w:rPr>
          <w:rFonts w:eastAsia="PMingLiU"/>
          <w:b/>
          <w:lang w:val="ro-MD" w:eastAsia="zh-CN"/>
        </w:rPr>
      </w:pPr>
    </w:p>
    <w:p w14:paraId="30212F66" w14:textId="77777777" w:rsidR="00316E4C" w:rsidRDefault="00316E4C" w:rsidP="004F77F1">
      <w:pPr>
        <w:spacing w:line="276" w:lineRule="auto"/>
        <w:jc w:val="center"/>
        <w:rPr>
          <w:rFonts w:eastAsia="PMingLiU"/>
          <w:b/>
          <w:lang w:val="ro-MD" w:eastAsia="zh-CN"/>
        </w:rPr>
      </w:pPr>
    </w:p>
    <w:p w14:paraId="04243752" w14:textId="77777777" w:rsidR="00316E4C" w:rsidRDefault="00316E4C" w:rsidP="004F77F1">
      <w:pPr>
        <w:spacing w:line="276" w:lineRule="auto"/>
        <w:jc w:val="center"/>
        <w:rPr>
          <w:rFonts w:eastAsia="PMingLiU"/>
          <w:b/>
          <w:lang w:val="ro-MD" w:eastAsia="zh-CN"/>
        </w:rPr>
      </w:pPr>
    </w:p>
    <w:p w14:paraId="7C6B0167" w14:textId="77777777" w:rsidR="00316E4C" w:rsidRDefault="00316E4C" w:rsidP="004F77F1">
      <w:pPr>
        <w:spacing w:line="276" w:lineRule="auto"/>
        <w:jc w:val="center"/>
        <w:rPr>
          <w:rFonts w:eastAsia="PMingLiU"/>
          <w:b/>
          <w:lang w:val="ro-MD" w:eastAsia="zh-CN"/>
        </w:rPr>
      </w:pPr>
    </w:p>
    <w:p w14:paraId="3021CA99" w14:textId="77777777" w:rsidR="00316E4C" w:rsidRDefault="00316E4C" w:rsidP="004F77F1">
      <w:pPr>
        <w:spacing w:line="276" w:lineRule="auto"/>
        <w:jc w:val="center"/>
        <w:rPr>
          <w:rFonts w:eastAsia="PMingLiU"/>
          <w:b/>
          <w:lang w:val="ro-MD" w:eastAsia="zh-CN"/>
        </w:rPr>
      </w:pPr>
    </w:p>
    <w:p w14:paraId="724D5FC5" w14:textId="77777777" w:rsidR="000E4D7D" w:rsidRPr="00FF430B" w:rsidRDefault="000E4D7D" w:rsidP="00EA3823">
      <w:pPr>
        <w:spacing w:line="276" w:lineRule="auto"/>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11FCA6E2" w14:textId="77777777" w:rsidR="00316E4C" w:rsidRPr="00FF430B" w:rsidRDefault="00316E4C" w:rsidP="00316E4C">
      <w:pPr>
        <w:rPr>
          <w:noProof w:val="0"/>
          <w:sz w:val="22"/>
          <w:szCs w:val="22"/>
          <w:lang w:val="ro-MD"/>
        </w:rPr>
      </w:pPr>
      <w:r>
        <w:rPr>
          <w:noProof w:val="0"/>
          <w:lang w:val="ro-MD"/>
        </w:rPr>
        <w:t xml:space="preserve">                                                                                                        </w:t>
      </w:r>
      <w:r w:rsidRPr="00FF430B">
        <w:rPr>
          <w:noProof w:val="0"/>
          <w:lang w:val="ro-MD"/>
        </w:rPr>
        <w:t>Anexa nr.</w:t>
      </w:r>
      <w:r>
        <w:rPr>
          <w:noProof w:val="0"/>
          <w:lang w:val="ro-MD"/>
        </w:rPr>
        <w:t xml:space="preserve"> </w:t>
      </w:r>
      <w:r w:rsidRPr="00FF430B">
        <w:rPr>
          <w:noProof w:val="0"/>
          <w:lang w:val="ro-MD"/>
        </w:rPr>
        <w:t>24</w:t>
      </w:r>
    </w:p>
    <w:p w14:paraId="249AF635" w14:textId="77777777" w:rsidR="00316E4C" w:rsidRPr="00FF430B" w:rsidRDefault="00316E4C" w:rsidP="00316E4C">
      <w:pPr>
        <w:jc w:val="right"/>
        <w:rPr>
          <w:noProof w:val="0"/>
          <w:lang w:val="ro-MD"/>
        </w:rPr>
      </w:pPr>
      <w:r w:rsidRPr="00FF430B">
        <w:rPr>
          <w:noProof w:val="0"/>
          <w:lang w:val="ro-MD"/>
        </w:rPr>
        <w:t>la Documentația standard nr._____</w:t>
      </w:r>
    </w:p>
    <w:p w14:paraId="67E41B61" w14:textId="77777777" w:rsidR="00316E4C" w:rsidRPr="00FF430B" w:rsidRDefault="00316E4C" w:rsidP="00316E4C">
      <w:pPr>
        <w:jc w:val="right"/>
        <w:rPr>
          <w:noProof w:val="0"/>
          <w:lang w:val="ro-MD"/>
        </w:rPr>
      </w:pPr>
      <w:r w:rsidRPr="00FF430B">
        <w:rPr>
          <w:noProof w:val="0"/>
          <w:lang w:val="ro-MD"/>
        </w:rPr>
        <w:t>din “____” ________ 20___</w:t>
      </w:r>
    </w:p>
    <w:p w14:paraId="34FB470F" w14:textId="77777777" w:rsidR="00316E4C" w:rsidRDefault="00316E4C" w:rsidP="00316E4C">
      <w:pPr>
        <w:pStyle w:val="2"/>
        <w:spacing w:before="0"/>
        <w:jc w:val="center"/>
        <w:rPr>
          <w:rFonts w:ascii="Times New Roman" w:hAnsi="Times New Roman" w:cs="Times New Roman"/>
          <w:b w:val="0"/>
          <w:bCs w:val="0"/>
          <w:color w:val="auto"/>
          <w:lang w:val="ro-MD"/>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2"/>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510C0D8" w14:textId="77777777" w:rsidR="00694938" w:rsidRDefault="00694938" w:rsidP="00694938">
      <w:pPr>
        <w:pStyle w:val="2"/>
        <w:spacing w:before="0"/>
        <w:jc w:val="center"/>
        <w:rPr>
          <w:rFonts w:ascii="Times New Roman" w:hAnsi="Times New Roman"/>
          <w:bCs w:val="0"/>
          <w:color w:val="auto"/>
          <w:sz w:val="24"/>
          <w:szCs w:val="24"/>
        </w:rPr>
      </w:pPr>
      <w:bookmarkStart w:id="53" w:name="_Toc449692118"/>
      <w:bookmarkStart w:id="54" w:name="_Toc390252621"/>
      <w:r w:rsidRPr="00FF430B">
        <w:rPr>
          <w:rFonts w:ascii="Times New Roman" w:hAnsi="Times New Roman"/>
          <w:bCs w:val="0"/>
          <w:color w:val="auto"/>
          <w:sz w:val="24"/>
          <w:szCs w:val="24"/>
        </w:rPr>
        <w:t>CAIET DE SARCINI</w:t>
      </w:r>
      <w:bookmarkEnd w:id="53"/>
    </w:p>
    <w:p w14:paraId="6EC2C2F5" w14:textId="77777777" w:rsidR="00694938" w:rsidRPr="00FF430B" w:rsidRDefault="00694938" w:rsidP="00694938">
      <w:pPr>
        <w:pStyle w:val="2"/>
        <w:spacing w:before="0"/>
        <w:jc w:val="center"/>
        <w:rPr>
          <w:rFonts w:ascii="Times New Roman" w:hAnsi="Times New Roman"/>
          <w:bCs w:val="0"/>
          <w:color w:val="auto"/>
          <w:sz w:val="24"/>
          <w:szCs w:val="24"/>
        </w:rPr>
      </w:pPr>
    </w:p>
    <w:p w14:paraId="40BE1C74" w14:textId="77777777" w:rsidR="00694938" w:rsidRPr="00FF430B" w:rsidRDefault="00694938" w:rsidP="00694938">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54"/>
    </w:p>
    <w:p w14:paraId="585653E6" w14:textId="77777777" w:rsidR="00694938" w:rsidRPr="00FF430B" w:rsidRDefault="00694938" w:rsidP="00694938">
      <w:pPr>
        <w:pStyle w:val="2"/>
        <w:spacing w:before="0"/>
        <w:jc w:val="center"/>
        <w:rPr>
          <w:rFonts w:ascii="Times New Roman" w:hAnsi="Times New Roman"/>
          <w:bCs w:val="0"/>
          <w:i/>
          <w:color w:val="auto"/>
        </w:rPr>
      </w:pPr>
    </w:p>
    <w:p w14:paraId="02DD7C85" w14:textId="77777777" w:rsidR="00694938" w:rsidRPr="00FF430B" w:rsidRDefault="00694938" w:rsidP="00694938">
      <w:pPr>
        <w:pStyle w:val="2"/>
        <w:spacing w:before="0"/>
        <w:jc w:val="center"/>
        <w:rPr>
          <w:rFonts w:ascii="Times New Roman" w:hAnsi="Times New Roman"/>
          <w:bCs w:val="0"/>
          <w:color w:val="auto"/>
        </w:rPr>
      </w:pPr>
      <w:r w:rsidRPr="00FF430B">
        <w:rPr>
          <w:rFonts w:ascii="Times New Roman" w:hAnsi="Times New Roman"/>
          <w:bCs w:val="0"/>
          <w:color w:val="auto"/>
        </w:rPr>
        <w:t>LUCRĂRI</w:t>
      </w:r>
    </w:p>
    <w:p w14:paraId="1516652B" w14:textId="77777777" w:rsidR="00694938" w:rsidRPr="00FF430B" w:rsidRDefault="00694938" w:rsidP="00694938">
      <w:pPr>
        <w:pStyle w:val="a"/>
        <w:numPr>
          <w:ilvl w:val="0"/>
          <w:numId w:val="0"/>
        </w:numPr>
      </w:pPr>
    </w:p>
    <w:p w14:paraId="1733CFB9" w14:textId="32DA4100" w:rsidR="00694938" w:rsidRPr="00316E4C" w:rsidRDefault="00694938" w:rsidP="00694938">
      <w:pPr>
        <w:ind w:firstLine="709"/>
        <w:jc w:val="both"/>
        <w:rPr>
          <w:u w:val="single"/>
        </w:rPr>
      </w:pPr>
      <w:r w:rsidRPr="00316E4C">
        <w:rPr>
          <w:b/>
        </w:rPr>
        <w:t>Obiectul__</w:t>
      </w:r>
      <w:r w:rsidR="00316E4C" w:rsidRPr="00316E4C">
        <w:tab/>
      </w:r>
      <w:r w:rsidR="00316E4C" w:rsidRPr="00316E4C">
        <w:rPr>
          <w:u w:val="single"/>
        </w:rPr>
        <w:t>Lucrări de reparaţie capitală a clădirei administrative cu schimbarea acoperişului, tîmplăriei, termoizolarea şi amenajarea terenului adiacent din str. Ştefan cel Mare, s. Vălcineţ, r. Călăraşi</w:t>
      </w:r>
      <w:r w:rsidR="00316E4C" w:rsidRPr="00316E4C">
        <w:rPr>
          <w:u w:val="single"/>
        </w:rPr>
        <w:tab/>
      </w:r>
    </w:p>
    <w:p w14:paraId="39B49DC6" w14:textId="77777777" w:rsidR="00694938" w:rsidRPr="00FF430B" w:rsidRDefault="00694938" w:rsidP="00694938">
      <w:pPr>
        <w:ind w:firstLine="709"/>
        <w:jc w:val="center"/>
      </w:pPr>
      <w:r w:rsidRPr="00FF430B">
        <w:rPr>
          <w:i/>
        </w:rPr>
        <w:t>(denumirea, adresa)</w:t>
      </w:r>
    </w:p>
    <w:p w14:paraId="6115818B" w14:textId="7037B4CD" w:rsidR="00694938" w:rsidRPr="00FF430B" w:rsidRDefault="00694938" w:rsidP="00694938">
      <w:pPr>
        <w:ind w:firstLine="709"/>
        <w:jc w:val="both"/>
      </w:pPr>
      <w:r w:rsidRPr="00FF430B">
        <w:t>Autoritatea contractantă____</w:t>
      </w:r>
      <w:r w:rsidR="00316E4C" w:rsidRPr="00316E4C">
        <w:rPr>
          <w:u w:val="single"/>
        </w:rPr>
        <w:t>Primăria Vălcineţ, raionul Călăraşi</w:t>
      </w:r>
      <w:r w:rsidRPr="00FF430B">
        <w:t>_________</w:t>
      </w:r>
    </w:p>
    <w:p w14:paraId="1117941B" w14:textId="77777777" w:rsidR="00694938" w:rsidRPr="00FF430B" w:rsidRDefault="00694938" w:rsidP="00694938">
      <w:pPr>
        <w:ind w:firstLine="709"/>
        <w:jc w:val="center"/>
        <w:rPr>
          <w:i/>
        </w:rPr>
      </w:pPr>
      <w:r w:rsidRPr="00FF430B">
        <w:rPr>
          <w:i/>
        </w:rPr>
        <w:t>(denumirea, adresa)</w:t>
      </w:r>
    </w:p>
    <w:p w14:paraId="509984C8" w14:textId="77777777" w:rsidR="00694938" w:rsidRPr="00FF430B" w:rsidRDefault="00694938" w:rsidP="00694938">
      <w:pPr>
        <w:pStyle w:val="cp"/>
        <w:ind w:firstLine="709"/>
        <w:jc w:val="both"/>
      </w:pPr>
      <w:r w:rsidRPr="00FF430B">
        <w:t>1 . Descriere generală</w:t>
      </w:r>
    </w:p>
    <w:p w14:paraId="2C87D69B" w14:textId="77777777" w:rsidR="00694938" w:rsidRPr="00FF430B" w:rsidRDefault="00694938" w:rsidP="00694938">
      <w:pPr>
        <w:ind w:firstLine="709"/>
        <w:jc w:val="both"/>
      </w:pPr>
      <w:r w:rsidRPr="00FF430B">
        <w:t>Se precizează adresa (şantierul) lucrărilor, descrierea generală a obiectelor lucrării, detalii specifice de amplasare etc.</w:t>
      </w:r>
    </w:p>
    <w:p w14:paraId="7240CC00" w14:textId="77777777" w:rsidR="00694938" w:rsidRPr="00FF430B" w:rsidRDefault="00694938" w:rsidP="00694938">
      <w:pPr>
        <w:ind w:firstLine="709"/>
        <w:jc w:val="both"/>
        <w:rPr>
          <w:b/>
        </w:rPr>
      </w:pPr>
      <w:r w:rsidRPr="00FF430B">
        <w:rPr>
          <w:b/>
        </w:rPr>
        <w:t>2. Informaţii şi proiectare</w:t>
      </w:r>
    </w:p>
    <w:p w14:paraId="3ADF1815" w14:textId="77777777" w:rsidR="00694938" w:rsidRPr="00FF430B" w:rsidRDefault="00694938" w:rsidP="00694938">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BABAFAE" w14:textId="77777777" w:rsidR="00694938" w:rsidRPr="00FF430B" w:rsidRDefault="00694938" w:rsidP="00694938">
      <w:pPr>
        <w:ind w:firstLine="709"/>
        <w:jc w:val="both"/>
        <w:rPr>
          <w:b/>
        </w:rPr>
      </w:pPr>
      <w:r w:rsidRPr="00FF430B">
        <w:rPr>
          <w:b/>
        </w:rPr>
        <w:t>3. Materiale, compatibilităţi, reglementări tehnice şi standarde utilizate</w:t>
      </w:r>
    </w:p>
    <w:p w14:paraId="247F55B8" w14:textId="77777777" w:rsidR="00694938" w:rsidRPr="00FF430B" w:rsidRDefault="00694938" w:rsidP="00694938">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4082D77" w14:textId="77777777" w:rsidR="00694938" w:rsidRPr="00FF430B" w:rsidRDefault="00694938" w:rsidP="00694938">
      <w:pPr>
        <w:ind w:firstLine="709"/>
        <w:jc w:val="both"/>
        <w:rPr>
          <w:b/>
        </w:rPr>
      </w:pPr>
      <w:r w:rsidRPr="00FF430B">
        <w:rPr>
          <w:b/>
        </w:rPr>
        <w:t>4. Mostre</w:t>
      </w:r>
    </w:p>
    <w:p w14:paraId="08C4FBDC" w14:textId="77777777" w:rsidR="00694938" w:rsidRPr="00FF430B" w:rsidRDefault="00694938" w:rsidP="00694938">
      <w:pPr>
        <w:ind w:firstLine="709"/>
        <w:jc w:val="both"/>
      </w:pPr>
      <w:r w:rsidRPr="00FF430B">
        <w:t>Se precizează modul de prezentare a mostrelor la toate produsele utilizate.</w:t>
      </w:r>
    </w:p>
    <w:p w14:paraId="07FEE14B" w14:textId="77777777" w:rsidR="00694938" w:rsidRPr="00FF430B" w:rsidRDefault="00694938" w:rsidP="00694938">
      <w:pPr>
        <w:ind w:firstLine="709"/>
        <w:jc w:val="both"/>
        <w:rPr>
          <w:b/>
        </w:rPr>
      </w:pPr>
      <w:r w:rsidRPr="00FF430B">
        <w:rPr>
          <w:b/>
        </w:rPr>
        <w:t>5. Furnizarea, păstrarea, protecţia materialelor şi a lucrărilor. Securitatea construcţiilor şi a terenurilor aferente</w:t>
      </w:r>
    </w:p>
    <w:p w14:paraId="5815C0D4" w14:textId="77777777" w:rsidR="00694938" w:rsidRPr="00FF430B" w:rsidRDefault="00694938" w:rsidP="00694938">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559362E6" w14:textId="77777777" w:rsidR="00694938" w:rsidRPr="00FF430B" w:rsidRDefault="00694938" w:rsidP="00694938">
      <w:pPr>
        <w:ind w:firstLine="709"/>
        <w:jc w:val="both"/>
        <w:rPr>
          <w:b/>
        </w:rPr>
      </w:pPr>
      <w:r w:rsidRPr="00FF430B">
        <w:rPr>
          <w:b/>
        </w:rPr>
        <w:t>6. Încercări, instrucţiuni, garanţii ale furnizorilor, desene şi scheme de execuţie</w:t>
      </w:r>
    </w:p>
    <w:p w14:paraId="12460240" w14:textId="77777777" w:rsidR="00694938" w:rsidRPr="00FF430B" w:rsidRDefault="00694938" w:rsidP="00694938">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2D10BEC" w14:textId="77777777" w:rsidR="00694938" w:rsidRPr="00FF430B" w:rsidRDefault="00694938" w:rsidP="00694938">
      <w:pPr>
        <w:ind w:firstLine="709"/>
        <w:jc w:val="both"/>
        <w:rPr>
          <w:b/>
        </w:rPr>
      </w:pPr>
      <w:r w:rsidRPr="00FF430B">
        <w:rPr>
          <w:b/>
        </w:rPr>
        <w:t>7. Remedierea viciilor ascunse şi a defectelor</w:t>
      </w:r>
    </w:p>
    <w:p w14:paraId="48C318D4" w14:textId="77777777" w:rsidR="00694938" w:rsidRPr="00FF430B" w:rsidRDefault="00694938" w:rsidP="00694938">
      <w:pPr>
        <w:ind w:firstLine="709"/>
        <w:jc w:val="both"/>
      </w:pPr>
      <w:r w:rsidRPr="00FF430B">
        <w:t>Se precizează modalitatea de constatare şi remediere a viciilor ascunse şi a defectelor, responsabilii de remediere.</w:t>
      </w:r>
    </w:p>
    <w:p w14:paraId="7F9C4A6A" w14:textId="77777777" w:rsidR="00694938" w:rsidRPr="00FF430B" w:rsidRDefault="00694938" w:rsidP="00694938">
      <w:pPr>
        <w:ind w:firstLine="709"/>
        <w:jc w:val="both"/>
        <w:rPr>
          <w:b/>
        </w:rPr>
      </w:pPr>
      <w:r w:rsidRPr="00FF430B">
        <w:rPr>
          <w:b/>
        </w:rPr>
        <w:t>8. Trasarea geodezică a lucrărilor, toleranţe de execuţie</w:t>
      </w:r>
    </w:p>
    <w:p w14:paraId="29DFB6B3" w14:textId="77777777" w:rsidR="00694938" w:rsidRPr="00FF430B" w:rsidRDefault="00694938" w:rsidP="00694938">
      <w:pPr>
        <w:ind w:firstLine="709"/>
        <w:jc w:val="both"/>
      </w:pPr>
      <w:r w:rsidRPr="00FF430B">
        <w:t>Se precizează modalităţile de trasare geodezică, bornele, reperele, picheţii, jaloanele, aliniamentele; toleranţele admise la executarea lucrărilor.</w:t>
      </w:r>
    </w:p>
    <w:p w14:paraId="0670C3FA" w14:textId="77777777" w:rsidR="00694938" w:rsidRPr="00FF430B" w:rsidRDefault="00694938" w:rsidP="00694938">
      <w:pPr>
        <w:ind w:firstLine="709"/>
        <w:jc w:val="both"/>
        <w:rPr>
          <w:b/>
        </w:rPr>
      </w:pPr>
      <w:r w:rsidRPr="00FF430B">
        <w:rPr>
          <w:b/>
        </w:rPr>
        <w:lastRenderedPageBreak/>
        <w:t>9. Parametrii de calcul ai elementelor constructive</w:t>
      </w:r>
    </w:p>
    <w:p w14:paraId="2F1B0438" w14:textId="77777777" w:rsidR="00694938" w:rsidRPr="00FF430B" w:rsidRDefault="00694938" w:rsidP="00694938">
      <w:pPr>
        <w:ind w:firstLine="709"/>
        <w:jc w:val="both"/>
      </w:pPr>
      <w:r w:rsidRPr="00FF430B">
        <w:t>Se precizează sarcinile luate în calcul: seismicitatea, acţiunile, alţi parametri.</w:t>
      </w:r>
    </w:p>
    <w:p w14:paraId="3A7DAD3D" w14:textId="77777777" w:rsidR="00694938" w:rsidRPr="00FF430B" w:rsidRDefault="00694938" w:rsidP="00694938">
      <w:pPr>
        <w:ind w:firstLine="709"/>
        <w:jc w:val="both"/>
        <w:rPr>
          <w:b/>
        </w:rPr>
      </w:pPr>
      <w:r w:rsidRPr="00FF430B">
        <w:rPr>
          <w:b/>
        </w:rPr>
        <w:t>10. Criterii privind calculul sistemelor de încălzire, ventilare şi condiţionare a aerului</w:t>
      </w:r>
    </w:p>
    <w:p w14:paraId="026BCF49" w14:textId="77777777" w:rsidR="00694938" w:rsidRPr="00FF430B" w:rsidRDefault="00694938" w:rsidP="00694938">
      <w:pPr>
        <w:ind w:firstLine="709"/>
        <w:jc w:val="both"/>
      </w:pPr>
      <w:r w:rsidRPr="00FF430B">
        <w:t>Se precizează parametrii exteriori şi interiori ai aerului, temperaturile interioare. Pentru fiecare încăpere – rezistenţele la transfer termic a construcţiilor învelişului clădirii.</w:t>
      </w:r>
    </w:p>
    <w:p w14:paraId="7CFBD9FD" w14:textId="77777777" w:rsidR="00694938" w:rsidRPr="00FF430B" w:rsidRDefault="00694938" w:rsidP="00694938">
      <w:pPr>
        <w:ind w:firstLine="709"/>
        <w:jc w:val="both"/>
        <w:rPr>
          <w:b/>
        </w:rPr>
      </w:pPr>
      <w:r w:rsidRPr="00FF430B">
        <w:rPr>
          <w:b/>
        </w:rPr>
        <w:t>11. Nivelul admis al zgomotului şi al vibraţiilor</w:t>
      </w:r>
    </w:p>
    <w:p w14:paraId="64E6C123" w14:textId="77777777" w:rsidR="00694938" w:rsidRPr="00FF430B" w:rsidRDefault="00694938" w:rsidP="00694938">
      <w:pPr>
        <w:ind w:firstLine="709"/>
        <w:jc w:val="both"/>
      </w:pPr>
      <w:r w:rsidRPr="00FF430B">
        <w:t>Se precizează mărimea acestor niveluri pentru diferite spaţii; măsurile de reducere a zgomotului şi a vibraţiilor.</w:t>
      </w:r>
    </w:p>
    <w:p w14:paraId="038C40CC" w14:textId="77777777" w:rsidR="00694938" w:rsidRPr="00FF430B" w:rsidRDefault="00694938" w:rsidP="00694938">
      <w:pPr>
        <w:ind w:firstLine="709"/>
        <w:jc w:val="both"/>
        <w:rPr>
          <w:b/>
        </w:rPr>
      </w:pPr>
      <w:r w:rsidRPr="00FF430B">
        <w:rPr>
          <w:b/>
        </w:rPr>
        <w:t>12. Cerinţe privind montarea utilajelor şi a instalaţiilor</w:t>
      </w:r>
    </w:p>
    <w:p w14:paraId="369E86DC" w14:textId="77777777" w:rsidR="00694938" w:rsidRPr="00FF430B" w:rsidRDefault="00694938" w:rsidP="00694938">
      <w:pPr>
        <w:ind w:firstLine="709"/>
        <w:jc w:val="both"/>
      </w:pPr>
      <w:r w:rsidRPr="00FF430B">
        <w:t>Se precizează amplasarea tuturor instalaţiilor interioare; modul şi locul de fixare; protecţia anticorozivă; materialele şi produsele utilizate.</w:t>
      </w:r>
    </w:p>
    <w:p w14:paraId="7AA87AF6" w14:textId="77777777" w:rsidR="00694938" w:rsidRPr="00FF430B" w:rsidRDefault="00694938" w:rsidP="00694938">
      <w:pPr>
        <w:ind w:firstLine="709"/>
        <w:jc w:val="both"/>
        <w:rPr>
          <w:b/>
        </w:rPr>
      </w:pPr>
      <w:r w:rsidRPr="00FF430B">
        <w:rPr>
          <w:b/>
        </w:rPr>
        <w:t>13. Lucrări de construcţii aferente montării instalaţiilor</w:t>
      </w:r>
    </w:p>
    <w:p w14:paraId="2C8235CA" w14:textId="77777777" w:rsidR="00694938" w:rsidRPr="00FF430B" w:rsidRDefault="00694938" w:rsidP="00694938">
      <w:pPr>
        <w:ind w:firstLine="709"/>
        <w:jc w:val="both"/>
      </w:pPr>
      <w:r w:rsidRPr="00FF430B">
        <w:t>Se precizează modalitatea şi tipurile lucrărilor de construcţii aferente montării instalaţiilor; tipurile de materiale; toleranţele admise; cerinţele privind executarea acestor lucrări.</w:t>
      </w:r>
    </w:p>
    <w:p w14:paraId="1A565B21" w14:textId="77777777" w:rsidR="00694938" w:rsidRPr="00FF430B" w:rsidRDefault="00694938" w:rsidP="00694938">
      <w:pPr>
        <w:ind w:firstLine="709"/>
        <w:jc w:val="both"/>
        <w:rPr>
          <w:b/>
        </w:rPr>
      </w:pPr>
      <w:r w:rsidRPr="00FF430B">
        <w:rPr>
          <w:b/>
        </w:rPr>
        <w:t>14. Articole, produse şi piese necesare instalaţiilor</w:t>
      </w:r>
    </w:p>
    <w:p w14:paraId="7DF2C52B" w14:textId="77777777" w:rsidR="00694938" w:rsidRPr="00FF430B" w:rsidRDefault="00694938" w:rsidP="00694938">
      <w:pPr>
        <w:ind w:firstLine="709"/>
        <w:jc w:val="both"/>
      </w:pPr>
      <w:r w:rsidRPr="00FF430B">
        <w:t>Se precizează furnizorul articolelor, produselor şi pieselor necesare instalaţiilor; tipurile şi cantitatea.</w:t>
      </w:r>
    </w:p>
    <w:p w14:paraId="65830E10" w14:textId="77777777" w:rsidR="00694938" w:rsidRPr="00FF430B" w:rsidRDefault="00694938" w:rsidP="00694938">
      <w:pPr>
        <w:ind w:firstLine="709"/>
        <w:jc w:val="both"/>
        <w:rPr>
          <w:b/>
        </w:rPr>
      </w:pPr>
      <w:r w:rsidRPr="00FF430B">
        <w:rPr>
          <w:b/>
        </w:rPr>
        <w:t>15. Echipamentele, instalaţiile, utilajele, sculele, instrumentele, dispozitivele şi alte obiecte necesare pentru executarea lucrărilor</w:t>
      </w:r>
    </w:p>
    <w:p w14:paraId="6FBF56FF" w14:textId="77777777" w:rsidR="00694938" w:rsidRPr="00FF430B" w:rsidRDefault="00694938" w:rsidP="00694938">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A797704" w14:textId="77777777" w:rsidR="00694938" w:rsidRPr="00FF430B" w:rsidRDefault="00694938" w:rsidP="00694938">
      <w:pPr>
        <w:ind w:firstLine="709"/>
        <w:jc w:val="both"/>
        <w:rPr>
          <w:b/>
        </w:rPr>
      </w:pPr>
      <w:r w:rsidRPr="00FF430B">
        <w:rPr>
          <w:b/>
        </w:rPr>
        <w:t>16. Definiţii</w:t>
      </w:r>
    </w:p>
    <w:p w14:paraId="40D78A07" w14:textId="77777777" w:rsidR="00694938" w:rsidRPr="00FF430B" w:rsidRDefault="00694938" w:rsidP="00694938">
      <w:pPr>
        <w:ind w:firstLine="709"/>
        <w:jc w:val="both"/>
      </w:pPr>
      <w:r w:rsidRPr="00FF430B">
        <w:t>Se precizează termenii şi definiţiile utilizate în caietul de sarcini şi unele caracteristici.</w:t>
      </w:r>
    </w:p>
    <w:p w14:paraId="27D70383" w14:textId="77777777" w:rsidR="00694938" w:rsidRPr="00FF430B" w:rsidRDefault="00694938" w:rsidP="00694938">
      <w:pPr>
        <w:ind w:firstLine="709"/>
        <w:jc w:val="both"/>
        <w:rPr>
          <w:b/>
        </w:rPr>
      </w:pPr>
      <w:r w:rsidRPr="00FF430B">
        <w:rPr>
          <w:b/>
        </w:rPr>
        <w:t>17. Cerinţe privind calculul costului</w:t>
      </w:r>
    </w:p>
    <w:p w14:paraId="7EAE91AD" w14:textId="77777777" w:rsidR="00694938" w:rsidRPr="00FF430B" w:rsidRDefault="00694938" w:rsidP="00694938">
      <w:pPr>
        <w:ind w:firstLine="709"/>
        <w:jc w:val="both"/>
      </w:pPr>
      <w:r w:rsidRPr="00FF430B">
        <w:t xml:space="preserve">Se precizează modalitatea de calculare a costului ofertei, prin trimitere la actele normative în domeniu. </w:t>
      </w:r>
    </w:p>
    <w:p w14:paraId="0A1798EE" w14:textId="77777777" w:rsidR="00694938" w:rsidRPr="00FF430B" w:rsidRDefault="00694938" w:rsidP="00694938">
      <w:pPr>
        <w:ind w:firstLine="709"/>
        <w:jc w:val="both"/>
        <w:rPr>
          <w:b/>
        </w:rPr>
      </w:pPr>
      <w:r w:rsidRPr="00FF430B">
        <w:rPr>
          <w:b/>
        </w:rPr>
        <w:t>18. Documente obligatorii la depunerea ofertei</w:t>
      </w:r>
    </w:p>
    <w:p w14:paraId="46529856" w14:textId="77777777" w:rsidR="00694938" w:rsidRPr="00FF430B" w:rsidRDefault="00694938" w:rsidP="00694938">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9AAE5B8" w14:textId="77777777" w:rsidR="00694938" w:rsidRPr="00FF430B" w:rsidRDefault="00694938" w:rsidP="00694938">
      <w:pPr>
        <w:ind w:firstLine="709"/>
        <w:jc w:val="both"/>
        <w:rPr>
          <w:b/>
        </w:rPr>
      </w:pPr>
      <w:r w:rsidRPr="00FF430B">
        <w:rPr>
          <w:b/>
        </w:rPr>
        <w:t>19. Documente obligatorii la evaluarea ofertelor</w:t>
      </w:r>
    </w:p>
    <w:p w14:paraId="5C3BB2D0" w14:textId="77777777" w:rsidR="00694938" w:rsidRPr="00FF430B" w:rsidRDefault="00694938" w:rsidP="00694938">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3379186" w14:textId="77777777" w:rsidR="00694938" w:rsidRPr="00FF430B" w:rsidRDefault="00694938" w:rsidP="00EA3823">
      <w:pPr>
        <w:jc w:val="both"/>
      </w:pPr>
    </w:p>
    <w:p w14:paraId="15D69A19" w14:textId="77777777" w:rsidR="00694938" w:rsidRPr="00FF430B" w:rsidRDefault="00694938" w:rsidP="00694938">
      <w:pPr>
        <w:ind w:firstLine="709"/>
        <w:jc w:val="both"/>
      </w:pPr>
      <w:r w:rsidRPr="00FF430B">
        <w:t>------------------------</w:t>
      </w:r>
    </w:p>
    <w:p w14:paraId="64E27172" w14:textId="77777777" w:rsidR="00694938" w:rsidRPr="00FF430B" w:rsidRDefault="00694938" w:rsidP="00694938">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5E26FD60" w14:textId="77777777" w:rsidR="00694938" w:rsidRPr="00FF430B" w:rsidRDefault="00694938" w:rsidP="00694938">
      <w:pPr>
        <w:ind w:firstLine="709"/>
        <w:jc w:val="both"/>
      </w:pPr>
      <w:r w:rsidRPr="00FF430B">
        <w:t> </w:t>
      </w:r>
    </w:p>
    <w:p w14:paraId="18D33959" w14:textId="77777777" w:rsidR="00694938" w:rsidRPr="00FF430B" w:rsidRDefault="00694938" w:rsidP="00694938">
      <w:pPr>
        <w:ind w:firstLine="709"/>
        <w:jc w:val="both"/>
        <w:rPr>
          <w:bCs/>
        </w:rPr>
      </w:pPr>
    </w:p>
    <w:p w14:paraId="7A4BCD44" w14:textId="77777777" w:rsidR="00694938" w:rsidRPr="00FF430B" w:rsidRDefault="00694938" w:rsidP="00694938">
      <w:pPr>
        <w:ind w:firstLine="709"/>
        <w:jc w:val="both"/>
        <w:rPr>
          <w:bCs/>
        </w:rPr>
      </w:pPr>
    </w:p>
    <w:p w14:paraId="490EA3E9" w14:textId="77777777" w:rsidR="00694938" w:rsidRPr="00FF430B" w:rsidRDefault="00694938" w:rsidP="00694938">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51B30560" w14:textId="77777777" w:rsidR="00694938" w:rsidRPr="00FF430B" w:rsidRDefault="00694938" w:rsidP="00694938">
      <w:pPr>
        <w:jc w:val="both"/>
      </w:pPr>
    </w:p>
    <w:p w14:paraId="18FB501C" w14:textId="77777777" w:rsidR="00694938" w:rsidRPr="00FF430B" w:rsidRDefault="00694938" w:rsidP="00694938">
      <w:pPr>
        <w:jc w:val="both"/>
        <w:rPr>
          <w:b/>
        </w:rPr>
      </w:pPr>
    </w:p>
    <w:p w14:paraId="7C3CFF63" w14:textId="77777777" w:rsidR="00694938" w:rsidRPr="00FF430B" w:rsidRDefault="00694938" w:rsidP="00694938">
      <w:pPr>
        <w:jc w:val="both"/>
        <w:rPr>
          <w:b/>
        </w:rPr>
      </w:pPr>
    </w:p>
    <w:p w14:paraId="4B1E622A" w14:textId="77777777" w:rsidR="00694938" w:rsidRPr="00FF430B" w:rsidRDefault="00694938" w:rsidP="00694938">
      <w:pPr>
        <w:pStyle w:val="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14:paraId="67A8BFFE" w14:textId="77777777" w:rsidR="00694938" w:rsidRPr="00FF430B" w:rsidRDefault="00694938" w:rsidP="00694938">
      <w:pPr>
        <w:ind w:firstLine="709"/>
        <w:jc w:val="both"/>
        <w:rPr>
          <w:b/>
        </w:rPr>
      </w:pPr>
    </w:p>
    <w:p w14:paraId="4FDA7234" w14:textId="77777777" w:rsidR="00694938" w:rsidRPr="00FF430B" w:rsidRDefault="00694938" w:rsidP="00694938">
      <w:pPr>
        <w:tabs>
          <w:tab w:val="left" w:pos="567"/>
        </w:tabs>
        <w:jc w:val="both"/>
      </w:pPr>
      <w:r w:rsidRPr="00FF430B">
        <w:t>Obiectul____________________________________________________________________</w:t>
      </w:r>
    </w:p>
    <w:p w14:paraId="0A5C0332" w14:textId="77777777" w:rsidR="00694938" w:rsidRPr="00FF430B" w:rsidRDefault="00694938" w:rsidP="00694938">
      <w:pPr>
        <w:tabs>
          <w:tab w:val="left" w:pos="567"/>
        </w:tabs>
        <w:jc w:val="both"/>
      </w:pPr>
      <w:r w:rsidRPr="00FF430B">
        <w:t>Autoritatea contractantă________________________________________________________</w:t>
      </w:r>
    </w:p>
    <w:p w14:paraId="06F34187" w14:textId="77777777" w:rsidR="00694938" w:rsidRPr="00FF430B" w:rsidRDefault="00694938" w:rsidP="00694938">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94938" w:rsidRPr="00EC30C2" w14:paraId="3A817309" w14:textId="77777777" w:rsidTr="0069493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D257989" w14:textId="77777777" w:rsidR="00694938" w:rsidRPr="00FF430B" w:rsidRDefault="00694938" w:rsidP="00694938">
            <w:pPr>
              <w:jc w:val="center"/>
              <w:rPr>
                <w:rFonts w:eastAsia="PMingLiU"/>
                <w:b/>
                <w:lang w:eastAsia="zh-CN"/>
              </w:rPr>
            </w:pPr>
            <w:r w:rsidRPr="00FF430B">
              <w:rPr>
                <w:rFonts w:eastAsia="PMingLiU"/>
                <w:b/>
                <w:lang w:eastAsia="zh-CN"/>
              </w:rPr>
              <w:lastRenderedPageBreak/>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1B45E06" w14:textId="77777777" w:rsidR="00694938" w:rsidRPr="00FF430B" w:rsidRDefault="00694938" w:rsidP="00694938">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F88038A" w14:textId="77777777" w:rsidR="00694938" w:rsidRPr="00FF430B" w:rsidRDefault="00694938" w:rsidP="00694938">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FFCAC88" w14:textId="77777777" w:rsidR="00694938" w:rsidRPr="00FF430B" w:rsidRDefault="00694938" w:rsidP="00694938">
            <w:pPr>
              <w:jc w:val="center"/>
              <w:rPr>
                <w:rFonts w:eastAsia="PMingLiU"/>
                <w:b/>
                <w:lang w:eastAsia="zh-CN"/>
              </w:rPr>
            </w:pPr>
            <w:r w:rsidRPr="00FF430B">
              <w:rPr>
                <w:rFonts w:eastAsia="PMingLiU"/>
                <w:b/>
                <w:lang w:eastAsia="zh-CN"/>
              </w:rPr>
              <w:t>Unitatea</w:t>
            </w:r>
          </w:p>
          <w:p w14:paraId="1B73D0B9" w14:textId="77777777" w:rsidR="00694938" w:rsidRPr="00FF430B" w:rsidRDefault="00694938" w:rsidP="00694938">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51B11AA" w14:textId="77777777" w:rsidR="00694938" w:rsidRPr="00FF430B" w:rsidRDefault="00694938" w:rsidP="00694938">
            <w:pPr>
              <w:jc w:val="center"/>
              <w:rPr>
                <w:rFonts w:eastAsia="PMingLiU"/>
                <w:b/>
                <w:lang w:eastAsia="zh-CN"/>
              </w:rPr>
            </w:pPr>
            <w:r w:rsidRPr="00FF430B">
              <w:rPr>
                <w:rFonts w:eastAsia="PMingLiU"/>
                <w:b/>
                <w:lang w:eastAsia="zh-CN"/>
              </w:rPr>
              <w:t>Cantitatea</w:t>
            </w:r>
          </w:p>
        </w:tc>
      </w:tr>
      <w:tr w:rsidR="00694938" w:rsidRPr="00EC30C2" w14:paraId="50CBCAF9" w14:textId="77777777" w:rsidTr="0069493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26F6AA" w14:textId="77777777" w:rsidR="00694938" w:rsidRPr="00FF430B" w:rsidRDefault="00694938" w:rsidP="00694938">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58D19BCB" w14:textId="77777777" w:rsidR="00694938" w:rsidRPr="00FF430B" w:rsidRDefault="00694938" w:rsidP="00694938">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5291E2" w14:textId="77777777" w:rsidR="00694938" w:rsidRPr="00FF430B" w:rsidRDefault="00694938" w:rsidP="00694938">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6B394D3" w14:textId="77777777" w:rsidR="00694938" w:rsidRPr="00FF430B" w:rsidRDefault="00694938" w:rsidP="00694938">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26110BC" w14:textId="77777777" w:rsidR="00694938" w:rsidRPr="00FF430B" w:rsidRDefault="00694938" w:rsidP="00694938">
            <w:pPr>
              <w:tabs>
                <w:tab w:val="left" w:pos="1134"/>
              </w:tabs>
              <w:ind w:left="720"/>
              <w:outlineLvl w:val="0"/>
              <w:rPr>
                <w:rFonts w:eastAsia="PMingLiU"/>
                <w:lang w:eastAsia="zh-CN"/>
              </w:rPr>
            </w:pPr>
          </w:p>
        </w:tc>
      </w:tr>
      <w:tr w:rsidR="00694938" w:rsidRPr="00EC30C2" w14:paraId="2ED28AA7" w14:textId="77777777" w:rsidTr="0069493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3681A8" w14:textId="77777777" w:rsidR="00694938" w:rsidRPr="00FF430B" w:rsidRDefault="00694938" w:rsidP="00694938">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0718E3A6" w14:textId="77777777" w:rsidR="00694938" w:rsidRPr="00FF430B" w:rsidRDefault="00694938" w:rsidP="00694938">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0E21412" w14:textId="77777777" w:rsidR="00694938" w:rsidRPr="00FF430B" w:rsidRDefault="00694938" w:rsidP="00694938">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C28DC4A" w14:textId="77777777" w:rsidR="00694938" w:rsidRPr="00FF430B" w:rsidRDefault="00694938" w:rsidP="00694938">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697F659" w14:textId="77777777" w:rsidR="00694938" w:rsidRPr="00FF430B" w:rsidRDefault="00694938" w:rsidP="00694938">
            <w:pPr>
              <w:tabs>
                <w:tab w:val="left" w:pos="1134"/>
              </w:tabs>
              <w:ind w:left="720"/>
              <w:outlineLvl w:val="0"/>
              <w:rPr>
                <w:rFonts w:eastAsia="PMingLiU"/>
                <w:lang w:eastAsia="zh-CN"/>
              </w:rPr>
            </w:pPr>
          </w:p>
        </w:tc>
      </w:tr>
      <w:tr w:rsidR="00694938" w:rsidRPr="00EC30C2" w14:paraId="25F36349" w14:textId="77777777" w:rsidTr="0069493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1DE5BC" w14:textId="77777777" w:rsidR="00694938" w:rsidRPr="00FF430B" w:rsidRDefault="00694938" w:rsidP="00694938">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C03388F" w14:textId="77777777" w:rsidR="00694938" w:rsidRPr="00FF430B" w:rsidRDefault="00694938" w:rsidP="00694938">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29DA8ED" w14:textId="77777777" w:rsidR="00694938" w:rsidRPr="00FF430B" w:rsidRDefault="00694938" w:rsidP="00694938">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5668A47" w14:textId="77777777" w:rsidR="00694938" w:rsidRPr="00FF430B" w:rsidRDefault="00694938" w:rsidP="00694938">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9D39B23" w14:textId="77777777" w:rsidR="00694938" w:rsidRPr="00FF430B" w:rsidRDefault="00694938" w:rsidP="00694938">
            <w:pPr>
              <w:tabs>
                <w:tab w:val="left" w:pos="1134"/>
              </w:tabs>
              <w:ind w:left="720"/>
              <w:outlineLvl w:val="0"/>
              <w:rPr>
                <w:rFonts w:eastAsia="PMingLiU"/>
                <w:lang w:eastAsia="zh-CN"/>
              </w:rPr>
            </w:pPr>
          </w:p>
        </w:tc>
      </w:tr>
      <w:tr w:rsidR="00694938" w:rsidRPr="00EC30C2" w14:paraId="31E2D350" w14:textId="77777777" w:rsidTr="0069493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34ABA2" w14:textId="77777777" w:rsidR="00694938" w:rsidRPr="00FF430B" w:rsidRDefault="00694938" w:rsidP="00694938">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0A91D99" w14:textId="77777777" w:rsidR="00694938" w:rsidRPr="00FF430B" w:rsidRDefault="00694938" w:rsidP="00694938">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2E155D2" w14:textId="77777777" w:rsidR="00694938" w:rsidRPr="00FF430B" w:rsidRDefault="00694938" w:rsidP="00694938">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A60799" w14:textId="77777777" w:rsidR="00694938" w:rsidRPr="00FF430B" w:rsidRDefault="00694938" w:rsidP="00694938">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17E35CE" w14:textId="77777777" w:rsidR="00694938" w:rsidRPr="00FF430B" w:rsidRDefault="00694938" w:rsidP="00694938">
            <w:pPr>
              <w:tabs>
                <w:tab w:val="left" w:pos="1134"/>
              </w:tabs>
              <w:ind w:left="720"/>
              <w:outlineLvl w:val="0"/>
              <w:rPr>
                <w:rFonts w:eastAsia="PMingLiU"/>
                <w:lang w:eastAsia="zh-CN"/>
              </w:rPr>
            </w:pPr>
          </w:p>
        </w:tc>
      </w:tr>
      <w:tr w:rsidR="00694938" w:rsidRPr="00EC30C2" w14:paraId="5F3D8AED" w14:textId="77777777" w:rsidTr="0069493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D175BB" w14:textId="77777777" w:rsidR="00694938" w:rsidRPr="00FF430B" w:rsidRDefault="00694938" w:rsidP="00694938">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F9E86B0" w14:textId="77777777" w:rsidR="00694938" w:rsidRPr="00FF430B" w:rsidRDefault="00694938" w:rsidP="00694938">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A1DC29" w14:textId="77777777" w:rsidR="00694938" w:rsidRPr="00FF430B" w:rsidRDefault="00694938" w:rsidP="00694938">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F880303" w14:textId="77777777" w:rsidR="00694938" w:rsidRPr="00FF430B" w:rsidRDefault="00694938" w:rsidP="00694938">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FE85625" w14:textId="77777777" w:rsidR="00694938" w:rsidRPr="00FF430B" w:rsidRDefault="00694938" w:rsidP="00694938">
            <w:pPr>
              <w:tabs>
                <w:tab w:val="left" w:pos="1134"/>
              </w:tabs>
              <w:ind w:left="720"/>
              <w:outlineLvl w:val="0"/>
              <w:rPr>
                <w:rFonts w:eastAsia="PMingLiU"/>
                <w:lang w:eastAsia="zh-CN"/>
              </w:rPr>
            </w:pPr>
          </w:p>
        </w:tc>
      </w:tr>
      <w:tr w:rsidR="00694938" w:rsidRPr="00EC30C2" w14:paraId="5A1979F0" w14:textId="77777777" w:rsidTr="0069493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7079CDC" w14:textId="77777777" w:rsidR="00694938" w:rsidRPr="00FF430B" w:rsidRDefault="00694938" w:rsidP="00694938">
            <w:pPr>
              <w:rPr>
                <w:rFonts w:eastAsia="PMingLiU"/>
                <w:b/>
                <w:lang w:eastAsia="zh-CN"/>
              </w:rPr>
            </w:pPr>
            <w:r w:rsidRPr="00FF430B">
              <w:rPr>
                <w:rFonts w:eastAsia="PMingLiU"/>
                <w:b/>
                <w:lang w:eastAsia="zh-CN"/>
              </w:rPr>
              <w:t>Total</w:t>
            </w:r>
          </w:p>
        </w:tc>
      </w:tr>
    </w:tbl>
    <w:p w14:paraId="1E67DA1C" w14:textId="77777777" w:rsidR="00694938" w:rsidRPr="00FF430B" w:rsidRDefault="00694938" w:rsidP="00694938">
      <w:pPr>
        <w:tabs>
          <w:tab w:val="left" w:pos="567"/>
        </w:tabs>
        <w:jc w:val="both"/>
      </w:pPr>
    </w:p>
    <w:p w14:paraId="1127298F" w14:textId="77777777" w:rsidR="00694938" w:rsidRPr="00FF430B" w:rsidRDefault="00694938" w:rsidP="00694938">
      <w:pPr>
        <w:tabs>
          <w:tab w:val="left" w:pos="567"/>
        </w:tabs>
        <w:jc w:val="both"/>
      </w:pPr>
      <w:r w:rsidRPr="00FF430B">
        <w:t>     </w:t>
      </w:r>
      <w:r w:rsidRPr="00FF430B">
        <w:rPr>
          <w:bCs/>
        </w:rPr>
        <w:t>Data</w:t>
      </w:r>
      <w:r w:rsidRPr="00FF430B">
        <w:t>„____"__________________</w:t>
      </w:r>
    </w:p>
    <w:p w14:paraId="26720E12" w14:textId="77777777" w:rsidR="00694938" w:rsidRPr="00FF430B" w:rsidRDefault="00694938" w:rsidP="00694938">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00928815" w14:textId="77777777" w:rsidR="00694938" w:rsidRPr="00FF430B" w:rsidRDefault="00694938" w:rsidP="00694938">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107B424F" w14:textId="77777777" w:rsidR="00694938" w:rsidRPr="00FF430B" w:rsidRDefault="00694938" w:rsidP="00694938">
      <w:pPr>
        <w:pStyle w:val="a8"/>
        <w:tabs>
          <w:tab w:val="left" w:pos="567"/>
        </w:tabs>
        <w:rPr>
          <w:rFonts w:ascii="Times New Roman" w:hAnsi="Times New Roman"/>
          <w:szCs w:val="24"/>
        </w:rPr>
      </w:pPr>
    </w:p>
    <w:p w14:paraId="63AB7869" w14:textId="77777777" w:rsidR="00694938" w:rsidRPr="00FF430B" w:rsidRDefault="00694938" w:rsidP="00694938">
      <w:pPr>
        <w:pStyle w:val="a8"/>
        <w:tabs>
          <w:tab w:val="left" w:pos="567"/>
        </w:tabs>
        <w:rPr>
          <w:rFonts w:ascii="Times New Roman" w:hAnsi="Times New Roman"/>
          <w:szCs w:val="24"/>
        </w:rPr>
      </w:pPr>
    </w:p>
    <w:p w14:paraId="443743D3" w14:textId="77777777" w:rsidR="00694938" w:rsidRDefault="00694938" w:rsidP="00694938">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descifrat(publicarea descifrată a consumului de resurse aferent fiecărei norme de deviz).</w:t>
      </w:r>
    </w:p>
    <w:p w14:paraId="47A8C322" w14:textId="2F5BDC9E" w:rsidR="006537B3" w:rsidRPr="00694938" w:rsidRDefault="006537B3" w:rsidP="009E2657">
      <w:pPr>
        <w:pStyle w:val="a8"/>
        <w:tabs>
          <w:tab w:val="left" w:pos="567"/>
        </w:tabs>
        <w:rPr>
          <w:rFonts w:ascii="Times New Roman" w:hAnsi="Times New Roman"/>
          <w:i/>
          <w:szCs w:val="24"/>
        </w:rPr>
        <w:sectPr w:rsidR="006537B3" w:rsidRPr="00694938" w:rsidSect="00837D1C">
          <w:footerReference w:type="first" r:id="rId14"/>
          <w:pgSz w:w="11906" w:h="16838" w:code="9"/>
          <w:pgMar w:top="426" w:right="1134" w:bottom="851" w:left="1276" w:header="720" w:footer="510" w:gutter="0"/>
          <w:cols w:space="720"/>
          <w:titlePg/>
          <w:docGrid w:linePitch="326"/>
        </w:sectPr>
      </w:pPr>
    </w:p>
    <w:p w14:paraId="50020F63" w14:textId="3B16E9F9" w:rsidR="00120ACF" w:rsidRDefault="006630AF" w:rsidP="000034FB">
      <w:pPr>
        <w:pStyle w:val="a"/>
        <w:numPr>
          <w:ilvl w:val="0"/>
          <w:numId w:val="15"/>
        </w:numPr>
        <w:tabs>
          <w:tab w:val="left" w:pos="990"/>
        </w:tabs>
        <w:rPr>
          <w:b/>
          <w:lang w:val="ro-MD"/>
        </w:rPr>
      </w:pPr>
      <w:r>
        <w:lastRenderedPageBreak/>
        <w:t>Documente obligatorii la depunerea ofertei</w:t>
      </w:r>
      <w:r w:rsidR="00EA3823">
        <w:t>.</w:t>
      </w:r>
      <w:r>
        <w:t xml:space="preserve"> La punctul dat autoritatea contractantă indică care documente sunt obligatorii de a fi prezentate la depunerea ofertei prin intermediul SIA RSAP.</w:t>
      </w:r>
    </w:p>
    <w:p w14:paraId="6CC43069" w14:textId="311B5A8A" w:rsidR="008D2E39" w:rsidRDefault="006630AF" w:rsidP="008D2E39">
      <w:pPr>
        <w:tabs>
          <w:tab w:val="left" w:pos="990"/>
        </w:tabs>
      </w:pPr>
      <w:r>
        <w:t>La fel, tot aici se indică documentele ce conțin date cu caracter personal, care nu se depun prin intermediul SIA RSAP și nu sunt publice pentru toți.</w:t>
      </w:r>
    </w:p>
    <w:p w14:paraId="7A361106" w14:textId="77777777" w:rsidR="006630AF" w:rsidRDefault="006630AF" w:rsidP="008D2E39">
      <w:pPr>
        <w:tabs>
          <w:tab w:val="left" w:pos="990"/>
        </w:tabs>
      </w:pPr>
    </w:p>
    <w:tbl>
      <w:tblPr>
        <w:tblW w:w="10207" w:type="dxa"/>
        <w:jc w:val="center"/>
        <w:tblLayout w:type="fixed"/>
        <w:tblLook w:val="04A0" w:firstRow="1" w:lastRow="0" w:firstColumn="1" w:lastColumn="0" w:noHBand="0" w:noVBand="1"/>
      </w:tblPr>
      <w:tblGrid>
        <w:gridCol w:w="567"/>
        <w:gridCol w:w="2695"/>
        <w:gridCol w:w="6095"/>
        <w:gridCol w:w="850"/>
      </w:tblGrid>
      <w:tr w:rsidR="00EA3823" w:rsidRPr="006D1AF4" w14:paraId="2F049778" w14:textId="77777777" w:rsidTr="00EA3823">
        <w:trPr>
          <w:trHeight w:val="322"/>
          <w:jc w:val="center"/>
        </w:trPr>
        <w:tc>
          <w:tcPr>
            <w:tcW w:w="567" w:type="dxa"/>
            <w:tcBorders>
              <w:top w:val="single" w:sz="4" w:space="0" w:color="auto"/>
              <w:left w:val="single" w:sz="4" w:space="0" w:color="auto"/>
              <w:bottom w:val="single" w:sz="4" w:space="0" w:color="auto"/>
              <w:right w:val="single" w:sz="4" w:space="0" w:color="auto"/>
            </w:tcBorders>
            <w:vAlign w:val="center"/>
          </w:tcPr>
          <w:p w14:paraId="05E76124" w14:textId="77777777" w:rsidR="00EA3823" w:rsidRPr="006D1AF4" w:rsidRDefault="00EA3823" w:rsidP="00EA3823">
            <w:pPr>
              <w:pStyle w:val="a8"/>
              <w:ind w:left="-57" w:right="-57"/>
              <w:jc w:val="center"/>
              <w:rPr>
                <w:b/>
                <w:szCs w:val="24"/>
              </w:rPr>
            </w:pPr>
            <w:r w:rsidRPr="006D1AF4">
              <w:rPr>
                <w:b/>
                <w:szCs w:val="24"/>
              </w:rPr>
              <w:t>Nr.</w:t>
            </w:r>
          </w:p>
        </w:tc>
        <w:tc>
          <w:tcPr>
            <w:tcW w:w="2695" w:type="dxa"/>
            <w:tcBorders>
              <w:top w:val="single" w:sz="4" w:space="0" w:color="auto"/>
              <w:left w:val="single" w:sz="4" w:space="0" w:color="auto"/>
              <w:bottom w:val="single" w:sz="4" w:space="0" w:color="auto"/>
              <w:right w:val="single" w:sz="4" w:space="0" w:color="auto"/>
            </w:tcBorders>
            <w:vAlign w:val="center"/>
          </w:tcPr>
          <w:p w14:paraId="18866045" w14:textId="77777777" w:rsidR="00EA3823" w:rsidRPr="006D1AF4" w:rsidRDefault="00EA3823" w:rsidP="00EA3823">
            <w:pPr>
              <w:pStyle w:val="a8"/>
              <w:ind w:left="36" w:right="-57"/>
              <w:rPr>
                <w:b/>
                <w:i/>
                <w:szCs w:val="24"/>
              </w:rPr>
            </w:pPr>
            <w:r w:rsidRPr="006D1AF4">
              <w:rPr>
                <w:b/>
                <w:i/>
                <w:szCs w:val="24"/>
              </w:rPr>
              <w:t>Denumirea documentului/cerințelor</w:t>
            </w:r>
          </w:p>
        </w:tc>
        <w:tc>
          <w:tcPr>
            <w:tcW w:w="6095" w:type="dxa"/>
            <w:tcBorders>
              <w:top w:val="single" w:sz="4" w:space="0" w:color="auto"/>
              <w:left w:val="single" w:sz="4" w:space="0" w:color="auto"/>
              <w:bottom w:val="single" w:sz="4" w:space="0" w:color="auto"/>
              <w:right w:val="single" w:sz="4" w:space="0" w:color="auto"/>
            </w:tcBorders>
            <w:vAlign w:val="center"/>
          </w:tcPr>
          <w:p w14:paraId="762807C3" w14:textId="77777777" w:rsidR="00EA3823" w:rsidRPr="006D1AF4" w:rsidRDefault="00EA3823" w:rsidP="00EA3823">
            <w:pPr>
              <w:pStyle w:val="a8"/>
              <w:ind w:left="-57" w:right="-57"/>
              <w:jc w:val="center"/>
              <w:rPr>
                <w:b/>
                <w:i/>
                <w:szCs w:val="24"/>
                <w:lang w:val="en-US"/>
              </w:rPr>
            </w:pPr>
            <w:r w:rsidRPr="006D1AF4">
              <w:rPr>
                <w:b/>
                <w:bCs/>
                <w:i/>
                <w:szCs w:val="24"/>
                <w:lang w:val="en-US"/>
              </w:rPr>
              <w:t>Mod de demonstrare a îndeplinirii cerinţei:</w:t>
            </w:r>
          </w:p>
        </w:tc>
        <w:tc>
          <w:tcPr>
            <w:tcW w:w="850" w:type="dxa"/>
            <w:tcBorders>
              <w:top w:val="single" w:sz="4" w:space="0" w:color="auto"/>
              <w:left w:val="single" w:sz="4" w:space="0" w:color="auto"/>
              <w:bottom w:val="single" w:sz="4" w:space="0" w:color="auto"/>
              <w:right w:val="single" w:sz="4" w:space="0" w:color="auto"/>
            </w:tcBorders>
            <w:vAlign w:val="center"/>
          </w:tcPr>
          <w:p w14:paraId="78BEB5BA" w14:textId="77777777" w:rsidR="00EA3823" w:rsidRPr="006D1AF4" w:rsidRDefault="00EA3823" w:rsidP="00EA3823">
            <w:pPr>
              <w:pStyle w:val="a8"/>
              <w:ind w:left="-113" w:right="-113"/>
              <w:jc w:val="center"/>
              <w:rPr>
                <w:b/>
                <w:i/>
                <w:szCs w:val="24"/>
              </w:rPr>
            </w:pPr>
            <w:r w:rsidRPr="006D1AF4">
              <w:rPr>
                <w:b/>
                <w:i/>
                <w:szCs w:val="24"/>
              </w:rPr>
              <w:t>Obl.</w:t>
            </w:r>
          </w:p>
          <w:p w14:paraId="474EA45E" w14:textId="77777777" w:rsidR="00EA3823" w:rsidRPr="006D1AF4" w:rsidRDefault="00EA3823" w:rsidP="00EA3823">
            <w:pPr>
              <w:pStyle w:val="a8"/>
              <w:ind w:left="-113" w:right="-113"/>
              <w:jc w:val="center"/>
              <w:rPr>
                <w:b/>
                <w:i/>
                <w:szCs w:val="24"/>
              </w:rPr>
            </w:pPr>
            <w:r w:rsidRPr="006D1AF4">
              <w:rPr>
                <w:b/>
                <w:i/>
                <w:szCs w:val="24"/>
              </w:rPr>
              <w:t>Da /Nu</w:t>
            </w:r>
          </w:p>
        </w:tc>
      </w:tr>
      <w:tr w:rsidR="00EA3823" w:rsidRPr="006D1AF4" w14:paraId="3049F38A" w14:textId="77777777" w:rsidTr="00EA3823">
        <w:trPr>
          <w:trHeight w:val="322"/>
          <w:jc w:val="center"/>
        </w:trPr>
        <w:tc>
          <w:tcPr>
            <w:tcW w:w="567" w:type="dxa"/>
            <w:tcBorders>
              <w:top w:val="single" w:sz="4" w:space="0" w:color="auto"/>
              <w:left w:val="single" w:sz="4" w:space="0" w:color="auto"/>
              <w:bottom w:val="single" w:sz="4" w:space="0" w:color="auto"/>
              <w:right w:val="single" w:sz="4" w:space="0" w:color="auto"/>
            </w:tcBorders>
            <w:vAlign w:val="center"/>
          </w:tcPr>
          <w:p w14:paraId="5E33B0F5" w14:textId="77777777" w:rsidR="00EA3823" w:rsidRPr="006D1AF4" w:rsidRDefault="00EA3823" w:rsidP="00EA3823">
            <w:pPr>
              <w:pStyle w:val="a8"/>
              <w:ind w:left="-57" w:right="-57"/>
              <w:jc w:val="center"/>
              <w:rPr>
                <w:b/>
                <w:szCs w:val="24"/>
              </w:rPr>
            </w:pPr>
            <w:r w:rsidRPr="006D1AF4">
              <w:rPr>
                <w:b/>
                <w:szCs w:val="24"/>
              </w:rPr>
              <w:t>1.</w:t>
            </w:r>
          </w:p>
        </w:tc>
        <w:tc>
          <w:tcPr>
            <w:tcW w:w="2695" w:type="dxa"/>
            <w:tcBorders>
              <w:top w:val="single" w:sz="4" w:space="0" w:color="auto"/>
              <w:left w:val="single" w:sz="4" w:space="0" w:color="auto"/>
              <w:bottom w:val="single" w:sz="4" w:space="0" w:color="auto"/>
              <w:right w:val="single" w:sz="4" w:space="0" w:color="auto"/>
            </w:tcBorders>
            <w:vAlign w:val="center"/>
          </w:tcPr>
          <w:p w14:paraId="00188318" w14:textId="77777777" w:rsidR="00EA3823" w:rsidRPr="00C0346A" w:rsidRDefault="00EA3823" w:rsidP="00EA3823">
            <w:pPr>
              <w:pStyle w:val="a8"/>
              <w:ind w:left="36" w:right="-57"/>
              <w:rPr>
                <w:szCs w:val="24"/>
                <w:lang w:val="en-US"/>
              </w:rPr>
            </w:pPr>
            <w:r w:rsidRPr="00C0346A">
              <w:rPr>
                <w:szCs w:val="24"/>
                <w:lang w:val="en-US"/>
              </w:rPr>
              <w:t>Cererea de participare</w:t>
            </w:r>
            <w:r w:rsidRPr="00C0346A">
              <w:rPr>
                <w:bCs/>
                <w:szCs w:val="24"/>
                <w:lang w:val="en-US"/>
              </w:rPr>
              <w:t xml:space="preserve"> </w:t>
            </w:r>
            <w:r w:rsidRPr="00C0346A">
              <w:rPr>
                <w:szCs w:val="24"/>
                <w:lang w:val="en-US"/>
              </w:rPr>
              <w:t>(anexa nr. 7 )</w:t>
            </w:r>
          </w:p>
        </w:tc>
        <w:tc>
          <w:tcPr>
            <w:tcW w:w="6095" w:type="dxa"/>
            <w:tcBorders>
              <w:top w:val="single" w:sz="4" w:space="0" w:color="auto"/>
              <w:left w:val="single" w:sz="4" w:space="0" w:color="auto"/>
              <w:bottom w:val="single" w:sz="4" w:space="0" w:color="auto"/>
              <w:right w:val="single" w:sz="4" w:space="0" w:color="auto"/>
            </w:tcBorders>
            <w:vAlign w:val="center"/>
          </w:tcPr>
          <w:p w14:paraId="4769EC43" w14:textId="77777777" w:rsidR="00EA3823" w:rsidRPr="00C0346A" w:rsidRDefault="00EA3823" w:rsidP="00EA3823">
            <w:pPr>
              <w:pStyle w:val="a8"/>
              <w:ind w:left="-57" w:right="-57"/>
              <w:jc w:val="center"/>
              <w:rPr>
                <w:bCs/>
                <w:szCs w:val="24"/>
                <w:lang w:val="ro-MD"/>
              </w:rPr>
            </w:pPr>
            <w:r w:rsidRPr="00C0346A">
              <w:rPr>
                <w:szCs w:val="24"/>
                <w:lang w:val="en-US"/>
              </w:rPr>
              <w:t>cu aplicarea semnaturii electronice a operatorului economic</w:t>
            </w:r>
            <w:r w:rsidRPr="00C0346A">
              <w:rPr>
                <w:bCs/>
                <w:szCs w:val="24"/>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45999730" w14:textId="77777777" w:rsidR="00EA3823" w:rsidRPr="006D1AF4" w:rsidRDefault="00EA3823" w:rsidP="00EA3823">
            <w:pPr>
              <w:pStyle w:val="a8"/>
              <w:ind w:left="-113" w:right="-113"/>
              <w:jc w:val="center"/>
              <w:rPr>
                <w:b/>
                <w:i/>
                <w:szCs w:val="24"/>
              </w:rPr>
            </w:pPr>
            <w:r w:rsidRPr="006D1AF4">
              <w:rPr>
                <w:b/>
                <w:i/>
                <w:szCs w:val="24"/>
              </w:rPr>
              <w:t xml:space="preserve">Da </w:t>
            </w:r>
          </w:p>
        </w:tc>
      </w:tr>
      <w:tr w:rsidR="00EA3823" w:rsidRPr="006D1AF4" w14:paraId="1503AB0E" w14:textId="77777777" w:rsidTr="00EA3823">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14:paraId="2010CC94" w14:textId="77777777" w:rsidR="00EA3823" w:rsidRPr="006D1AF4" w:rsidRDefault="00EA3823" w:rsidP="00EA3823">
            <w:pPr>
              <w:pStyle w:val="a8"/>
              <w:ind w:left="-57" w:right="-57"/>
              <w:jc w:val="center"/>
              <w:rPr>
                <w:b/>
                <w:szCs w:val="24"/>
              </w:rPr>
            </w:pPr>
            <w:r w:rsidRPr="006D1AF4">
              <w:rPr>
                <w:b/>
                <w:szCs w:val="24"/>
              </w:rPr>
              <w:t>2.</w:t>
            </w:r>
          </w:p>
        </w:tc>
        <w:tc>
          <w:tcPr>
            <w:tcW w:w="2695" w:type="dxa"/>
            <w:tcBorders>
              <w:top w:val="single" w:sz="4" w:space="0" w:color="auto"/>
              <w:left w:val="single" w:sz="4" w:space="0" w:color="auto"/>
              <w:bottom w:val="single" w:sz="4" w:space="0" w:color="auto"/>
              <w:right w:val="single" w:sz="4" w:space="0" w:color="auto"/>
            </w:tcBorders>
            <w:vAlign w:val="center"/>
          </w:tcPr>
          <w:p w14:paraId="3F84FC45" w14:textId="77777777" w:rsidR="00EA3823" w:rsidRPr="00C0346A" w:rsidRDefault="00EA3823" w:rsidP="00EA3823">
            <w:r w:rsidRPr="00C0346A">
              <w:t>Propunerea tehnică</w:t>
            </w:r>
          </w:p>
        </w:tc>
        <w:tc>
          <w:tcPr>
            <w:tcW w:w="6095" w:type="dxa"/>
            <w:tcBorders>
              <w:top w:val="single" w:sz="4" w:space="0" w:color="auto"/>
              <w:left w:val="single" w:sz="4" w:space="0" w:color="auto"/>
              <w:bottom w:val="single" w:sz="4" w:space="0" w:color="auto"/>
              <w:right w:val="single" w:sz="4" w:space="0" w:color="auto"/>
            </w:tcBorders>
            <w:vAlign w:val="center"/>
          </w:tcPr>
          <w:p w14:paraId="6BCEA6E0" w14:textId="77777777" w:rsidR="00EA3823" w:rsidRPr="00C0346A" w:rsidRDefault="00EA3823" w:rsidP="00EA3823">
            <w:pPr>
              <w:tabs>
                <w:tab w:val="left" w:pos="0"/>
                <w:tab w:val="left" w:pos="426"/>
                <w:tab w:val="left" w:pos="604"/>
                <w:tab w:val="left" w:pos="960"/>
              </w:tabs>
              <w:spacing w:after="120"/>
              <w:jc w:val="both"/>
              <w:rPr>
                <w:lang w:val="ro-MD"/>
              </w:rPr>
            </w:pPr>
            <w:r w:rsidRPr="00C0346A">
              <w:rPr>
                <w:lang w:val="ro-MD"/>
              </w:rPr>
              <w:t>ofertantul elaborează propunerea tehnică, astfel încât aceasta să respecte în totalitate cerinţele de calificare, precum şi cerinţele prevăzute în caietul de sarcini.</w:t>
            </w:r>
          </w:p>
          <w:p w14:paraId="71E4C7F9" w14:textId="77777777" w:rsidR="00EA3823" w:rsidRPr="00C0346A" w:rsidRDefault="00EA3823" w:rsidP="00EA3823">
            <w:pPr>
              <w:tabs>
                <w:tab w:val="left" w:pos="0"/>
                <w:tab w:val="left" w:pos="426"/>
                <w:tab w:val="left" w:pos="604"/>
                <w:tab w:val="left" w:pos="960"/>
              </w:tabs>
              <w:spacing w:after="120"/>
              <w:jc w:val="both"/>
              <w:rPr>
                <w:lang w:val="en-US"/>
              </w:rPr>
            </w:pPr>
            <w:r w:rsidRPr="00C0346A">
              <w:rPr>
                <w:lang w:val="ro-MD"/>
              </w:rPr>
              <w:t>se va prezenta  graficul de executare a documentatiei de proiect .</w:t>
            </w:r>
          </w:p>
          <w:p w14:paraId="70D88B2C" w14:textId="77777777" w:rsidR="00EA3823" w:rsidRPr="00C0346A" w:rsidRDefault="00EA3823" w:rsidP="00EA3823">
            <w:pPr>
              <w:pStyle w:val="Frspaiere"/>
              <w:jc w:val="both"/>
              <w:rPr>
                <w:rFonts w:ascii="Times New Roman" w:hAnsi="Times New Roman"/>
                <w:sz w:val="24"/>
                <w:szCs w:val="24"/>
                <w:lang w:val="ro-MD"/>
              </w:rPr>
            </w:pPr>
            <w:r w:rsidRPr="00C0346A">
              <w:rPr>
                <w:rFonts w:ascii="Times New Roman" w:hAnsi="Times New Roman"/>
                <w:sz w:val="24"/>
                <w:szCs w:val="24"/>
              </w:rPr>
              <w:t>cu aplicarea semnaturii electronice a operatorului economic</w:t>
            </w:r>
            <w:r w:rsidRPr="00C0346A">
              <w:rPr>
                <w:rFonts w:ascii="Times New Roman" w:hAnsi="Times New Roman"/>
                <w:sz w:val="24"/>
                <w:szCs w:val="24"/>
                <w:lang w:val="ro-MD"/>
              </w:rPr>
              <w:t xml:space="preserve"> </w:t>
            </w:r>
          </w:p>
          <w:p w14:paraId="3E601098" w14:textId="77777777" w:rsidR="00EA3823" w:rsidRPr="00C0346A" w:rsidRDefault="00EA3823" w:rsidP="00EA3823">
            <w:pPr>
              <w:pStyle w:val="Frspaiere"/>
              <w:jc w:val="both"/>
              <w:rPr>
                <w:rFonts w:ascii="Times New Roman" w:hAnsi="Times New Roman"/>
                <w:sz w:val="24"/>
                <w:szCs w:val="24"/>
                <w:lang w:val="ro-RO"/>
              </w:rPr>
            </w:pPr>
            <w:r w:rsidRPr="00C0346A">
              <w:rPr>
                <w:rFonts w:ascii="Times New Roman" w:hAnsi="Times New Roman"/>
                <w:sz w:val="24"/>
                <w:szCs w:val="24"/>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6696992"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7520F237" w14:textId="77777777" w:rsidTr="00EA3823">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14:paraId="48C60796" w14:textId="77777777" w:rsidR="00EA3823" w:rsidRPr="006D1AF4" w:rsidRDefault="00EA3823" w:rsidP="00EA3823">
            <w:pPr>
              <w:pStyle w:val="a8"/>
              <w:ind w:left="-57" w:right="-57"/>
              <w:jc w:val="center"/>
              <w:rPr>
                <w:b/>
                <w:szCs w:val="24"/>
              </w:rPr>
            </w:pPr>
            <w:r w:rsidRPr="006D1AF4">
              <w:rPr>
                <w:b/>
                <w:szCs w:val="24"/>
              </w:rPr>
              <w:t>3.</w:t>
            </w:r>
          </w:p>
        </w:tc>
        <w:tc>
          <w:tcPr>
            <w:tcW w:w="2695" w:type="dxa"/>
            <w:tcBorders>
              <w:top w:val="single" w:sz="4" w:space="0" w:color="auto"/>
              <w:left w:val="single" w:sz="4" w:space="0" w:color="auto"/>
              <w:bottom w:val="single" w:sz="4" w:space="0" w:color="auto"/>
              <w:right w:val="single" w:sz="4" w:space="0" w:color="auto"/>
            </w:tcBorders>
            <w:vAlign w:val="center"/>
          </w:tcPr>
          <w:p w14:paraId="701DD49D" w14:textId="77777777" w:rsidR="00EA3823" w:rsidRPr="00C0346A" w:rsidRDefault="00EA3823" w:rsidP="00EA3823">
            <w:r w:rsidRPr="00C0346A">
              <w:t>Propunerea financiară</w:t>
            </w:r>
          </w:p>
        </w:tc>
        <w:tc>
          <w:tcPr>
            <w:tcW w:w="6095" w:type="dxa"/>
            <w:tcBorders>
              <w:top w:val="single" w:sz="4" w:space="0" w:color="auto"/>
              <w:left w:val="single" w:sz="4" w:space="0" w:color="auto"/>
              <w:bottom w:val="single" w:sz="4" w:space="0" w:color="auto"/>
              <w:right w:val="single" w:sz="4" w:space="0" w:color="auto"/>
            </w:tcBorders>
            <w:vAlign w:val="center"/>
          </w:tcPr>
          <w:p w14:paraId="4372840B" w14:textId="77777777" w:rsidR="00EA3823" w:rsidRPr="00C0346A" w:rsidRDefault="00EA3823" w:rsidP="00EA3823">
            <w:pPr>
              <w:pStyle w:val="Frspaiere"/>
              <w:jc w:val="both"/>
              <w:rPr>
                <w:rFonts w:ascii="Times New Roman" w:hAnsi="Times New Roman"/>
                <w:sz w:val="24"/>
                <w:szCs w:val="24"/>
                <w:lang w:val="ro-MD"/>
              </w:rPr>
            </w:pPr>
            <w:r w:rsidRPr="00C0346A">
              <w:rPr>
                <w:rFonts w:ascii="Times New Roman" w:hAnsi="Times New Roman"/>
                <w:bCs/>
                <w:sz w:val="24"/>
                <w:szCs w:val="24"/>
                <w:lang w:val="ro-MD"/>
              </w:rPr>
              <w:t>Propunerea financiară</w:t>
            </w:r>
            <w:r w:rsidRPr="00C0346A">
              <w:rPr>
                <w:rFonts w:ascii="Times New Roman" w:hAnsi="Times New Roman"/>
                <w:b/>
                <w:bCs/>
                <w:sz w:val="24"/>
                <w:szCs w:val="24"/>
                <w:lang w:val="ro-MD"/>
              </w:rPr>
              <w:t>-</w:t>
            </w:r>
            <w:r w:rsidRPr="00C0346A">
              <w:rPr>
                <w:rFonts w:ascii="Times New Roman" w:hAnsi="Times New Roman"/>
                <w:bCs/>
                <w:sz w:val="24"/>
                <w:szCs w:val="24"/>
                <w:lang w:val="ro-MD"/>
              </w:rPr>
              <w:t>o</w:t>
            </w:r>
            <w:r w:rsidRPr="00C0346A">
              <w:rPr>
                <w:rFonts w:ascii="Times New Roman" w:hAnsi="Times New Roman"/>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B408153" w14:textId="77777777" w:rsidR="00EA3823" w:rsidRPr="00C0346A" w:rsidRDefault="00EA3823" w:rsidP="00EA3823">
            <w:pPr>
              <w:pStyle w:val="Frspaiere"/>
              <w:jc w:val="both"/>
              <w:rPr>
                <w:rFonts w:ascii="Times New Roman" w:hAnsi="Times New Roman"/>
                <w:b/>
                <w:sz w:val="24"/>
                <w:szCs w:val="24"/>
                <w:lang w:val="ro-RO"/>
              </w:rPr>
            </w:pPr>
            <w:r w:rsidRPr="00C0346A">
              <w:rPr>
                <w:rFonts w:ascii="Times New Roman" w:hAnsi="Times New Roman"/>
                <w:sz w:val="24"/>
                <w:szCs w:val="24"/>
                <w:lang w:val="ro-RO"/>
              </w:rPr>
              <w:t xml:space="preserve"> </w:t>
            </w:r>
            <w:r w:rsidRPr="00C0346A">
              <w:rPr>
                <w:rFonts w:ascii="Times New Roman" w:hAnsi="Times New Roman"/>
                <w:sz w:val="24"/>
                <w:szCs w:val="24"/>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vAlign w:val="center"/>
          </w:tcPr>
          <w:p w14:paraId="14AE1323"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72040DDC"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BF91348" w14:textId="77777777" w:rsidR="00EA3823" w:rsidRPr="006D1AF4" w:rsidRDefault="00EA3823" w:rsidP="00EA3823">
            <w:pPr>
              <w:pStyle w:val="a8"/>
              <w:ind w:left="-57" w:right="-57"/>
              <w:jc w:val="center"/>
              <w:rPr>
                <w:b/>
                <w:szCs w:val="24"/>
              </w:rPr>
            </w:pPr>
            <w:r w:rsidRPr="006D1AF4">
              <w:rPr>
                <w:b/>
                <w:szCs w:val="24"/>
              </w:rPr>
              <w:t>4.</w:t>
            </w:r>
          </w:p>
        </w:tc>
        <w:tc>
          <w:tcPr>
            <w:tcW w:w="2695" w:type="dxa"/>
            <w:tcBorders>
              <w:top w:val="single" w:sz="4" w:space="0" w:color="auto"/>
              <w:left w:val="single" w:sz="4" w:space="0" w:color="auto"/>
              <w:bottom w:val="single" w:sz="4" w:space="0" w:color="auto"/>
              <w:right w:val="single" w:sz="4" w:space="0" w:color="auto"/>
            </w:tcBorders>
            <w:vAlign w:val="center"/>
          </w:tcPr>
          <w:p w14:paraId="6D6568D3" w14:textId="77777777" w:rsidR="00EA3823" w:rsidRPr="00C0346A" w:rsidRDefault="00EA3823" w:rsidP="00EA3823">
            <w:pPr>
              <w:rPr>
                <w:lang w:eastAsia="ro-RO"/>
              </w:rPr>
            </w:pPr>
            <w:r w:rsidRPr="00C0346A">
              <w:rPr>
                <w:lang w:eastAsia="ro-RO"/>
              </w:rPr>
              <w:t>DUAE</w:t>
            </w:r>
          </w:p>
        </w:tc>
        <w:tc>
          <w:tcPr>
            <w:tcW w:w="6095" w:type="dxa"/>
            <w:tcBorders>
              <w:top w:val="single" w:sz="4" w:space="0" w:color="auto"/>
              <w:left w:val="single" w:sz="4" w:space="0" w:color="auto"/>
              <w:bottom w:val="single" w:sz="4" w:space="0" w:color="auto"/>
              <w:right w:val="single" w:sz="4" w:space="0" w:color="auto"/>
            </w:tcBorders>
            <w:vAlign w:val="center"/>
          </w:tcPr>
          <w:p w14:paraId="66736547" w14:textId="77777777" w:rsidR="00EA3823" w:rsidRPr="00C0346A" w:rsidRDefault="00EA3823" w:rsidP="00EA3823">
            <w:pPr>
              <w:jc w:val="both"/>
              <w:rPr>
                <w:lang w:val="en-US" w:eastAsia="ro-RO"/>
              </w:rPr>
            </w:pPr>
            <w:r w:rsidRPr="00C0346A">
              <w:rPr>
                <w:lang w:val="en-US"/>
              </w:rPr>
              <w:t>adaptat procedurii, cu aplicarea semnăturii electronice a operatorului economic Prezentarea oricărui alt formular DUAE este temei de descalificare de la procedura de achiziție publică</w:t>
            </w:r>
          </w:p>
        </w:tc>
        <w:tc>
          <w:tcPr>
            <w:tcW w:w="850" w:type="dxa"/>
            <w:tcBorders>
              <w:top w:val="single" w:sz="4" w:space="0" w:color="auto"/>
              <w:left w:val="single" w:sz="4" w:space="0" w:color="auto"/>
              <w:bottom w:val="single" w:sz="4" w:space="0" w:color="auto"/>
              <w:right w:val="single" w:sz="4" w:space="0" w:color="auto"/>
            </w:tcBorders>
            <w:vAlign w:val="center"/>
          </w:tcPr>
          <w:p w14:paraId="74015418"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0D07CD15"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094958E" w14:textId="77777777" w:rsidR="00EA3823" w:rsidRPr="006D1AF4" w:rsidRDefault="00EA3823" w:rsidP="00EA3823">
            <w:pPr>
              <w:pStyle w:val="a8"/>
              <w:ind w:left="-57" w:right="-57"/>
              <w:jc w:val="center"/>
              <w:rPr>
                <w:b/>
                <w:szCs w:val="24"/>
              </w:rPr>
            </w:pPr>
            <w:r w:rsidRPr="006D1AF4">
              <w:rPr>
                <w:b/>
                <w:szCs w:val="24"/>
              </w:rPr>
              <w:t>5</w:t>
            </w:r>
          </w:p>
        </w:tc>
        <w:tc>
          <w:tcPr>
            <w:tcW w:w="2695" w:type="dxa"/>
            <w:tcBorders>
              <w:top w:val="single" w:sz="4" w:space="0" w:color="auto"/>
              <w:left w:val="single" w:sz="4" w:space="0" w:color="auto"/>
              <w:bottom w:val="single" w:sz="4" w:space="0" w:color="auto"/>
              <w:right w:val="single" w:sz="4" w:space="0" w:color="auto"/>
            </w:tcBorders>
            <w:vAlign w:val="center"/>
          </w:tcPr>
          <w:p w14:paraId="7F3A19F6" w14:textId="77777777" w:rsidR="00EA3823" w:rsidRPr="00C0346A" w:rsidRDefault="00EA3823" w:rsidP="00EA3823">
            <w:pPr>
              <w:ind w:right="-106"/>
              <w:rPr>
                <w:lang w:val="en-US"/>
              </w:rPr>
            </w:pPr>
            <w:r w:rsidRPr="00C0346A">
              <w:rPr>
                <w:lang w:val="en-US"/>
              </w:rPr>
              <w:t>Garanția bancară 1% din prețul ofertei fără TVA - Scrisoare de garanţie bancară (anexa nr. 9) sau transfer</w:t>
            </w:r>
          </w:p>
        </w:tc>
        <w:tc>
          <w:tcPr>
            <w:tcW w:w="6095" w:type="dxa"/>
            <w:tcBorders>
              <w:top w:val="single" w:sz="4" w:space="0" w:color="auto"/>
              <w:left w:val="single" w:sz="4" w:space="0" w:color="auto"/>
              <w:bottom w:val="single" w:sz="4" w:space="0" w:color="auto"/>
              <w:right w:val="single" w:sz="4" w:space="0" w:color="auto"/>
            </w:tcBorders>
            <w:vAlign w:val="center"/>
          </w:tcPr>
          <w:p w14:paraId="7302E71A" w14:textId="77777777" w:rsidR="00EA3823" w:rsidRPr="00C0346A" w:rsidRDefault="00EA3823" w:rsidP="00EA3823">
            <w:pPr>
              <w:ind w:right="-106"/>
              <w:rPr>
                <w:lang w:val="en-US"/>
              </w:rPr>
            </w:pPr>
            <w:r w:rsidRPr="00C0346A">
              <w:rPr>
                <w:lang w:val="en-US"/>
              </w:rPr>
              <w:t>emisă de o bancă comercială sau prin transfer la contul autorităţii contractante cu aplicarea semnăturii electronice a operatorului economic</w:t>
            </w:r>
          </w:p>
          <w:p w14:paraId="5168D0A6" w14:textId="77777777" w:rsidR="00EA3823" w:rsidRPr="00C0346A" w:rsidRDefault="00EA3823" w:rsidP="00EA3823">
            <w:pPr>
              <w:pStyle w:val="Frspaiere"/>
              <w:jc w:val="both"/>
              <w:rPr>
                <w:rFonts w:ascii="Times New Roman" w:eastAsia="Calibri" w:hAnsi="Times New Roman"/>
                <w:sz w:val="24"/>
                <w:szCs w:val="24"/>
                <w:lang w:val="ro-RO"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3D19420D" w14:textId="77777777" w:rsidR="00EA3823" w:rsidRPr="006D1AF4" w:rsidRDefault="00EA3823" w:rsidP="00EA3823">
            <w:pPr>
              <w:pStyle w:val="a8"/>
              <w:ind w:left="-113" w:right="-113"/>
              <w:jc w:val="center"/>
              <w:rPr>
                <w:b/>
                <w:i/>
                <w:szCs w:val="24"/>
              </w:rPr>
            </w:pPr>
            <w:r w:rsidRPr="006D1AF4">
              <w:rPr>
                <w:b/>
                <w:i/>
                <w:szCs w:val="24"/>
              </w:rPr>
              <w:t xml:space="preserve">Da </w:t>
            </w:r>
          </w:p>
        </w:tc>
      </w:tr>
      <w:tr w:rsidR="00EA3823" w:rsidRPr="002B246C" w14:paraId="4401452D"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F5368BB" w14:textId="77777777" w:rsidR="00EA3823" w:rsidRPr="006D1AF4" w:rsidRDefault="00EA3823" w:rsidP="00EA3823">
            <w:pPr>
              <w:pStyle w:val="a8"/>
              <w:ind w:left="-57" w:right="-57"/>
              <w:jc w:val="center"/>
              <w:rPr>
                <w:b/>
                <w:szCs w:val="24"/>
              </w:rPr>
            </w:pPr>
            <w:r w:rsidRPr="006D1AF4">
              <w:rPr>
                <w:b/>
                <w:szCs w:val="24"/>
              </w:rPr>
              <w:t>6.</w:t>
            </w:r>
          </w:p>
        </w:tc>
        <w:tc>
          <w:tcPr>
            <w:tcW w:w="2695" w:type="dxa"/>
            <w:tcBorders>
              <w:top w:val="single" w:sz="4" w:space="0" w:color="auto"/>
              <w:left w:val="single" w:sz="4" w:space="0" w:color="auto"/>
              <w:bottom w:val="single" w:sz="4" w:space="0" w:color="auto"/>
              <w:right w:val="single" w:sz="4" w:space="0" w:color="auto"/>
            </w:tcBorders>
            <w:vAlign w:val="center"/>
          </w:tcPr>
          <w:p w14:paraId="3DE5C06D" w14:textId="77777777" w:rsidR="00EA3823" w:rsidRPr="00C0346A" w:rsidRDefault="00EA3823" w:rsidP="00EA3823">
            <w:pPr>
              <w:ind w:right="-106"/>
              <w:rPr>
                <w:lang w:val="en-US"/>
              </w:rPr>
            </w:pPr>
            <w:r w:rsidRPr="00C0346A">
              <w:rPr>
                <w:lang w:val="en-US"/>
              </w:rPr>
              <w:t>Declaratia privind valabilitatea ofertei (anexa nr. 8 )</w:t>
            </w:r>
          </w:p>
        </w:tc>
        <w:tc>
          <w:tcPr>
            <w:tcW w:w="6095" w:type="dxa"/>
            <w:tcBorders>
              <w:top w:val="single" w:sz="4" w:space="0" w:color="auto"/>
              <w:left w:val="single" w:sz="4" w:space="0" w:color="auto"/>
              <w:bottom w:val="single" w:sz="4" w:space="0" w:color="auto"/>
              <w:right w:val="single" w:sz="4" w:space="0" w:color="auto"/>
            </w:tcBorders>
            <w:vAlign w:val="center"/>
          </w:tcPr>
          <w:p w14:paraId="3213DE0E" w14:textId="77777777" w:rsidR="00EA3823" w:rsidRPr="00C0346A" w:rsidRDefault="00EA3823" w:rsidP="00EA3823">
            <w:pPr>
              <w:ind w:right="-106"/>
              <w:jc w:val="both"/>
              <w:rPr>
                <w:lang w:val="ro-MD"/>
              </w:rPr>
            </w:pPr>
            <w:r w:rsidRPr="00C0346A">
              <w:rPr>
                <w:lang w:val="en-US"/>
              </w:rPr>
              <w:t>cu aplicarea semnaturii electronice a operatorului economic</w:t>
            </w:r>
            <w:r w:rsidRPr="00C0346A">
              <w:rPr>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3F3A8B5D" w14:textId="77777777" w:rsidR="00EA3823" w:rsidRPr="002B246C" w:rsidRDefault="00EA3823" w:rsidP="00EA3823">
            <w:pPr>
              <w:pStyle w:val="a8"/>
              <w:ind w:left="-113" w:right="-113"/>
              <w:jc w:val="center"/>
              <w:rPr>
                <w:b/>
                <w:i/>
                <w:szCs w:val="24"/>
                <w:lang w:val="en-US"/>
              </w:rPr>
            </w:pPr>
            <w:r w:rsidRPr="002B246C">
              <w:rPr>
                <w:b/>
                <w:i/>
                <w:szCs w:val="24"/>
                <w:lang w:val="en-US"/>
              </w:rPr>
              <w:t xml:space="preserve">Da </w:t>
            </w:r>
          </w:p>
        </w:tc>
      </w:tr>
      <w:tr w:rsidR="00EA3823" w:rsidRPr="004F71BE" w14:paraId="2C88157A"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FC7B9BE" w14:textId="77777777" w:rsidR="00EA3823" w:rsidRPr="002B246C" w:rsidRDefault="00EA3823" w:rsidP="00EA3823">
            <w:pPr>
              <w:pStyle w:val="a8"/>
              <w:ind w:left="-57" w:right="-57"/>
              <w:jc w:val="center"/>
              <w:rPr>
                <w:b/>
                <w:szCs w:val="24"/>
                <w:lang w:val="en-US"/>
              </w:rPr>
            </w:pPr>
            <w:r>
              <w:rPr>
                <w:b/>
                <w:szCs w:val="24"/>
                <w:lang w:val="en-US"/>
              </w:rPr>
              <w:t>7</w:t>
            </w:r>
          </w:p>
        </w:tc>
        <w:tc>
          <w:tcPr>
            <w:tcW w:w="2695" w:type="dxa"/>
            <w:tcBorders>
              <w:top w:val="single" w:sz="4" w:space="0" w:color="auto"/>
              <w:left w:val="single" w:sz="4" w:space="0" w:color="auto"/>
              <w:bottom w:val="single" w:sz="4" w:space="0" w:color="auto"/>
              <w:right w:val="single" w:sz="4" w:space="0" w:color="auto"/>
            </w:tcBorders>
            <w:vAlign w:val="center"/>
          </w:tcPr>
          <w:p w14:paraId="2C2DAB88" w14:textId="77777777" w:rsidR="00EA3823" w:rsidRPr="00C0346A" w:rsidRDefault="00EA3823" w:rsidP="00EA3823">
            <w:pPr>
              <w:ind w:right="-106"/>
              <w:rPr>
                <w:lang w:val="en-US"/>
              </w:rPr>
            </w:pPr>
            <w:r w:rsidRPr="00C0346A">
              <w:rPr>
                <w:lang w:val="en-US"/>
              </w:rPr>
              <w:t>DECLARAŢIA privind confirmarea identitaţii beneficiarilor efectivi şi neincadrarea acestora in situaţia condamnării pentru participarea la activitati ale unei organ izaţii sau grupari criminale, pentru coruptie, frauda şi/sau spalare de bani</w:t>
            </w:r>
          </w:p>
        </w:tc>
        <w:tc>
          <w:tcPr>
            <w:tcW w:w="6095" w:type="dxa"/>
            <w:tcBorders>
              <w:top w:val="single" w:sz="4" w:space="0" w:color="auto"/>
              <w:left w:val="single" w:sz="4" w:space="0" w:color="auto"/>
              <w:bottom w:val="single" w:sz="4" w:space="0" w:color="auto"/>
              <w:right w:val="single" w:sz="4" w:space="0" w:color="auto"/>
            </w:tcBorders>
            <w:vAlign w:val="center"/>
          </w:tcPr>
          <w:p w14:paraId="6F1A3D78" w14:textId="77777777" w:rsidR="00EA3823" w:rsidRPr="00C0346A" w:rsidRDefault="00EA3823" w:rsidP="00EA3823">
            <w:pPr>
              <w:pStyle w:val="a8"/>
              <w:ind w:left="-57" w:right="-57"/>
              <w:jc w:val="both"/>
              <w:rPr>
                <w:szCs w:val="24"/>
                <w:lang w:val="en-US"/>
              </w:rPr>
            </w:pPr>
            <w:r w:rsidRPr="00C0346A">
              <w:rPr>
                <w:szCs w:val="24"/>
                <w:lang w:val="en-US"/>
              </w:rPr>
              <w:t>In termen de 5 zile de la data comunicarii rezultatelor procedurii de achizizie publică, ofertantul asociat desemnat caştigator va prezenta autoritaţii contractante şi Agenţiei Achiziţii Publice DECLARAŢIA</w:t>
            </w:r>
          </w:p>
        </w:tc>
        <w:tc>
          <w:tcPr>
            <w:tcW w:w="850" w:type="dxa"/>
            <w:tcBorders>
              <w:top w:val="single" w:sz="4" w:space="0" w:color="auto"/>
              <w:left w:val="single" w:sz="4" w:space="0" w:color="auto"/>
              <w:bottom w:val="single" w:sz="4" w:space="0" w:color="auto"/>
              <w:right w:val="single" w:sz="4" w:space="0" w:color="auto"/>
            </w:tcBorders>
          </w:tcPr>
          <w:p w14:paraId="5CB52638" w14:textId="77777777" w:rsidR="00EA3823" w:rsidRDefault="00EA3823" w:rsidP="00EA3823">
            <w:r w:rsidRPr="00202D69">
              <w:rPr>
                <w:b/>
                <w:i/>
                <w:lang w:val="en-US"/>
              </w:rPr>
              <w:t xml:space="preserve">Da </w:t>
            </w:r>
          </w:p>
        </w:tc>
      </w:tr>
      <w:tr w:rsidR="00EA3823" w:rsidRPr="004F71BE" w14:paraId="370292CE"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BACA8B5" w14:textId="77777777" w:rsidR="00EA3823" w:rsidRPr="004F71BE" w:rsidRDefault="00EA3823" w:rsidP="00EA3823">
            <w:pPr>
              <w:pStyle w:val="a8"/>
              <w:ind w:left="-57" w:right="-57"/>
              <w:jc w:val="center"/>
              <w:rPr>
                <w:b/>
                <w:szCs w:val="24"/>
                <w:lang w:val="en-US"/>
              </w:rPr>
            </w:pPr>
            <w:r>
              <w:rPr>
                <w:b/>
                <w:szCs w:val="24"/>
                <w:lang w:val="en-US"/>
              </w:rPr>
              <w:t>8</w:t>
            </w:r>
          </w:p>
        </w:tc>
        <w:tc>
          <w:tcPr>
            <w:tcW w:w="2695" w:type="dxa"/>
            <w:tcBorders>
              <w:top w:val="single" w:sz="4" w:space="0" w:color="auto"/>
              <w:left w:val="single" w:sz="4" w:space="0" w:color="auto"/>
              <w:bottom w:val="single" w:sz="4" w:space="0" w:color="auto"/>
              <w:right w:val="single" w:sz="4" w:space="0" w:color="auto"/>
            </w:tcBorders>
            <w:vAlign w:val="center"/>
          </w:tcPr>
          <w:p w14:paraId="29D11B38" w14:textId="77777777" w:rsidR="00EA3823" w:rsidRPr="00C0346A" w:rsidRDefault="00EA3823" w:rsidP="00EA3823">
            <w:pPr>
              <w:ind w:right="-106"/>
            </w:pPr>
            <w:r w:rsidRPr="00C0346A">
              <w:t>Termenul garanţiei lucrărilor - 3 ani</w:t>
            </w:r>
          </w:p>
        </w:tc>
        <w:tc>
          <w:tcPr>
            <w:tcW w:w="6095" w:type="dxa"/>
            <w:tcBorders>
              <w:top w:val="single" w:sz="4" w:space="0" w:color="auto"/>
              <w:left w:val="single" w:sz="4" w:space="0" w:color="auto"/>
              <w:bottom w:val="single" w:sz="4" w:space="0" w:color="auto"/>
              <w:right w:val="single" w:sz="4" w:space="0" w:color="auto"/>
            </w:tcBorders>
            <w:vAlign w:val="center"/>
          </w:tcPr>
          <w:p w14:paraId="560E09BC" w14:textId="77777777" w:rsidR="00EA3823" w:rsidRPr="00C0346A" w:rsidRDefault="00EA3823" w:rsidP="00EA3823">
            <w:pPr>
              <w:pStyle w:val="a8"/>
              <w:ind w:left="-57" w:right="-57"/>
              <w:jc w:val="both"/>
              <w:rPr>
                <w:szCs w:val="24"/>
                <w:lang w:val="en-US"/>
              </w:rPr>
            </w:pPr>
            <w:proofErr w:type="gramStart"/>
            <w:r w:rsidRPr="00C0346A">
              <w:rPr>
                <w:szCs w:val="24"/>
                <w:lang w:val="en-US"/>
              </w:rPr>
              <w:t>in</w:t>
            </w:r>
            <w:proofErr w:type="gramEnd"/>
            <w:r w:rsidRPr="00C0346A">
              <w:rPr>
                <w:szCs w:val="24"/>
                <w:lang w:val="en-US"/>
              </w:rPr>
              <w:t xml:space="preserve"> acest termen defectele aparute vor fi inlaturate din contul propriu cu condiţia exploatarii corecte a obiectului şi cu excepţia cazului de forţa majora.</w:t>
            </w:r>
          </w:p>
        </w:tc>
        <w:tc>
          <w:tcPr>
            <w:tcW w:w="850" w:type="dxa"/>
            <w:tcBorders>
              <w:top w:val="single" w:sz="4" w:space="0" w:color="auto"/>
              <w:left w:val="single" w:sz="4" w:space="0" w:color="auto"/>
              <w:bottom w:val="single" w:sz="4" w:space="0" w:color="auto"/>
              <w:right w:val="single" w:sz="4" w:space="0" w:color="auto"/>
            </w:tcBorders>
          </w:tcPr>
          <w:p w14:paraId="73985BB1" w14:textId="77777777" w:rsidR="00EA3823" w:rsidRDefault="00EA3823" w:rsidP="00EA3823">
            <w:r w:rsidRPr="00202D69">
              <w:rPr>
                <w:b/>
                <w:i/>
                <w:lang w:val="en-US"/>
              </w:rPr>
              <w:t xml:space="preserve">Da </w:t>
            </w:r>
          </w:p>
        </w:tc>
      </w:tr>
      <w:tr w:rsidR="00EA3823" w:rsidRPr="004F71BE" w14:paraId="44083BD2"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8C6CC43" w14:textId="77777777" w:rsidR="00EA3823" w:rsidRPr="004F71BE" w:rsidRDefault="00EA3823" w:rsidP="00EA3823">
            <w:pPr>
              <w:pStyle w:val="a8"/>
              <w:ind w:left="-57" w:right="-57"/>
              <w:jc w:val="center"/>
              <w:rPr>
                <w:b/>
                <w:szCs w:val="24"/>
                <w:lang w:val="en-US"/>
              </w:rPr>
            </w:pPr>
            <w:r>
              <w:rPr>
                <w:b/>
                <w:szCs w:val="24"/>
                <w:lang w:val="en-US"/>
              </w:rPr>
              <w:t>9</w:t>
            </w:r>
          </w:p>
        </w:tc>
        <w:tc>
          <w:tcPr>
            <w:tcW w:w="2695" w:type="dxa"/>
            <w:tcBorders>
              <w:top w:val="single" w:sz="4" w:space="0" w:color="auto"/>
              <w:left w:val="single" w:sz="4" w:space="0" w:color="auto"/>
              <w:bottom w:val="single" w:sz="4" w:space="0" w:color="auto"/>
              <w:right w:val="single" w:sz="4" w:space="0" w:color="auto"/>
            </w:tcBorders>
            <w:vAlign w:val="center"/>
          </w:tcPr>
          <w:p w14:paraId="7D9727F6" w14:textId="77777777" w:rsidR="00EA3823" w:rsidRPr="00C0346A" w:rsidRDefault="00EA3823" w:rsidP="00EA3823">
            <w:pPr>
              <w:ind w:right="-106"/>
              <w:rPr>
                <w:lang w:val="en-US"/>
              </w:rPr>
            </w:pPr>
            <w:r w:rsidRPr="00C0346A">
              <w:rPr>
                <w:lang w:val="ro-MD"/>
              </w:rPr>
              <w:t>Extras din Registrul de stat al persoanelor juridice</w:t>
            </w:r>
          </w:p>
        </w:tc>
        <w:tc>
          <w:tcPr>
            <w:tcW w:w="6095" w:type="dxa"/>
            <w:tcBorders>
              <w:top w:val="single" w:sz="4" w:space="0" w:color="auto"/>
              <w:left w:val="single" w:sz="4" w:space="0" w:color="auto"/>
              <w:bottom w:val="single" w:sz="4" w:space="0" w:color="auto"/>
              <w:right w:val="single" w:sz="4" w:space="0" w:color="auto"/>
            </w:tcBorders>
            <w:vAlign w:val="center"/>
          </w:tcPr>
          <w:p w14:paraId="2AE511DD" w14:textId="77777777" w:rsidR="00EA3823" w:rsidRPr="00C0346A" w:rsidRDefault="00EA3823" w:rsidP="00EA3823">
            <w:pPr>
              <w:pStyle w:val="a8"/>
              <w:ind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30EB0AC0" w14:textId="77777777" w:rsidR="00EA3823" w:rsidRDefault="00EA3823" w:rsidP="00EA3823">
            <w:r w:rsidRPr="00202D69">
              <w:rPr>
                <w:b/>
                <w:i/>
                <w:lang w:val="en-US"/>
              </w:rPr>
              <w:t xml:space="preserve">Da </w:t>
            </w:r>
          </w:p>
        </w:tc>
      </w:tr>
      <w:tr w:rsidR="00EA3823" w:rsidRPr="004F71BE" w14:paraId="0E0B7201"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AEBB97D" w14:textId="77777777" w:rsidR="00EA3823" w:rsidRPr="004F71BE" w:rsidRDefault="00EA3823" w:rsidP="00EA3823">
            <w:pPr>
              <w:pStyle w:val="a8"/>
              <w:ind w:left="-57" w:right="-57"/>
              <w:jc w:val="center"/>
              <w:rPr>
                <w:b/>
                <w:szCs w:val="24"/>
                <w:lang w:val="en-US"/>
              </w:rPr>
            </w:pPr>
            <w:r>
              <w:rPr>
                <w:b/>
                <w:szCs w:val="24"/>
                <w:lang w:val="en-US"/>
              </w:rPr>
              <w:lastRenderedPageBreak/>
              <w:t>10</w:t>
            </w:r>
          </w:p>
        </w:tc>
        <w:tc>
          <w:tcPr>
            <w:tcW w:w="2695" w:type="dxa"/>
            <w:tcBorders>
              <w:top w:val="single" w:sz="4" w:space="0" w:color="auto"/>
              <w:left w:val="single" w:sz="4" w:space="0" w:color="auto"/>
              <w:bottom w:val="single" w:sz="4" w:space="0" w:color="auto"/>
              <w:right w:val="single" w:sz="4" w:space="0" w:color="auto"/>
            </w:tcBorders>
            <w:vAlign w:val="center"/>
          </w:tcPr>
          <w:p w14:paraId="1037ADDB" w14:textId="77777777" w:rsidR="00EA3823" w:rsidRPr="00C0346A" w:rsidRDefault="00EA3823" w:rsidP="00EA3823">
            <w:pPr>
              <w:ind w:right="-106"/>
              <w:rPr>
                <w:lang w:val="en-US"/>
              </w:rPr>
            </w:pPr>
            <w:r w:rsidRPr="00C0346A">
              <w:rPr>
                <w:lang w:val="en-US"/>
              </w:rPr>
              <w:t>Certificat de efectuare sistematica a piaţii impozitelor, contributiilor eliberat de Inspectoratul Fiscal - valabil la data deschiderii ofertelor</w:t>
            </w:r>
          </w:p>
        </w:tc>
        <w:tc>
          <w:tcPr>
            <w:tcW w:w="6095" w:type="dxa"/>
            <w:tcBorders>
              <w:top w:val="single" w:sz="4" w:space="0" w:color="auto"/>
              <w:left w:val="single" w:sz="4" w:space="0" w:color="auto"/>
              <w:bottom w:val="single" w:sz="4" w:space="0" w:color="auto"/>
              <w:right w:val="single" w:sz="4" w:space="0" w:color="auto"/>
            </w:tcBorders>
            <w:vAlign w:val="center"/>
          </w:tcPr>
          <w:p w14:paraId="43155BF0"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574D490" w14:textId="77777777" w:rsidR="00EA3823" w:rsidRDefault="00EA3823" w:rsidP="00EA3823">
            <w:r w:rsidRPr="00202D69">
              <w:rPr>
                <w:b/>
                <w:i/>
                <w:lang w:val="en-US"/>
              </w:rPr>
              <w:t xml:space="preserve">Da </w:t>
            </w:r>
          </w:p>
        </w:tc>
      </w:tr>
      <w:tr w:rsidR="00EA3823" w:rsidRPr="004F71BE" w14:paraId="327EC160"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68215419" w14:textId="77777777" w:rsidR="00EA3823" w:rsidRPr="004F71BE" w:rsidRDefault="00EA3823" w:rsidP="00EA3823">
            <w:pPr>
              <w:pStyle w:val="a8"/>
              <w:ind w:left="-57" w:right="-57"/>
              <w:jc w:val="center"/>
              <w:rPr>
                <w:b/>
                <w:szCs w:val="24"/>
                <w:lang w:val="en-US"/>
              </w:rPr>
            </w:pPr>
            <w:r>
              <w:rPr>
                <w:b/>
                <w:szCs w:val="24"/>
                <w:lang w:val="en-US"/>
              </w:rPr>
              <w:t>11</w:t>
            </w:r>
          </w:p>
        </w:tc>
        <w:tc>
          <w:tcPr>
            <w:tcW w:w="2695" w:type="dxa"/>
            <w:tcBorders>
              <w:top w:val="single" w:sz="4" w:space="0" w:color="auto"/>
              <w:left w:val="single" w:sz="4" w:space="0" w:color="auto"/>
              <w:bottom w:val="single" w:sz="4" w:space="0" w:color="auto"/>
              <w:right w:val="single" w:sz="4" w:space="0" w:color="auto"/>
            </w:tcBorders>
            <w:vAlign w:val="center"/>
          </w:tcPr>
          <w:p w14:paraId="61A424B6" w14:textId="77777777" w:rsidR="00EA3823" w:rsidRPr="00C0346A" w:rsidRDefault="00EA3823" w:rsidP="00EA3823">
            <w:pPr>
              <w:ind w:right="-106"/>
              <w:rPr>
                <w:lang w:val="en-US"/>
              </w:rPr>
            </w:pPr>
            <w:r w:rsidRPr="00C0346A">
              <w:rPr>
                <w:lang w:val="en-US"/>
              </w:rPr>
              <w:t>Grafic de executare a lucrarilor (anexa nr. 10.)</w:t>
            </w:r>
          </w:p>
        </w:tc>
        <w:tc>
          <w:tcPr>
            <w:tcW w:w="6095" w:type="dxa"/>
            <w:tcBorders>
              <w:top w:val="single" w:sz="4" w:space="0" w:color="auto"/>
              <w:left w:val="single" w:sz="4" w:space="0" w:color="auto"/>
              <w:bottom w:val="single" w:sz="4" w:space="0" w:color="auto"/>
              <w:right w:val="single" w:sz="4" w:space="0" w:color="auto"/>
            </w:tcBorders>
            <w:vAlign w:val="center"/>
          </w:tcPr>
          <w:p w14:paraId="71214DF4"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5B882CD" w14:textId="77777777" w:rsidR="00EA3823" w:rsidRDefault="00EA3823" w:rsidP="00EA3823">
            <w:r w:rsidRPr="00202D69">
              <w:rPr>
                <w:b/>
                <w:i/>
                <w:lang w:val="en-US"/>
              </w:rPr>
              <w:t xml:space="preserve">Da </w:t>
            </w:r>
          </w:p>
        </w:tc>
      </w:tr>
      <w:tr w:rsidR="00EA3823" w:rsidRPr="006D1AF4" w14:paraId="1ED7B2BB"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43CD3D9E" w14:textId="77777777" w:rsidR="00EA3823" w:rsidRPr="00954094" w:rsidRDefault="00EA3823" w:rsidP="00EA3823">
            <w:pPr>
              <w:pStyle w:val="a8"/>
              <w:ind w:left="-57" w:right="-57"/>
              <w:jc w:val="center"/>
              <w:rPr>
                <w:b/>
                <w:szCs w:val="24"/>
              </w:rPr>
            </w:pPr>
            <w:r>
              <w:rPr>
                <w:b/>
                <w:szCs w:val="24"/>
              </w:rPr>
              <w:t>12</w:t>
            </w:r>
          </w:p>
        </w:tc>
        <w:tc>
          <w:tcPr>
            <w:tcW w:w="2695" w:type="dxa"/>
            <w:tcBorders>
              <w:top w:val="single" w:sz="4" w:space="0" w:color="auto"/>
              <w:left w:val="single" w:sz="4" w:space="0" w:color="auto"/>
              <w:bottom w:val="single" w:sz="4" w:space="0" w:color="auto"/>
              <w:right w:val="single" w:sz="4" w:space="0" w:color="auto"/>
            </w:tcBorders>
            <w:vAlign w:val="center"/>
          </w:tcPr>
          <w:p w14:paraId="33C1A3A7" w14:textId="77777777" w:rsidR="00EA3823" w:rsidRPr="00C0346A" w:rsidRDefault="00EA3823" w:rsidP="00EA3823">
            <w:pPr>
              <w:ind w:right="-106"/>
              <w:rPr>
                <w:lang w:val="en-US"/>
              </w:rPr>
            </w:pPr>
            <w:r w:rsidRPr="00C0346A">
              <w:rPr>
                <w:lang w:val="en-US"/>
              </w:rPr>
              <w:t>Experiența similară (informațiile date se vor include în anexele nr. 12 și nr. 13)</w:t>
            </w:r>
          </w:p>
        </w:tc>
        <w:tc>
          <w:tcPr>
            <w:tcW w:w="6095" w:type="dxa"/>
            <w:tcBorders>
              <w:top w:val="single" w:sz="4" w:space="0" w:color="auto"/>
              <w:left w:val="single" w:sz="4" w:space="0" w:color="auto"/>
              <w:bottom w:val="single" w:sz="4" w:space="0" w:color="auto"/>
              <w:right w:val="single" w:sz="4" w:space="0" w:color="auto"/>
            </w:tcBorders>
            <w:vAlign w:val="center"/>
          </w:tcPr>
          <w:p w14:paraId="26AFFB90" w14:textId="77777777" w:rsidR="00EA3823" w:rsidRPr="00C0346A" w:rsidRDefault="00EA3823" w:rsidP="00EA3823">
            <w:pPr>
              <w:pStyle w:val="a8"/>
              <w:ind w:left="-57" w:right="-57"/>
              <w:jc w:val="both"/>
              <w:rPr>
                <w:szCs w:val="24"/>
                <w:lang w:val="en-US"/>
              </w:rPr>
            </w:pPr>
            <w:r w:rsidRPr="00C0346A">
              <w:rPr>
                <w:szCs w:val="24"/>
                <w:lang w:val="en-US"/>
              </w:rPr>
              <w:t>cu aplicarea semnăturii electronice a operatorului economic Ofertantul urmează să dispună de un nivel minim de experienţă pentru a se califica conform cerinţelor de îndeplinire a Obligatoriu 3 contractului: 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tc>
        <w:tc>
          <w:tcPr>
            <w:tcW w:w="850" w:type="dxa"/>
            <w:tcBorders>
              <w:top w:val="single" w:sz="4" w:space="0" w:color="auto"/>
              <w:left w:val="single" w:sz="4" w:space="0" w:color="auto"/>
              <w:bottom w:val="single" w:sz="4" w:space="0" w:color="auto"/>
              <w:right w:val="single" w:sz="4" w:space="0" w:color="auto"/>
            </w:tcBorders>
          </w:tcPr>
          <w:p w14:paraId="48527823" w14:textId="77777777" w:rsidR="00EA3823" w:rsidRDefault="00EA3823" w:rsidP="00EA3823">
            <w:r w:rsidRPr="00202D69">
              <w:rPr>
                <w:b/>
                <w:i/>
                <w:lang w:val="en-US"/>
              </w:rPr>
              <w:t xml:space="preserve">Da </w:t>
            </w:r>
          </w:p>
        </w:tc>
      </w:tr>
      <w:tr w:rsidR="00EA3823" w:rsidRPr="005575D2" w14:paraId="12CC44C1"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53F06582" w14:textId="77777777" w:rsidR="00EA3823" w:rsidRPr="00954094" w:rsidRDefault="00EA3823" w:rsidP="00EA3823">
            <w:pPr>
              <w:pStyle w:val="a8"/>
              <w:ind w:left="-57" w:right="-57"/>
              <w:jc w:val="center"/>
              <w:rPr>
                <w:b/>
                <w:szCs w:val="24"/>
              </w:rPr>
            </w:pPr>
            <w:r>
              <w:rPr>
                <w:b/>
                <w:szCs w:val="24"/>
              </w:rPr>
              <w:t>13</w:t>
            </w:r>
          </w:p>
        </w:tc>
        <w:tc>
          <w:tcPr>
            <w:tcW w:w="2695" w:type="dxa"/>
            <w:tcBorders>
              <w:top w:val="single" w:sz="4" w:space="0" w:color="auto"/>
              <w:left w:val="single" w:sz="4" w:space="0" w:color="auto"/>
              <w:bottom w:val="single" w:sz="4" w:space="0" w:color="auto"/>
              <w:right w:val="single" w:sz="4" w:space="0" w:color="auto"/>
            </w:tcBorders>
            <w:vAlign w:val="center"/>
          </w:tcPr>
          <w:p w14:paraId="48730132" w14:textId="77777777" w:rsidR="00EA3823" w:rsidRPr="00C0346A" w:rsidRDefault="00EA3823" w:rsidP="00EA3823">
            <w:pPr>
              <w:ind w:right="-106"/>
              <w:rPr>
                <w:lang w:val="en-US"/>
              </w:rPr>
            </w:pPr>
            <w:r w:rsidRPr="00C0346A">
              <w:rPr>
                <w:lang w:val="en-US"/>
              </w:rPr>
              <w:t>Declaraţie privind dotarile specifice, utilajul şi echipamentul necesar pentru indeplinirea corespunzatoare a contractului (anexa nr. 14)</w:t>
            </w:r>
          </w:p>
        </w:tc>
        <w:tc>
          <w:tcPr>
            <w:tcW w:w="6095" w:type="dxa"/>
            <w:tcBorders>
              <w:top w:val="single" w:sz="4" w:space="0" w:color="auto"/>
              <w:left w:val="single" w:sz="4" w:space="0" w:color="auto"/>
              <w:bottom w:val="single" w:sz="4" w:space="0" w:color="auto"/>
              <w:right w:val="single" w:sz="4" w:space="0" w:color="auto"/>
            </w:tcBorders>
            <w:vAlign w:val="center"/>
          </w:tcPr>
          <w:p w14:paraId="7F01B440"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7F6CFA53" w14:textId="77777777" w:rsidR="00EA3823" w:rsidRDefault="00EA3823" w:rsidP="00EA3823">
            <w:r w:rsidRPr="00202D69">
              <w:rPr>
                <w:b/>
                <w:i/>
                <w:lang w:val="en-US"/>
              </w:rPr>
              <w:t xml:space="preserve">Da </w:t>
            </w:r>
          </w:p>
        </w:tc>
      </w:tr>
      <w:tr w:rsidR="00EA3823" w:rsidRPr="00C0346A" w14:paraId="0E3B24E0"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41766AAB" w14:textId="77777777" w:rsidR="00EA3823" w:rsidRPr="00954094" w:rsidRDefault="00EA3823" w:rsidP="00EA3823">
            <w:pPr>
              <w:pStyle w:val="a8"/>
              <w:ind w:left="-57" w:right="-57"/>
              <w:jc w:val="center"/>
              <w:rPr>
                <w:b/>
                <w:szCs w:val="24"/>
              </w:rPr>
            </w:pPr>
            <w:r>
              <w:rPr>
                <w:b/>
                <w:szCs w:val="24"/>
              </w:rPr>
              <w:t>14</w:t>
            </w:r>
          </w:p>
        </w:tc>
        <w:tc>
          <w:tcPr>
            <w:tcW w:w="2695" w:type="dxa"/>
            <w:tcBorders>
              <w:top w:val="single" w:sz="4" w:space="0" w:color="auto"/>
              <w:left w:val="single" w:sz="4" w:space="0" w:color="auto"/>
              <w:bottom w:val="single" w:sz="4" w:space="0" w:color="auto"/>
              <w:right w:val="single" w:sz="4" w:space="0" w:color="auto"/>
            </w:tcBorders>
            <w:vAlign w:val="center"/>
          </w:tcPr>
          <w:p w14:paraId="76E6F1B1" w14:textId="77777777" w:rsidR="00EA3823" w:rsidRPr="00C0346A" w:rsidRDefault="00EA3823" w:rsidP="00EA3823">
            <w:pPr>
              <w:pStyle w:val="a8"/>
              <w:ind w:left="-57" w:right="-57"/>
              <w:rPr>
                <w:bCs/>
                <w:szCs w:val="24"/>
                <w:lang w:val="en-US"/>
              </w:rPr>
            </w:pPr>
            <w:r w:rsidRPr="00C0346A">
              <w:rPr>
                <w:szCs w:val="24"/>
                <w:lang w:val="en-US"/>
              </w:rPr>
              <w:t>Declaratia privind personalul de speciaitate propus pentru implimentarea contractului (anexa nr.</w:t>
            </w:r>
            <w:r>
              <w:rPr>
                <w:szCs w:val="24"/>
                <w:lang w:val="en-US"/>
              </w:rPr>
              <w:t xml:space="preserve"> </w:t>
            </w:r>
            <w:r w:rsidRPr="00C0346A">
              <w:rPr>
                <w:szCs w:val="24"/>
                <w:lang w:val="en-US"/>
              </w:rPr>
              <w:t>15)</w:t>
            </w:r>
          </w:p>
          <w:p w14:paraId="14D30FC2" w14:textId="77777777" w:rsidR="00EA3823" w:rsidRPr="00C0346A" w:rsidRDefault="00EA3823" w:rsidP="00EA3823">
            <w:pPr>
              <w:ind w:right="-106"/>
              <w:rPr>
                <w:lang w:val="en-US"/>
              </w:rPr>
            </w:pPr>
          </w:p>
        </w:tc>
        <w:tc>
          <w:tcPr>
            <w:tcW w:w="6095" w:type="dxa"/>
            <w:tcBorders>
              <w:top w:val="single" w:sz="4" w:space="0" w:color="auto"/>
              <w:left w:val="single" w:sz="4" w:space="0" w:color="auto"/>
              <w:bottom w:val="single" w:sz="4" w:space="0" w:color="auto"/>
              <w:right w:val="single" w:sz="4" w:space="0" w:color="auto"/>
            </w:tcBorders>
            <w:vAlign w:val="center"/>
          </w:tcPr>
          <w:p w14:paraId="00105415"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0D764B80" w14:textId="77777777" w:rsidR="00EA3823" w:rsidRPr="00C0346A" w:rsidRDefault="00EA3823" w:rsidP="00EA3823">
            <w:pPr>
              <w:rPr>
                <w:lang w:val="en-US"/>
              </w:rPr>
            </w:pPr>
            <w:r w:rsidRPr="00202D69">
              <w:rPr>
                <w:b/>
                <w:i/>
                <w:lang w:val="en-US"/>
              </w:rPr>
              <w:t xml:space="preserve">Da </w:t>
            </w:r>
          </w:p>
        </w:tc>
      </w:tr>
      <w:tr w:rsidR="00EA3823" w:rsidRPr="00596B73" w14:paraId="0703FE92"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E026F6D" w14:textId="77777777" w:rsidR="00EA3823" w:rsidRPr="00954094" w:rsidRDefault="00EA3823" w:rsidP="00EA3823">
            <w:pPr>
              <w:pStyle w:val="a8"/>
              <w:ind w:left="-57" w:right="-57"/>
              <w:jc w:val="center"/>
              <w:rPr>
                <w:b/>
                <w:szCs w:val="24"/>
              </w:rPr>
            </w:pPr>
            <w:r>
              <w:rPr>
                <w:b/>
                <w:szCs w:val="24"/>
              </w:rPr>
              <w:t>15</w:t>
            </w:r>
          </w:p>
        </w:tc>
        <w:tc>
          <w:tcPr>
            <w:tcW w:w="2695" w:type="dxa"/>
            <w:tcBorders>
              <w:top w:val="single" w:sz="4" w:space="0" w:color="auto"/>
              <w:left w:val="single" w:sz="4" w:space="0" w:color="auto"/>
              <w:bottom w:val="single" w:sz="4" w:space="0" w:color="auto"/>
              <w:right w:val="single" w:sz="4" w:space="0" w:color="auto"/>
            </w:tcBorders>
            <w:vAlign w:val="center"/>
          </w:tcPr>
          <w:p w14:paraId="0E7965E9" w14:textId="77777777" w:rsidR="00EA3823" w:rsidRPr="00C0346A" w:rsidRDefault="00EA3823" w:rsidP="00EA3823">
            <w:pPr>
              <w:pStyle w:val="a8"/>
              <w:ind w:left="-57" w:right="-57"/>
              <w:rPr>
                <w:szCs w:val="24"/>
                <w:lang w:val="en-US"/>
              </w:rPr>
            </w:pPr>
            <w:r w:rsidRPr="00C0346A">
              <w:rPr>
                <w:szCs w:val="24"/>
                <w:lang w:val="en-US"/>
              </w:rPr>
              <w:t>Garanția de bună execuție - 5% (Pentru agentul economic cîștigător la etapa semnării contractului)</w:t>
            </w:r>
          </w:p>
        </w:tc>
        <w:tc>
          <w:tcPr>
            <w:tcW w:w="6095" w:type="dxa"/>
            <w:tcBorders>
              <w:top w:val="single" w:sz="4" w:space="0" w:color="auto"/>
              <w:left w:val="single" w:sz="4" w:space="0" w:color="auto"/>
              <w:bottom w:val="single" w:sz="4" w:space="0" w:color="auto"/>
              <w:right w:val="single" w:sz="4" w:space="0" w:color="auto"/>
            </w:tcBorders>
            <w:vAlign w:val="center"/>
          </w:tcPr>
          <w:p w14:paraId="62475D99" w14:textId="77777777" w:rsidR="00EA3823" w:rsidRPr="00C0346A" w:rsidRDefault="00EA3823" w:rsidP="00EA3823">
            <w:pPr>
              <w:pStyle w:val="a8"/>
              <w:ind w:left="-57" w:right="-57"/>
              <w:jc w:val="both"/>
              <w:rPr>
                <w:szCs w:val="24"/>
                <w:lang w:val="en-US"/>
              </w:rPr>
            </w:pPr>
            <w:proofErr w:type="gramStart"/>
            <w:r w:rsidRPr="00C0346A">
              <w:rPr>
                <w:szCs w:val="24"/>
                <w:lang w:val="en-US"/>
              </w:rPr>
              <w:t>reținerea</w:t>
            </w:r>
            <w:proofErr w:type="gramEnd"/>
            <w:r w:rsidRPr="00C0346A">
              <w:rPr>
                <w:szCs w:val="24"/>
                <w:lang w:val="en-US"/>
              </w:rPr>
              <w:t xml:space="preserve"> succesivă din facturile parțiale, în cuantum de _5_% din valoarea lunară a acestora pînă la atingerea unui procent de _5_% din valoarea a contractului. Aceste rețineri vor fi efectuate pînă la completarea garanției de bună execuție. Sumele astfel reținute vor fi depuse pe un cont special deschis în baza contractului de deposit - garanția de bună execuție aleasă de ambele părți.</w:t>
            </w:r>
          </w:p>
        </w:tc>
        <w:tc>
          <w:tcPr>
            <w:tcW w:w="850" w:type="dxa"/>
            <w:tcBorders>
              <w:top w:val="single" w:sz="4" w:space="0" w:color="auto"/>
              <w:left w:val="single" w:sz="4" w:space="0" w:color="auto"/>
              <w:bottom w:val="single" w:sz="4" w:space="0" w:color="auto"/>
              <w:right w:val="single" w:sz="4" w:space="0" w:color="auto"/>
            </w:tcBorders>
          </w:tcPr>
          <w:p w14:paraId="66DEA8F0" w14:textId="77777777" w:rsidR="00EA3823" w:rsidRPr="00202D69" w:rsidRDefault="00EA3823" w:rsidP="00EA3823">
            <w:pPr>
              <w:rPr>
                <w:b/>
                <w:i/>
                <w:lang w:val="en-US"/>
              </w:rPr>
            </w:pPr>
            <w:r w:rsidRPr="00202D69">
              <w:rPr>
                <w:b/>
                <w:i/>
                <w:lang w:val="en-US"/>
              </w:rPr>
              <w:t>Da</w:t>
            </w:r>
          </w:p>
        </w:tc>
      </w:tr>
      <w:tr w:rsidR="00EA3823" w:rsidRPr="00596B73" w14:paraId="292FF49D"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3F49D26C" w14:textId="77777777" w:rsidR="00EA3823" w:rsidRDefault="00EA3823" w:rsidP="00EA3823">
            <w:pPr>
              <w:pStyle w:val="a8"/>
              <w:ind w:left="-57" w:right="-57"/>
              <w:jc w:val="center"/>
              <w:rPr>
                <w:b/>
                <w:szCs w:val="24"/>
              </w:rPr>
            </w:pPr>
            <w:r>
              <w:rPr>
                <w:b/>
                <w:szCs w:val="24"/>
              </w:rPr>
              <w:t>16</w:t>
            </w:r>
          </w:p>
        </w:tc>
        <w:tc>
          <w:tcPr>
            <w:tcW w:w="2695" w:type="dxa"/>
            <w:tcBorders>
              <w:top w:val="single" w:sz="4" w:space="0" w:color="auto"/>
              <w:left w:val="single" w:sz="4" w:space="0" w:color="auto"/>
              <w:bottom w:val="single" w:sz="4" w:space="0" w:color="auto"/>
              <w:right w:val="single" w:sz="4" w:space="0" w:color="auto"/>
            </w:tcBorders>
            <w:vAlign w:val="center"/>
          </w:tcPr>
          <w:p w14:paraId="0E1A5998" w14:textId="77777777" w:rsidR="00EA3823" w:rsidRPr="004D5AA7" w:rsidRDefault="00EA3823" w:rsidP="00EA3823">
            <w:pPr>
              <w:pStyle w:val="a8"/>
              <w:ind w:left="-57" w:right="-57"/>
              <w:rPr>
                <w:szCs w:val="24"/>
                <w:lang w:val="en-US"/>
              </w:rPr>
            </w:pPr>
            <w:r w:rsidRPr="004D5AA7">
              <w:rPr>
                <w:szCs w:val="24"/>
                <w:lang w:val="en-US"/>
              </w:rPr>
              <w:t>Aviz pentru participare la licitațiile publice de lucrări din domeniul construcțiilor și instalațiilor (anexa nr. 22) - Avizul Agenției Supraveghere Tehnică</w:t>
            </w:r>
          </w:p>
        </w:tc>
        <w:tc>
          <w:tcPr>
            <w:tcW w:w="6095" w:type="dxa"/>
            <w:tcBorders>
              <w:top w:val="single" w:sz="4" w:space="0" w:color="auto"/>
              <w:left w:val="single" w:sz="4" w:space="0" w:color="auto"/>
              <w:bottom w:val="single" w:sz="4" w:space="0" w:color="auto"/>
              <w:right w:val="single" w:sz="4" w:space="0" w:color="auto"/>
            </w:tcBorders>
            <w:vAlign w:val="center"/>
          </w:tcPr>
          <w:p w14:paraId="23EBE653" w14:textId="77777777" w:rsidR="00EA3823" w:rsidRPr="004D5AA7" w:rsidRDefault="00EA3823" w:rsidP="00EA3823">
            <w:pPr>
              <w:pStyle w:val="a8"/>
              <w:ind w:left="-57" w:right="-57"/>
              <w:jc w:val="both"/>
              <w:rPr>
                <w:szCs w:val="24"/>
                <w:lang w:val="en-US"/>
              </w:rPr>
            </w:pPr>
            <w:r w:rsidRPr="004D5AA7">
              <w:rPr>
                <w:szCs w:val="24"/>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BEFCA48" w14:textId="77777777" w:rsidR="00EA3823" w:rsidRPr="00202D69" w:rsidRDefault="00EA3823" w:rsidP="00EA3823">
            <w:pPr>
              <w:rPr>
                <w:b/>
                <w:i/>
                <w:lang w:val="en-US"/>
              </w:rPr>
            </w:pPr>
            <w:r w:rsidRPr="00202D69">
              <w:rPr>
                <w:b/>
                <w:i/>
                <w:lang w:val="en-US"/>
              </w:rPr>
              <w:t>Da</w:t>
            </w:r>
          </w:p>
        </w:tc>
      </w:tr>
      <w:tr w:rsidR="00EA3823" w:rsidRPr="00596B73" w14:paraId="7D0FAA4F"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FC7F750" w14:textId="77777777" w:rsidR="00EA3823" w:rsidRDefault="00EA3823" w:rsidP="00EA3823">
            <w:pPr>
              <w:pStyle w:val="a8"/>
              <w:ind w:left="-57" w:right="-57"/>
              <w:jc w:val="center"/>
              <w:rPr>
                <w:b/>
                <w:szCs w:val="24"/>
              </w:rPr>
            </w:pPr>
            <w:r>
              <w:rPr>
                <w:b/>
                <w:szCs w:val="24"/>
              </w:rPr>
              <w:t>17</w:t>
            </w:r>
          </w:p>
        </w:tc>
        <w:tc>
          <w:tcPr>
            <w:tcW w:w="2695" w:type="dxa"/>
            <w:tcBorders>
              <w:top w:val="single" w:sz="4" w:space="0" w:color="auto"/>
              <w:left w:val="single" w:sz="4" w:space="0" w:color="auto"/>
              <w:bottom w:val="single" w:sz="4" w:space="0" w:color="auto"/>
              <w:right w:val="single" w:sz="4" w:space="0" w:color="auto"/>
            </w:tcBorders>
            <w:vAlign w:val="center"/>
          </w:tcPr>
          <w:p w14:paraId="25678E75" w14:textId="77777777" w:rsidR="00EA3823" w:rsidRPr="00D3720F" w:rsidRDefault="00EA3823" w:rsidP="00EA3823">
            <w:pPr>
              <w:contextualSpacing/>
              <w:jc w:val="both"/>
              <w:rPr>
                <w:lang w:val="ro-MD"/>
              </w:rPr>
            </w:pPr>
            <w:r w:rsidRPr="00D3720F">
              <w:rPr>
                <w:lang w:val="ro-MD" w:eastAsia="en-GB"/>
              </w:rPr>
              <w:t xml:space="preserve">Informații generale despre ofertant </w:t>
            </w:r>
            <w:r w:rsidRPr="00D3720F">
              <w:rPr>
                <w:lang w:val="ro-MD"/>
              </w:rPr>
              <w:t xml:space="preserve">(sediul ofertantului şi al filialelor acestuia); </w:t>
            </w:r>
          </w:p>
          <w:p w14:paraId="10D0E28B" w14:textId="77777777" w:rsidR="00EA3823" w:rsidRPr="002C21F9" w:rsidRDefault="00EA3823" w:rsidP="00EA3823">
            <w:pPr>
              <w:pStyle w:val="a8"/>
              <w:ind w:left="-57" w:right="-57"/>
              <w:rPr>
                <w:szCs w:val="24"/>
                <w:lang w:val="ro-MD"/>
              </w:rPr>
            </w:pPr>
          </w:p>
        </w:tc>
        <w:tc>
          <w:tcPr>
            <w:tcW w:w="6095" w:type="dxa"/>
            <w:tcBorders>
              <w:top w:val="single" w:sz="4" w:space="0" w:color="auto"/>
              <w:left w:val="single" w:sz="4" w:space="0" w:color="auto"/>
              <w:bottom w:val="single" w:sz="4" w:space="0" w:color="auto"/>
              <w:right w:val="single" w:sz="4" w:space="0" w:color="auto"/>
            </w:tcBorders>
            <w:vAlign w:val="center"/>
          </w:tcPr>
          <w:p w14:paraId="388F9F46" w14:textId="77777777" w:rsidR="00EA3823" w:rsidRPr="004D5AA7" w:rsidRDefault="00EA3823" w:rsidP="00EA3823">
            <w:pPr>
              <w:pStyle w:val="a8"/>
              <w:ind w:left="-57" w:right="-57"/>
              <w:jc w:val="both"/>
              <w:rPr>
                <w:szCs w:val="24"/>
                <w:lang w:val="en-US"/>
              </w:rPr>
            </w:pPr>
            <w:r w:rsidRPr="004D5AA7">
              <w:rPr>
                <w:szCs w:val="24"/>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78DE23C8" w14:textId="77777777" w:rsidR="00EA3823" w:rsidRDefault="00EA3823" w:rsidP="00EA3823">
            <w:r w:rsidRPr="00352649">
              <w:rPr>
                <w:b/>
                <w:i/>
                <w:lang w:val="en-US"/>
              </w:rPr>
              <w:t>Da</w:t>
            </w:r>
          </w:p>
        </w:tc>
      </w:tr>
      <w:tr w:rsidR="00EA3823" w:rsidRPr="00596B73" w14:paraId="09918394"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5D05A63D" w14:textId="77777777" w:rsidR="00EA3823" w:rsidRDefault="00EA3823" w:rsidP="00EA3823">
            <w:pPr>
              <w:pStyle w:val="a8"/>
              <w:ind w:left="-57" w:right="-57"/>
              <w:jc w:val="center"/>
              <w:rPr>
                <w:b/>
                <w:szCs w:val="24"/>
              </w:rPr>
            </w:pPr>
            <w:r>
              <w:rPr>
                <w:b/>
                <w:szCs w:val="24"/>
              </w:rPr>
              <w:t>18</w:t>
            </w:r>
          </w:p>
        </w:tc>
        <w:tc>
          <w:tcPr>
            <w:tcW w:w="2695" w:type="dxa"/>
            <w:tcBorders>
              <w:top w:val="single" w:sz="4" w:space="0" w:color="auto"/>
              <w:left w:val="single" w:sz="4" w:space="0" w:color="auto"/>
              <w:bottom w:val="single" w:sz="4" w:space="0" w:color="auto"/>
              <w:right w:val="single" w:sz="4" w:space="0" w:color="auto"/>
            </w:tcBorders>
            <w:vAlign w:val="center"/>
          </w:tcPr>
          <w:p w14:paraId="3CC750A5" w14:textId="77777777" w:rsidR="00EA3823" w:rsidRPr="00D3720F" w:rsidRDefault="00EA3823" w:rsidP="00EA3823">
            <w:pPr>
              <w:contextualSpacing/>
              <w:textAlignment w:val="baseline"/>
              <w:rPr>
                <w:lang w:val="ro-MD" w:eastAsia="en-GB"/>
              </w:rPr>
            </w:pPr>
            <w:r w:rsidRPr="00D3720F">
              <w:rPr>
                <w:lang w:val="ro-MD" w:eastAsia="en-GB"/>
              </w:rPr>
              <w:t>Standart de protecţie a mediului ISO 14001;</w:t>
            </w:r>
          </w:p>
          <w:p w14:paraId="456DA5A7" w14:textId="77777777" w:rsidR="00EA3823" w:rsidRPr="002C21F9" w:rsidRDefault="00EA3823" w:rsidP="00EA3823">
            <w:pPr>
              <w:pStyle w:val="a8"/>
              <w:ind w:left="-57" w:right="-57"/>
              <w:rPr>
                <w:szCs w:val="24"/>
                <w:lang w:val="ro-MD"/>
              </w:rPr>
            </w:pPr>
          </w:p>
        </w:tc>
        <w:tc>
          <w:tcPr>
            <w:tcW w:w="6095" w:type="dxa"/>
            <w:tcBorders>
              <w:top w:val="single" w:sz="4" w:space="0" w:color="auto"/>
              <w:left w:val="single" w:sz="4" w:space="0" w:color="auto"/>
              <w:bottom w:val="single" w:sz="4" w:space="0" w:color="auto"/>
              <w:right w:val="single" w:sz="4" w:space="0" w:color="auto"/>
            </w:tcBorders>
          </w:tcPr>
          <w:p w14:paraId="1A78DE19"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9ED242C" w14:textId="77777777" w:rsidR="00EA3823" w:rsidRDefault="00EA3823" w:rsidP="00EA3823">
            <w:r w:rsidRPr="00352649">
              <w:rPr>
                <w:b/>
                <w:i/>
                <w:lang w:val="en-US"/>
              </w:rPr>
              <w:t>Da</w:t>
            </w:r>
          </w:p>
        </w:tc>
      </w:tr>
      <w:tr w:rsidR="00EA3823" w:rsidRPr="00596B73" w14:paraId="23C9F627"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E718535" w14:textId="77777777" w:rsidR="00EA3823" w:rsidRDefault="00EA3823" w:rsidP="00EA3823">
            <w:pPr>
              <w:pStyle w:val="a8"/>
              <w:ind w:left="-57" w:right="-57"/>
              <w:jc w:val="center"/>
              <w:rPr>
                <w:b/>
                <w:szCs w:val="24"/>
              </w:rPr>
            </w:pPr>
            <w:r>
              <w:rPr>
                <w:b/>
                <w:szCs w:val="24"/>
              </w:rPr>
              <w:lastRenderedPageBreak/>
              <w:t>19</w:t>
            </w:r>
          </w:p>
        </w:tc>
        <w:tc>
          <w:tcPr>
            <w:tcW w:w="2695" w:type="dxa"/>
            <w:tcBorders>
              <w:top w:val="single" w:sz="4" w:space="0" w:color="auto"/>
              <w:left w:val="single" w:sz="4" w:space="0" w:color="auto"/>
              <w:bottom w:val="single" w:sz="4" w:space="0" w:color="auto"/>
              <w:right w:val="single" w:sz="4" w:space="0" w:color="auto"/>
            </w:tcBorders>
            <w:vAlign w:val="center"/>
          </w:tcPr>
          <w:p w14:paraId="540FFDD2" w14:textId="77777777" w:rsidR="00EA3823" w:rsidRPr="002C21F9" w:rsidRDefault="00EA3823" w:rsidP="00EA3823">
            <w:pPr>
              <w:contextualSpacing/>
              <w:textAlignment w:val="baseline"/>
              <w:rPr>
                <w:lang w:val="ro-MD" w:eastAsia="en-GB"/>
              </w:rPr>
            </w:pPr>
            <w:r w:rsidRPr="00D3720F">
              <w:rPr>
                <w:lang w:val="ro-MD" w:eastAsia="en-GB"/>
              </w:rPr>
              <w:t>Standart de protecţie a calităţii ISO 9001;</w:t>
            </w:r>
          </w:p>
        </w:tc>
        <w:tc>
          <w:tcPr>
            <w:tcW w:w="6095" w:type="dxa"/>
            <w:tcBorders>
              <w:top w:val="single" w:sz="4" w:space="0" w:color="auto"/>
              <w:left w:val="single" w:sz="4" w:space="0" w:color="auto"/>
              <w:bottom w:val="single" w:sz="4" w:space="0" w:color="auto"/>
              <w:right w:val="single" w:sz="4" w:space="0" w:color="auto"/>
            </w:tcBorders>
          </w:tcPr>
          <w:p w14:paraId="04894AA4"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20137E4" w14:textId="77777777" w:rsidR="00EA3823" w:rsidRDefault="00EA3823" w:rsidP="00EA3823">
            <w:r w:rsidRPr="00352649">
              <w:rPr>
                <w:b/>
                <w:i/>
                <w:lang w:val="en-US"/>
              </w:rPr>
              <w:t>Da</w:t>
            </w:r>
          </w:p>
        </w:tc>
      </w:tr>
      <w:tr w:rsidR="00EA3823" w:rsidRPr="00596B73" w14:paraId="1DA0E925"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15F50538" w14:textId="77777777" w:rsidR="00EA3823" w:rsidRDefault="00EA3823" w:rsidP="00EA3823">
            <w:pPr>
              <w:pStyle w:val="a8"/>
              <w:ind w:left="-57" w:right="-57"/>
              <w:jc w:val="center"/>
              <w:rPr>
                <w:b/>
                <w:szCs w:val="24"/>
              </w:rPr>
            </w:pPr>
            <w:r>
              <w:rPr>
                <w:b/>
                <w:szCs w:val="24"/>
              </w:rPr>
              <w:t>20</w:t>
            </w:r>
          </w:p>
        </w:tc>
        <w:tc>
          <w:tcPr>
            <w:tcW w:w="2695" w:type="dxa"/>
            <w:tcBorders>
              <w:top w:val="single" w:sz="4" w:space="0" w:color="auto"/>
              <w:left w:val="single" w:sz="4" w:space="0" w:color="auto"/>
              <w:bottom w:val="single" w:sz="4" w:space="0" w:color="auto"/>
              <w:right w:val="single" w:sz="4" w:space="0" w:color="auto"/>
            </w:tcBorders>
            <w:vAlign w:val="center"/>
          </w:tcPr>
          <w:p w14:paraId="73D60105" w14:textId="77777777" w:rsidR="00EA3823" w:rsidRPr="002C21F9" w:rsidRDefault="00EA3823" w:rsidP="00EA3823">
            <w:pPr>
              <w:contextualSpacing/>
              <w:textAlignment w:val="baseline"/>
              <w:rPr>
                <w:lang w:val="ro-MD" w:eastAsia="en-GB"/>
              </w:rPr>
            </w:pPr>
            <w:r w:rsidRPr="00D3720F">
              <w:rPr>
                <w:lang w:val="ro-MD" w:eastAsia="en-GB"/>
              </w:rPr>
              <w:t>Cifra medie de afaceri</w:t>
            </w:r>
            <w:r>
              <w:rPr>
                <w:lang w:eastAsia="en-GB"/>
              </w:rPr>
              <w:t xml:space="preserve"> pe ultimii 3 ani ≥ 6</w:t>
            </w:r>
            <w:r w:rsidRPr="00D3720F">
              <w:rPr>
                <w:lang w:eastAsia="en-GB"/>
              </w:rPr>
              <w:t xml:space="preserve"> milioane lei;</w:t>
            </w:r>
          </w:p>
        </w:tc>
        <w:tc>
          <w:tcPr>
            <w:tcW w:w="6095" w:type="dxa"/>
            <w:tcBorders>
              <w:top w:val="single" w:sz="4" w:space="0" w:color="auto"/>
              <w:left w:val="single" w:sz="4" w:space="0" w:color="auto"/>
              <w:bottom w:val="single" w:sz="4" w:space="0" w:color="auto"/>
              <w:right w:val="single" w:sz="4" w:space="0" w:color="auto"/>
            </w:tcBorders>
          </w:tcPr>
          <w:p w14:paraId="73F20830"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2730FE85" w14:textId="77777777" w:rsidR="00EA3823" w:rsidRDefault="00EA3823" w:rsidP="00EA3823">
            <w:r w:rsidRPr="00352649">
              <w:rPr>
                <w:b/>
                <w:i/>
                <w:lang w:val="en-US"/>
              </w:rPr>
              <w:t>Da</w:t>
            </w:r>
          </w:p>
        </w:tc>
      </w:tr>
      <w:tr w:rsidR="00EA3823" w:rsidRPr="00596B73" w14:paraId="23B65455"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411CE617" w14:textId="77777777" w:rsidR="00EA3823" w:rsidRDefault="00EA3823" w:rsidP="00EA3823">
            <w:pPr>
              <w:pStyle w:val="a8"/>
              <w:ind w:left="-57" w:right="-57"/>
              <w:jc w:val="center"/>
              <w:rPr>
                <w:b/>
                <w:szCs w:val="24"/>
              </w:rPr>
            </w:pPr>
            <w:r>
              <w:rPr>
                <w:b/>
                <w:szCs w:val="24"/>
              </w:rPr>
              <w:t>21</w:t>
            </w:r>
          </w:p>
        </w:tc>
        <w:tc>
          <w:tcPr>
            <w:tcW w:w="2695" w:type="dxa"/>
            <w:tcBorders>
              <w:top w:val="single" w:sz="4" w:space="0" w:color="auto"/>
              <w:left w:val="single" w:sz="4" w:space="0" w:color="auto"/>
              <w:bottom w:val="single" w:sz="4" w:space="0" w:color="auto"/>
              <w:right w:val="single" w:sz="4" w:space="0" w:color="auto"/>
            </w:tcBorders>
            <w:vAlign w:val="center"/>
          </w:tcPr>
          <w:p w14:paraId="0CB3DC4C" w14:textId="77777777" w:rsidR="00EA3823" w:rsidRPr="002C21F9" w:rsidRDefault="00EA3823" w:rsidP="00EA3823">
            <w:pPr>
              <w:contextualSpacing/>
              <w:textAlignment w:val="baseline"/>
              <w:rPr>
                <w:lang w:val="ro-MD" w:eastAsia="en-GB"/>
              </w:rPr>
            </w:pPr>
            <w:r w:rsidRPr="00D3720F">
              <w:rPr>
                <w:lang w:val="ro-MD" w:eastAsia="en-GB"/>
              </w:rPr>
              <w:t>Dovada înregistrării înterprinderii cu obiectivele pricipale de activitate;</w:t>
            </w:r>
          </w:p>
        </w:tc>
        <w:tc>
          <w:tcPr>
            <w:tcW w:w="6095" w:type="dxa"/>
            <w:tcBorders>
              <w:top w:val="single" w:sz="4" w:space="0" w:color="auto"/>
              <w:left w:val="single" w:sz="4" w:space="0" w:color="auto"/>
              <w:bottom w:val="single" w:sz="4" w:space="0" w:color="auto"/>
              <w:right w:val="single" w:sz="4" w:space="0" w:color="auto"/>
            </w:tcBorders>
          </w:tcPr>
          <w:p w14:paraId="6B16FE36"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6C235D11" w14:textId="77777777" w:rsidR="00EA3823" w:rsidRDefault="00EA3823" w:rsidP="00EA3823">
            <w:r w:rsidRPr="00352649">
              <w:rPr>
                <w:b/>
                <w:i/>
                <w:lang w:val="en-US"/>
              </w:rPr>
              <w:t>Da</w:t>
            </w:r>
          </w:p>
        </w:tc>
      </w:tr>
    </w:tbl>
    <w:p w14:paraId="686A2EEB" w14:textId="77777777" w:rsidR="006630AF" w:rsidRDefault="006630AF" w:rsidP="008D2E39">
      <w:pPr>
        <w:tabs>
          <w:tab w:val="left" w:pos="990"/>
        </w:tabs>
      </w:pPr>
    </w:p>
    <w:p w14:paraId="7A8C64EF" w14:textId="77777777" w:rsidR="006630AF" w:rsidRPr="008D2E39" w:rsidRDefault="006630AF" w:rsidP="008D2E39">
      <w:pPr>
        <w:tabs>
          <w:tab w:val="left" w:pos="990"/>
        </w:tabs>
        <w:rPr>
          <w:b/>
          <w:lang w:val="ro-MD"/>
        </w:rPr>
      </w:pPr>
    </w:p>
    <w:p w14:paraId="03CB4F25" w14:textId="2803F691" w:rsidR="000034FB" w:rsidRPr="000034FB" w:rsidRDefault="006630AF" w:rsidP="006630AF">
      <w:pPr>
        <w:pStyle w:val="a"/>
        <w:numPr>
          <w:ilvl w:val="0"/>
          <w:numId w:val="15"/>
        </w:numPr>
        <w:tabs>
          <w:tab w:val="left" w:pos="990"/>
        </w:tabs>
        <w:rPr>
          <w:b/>
          <w:lang w:val="ro-MD"/>
        </w:rPr>
      </w:pPr>
      <w:r>
        <w:t>Documente obligatorii la evaluarea ofertelor</w:t>
      </w:r>
      <w:r w:rsidR="00EA3823">
        <w:t>.</w:t>
      </w:r>
      <w:r>
        <w:t xml:space="preserve"> La punctul dat autoritatea contractantă indică care documente sunt obligatorii de a fi prezentate în SIA RSAP la evaluarea ofertei.</w:t>
      </w:r>
    </w:p>
    <w:tbl>
      <w:tblPr>
        <w:tblW w:w="10207" w:type="dxa"/>
        <w:jc w:val="center"/>
        <w:tblLayout w:type="fixed"/>
        <w:tblLook w:val="04A0" w:firstRow="1" w:lastRow="0" w:firstColumn="1" w:lastColumn="0" w:noHBand="0" w:noVBand="1"/>
      </w:tblPr>
      <w:tblGrid>
        <w:gridCol w:w="567"/>
        <w:gridCol w:w="2695"/>
        <w:gridCol w:w="6095"/>
        <w:gridCol w:w="850"/>
      </w:tblGrid>
      <w:tr w:rsidR="00EA3823" w:rsidRPr="006D1AF4" w14:paraId="29AC07F9" w14:textId="77777777" w:rsidTr="00EA3823">
        <w:trPr>
          <w:trHeight w:val="322"/>
          <w:jc w:val="center"/>
        </w:trPr>
        <w:tc>
          <w:tcPr>
            <w:tcW w:w="567" w:type="dxa"/>
            <w:tcBorders>
              <w:top w:val="single" w:sz="4" w:space="0" w:color="auto"/>
              <w:left w:val="single" w:sz="4" w:space="0" w:color="auto"/>
              <w:bottom w:val="single" w:sz="4" w:space="0" w:color="auto"/>
              <w:right w:val="single" w:sz="4" w:space="0" w:color="auto"/>
            </w:tcBorders>
            <w:vAlign w:val="center"/>
          </w:tcPr>
          <w:p w14:paraId="6993CA77" w14:textId="77777777" w:rsidR="00EA3823" w:rsidRPr="006D1AF4" w:rsidRDefault="00EA3823" w:rsidP="00EA3823">
            <w:pPr>
              <w:pStyle w:val="a8"/>
              <w:ind w:left="-57" w:right="-57"/>
              <w:jc w:val="center"/>
              <w:rPr>
                <w:b/>
                <w:szCs w:val="24"/>
              </w:rPr>
            </w:pPr>
            <w:r w:rsidRPr="006D1AF4">
              <w:rPr>
                <w:b/>
                <w:szCs w:val="24"/>
              </w:rPr>
              <w:t>Nr.</w:t>
            </w:r>
          </w:p>
        </w:tc>
        <w:tc>
          <w:tcPr>
            <w:tcW w:w="2695" w:type="dxa"/>
            <w:tcBorders>
              <w:top w:val="single" w:sz="4" w:space="0" w:color="auto"/>
              <w:left w:val="single" w:sz="4" w:space="0" w:color="auto"/>
              <w:bottom w:val="single" w:sz="4" w:space="0" w:color="auto"/>
              <w:right w:val="single" w:sz="4" w:space="0" w:color="auto"/>
            </w:tcBorders>
            <w:vAlign w:val="center"/>
          </w:tcPr>
          <w:p w14:paraId="65CB2C31" w14:textId="77777777" w:rsidR="00EA3823" w:rsidRPr="006D1AF4" w:rsidRDefault="00EA3823" w:rsidP="00EA3823">
            <w:pPr>
              <w:pStyle w:val="a8"/>
              <w:ind w:left="36" w:right="-57"/>
              <w:rPr>
                <w:b/>
                <w:i/>
                <w:szCs w:val="24"/>
              </w:rPr>
            </w:pPr>
            <w:r w:rsidRPr="006D1AF4">
              <w:rPr>
                <w:b/>
                <w:i/>
                <w:szCs w:val="24"/>
              </w:rPr>
              <w:t>Denumirea documentului/cerințelor</w:t>
            </w:r>
          </w:p>
        </w:tc>
        <w:tc>
          <w:tcPr>
            <w:tcW w:w="6095" w:type="dxa"/>
            <w:tcBorders>
              <w:top w:val="single" w:sz="4" w:space="0" w:color="auto"/>
              <w:left w:val="single" w:sz="4" w:space="0" w:color="auto"/>
              <w:bottom w:val="single" w:sz="4" w:space="0" w:color="auto"/>
              <w:right w:val="single" w:sz="4" w:space="0" w:color="auto"/>
            </w:tcBorders>
            <w:vAlign w:val="center"/>
          </w:tcPr>
          <w:p w14:paraId="3E6B4265" w14:textId="77777777" w:rsidR="00EA3823" w:rsidRPr="006D1AF4" w:rsidRDefault="00EA3823" w:rsidP="00EA3823">
            <w:pPr>
              <w:pStyle w:val="a8"/>
              <w:ind w:left="-57" w:right="-57"/>
              <w:jc w:val="center"/>
              <w:rPr>
                <w:b/>
                <w:i/>
                <w:szCs w:val="24"/>
                <w:lang w:val="en-US"/>
              </w:rPr>
            </w:pPr>
            <w:r w:rsidRPr="006D1AF4">
              <w:rPr>
                <w:b/>
                <w:bCs/>
                <w:i/>
                <w:szCs w:val="24"/>
                <w:lang w:val="en-US"/>
              </w:rPr>
              <w:t>Mod de demonstrare a îndeplinirii cerinţei:</w:t>
            </w:r>
          </w:p>
        </w:tc>
        <w:tc>
          <w:tcPr>
            <w:tcW w:w="850" w:type="dxa"/>
            <w:tcBorders>
              <w:top w:val="single" w:sz="4" w:space="0" w:color="auto"/>
              <w:left w:val="single" w:sz="4" w:space="0" w:color="auto"/>
              <w:bottom w:val="single" w:sz="4" w:space="0" w:color="auto"/>
              <w:right w:val="single" w:sz="4" w:space="0" w:color="auto"/>
            </w:tcBorders>
            <w:vAlign w:val="center"/>
          </w:tcPr>
          <w:p w14:paraId="33DEFA6E" w14:textId="77777777" w:rsidR="00EA3823" w:rsidRPr="006D1AF4" w:rsidRDefault="00EA3823" w:rsidP="00EA3823">
            <w:pPr>
              <w:pStyle w:val="a8"/>
              <w:ind w:left="-113" w:right="-113"/>
              <w:jc w:val="center"/>
              <w:rPr>
                <w:b/>
                <w:i/>
                <w:szCs w:val="24"/>
              </w:rPr>
            </w:pPr>
            <w:r w:rsidRPr="006D1AF4">
              <w:rPr>
                <w:b/>
                <w:i/>
                <w:szCs w:val="24"/>
              </w:rPr>
              <w:t>Obl.</w:t>
            </w:r>
          </w:p>
          <w:p w14:paraId="0C3A0A5B" w14:textId="77777777" w:rsidR="00EA3823" w:rsidRPr="006D1AF4" w:rsidRDefault="00EA3823" w:rsidP="00EA3823">
            <w:pPr>
              <w:pStyle w:val="a8"/>
              <w:ind w:left="-113" w:right="-113"/>
              <w:jc w:val="center"/>
              <w:rPr>
                <w:b/>
                <w:i/>
                <w:szCs w:val="24"/>
              </w:rPr>
            </w:pPr>
            <w:r w:rsidRPr="006D1AF4">
              <w:rPr>
                <w:b/>
                <w:i/>
                <w:szCs w:val="24"/>
              </w:rPr>
              <w:t>Da /Nu</w:t>
            </w:r>
          </w:p>
        </w:tc>
      </w:tr>
      <w:tr w:rsidR="00EA3823" w:rsidRPr="006D1AF4" w14:paraId="347D7EA4" w14:textId="77777777" w:rsidTr="00EA3823">
        <w:trPr>
          <w:trHeight w:val="322"/>
          <w:jc w:val="center"/>
        </w:trPr>
        <w:tc>
          <w:tcPr>
            <w:tcW w:w="567" w:type="dxa"/>
            <w:tcBorders>
              <w:top w:val="single" w:sz="4" w:space="0" w:color="auto"/>
              <w:left w:val="single" w:sz="4" w:space="0" w:color="auto"/>
              <w:bottom w:val="single" w:sz="4" w:space="0" w:color="auto"/>
              <w:right w:val="single" w:sz="4" w:space="0" w:color="auto"/>
            </w:tcBorders>
            <w:vAlign w:val="center"/>
          </w:tcPr>
          <w:p w14:paraId="47BA96CD" w14:textId="77777777" w:rsidR="00EA3823" w:rsidRPr="006D1AF4" w:rsidRDefault="00EA3823" w:rsidP="00EA3823">
            <w:pPr>
              <w:pStyle w:val="a8"/>
              <w:ind w:left="-57" w:right="-57"/>
              <w:jc w:val="center"/>
              <w:rPr>
                <w:b/>
                <w:szCs w:val="24"/>
              </w:rPr>
            </w:pPr>
            <w:r w:rsidRPr="006D1AF4">
              <w:rPr>
                <w:b/>
                <w:szCs w:val="24"/>
              </w:rPr>
              <w:t>1.</w:t>
            </w:r>
          </w:p>
        </w:tc>
        <w:tc>
          <w:tcPr>
            <w:tcW w:w="2695" w:type="dxa"/>
            <w:tcBorders>
              <w:top w:val="single" w:sz="4" w:space="0" w:color="auto"/>
              <w:left w:val="single" w:sz="4" w:space="0" w:color="auto"/>
              <w:bottom w:val="single" w:sz="4" w:space="0" w:color="auto"/>
              <w:right w:val="single" w:sz="4" w:space="0" w:color="auto"/>
            </w:tcBorders>
            <w:vAlign w:val="center"/>
          </w:tcPr>
          <w:p w14:paraId="5C380AEA" w14:textId="77777777" w:rsidR="00EA3823" w:rsidRPr="00C0346A" w:rsidRDefault="00EA3823" w:rsidP="00EA3823">
            <w:pPr>
              <w:pStyle w:val="a8"/>
              <w:ind w:left="36" w:right="-57"/>
              <w:rPr>
                <w:szCs w:val="24"/>
                <w:lang w:val="en-US"/>
              </w:rPr>
            </w:pPr>
            <w:r w:rsidRPr="00C0346A">
              <w:rPr>
                <w:szCs w:val="24"/>
                <w:lang w:val="en-US"/>
              </w:rPr>
              <w:t>Cererea de participare</w:t>
            </w:r>
            <w:r w:rsidRPr="00C0346A">
              <w:rPr>
                <w:bCs/>
                <w:szCs w:val="24"/>
                <w:lang w:val="en-US"/>
              </w:rPr>
              <w:t xml:space="preserve"> </w:t>
            </w:r>
            <w:r w:rsidRPr="00C0346A">
              <w:rPr>
                <w:szCs w:val="24"/>
                <w:lang w:val="en-US"/>
              </w:rPr>
              <w:t>(anexa nr. 7 )</w:t>
            </w:r>
          </w:p>
        </w:tc>
        <w:tc>
          <w:tcPr>
            <w:tcW w:w="6095" w:type="dxa"/>
            <w:tcBorders>
              <w:top w:val="single" w:sz="4" w:space="0" w:color="auto"/>
              <w:left w:val="single" w:sz="4" w:space="0" w:color="auto"/>
              <w:bottom w:val="single" w:sz="4" w:space="0" w:color="auto"/>
              <w:right w:val="single" w:sz="4" w:space="0" w:color="auto"/>
            </w:tcBorders>
            <w:vAlign w:val="center"/>
          </w:tcPr>
          <w:p w14:paraId="6D07A80B" w14:textId="77777777" w:rsidR="00EA3823" w:rsidRPr="00C0346A" w:rsidRDefault="00EA3823" w:rsidP="00EA3823">
            <w:pPr>
              <w:pStyle w:val="a8"/>
              <w:ind w:left="-57" w:right="-57"/>
              <w:jc w:val="center"/>
              <w:rPr>
                <w:bCs/>
                <w:szCs w:val="24"/>
                <w:lang w:val="ro-MD"/>
              </w:rPr>
            </w:pPr>
            <w:r w:rsidRPr="00C0346A">
              <w:rPr>
                <w:szCs w:val="24"/>
                <w:lang w:val="en-US"/>
              </w:rPr>
              <w:t>cu aplicarea semnaturii electronice a operatorului economic</w:t>
            </w:r>
            <w:r w:rsidRPr="00C0346A">
              <w:rPr>
                <w:bCs/>
                <w:szCs w:val="24"/>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9C6A38F" w14:textId="77777777" w:rsidR="00EA3823" w:rsidRPr="006D1AF4" w:rsidRDefault="00EA3823" w:rsidP="00EA3823">
            <w:pPr>
              <w:pStyle w:val="a8"/>
              <w:ind w:left="-113" w:right="-113"/>
              <w:jc w:val="center"/>
              <w:rPr>
                <w:b/>
                <w:i/>
                <w:szCs w:val="24"/>
              </w:rPr>
            </w:pPr>
            <w:r w:rsidRPr="006D1AF4">
              <w:rPr>
                <w:b/>
                <w:i/>
                <w:szCs w:val="24"/>
              </w:rPr>
              <w:t xml:space="preserve">Da </w:t>
            </w:r>
          </w:p>
        </w:tc>
      </w:tr>
      <w:tr w:rsidR="00EA3823" w:rsidRPr="006D1AF4" w14:paraId="2D7225DF" w14:textId="77777777" w:rsidTr="00EA3823">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14:paraId="4D701D50" w14:textId="77777777" w:rsidR="00EA3823" w:rsidRPr="006D1AF4" w:rsidRDefault="00EA3823" w:rsidP="00EA3823">
            <w:pPr>
              <w:pStyle w:val="a8"/>
              <w:ind w:left="-57" w:right="-57"/>
              <w:jc w:val="center"/>
              <w:rPr>
                <w:b/>
                <w:szCs w:val="24"/>
              </w:rPr>
            </w:pPr>
            <w:r w:rsidRPr="006D1AF4">
              <w:rPr>
                <w:b/>
                <w:szCs w:val="24"/>
              </w:rPr>
              <w:t>2.</w:t>
            </w:r>
          </w:p>
        </w:tc>
        <w:tc>
          <w:tcPr>
            <w:tcW w:w="2695" w:type="dxa"/>
            <w:tcBorders>
              <w:top w:val="single" w:sz="4" w:space="0" w:color="auto"/>
              <w:left w:val="single" w:sz="4" w:space="0" w:color="auto"/>
              <w:bottom w:val="single" w:sz="4" w:space="0" w:color="auto"/>
              <w:right w:val="single" w:sz="4" w:space="0" w:color="auto"/>
            </w:tcBorders>
            <w:vAlign w:val="center"/>
          </w:tcPr>
          <w:p w14:paraId="612167B1" w14:textId="77777777" w:rsidR="00EA3823" w:rsidRPr="00C0346A" w:rsidRDefault="00EA3823" w:rsidP="00EA3823">
            <w:r w:rsidRPr="00C0346A">
              <w:t>Propunerea tehnică</w:t>
            </w:r>
          </w:p>
        </w:tc>
        <w:tc>
          <w:tcPr>
            <w:tcW w:w="6095" w:type="dxa"/>
            <w:tcBorders>
              <w:top w:val="single" w:sz="4" w:space="0" w:color="auto"/>
              <w:left w:val="single" w:sz="4" w:space="0" w:color="auto"/>
              <w:bottom w:val="single" w:sz="4" w:space="0" w:color="auto"/>
              <w:right w:val="single" w:sz="4" w:space="0" w:color="auto"/>
            </w:tcBorders>
            <w:vAlign w:val="center"/>
          </w:tcPr>
          <w:p w14:paraId="5993E524" w14:textId="77777777" w:rsidR="00EA3823" w:rsidRPr="00C0346A" w:rsidRDefault="00EA3823" w:rsidP="00EA3823">
            <w:pPr>
              <w:tabs>
                <w:tab w:val="left" w:pos="0"/>
                <w:tab w:val="left" w:pos="426"/>
                <w:tab w:val="left" w:pos="604"/>
                <w:tab w:val="left" w:pos="960"/>
              </w:tabs>
              <w:spacing w:after="120"/>
              <w:jc w:val="both"/>
              <w:rPr>
                <w:lang w:val="ro-MD"/>
              </w:rPr>
            </w:pPr>
            <w:r w:rsidRPr="00C0346A">
              <w:rPr>
                <w:lang w:val="ro-MD"/>
              </w:rPr>
              <w:t>ofertantul elaborează propunerea tehnică, astfel încât aceasta să respecte în totalitate cerinţele de calificare, precum şi cerinţele prevăzute în caietul de sarcini.</w:t>
            </w:r>
          </w:p>
          <w:p w14:paraId="19CA68E0" w14:textId="77777777" w:rsidR="00EA3823" w:rsidRPr="00C0346A" w:rsidRDefault="00EA3823" w:rsidP="00EA3823">
            <w:pPr>
              <w:tabs>
                <w:tab w:val="left" w:pos="0"/>
                <w:tab w:val="left" w:pos="426"/>
                <w:tab w:val="left" w:pos="604"/>
                <w:tab w:val="left" w:pos="960"/>
              </w:tabs>
              <w:spacing w:after="120"/>
              <w:jc w:val="both"/>
              <w:rPr>
                <w:lang w:val="en-US"/>
              </w:rPr>
            </w:pPr>
            <w:r w:rsidRPr="00C0346A">
              <w:rPr>
                <w:lang w:val="ro-MD"/>
              </w:rPr>
              <w:t>se va prezenta  graficul de executare a documentatiei de proiect .</w:t>
            </w:r>
          </w:p>
          <w:p w14:paraId="05262834" w14:textId="77777777" w:rsidR="00EA3823" w:rsidRPr="00C0346A" w:rsidRDefault="00EA3823" w:rsidP="00EA3823">
            <w:pPr>
              <w:pStyle w:val="Frspaiere"/>
              <w:jc w:val="both"/>
              <w:rPr>
                <w:rFonts w:ascii="Times New Roman" w:hAnsi="Times New Roman"/>
                <w:sz w:val="24"/>
                <w:szCs w:val="24"/>
                <w:lang w:val="ro-MD"/>
              </w:rPr>
            </w:pPr>
            <w:r w:rsidRPr="00C0346A">
              <w:rPr>
                <w:rFonts w:ascii="Times New Roman" w:hAnsi="Times New Roman"/>
                <w:sz w:val="24"/>
                <w:szCs w:val="24"/>
              </w:rPr>
              <w:t>cu aplicarea semnaturii electronice a operatorului economic</w:t>
            </w:r>
            <w:r w:rsidRPr="00C0346A">
              <w:rPr>
                <w:rFonts w:ascii="Times New Roman" w:hAnsi="Times New Roman"/>
                <w:sz w:val="24"/>
                <w:szCs w:val="24"/>
                <w:lang w:val="ro-MD"/>
              </w:rPr>
              <w:t xml:space="preserve"> </w:t>
            </w:r>
          </w:p>
          <w:p w14:paraId="23E109AA" w14:textId="77777777" w:rsidR="00EA3823" w:rsidRPr="00C0346A" w:rsidRDefault="00EA3823" w:rsidP="00EA3823">
            <w:pPr>
              <w:pStyle w:val="Frspaiere"/>
              <w:jc w:val="both"/>
              <w:rPr>
                <w:rFonts w:ascii="Times New Roman" w:hAnsi="Times New Roman"/>
                <w:sz w:val="24"/>
                <w:szCs w:val="24"/>
                <w:lang w:val="ro-RO"/>
              </w:rPr>
            </w:pPr>
            <w:r w:rsidRPr="00C0346A">
              <w:rPr>
                <w:rFonts w:ascii="Times New Roman" w:hAnsi="Times New Roman"/>
                <w:sz w:val="24"/>
                <w:szCs w:val="24"/>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B3C9022"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24977485" w14:textId="77777777" w:rsidTr="00EA3823">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14:paraId="0F23945C" w14:textId="77777777" w:rsidR="00EA3823" w:rsidRPr="006D1AF4" w:rsidRDefault="00EA3823" w:rsidP="00EA3823">
            <w:pPr>
              <w:pStyle w:val="a8"/>
              <w:ind w:left="-57" w:right="-57"/>
              <w:jc w:val="center"/>
              <w:rPr>
                <w:b/>
                <w:szCs w:val="24"/>
              </w:rPr>
            </w:pPr>
            <w:r w:rsidRPr="006D1AF4">
              <w:rPr>
                <w:b/>
                <w:szCs w:val="24"/>
              </w:rPr>
              <w:t>3.</w:t>
            </w:r>
          </w:p>
        </w:tc>
        <w:tc>
          <w:tcPr>
            <w:tcW w:w="2695" w:type="dxa"/>
            <w:tcBorders>
              <w:top w:val="single" w:sz="4" w:space="0" w:color="auto"/>
              <w:left w:val="single" w:sz="4" w:space="0" w:color="auto"/>
              <w:bottom w:val="single" w:sz="4" w:space="0" w:color="auto"/>
              <w:right w:val="single" w:sz="4" w:space="0" w:color="auto"/>
            </w:tcBorders>
            <w:vAlign w:val="center"/>
          </w:tcPr>
          <w:p w14:paraId="62FF57AD" w14:textId="77777777" w:rsidR="00EA3823" w:rsidRPr="00C0346A" w:rsidRDefault="00EA3823" w:rsidP="00EA3823">
            <w:r w:rsidRPr="00C0346A">
              <w:t>Propunerea financiară</w:t>
            </w:r>
          </w:p>
        </w:tc>
        <w:tc>
          <w:tcPr>
            <w:tcW w:w="6095" w:type="dxa"/>
            <w:tcBorders>
              <w:top w:val="single" w:sz="4" w:space="0" w:color="auto"/>
              <w:left w:val="single" w:sz="4" w:space="0" w:color="auto"/>
              <w:bottom w:val="single" w:sz="4" w:space="0" w:color="auto"/>
              <w:right w:val="single" w:sz="4" w:space="0" w:color="auto"/>
            </w:tcBorders>
            <w:vAlign w:val="center"/>
          </w:tcPr>
          <w:p w14:paraId="78D361E9" w14:textId="77777777" w:rsidR="00EA3823" w:rsidRPr="00C0346A" w:rsidRDefault="00EA3823" w:rsidP="00EA3823">
            <w:pPr>
              <w:pStyle w:val="Frspaiere"/>
              <w:jc w:val="both"/>
              <w:rPr>
                <w:rFonts w:ascii="Times New Roman" w:hAnsi="Times New Roman"/>
                <w:sz w:val="24"/>
                <w:szCs w:val="24"/>
                <w:lang w:val="ro-MD"/>
              </w:rPr>
            </w:pPr>
            <w:r w:rsidRPr="00C0346A">
              <w:rPr>
                <w:rFonts w:ascii="Times New Roman" w:hAnsi="Times New Roman"/>
                <w:bCs/>
                <w:sz w:val="24"/>
                <w:szCs w:val="24"/>
                <w:lang w:val="ro-MD"/>
              </w:rPr>
              <w:t>Propunerea financiară</w:t>
            </w:r>
            <w:r w:rsidRPr="00C0346A">
              <w:rPr>
                <w:rFonts w:ascii="Times New Roman" w:hAnsi="Times New Roman"/>
                <w:b/>
                <w:bCs/>
                <w:sz w:val="24"/>
                <w:szCs w:val="24"/>
                <w:lang w:val="ro-MD"/>
              </w:rPr>
              <w:t>-</w:t>
            </w:r>
            <w:r w:rsidRPr="00C0346A">
              <w:rPr>
                <w:rFonts w:ascii="Times New Roman" w:hAnsi="Times New Roman"/>
                <w:bCs/>
                <w:sz w:val="24"/>
                <w:szCs w:val="24"/>
                <w:lang w:val="ro-MD"/>
              </w:rPr>
              <w:t>o</w:t>
            </w:r>
            <w:r w:rsidRPr="00C0346A">
              <w:rPr>
                <w:rFonts w:ascii="Times New Roman" w:hAnsi="Times New Roman"/>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0600E38" w14:textId="77777777" w:rsidR="00EA3823" w:rsidRPr="00C0346A" w:rsidRDefault="00EA3823" w:rsidP="00EA3823">
            <w:pPr>
              <w:pStyle w:val="Frspaiere"/>
              <w:jc w:val="both"/>
              <w:rPr>
                <w:rFonts w:ascii="Times New Roman" w:hAnsi="Times New Roman"/>
                <w:b/>
                <w:sz w:val="24"/>
                <w:szCs w:val="24"/>
                <w:lang w:val="ro-RO"/>
              </w:rPr>
            </w:pPr>
            <w:r w:rsidRPr="00C0346A">
              <w:rPr>
                <w:rFonts w:ascii="Times New Roman" w:hAnsi="Times New Roman"/>
                <w:sz w:val="24"/>
                <w:szCs w:val="24"/>
                <w:lang w:val="ro-RO"/>
              </w:rPr>
              <w:t xml:space="preserve"> </w:t>
            </w:r>
            <w:r w:rsidRPr="00C0346A">
              <w:rPr>
                <w:rFonts w:ascii="Times New Roman" w:hAnsi="Times New Roman"/>
                <w:sz w:val="24"/>
                <w:szCs w:val="24"/>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vAlign w:val="center"/>
          </w:tcPr>
          <w:p w14:paraId="600E6DCE"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4FC325A9"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615DCF62" w14:textId="77777777" w:rsidR="00EA3823" w:rsidRPr="006D1AF4" w:rsidRDefault="00EA3823" w:rsidP="00EA3823">
            <w:pPr>
              <w:pStyle w:val="a8"/>
              <w:ind w:left="-57" w:right="-57"/>
              <w:jc w:val="center"/>
              <w:rPr>
                <w:b/>
                <w:szCs w:val="24"/>
              </w:rPr>
            </w:pPr>
            <w:r w:rsidRPr="006D1AF4">
              <w:rPr>
                <w:b/>
                <w:szCs w:val="24"/>
              </w:rPr>
              <w:t>4.</w:t>
            </w:r>
          </w:p>
        </w:tc>
        <w:tc>
          <w:tcPr>
            <w:tcW w:w="2695" w:type="dxa"/>
            <w:tcBorders>
              <w:top w:val="single" w:sz="4" w:space="0" w:color="auto"/>
              <w:left w:val="single" w:sz="4" w:space="0" w:color="auto"/>
              <w:bottom w:val="single" w:sz="4" w:space="0" w:color="auto"/>
              <w:right w:val="single" w:sz="4" w:space="0" w:color="auto"/>
            </w:tcBorders>
            <w:vAlign w:val="center"/>
          </w:tcPr>
          <w:p w14:paraId="66E9BDDD" w14:textId="77777777" w:rsidR="00EA3823" w:rsidRPr="00C0346A" w:rsidRDefault="00EA3823" w:rsidP="00EA3823">
            <w:pPr>
              <w:rPr>
                <w:lang w:eastAsia="ro-RO"/>
              </w:rPr>
            </w:pPr>
            <w:r w:rsidRPr="00C0346A">
              <w:rPr>
                <w:lang w:eastAsia="ro-RO"/>
              </w:rPr>
              <w:t>DUAE</w:t>
            </w:r>
          </w:p>
        </w:tc>
        <w:tc>
          <w:tcPr>
            <w:tcW w:w="6095" w:type="dxa"/>
            <w:tcBorders>
              <w:top w:val="single" w:sz="4" w:space="0" w:color="auto"/>
              <w:left w:val="single" w:sz="4" w:space="0" w:color="auto"/>
              <w:bottom w:val="single" w:sz="4" w:space="0" w:color="auto"/>
              <w:right w:val="single" w:sz="4" w:space="0" w:color="auto"/>
            </w:tcBorders>
            <w:vAlign w:val="center"/>
          </w:tcPr>
          <w:p w14:paraId="3025AA44" w14:textId="77777777" w:rsidR="00EA3823" w:rsidRPr="00C0346A" w:rsidRDefault="00EA3823" w:rsidP="00EA3823">
            <w:pPr>
              <w:jc w:val="both"/>
              <w:rPr>
                <w:lang w:val="en-US" w:eastAsia="ro-RO"/>
              </w:rPr>
            </w:pPr>
            <w:r w:rsidRPr="00C0346A">
              <w:rPr>
                <w:lang w:val="en-US"/>
              </w:rPr>
              <w:t>adaptat procedurii, cu aplicarea semnăturii electronice a operatorului economic Prezentarea oricărui alt formular DUAE este temei de descalificare de la procedura de achiziție publică</w:t>
            </w:r>
          </w:p>
        </w:tc>
        <w:tc>
          <w:tcPr>
            <w:tcW w:w="850" w:type="dxa"/>
            <w:tcBorders>
              <w:top w:val="single" w:sz="4" w:space="0" w:color="auto"/>
              <w:left w:val="single" w:sz="4" w:space="0" w:color="auto"/>
              <w:bottom w:val="single" w:sz="4" w:space="0" w:color="auto"/>
              <w:right w:val="single" w:sz="4" w:space="0" w:color="auto"/>
            </w:tcBorders>
            <w:vAlign w:val="center"/>
          </w:tcPr>
          <w:p w14:paraId="3001CA85" w14:textId="77777777" w:rsidR="00EA3823" w:rsidRPr="006D1AF4" w:rsidRDefault="00EA3823" w:rsidP="00EA3823">
            <w:pPr>
              <w:pStyle w:val="a8"/>
              <w:ind w:left="-113" w:right="-113"/>
              <w:jc w:val="center"/>
              <w:rPr>
                <w:b/>
                <w:i/>
                <w:szCs w:val="24"/>
              </w:rPr>
            </w:pPr>
            <w:r w:rsidRPr="006D1AF4">
              <w:rPr>
                <w:b/>
                <w:i/>
                <w:szCs w:val="24"/>
              </w:rPr>
              <w:t>Da</w:t>
            </w:r>
          </w:p>
        </w:tc>
      </w:tr>
      <w:tr w:rsidR="00EA3823" w:rsidRPr="006D1AF4" w14:paraId="760D9CE2"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C8899F7" w14:textId="77777777" w:rsidR="00EA3823" w:rsidRPr="006D1AF4" w:rsidRDefault="00EA3823" w:rsidP="00EA3823">
            <w:pPr>
              <w:pStyle w:val="a8"/>
              <w:ind w:left="-57" w:right="-57"/>
              <w:jc w:val="center"/>
              <w:rPr>
                <w:b/>
                <w:szCs w:val="24"/>
              </w:rPr>
            </w:pPr>
            <w:r w:rsidRPr="006D1AF4">
              <w:rPr>
                <w:b/>
                <w:szCs w:val="24"/>
              </w:rPr>
              <w:t>5</w:t>
            </w:r>
          </w:p>
        </w:tc>
        <w:tc>
          <w:tcPr>
            <w:tcW w:w="2695" w:type="dxa"/>
            <w:tcBorders>
              <w:top w:val="single" w:sz="4" w:space="0" w:color="auto"/>
              <w:left w:val="single" w:sz="4" w:space="0" w:color="auto"/>
              <w:bottom w:val="single" w:sz="4" w:space="0" w:color="auto"/>
              <w:right w:val="single" w:sz="4" w:space="0" w:color="auto"/>
            </w:tcBorders>
            <w:vAlign w:val="center"/>
          </w:tcPr>
          <w:p w14:paraId="6F875CD6" w14:textId="77777777" w:rsidR="00EA3823" w:rsidRPr="00C0346A" w:rsidRDefault="00EA3823" w:rsidP="00EA3823">
            <w:pPr>
              <w:ind w:right="-106"/>
              <w:rPr>
                <w:lang w:val="en-US"/>
              </w:rPr>
            </w:pPr>
            <w:r w:rsidRPr="00C0346A">
              <w:rPr>
                <w:lang w:val="en-US"/>
              </w:rPr>
              <w:t>Garanția bancară 1% din prețul ofertei fără TVA - Scrisoare de garanţie bancară (anexa nr. 9) sau transfer</w:t>
            </w:r>
          </w:p>
        </w:tc>
        <w:tc>
          <w:tcPr>
            <w:tcW w:w="6095" w:type="dxa"/>
            <w:tcBorders>
              <w:top w:val="single" w:sz="4" w:space="0" w:color="auto"/>
              <w:left w:val="single" w:sz="4" w:space="0" w:color="auto"/>
              <w:bottom w:val="single" w:sz="4" w:space="0" w:color="auto"/>
              <w:right w:val="single" w:sz="4" w:space="0" w:color="auto"/>
            </w:tcBorders>
            <w:vAlign w:val="center"/>
          </w:tcPr>
          <w:p w14:paraId="37018237" w14:textId="77777777" w:rsidR="00EA3823" w:rsidRPr="00C0346A" w:rsidRDefault="00EA3823" w:rsidP="00EA3823">
            <w:pPr>
              <w:ind w:right="-106"/>
              <w:rPr>
                <w:lang w:val="en-US"/>
              </w:rPr>
            </w:pPr>
            <w:r w:rsidRPr="00C0346A">
              <w:rPr>
                <w:lang w:val="en-US"/>
              </w:rPr>
              <w:t>emisă de o bancă comercială sau prin transfer la contul autorităţii contractante cu aplicarea semnăturii electronice a operatorului economic</w:t>
            </w:r>
          </w:p>
          <w:p w14:paraId="4FED5737" w14:textId="77777777" w:rsidR="00EA3823" w:rsidRPr="00C0346A" w:rsidRDefault="00EA3823" w:rsidP="00EA3823">
            <w:pPr>
              <w:pStyle w:val="Frspaiere"/>
              <w:jc w:val="both"/>
              <w:rPr>
                <w:rFonts w:ascii="Times New Roman" w:eastAsia="Calibri" w:hAnsi="Times New Roman"/>
                <w:sz w:val="24"/>
                <w:szCs w:val="24"/>
                <w:lang w:val="ro-RO"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5F37ADA6" w14:textId="77777777" w:rsidR="00EA3823" w:rsidRPr="006D1AF4" w:rsidRDefault="00EA3823" w:rsidP="00EA3823">
            <w:pPr>
              <w:pStyle w:val="a8"/>
              <w:ind w:left="-113" w:right="-113"/>
              <w:jc w:val="center"/>
              <w:rPr>
                <w:b/>
                <w:i/>
                <w:szCs w:val="24"/>
              </w:rPr>
            </w:pPr>
            <w:r w:rsidRPr="006D1AF4">
              <w:rPr>
                <w:b/>
                <w:i/>
                <w:szCs w:val="24"/>
              </w:rPr>
              <w:t xml:space="preserve">Da </w:t>
            </w:r>
          </w:p>
        </w:tc>
      </w:tr>
      <w:tr w:rsidR="00EA3823" w:rsidRPr="002B246C" w14:paraId="4F82CC64"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348734E" w14:textId="77777777" w:rsidR="00EA3823" w:rsidRPr="006D1AF4" w:rsidRDefault="00EA3823" w:rsidP="00EA3823">
            <w:pPr>
              <w:pStyle w:val="a8"/>
              <w:ind w:left="-57" w:right="-57"/>
              <w:jc w:val="center"/>
              <w:rPr>
                <w:b/>
                <w:szCs w:val="24"/>
              </w:rPr>
            </w:pPr>
            <w:r w:rsidRPr="006D1AF4">
              <w:rPr>
                <w:b/>
                <w:szCs w:val="24"/>
              </w:rPr>
              <w:t>6.</w:t>
            </w:r>
          </w:p>
        </w:tc>
        <w:tc>
          <w:tcPr>
            <w:tcW w:w="2695" w:type="dxa"/>
            <w:tcBorders>
              <w:top w:val="single" w:sz="4" w:space="0" w:color="auto"/>
              <w:left w:val="single" w:sz="4" w:space="0" w:color="auto"/>
              <w:bottom w:val="single" w:sz="4" w:space="0" w:color="auto"/>
              <w:right w:val="single" w:sz="4" w:space="0" w:color="auto"/>
            </w:tcBorders>
            <w:vAlign w:val="center"/>
          </w:tcPr>
          <w:p w14:paraId="0D7C2BB7" w14:textId="77777777" w:rsidR="00EA3823" w:rsidRPr="00C0346A" w:rsidRDefault="00EA3823" w:rsidP="00EA3823">
            <w:pPr>
              <w:ind w:right="-106"/>
              <w:rPr>
                <w:lang w:val="en-US"/>
              </w:rPr>
            </w:pPr>
            <w:r w:rsidRPr="00C0346A">
              <w:rPr>
                <w:lang w:val="en-US"/>
              </w:rPr>
              <w:t>Declaratia privind valabilitatea ofertei (anexa nr. 8 )</w:t>
            </w:r>
          </w:p>
        </w:tc>
        <w:tc>
          <w:tcPr>
            <w:tcW w:w="6095" w:type="dxa"/>
            <w:tcBorders>
              <w:top w:val="single" w:sz="4" w:space="0" w:color="auto"/>
              <w:left w:val="single" w:sz="4" w:space="0" w:color="auto"/>
              <w:bottom w:val="single" w:sz="4" w:space="0" w:color="auto"/>
              <w:right w:val="single" w:sz="4" w:space="0" w:color="auto"/>
            </w:tcBorders>
            <w:vAlign w:val="center"/>
          </w:tcPr>
          <w:p w14:paraId="6FA5BDAF" w14:textId="77777777" w:rsidR="00EA3823" w:rsidRPr="00C0346A" w:rsidRDefault="00EA3823" w:rsidP="00EA3823">
            <w:pPr>
              <w:ind w:right="-106"/>
              <w:jc w:val="both"/>
              <w:rPr>
                <w:lang w:val="ro-MD"/>
              </w:rPr>
            </w:pPr>
            <w:r w:rsidRPr="00C0346A">
              <w:rPr>
                <w:lang w:val="en-US"/>
              </w:rPr>
              <w:t>cu aplicarea semnaturii electronice a operatorului economic</w:t>
            </w:r>
            <w:r w:rsidRPr="00C0346A">
              <w:rPr>
                <w:lang w:val="ro-MD"/>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446AC7E1" w14:textId="77777777" w:rsidR="00EA3823" w:rsidRPr="002B246C" w:rsidRDefault="00EA3823" w:rsidP="00EA3823">
            <w:pPr>
              <w:pStyle w:val="a8"/>
              <w:ind w:left="-113" w:right="-113"/>
              <w:jc w:val="center"/>
              <w:rPr>
                <w:b/>
                <w:i/>
                <w:szCs w:val="24"/>
                <w:lang w:val="en-US"/>
              </w:rPr>
            </w:pPr>
            <w:r w:rsidRPr="002B246C">
              <w:rPr>
                <w:b/>
                <w:i/>
                <w:szCs w:val="24"/>
                <w:lang w:val="en-US"/>
              </w:rPr>
              <w:t xml:space="preserve">Da </w:t>
            </w:r>
          </w:p>
        </w:tc>
      </w:tr>
      <w:tr w:rsidR="00EA3823" w:rsidRPr="004F71BE" w14:paraId="7DCE663A"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67E8075F" w14:textId="77777777" w:rsidR="00EA3823" w:rsidRPr="002B246C" w:rsidRDefault="00EA3823" w:rsidP="00EA3823">
            <w:pPr>
              <w:pStyle w:val="a8"/>
              <w:ind w:left="-57" w:right="-57"/>
              <w:jc w:val="center"/>
              <w:rPr>
                <w:b/>
                <w:szCs w:val="24"/>
                <w:lang w:val="en-US"/>
              </w:rPr>
            </w:pPr>
            <w:r>
              <w:rPr>
                <w:b/>
                <w:szCs w:val="24"/>
                <w:lang w:val="en-US"/>
              </w:rPr>
              <w:t>7</w:t>
            </w:r>
          </w:p>
        </w:tc>
        <w:tc>
          <w:tcPr>
            <w:tcW w:w="2695" w:type="dxa"/>
            <w:tcBorders>
              <w:top w:val="single" w:sz="4" w:space="0" w:color="auto"/>
              <w:left w:val="single" w:sz="4" w:space="0" w:color="auto"/>
              <w:bottom w:val="single" w:sz="4" w:space="0" w:color="auto"/>
              <w:right w:val="single" w:sz="4" w:space="0" w:color="auto"/>
            </w:tcBorders>
            <w:vAlign w:val="center"/>
          </w:tcPr>
          <w:p w14:paraId="4B6FA8B1" w14:textId="77777777" w:rsidR="00EA3823" w:rsidRPr="00C0346A" w:rsidRDefault="00EA3823" w:rsidP="00EA3823">
            <w:pPr>
              <w:ind w:right="-106"/>
              <w:rPr>
                <w:lang w:val="en-US"/>
              </w:rPr>
            </w:pPr>
            <w:r w:rsidRPr="00C0346A">
              <w:rPr>
                <w:lang w:val="en-US"/>
              </w:rPr>
              <w:t xml:space="preserve">DECLARAŢIA privind confirmarea identitaţii beneficiarilor efectivi şi neincadrarea acestora in situaţia condamnării pentru participarea la activitati ale unei organ izaţii sau grupari criminale, pentru coruptie, </w:t>
            </w:r>
            <w:r w:rsidRPr="00C0346A">
              <w:rPr>
                <w:lang w:val="en-US"/>
              </w:rPr>
              <w:lastRenderedPageBreak/>
              <w:t>frauda şi/sau spalare de bani</w:t>
            </w:r>
          </w:p>
        </w:tc>
        <w:tc>
          <w:tcPr>
            <w:tcW w:w="6095" w:type="dxa"/>
            <w:tcBorders>
              <w:top w:val="single" w:sz="4" w:space="0" w:color="auto"/>
              <w:left w:val="single" w:sz="4" w:space="0" w:color="auto"/>
              <w:bottom w:val="single" w:sz="4" w:space="0" w:color="auto"/>
              <w:right w:val="single" w:sz="4" w:space="0" w:color="auto"/>
            </w:tcBorders>
            <w:vAlign w:val="center"/>
          </w:tcPr>
          <w:p w14:paraId="15A77EB2" w14:textId="77777777" w:rsidR="00EA3823" w:rsidRPr="00C0346A" w:rsidRDefault="00EA3823" w:rsidP="00EA3823">
            <w:pPr>
              <w:pStyle w:val="a8"/>
              <w:ind w:left="-57" w:right="-57"/>
              <w:jc w:val="both"/>
              <w:rPr>
                <w:szCs w:val="24"/>
                <w:lang w:val="en-US"/>
              </w:rPr>
            </w:pPr>
            <w:r w:rsidRPr="00C0346A">
              <w:rPr>
                <w:szCs w:val="24"/>
                <w:lang w:val="en-US"/>
              </w:rPr>
              <w:lastRenderedPageBreak/>
              <w:t>In termen de 5 zile de la data comunicarii rezultatelor procedurii de achizizie publică, ofertantul asociat desemnat caştigator va prezenta autoritaţii contractante şi Agenţiei Achiziţii Publice DECLARAŢIA</w:t>
            </w:r>
          </w:p>
        </w:tc>
        <w:tc>
          <w:tcPr>
            <w:tcW w:w="850" w:type="dxa"/>
            <w:tcBorders>
              <w:top w:val="single" w:sz="4" w:space="0" w:color="auto"/>
              <w:left w:val="single" w:sz="4" w:space="0" w:color="auto"/>
              <w:bottom w:val="single" w:sz="4" w:space="0" w:color="auto"/>
              <w:right w:val="single" w:sz="4" w:space="0" w:color="auto"/>
            </w:tcBorders>
          </w:tcPr>
          <w:p w14:paraId="55B437D2" w14:textId="77777777" w:rsidR="00EA3823" w:rsidRDefault="00EA3823" w:rsidP="00EA3823">
            <w:r w:rsidRPr="00202D69">
              <w:rPr>
                <w:b/>
                <w:i/>
                <w:lang w:val="en-US"/>
              </w:rPr>
              <w:t xml:space="preserve">Da </w:t>
            </w:r>
          </w:p>
        </w:tc>
      </w:tr>
      <w:tr w:rsidR="00EA3823" w:rsidRPr="004F71BE" w14:paraId="52CFE04E"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7234B155" w14:textId="77777777" w:rsidR="00EA3823" w:rsidRPr="004F71BE" w:rsidRDefault="00EA3823" w:rsidP="00EA3823">
            <w:pPr>
              <w:pStyle w:val="a8"/>
              <w:ind w:left="-57" w:right="-57"/>
              <w:jc w:val="center"/>
              <w:rPr>
                <w:b/>
                <w:szCs w:val="24"/>
                <w:lang w:val="en-US"/>
              </w:rPr>
            </w:pPr>
            <w:r>
              <w:rPr>
                <w:b/>
                <w:szCs w:val="24"/>
                <w:lang w:val="en-US"/>
              </w:rPr>
              <w:lastRenderedPageBreak/>
              <w:t>8</w:t>
            </w:r>
          </w:p>
        </w:tc>
        <w:tc>
          <w:tcPr>
            <w:tcW w:w="2695" w:type="dxa"/>
            <w:tcBorders>
              <w:top w:val="single" w:sz="4" w:space="0" w:color="auto"/>
              <w:left w:val="single" w:sz="4" w:space="0" w:color="auto"/>
              <w:bottom w:val="single" w:sz="4" w:space="0" w:color="auto"/>
              <w:right w:val="single" w:sz="4" w:space="0" w:color="auto"/>
            </w:tcBorders>
            <w:vAlign w:val="center"/>
          </w:tcPr>
          <w:p w14:paraId="6A840A3B" w14:textId="77777777" w:rsidR="00EA3823" w:rsidRPr="00C0346A" w:rsidRDefault="00EA3823" w:rsidP="00EA3823">
            <w:pPr>
              <w:ind w:right="-106"/>
            </w:pPr>
            <w:r w:rsidRPr="00C0346A">
              <w:t>Termenul garanţiei lucrărilor - 3 ani</w:t>
            </w:r>
          </w:p>
        </w:tc>
        <w:tc>
          <w:tcPr>
            <w:tcW w:w="6095" w:type="dxa"/>
            <w:tcBorders>
              <w:top w:val="single" w:sz="4" w:space="0" w:color="auto"/>
              <w:left w:val="single" w:sz="4" w:space="0" w:color="auto"/>
              <w:bottom w:val="single" w:sz="4" w:space="0" w:color="auto"/>
              <w:right w:val="single" w:sz="4" w:space="0" w:color="auto"/>
            </w:tcBorders>
            <w:vAlign w:val="center"/>
          </w:tcPr>
          <w:p w14:paraId="6689591D" w14:textId="77777777" w:rsidR="00EA3823" w:rsidRPr="00C0346A" w:rsidRDefault="00EA3823" w:rsidP="00EA3823">
            <w:pPr>
              <w:pStyle w:val="a8"/>
              <w:ind w:left="-57" w:right="-57"/>
              <w:jc w:val="both"/>
              <w:rPr>
                <w:szCs w:val="24"/>
                <w:lang w:val="en-US"/>
              </w:rPr>
            </w:pPr>
            <w:proofErr w:type="gramStart"/>
            <w:r w:rsidRPr="00C0346A">
              <w:rPr>
                <w:szCs w:val="24"/>
                <w:lang w:val="en-US"/>
              </w:rPr>
              <w:t>in</w:t>
            </w:r>
            <w:proofErr w:type="gramEnd"/>
            <w:r w:rsidRPr="00C0346A">
              <w:rPr>
                <w:szCs w:val="24"/>
                <w:lang w:val="en-US"/>
              </w:rPr>
              <w:t xml:space="preserve"> acest termen defectele aparute vor fi inlaturate din contul propriu cu condiţia exploatarii corecte a obiectului şi cu excepţia cazului de forţa majora.</w:t>
            </w:r>
          </w:p>
        </w:tc>
        <w:tc>
          <w:tcPr>
            <w:tcW w:w="850" w:type="dxa"/>
            <w:tcBorders>
              <w:top w:val="single" w:sz="4" w:space="0" w:color="auto"/>
              <w:left w:val="single" w:sz="4" w:space="0" w:color="auto"/>
              <w:bottom w:val="single" w:sz="4" w:space="0" w:color="auto"/>
              <w:right w:val="single" w:sz="4" w:space="0" w:color="auto"/>
            </w:tcBorders>
          </w:tcPr>
          <w:p w14:paraId="3E2CAC04" w14:textId="77777777" w:rsidR="00EA3823" w:rsidRDefault="00EA3823" w:rsidP="00EA3823">
            <w:r w:rsidRPr="00202D69">
              <w:rPr>
                <w:b/>
                <w:i/>
                <w:lang w:val="en-US"/>
              </w:rPr>
              <w:t xml:space="preserve">Da </w:t>
            </w:r>
          </w:p>
        </w:tc>
      </w:tr>
      <w:tr w:rsidR="00EA3823" w:rsidRPr="004F71BE" w14:paraId="5BAD4C26"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BDCFBC9" w14:textId="77777777" w:rsidR="00EA3823" w:rsidRPr="004F71BE" w:rsidRDefault="00EA3823" w:rsidP="00EA3823">
            <w:pPr>
              <w:pStyle w:val="a8"/>
              <w:ind w:left="-57" w:right="-57"/>
              <w:jc w:val="center"/>
              <w:rPr>
                <w:b/>
                <w:szCs w:val="24"/>
                <w:lang w:val="en-US"/>
              </w:rPr>
            </w:pPr>
            <w:r>
              <w:rPr>
                <w:b/>
                <w:szCs w:val="24"/>
                <w:lang w:val="en-US"/>
              </w:rPr>
              <w:t>9</w:t>
            </w:r>
          </w:p>
        </w:tc>
        <w:tc>
          <w:tcPr>
            <w:tcW w:w="2695" w:type="dxa"/>
            <w:tcBorders>
              <w:top w:val="single" w:sz="4" w:space="0" w:color="auto"/>
              <w:left w:val="single" w:sz="4" w:space="0" w:color="auto"/>
              <w:bottom w:val="single" w:sz="4" w:space="0" w:color="auto"/>
              <w:right w:val="single" w:sz="4" w:space="0" w:color="auto"/>
            </w:tcBorders>
            <w:vAlign w:val="center"/>
          </w:tcPr>
          <w:p w14:paraId="37B413A1" w14:textId="77777777" w:rsidR="00EA3823" w:rsidRPr="00C0346A" w:rsidRDefault="00EA3823" w:rsidP="00EA3823">
            <w:pPr>
              <w:ind w:right="-106"/>
              <w:rPr>
                <w:lang w:val="en-US"/>
              </w:rPr>
            </w:pPr>
            <w:r w:rsidRPr="00C0346A">
              <w:rPr>
                <w:lang w:val="ro-MD"/>
              </w:rPr>
              <w:t>Extras din Registrul de stat al persoanelor juridice</w:t>
            </w:r>
          </w:p>
        </w:tc>
        <w:tc>
          <w:tcPr>
            <w:tcW w:w="6095" w:type="dxa"/>
            <w:tcBorders>
              <w:top w:val="single" w:sz="4" w:space="0" w:color="auto"/>
              <w:left w:val="single" w:sz="4" w:space="0" w:color="auto"/>
              <w:bottom w:val="single" w:sz="4" w:space="0" w:color="auto"/>
              <w:right w:val="single" w:sz="4" w:space="0" w:color="auto"/>
            </w:tcBorders>
            <w:vAlign w:val="center"/>
          </w:tcPr>
          <w:p w14:paraId="1261D784" w14:textId="77777777" w:rsidR="00EA3823" w:rsidRPr="00C0346A" w:rsidRDefault="00EA3823" w:rsidP="00EA3823">
            <w:pPr>
              <w:pStyle w:val="a8"/>
              <w:ind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4E959621" w14:textId="77777777" w:rsidR="00EA3823" w:rsidRDefault="00EA3823" w:rsidP="00EA3823">
            <w:r w:rsidRPr="00202D69">
              <w:rPr>
                <w:b/>
                <w:i/>
                <w:lang w:val="en-US"/>
              </w:rPr>
              <w:t xml:space="preserve">Da </w:t>
            </w:r>
          </w:p>
        </w:tc>
      </w:tr>
      <w:tr w:rsidR="00EA3823" w:rsidRPr="004F71BE" w14:paraId="457B185F"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24F37AE" w14:textId="77777777" w:rsidR="00EA3823" w:rsidRPr="004F71BE" w:rsidRDefault="00EA3823" w:rsidP="00EA3823">
            <w:pPr>
              <w:pStyle w:val="a8"/>
              <w:ind w:left="-57" w:right="-57"/>
              <w:jc w:val="center"/>
              <w:rPr>
                <w:b/>
                <w:szCs w:val="24"/>
                <w:lang w:val="en-US"/>
              </w:rPr>
            </w:pPr>
            <w:r>
              <w:rPr>
                <w:b/>
                <w:szCs w:val="24"/>
                <w:lang w:val="en-US"/>
              </w:rPr>
              <w:t>10</w:t>
            </w:r>
          </w:p>
        </w:tc>
        <w:tc>
          <w:tcPr>
            <w:tcW w:w="2695" w:type="dxa"/>
            <w:tcBorders>
              <w:top w:val="single" w:sz="4" w:space="0" w:color="auto"/>
              <w:left w:val="single" w:sz="4" w:space="0" w:color="auto"/>
              <w:bottom w:val="single" w:sz="4" w:space="0" w:color="auto"/>
              <w:right w:val="single" w:sz="4" w:space="0" w:color="auto"/>
            </w:tcBorders>
            <w:vAlign w:val="center"/>
          </w:tcPr>
          <w:p w14:paraId="5417DAF0" w14:textId="77777777" w:rsidR="00EA3823" w:rsidRPr="00C0346A" w:rsidRDefault="00EA3823" w:rsidP="00EA3823">
            <w:pPr>
              <w:ind w:right="-106"/>
              <w:rPr>
                <w:lang w:val="en-US"/>
              </w:rPr>
            </w:pPr>
            <w:r w:rsidRPr="00C0346A">
              <w:rPr>
                <w:lang w:val="en-US"/>
              </w:rPr>
              <w:t>Certificat de efectuare sistematica a piaţii impozitelor, contributiilor eliberat de Inspectoratul Fiscal - valabil la data deschiderii ofertelor</w:t>
            </w:r>
          </w:p>
        </w:tc>
        <w:tc>
          <w:tcPr>
            <w:tcW w:w="6095" w:type="dxa"/>
            <w:tcBorders>
              <w:top w:val="single" w:sz="4" w:space="0" w:color="auto"/>
              <w:left w:val="single" w:sz="4" w:space="0" w:color="auto"/>
              <w:bottom w:val="single" w:sz="4" w:space="0" w:color="auto"/>
              <w:right w:val="single" w:sz="4" w:space="0" w:color="auto"/>
            </w:tcBorders>
            <w:vAlign w:val="center"/>
          </w:tcPr>
          <w:p w14:paraId="32370307"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037BF538" w14:textId="77777777" w:rsidR="00EA3823" w:rsidRDefault="00EA3823" w:rsidP="00EA3823">
            <w:r w:rsidRPr="00202D69">
              <w:rPr>
                <w:b/>
                <w:i/>
                <w:lang w:val="en-US"/>
              </w:rPr>
              <w:t xml:space="preserve">Da </w:t>
            </w:r>
          </w:p>
        </w:tc>
      </w:tr>
      <w:tr w:rsidR="00EA3823" w:rsidRPr="004F71BE" w14:paraId="14E295FC"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1E62C2BD" w14:textId="77777777" w:rsidR="00EA3823" w:rsidRPr="004F71BE" w:rsidRDefault="00EA3823" w:rsidP="00EA3823">
            <w:pPr>
              <w:pStyle w:val="a8"/>
              <w:ind w:left="-57" w:right="-57"/>
              <w:jc w:val="center"/>
              <w:rPr>
                <w:b/>
                <w:szCs w:val="24"/>
                <w:lang w:val="en-US"/>
              </w:rPr>
            </w:pPr>
            <w:r>
              <w:rPr>
                <w:b/>
                <w:szCs w:val="24"/>
                <w:lang w:val="en-US"/>
              </w:rPr>
              <w:t>11</w:t>
            </w:r>
          </w:p>
        </w:tc>
        <w:tc>
          <w:tcPr>
            <w:tcW w:w="2695" w:type="dxa"/>
            <w:tcBorders>
              <w:top w:val="single" w:sz="4" w:space="0" w:color="auto"/>
              <w:left w:val="single" w:sz="4" w:space="0" w:color="auto"/>
              <w:bottom w:val="single" w:sz="4" w:space="0" w:color="auto"/>
              <w:right w:val="single" w:sz="4" w:space="0" w:color="auto"/>
            </w:tcBorders>
            <w:vAlign w:val="center"/>
          </w:tcPr>
          <w:p w14:paraId="4DD5986A" w14:textId="77777777" w:rsidR="00EA3823" w:rsidRPr="00C0346A" w:rsidRDefault="00EA3823" w:rsidP="00EA3823">
            <w:pPr>
              <w:ind w:right="-106"/>
              <w:rPr>
                <w:lang w:val="en-US"/>
              </w:rPr>
            </w:pPr>
            <w:r w:rsidRPr="00C0346A">
              <w:rPr>
                <w:lang w:val="en-US"/>
              </w:rPr>
              <w:t>Grafic de executare a lucrarilor (anexa nr. 10.)</w:t>
            </w:r>
          </w:p>
        </w:tc>
        <w:tc>
          <w:tcPr>
            <w:tcW w:w="6095" w:type="dxa"/>
            <w:tcBorders>
              <w:top w:val="single" w:sz="4" w:space="0" w:color="auto"/>
              <w:left w:val="single" w:sz="4" w:space="0" w:color="auto"/>
              <w:bottom w:val="single" w:sz="4" w:space="0" w:color="auto"/>
              <w:right w:val="single" w:sz="4" w:space="0" w:color="auto"/>
            </w:tcBorders>
            <w:vAlign w:val="center"/>
          </w:tcPr>
          <w:p w14:paraId="1644E67D"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6C4B03ED" w14:textId="77777777" w:rsidR="00EA3823" w:rsidRDefault="00EA3823" w:rsidP="00EA3823">
            <w:r w:rsidRPr="00202D69">
              <w:rPr>
                <w:b/>
                <w:i/>
                <w:lang w:val="en-US"/>
              </w:rPr>
              <w:t xml:space="preserve">Da </w:t>
            </w:r>
          </w:p>
        </w:tc>
      </w:tr>
      <w:tr w:rsidR="00EA3823" w:rsidRPr="006D1AF4" w14:paraId="242BB8EF"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53A093D3" w14:textId="77777777" w:rsidR="00EA3823" w:rsidRPr="00954094" w:rsidRDefault="00EA3823" w:rsidP="00EA3823">
            <w:pPr>
              <w:pStyle w:val="a8"/>
              <w:ind w:left="-57" w:right="-57"/>
              <w:jc w:val="center"/>
              <w:rPr>
                <w:b/>
                <w:szCs w:val="24"/>
              </w:rPr>
            </w:pPr>
            <w:r>
              <w:rPr>
                <w:b/>
                <w:szCs w:val="24"/>
              </w:rPr>
              <w:t>12</w:t>
            </w:r>
          </w:p>
        </w:tc>
        <w:tc>
          <w:tcPr>
            <w:tcW w:w="2695" w:type="dxa"/>
            <w:tcBorders>
              <w:top w:val="single" w:sz="4" w:space="0" w:color="auto"/>
              <w:left w:val="single" w:sz="4" w:space="0" w:color="auto"/>
              <w:bottom w:val="single" w:sz="4" w:space="0" w:color="auto"/>
              <w:right w:val="single" w:sz="4" w:space="0" w:color="auto"/>
            </w:tcBorders>
            <w:vAlign w:val="center"/>
          </w:tcPr>
          <w:p w14:paraId="5253F718" w14:textId="77777777" w:rsidR="00EA3823" w:rsidRPr="00C0346A" w:rsidRDefault="00EA3823" w:rsidP="00EA3823">
            <w:pPr>
              <w:ind w:right="-106"/>
              <w:rPr>
                <w:lang w:val="en-US"/>
              </w:rPr>
            </w:pPr>
            <w:r w:rsidRPr="00C0346A">
              <w:rPr>
                <w:lang w:val="en-US"/>
              </w:rPr>
              <w:t>Experiența similară (informațiile date se vor include în anexele nr. 12 și nr. 13)</w:t>
            </w:r>
          </w:p>
        </w:tc>
        <w:tc>
          <w:tcPr>
            <w:tcW w:w="6095" w:type="dxa"/>
            <w:tcBorders>
              <w:top w:val="single" w:sz="4" w:space="0" w:color="auto"/>
              <w:left w:val="single" w:sz="4" w:space="0" w:color="auto"/>
              <w:bottom w:val="single" w:sz="4" w:space="0" w:color="auto"/>
              <w:right w:val="single" w:sz="4" w:space="0" w:color="auto"/>
            </w:tcBorders>
            <w:vAlign w:val="center"/>
          </w:tcPr>
          <w:p w14:paraId="7A3B2DB4" w14:textId="77777777" w:rsidR="00EA3823" w:rsidRPr="00C0346A" w:rsidRDefault="00EA3823" w:rsidP="00EA3823">
            <w:pPr>
              <w:pStyle w:val="a8"/>
              <w:ind w:left="-57" w:right="-57"/>
              <w:jc w:val="both"/>
              <w:rPr>
                <w:szCs w:val="24"/>
                <w:lang w:val="en-US"/>
              </w:rPr>
            </w:pPr>
            <w:r w:rsidRPr="00C0346A">
              <w:rPr>
                <w:szCs w:val="24"/>
                <w:lang w:val="en-US"/>
              </w:rPr>
              <w:t>cu aplicarea semnăturii electronice a operatorului economic Ofertantul urmează să dispună de un nivel minim de experienţă pentru a se califica conform cerinţelor de îndeplinire a Obligatoriu 3 contractului: 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tc>
        <w:tc>
          <w:tcPr>
            <w:tcW w:w="850" w:type="dxa"/>
            <w:tcBorders>
              <w:top w:val="single" w:sz="4" w:space="0" w:color="auto"/>
              <w:left w:val="single" w:sz="4" w:space="0" w:color="auto"/>
              <w:bottom w:val="single" w:sz="4" w:space="0" w:color="auto"/>
              <w:right w:val="single" w:sz="4" w:space="0" w:color="auto"/>
            </w:tcBorders>
          </w:tcPr>
          <w:p w14:paraId="4B55585D" w14:textId="77777777" w:rsidR="00EA3823" w:rsidRDefault="00EA3823" w:rsidP="00EA3823">
            <w:r w:rsidRPr="00202D69">
              <w:rPr>
                <w:b/>
                <w:i/>
                <w:lang w:val="en-US"/>
              </w:rPr>
              <w:t xml:space="preserve">Da </w:t>
            </w:r>
          </w:p>
        </w:tc>
      </w:tr>
      <w:tr w:rsidR="00EA3823" w:rsidRPr="005575D2" w14:paraId="687964FB"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3C6277CD" w14:textId="77777777" w:rsidR="00EA3823" w:rsidRPr="00954094" w:rsidRDefault="00EA3823" w:rsidP="00EA3823">
            <w:pPr>
              <w:pStyle w:val="a8"/>
              <w:ind w:left="-57" w:right="-57"/>
              <w:jc w:val="center"/>
              <w:rPr>
                <w:b/>
                <w:szCs w:val="24"/>
              </w:rPr>
            </w:pPr>
            <w:r>
              <w:rPr>
                <w:b/>
                <w:szCs w:val="24"/>
              </w:rPr>
              <w:t>13</w:t>
            </w:r>
          </w:p>
        </w:tc>
        <w:tc>
          <w:tcPr>
            <w:tcW w:w="2695" w:type="dxa"/>
            <w:tcBorders>
              <w:top w:val="single" w:sz="4" w:space="0" w:color="auto"/>
              <w:left w:val="single" w:sz="4" w:space="0" w:color="auto"/>
              <w:bottom w:val="single" w:sz="4" w:space="0" w:color="auto"/>
              <w:right w:val="single" w:sz="4" w:space="0" w:color="auto"/>
            </w:tcBorders>
            <w:vAlign w:val="center"/>
          </w:tcPr>
          <w:p w14:paraId="289AB82F" w14:textId="77777777" w:rsidR="00EA3823" w:rsidRPr="00C0346A" w:rsidRDefault="00EA3823" w:rsidP="00EA3823">
            <w:pPr>
              <w:ind w:right="-106"/>
              <w:rPr>
                <w:lang w:val="en-US"/>
              </w:rPr>
            </w:pPr>
            <w:r w:rsidRPr="00C0346A">
              <w:rPr>
                <w:lang w:val="en-US"/>
              </w:rPr>
              <w:t>Declaraţie privind dotarile specifice, utilajul şi echipamentul necesar pentru indeplinirea corespunzatoare a contractului (anexa nr. 14)</w:t>
            </w:r>
          </w:p>
        </w:tc>
        <w:tc>
          <w:tcPr>
            <w:tcW w:w="6095" w:type="dxa"/>
            <w:tcBorders>
              <w:top w:val="single" w:sz="4" w:space="0" w:color="auto"/>
              <w:left w:val="single" w:sz="4" w:space="0" w:color="auto"/>
              <w:bottom w:val="single" w:sz="4" w:space="0" w:color="auto"/>
              <w:right w:val="single" w:sz="4" w:space="0" w:color="auto"/>
            </w:tcBorders>
            <w:vAlign w:val="center"/>
          </w:tcPr>
          <w:p w14:paraId="5298AC34"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46132B85" w14:textId="77777777" w:rsidR="00EA3823" w:rsidRDefault="00EA3823" w:rsidP="00EA3823">
            <w:r w:rsidRPr="00202D69">
              <w:rPr>
                <w:b/>
                <w:i/>
                <w:lang w:val="en-US"/>
              </w:rPr>
              <w:t xml:space="preserve">Da </w:t>
            </w:r>
          </w:p>
        </w:tc>
      </w:tr>
      <w:tr w:rsidR="00EA3823" w:rsidRPr="00C0346A" w14:paraId="09ECD6AD"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1423DEF5" w14:textId="77777777" w:rsidR="00EA3823" w:rsidRPr="00954094" w:rsidRDefault="00EA3823" w:rsidP="00EA3823">
            <w:pPr>
              <w:pStyle w:val="a8"/>
              <w:ind w:left="-57" w:right="-57"/>
              <w:jc w:val="center"/>
              <w:rPr>
                <w:b/>
                <w:szCs w:val="24"/>
              </w:rPr>
            </w:pPr>
            <w:r>
              <w:rPr>
                <w:b/>
                <w:szCs w:val="24"/>
              </w:rPr>
              <w:t>14</w:t>
            </w:r>
          </w:p>
        </w:tc>
        <w:tc>
          <w:tcPr>
            <w:tcW w:w="2695" w:type="dxa"/>
            <w:tcBorders>
              <w:top w:val="single" w:sz="4" w:space="0" w:color="auto"/>
              <w:left w:val="single" w:sz="4" w:space="0" w:color="auto"/>
              <w:bottom w:val="single" w:sz="4" w:space="0" w:color="auto"/>
              <w:right w:val="single" w:sz="4" w:space="0" w:color="auto"/>
            </w:tcBorders>
            <w:vAlign w:val="center"/>
          </w:tcPr>
          <w:p w14:paraId="3F2D1474" w14:textId="77777777" w:rsidR="00EA3823" w:rsidRPr="00C0346A" w:rsidRDefault="00EA3823" w:rsidP="00EA3823">
            <w:pPr>
              <w:pStyle w:val="a8"/>
              <w:ind w:left="-57" w:right="-57"/>
              <w:rPr>
                <w:bCs/>
                <w:szCs w:val="24"/>
                <w:lang w:val="en-US"/>
              </w:rPr>
            </w:pPr>
            <w:r w:rsidRPr="00C0346A">
              <w:rPr>
                <w:szCs w:val="24"/>
                <w:lang w:val="en-US"/>
              </w:rPr>
              <w:t>Declaratia privind personalul de speciaitate propus pentru implimentarea contractului (anexa nr.</w:t>
            </w:r>
            <w:r>
              <w:rPr>
                <w:szCs w:val="24"/>
                <w:lang w:val="en-US"/>
              </w:rPr>
              <w:t xml:space="preserve"> </w:t>
            </w:r>
            <w:r w:rsidRPr="00C0346A">
              <w:rPr>
                <w:szCs w:val="24"/>
                <w:lang w:val="en-US"/>
              </w:rPr>
              <w:t>15)</w:t>
            </w:r>
          </w:p>
          <w:p w14:paraId="3F766980" w14:textId="77777777" w:rsidR="00EA3823" w:rsidRPr="00C0346A" w:rsidRDefault="00EA3823" w:rsidP="00EA3823">
            <w:pPr>
              <w:ind w:right="-106"/>
              <w:rPr>
                <w:lang w:val="en-US"/>
              </w:rPr>
            </w:pPr>
          </w:p>
        </w:tc>
        <w:tc>
          <w:tcPr>
            <w:tcW w:w="6095" w:type="dxa"/>
            <w:tcBorders>
              <w:top w:val="single" w:sz="4" w:space="0" w:color="auto"/>
              <w:left w:val="single" w:sz="4" w:space="0" w:color="auto"/>
              <w:bottom w:val="single" w:sz="4" w:space="0" w:color="auto"/>
              <w:right w:val="single" w:sz="4" w:space="0" w:color="auto"/>
            </w:tcBorders>
            <w:vAlign w:val="center"/>
          </w:tcPr>
          <w:p w14:paraId="3CBA38A7" w14:textId="77777777" w:rsidR="00EA3823" w:rsidRPr="00C0346A" w:rsidRDefault="00EA3823" w:rsidP="00EA3823">
            <w:pPr>
              <w:pStyle w:val="a8"/>
              <w:ind w:left="-57" w:right="-57"/>
              <w:jc w:val="both"/>
              <w:rPr>
                <w:szCs w:val="24"/>
                <w:lang w:val="en-US"/>
              </w:rPr>
            </w:pPr>
            <w:r w:rsidRPr="00C0346A">
              <w:rPr>
                <w:szCs w:val="24"/>
                <w:lang w:val="en-US"/>
              </w:rPr>
              <w:t>cu aplicarea semnaturii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4F1C40C0" w14:textId="77777777" w:rsidR="00EA3823" w:rsidRPr="00C0346A" w:rsidRDefault="00EA3823" w:rsidP="00EA3823">
            <w:pPr>
              <w:rPr>
                <w:lang w:val="en-US"/>
              </w:rPr>
            </w:pPr>
            <w:r w:rsidRPr="00202D69">
              <w:rPr>
                <w:b/>
                <w:i/>
                <w:lang w:val="en-US"/>
              </w:rPr>
              <w:t xml:space="preserve">Da </w:t>
            </w:r>
          </w:p>
        </w:tc>
      </w:tr>
      <w:tr w:rsidR="00EA3823" w:rsidRPr="00596B73" w14:paraId="29F2BDEF"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5DF464EA" w14:textId="77777777" w:rsidR="00EA3823" w:rsidRPr="00954094" w:rsidRDefault="00EA3823" w:rsidP="00EA3823">
            <w:pPr>
              <w:pStyle w:val="a8"/>
              <w:ind w:left="-57" w:right="-57"/>
              <w:jc w:val="center"/>
              <w:rPr>
                <w:b/>
                <w:szCs w:val="24"/>
              </w:rPr>
            </w:pPr>
            <w:r>
              <w:rPr>
                <w:b/>
                <w:szCs w:val="24"/>
              </w:rPr>
              <w:t>15</w:t>
            </w:r>
          </w:p>
        </w:tc>
        <w:tc>
          <w:tcPr>
            <w:tcW w:w="2695" w:type="dxa"/>
            <w:tcBorders>
              <w:top w:val="single" w:sz="4" w:space="0" w:color="auto"/>
              <w:left w:val="single" w:sz="4" w:space="0" w:color="auto"/>
              <w:bottom w:val="single" w:sz="4" w:space="0" w:color="auto"/>
              <w:right w:val="single" w:sz="4" w:space="0" w:color="auto"/>
            </w:tcBorders>
            <w:vAlign w:val="center"/>
          </w:tcPr>
          <w:p w14:paraId="03D05C73" w14:textId="77777777" w:rsidR="00EA3823" w:rsidRPr="00C0346A" w:rsidRDefault="00EA3823" w:rsidP="00EA3823">
            <w:pPr>
              <w:pStyle w:val="a8"/>
              <w:ind w:left="-57" w:right="-57"/>
              <w:rPr>
                <w:szCs w:val="24"/>
                <w:lang w:val="en-US"/>
              </w:rPr>
            </w:pPr>
            <w:r w:rsidRPr="00C0346A">
              <w:rPr>
                <w:szCs w:val="24"/>
                <w:lang w:val="en-US"/>
              </w:rPr>
              <w:t>Garanția de bună execuție - 5% (Pentru agentul economic cîștigător la etapa semnării contractului)</w:t>
            </w:r>
          </w:p>
        </w:tc>
        <w:tc>
          <w:tcPr>
            <w:tcW w:w="6095" w:type="dxa"/>
            <w:tcBorders>
              <w:top w:val="single" w:sz="4" w:space="0" w:color="auto"/>
              <w:left w:val="single" w:sz="4" w:space="0" w:color="auto"/>
              <w:bottom w:val="single" w:sz="4" w:space="0" w:color="auto"/>
              <w:right w:val="single" w:sz="4" w:space="0" w:color="auto"/>
            </w:tcBorders>
            <w:vAlign w:val="center"/>
          </w:tcPr>
          <w:p w14:paraId="6B77496B" w14:textId="77777777" w:rsidR="00EA3823" w:rsidRPr="00C0346A" w:rsidRDefault="00EA3823" w:rsidP="00EA3823">
            <w:pPr>
              <w:pStyle w:val="a8"/>
              <w:ind w:left="-57" w:right="-57"/>
              <w:jc w:val="both"/>
              <w:rPr>
                <w:szCs w:val="24"/>
                <w:lang w:val="en-US"/>
              </w:rPr>
            </w:pPr>
            <w:proofErr w:type="gramStart"/>
            <w:r w:rsidRPr="00C0346A">
              <w:rPr>
                <w:szCs w:val="24"/>
                <w:lang w:val="en-US"/>
              </w:rPr>
              <w:t>reținerea</w:t>
            </w:r>
            <w:proofErr w:type="gramEnd"/>
            <w:r w:rsidRPr="00C0346A">
              <w:rPr>
                <w:szCs w:val="24"/>
                <w:lang w:val="en-US"/>
              </w:rPr>
              <w:t xml:space="preserve"> succesivă din facturile parțiale, în cuantum de _5_% din valoarea lunară a acestora pînă la atingerea unui procent de _5_% din valoarea a contractului. Aceste rețineri vor fi efectuate pînă la completarea garanției de bună execuție. Sumele astfel reținute vor fi depuse pe un cont special deschis în baza contractului de deposit - garanția de bună execuție aleasă de ambele părți.</w:t>
            </w:r>
          </w:p>
        </w:tc>
        <w:tc>
          <w:tcPr>
            <w:tcW w:w="850" w:type="dxa"/>
            <w:tcBorders>
              <w:top w:val="single" w:sz="4" w:space="0" w:color="auto"/>
              <w:left w:val="single" w:sz="4" w:space="0" w:color="auto"/>
              <w:bottom w:val="single" w:sz="4" w:space="0" w:color="auto"/>
              <w:right w:val="single" w:sz="4" w:space="0" w:color="auto"/>
            </w:tcBorders>
          </w:tcPr>
          <w:p w14:paraId="5A487D10" w14:textId="77777777" w:rsidR="00EA3823" w:rsidRPr="00202D69" w:rsidRDefault="00EA3823" w:rsidP="00EA3823">
            <w:pPr>
              <w:rPr>
                <w:b/>
                <w:i/>
                <w:lang w:val="en-US"/>
              </w:rPr>
            </w:pPr>
            <w:r w:rsidRPr="00202D69">
              <w:rPr>
                <w:b/>
                <w:i/>
                <w:lang w:val="en-US"/>
              </w:rPr>
              <w:t>Da</w:t>
            </w:r>
          </w:p>
        </w:tc>
      </w:tr>
      <w:tr w:rsidR="00EA3823" w:rsidRPr="00596B73" w14:paraId="40D0F50A"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606D3B9C" w14:textId="77777777" w:rsidR="00EA3823" w:rsidRDefault="00EA3823" w:rsidP="00EA3823">
            <w:pPr>
              <w:pStyle w:val="a8"/>
              <w:ind w:left="-57" w:right="-57"/>
              <w:jc w:val="center"/>
              <w:rPr>
                <w:b/>
                <w:szCs w:val="24"/>
              </w:rPr>
            </w:pPr>
            <w:r>
              <w:rPr>
                <w:b/>
                <w:szCs w:val="24"/>
              </w:rPr>
              <w:t>16</w:t>
            </w:r>
          </w:p>
        </w:tc>
        <w:tc>
          <w:tcPr>
            <w:tcW w:w="2695" w:type="dxa"/>
            <w:tcBorders>
              <w:top w:val="single" w:sz="4" w:space="0" w:color="auto"/>
              <w:left w:val="single" w:sz="4" w:space="0" w:color="auto"/>
              <w:bottom w:val="single" w:sz="4" w:space="0" w:color="auto"/>
              <w:right w:val="single" w:sz="4" w:space="0" w:color="auto"/>
            </w:tcBorders>
            <w:vAlign w:val="center"/>
          </w:tcPr>
          <w:p w14:paraId="5994BBF1" w14:textId="77777777" w:rsidR="00EA3823" w:rsidRPr="004D5AA7" w:rsidRDefault="00EA3823" w:rsidP="00EA3823">
            <w:pPr>
              <w:pStyle w:val="a8"/>
              <w:ind w:left="-57" w:right="-57"/>
              <w:rPr>
                <w:szCs w:val="24"/>
                <w:lang w:val="en-US"/>
              </w:rPr>
            </w:pPr>
            <w:r w:rsidRPr="004D5AA7">
              <w:rPr>
                <w:szCs w:val="24"/>
                <w:lang w:val="en-US"/>
              </w:rPr>
              <w:t>Aviz pentru participare la licitațiile publice de lucrări din domeniul construcțiilor și instalațiilor (anexa nr. 22) - Avizul Agenției Supraveghere Tehnică</w:t>
            </w:r>
          </w:p>
        </w:tc>
        <w:tc>
          <w:tcPr>
            <w:tcW w:w="6095" w:type="dxa"/>
            <w:tcBorders>
              <w:top w:val="single" w:sz="4" w:space="0" w:color="auto"/>
              <w:left w:val="single" w:sz="4" w:space="0" w:color="auto"/>
              <w:bottom w:val="single" w:sz="4" w:space="0" w:color="auto"/>
              <w:right w:val="single" w:sz="4" w:space="0" w:color="auto"/>
            </w:tcBorders>
            <w:vAlign w:val="center"/>
          </w:tcPr>
          <w:p w14:paraId="39FAF873" w14:textId="77777777" w:rsidR="00EA3823" w:rsidRPr="004D5AA7" w:rsidRDefault="00EA3823" w:rsidP="00EA3823">
            <w:pPr>
              <w:pStyle w:val="a8"/>
              <w:ind w:left="-57" w:right="-57"/>
              <w:jc w:val="both"/>
              <w:rPr>
                <w:szCs w:val="24"/>
                <w:lang w:val="en-US"/>
              </w:rPr>
            </w:pPr>
            <w:r w:rsidRPr="004D5AA7">
              <w:rPr>
                <w:szCs w:val="24"/>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6C1A1CD4" w14:textId="77777777" w:rsidR="00EA3823" w:rsidRPr="00202D69" w:rsidRDefault="00EA3823" w:rsidP="00EA3823">
            <w:pPr>
              <w:rPr>
                <w:b/>
                <w:i/>
                <w:lang w:val="en-US"/>
              </w:rPr>
            </w:pPr>
            <w:r w:rsidRPr="00202D69">
              <w:rPr>
                <w:b/>
                <w:i/>
                <w:lang w:val="en-US"/>
              </w:rPr>
              <w:t>Da</w:t>
            </w:r>
          </w:p>
        </w:tc>
      </w:tr>
      <w:tr w:rsidR="00EA3823" w:rsidRPr="00596B73" w14:paraId="4C3EE47B"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B555C92" w14:textId="77777777" w:rsidR="00EA3823" w:rsidRDefault="00EA3823" w:rsidP="00EA3823">
            <w:pPr>
              <w:pStyle w:val="a8"/>
              <w:ind w:left="-57" w:right="-57"/>
              <w:jc w:val="center"/>
              <w:rPr>
                <w:b/>
                <w:szCs w:val="24"/>
              </w:rPr>
            </w:pPr>
            <w:r>
              <w:rPr>
                <w:b/>
                <w:szCs w:val="24"/>
              </w:rPr>
              <w:lastRenderedPageBreak/>
              <w:t>17</w:t>
            </w:r>
          </w:p>
        </w:tc>
        <w:tc>
          <w:tcPr>
            <w:tcW w:w="2695" w:type="dxa"/>
            <w:tcBorders>
              <w:top w:val="single" w:sz="4" w:space="0" w:color="auto"/>
              <w:left w:val="single" w:sz="4" w:space="0" w:color="auto"/>
              <w:bottom w:val="single" w:sz="4" w:space="0" w:color="auto"/>
              <w:right w:val="single" w:sz="4" w:space="0" w:color="auto"/>
            </w:tcBorders>
            <w:vAlign w:val="center"/>
          </w:tcPr>
          <w:p w14:paraId="04CD2203" w14:textId="77777777" w:rsidR="00EA3823" w:rsidRPr="00D3720F" w:rsidRDefault="00EA3823" w:rsidP="00EA3823">
            <w:pPr>
              <w:contextualSpacing/>
              <w:jc w:val="both"/>
              <w:rPr>
                <w:lang w:val="ro-MD"/>
              </w:rPr>
            </w:pPr>
            <w:r w:rsidRPr="00D3720F">
              <w:rPr>
                <w:lang w:val="ro-MD" w:eastAsia="en-GB"/>
              </w:rPr>
              <w:t xml:space="preserve">Informații generale despre ofertant </w:t>
            </w:r>
            <w:r w:rsidRPr="00D3720F">
              <w:rPr>
                <w:lang w:val="ro-MD"/>
              </w:rPr>
              <w:t xml:space="preserve">(sediul ofertantului şi al filialelor acestuia); </w:t>
            </w:r>
          </w:p>
          <w:p w14:paraId="4C9E7FD1" w14:textId="77777777" w:rsidR="00EA3823" w:rsidRPr="002C21F9" w:rsidRDefault="00EA3823" w:rsidP="00EA3823">
            <w:pPr>
              <w:pStyle w:val="a8"/>
              <w:ind w:left="-57" w:right="-57"/>
              <w:rPr>
                <w:szCs w:val="24"/>
                <w:lang w:val="ro-MD"/>
              </w:rPr>
            </w:pPr>
          </w:p>
        </w:tc>
        <w:tc>
          <w:tcPr>
            <w:tcW w:w="6095" w:type="dxa"/>
            <w:tcBorders>
              <w:top w:val="single" w:sz="4" w:space="0" w:color="auto"/>
              <w:left w:val="single" w:sz="4" w:space="0" w:color="auto"/>
              <w:bottom w:val="single" w:sz="4" w:space="0" w:color="auto"/>
              <w:right w:val="single" w:sz="4" w:space="0" w:color="auto"/>
            </w:tcBorders>
            <w:vAlign w:val="center"/>
          </w:tcPr>
          <w:p w14:paraId="779A4DA3" w14:textId="77777777" w:rsidR="00EA3823" w:rsidRPr="004D5AA7" w:rsidRDefault="00EA3823" w:rsidP="00EA3823">
            <w:pPr>
              <w:pStyle w:val="a8"/>
              <w:ind w:left="-57" w:right="-57"/>
              <w:jc w:val="both"/>
              <w:rPr>
                <w:szCs w:val="24"/>
                <w:lang w:val="en-US"/>
              </w:rPr>
            </w:pPr>
            <w:r w:rsidRPr="004D5AA7">
              <w:rPr>
                <w:szCs w:val="24"/>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75A168D0" w14:textId="77777777" w:rsidR="00EA3823" w:rsidRDefault="00EA3823" w:rsidP="00EA3823">
            <w:r w:rsidRPr="00352649">
              <w:rPr>
                <w:b/>
                <w:i/>
                <w:lang w:val="en-US"/>
              </w:rPr>
              <w:t>Da</w:t>
            </w:r>
          </w:p>
        </w:tc>
      </w:tr>
      <w:tr w:rsidR="00EA3823" w:rsidRPr="00596B73" w14:paraId="4EE120F4"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3D01256" w14:textId="77777777" w:rsidR="00EA3823" w:rsidRDefault="00EA3823" w:rsidP="00EA3823">
            <w:pPr>
              <w:pStyle w:val="a8"/>
              <w:ind w:left="-57" w:right="-57"/>
              <w:jc w:val="center"/>
              <w:rPr>
                <w:b/>
                <w:szCs w:val="24"/>
              </w:rPr>
            </w:pPr>
            <w:r>
              <w:rPr>
                <w:b/>
                <w:szCs w:val="24"/>
              </w:rPr>
              <w:t>18</w:t>
            </w:r>
          </w:p>
        </w:tc>
        <w:tc>
          <w:tcPr>
            <w:tcW w:w="2695" w:type="dxa"/>
            <w:tcBorders>
              <w:top w:val="single" w:sz="4" w:space="0" w:color="auto"/>
              <w:left w:val="single" w:sz="4" w:space="0" w:color="auto"/>
              <w:bottom w:val="single" w:sz="4" w:space="0" w:color="auto"/>
              <w:right w:val="single" w:sz="4" w:space="0" w:color="auto"/>
            </w:tcBorders>
            <w:vAlign w:val="center"/>
          </w:tcPr>
          <w:p w14:paraId="005C23F2" w14:textId="77777777" w:rsidR="00EA3823" w:rsidRPr="00D3720F" w:rsidRDefault="00EA3823" w:rsidP="00EA3823">
            <w:pPr>
              <w:contextualSpacing/>
              <w:textAlignment w:val="baseline"/>
              <w:rPr>
                <w:lang w:val="ro-MD" w:eastAsia="en-GB"/>
              </w:rPr>
            </w:pPr>
            <w:r w:rsidRPr="00D3720F">
              <w:rPr>
                <w:lang w:val="ro-MD" w:eastAsia="en-GB"/>
              </w:rPr>
              <w:t>Standart de protecţie a mediului ISO 14001;</w:t>
            </w:r>
          </w:p>
          <w:p w14:paraId="69DB9EF4" w14:textId="77777777" w:rsidR="00EA3823" w:rsidRPr="002C21F9" w:rsidRDefault="00EA3823" w:rsidP="00EA3823">
            <w:pPr>
              <w:pStyle w:val="a8"/>
              <w:ind w:left="-57" w:right="-57"/>
              <w:rPr>
                <w:szCs w:val="24"/>
                <w:lang w:val="ro-MD"/>
              </w:rPr>
            </w:pPr>
          </w:p>
        </w:tc>
        <w:tc>
          <w:tcPr>
            <w:tcW w:w="6095" w:type="dxa"/>
            <w:tcBorders>
              <w:top w:val="single" w:sz="4" w:space="0" w:color="auto"/>
              <w:left w:val="single" w:sz="4" w:space="0" w:color="auto"/>
              <w:bottom w:val="single" w:sz="4" w:space="0" w:color="auto"/>
              <w:right w:val="single" w:sz="4" w:space="0" w:color="auto"/>
            </w:tcBorders>
          </w:tcPr>
          <w:p w14:paraId="296DDEA5"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7703264C" w14:textId="77777777" w:rsidR="00EA3823" w:rsidRDefault="00EA3823" w:rsidP="00EA3823">
            <w:r w:rsidRPr="00352649">
              <w:rPr>
                <w:b/>
                <w:i/>
                <w:lang w:val="en-US"/>
              </w:rPr>
              <w:t>Da</w:t>
            </w:r>
          </w:p>
        </w:tc>
      </w:tr>
      <w:tr w:rsidR="00EA3823" w:rsidRPr="00596B73" w14:paraId="5B2CB35B"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2DBA077C" w14:textId="77777777" w:rsidR="00EA3823" w:rsidRDefault="00EA3823" w:rsidP="00EA3823">
            <w:pPr>
              <w:pStyle w:val="a8"/>
              <w:ind w:left="-57" w:right="-57"/>
              <w:jc w:val="center"/>
              <w:rPr>
                <w:b/>
                <w:szCs w:val="24"/>
              </w:rPr>
            </w:pPr>
            <w:r>
              <w:rPr>
                <w:b/>
                <w:szCs w:val="24"/>
              </w:rPr>
              <w:t>19</w:t>
            </w:r>
          </w:p>
        </w:tc>
        <w:tc>
          <w:tcPr>
            <w:tcW w:w="2695" w:type="dxa"/>
            <w:tcBorders>
              <w:top w:val="single" w:sz="4" w:space="0" w:color="auto"/>
              <w:left w:val="single" w:sz="4" w:space="0" w:color="auto"/>
              <w:bottom w:val="single" w:sz="4" w:space="0" w:color="auto"/>
              <w:right w:val="single" w:sz="4" w:space="0" w:color="auto"/>
            </w:tcBorders>
            <w:vAlign w:val="center"/>
          </w:tcPr>
          <w:p w14:paraId="54BDE787" w14:textId="77777777" w:rsidR="00EA3823" w:rsidRPr="002C21F9" w:rsidRDefault="00EA3823" w:rsidP="00EA3823">
            <w:pPr>
              <w:contextualSpacing/>
              <w:textAlignment w:val="baseline"/>
              <w:rPr>
                <w:lang w:val="ro-MD" w:eastAsia="en-GB"/>
              </w:rPr>
            </w:pPr>
            <w:r w:rsidRPr="00D3720F">
              <w:rPr>
                <w:lang w:val="ro-MD" w:eastAsia="en-GB"/>
              </w:rPr>
              <w:t>Standart de protecţie a calităţii ISO 9001;</w:t>
            </w:r>
          </w:p>
        </w:tc>
        <w:tc>
          <w:tcPr>
            <w:tcW w:w="6095" w:type="dxa"/>
            <w:tcBorders>
              <w:top w:val="single" w:sz="4" w:space="0" w:color="auto"/>
              <w:left w:val="single" w:sz="4" w:space="0" w:color="auto"/>
              <w:bottom w:val="single" w:sz="4" w:space="0" w:color="auto"/>
              <w:right w:val="single" w:sz="4" w:space="0" w:color="auto"/>
            </w:tcBorders>
          </w:tcPr>
          <w:p w14:paraId="14680AD3"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7673FFE4" w14:textId="77777777" w:rsidR="00EA3823" w:rsidRDefault="00EA3823" w:rsidP="00EA3823">
            <w:r w:rsidRPr="00352649">
              <w:rPr>
                <w:b/>
                <w:i/>
                <w:lang w:val="en-US"/>
              </w:rPr>
              <w:t>Da</w:t>
            </w:r>
          </w:p>
        </w:tc>
      </w:tr>
      <w:tr w:rsidR="00EA3823" w:rsidRPr="00596B73" w14:paraId="17005F17"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5CE988B1" w14:textId="77777777" w:rsidR="00EA3823" w:rsidRDefault="00EA3823" w:rsidP="00EA3823">
            <w:pPr>
              <w:pStyle w:val="a8"/>
              <w:ind w:left="-57" w:right="-57"/>
              <w:jc w:val="center"/>
              <w:rPr>
                <w:b/>
                <w:szCs w:val="24"/>
              </w:rPr>
            </w:pPr>
            <w:r>
              <w:rPr>
                <w:b/>
                <w:szCs w:val="24"/>
              </w:rPr>
              <w:t>20</w:t>
            </w:r>
          </w:p>
        </w:tc>
        <w:tc>
          <w:tcPr>
            <w:tcW w:w="2695" w:type="dxa"/>
            <w:tcBorders>
              <w:top w:val="single" w:sz="4" w:space="0" w:color="auto"/>
              <w:left w:val="single" w:sz="4" w:space="0" w:color="auto"/>
              <w:bottom w:val="single" w:sz="4" w:space="0" w:color="auto"/>
              <w:right w:val="single" w:sz="4" w:space="0" w:color="auto"/>
            </w:tcBorders>
            <w:vAlign w:val="center"/>
          </w:tcPr>
          <w:p w14:paraId="062DD7F4" w14:textId="77777777" w:rsidR="00EA3823" w:rsidRPr="002C21F9" w:rsidRDefault="00EA3823" w:rsidP="00EA3823">
            <w:pPr>
              <w:contextualSpacing/>
              <w:textAlignment w:val="baseline"/>
              <w:rPr>
                <w:lang w:val="ro-MD" w:eastAsia="en-GB"/>
              </w:rPr>
            </w:pPr>
            <w:r w:rsidRPr="00D3720F">
              <w:rPr>
                <w:lang w:val="ro-MD" w:eastAsia="en-GB"/>
              </w:rPr>
              <w:t>Cifra medie de afaceri</w:t>
            </w:r>
            <w:r>
              <w:rPr>
                <w:lang w:eastAsia="en-GB"/>
              </w:rPr>
              <w:t xml:space="preserve"> pe ultimii 3 ani ≥ 6</w:t>
            </w:r>
            <w:r w:rsidRPr="00D3720F">
              <w:rPr>
                <w:lang w:eastAsia="en-GB"/>
              </w:rPr>
              <w:t xml:space="preserve"> milioane lei;</w:t>
            </w:r>
          </w:p>
        </w:tc>
        <w:tc>
          <w:tcPr>
            <w:tcW w:w="6095" w:type="dxa"/>
            <w:tcBorders>
              <w:top w:val="single" w:sz="4" w:space="0" w:color="auto"/>
              <w:left w:val="single" w:sz="4" w:space="0" w:color="auto"/>
              <w:bottom w:val="single" w:sz="4" w:space="0" w:color="auto"/>
              <w:right w:val="single" w:sz="4" w:space="0" w:color="auto"/>
            </w:tcBorders>
          </w:tcPr>
          <w:p w14:paraId="27C26377"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676E8C11" w14:textId="77777777" w:rsidR="00EA3823" w:rsidRDefault="00EA3823" w:rsidP="00EA3823">
            <w:r w:rsidRPr="00352649">
              <w:rPr>
                <w:b/>
                <w:i/>
                <w:lang w:val="en-US"/>
              </w:rPr>
              <w:t>Da</w:t>
            </w:r>
          </w:p>
        </w:tc>
      </w:tr>
      <w:tr w:rsidR="00EA3823" w:rsidRPr="00596B73" w14:paraId="76C96A67" w14:textId="77777777" w:rsidTr="00EA3823">
        <w:trPr>
          <w:trHeight w:val="47"/>
          <w:jc w:val="center"/>
        </w:trPr>
        <w:tc>
          <w:tcPr>
            <w:tcW w:w="567" w:type="dxa"/>
            <w:tcBorders>
              <w:top w:val="single" w:sz="4" w:space="0" w:color="auto"/>
              <w:left w:val="single" w:sz="4" w:space="0" w:color="auto"/>
              <w:bottom w:val="single" w:sz="4" w:space="0" w:color="auto"/>
              <w:right w:val="single" w:sz="4" w:space="0" w:color="auto"/>
            </w:tcBorders>
            <w:vAlign w:val="center"/>
          </w:tcPr>
          <w:p w14:paraId="044CB2F3" w14:textId="77777777" w:rsidR="00EA3823" w:rsidRDefault="00EA3823" w:rsidP="00EA3823">
            <w:pPr>
              <w:pStyle w:val="a8"/>
              <w:ind w:left="-57" w:right="-57"/>
              <w:jc w:val="center"/>
              <w:rPr>
                <w:b/>
                <w:szCs w:val="24"/>
              </w:rPr>
            </w:pPr>
            <w:r>
              <w:rPr>
                <w:b/>
                <w:szCs w:val="24"/>
              </w:rPr>
              <w:t>21</w:t>
            </w:r>
          </w:p>
        </w:tc>
        <w:tc>
          <w:tcPr>
            <w:tcW w:w="2695" w:type="dxa"/>
            <w:tcBorders>
              <w:top w:val="single" w:sz="4" w:space="0" w:color="auto"/>
              <w:left w:val="single" w:sz="4" w:space="0" w:color="auto"/>
              <w:bottom w:val="single" w:sz="4" w:space="0" w:color="auto"/>
              <w:right w:val="single" w:sz="4" w:space="0" w:color="auto"/>
            </w:tcBorders>
            <w:vAlign w:val="center"/>
          </w:tcPr>
          <w:p w14:paraId="0D79D398" w14:textId="77777777" w:rsidR="00EA3823" w:rsidRPr="002C21F9" w:rsidRDefault="00EA3823" w:rsidP="00EA3823">
            <w:pPr>
              <w:contextualSpacing/>
              <w:textAlignment w:val="baseline"/>
              <w:rPr>
                <w:lang w:val="ro-MD" w:eastAsia="en-GB"/>
              </w:rPr>
            </w:pPr>
            <w:r w:rsidRPr="00D3720F">
              <w:rPr>
                <w:lang w:val="ro-MD" w:eastAsia="en-GB"/>
              </w:rPr>
              <w:t>Dovada înregistrării înterprinderii cu obiectivele pricipale de activitate;</w:t>
            </w:r>
          </w:p>
        </w:tc>
        <w:tc>
          <w:tcPr>
            <w:tcW w:w="6095" w:type="dxa"/>
            <w:tcBorders>
              <w:top w:val="single" w:sz="4" w:space="0" w:color="auto"/>
              <w:left w:val="single" w:sz="4" w:space="0" w:color="auto"/>
              <w:bottom w:val="single" w:sz="4" w:space="0" w:color="auto"/>
              <w:right w:val="single" w:sz="4" w:space="0" w:color="auto"/>
            </w:tcBorders>
          </w:tcPr>
          <w:p w14:paraId="15B7345B" w14:textId="77777777" w:rsidR="00EA3823" w:rsidRPr="002C21F9" w:rsidRDefault="00EA3823" w:rsidP="00EA3823">
            <w:pPr>
              <w:rPr>
                <w:lang w:val="en-US"/>
              </w:rPr>
            </w:pPr>
            <w:r w:rsidRPr="006A4651">
              <w:rPr>
                <w:lang w:val="en-US"/>
              </w:rPr>
              <w:t>cu aplicarea semnăturii electronice a operatorului economic</w:t>
            </w:r>
          </w:p>
        </w:tc>
        <w:tc>
          <w:tcPr>
            <w:tcW w:w="850" w:type="dxa"/>
            <w:tcBorders>
              <w:top w:val="single" w:sz="4" w:space="0" w:color="auto"/>
              <w:left w:val="single" w:sz="4" w:space="0" w:color="auto"/>
              <w:bottom w:val="single" w:sz="4" w:space="0" w:color="auto"/>
              <w:right w:val="single" w:sz="4" w:space="0" w:color="auto"/>
            </w:tcBorders>
          </w:tcPr>
          <w:p w14:paraId="30603B23" w14:textId="77777777" w:rsidR="00EA3823" w:rsidRDefault="00EA3823" w:rsidP="00EA3823">
            <w:r w:rsidRPr="00352649">
              <w:rPr>
                <w:b/>
                <w:i/>
                <w:lang w:val="en-US"/>
              </w:rPr>
              <w:t>Da</w:t>
            </w:r>
          </w:p>
        </w:tc>
      </w:tr>
    </w:tbl>
    <w:p w14:paraId="2626457D" w14:textId="77777777" w:rsidR="000034FB" w:rsidRPr="000034FB" w:rsidRDefault="00FB03CA" w:rsidP="00FB03CA">
      <w:pPr>
        <w:rPr>
          <w:lang w:val="ro-MD"/>
        </w:rPr>
      </w:pPr>
      <w:r w:rsidRPr="000034FB">
        <w:rPr>
          <w:lang w:val="ro-MD"/>
        </w:rPr>
        <w:tab/>
      </w:r>
      <w:r w:rsidRPr="000034FB">
        <w:rPr>
          <w:lang w:val="ro-MD"/>
        </w:rPr>
        <w:tab/>
      </w:r>
    </w:p>
    <w:p w14:paraId="1FDB861E" w14:textId="77777777" w:rsidR="000034FB" w:rsidRPr="000034FB" w:rsidRDefault="000034FB" w:rsidP="00FB03CA">
      <w:pPr>
        <w:rPr>
          <w:lang w:val="ro-MD"/>
        </w:rPr>
      </w:pPr>
    </w:p>
    <w:p w14:paraId="095A8986" w14:textId="77777777" w:rsidR="00120ACF" w:rsidRPr="000034FB" w:rsidRDefault="00120ACF" w:rsidP="00120ACF">
      <w:pPr>
        <w:ind w:hanging="426"/>
        <w:jc w:val="both"/>
        <w:rPr>
          <w:lang w:val="ro-MD"/>
        </w:rPr>
      </w:pPr>
      <w:r w:rsidRPr="000034FB">
        <w:rPr>
          <w:lang w:val="ro-MD"/>
        </w:rPr>
        <w:t xml:space="preserve">      </w:t>
      </w:r>
    </w:p>
    <w:p w14:paraId="715A9B50" w14:textId="77777777" w:rsidR="00120ACF" w:rsidRPr="00FF430B" w:rsidRDefault="00120ACF" w:rsidP="00120ACF">
      <w:pPr>
        <w:ind w:firstLine="142"/>
        <w:jc w:val="both"/>
        <w:rPr>
          <w:b/>
          <w:bCs/>
          <w:lang w:val="ro-MD"/>
        </w:rPr>
      </w:pPr>
    </w:p>
    <w:p w14:paraId="3C0550C3" w14:textId="77777777" w:rsidR="00120ACF" w:rsidRPr="00FF430B" w:rsidRDefault="00120ACF" w:rsidP="00120ACF">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32F816B1" w14:textId="77777777" w:rsidR="00120ACF" w:rsidRPr="00FF430B" w:rsidRDefault="00120ACF" w:rsidP="00120ACF">
      <w:pPr>
        <w:pStyle w:val="a"/>
        <w:numPr>
          <w:ilvl w:val="0"/>
          <w:numId w:val="0"/>
        </w:numPr>
        <w:ind w:right="-1"/>
        <w:rPr>
          <w:i/>
          <w:lang w:val="ro-MD"/>
        </w:rPr>
      </w:pPr>
    </w:p>
    <w:p w14:paraId="6B18E595" w14:textId="00DFF894" w:rsidR="00120ACF" w:rsidRPr="00FF430B" w:rsidRDefault="00120ACF" w:rsidP="000034FB">
      <w:pPr>
        <w:jc w:val="both"/>
        <w:rPr>
          <w:i/>
          <w:iCs/>
          <w:lang w:val="ro-MD"/>
        </w:rPr>
      </w:pPr>
    </w:p>
    <w:p w14:paraId="04F602CE" w14:textId="5D938BF5" w:rsidR="00120ACF" w:rsidRPr="00FF430B" w:rsidRDefault="00120ACF" w:rsidP="000034FB">
      <w:pPr>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135D94E2" w14:textId="3596A72B" w:rsidR="00806E2B" w:rsidRDefault="00806E2B" w:rsidP="00196AB4">
      <w:pPr>
        <w:pStyle w:val="a"/>
        <w:numPr>
          <w:ilvl w:val="0"/>
          <w:numId w:val="0"/>
        </w:numPr>
        <w:ind w:right="-1"/>
        <w:rPr>
          <w:i/>
          <w:lang w:val="ro-MD"/>
        </w:rPr>
      </w:pPr>
    </w:p>
    <w:p w14:paraId="24CDFDCC" w14:textId="77777777" w:rsidR="00EA3823" w:rsidRDefault="00EA3823" w:rsidP="00196AB4">
      <w:pPr>
        <w:pStyle w:val="a"/>
        <w:numPr>
          <w:ilvl w:val="0"/>
          <w:numId w:val="0"/>
        </w:numPr>
        <w:ind w:right="-1"/>
        <w:rPr>
          <w:i/>
          <w:lang w:val="ro-MD"/>
        </w:rPr>
      </w:pPr>
    </w:p>
    <w:p w14:paraId="0D8E4870" w14:textId="77777777" w:rsidR="00EA3823" w:rsidRDefault="00EA3823" w:rsidP="00196AB4">
      <w:pPr>
        <w:pStyle w:val="a"/>
        <w:numPr>
          <w:ilvl w:val="0"/>
          <w:numId w:val="0"/>
        </w:numPr>
        <w:ind w:right="-1"/>
        <w:rPr>
          <w:i/>
          <w:lang w:val="ro-MD"/>
        </w:rPr>
      </w:pPr>
    </w:p>
    <w:p w14:paraId="267DB58C" w14:textId="77777777" w:rsidR="00EA3823" w:rsidRDefault="00EA3823" w:rsidP="00196AB4">
      <w:pPr>
        <w:pStyle w:val="a"/>
        <w:numPr>
          <w:ilvl w:val="0"/>
          <w:numId w:val="0"/>
        </w:numPr>
        <w:ind w:right="-1"/>
        <w:rPr>
          <w:i/>
          <w:lang w:val="ro-MD"/>
        </w:rPr>
      </w:pPr>
    </w:p>
    <w:p w14:paraId="3FAA92ED" w14:textId="77777777" w:rsidR="00EA3823" w:rsidRDefault="00EA3823" w:rsidP="00196AB4">
      <w:pPr>
        <w:pStyle w:val="a"/>
        <w:numPr>
          <w:ilvl w:val="0"/>
          <w:numId w:val="0"/>
        </w:numPr>
        <w:ind w:right="-1"/>
        <w:rPr>
          <w:i/>
          <w:lang w:val="ro-MD"/>
        </w:rPr>
      </w:pPr>
    </w:p>
    <w:p w14:paraId="0DD36A7D" w14:textId="77777777" w:rsidR="00EA3823" w:rsidRDefault="00EA3823" w:rsidP="00196AB4">
      <w:pPr>
        <w:pStyle w:val="a"/>
        <w:numPr>
          <w:ilvl w:val="0"/>
          <w:numId w:val="0"/>
        </w:numPr>
        <w:ind w:right="-1"/>
        <w:rPr>
          <w:i/>
          <w:lang w:val="ro-MD"/>
        </w:rPr>
      </w:pPr>
    </w:p>
    <w:p w14:paraId="02A8EF77" w14:textId="77777777" w:rsidR="00EA3823" w:rsidRDefault="00EA3823" w:rsidP="00196AB4">
      <w:pPr>
        <w:pStyle w:val="a"/>
        <w:numPr>
          <w:ilvl w:val="0"/>
          <w:numId w:val="0"/>
        </w:numPr>
        <w:ind w:right="-1"/>
        <w:rPr>
          <w:i/>
          <w:lang w:val="ro-MD"/>
        </w:rPr>
      </w:pPr>
    </w:p>
    <w:p w14:paraId="25F76899" w14:textId="77777777" w:rsidR="00EA3823" w:rsidRDefault="00EA3823" w:rsidP="00196AB4">
      <w:pPr>
        <w:pStyle w:val="a"/>
        <w:numPr>
          <w:ilvl w:val="0"/>
          <w:numId w:val="0"/>
        </w:numPr>
        <w:ind w:right="-1"/>
        <w:rPr>
          <w:i/>
          <w:lang w:val="ro-MD"/>
        </w:rPr>
      </w:pPr>
    </w:p>
    <w:p w14:paraId="1F746A30" w14:textId="77777777" w:rsidR="00EA3823" w:rsidRDefault="00EA3823" w:rsidP="00196AB4">
      <w:pPr>
        <w:pStyle w:val="a"/>
        <w:numPr>
          <w:ilvl w:val="0"/>
          <w:numId w:val="0"/>
        </w:numPr>
        <w:ind w:right="-1"/>
        <w:rPr>
          <w:i/>
          <w:lang w:val="ro-MD"/>
        </w:rPr>
      </w:pPr>
    </w:p>
    <w:p w14:paraId="501A6B2F" w14:textId="77777777" w:rsidR="00EA3823" w:rsidRDefault="00EA3823" w:rsidP="00196AB4">
      <w:pPr>
        <w:pStyle w:val="a"/>
        <w:numPr>
          <w:ilvl w:val="0"/>
          <w:numId w:val="0"/>
        </w:numPr>
        <w:ind w:right="-1"/>
        <w:rPr>
          <w:i/>
          <w:lang w:val="ro-MD"/>
        </w:rPr>
      </w:pPr>
    </w:p>
    <w:p w14:paraId="208EC94F" w14:textId="77777777" w:rsidR="00EA3823" w:rsidRDefault="00EA3823" w:rsidP="00196AB4">
      <w:pPr>
        <w:pStyle w:val="a"/>
        <w:numPr>
          <w:ilvl w:val="0"/>
          <w:numId w:val="0"/>
        </w:numPr>
        <w:ind w:right="-1"/>
        <w:rPr>
          <w:i/>
          <w:lang w:val="ro-MD"/>
        </w:rPr>
      </w:pPr>
    </w:p>
    <w:p w14:paraId="20CDB05F" w14:textId="77777777" w:rsidR="00EA3823" w:rsidRDefault="00EA3823" w:rsidP="00196AB4">
      <w:pPr>
        <w:pStyle w:val="a"/>
        <w:numPr>
          <w:ilvl w:val="0"/>
          <w:numId w:val="0"/>
        </w:numPr>
        <w:ind w:right="-1"/>
        <w:rPr>
          <w:i/>
          <w:lang w:val="ro-MD"/>
        </w:rPr>
      </w:pPr>
    </w:p>
    <w:p w14:paraId="0DF3E9BB" w14:textId="77777777" w:rsidR="00EA3823" w:rsidRDefault="00EA3823" w:rsidP="00196AB4">
      <w:pPr>
        <w:pStyle w:val="a"/>
        <w:numPr>
          <w:ilvl w:val="0"/>
          <w:numId w:val="0"/>
        </w:numPr>
        <w:ind w:right="-1"/>
        <w:rPr>
          <w:i/>
          <w:lang w:val="ro-MD"/>
        </w:rPr>
      </w:pPr>
    </w:p>
    <w:p w14:paraId="615A6DC5" w14:textId="77777777" w:rsidR="00EA3823" w:rsidRDefault="00EA3823" w:rsidP="00196AB4">
      <w:pPr>
        <w:pStyle w:val="a"/>
        <w:numPr>
          <w:ilvl w:val="0"/>
          <w:numId w:val="0"/>
        </w:numPr>
        <w:ind w:right="-1"/>
        <w:rPr>
          <w:i/>
          <w:lang w:val="ro-MD"/>
        </w:rPr>
      </w:pPr>
    </w:p>
    <w:p w14:paraId="6531F94D" w14:textId="77777777" w:rsidR="00EA3823" w:rsidRDefault="00EA3823" w:rsidP="00196AB4">
      <w:pPr>
        <w:pStyle w:val="a"/>
        <w:numPr>
          <w:ilvl w:val="0"/>
          <w:numId w:val="0"/>
        </w:numPr>
        <w:ind w:right="-1"/>
        <w:rPr>
          <w:i/>
          <w:lang w:val="ro-MD"/>
        </w:rPr>
      </w:pPr>
    </w:p>
    <w:p w14:paraId="4935FDE7" w14:textId="77777777" w:rsidR="00EA3823" w:rsidRDefault="00EA3823" w:rsidP="00196AB4">
      <w:pPr>
        <w:pStyle w:val="a"/>
        <w:numPr>
          <w:ilvl w:val="0"/>
          <w:numId w:val="0"/>
        </w:numPr>
        <w:ind w:right="-1"/>
        <w:rPr>
          <w:i/>
          <w:lang w:val="ro-MD"/>
        </w:rPr>
      </w:pPr>
    </w:p>
    <w:p w14:paraId="375A5538" w14:textId="77777777" w:rsidR="00EA3823" w:rsidRDefault="00EA3823" w:rsidP="00196AB4">
      <w:pPr>
        <w:pStyle w:val="a"/>
        <w:numPr>
          <w:ilvl w:val="0"/>
          <w:numId w:val="0"/>
        </w:numPr>
        <w:ind w:right="-1"/>
        <w:rPr>
          <w:i/>
          <w:lang w:val="ro-MD"/>
        </w:rPr>
      </w:pPr>
    </w:p>
    <w:p w14:paraId="1F841811" w14:textId="77777777" w:rsidR="00EA3823" w:rsidRDefault="00EA3823" w:rsidP="00196AB4">
      <w:pPr>
        <w:pStyle w:val="a"/>
        <w:numPr>
          <w:ilvl w:val="0"/>
          <w:numId w:val="0"/>
        </w:numPr>
        <w:ind w:right="-1"/>
        <w:rPr>
          <w:i/>
          <w:lang w:val="ro-MD"/>
        </w:rPr>
      </w:pPr>
    </w:p>
    <w:p w14:paraId="299C0C09" w14:textId="77777777" w:rsidR="00EA3823" w:rsidRDefault="00EA3823" w:rsidP="00196AB4">
      <w:pPr>
        <w:pStyle w:val="a"/>
        <w:numPr>
          <w:ilvl w:val="0"/>
          <w:numId w:val="0"/>
        </w:numPr>
        <w:ind w:right="-1"/>
        <w:rPr>
          <w:i/>
          <w:lang w:val="ro-MD"/>
        </w:rPr>
      </w:pPr>
    </w:p>
    <w:p w14:paraId="62867029" w14:textId="77777777" w:rsidR="00EA3823" w:rsidRDefault="00EA3823" w:rsidP="00196AB4">
      <w:pPr>
        <w:pStyle w:val="a"/>
        <w:numPr>
          <w:ilvl w:val="0"/>
          <w:numId w:val="0"/>
        </w:numPr>
        <w:ind w:right="-1"/>
        <w:rPr>
          <w:i/>
          <w:lang w:val="ro-MD"/>
        </w:rPr>
      </w:pPr>
    </w:p>
    <w:p w14:paraId="5A89CC41" w14:textId="77777777" w:rsidR="00EA3823" w:rsidRDefault="00EA3823" w:rsidP="00196AB4">
      <w:pPr>
        <w:pStyle w:val="a"/>
        <w:numPr>
          <w:ilvl w:val="0"/>
          <w:numId w:val="0"/>
        </w:numPr>
        <w:ind w:right="-1"/>
        <w:rPr>
          <w:i/>
          <w:lang w:val="ro-MD"/>
        </w:rPr>
      </w:pPr>
    </w:p>
    <w:p w14:paraId="736DC103" w14:textId="77777777" w:rsidR="00EA3823" w:rsidRDefault="00EA3823" w:rsidP="00196AB4">
      <w:pPr>
        <w:pStyle w:val="a"/>
        <w:numPr>
          <w:ilvl w:val="0"/>
          <w:numId w:val="0"/>
        </w:numPr>
        <w:ind w:right="-1"/>
        <w:rPr>
          <w:i/>
          <w:lang w:val="ro-MD"/>
        </w:rPr>
      </w:pPr>
    </w:p>
    <w:p w14:paraId="54928367" w14:textId="77777777" w:rsidR="00EA3823" w:rsidRDefault="00EA3823" w:rsidP="00196AB4">
      <w:pPr>
        <w:pStyle w:val="a"/>
        <w:numPr>
          <w:ilvl w:val="0"/>
          <w:numId w:val="0"/>
        </w:numPr>
        <w:ind w:right="-1"/>
        <w:rPr>
          <w:i/>
          <w:lang w:val="ro-MD"/>
        </w:rPr>
      </w:pPr>
    </w:p>
    <w:p w14:paraId="13C7F53D" w14:textId="77777777" w:rsidR="00EA3823" w:rsidRDefault="00EA3823" w:rsidP="00196AB4">
      <w:pPr>
        <w:pStyle w:val="a"/>
        <w:numPr>
          <w:ilvl w:val="0"/>
          <w:numId w:val="0"/>
        </w:numPr>
        <w:ind w:right="-1"/>
        <w:rPr>
          <w:i/>
          <w:lang w:val="ro-MD"/>
        </w:rPr>
      </w:pPr>
    </w:p>
    <w:p w14:paraId="7917F16F" w14:textId="77777777" w:rsidR="00EA3823" w:rsidRDefault="00EA3823" w:rsidP="00196AB4">
      <w:pPr>
        <w:pStyle w:val="a"/>
        <w:numPr>
          <w:ilvl w:val="0"/>
          <w:numId w:val="0"/>
        </w:numPr>
        <w:ind w:right="-1"/>
        <w:rPr>
          <w:i/>
          <w:lang w:val="ro-MD"/>
        </w:rPr>
      </w:pPr>
    </w:p>
    <w:p w14:paraId="26962C15" w14:textId="77777777" w:rsidR="00EA3823" w:rsidRDefault="00EA3823" w:rsidP="00196AB4">
      <w:pPr>
        <w:pStyle w:val="a"/>
        <w:numPr>
          <w:ilvl w:val="0"/>
          <w:numId w:val="0"/>
        </w:numPr>
        <w:ind w:right="-1"/>
        <w:rPr>
          <w:i/>
          <w:lang w:val="ro-MD"/>
        </w:rPr>
      </w:pPr>
    </w:p>
    <w:p w14:paraId="6A25E5BD" w14:textId="77777777" w:rsidR="00EA3823" w:rsidRDefault="00EA3823" w:rsidP="00196AB4">
      <w:pPr>
        <w:pStyle w:val="a"/>
        <w:numPr>
          <w:ilvl w:val="0"/>
          <w:numId w:val="0"/>
        </w:numPr>
        <w:ind w:right="-1"/>
        <w:rPr>
          <w:i/>
          <w:lang w:val="ro-MD"/>
        </w:rPr>
      </w:pPr>
    </w:p>
    <w:p w14:paraId="3CD60A24" w14:textId="77777777" w:rsidR="00EA3823" w:rsidRPr="00FF430B" w:rsidRDefault="00EA3823"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9663106" w14:textId="733E1F24"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B4937">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18C4970" w:rsidR="00394DC7" w:rsidRPr="00FF430B" w:rsidRDefault="003B4531" w:rsidP="00316E4C">
                  <w:pPr>
                    <w:jc w:val="both"/>
                    <w:rPr>
                      <w:lang w:val="ro-MD"/>
                    </w:rPr>
                  </w:pPr>
                  <w:r>
                    <w:rPr>
                      <w:b/>
                      <w:lang w:val="ro-MD"/>
                    </w:rPr>
                    <w:t xml:space="preserve">Penitenciarul </w:t>
                  </w:r>
                  <w:r w:rsidR="00316E4C">
                    <w:rPr>
                      <w:b/>
                      <w:lang w:val="ro-MD"/>
                    </w:rPr>
                    <w:t>Primăria Vălcineţ</w:t>
                  </w:r>
                  <w:r>
                    <w:rPr>
                      <w:b/>
                      <w:lang w:val="ro-MD"/>
                    </w:rPr>
                    <w:t xml:space="preserve">, </w:t>
                  </w:r>
                  <w:r>
                    <w:rPr>
                      <w:lang w:val="ro-MD"/>
                    </w:rPr>
                    <w:t xml:space="preserve">reprezentat prin </w:t>
                  </w:r>
                  <w:r w:rsidR="00316E4C">
                    <w:rPr>
                      <w:lang w:val="ro-MD"/>
                    </w:rPr>
                    <w:t>primar</w:t>
                  </w:r>
                  <w:r>
                    <w:rPr>
                      <w:lang w:val="ro-MD"/>
                    </w:rPr>
                    <w:t xml:space="preserve"> </w:t>
                  </w:r>
                  <w:r w:rsidR="00316E4C">
                    <w:rPr>
                      <w:lang w:val="ro-MD"/>
                    </w:rPr>
                    <w:t>Sili Ion</w:t>
                  </w:r>
                  <w:r>
                    <w:rPr>
                      <w:lang w:val="ro-MD"/>
                    </w:rPr>
                    <w:t xml:space="preserve">, care acţionează în baza </w:t>
                  </w:r>
                  <w:r w:rsidR="00316E4C">
                    <w:rPr>
                      <w:lang w:val="ro-MD"/>
                    </w:rPr>
                    <w:t>...............................</w:t>
                  </w:r>
                  <w:r>
                    <w:rPr>
                      <w:lang w:val="ro-MD"/>
                    </w:rPr>
                    <w:t xml:space="preserve">, denumit în continuare </w:t>
                  </w:r>
                  <w:r>
                    <w:rPr>
                      <w:i/>
                      <w:lang w:val="ro-MD"/>
                    </w:rPr>
                    <w:t>Beneficiar</w:t>
                  </w:r>
                  <w:r>
                    <w:rPr>
                      <w:lang w:val="ro-MD"/>
                    </w:rPr>
                    <w:t xml:space="preserve">, </w:t>
                  </w:r>
                  <w:r w:rsidR="00316E4C">
                    <w:rPr>
                      <w:i/>
                      <w:lang w:val="ro-MD"/>
                    </w:rPr>
                    <w:t>IDNO 1007601007480</w:t>
                  </w:r>
                  <w:r>
                    <w:rPr>
                      <w:i/>
                      <w:lang w:val="ro-MD"/>
                    </w:rPr>
                    <w:t xml:space="preserve">, </w:t>
                  </w:r>
                  <w:r>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62A2D4E5" w14:textId="77777777" w:rsidR="00316E4C" w:rsidRPr="00316E4C" w:rsidRDefault="004C7DFB" w:rsidP="00316E4C">
            <w:pPr>
              <w:ind w:firstLine="709"/>
              <w:jc w:val="both"/>
              <w:rPr>
                <w:u w:val="single"/>
              </w:rPr>
            </w:pPr>
            <w:r w:rsidRPr="00FF430B">
              <w:rPr>
                <w:lang w:val="ro-MD"/>
              </w:rPr>
              <w:t xml:space="preserve">1. Achiziţionarea </w:t>
            </w:r>
            <w:r w:rsidR="00316E4C" w:rsidRPr="00316E4C">
              <w:rPr>
                <w:u w:val="single"/>
              </w:rPr>
              <w:t>Lucrări de reparaţie capitală a clădirei administrative cu schimbarea acoperişului, tîmplăriei, termoizolarea şi amenajarea terenului adiacent din str. Ştefan cel Mare, s. Vălcineţ, r. Călăraşi</w:t>
            </w:r>
            <w:r w:rsidR="00316E4C" w:rsidRPr="00316E4C">
              <w:rPr>
                <w:u w:val="single"/>
              </w:rPr>
              <w:tab/>
            </w:r>
          </w:p>
          <w:p w14:paraId="276703EE" w14:textId="44FABFF4" w:rsidR="004C7DFB" w:rsidRPr="00FF430B" w:rsidRDefault="004C7DFB" w:rsidP="007C193B">
            <w:pPr>
              <w:jc w:val="both"/>
              <w:rPr>
                <w:lang w:val="ro-MD"/>
              </w:rPr>
            </w:pPr>
            <w:r w:rsidRPr="00FF430B">
              <w:rPr>
                <w:lang w:val="ro-MD"/>
              </w:rPr>
              <w:t xml:space="preserve">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B4937">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9B4937">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9B4937">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9B4937">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0C76A6B9" w:rsidR="007C193B" w:rsidRPr="00FF430B" w:rsidRDefault="004C7DFB" w:rsidP="007C193B">
            <w:pPr>
              <w:jc w:val="both"/>
              <w:rPr>
                <w:lang w:val="ro-MD"/>
              </w:rPr>
            </w:pPr>
            <w:r w:rsidRPr="00FF430B">
              <w:rPr>
                <w:lang w:val="ro-MD"/>
              </w:rPr>
              <w:t xml:space="preserve">2.2. Termenul limită de predare a documentaţiei de proiect şi deviz – </w:t>
            </w:r>
            <w:r w:rsidR="00316E4C">
              <w:rPr>
                <w:b/>
                <w:lang w:val="ro-MD"/>
              </w:rPr>
              <w:t>3</w:t>
            </w:r>
            <w:r w:rsidR="0026152F">
              <w:rPr>
                <w:b/>
                <w:lang w:val="ro-MD"/>
              </w:rPr>
              <w:t xml:space="preserve">0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B4937">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B4937">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B4937">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B4937">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B4937">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4F4AACF0" w:rsidR="00AD32DD" w:rsidRPr="00FF430B" w:rsidRDefault="001C3DC4" w:rsidP="009B4937">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0F1F50">
              <w:rPr>
                <w:lang w:val="ro-MD"/>
              </w:rPr>
              <w:t>3</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B4937">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B4937">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B493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B493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B4937">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B4937">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B4937">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B4937">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B4937">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B4937">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B4937">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B4937">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B4937">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B4937">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0813045F" w:rsidR="008A2F19" w:rsidRPr="00FF430B" w:rsidRDefault="008A2F19" w:rsidP="007C193B">
            <w:pPr>
              <w:jc w:val="both"/>
              <w:rPr>
                <w:lang w:val="ro-MD"/>
              </w:rPr>
            </w:pPr>
            <w:r w:rsidRPr="00FF430B">
              <w:rPr>
                <w:lang w:val="ro-MD"/>
              </w:rPr>
              <w:t xml:space="preserve">9.2. Pretenţiile privind calitatea Lucrărilor livrate sunt înaintate Antreprenorului în termen de </w:t>
            </w:r>
            <w:r w:rsidR="000F1F50">
              <w:rPr>
                <w:lang w:val="ro-MD"/>
              </w:rPr>
              <w:t>3</w:t>
            </w:r>
            <w:r w:rsidRPr="00FF430B">
              <w:rPr>
                <w:lang w:val="ro-MD"/>
              </w:rPr>
              <w:t xml:space="preserve">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23D2C8E6" w:rsidR="008A2F19" w:rsidRPr="00FF430B" w:rsidRDefault="008A2F19" w:rsidP="007C193B">
            <w:pPr>
              <w:jc w:val="both"/>
              <w:rPr>
                <w:lang w:val="ro-MD"/>
              </w:rPr>
            </w:pPr>
            <w:r w:rsidRPr="00FF430B">
              <w:rPr>
                <w:lang w:val="ro-MD"/>
              </w:rPr>
              <w:t xml:space="preserve">9.3. Antreprenorul este obligat să examineze pretenţiile înaintate în termen de </w:t>
            </w:r>
            <w:r w:rsidR="000F1F50">
              <w:rPr>
                <w:lang w:val="ro-MD"/>
              </w:rPr>
              <w:t>3</w:t>
            </w:r>
            <w:r w:rsidRPr="00FF430B">
              <w:rPr>
                <w:lang w:val="ro-MD"/>
              </w:rPr>
              <w:t xml:space="preserve">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1501EFD6" w:rsidR="008A2F19" w:rsidRPr="00FF430B" w:rsidRDefault="008A2F19" w:rsidP="007C193B">
            <w:pPr>
              <w:jc w:val="both"/>
              <w:rPr>
                <w:lang w:val="ro-MD"/>
              </w:rPr>
            </w:pPr>
            <w:r w:rsidRPr="00FF430B">
              <w:rPr>
                <w:lang w:val="ro-MD"/>
              </w:rPr>
              <w:t xml:space="preserve">9.6. Pentru refuzul de a presta Lucrările prevăzute în prezentul Contract, Antreprenorul suportă o penalitate în valoare de  </w:t>
            </w:r>
            <w:r w:rsidR="000F1F50">
              <w:rPr>
                <w:lang w:val="ro-MD"/>
              </w:rPr>
              <w:t>5</w:t>
            </w:r>
            <w:r w:rsidRPr="00FF430B">
              <w:rPr>
                <w:lang w:val="ro-MD"/>
              </w:rPr>
              <w:t>.</w:t>
            </w:r>
            <w:r w:rsidR="00F15AC8" w:rsidRPr="00FF430B">
              <w:rPr>
                <w:lang w:val="ro-MD"/>
              </w:rPr>
              <w:t>%</w:t>
            </w:r>
            <w:r w:rsidRPr="00FF430B">
              <w:rPr>
                <w:lang w:val="ro-MD"/>
              </w:rPr>
              <w:t xml:space="preserve"> din suma totală a contractului. </w:t>
            </w:r>
          </w:p>
          <w:p w14:paraId="2BA339EF" w14:textId="30A5320D"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0F1F50">
              <w:rPr>
                <w:lang w:val="ro-MD"/>
              </w:rPr>
              <w:t>0,1</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 xml:space="preserve">rziere, dar nu mai mult de </w:t>
            </w:r>
            <w:r w:rsidR="000F1F50">
              <w:rPr>
                <w:lang w:val="ro-MD"/>
              </w:rPr>
              <w:t>5</w:t>
            </w:r>
            <w:r w:rsidRPr="00FF430B">
              <w:rPr>
                <w:lang w:val="ro-MD"/>
              </w:rPr>
              <w:t>.</w:t>
            </w:r>
            <w:r w:rsidR="00F15AC8" w:rsidRPr="00FF430B">
              <w:rPr>
                <w:lang w:val="ro-MD"/>
              </w:rPr>
              <w:t>%</w:t>
            </w:r>
            <w:r w:rsidRPr="00FF430B">
              <w:rPr>
                <w:lang w:val="ro-MD"/>
              </w:rPr>
              <w:t xml:space="preserve"> din suma totală a prezentului Contract.</w:t>
            </w:r>
          </w:p>
          <w:p w14:paraId="2FF252ED" w14:textId="4AC1EF68"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 xml:space="preserve">în valoare de </w:t>
            </w:r>
            <w:r w:rsidR="000F1F50">
              <w:rPr>
                <w:lang w:val="ro-MD"/>
              </w:rPr>
              <w:t>0,1</w:t>
            </w:r>
            <w:r w:rsidRPr="00FF430B">
              <w:rPr>
                <w:lang w:val="ro-MD"/>
              </w:rPr>
              <w:t>.</w:t>
            </w:r>
            <w:r w:rsidR="00F15AC8" w:rsidRPr="00FF430B">
              <w:rPr>
                <w:lang w:val="ro-MD"/>
              </w:rPr>
              <w:t>%</w:t>
            </w:r>
            <w:r w:rsidRPr="00FF430B">
              <w:rPr>
                <w:lang w:val="ro-MD"/>
              </w:rPr>
              <w:t xml:space="preserve"> din suma Lucrărilor neachitate pentru fiecare zi de în</w:t>
            </w:r>
            <w:r w:rsidR="00F15AC8" w:rsidRPr="00FF430B">
              <w:rPr>
                <w:lang w:val="ro-MD"/>
              </w:rPr>
              <w:t xml:space="preserve">târziere, dar nu mai mult de  </w:t>
            </w:r>
            <w:r w:rsidR="000F1F50">
              <w:rPr>
                <w:lang w:val="ro-MD"/>
              </w:rPr>
              <w:t>5</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0531FED9" w:rsidR="00DF4A99" w:rsidRPr="00FF430B" w:rsidRDefault="00DF4A99" w:rsidP="00DF4A99">
            <w:pPr>
              <w:tabs>
                <w:tab w:val="left" w:pos="2295"/>
              </w:tabs>
              <w:jc w:val="both"/>
              <w:rPr>
                <w:lang w:val="ro-MD"/>
              </w:rPr>
            </w:pPr>
            <w:r w:rsidRPr="00FF430B">
              <w:rPr>
                <w:lang w:val="ro-MD"/>
              </w:rPr>
              <w:t xml:space="preserve">11.6. Prezentul Contract se consideră încheiat şi intră în vigoare la data semnării, fiind valabil până la </w:t>
            </w:r>
            <w:r w:rsidR="000F1F50">
              <w:rPr>
                <w:lang w:val="ro-MD"/>
              </w:rPr>
              <w:t>31.12.2021.</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B4937">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B4937">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2154C4"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2154C4" w:rsidRPr="00FF430B" w:rsidRDefault="002154C4" w:rsidP="002154C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637A640C" w14:textId="77777777" w:rsidR="002154C4" w:rsidRDefault="002154C4" w:rsidP="00080C4B">
                  <w:pPr>
                    <w:tabs>
                      <w:tab w:val="left" w:pos="1134"/>
                      <w:tab w:val="left" w:pos="4680"/>
                      <w:tab w:val="left" w:pos="7020"/>
                    </w:tabs>
                    <w:suppressAutoHyphens/>
                    <w:ind w:firstLine="567"/>
                    <w:jc w:val="both"/>
                    <w:rPr>
                      <w:sz w:val="20"/>
                      <w:szCs w:val="20"/>
                    </w:rPr>
                  </w:pPr>
                  <w:r>
                    <w:rPr>
                      <w:sz w:val="20"/>
                      <w:szCs w:val="20"/>
                    </w:rPr>
                    <w:t xml:space="preserve">Adresa poştală: MD </w:t>
                  </w:r>
                  <w:r w:rsidR="00080C4B">
                    <w:rPr>
                      <w:sz w:val="20"/>
                      <w:szCs w:val="20"/>
                    </w:rPr>
                    <w:t>4441, s. Vălcineţ, r. Călăraşi</w:t>
                  </w:r>
                </w:p>
                <w:p w14:paraId="5CBE8612" w14:textId="6C1E4F12" w:rsidR="00080C4B" w:rsidRPr="00FF430B" w:rsidRDefault="00080C4B" w:rsidP="00080C4B">
                  <w:pPr>
                    <w:tabs>
                      <w:tab w:val="left" w:pos="1134"/>
                      <w:tab w:val="left" w:pos="4680"/>
                      <w:tab w:val="left" w:pos="7020"/>
                    </w:tabs>
                    <w:suppressAutoHyphens/>
                    <w:ind w:firstLine="567"/>
                    <w:jc w:val="both"/>
                    <w:rPr>
                      <w:lang w:val="ro-MD"/>
                    </w:rPr>
                  </w:pPr>
                  <w:r>
                    <w:rPr>
                      <w:sz w:val="20"/>
                      <w:szCs w:val="20"/>
                    </w:rPr>
                    <w:t>Str. Ştefan cel Mare 116</w:t>
                  </w:r>
                </w:p>
              </w:tc>
            </w:tr>
            <w:tr w:rsidR="002154C4" w:rsidRPr="00EC30C2" w14:paraId="7E06E044" w14:textId="77777777" w:rsidTr="00AD32DD">
              <w:trPr>
                <w:jc w:val="center"/>
              </w:trPr>
              <w:tc>
                <w:tcPr>
                  <w:tcW w:w="5163" w:type="dxa"/>
                  <w:tcBorders>
                    <w:top w:val="nil"/>
                    <w:left w:val="nil"/>
                    <w:bottom w:val="nil"/>
                    <w:right w:val="nil"/>
                  </w:tcBorders>
                  <w:vAlign w:val="center"/>
                </w:tcPr>
                <w:p w14:paraId="363348B3" w14:textId="695D0E21" w:rsidR="002154C4" w:rsidRPr="00FF430B" w:rsidRDefault="002154C4" w:rsidP="002154C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3A8AD8D4" w:rsidR="002154C4" w:rsidRPr="00FF430B" w:rsidRDefault="002154C4" w:rsidP="00080C4B">
                  <w:pPr>
                    <w:tabs>
                      <w:tab w:val="left" w:pos="1134"/>
                      <w:tab w:val="left" w:pos="4680"/>
                      <w:tab w:val="left" w:pos="7020"/>
                    </w:tabs>
                    <w:suppressAutoHyphens/>
                    <w:ind w:firstLine="567"/>
                    <w:jc w:val="both"/>
                    <w:rPr>
                      <w:lang w:val="ro-MD"/>
                    </w:rPr>
                  </w:pPr>
                  <w:r>
                    <w:rPr>
                      <w:sz w:val="20"/>
                      <w:szCs w:val="20"/>
                    </w:rPr>
                    <w:t>Telefon:</w:t>
                  </w:r>
                  <w:r w:rsidR="00080C4B">
                    <w:rPr>
                      <w:sz w:val="20"/>
                      <w:szCs w:val="20"/>
                    </w:rPr>
                    <w:t>024432080</w:t>
                  </w:r>
                </w:p>
              </w:tc>
            </w:tr>
            <w:tr w:rsidR="002154C4"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2154C4" w:rsidRPr="00FF430B" w:rsidRDefault="002154C4" w:rsidP="002154C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56437D37" w14:textId="77777777" w:rsidR="002154C4" w:rsidRDefault="002154C4" w:rsidP="002154C4">
                  <w:pPr>
                    <w:tabs>
                      <w:tab w:val="left" w:pos="1134"/>
                      <w:tab w:val="left" w:pos="4680"/>
                      <w:tab w:val="left" w:pos="7020"/>
                    </w:tabs>
                    <w:suppressAutoHyphens/>
                    <w:ind w:firstLine="567"/>
                    <w:jc w:val="both"/>
                    <w:rPr>
                      <w:sz w:val="20"/>
                      <w:szCs w:val="20"/>
                    </w:rPr>
                  </w:pPr>
                  <w:r>
                    <w:rPr>
                      <w:sz w:val="20"/>
                      <w:szCs w:val="20"/>
                    </w:rPr>
                    <w:t xml:space="preserve">Cont de decontare: </w:t>
                  </w:r>
                </w:p>
                <w:p w14:paraId="0A1A6AB0" w14:textId="6B9B37C5" w:rsidR="002154C4" w:rsidRPr="00FF430B" w:rsidRDefault="00080C4B" w:rsidP="00080C4B">
                  <w:pPr>
                    <w:tabs>
                      <w:tab w:val="left" w:pos="1134"/>
                      <w:tab w:val="left" w:pos="4680"/>
                      <w:tab w:val="left" w:pos="7020"/>
                    </w:tabs>
                    <w:suppressAutoHyphens/>
                    <w:jc w:val="both"/>
                    <w:rPr>
                      <w:lang w:val="ro-MD"/>
                    </w:rPr>
                  </w:pPr>
                  <w:r>
                    <w:rPr>
                      <w:sz w:val="20"/>
                      <w:szCs w:val="20"/>
                    </w:rPr>
                    <w:t xml:space="preserve">       </w:t>
                  </w:r>
                  <w:r w:rsidR="002154C4">
                    <w:rPr>
                      <w:sz w:val="20"/>
                      <w:szCs w:val="20"/>
                    </w:rPr>
                    <w:t xml:space="preserve">   </w:t>
                  </w:r>
                  <w:r w:rsidRPr="00145478">
                    <w:rPr>
                      <w:rFonts w:ascii="Calibri Light" w:hAnsi="Calibri Light" w:cs="Calibri Light"/>
                      <w:i/>
                      <w:spacing w:val="-2"/>
                      <w:highlight w:val="yellow"/>
                    </w:rPr>
                    <w:t>MD92TRPDBH311120D11109AC</w:t>
                  </w:r>
                </w:p>
              </w:tc>
            </w:tr>
            <w:tr w:rsidR="002154C4"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2154C4" w:rsidRPr="00FF430B" w:rsidRDefault="002154C4" w:rsidP="002154C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3B9DFF81" w:rsidR="002154C4" w:rsidRPr="00FF430B" w:rsidRDefault="002154C4" w:rsidP="002154C4">
                  <w:pPr>
                    <w:tabs>
                      <w:tab w:val="left" w:pos="1134"/>
                      <w:tab w:val="left" w:pos="4680"/>
                      <w:tab w:val="left" w:pos="7020"/>
                    </w:tabs>
                    <w:suppressAutoHyphens/>
                    <w:ind w:firstLine="567"/>
                    <w:jc w:val="both"/>
                    <w:rPr>
                      <w:lang w:val="ro-MD"/>
                    </w:rPr>
                  </w:pPr>
                  <w:r>
                    <w:rPr>
                      <w:sz w:val="20"/>
                      <w:szCs w:val="20"/>
                    </w:rPr>
                    <w:t xml:space="preserve">Banca: MF Trezoraria Regionala </w:t>
                  </w:r>
                </w:p>
              </w:tc>
            </w:tr>
            <w:tr w:rsidR="002154C4"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2154C4" w:rsidRPr="00FF430B" w:rsidRDefault="002154C4" w:rsidP="002154C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2E58D96" w:rsidR="002154C4" w:rsidRPr="00FF430B" w:rsidRDefault="002154C4" w:rsidP="002154C4">
                  <w:pPr>
                    <w:tabs>
                      <w:tab w:val="left" w:pos="1134"/>
                      <w:tab w:val="left" w:pos="4680"/>
                      <w:tab w:val="left" w:pos="7020"/>
                    </w:tabs>
                    <w:suppressAutoHyphens/>
                    <w:ind w:firstLine="567"/>
                    <w:jc w:val="both"/>
                    <w:rPr>
                      <w:lang w:val="ro-MD"/>
                    </w:rPr>
                  </w:pPr>
                  <w:r>
                    <w:rPr>
                      <w:sz w:val="20"/>
                      <w:szCs w:val="20"/>
                    </w:rPr>
                    <w:t>Adresa poştală a băncii: mun.Chisinau</w:t>
                  </w:r>
                </w:p>
              </w:tc>
            </w:tr>
            <w:tr w:rsidR="002154C4"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2154C4" w:rsidRPr="00FF430B" w:rsidRDefault="002154C4" w:rsidP="002154C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196254B1" w:rsidR="002154C4" w:rsidRPr="00FF430B" w:rsidRDefault="002154C4" w:rsidP="002154C4">
                  <w:pPr>
                    <w:tabs>
                      <w:tab w:val="left" w:pos="1134"/>
                      <w:tab w:val="left" w:pos="4680"/>
                      <w:tab w:val="left" w:pos="7020"/>
                    </w:tabs>
                    <w:suppressAutoHyphens/>
                    <w:ind w:firstLine="567"/>
                    <w:jc w:val="both"/>
                    <w:rPr>
                      <w:lang w:val="ro-MD"/>
                    </w:rPr>
                  </w:pPr>
                  <w:r>
                    <w:rPr>
                      <w:sz w:val="20"/>
                      <w:szCs w:val="20"/>
                    </w:rPr>
                    <w:t>Cod:TREZMD2X</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62954832" w:rsidR="00DF4A99" w:rsidRPr="00FF430B" w:rsidRDefault="002154C4" w:rsidP="006A7C1C">
                  <w:pPr>
                    <w:tabs>
                      <w:tab w:val="left" w:pos="1134"/>
                      <w:tab w:val="left" w:pos="4680"/>
                      <w:tab w:val="left" w:pos="7020"/>
                    </w:tabs>
                    <w:suppressAutoHyphens/>
                    <w:ind w:firstLine="567"/>
                    <w:jc w:val="both"/>
                    <w:rPr>
                      <w:lang w:val="ro-MD"/>
                    </w:rPr>
                  </w:pPr>
                  <w:r>
                    <w:rPr>
                      <w:sz w:val="20"/>
                      <w:szCs w:val="20"/>
                    </w:rPr>
                    <w:t>Cod fiscal:</w:t>
                  </w:r>
                  <w:r w:rsidR="00080C4B">
                    <w:rPr>
                      <w:i/>
                      <w:sz w:val="18"/>
                      <w:szCs w:val="18"/>
                    </w:rPr>
                    <w:t>1007601007480</w:t>
                  </w: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Default="004D7C86" w:rsidP="00196AB4">
            <w:pPr>
              <w:jc w:val="both"/>
              <w:rPr>
                <w:sz w:val="28"/>
                <w:szCs w:val="28"/>
                <w:lang w:val="ro-MD"/>
              </w:rPr>
            </w:pPr>
          </w:p>
          <w:p w14:paraId="3DB06A2C" w14:textId="77777777" w:rsidR="004E66E9" w:rsidRDefault="004E66E9" w:rsidP="00196AB4">
            <w:pPr>
              <w:jc w:val="both"/>
              <w:rPr>
                <w:sz w:val="28"/>
                <w:szCs w:val="28"/>
                <w:lang w:val="ro-MD"/>
              </w:rPr>
            </w:pPr>
          </w:p>
          <w:p w14:paraId="33E5F28D" w14:textId="77777777" w:rsidR="004E66E9" w:rsidRDefault="004E66E9" w:rsidP="00196AB4">
            <w:pPr>
              <w:jc w:val="both"/>
              <w:rPr>
                <w:sz w:val="28"/>
                <w:szCs w:val="28"/>
                <w:lang w:val="ro-MD"/>
              </w:rPr>
            </w:pPr>
          </w:p>
          <w:p w14:paraId="1796D987" w14:textId="77777777" w:rsidR="004E66E9" w:rsidRDefault="004E66E9" w:rsidP="00196AB4">
            <w:pPr>
              <w:jc w:val="both"/>
              <w:rPr>
                <w:sz w:val="28"/>
                <w:szCs w:val="28"/>
                <w:lang w:val="ro-MD"/>
              </w:rPr>
            </w:pPr>
          </w:p>
          <w:p w14:paraId="1123BC67" w14:textId="77777777" w:rsidR="004E66E9" w:rsidRDefault="004E66E9" w:rsidP="00196AB4">
            <w:pPr>
              <w:jc w:val="both"/>
              <w:rPr>
                <w:sz w:val="28"/>
                <w:szCs w:val="28"/>
                <w:lang w:val="ro-MD"/>
              </w:rPr>
            </w:pPr>
          </w:p>
          <w:p w14:paraId="22FF8347" w14:textId="77777777" w:rsidR="004E66E9" w:rsidRPr="00FF430B" w:rsidRDefault="004E66E9" w:rsidP="00196AB4">
            <w:pPr>
              <w:jc w:val="both"/>
              <w:rPr>
                <w:sz w:val="28"/>
                <w:szCs w:val="28"/>
                <w:lang w:val="ro-MD"/>
              </w:rPr>
            </w:pPr>
          </w:p>
          <w:p w14:paraId="5B855918" w14:textId="3A9D5CCC"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2144F41C" w14:textId="14017688" w:rsidR="004D7C86" w:rsidRPr="00FF430B" w:rsidRDefault="001278C6" w:rsidP="002154C4">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3574"/>
              <w:gridCol w:w="1276"/>
              <w:gridCol w:w="1670"/>
            </w:tblGrid>
            <w:tr w:rsidR="004001DE" w:rsidRPr="00EC30C2" w14:paraId="4222BED3" w14:textId="77777777" w:rsidTr="002154C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35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1670"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2154C4" w:rsidRPr="00EC30C2" w14:paraId="799403A1" w14:textId="77777777" w:rsidTr="002154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2154C4" w:rsidRPr="00FF430B" w:rsidRDefault="002154C4" w:rsidP="002154C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27431A11" w:rsidR="002154C4" w:rsidRPr="00FF430B" w:rsidRDefault="00B14BC5" w:rsidP="002154C4">
                  <w:pPr>
                    <w:jc w:val="both"/>
                    <w:rPr>
                      <w:noProof w:val="0"/>
                      <w:lang w:val="ro-MD"/>
                    </w:rPr>
                  </w:pPr>
                  <w:r>
                    <w:rPr>
                      <w:b/>
                      <w:shd w:val="clear" w:color="auto" w:fill="FFFF00"/>
                      <w:lang w:val="en-US"/>
                    </w:rPr>
                    <w:t>Lucrări de reparaţie capitală a clădirei administrative cu schimbarea acoperişului, tîmplăriei, termoizolarea şi amenajarea terenului adiacent din str. Ştefan cel Mare, s. Vălcineţ, r. Călăraşi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388F8949" w:rsidR="002154C4" w:rsidRPr="00FF430B" w:rsidRDefault="00B14BC5" w:rsidP="002154C4">
                  <w:pPr>
                    <w:jc w:val="both"/>
                    <w:rPr>
                      <w:noProof w:val="0"/>
                      <w:lang w:val="ro-MD"/>
                    </w:rPr>
                  </w:pPr>
                  <w:r>
                    <w:t>45200000-9</w:t>
                  </w:r>
                </w:p>
              </w:tc>
              <w:tc>
                <w:tcPr>
                  <w:tcW w:w="35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B4E16C" w14:textId="5F8C35F8" w:rsidR="002154C4" w:rsidRDefault="002154C4" w:rsidP="002154C4">
                  <w:pPr>
                    <w:pStyle w:val="a"/>
                    <w:numPr>
                      <w:ilvl w:val="0"/>
                      <w:numId w:val="0"/>
                    </w:numPr>
                    <w:tabs>
                      <w:tab w:val="left" w:pos="426"/>
                    </w:tabs>
                    <w:rPr>
                      <w:i/>
                      <w:sz w:val="20"/>
                      <w:szCs w:val="20"/>
                      <w:lang w:val="ro-MD"/>
                    </w:rPr>
                  </w:pPr>
                  <w:r>
                    <w:rPr>
                      <w:b/>
                      <w:sz w:val="20"/>
                      <w:szCs w:val="20"/>
                      <w:lang w:val="ro-MD"/>
                    </w:rPr>
                    <w:t xml:space="preserve">Conținutul-cadru al documentației de proiect: </w:t>
                  </w:r>
                  <w:r>
                    <w:rPr>
                      <w:sz w:val="20"/>
                      <w:szCs w:val="20"/>
                      <w:lang w:val="ro-MD"/>
                    </w:rPr>
                    <w:t xml:space="preserve">volum complet și </w:t>
                  </w:r>
                  <w:r w:rsidR="00B14BC5">
                    <w:rPr>
                      <w:sz w:val="20"/>
                      <w:szCs w:val="20"/>
                      <w:lang w:val="ro-MD"/>
                    </w:rPr>
                    <w:t>lucrări de bună execuţie conform caietului de sarcini</w:t>
                  </w:r>
                </w:p>
                <w:p w14:paraId="23ED557C" w14:textId="77777777" w:rsidR="002154C4" w:rsidRPr="00FF430B" w:rsidRDefault="002154C4" w:rsidP="00B14BC5">
                  <w:pPr>
                    <w:spacing w:line="276" w:lineRule="auto"/>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2154C4" w:rsidRPr="00FF430B" w:rsidRDefault="002154C4" w:rsidP="002154C4">
                  <w:pPr>
                    <w:jc w:val="both"/>
                    <w:rPr>
                      <w:noProof w:val="0"/>
                      <w:lang w:val="ro-MD"/>
                    </w:rPr>
                  </w:pPr>
                </w:p>
              </w:tc>
              <w:tc>
                <w:tcPr>
                  <w:tcW w:w="1670"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2154C4" w:rsidRPr="00FF430B" w:rsidRDefault="002154C4" w:rsidP="002154C4">
                  <w:pPr>
                    <w:jc w:val="both"/>
                    <w:rPr>
                      <w:noProof w:val="0"/>
                      <w:lang w:val="ro-MD"/>
                    </w:rPr>
                  </w:pPr>
                </w:p>
              </w:tc>
            </w:tr>
            <w:tr w:rsidR="004001DE" w:rsidRPr="00EC30C2" w14:paraId="6F71100A" w14:textId="77777777" w:rsidTr="002154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35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1670"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2154C4">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65FCFA5E" w14:textId="5F2494BD" w:rsidR="005C3D95" w:rsidRPr="00FF430B" w:rsidRDefault="005C3D95" w:rsidP="00196AB4">
                  <w:pPr>
                    <w:jc w:val="both"/>
                    <w:rPr>
                      <w:noProof w:val="0"/>
                      <w:lang w:val="ro-MD"/>
                    </w:rPr>
                  </w:pPr>
                </w:p>
              </w:tc>
              <w:tc>
                <w:tcPr>
                  <w:tcW w:w="7229"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5E7FCCE1" w14:textId="77777777" w:rsidR="002154C4" w:rsidRDefault="004001DE" w:rsidP="002154C4">
                  <w:pPr>
                    <w:jc w:val="both"/>
                    <w:rPr>
                      <w:noProof w:val="0"/>
                      <w:lang w:val="ro-MD"/>
                    </w:rPr>
                  </w:pPr>
                  <w:r w:rsidRPr="00FF430B">
                    <w:rPr>
                      <w:noProof w:val="0"/>
                      <w:lang w:val="ro-MD"/>
                    </w:rPr>
                    <w:t> </w:t>
                  </w:r>
                </w:p>
                <w:p w14:paraId="147580F8" w14:textId="77777777" w:rsidR="002154C4" w:rsidRDefault="002154C4" w:rsidP="002154C4">
                  <w:pPr>
                    <w:jc w:val="both"/>
                    <w:rPr>
                      <w:noProof w:val="0"/>
                      <w:lang w:val="ro-MD"/>
                    </w:rPr>
                  </w:pPr>
                </w:p>
                <w:p w14:paraId="09C16F38" w14:textId="77777777" w:rsidR="002154C4" w:rsidRDefault="002154C4" w:rsidP="002154C4">
                  <w:pPr>
                    <w:jc w:val="both"/>
                    <w:rPr>
                      <w:noProof w:val="0"/>
                      <w:lang w:val="ro-MD"/>
                    </w:rPr>
                  </w:pPr>
                </w:p>
                <w:p w14:paraId="5BC98808" w14:textId="77777777" w:rsidR="002154C4" w:rsidRDefault="002154C4" w:rsidP="002154C4">
                  <w:pPr>
                    <w:jc w:val="both"/>
                    <w:rPr>
                      <w:noProof w:val="0"/>
                      <w:lang w:val="ro-MD"/>
                    </w:rPr>
                  </w:pPr>
                </w:p>
                <w:p w14:paraId="01FFB410" w14:textId="1D68E297" w:rsidR="004001DE" w:rsidRPr="002154C4" w:rsidRDefault="004A5F0C" w:rsidP="002154C4">
                  <w:pPr>
                    <w:jc w:val="both"/>
                    <w:rPr>
                      <w:noProof w:val="0"/>
                      <w:lang w:val="ro-MD"/>
                    </w:rPr>
                  </w:pPr>
                  <w:r w:rsidRPr="00FF430B">
                    <w:rPr>
                      <w:b/>
                      <w:bCs/>
                      <w:noProof w:val="0"/>
                      <w:lang w:val="ro-MD"/>
                    </w:rPr>
                    <w:t xml:space="preserve">  </w:t>
                  </w:r>
                  <w:r w:rsidR="004001DE" w:rsidRPr="00FF430B">
                    <w:rPr>
                      <w:b/>
                      <w:bCs/>
                      <w:noProof w:val="0"/>
                      <w:lang w:val="ro-MD"/>
                    </w:rPr>
                    <w:t>SEMNĂTURILE PĂRŢILOR</w:t>
                  </w:r>
                </w:p>
                <w:p w14:paraId="12CE12CF" w14:textId="77777777" w:rsidR="006A7C1C" w:rsidRDefault="006A7C1C" w:rsidP="00D51F0A">
                  <w:pPr>
                    <w:rPr>
                      <w:noProof w:val="0"/>
                      <w:lang w:val="ro-MD"/>
                    </w:rPr>
                  </w:pPr>
                </w:p>
                <w:p w14:paraId="3D69FC4B" w14:textId="77777777" w:rsidR="000F1F50" w:rsidRDefault="000F1F50" w:rsidP="00D51F0A">
                  <w:pPr>
                    <w:rPr>
                      <w:noProof w:val="0"/>
                      <w:lang w:val="ro-MD"/>
                    </w:rPr>
                  </w:pPr>
                </w:p>
                <w:p w14:paraId="7CC77088" w14:textId="77777777" w:rsidR="000F1F50" w:rsidRDefault="000F1F50" w:rsidP="00D51F0A">
                  <w:pPr>
                    <w:rPr>
                      <w:noProof w:val="0"/>
                      <w:lang w:val="ro-MD"/>
                    </w:rPr>
                  </w:pPr>
                </w:p>
                <w:p w14:paraId="637FF50B" w14:textId="77777777" w:rsidR="000F1F50" w:rsidRDefault="000F1F50" w:rsidP="00D51F0A">
                  <w:pPr>
                    <w:rPr>
                      <w:noProof w:val="0"/>
                      <w:lang w:val="ro-MD"/>
                    </w:rPr>
                  </w:pPr>
                </w:p>
                <w:p w14:paraId="4F96DE93" w14:textId="77777777" w:rsidR="000F1F50" w:rsidRDefault="000F1F50" w:rsidP="00D51F0A">
                  <w:pPr>
                    <w:rPr>
                      <w:noProof w:val="0"/>
                      <w:lang w:val="ro-MD"/>
                    </w:rPr>
                  </w:pPr>
                </w:p>
                <w:p w14:paraId="79B06642" w14:textId="77777777" w:rsidR="000F1F50" w:rsidRDefault="000F1F50" w:rsidP="00D51F0A">
                  <w:pPr>
                    <w:rPr>
                      <w:noProof w:val="0"/>
                      <w:lang w:val="ro-MD"/>
                    </w:rPr>
                  </w:pPr>
                </w:p>
                <w:p w14:paraId="0A2F2586" w14:textId="0037D9EF" w:rsidR="000F1F50" w:rsidRPr="00FF430B" w:rsidRDefault="000F1F50" w:rsidP="00D51F0A">
                  <w:pPr>
                    <w:rPr>
                      <w:noProof w:val="0"/>
                      <w:lang w:val="ro-MD"/>
                    </w:rPr>
                  </w:pPr>
                </w:p>
              </w:tc>
            </w:tr>
          </w:tbl>
          <w:p w14:paraId="4F534684" w14:textId="502D2CA9" w:rsidR="006537B3" w:rsidRPr="00FF430B" w:rsidRDefault="006537B3" w:rsidP="006537B3">
            <w:pPr>
              <w:jc w:val="both"/>
              <w:rPr>
                <w:noProof w:val="0"/>
                <w:lang w:val="ro-MD"/>
              </w:rPr>
            </w:pPr>
          </w:p>
          <w:p w14:paraId="62979151" w14:textId="738AFDA8" w:rsidR="00425938" w:rsidRDefault="00425938" w:rsidP="002154C4">
            <w:pPr>
              <w:jc w:val="both"/>
              <w:rPr>
                <w:noProof w:val="0"/>
                <w:lang w:val="ro-MD"/>
              </w:rPr>
            </w:pPr>
          </w:p>
          <w:p w14:paraId="3F5BF5B0" w14:textId="77777777" w:rsidR="004E66E9" w:rsidRDefault="004E66E9" w:rsidP="002154C4">
            <w:pPr>
              <w:jc w:val="both"/>
              <w:rPr>
                <w:noProof w:val="0"/>
                <w:lang w:val="ro-MD"/>
              </w:rPr>
            </w:pPr>
          </w:p>
          <w:p w14:paraId="45ED31EF" w14:textId="77777777" w:rsidR="004E66E9" w:rsidRDefault="004E66E9" w:rsidP="002154C4">
            <w:pPr>
              <w:jc w:val="both"/>
              <w:rPr>
                <w:noProof w:val="0"/>
                <w:lang w:val="ro-MD"/>
              </w:rPr>
            </w:pPr>
          </w:p>
          <w:p w14:paraId="37A1853A" w14:textId="77777777" w:rsidR="004E66E9" w:rsidRDefault="004E66E9" w:rsidP="002154C4">
            <w:pPr>
              <w:jc w:val="both"/>
              <w:rPr>
                <w:noProof w:val="0"/>
                <w:lang w:val="ro-MD"/>
              </w:rPr>
            </w:pPr>
          </w:p>
          <w:p w14:paraId="4A80CF05" w14:textId="77777777" w:rsidR="004E66E9" w:rsidRDefault="004E66E9" w:rsidP="002154C4">
            <w:pPr>
              <w:jc w:val="both"/>
              <w:rPr>
                <w:noProof w:val="0"/>
                <w:lang w:val="ro-MD"/>
              </w:rPr>
            </w:pPr>
          </w:p>
          <w:p w14:paraId="4A92E18F" w14:textId="77777777" w:rsidR="004E66E9" w:rsidRDefault="004E66E9" w:rsidP="002154C4">
            <w:pPr>
              <w:jc w:val="both"/>
              <w:rPr>
                <w:noProof w:val="0"/>
                <w:lang w:val="ro-MD"/>
              </w:rPr>
            </w:pPr>
          </w:p>
          <w:p w14:paraId="7FE4169E" w14:textId="77777777" w:rsidR="004E66E9" w:rsidRDefault="004E66E9" w:rsidP="002154C4">
            <w:pPr>
              <w:jc w:val="both"/>
              <w:rPr>
                <w:noProof w:val="0"/>
                <w:lang w:val="ro-MD"/>
              </w:rPr>
            </w:pPr>
          </w:p>
          <w:p w14:paraId="6C44AC46" w14:textId="77777777" w:rsidR="004E66E9" w:rsidRDefault="004E66E9" w:rsidP="002154C4">
            <w:pPr>
              <w:jc w:val="both"/>
              <w:rPr>
                <w:noProof w:val="0"/>
                <w:lang w:val="ro-MD"/>
              </w:rPr>
            </w:pPr>
          </w:p>
          <w:p w14:paraId="2191E375" w14:textId="77777777" w:rsidR="004E66E9" w:rsidRPr="00FF430B" w:rsidRDefault="004E66E9" w:rsidP="002154C4">
            <w:pPr>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2154C4"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5FF9D487" w:rsidR="002154C4" w:rsidRPr="00FF430B" w:rsidRDefault="002154C4" w:rsidP="002154C4">
                  <w:pPr>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4B1B94B8" w:rsidR="002154C4" w:rsidRPr="00FF430B" w:rsidRDefault="00B14BC5" w:rsidP="002154C4">
                  <w:pPr>
                    <w:jc w:val="both"/>
                    <w:rPr>
                      <w:noProof w:val="0"/>
                      <w:lang w:val="ro-MD"/>
                    </w:rPr>
                  </w:pPr>
                  <w:r>
                    <w:rPr>
                      <w:b/>
                      <w:shd w:val="clear" w:color="auto" w:fill="FFFF00"/>
                      <w:lang w:val="en-US"/>
                    </w:rPr>
                    <w:t>Lucrări de reparaţie capitală a clădirei administrative cu schimbarea acoperişului, tîmplăriei, termoizolarea şi amenajarea terenului adiacent din str. Ştefan cel Mare, s. Vălcineţ, r. Călăraşi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116D5B4A" w:rsidR="002154C4" w:rsidRPr="00FF430B" w:rsidRDefault="00B14BC5" w:rsidP="002154C4">
                  <w:pPr>
                    <w:jc w:val="both"/>
                    <w:rPr>
                      <w:noProof w:val="0"/>
                      <w:lang w:val="ro-MD"/>
                    </w:rPr>
                  </w:pPr>
                  <w: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6CC03172" w:rsidR="002154C4" w:rsidRPr="00FF430B" w:rsidRDefault="002154C4" w:rsidP="002154C4">
                  <w:pPr>
                    <w:jc w:val="both"/>
                    <w:rPr>
                      <w:noProof w:val="0"/>
                      <w:lang w:val="ro-MD"/>
                    </w:rPr>
                  </w:pPr>
                  <w:r>
                    <w:rPr>
                      <w:rFonts w:asciiTheme="minorHAnsi" w:eastAsiaTheme="minorHAnsi" w:hAnsiTheme="minorHAnsi" w:cstheme="minorBidi"/>
                      <w:noProof w:val="0"/>
                      <w:sz w:val="20"/>
                      <w:szCs w:val="20"/>
                      <w:lang w:val="en-US"/>
                    </w:rPr>
                    <w:t>Conform situatiei de fapt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2435E398" w:rsidR="002154C4" w:rsidRPr="00FF430B" w:rsidRDefault="002154C4" w:rsidP="002154C4">
                  <w:pPr>
                    <w:jc w:val="both"/>
                    <w:rPr>
                      <w:noProof w:val="0"/>
                      <w:lang w:val="ro-MD"/>
                    </w:rPr>
                  </w:pPr>
                  <w:r>
                    <w:rPr>
                      <w:rFonts w:asciiTheme="minorHAnsi" w:eastAsiaTheme="minorHAnsi" w:hAnsiTheme="minorHAnsi" w:cstheme="minorBidi"/>
                      <w:noProof w:val="0"/>
                      <w:sz w:val="20"/>
                      <w:szCs w:val="20"/>
                      <w:lang w:val="en-US"/>
                    </w:rPr>
                    <w:t>serviciu</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3AF46DCC" w:rsidR="002154C4" w:rsidRPr="00FF430B" w:rsidRDefault="002154C4" w:rsidP="002154C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53D6924A" w:rsidR="002154C4" w:rsidRPr="00FF430B" w:rsidRDefault="004E66E9" w:rsidP="002154C4">
                  <w:pPr>
                    <w:jc w:val="both"/>
                    <w:rPr>
                      <w:noProof w:val="0"/>
                      <w:lang w:val="ro-MD"/>
                    </w:rPr>
                  </w:pPr>
                  <w:r>
                    <w:rPr>
                      <w:b/>
                      <w:lang w:val="en-US"/>
                    </w:rPr>
                    <w:t>3335674.</w:t>
                  </w:r>
                  <w:r w:rsidRPr="006D1AF4">
                    <w:rPr>
                      <w:b/>
                      <w:lang w:val="en-US"/>
                    </w:rPr>
                    <w:t>00</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5F34974D" w:rsidR="002154C4" w:rsidRPr="00FF430B" w:rsidRDefault="008E793B" w:rsidP="004E66E9">
                  <w:pPr>
                    <w:jc w:val="both"/>
                    <w:rPr>
                      <w:noProof w:val="0"/>
                      <w:lang w:val="ro-MD"/>
                    </w:rPr>
                  </w:pPr>
                  <w:r>
                    <w:rPr>
                      <w:b/>
                      <w:shd w:val="clear" w:color="auto" w:fill="FFFF00"/>
                      <w:lang w:val="en-US"/>
                    </w:rPr>
                    <w:t xml:space="preserve">Noiembrie </w:t>
                  </w:r>
                  <w:r w:rsidR="00B14BC5">
                    <w:rPr>
                      <w:b/>
                      <w:shd w:val="clear" w:color="auto" w:fill="FFFF00"/>
                      <w:lang w:val="en-US"/>
                    </w:rPr>
                    <w:t xml:space="preserve">2021- </w:t>
                  </w:r>
                  <w:r w:rsidR="004E66E9">
                    <w:rPr>
                      <w:b/>
                      <w:shd w:val="clear" w:color="auto" w:fill="FFFF00"/>
                      <w:lang w:val="en-US"/>
                    </w:rPr>
                    <w:t>noiembrie-</w:t>
                  </w:r>
                  <w:r w:rsidR="00B14BC5">
                    <w:rPr>
                      <w:b/>
                      <w:shd w:val="clear" w:color="auto" w:fill="FFFF00"/>
                      <w:lang w:val="en-US"/>
                    </w:rPr>
                    <w:t>2022</w:t>
                  </w: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69B710E6" w:rsidR="006D2A20" w:rsidRPr="00FF430B" w:rsidRDefault="004E66E9" w:rsidP="00101CBC">
                  <w:pPr>
                    <w:jc w:val="both"/>
                    <w:rPr>
                      <w:noProof w:val="0"/>
                      <w:lang w:val="ro-MD"/>
                    </w:rPr>
                  </w:pPr>
                  <w:r>
                    <w:rPr>
                      <w:b/>
                      <w:lang w:val="en-US"/>
                    </w:rPr>
                    <w:t>3335674.</w:t>
                  </w:r>
                  <w:r w:rsidRPr="006D1AF4">
                    <w:rPr>
                      <w:b/>
                      <w:lang w:val="en-US"/>
                    </w:rPr>
                    <w:t>00</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0C3AB98A" w14:textId="77777777" w:rsidR="00006D6D" w:rsidRDefault="00006D6D" w:rsidP="00006D6D">
            <w:pPr>
              <w:autoSpaceDE w:val="0"/>
              <w:autoSpaceDN w:val="0"/>
              <w:adjustRightInd w:val="0"/>
              <w:ind w:right="23"/>
              <w:rPr>
                <w:b/>
                <w:bCs/>
                <w:lang w:val="ro-MD"/>
              </w:rPr>
            </w:pPr>
            <w:bookmarkStart w:id="55" w:name="_GoBack"/>
            <w:bookmarkEnd w:id="55"/>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2D2A6819" w14:textId="1810D7ED" w:rsidR="00233538" w:rsidRPr="00FF430B" w:rsidRDefault="00233538" w:rsidP="002154C4">
            <w:pPr>
              <w:jc w:val="both"/>
              <w:rPr>
                <w:lang w:val="ro-MD"/>
              </w:rPr>
            </w:pPr>
          </w:p>
        </w:tc>
      </w:tr>
    </w:tbl>
    <w:p w14:paraId="40CD3295" w14:textId="77777777" w:rsidR="001F6E5A" w:rsidRPr="00FF430B" w:rsidRDefault="001F6E5A" w:rsidP="00196AB4">
      <w:pPr>
        <w:jc w:val="both"/>
        <w:rPr>
          <w:lang w:val="ro-MD"/>
        </w:rPr>
      </w:pPr>
    </w:p>
    <w:sectPr w:rsidR="001F6E5A" w:rsidRPr="00FF430B" w:rsidSect="000034FB">
      <w:footerReference w:type="default" r:id="rId15"/>
      <w:pgSz w:w="11906" w:h="16838"/>
      <w:pgMar w:top="426" w:right="1440" w:bottom="568"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165C36" w14:textId="77777777" w:rsidR="00172BBD" w:rsidRDefault="00172BBD" w:rsidP="00A20ACF">
      <w:r>
        <w:separator/>
      </w:r>
    </w:p>
  </w:endnote>
  <w:endnote w:type="continuationSeparator" w:id="0">
    <w:p w14:paraId="00DD38F7" w14:textId="77777777" w:rsidR="00172BBD" w:rsidRDefault="00172B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A3823" w:rsidRDefault="00EA3823"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892508"/>
      <w:docPartObj>
        <w:docPartGallery w:val="Page Numbers (Bottom of Page)"/>
        <w:docPartUnique/>
      </w:docPartObj>
    </w:sdtPr>
    <w:sdtContent>
      <w:p w14:paraId="16FD1D34" w14:textId="19B607A3" w:rsidR="00EA3823" w:rsidRDefault="00EA3823">
        <w:pPr>
          <w:pStyle w:val="a4"/>
          <w:jc w:val="right"/>
        </w:pPr>
        <w:r>
          <w:fldChar w:fldCharType="begin"/>
        </w:r>
        <w:r>
          <w:instrText xml:space="preserve"> PAGE   \* MERGEFORMAT </w:instrText>
        </w:r>
        <w:r>
          <w:fldChar w:fldCharType="separate"/>
        </w:r>
        <w:r w:rsidR="001E5002">
          <w:t>46</w:t>
        </w:r>
        <w:r>
          <w:fldChar w:fldCharType="end"/>
        </w:r>
      </w:p>
    </w:sdtContent>
  </w:sdt>
  <w:p w14:paraId="075618FA" w14:textId="77777777" w:rsidR="00EA3823" w:rsidRDefault="00EA382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B9E0E" w14:textId="77777777" w:rsidR="00172BBD" w:rsidRDefault="00172BBD" w:rsidP="00A20ACF">
      <w:r>
        <w:separator/>
      </w:r>
    </w:p>
  </w:footnote>
  <w:footnote w:type="continuationSeparator" w:id="0">
    <w:p w14:paraId="7FCFA4C9" w14:textId="77777777" w:rsidR="00172BBD" w:rsidRDefault="00172BB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86546DC"/>
    <w:multiLevelType w:val="hybridMultilevel"/>
    <w:tmpl w:val="FFD075E0"/>
    <w:lvl w:ilvl="0" w:tplc="A4246AE2">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6270F49"/>
    <w:multiLevelType w:val="hybridMultilevel"/>
    <w:tmpl w:val="4CB2B566"/>
    <w:lvl w:ilvl="0" w:tplc="4294AFC4">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A445245"/>
    <w:multiLevelType w:val="hybridMultilevel"/>
    <w:tmpl w:val="B9C68B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E51D9B"/>
    <w:multiLevelType w:val="hybridMultilevel"/>
    <w:tmpl w:val="EE28F7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9C549B3"/>
    <w:multiLevelType w:val="hybridMultilevel"/>
    <w:tmpl w:val="ED86AC8C"/>
    <w:lvl w:ilvl="0" w:tplc="CE7296D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nsid w:val="4AE86491"/>
    <w:multiLevelType w:val="hybridMultilevel"/>
    <w:tmpl w:val="8A0A2AC0"/>
    <w:lvl w:ilvl="0" w:tplc="0419000F">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F6B73A0"/>
    <w:multiLevelType w:val="hybridMultilevel"/>
    <w:tmpl w:val="F0D81D2E"/>
    <w:lvl w:ilvl="0" w:tplc="DC901DCC">
      <w:numFmt w:val="bullet"/>
      <w:lvlText w:val="-"/>
      <w:lvlJc w:val="left"/>
      <w:pPr>
        <w:ind w:left="360" w:hanging="360"/>
      </w:pPr>
      <w:rPr>
        <w:rFonts w:ascii="Times New Roman" w:eastAsiaTheme="minorHAnsi"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34"/>
  </w:num>
  <w:num w:numId="4">
    <w:abstractNumId w:val="33"/>
  </w:num>
  <w:num w:numId="5">
    <w:abstractNumId w:val="14"/>
  </w:num>
  <w:num w:numId="6">
    <w:abstractNumId w:val="19"/>
  </w:num>
  <w:num w:numId="7">
    <w:abstractNumId w:val="17"/>
  </w:num>
  <w:num w:numId="8">
    <w:abstractNumId w:val="8"/>
  </w:num>
  <w:num w:numId="9">
    <w:abstractNumId w:val="28"/>
  </w:num>
  <w:num w:numId="10">
    <w:abstractNumId w:val="12"/>
  </w:num>
  <w:num w:numId="11">
    <w:abstractNumId w:val="23"/>
  </w:num>
  <w:num w:numId="12">
    <w:abstractNumId w:val="24"/>
  </w:num>
  <w:num w:numId="13">
    <w:abstractNumId w:val="40"/>
  </w:num>
  <w:num w:numId="14">
    <w:abstractNumId w:val="27"/>
  </w:num>
  <w:num w:numId="15">
    <w:abstractNumId w:val="7"/>
  </w:num>
  <w:num w:numId="16">
    <w:abstractNumId w:val="25"/>
  </w:num>
  <w:num w:numId="17">
    <w:abstractNumId w:val="10"/>
  </w:num>
  <w:num w:numId="18">
    <w:abstractNumId w:val="42"/>
  </w:num>
  <w:num w:numId="19">
    <w:abstractNumId w:val="37"/>
  </w:num>
  <w:num w:numId="20">
    <w:abstractNumId w:val="11"/>
  </w:num>
  <w:num w:numId="21">
    <w:abstractNumId w:val="35"/>
  </w:num>
  <w:num w:numId="22">
    <w:abstractNumId w:val="20"/>
  </w:num>
  <w:num w:numId="23">
    <w:abstractNumId w:val="26"/>
  </w:num>
  <w:num w:numId="24">
    <w:abstractNumId w:val="22"/>
  </w:num>
  <w:num w:numId="25">
    <w:abstractNumId w:val="41"/>
  </w:num>
  <w:num w:numId="26">
    <w:abstractNumId w:val="13"/>
  </w:num>
  <w:num w:numId="27">
    <w:abstractNumId w:val="9"/>
  </w:num>
  <w:num w:numId="28">
    <w:abstractNumId w:val="21"/>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9"/>
  </w:num>
  <w:num w:numId="36">
    <w:abstractNumId w:val="18"/>
  </w:num>
  <w:num w:numId="37">
    <w:abstractNumId w:val="43"/>
  </w:num>
  <w:num w:numId="38">
    <w:abstractNumId w:val="15"/>
  </w:num>
  <w:num w:numId="39">
    <w:abstractNumId w:val="30"/>
  </w:num>
  <w:num w:numId="40">
    <w:abstractNumId w:val="5"/>
  </w:num>
  <w:num w:numId="41">
    <w:abstractNumId w:val="36"/>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 w:numId="45">
    <w:abstractNumId w:val="5"/>
  </w:num>
  <w:num w:numId="46">
    <w:abstractNumId w:val="16"/>
  </w:num>
  <w:num w:numId="47">
    <w:abstractNumId w:val="29"/>
  </w:num>
  <w:num w:numId="48">
    <w:abstractNumId w:val="36"/>
  </w:num>
  <w:num w:numId="49">
    <w:abstractNumId w:val="31"/>
  </w:num>
  <w:num w:numId="50">
    <w:abstractNumId w:val="3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4FB"/>
    <w:rsid w:val="000047F9"/>
    <w:rsid w:val="00005268"/>
    <w:rsid w:val="000061F8"/>
    <w:rsid w:val="00006D6D"/>
    <w:rsid w:val="00007454"/>
    <w:rsid w:val="00007B4F"/>
    <w:rsid w:val="00007E80"/>
    <w:rsid w:val="0001066E"/>
    <w:rsid w:val="00010CE7"/>
    <w:rsid w:val="00011320"/>
    <w:rsid w:val="00011759"/>
    <w:rsid w:val="000154FB"/>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C4B"/>
    <w:rsid w:val="0008191D"/>
    <w:rsid w:val="00083ECB"/>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F50"/>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ACF"/>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BBD"/>
    <w:rsid w:val="00174C61"/>
    <w:rsid w:val="00174E5F"/>
    <w:rsid w:val="001763CD"/>
    <w:rsid w:val="0017664F"/>
    <w:rsid w:val="00177A21"/>
    <w:rsid w:val="00183358"/>
    <w:rsid w:val="001835A5"/>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002"/>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4C4"/>
    <w:rsid w:val="00215AC6"/>
    <w:rsid w:val="00216025"/>
    <w:rsid w:val="00220775"/>
    <w:rsid w:val="002217B0"/>
    <w:rsid w:val="002221ED"/>
    <w:rsid w:val="0022237A"/>
    <w:rsid w:val="00222AFE"/>
    <w:rsid w:val="00222FD0"/>
    <w:rsid w:val="0022308F"/>
    <w:rsid w:val="0022376E"/>
    <w:rsid w:val="00223D58"/>
    <w:rsid w:val="002242A0"/>
    <w:rsid w:val="0022479E"/>
    <w:rsid w:val="002253A6"/>
    <w:rsid w:val="00225942"/>
    <w:rsid w:val="00226535"/>
    <w:rsid w:val="00227207"/>
    <w:rsid w:val="00227348"/>
    <w:rsid w:val="002301B1"/>
    <w:rsid w:val="0023100B"/>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52F"/>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BC9"/>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7E4"/>
    <w:rsid w:val="0030652C"/>
    <w:rsid w:val="00311239"/>
    <w:rsid w:val="0031215E"/>
    <w:rsid w:val="003129A3"/>
    <w:rsid w:val="00313025"/>
    <w:rsid w:val="00316769"/>
    <w:rsid w:val="00316C81"/>
    <w:rsid w:val="00316E4C"/>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57C"/>
    <w:rsid w:val="00341210"/>
    <w:rsid w:val="00341514"/>
    <w:rsid w:val="00341C8C"/>
    <w:rsid w:val="003427FE"/>
    <w:rsid w:val="0034315B"/>
    <w:rsid w:val="00343D45"/>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531"/>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50D"/>
    <w:rsid w:val="004576E2"/>
    <w:rsid w:val="00460653"/>
    <w:rsid w:val="00461DAC"/>
    <w:rsid w:val="00464994"/>
    <w:rsid w:val="00464A19"/>
    <w:rsid w:val="00467A64"/>
    <w:rsid w:val="004702B5"/>
    <w:rsid w:val="0047776F"/>
    <w:rsid w:val="00477FD2"/>
    <w:rsid w:val="00482E77"/>
    <w:rsid w:val="00483C4C"/>
    <w:rsid w:val="00484113"/>
    <w:rsid w:val="004856C0"/>
    <w:rsid w:val="00490FD6"/>
    <w:rsid w:val="00491A8B"/>
    <w:rsid w:val="004953D3"/>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4CD6"/>
    <w:rsid w:val="004D511B"/>
    <w:rsid w:val="004D6702"/>
    <w:rsid w:val="004D6DBE"/>
    <w:rsid w:val="004D7107"/>
    <w:rsid w:val="004D7C86"/>
    <w:rsid w:val="004E1B4E"/>
    <w:rsid w:val="004E25FB"/>
    <w:rsid w:val="004E4A66"/>
    <w:rsid w:val="004E5EBB"/>
    <w:rsid w:val="004E625D"/>
    <w:rsid w:val="004E66E9"/>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456D"/>
    <w:rsid w:val="00536403"/>
    <w:rsid w:val="00537904"/>
    <w:rsid w:val="00541DCC"/>
    <w:rsid w:val="00543226"/>
    <w:rsid w:val="005459A4"/>
    <w:rsid w:val="00546E60"/>
    <w:rsid w:val="00547A46"/>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0FC1"/>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0AF"/>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938"/>
    <w:rsid w:val="00694A09"/>
    <w:rsid w:val="00694C64"/>
    <w:rsid w:val="00694C7B"/>
    <w:rsid w:val="00694E99"/>
    <w:rsid w:val="0069507C"/>
    <w:rsid w:val="006957AA"/>
    <w:rsid w:val="00696992"/>
    <w:rsid w:val="006A0B61"/>
    <w:rsid w:val="006A13D0"/>
    <w:rsid w:val="006A1B4F"/>
    <w:rsid w:val="006A4F83"/>
    <w:rsid w:val="006A5054"/>
    <w:rsid w:val="006A5DED"/>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CBC"/>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DC6"/>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2E39"/>
    <w:rsid w:val="008D4C0D"/>
    <w:rsid w:val="008D52DF"/>
    <w:rsid w:val="008D59EE"/>
    <w:rsid w:val="008E005E"/>
    <w:rsid w:val="008E0651"/>
    <w:rsid w:val="008E1222"/>
    <w:rsid w:val="008E1D02"/>
    <w:rsid w:val="008E304B"/>
    <w:rsid w:val="008E394E"/>
    <w:rsid w:val="008E672B"/>
    <w:rsid w:val="008E793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68D"/>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D57"/>
    <w:rsid w:val="009B36B8"/>
    <w:rsid w:val="009B3F29"/>
    <w:rsid w:val="009B4937"/>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43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4BC5"/>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9F8"/>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B0"/>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4EA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222"/>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924"/>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900"/>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136"/>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823"/>
    <w:rsid w:val="00EA3C96"/>
    <w:rsid w:val="00EA50A9"/>
    <w:rsid w:val="00EA5A41"/>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EE9"/>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FE4"/>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38"/>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8CD"/>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3C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0C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23100B"/>
    <w:rPr>
      <w:rFonts w:ascii="Times New Roman" w:eastAsia="Times New Roman" w:hAnsi="Times New Roman" w:cs="Times New Roman"/>
      <w:sz w:val="24"/>
      <w:szCs w:val="24"/>
      <w:lang w:val="en-US"/>
    </w:rPr>
  </w:style>
  <w:style w:type="paragraph" w:styleId="aff3">
    <w:name w:val="No Spacing"/>
    <w:link w:val="aff4"/>
    <w:uiPriority w:val="1"/>
    <w:qFormat/>
    <w:rsid w:val="0023100B"/>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23100B"/>
    <w:rPr>
      <w:rFonts w:ascii="Times New Roman" w:eastAsia="Times New Roman" w:hAnsi="Times New Roman" w:cs="Times New Roman"/>
      <w:sz w:val="20"/>
      <w:szCs w:val="20"/>
      <w:lang w:val="ru-RU" w:eastAsia="ru-RU"/>
    </w:rPr>
  </w:style>
  <w:style w:type="paragraph" w:customStyle="1" w:styleId="Frspaiere">
    <w:name w:val="Fără spațiere"/>
    <w:uiPriority w:val="1"/>
    <w:qFormat/>
    <w:rsid w:val="00590FC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925603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1907194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30FA6-B216-4648-9057-5118EA4CA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46</Pages>
  <Words>17534</Words>
  <Characters>99948</Characters>
  <Application>Microsoft Office Word</Application>
  <DocSecurity>0</DocSecurity>
  <Lines>832</Lines>
  <Paragraphs>234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2021-07-07T11:40:00Z</cp:lastPrinted>
  <dcterms:created xsi:type="dcterms:W3CDTF">2021-09-22T11:05:00Z</dcterms:created>
  <dcterms:modified xsi:type="dcterms:W3CDTF">2021-10-13T05:55:00Z</dcterms:modified>
</cp:coreProperties>
</file>