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7D3160"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lastRenderedPageBreak/>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lastRenderedPageBreak/>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 xml:space="preserve">i </w:t>
      </w:r>
      <w:r w:rsidR="00EC6723" w:rsidRPr="00FF430B">
        <w:lastRenderedPageBreak/>
        <w:t>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lastRenderedPageBreak/>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lastRenderedPageBreak/>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 xml:space="preserve">autoritatea contractantă are obligaţia de a comunica în scris tuturor participanţilor la procedura de achiziţie </w:t>
      </w:r>
      <w:r w:rsidR="00F75F0C" w:rsidRPr="00FF430B">
        <w:lastRenderedPageBreak/>
        <w:t>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 xml:space="preserve">Orice operator economic care consideră că, în cadrul procedurilor de achiziţie, autoritatea contractantă, prin decizia emisă sau prin procedura de achiziţie aplicată cu încălcarea legii, a lezat un drept </w:t>
      </w:r>
      <w:r w:rsidR="00C97B51" w:rsidRPr="00FF430B">
        <w:lastRenderedPageBreak/>
        <w:t>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5373175" w14:textId="77777777" w:rsidR="00BC6730" w:rsidRDefault="00BC6730" w:rsidP="00BC6730">
      <w:pPr>
        <w:spacing w:line="276" w:lineRule="auto"/>
        <w:jc w:val="center"/>
        <w:rPr>
          <w:rFonts w:eastAsia="Calibri"/>
          <w:b/>
          <w:sz w:val="28"/>
          <w:szCs w:val="28"/>
          <w:lang w:val="en-US"/>
        </w:rPr>
      </w:pPr>
      <w:r>
        <w:rPr>
          <w:rFonts w:eastAsia="Calibri"/>
          <w:b/>
          <w:sz w:val="28"/>
          <w:szCs w:val="28"/>
          <w:lang w:val="en-US"/>
        </w:rPr>
        <w:t>ANUNȚ DE INTENȚIE</w:t>
      </w:r>
    </w:p>
    <w:p w14:paraId="017115CC" w14:textId="77777777" w:rsidR="00BC6730" w:rsidRDefault="00BC6730" w:rsidP="00BC6730">
      <w:pPr>
        <w:spacing w:line="276" w:lineRule="auto"/>
        <w:jc w:val="center"/>
        <w:rPr>
          <w:rFonts w:eastAsia="Calibri"/>
          <w:lang w:val="en-US"/>
        </w:rPr>
      </w:pPr>
      <w:r>
        <w:rPr>
          <w:rFonts w:eastAsia="Calibri"/>
          <w:lang w:val="en-US"/>
        </w:rPr>
        <w:t xml:space="preserve">Nr. </w:t>
      </w:r>
      <w:r>
        <w:rPr>
          <w:rFonts w:eastAsia="Calibri"/>
        </w:rPr>
        <w:t xml:space="preserve">1 </w:t>
      </w:r>
      <w:r>
        <w:rPr>
          <w:rFonts w:eastAsia="Calibri"/>
          <w:lang w:val="en-US"/>
        </w:rPr>
        <w:t xml:space="preserve">din </w:t>
      </w:r>
      <w:r>
        <w:rPr>
          <w:rFonts w:eastAsia="Calibri"/>
        </w:rPr>
        <w:t>20.03.2026</w:t>
      </w:r>
      <w:r>
        <w:rPr>
          <w:rFonts w:eastAsia="Calibri"/>
          <w:lang w:val="en-US"/>
        </w:rPr>
        <w:t xml:space="preserve">  </w:t>
      </w:r>
    </w:p>
    <w:p w14:paraId="6A5DE0BD" w14:textId="77777777" w:rsidR="00BC6730" w:rsidRDefault="00BC6730" w:rsidP="00BC6730">
      <w:pPr>
        <w:numPr>
          <w:ilvl w:val="0"/>
          <w:numId w:val="17"/>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660"/>
        <w:gridCol w:w="4258"/>
      </w:tblGrid>
      <w:tr w:rsidR="00BC6730" w:rsidRPr="00F05808" w14:paraId="5C4148ED" w14:textId="77777777" w:rsidTr="00726217">
        <w:tc>
          <w:tcPr>
            <w:tcW w:w="5660" w:type="dxa"/>
            <w:shd w:val="clear" w:color="auto" w:fill="F2F2F2"/>
          </w:tcPr>
          <w:p w14:paraId="2E83A441" w14:textId="77777777" w:rsidR="00BC6730" w:rsidRDefault="00BC6730" w:rsidP="00726217">
            <w:pPr>
              <w:spacing w:line="276" w:lineRule="auto"/>
              <w:jc w:val="both"/>
              <w:rPr>
                <w:rFonts w:eastAsia="Calibri"/>
                <w:lang w:val="en-GB"/>
              </w:rPr>
            </w:pPr>
            <w:r>
              <w:rPr>
                <w:rFonts w:eastAsia="Calibri"/>
                <w:lang w:val="en-GB"/>
              </w:rPr>
              <w:t>Denumirea autorității contractante</w:t>
            </w:r>
          </w:p>
        </w:tc>
        <w:tc>
          <w:tcPr>
            <w:tcW w:w="4258" w:type="dxa"/>
          </w:tcPr>
          <w:p w14:paraId="0B411EA5" w14:textId="77777777" w:rsidR="00BC6730" w:rsidRPr="00F57C7C" w:rsidRDefault="00BC6730" w:rsidP="00726217">
            <w:pPr>
              <w:ind w:right="-1"/>
              <w:jc w:val="both"/>
              <w:rPr>
                <w:rFonts w:eastAsia="Calibri"/>
                <w:b/>
                <w:bCs/>
                <w:highlight w:val="yellow"/>
                <w:lang w:val="en-US"/>
              </w:rPr>
            </w:pPr>
            <w:r w:rsidRPr="00F57C7C">
              <w:rPr>
                <w:b/>
                <w:shd w:val="clear" w:color="auto" w:fill="EBEDF0"/>
                <w:lang w:val="en-US"/>
              </w:rPr>
              <w:t>Primariei s. Larguta, r. Cantemir</w:t>
            </w:r>
          </w:p>
        </w:tc>
      </w:tr>
      <w:tr w:rsidR="00BC6730" w14:paraId="2414984E" w14:textId="77777777" w:rsidTr="00726217">
        <w:tc>
          <w:tcPr>
            <w:tcW w:w="5660" w:type="dxa"/>
            <w:shd w:val="clear" w:color="auto" w:fill="F2F2F2"/>
          </w:tcPr>
          <w:p w14:paraId="4F9793A6" w14:textId="77777777" w:rsidR="00BC6730" w:rsidRDefault="00BC6730" w:rsidP="00726217">
            <w:pPr>
              <w:spacing w:line="276" w:lineRule="auto"/>
              <w:jc w:val="both"/>
              <w:rPr>
                <w:rFonts w:eastAsia="Calibri"/>
                <w:lang w:val="en-GB"/>
              </w:rPr>
            </w:pPr>
            <w:r>
              <w:rPr>
                <w:rFonts w:eastAsia="Calibri"/>
                <w:lang w:val="en-GB"/>
              </w:rPr>
              <w:t>IDNO</w:t>
            </w:r>
          </w:p>
        </w:tc>
        <w:tc>
          <w:tcPr>
            <w:tcW w:w="4258" w:type="dxa"/>
          </w:tcPr>
          <w:p w14:paraId="05082232" w14:textId="77777777" w:rsidR="00BC6730" w:rsidRPr="00F57C7C" w:rsidRDefault="00BC6730" w:rsidP="00726217">
            <w:pPr>
              <w:ind w:right="-1"/>
              <w:jc w:val="both"/>
              <w:rPr>
                <w:rFonts w:eastAsia="Calibri"/>
                <w:b/>
                <w:i/>
                <w:highlight w:val="yellow"/>
              </w:rPr>
            </w:pPr>
            <w:r w:rsidRPr="00F57C7C">
              <w:rPr>
                <w:b/>
                <w:bCs/>
                <w:shd w:val="clear" w:color="auto" w:fill="FFFFFF" w:themeFill="background1"/>
                <w:lang w:eastAsia="ru-RU"/>
              </w:rPr>
              <w:t>1007601010286</w:t>
            </w:r>
          </w:p>
        </w:tc>
      </w:tr>
      <w:tr w:rsidR="00BC6730" w:rsidRPr="006D0888" w14:paraId="0D390813" w14:textId="77777777" w:rsidTr="00726217">
        <w:tc>
          <w:tcPr>
            <w:tcW w:w="5660" w:type="dxa"/>
            <w:shd w:val="clear" w:color="auto" w:fill="F2F2F2"/>
          </w:tcPr>
          <w:p w14:paraId="4523AE65" w14:textId="77777777" w:rsidR="00BC6730" w:rsidRDefault="00BC6730" w:rsidP="00726217">
            <w:pPr>
              <w:spacing w:line="276" w:lineRule="auto"/>
              <w:jc w:val="both"/>
              <w:rPr>
                <w:rFonts w:eastAsia="Calibri"/>
                <w:lang w:val="en-GB"/>
              </w:rPr>
            </w:pPr>
            <w:r>
              <w:rPr>
                <w:rFonts w:eastAsia="Calibri"/>
                <w:lang w:val="en-GB"/>
              </w:rPr>
              <w:t>Adresa</w:t>
            </w:r>
          </w:p>
        </w:tc>
        <w:tc>
          <w:tcPr>
            <w:tcW w:w="4258" w:type="dxa"/>
          </w:tcPr>
          <w:p w14:paraId="04E62C2A" w14:textId="77777777" w:rsidR="00BC6730" w:rsidRPr="00F57C7C" w:rsidRDefault="00BC6730" w:rsidP="00726217">
            <w:pPr>
              <w:ind w:right="-1"/>
              <w:jc w:val="both"/>
              <w:rPr>
                <w:rFonts w:eastAsia="Calibri"/>
                <w:highlight w:val="yellow"/>
                <w:lang w:val="en-US"/>
              </w:rPr>
            </w:pPr>
            <w:r w:rsidRPr="00F57C7C">
              <w:rPr>
                <w:b/>
                <w:shd w:val="clear" w:color="auto" w:fill="EBEDF0"/>
                <w:lang w:val="en-US"/>
              </w:rPr>
              <w:t>s. Larguta, r. Cantemir</w:t>
            </w:r>
          </w:p>
        </w:tc>
      </w:tr>
      <w:tr w:rsidR="00BC6730" w14:paraId="6030C55D" w14:textId="77777777" w:rsidTr="00726217">
        <w:tc>
          <w:tcPr>
            <w:tcW w:w="5660" w:type="dxa"/>
            <w:shd w:val="clear" w:color="auto" w:fill="F2F2F2"/>
          </w:tcPr>
          <w:p w14:paraId="5FF778F2" w14:textId="77777777" w:rsidR="00BC6730" w:rsidRDefault="00BC6730" w:rsidP="00726217">
            <w:pPr>
              <w:spacing w:line="276" w:lineRule="auto"/>
              <w:jc w:val="both"/>
              <w:rPr>
                <w:rFonts w:eastAsia="Calibri"/>
                <w:lang w:val="en-GB"/>
              </w:rPr>
            </w:pPr>
            <w:r>
              <w:rPr>
                <w:rFonts w:eastAsia="Calibri"/>
                <w:lang w:val="en-GB"/>
              </w:rPr>
              <w:t>Numărul de telefon/fax</w:t>
            </w:r>
          </w:p>
        </w:tc>
        <w:tc>
          <w:tcPr>
            <w:tcW w:w="4258" w:type="dxa"/>
          </w:tcPr>
          <w:p w14:paraId="33E7D706" w14:textId="77777777" w:rsidR="00BC6730" w:rsidRPr="00F57C7C" w:rsidRDefault="00BC6730" w:rsidP="00726217">
            <w:pPr>
              <w:ind w:right="-1"/>
              <w:jc w:val="both"/>
              <w:rPr>
                <w:b/>
              </w:rPr>
            </w:pPr>
            <w:r w:rsidRPr="00F57C7C">
              <w:rPr>
                <w:b/>
                <w:shd w:val="clear" w:color="auto" w:fill="FFFFFF" w:themeFill="background1"/>
                <w:lang w:eastAsia="ru-RU"/>
              </w:rPr>
              <w:t>0273-76-236 ,0273-76-238</w:t>
            </w:r>
          </w:p>
        </w:tc>
      </w:tr>
      <w:tr w:rsidR="00BC6730" w:rsidRPr="00F05808" w14:paraId="6A35E019" w14:textId="77777777" w:rsidTr="00726217">
        <w:tc>
          <w:tcPr>
            <w:tcW w:w="5660" w:type="dxa"/>
            <w:shd w:val="clear" w:color="auto" w:fill="F2F2F2"/>
          </w:tcPr>
          <w:p w14:paraId="4A1065DD" w14:textId="77777777" w:rsidR="00BC6730" w:rsidRDefault="00BC6730" w:rsidP="00726217">
            <w:pPr>
              <w:spacing w:line="276" w:lineRule="auto"/>
              <w:jc w:val="both"/>
              <w:rPr>
                <w:rFonts w:eastAsia="Calibri"/>
                <w:lang w:val="en-GB"/>
              </w:rPr>
            </w:pPr>
            <w:r>
              <w:rPr>
                <w:rFonts w:eastAsia="Calibri"/>
                <w:lang w:val="en-GB"/>
              </w:rPr>
              <w:t>Adresa de e-mail a autorității contractante</w:t>
            </w:r>
          </w:p>
        </w:tc>
        <w:tc>
          <w:tcPr>
            <w:tcW w:w="4258" w:type="dxa"/>
          </w:tcPr>
          <w:p w14:paraId="7220AA65" w14:textId="77777777" w:rsidR="00BC6730" w:rsidRPr="00F57C7C" w:rsidRDefault="00BC6730" w:rsidP="00726217">
            <w:pPr>
              <w:spacing w:line="276" w:lineRule="auto"/>
              <w:jc w:val="both"/>
              <w:rPr>
                <w:rFonts w:eastAsia="Calibri"/>
                <w:highlight w:val="yellow"/>
                <w:lang w:val="en-GB"/>
              </w:rPr>
            </w:pPr>
            <w:hyperlink r:id="rId12" w:history="1">
              <w:r w:rsidRPr="00F57C7C">
                <w:rPr>
                  <w:rStyle w:val="af4"/>
                  <w:lang w:val="en-GB"/>
                </w:rPr>
                <w:t>primaria.larguta@apl.gov.md</w:t>
              </w:r>
            </w:hyperlink>
          </w:p>
        </w:tc>
      </w:tr>
      <w:tr w:rsidR="00BC6730" w:rsidRPr="00F05808" w14:paraId="03FEF8FE" w14:textId="77777777" w:rsidTr="00726217">
        <w:tc>
          <w:tcPr>
            <w:tcW w:w="5660" w:type="dxa"/>
            <w:shd w:val="clear" w:color="auto" w:fill="F2F2F2"/>
          </w:tcPr>
          <w:p w14:paraId="2FE2FF37" w14:textId="77777777" w:rsidR="00BC6730" w:rsidRDefault="00BC6730" w:rsidP="00726217">
            <w:pPr>
              <w:spacing w:line="276" w:lineRule="auto"/>
              <w:jc w:val="both"/>
              <w:rPr>
                <w:rFonts w:eastAsia="Calibri"/>
                <w:lang w:val="en-GB"/>
              </w:rPr>
            </w:pPr>
            <w:r>
              <w:rPr>
                <w:rFonts w:eastAsia="Calibri"/>
                <w:lang w:val="en-GB"/>
              </w:rPr>
              <w:t>Persoana de contact, numărul de telefon/e-mail</w:t>
            </w:r>
          </w:p>
        </w:tc>
        <w:tc>
          <w:tcPr>
            <w:tcW w:w="4258" w:type="dxa"/>
          </w:tcPr>
          <w:p w14:paraId="3265BC8B" w14:textId="77777777" w:rsidR="00BC6730" w:rsidRDefault="00BC6730" w:rsidP="00726217">
            <w:pPr>
              <w:spacing w:before="60" w:after="60"/>
              <w:rPr>
                <w:rFonts w:eastAsia="Calibri"/>
              </w:rPr>
            </w:pPr>
          </w:p>
        </w:tc>
      </w:tr>
      <w:tr w:rsidR="00BC6730" w:rsidRPr="00F05808" w14:paraId="08A8246C" w14:textId="77777777" w:rsidTr="00726217">
        <w:tc>
          <w:tcPr>
            <w:tcW w:w="5660" w:type="dxa"/>
            <w:shd w:val="clear" w:color="auto" w:fill="F2F2F2"/>
          </w:tcPr>
          <w:p w14:paraId="67A2C93D" w14:textId="77777777" w:rsidR="00BC6730" w:rsidRDefault="00BC6730" w:rsidP="00726217">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6B0F265D" w14:textId="77777777" w:rsidR="00BC6730" w:rsidRDefault="00BC6730" w:rsidP="00726217">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258" w:type="dxa"/>
          </w:tcPr>
          <w:p w14:paraId="3F3FABA1" w14:textId="77777777" w:rsidR="00BC6730" w:rsidRDefault="00BC6730" w:rsidP="00726217">
            <w:pPr>
              <w:spacing w:line="276" w:lineRule="auto"/>
              <w:jc w:val="both"/>
              <w:rPr>
                <w:rFonts w:eastAsia="Calibri"/>
                <w:lang w:val="en-GB"/>
              </w:rPr>
            </w:pPr>
            <w:r>
              <w:rPr>
                <w:b/>
                <w:i/>
                <w:lang w:val="en-US"/>
              </w:rPr>
              <w:t>documentația de atribuire este anexată în cadrul procedurii în SIA RSAP</w:t>
            </w:r>
          </w:p>
        </w:tc>
      </w:tr>
      <w:tr w:rsidR="00BC6730" w14:paraId="5D3E4AE3" w14:textId="77777777" w:rsidTr="00726217">
        <w:tc>
          <w:tcPr>
            <w:tcW w:w="5660" w:type="dxa"/>
            <w:shd w:val="clear" w:color="auto" w:fill="F2F2F2"/>
          </w:tcPr>
          <w:p w14:paraId="3589EA0C" w14:textId="77777777" w:rsidR="00BC6730" w:rsidRDefault="00BC6730" w:rsidP="00726217">
            <w:pPr>
              <w:spacing w:line="276" w:lineRule="auto"/>
              <w:jc w:val="both"/>
              <w:rPr>
                <w:rFonts w:eastAsia="Calibri"/>
                <w:lang w:val="en-GB"/>
              </w:rPr>
            </w:pPr>
            <w:r>
              <w:rPr>
                <w:rFonts w:eastAsia="Calibri"/>
                <w:lang w:val="en-GB"/>
              </w:rPr>
              <w:t>Tipul autorității contractante și obiectul principal de activitate</w:t>
            </w:r>
          </w:p>
          <w:p w14:paraId="06E4ABA6" w14:textId="77777777" w:rsidR="00BC6730" w:rsidRDefault="00BC6730" w:rsidP="00726217">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258" w:type="dxa"/>
          </w:tcPr>
          <w:p w14:paraId="0D99B841" w14:textId="77777777" w:rsidR="00BC6730" w:rsidRDefault="00BC6730" w:rsidP="00726217">
            <w:pPr>
              <w:spacing w:line="276" w:lineRule="auto"/>
              <w:jc w:val="both"/>
              <w:rPr>
                <w:rFonts w:eastAsia="Calibri"/>
              </w:rPr>
            </w:pPr>
            <w:r>
              <w:rPr>
                <w:b/>
                <w:shd w:val="clear" w:color="auto" w:fill="FFFF00"/>
              </w:rPr>
              <w:t>APL</w:t>
            </w:r>
          </w:p>
        </w:tc>
      </w:tr>
    </w:tbl>
    <w:p w14:paraId="39CBC5ED" w14:textId="77777777" w:rsidR="00BC6730" w:rsidRDefault="00BC6730" w:rsidP="00BC6730">
      <w:pPr>
        <w:numPr>
          <w:ilvl w:val="0"/>
          <w:numId w:val="17"/>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82"/>
        <w:gridCol w:w="1252"/>
        <w:gridCol w:w="1753"/>
        <w:gridCol w:w="1418"/>
      </w:tblGrid>
      <w:tr w:rsidR="00BC6730" w:rsidRPr="00FD2EF4" w14:paraId="1DE2FF3E" w14:textId="77777777" w:rsidTr="0072621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5974D84F" w14:textId="77777777" w:rsidR="00BC6730" w:rsidRDefault="00BC6730" w:rsidP="00726217">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9B25EA" w14:textId="77777777" w:rsidR="00BC6730" w:rsidRDefault="00BC6730" w:rsidP="00726217">
            <w:pPr>
              <w:spacing w:line="276" w:lineRule="auto"/>
              <w:jc w:val="center"/>
              <w:rPr>
                <w:rFonts w:eastAsia="Calibri"/>
                <w:sz w:val="18"/>
                <w:szCs w:val="18"/>
              </w:rPr>
            </w:pPr>
            <w:r>
              <w:rPr>
                <w:rFonts w:eastAsia="Calibri"/>
                <w:sz w:val="18"/>
                <w:szCs w:val="18"/>
              </w:rPr>
              <w:t>Cod CPV</w:t>
            </w:r>
          </w:p>
        </w:tc>
        <w:tc>
          <w:tcPr>
            <w:tcW w:w="4082" w:type="dxa"/>
            <w:tcBorders>
              <w:top w:val="single" w:sz="4" w:space="0" w:color="auto"/>
              <w:left w:val="single" w:sz="4" w:space="0" w:color="auto"/>
              <w:bottom w:val="single" w:sz="4" w:space="0" w:color="auto"/>
              <w:right w:val="single" w:sz="4" w:space="0" w:color="auto"/>
            </w:tcBorders>
            <w:shd w:val="clear" w:color="auto" w:fill="F2F2F2"/>
            <w:vAlign w:val="center"/>
          </w:tcPr>
          <w:p w14:paraId="450A6C55" w14:textId="77777777" w:rsidR="00BC6730" w:rsidRDefault="00BC6730" w:rsidP="00726217">
            <w:pPr>
              <w:spacing w:line="276" w:lineRule="auto"/>
              <w:jc w:val="center"/>
              <w:rPr>
                <w:rFonts w:eastAsia="Calibri"/>
                <w:sz w:val="18"/>
                <w:szCs w:val="18"/>
                <w:lang w:val="en-US"/>
              </w:rPr>
            </w:pPr>
            <w:r>
              <w:rPr>
                <w:rFonts w:eastAsia="Calibri"/>
                <w:sz w:val="18"/>
                <w:szCs w:val="18"/>
                <w:lang w:val="en-US"/>
              </w:rPr>
              <w:t>Denumirea bunurilor</w:t>
            </w:r>
          </w:p>
        </w:tc>
        <w:tc>
          <w:tcPr>
            <w:tcW w:w="1252" w:type="dxa"/>
            <w:tcBorders>
              <w:top w:val="single" w:sz="4" w:space="0" w:color="auto"/>
              <w:left w:val="single" w:sz="4" w:space="0" w:color="auto"/>
              <w:bottom w:val="single" w:sz="4" w:space="0" w:color="auto"/>
              <w:right w:val="single" w:sz="4" w:space="0" w:color="auto"/>
            </w:tcBorders>
            <w:shd w:val="clear" w:color="auto" w:fill="F2F2F2"/>
            <w:vAlign w:val="center"/>
          </w:tcPr>
          <w:p w14:paraId="3BEAC921" w14:textId="77777777" w:rsidR="00BC6730" w:rsidRDefault="00BC6730" w:rsidP="00726217">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14:paraId="3932BF12" w14:textId="77777777" w:rsidR="00BC6730" w:rsidRDefault="00BC6730" w:rsidP="00726217">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AD8E556" w14:textId="77777777" w:rsidR="00BC6730" w:rsidRDefault="00BC6730" w:rsidP="00726217">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 xml:space="preserve">fără TVA (lei0 </w:t>
            </w:r>
            <w:r>
              <w:rPr>
                <w:rFonts w:eastAsia="Calibri"/>
                <w:i/>
                <w:sz w:val="18"/>
                <w:szCs w:val="18"/>
                <w:lang w:val="en-US"/>
              </w:rPr>
              <w:t>(pentru fiecare lot în parte)</w:t>
            </w:r>
          </w:p>
        </w:tc>
      </w:tr>
      <w:tr w:rsidR="00BC6730" w14:paraId="618BDF84" w14:textId="77777777" w:rsidTr="00726217">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866AFB0" w14:textId="77777777" w:rsidR="00BC6730" w:rsidRDefault="00BC6730" w:rsidP="00726217">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6EB554" w14:textId="77777777" w:rsidR="00BC6730" w:rsidRDefault="00BC6730" w:rsidP="00726217">
            <w:pPr>
              <w:spacing w:line="276" w:lineRule="auto"/>
              <w:rPr>
                <w:sz w:val="18"/>
                <w:szCs w:val="18"/>
              </w:rPr>
            </w:pPr>
            <w:r>
              <w:rPr>
                <w:sz w:val="18"/>
                <w:szCs w:val="18"/>
              </w:rPr>
              <w:t>45200000-9</w:t>
            </w:r>
          </w:p>
          <w:p w14:paraId="602F0871" w14:textId="77777777" w:rsidR="00BC6730" w:rsidRDefault="00BC6730" w:rsidP="00726217">
            <w:pPr>
              <w:spacing w:line="276" w:lineRule="auto"/>
              <w:rPr>
                <w:rFonts w:eastAsia="Calibri"/>
                <w:sz w:val="20"/>
                <w:szCs w:val="20"/>
              </w:rPr>
            </w:pP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14:paraId="0763C859" w14:textId="77777777" w:rsidR="00BC6730" w:rsidRPr="00F05808" w:rsidRDefault="00BC6730" w:rsidP="00726217">
            <w:pPr>
              <w:spacing w:line="276" w:lineRule="auto"/>
              <w:rPr>
                <w:rFonts w:eastAsia="Calibri"/>
                <w:b/>
                <w:bCs/>
                <w:lang w:val="en-US"/>
              </w:rPr>
            </w:pPr>
            <w:bookmarkStart w:id="45" w:name="_Hlk205813230"/>
            <w:r w:rsidRPr="00F05808">
              <w:rPr>
                <w:b/>
                <w:bCs/>
                <w:lang w:eastAsia="ru-RU"/>
              </w:rPr>
              <w:t>achiziționarea</w:t>
            </w:r>
            <w:r w:rsidRPr="00F05808">
              <w:rPr>
                <w:b/>
                <w:bCs/>
                <w:shd w:val="clear" w:color="auto" w:fill="FFFFFF"/>
                <w:lang w:eastAsia="ru-RU"/>
              </w:rPr>
              <w:t xml:space="preserve"> lucrărilor de </w:t>
            </w:r>
            <w:r>
              <w:rPr>
                <w:b/>
                <w:bCs/>
                <w:lang w:val="en-US"/>
              </w:rPr>
              <w:t>c</w:t>
            </w:r>
            <w:r w:rsidRPr="00F05808">
              <w:rPr>
                <w:b/>
                <w:bCs/>
                <w:lang w:val="en-US"/>
              </w:rPr>
              <w:t>onstrucți</w:t>
            </w:r>
            <w:r>
              <w:rPr>
                <w:b/>
                <w:bCs/>
                <w:lang w:val="en-US"/>
              </w:rPr>
              <w:t xml:space="preserve">e </w:t>
            </w:r>
            <w:r w:rsidRPr="00F05808">
              <w:rPr>
                <w:b/>
                <w:bCs/>
                <w:lang w:val="en-US"/>
              </w:rPr>
              <w:t xml:space="preserve">a fântânii arteziene, turnului de apă și rețelelor de </w:t>
            </w:r>
            <w:r w:rsidRPr="00F05808">
              <w:rPr>
                <w:b/>
                <w:bCs/>
                <w:lang w:val="en-US"/>
              </w:rPr>
              <w:lastRenderedPageBreak/>
              <w:t>distribuire în satul Lărguța, raionul Cantemir</w:t>
            </w:r>
            <w:bookmarkEnd w:id="45"/>
          </w:p>
        </w:tc>
        <w:tc>
          <w:tcPr>
            <w:tcW w:w="3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9A406" w14:textId="77777777" w:rsidR="00BC6730" w:rsidRPr="00F05808" w:rsidRDefault="00BC6730" w:rsidP="00726217">
            <w:pPr>
              <w:spacing w:line="276" w:lineRule="auto"/>
              <w:jc w:val="both"/>
              <w:rPr>
                <w:rFonts w:eastAsia="Calibri"/>
                <w:b/>
                <w:bCs/>
                <w:lang w:val="en-US"/>
              </w:rPr>
            </w:pPr>
            <w:r w:rsidRPr="00F05808">
              <w:rPr>
                <w:rFonts w:eastAsia="Calibri"/>
                <w:b/>
                <w:bCs/>
              </w:rPr>
              <w:lastRenderedPageBreak/>
              <w:t xml:space="preserve">Conform cerințelor din caietul de sarcini și anunțul de participare –proiect  </w:t>
            </w:r>
            <w:r w:rsidRPr="00F05808">
              <w:rPr>
                <w:rFonts w:eastAsia="Calibri"/>
                <w:b/>
                <w:bCs/>
              </w:rPr>
              <w:lastRenderedPageBreak/>
              <w:t>(</w:t>
            </w:r>
            <w:r w:rsidRPr="00F05808">
              <w:rPr>
                <w:b/>
                <w:bCs/>
                <w:lang w:val="en-US"/>
              </w:rPr>
              <w:t>Oficiul Național de Dezvoltare Regională și Locală)</w:t>
            </w:r>
            <w:r>
              <w:rPr>
                <w:b/>
                <w:bCs/>
                <w:lang w:val="en-US"/>
              </w:rPr>
              <w:t xml:space="preserve">  privind </w:t>
            </w:r>
            <w:r w:rsidRPr="00F05808">
              <w:rPr>
                <w:b/>
                <w:bCs/>
                <w:shd w:val="clear" w:color="auto" w:fill="FFFFFF"/>
                <w:lang w:eastAsia="ru-RU"/>
              </w:rPr>
              <w:t>lucrăril</w:t>
            </w:r>
            <w:r>
              <w:rPr>
                <w:b/>
                <w:bCs/>
                <w:shd w:val="clear" w:color="auto" w:fill="FFFFFF"/>
                <w:lang w:eastAsia="ru-RU"/>
              </w:rPr>
              <w:t>e</w:t>
            </w:r>
            <w:r w:rsidRPr="00F05808">
              <w:rPr>
                <w:b/>
                <w:bCs/>
                <w:shd w:val="clear" w:color="auto" w:fill="FFFFFF"/>
                <w:lang w:eastAsia="ru-RU"/>
              </w:rPr>
              <w:t xml:space="preserve"> de </w:t>
            </w:r>
            <w:r>
              <w:rPr>
                <w:b/>
                <w:bCs/>
                <w:lang w:val="en-US"/>
              </w:rPr>
              <w:t>c</w:t>
            </w:r>
            <w:r w:rsidRPr="00F05808">
              <w:rPr>
                <w:b/>
                <w:bCs/>
                <w:lang w:val="en-US"/>
              </w:rPr>
              <w:t>onstrucți</w:t>
            </w:r>
            <w:r>
              <w:rPr>
                <w:b/>
                <w:bCs/>
                <w:lang w:val="en-US"/>
              </w:rPr>
              <w:t xml:space="preserve">e </w:t>
            </w:r>
            <w:r w:rsidRPr="00F05808">
              <w:rPr>
                <w:b/>
                <w:bCs/>
                <w:lang w:val="en-US"/>
              </w:rPr>
              <w:t>a fântânii arteziene, turnului de apă și rețelelor de distribuire în satul Lărguța, raionul Cantemir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EE63BAA" w14:textId="77777777" w:rsidR="00BC6730" w:rsidRPr="00F05808" w:rsidRDefault="00BC6730" w:rsidP="00726217">
            <w:pPr>
              <w:spacing w:line="276" w:lineRule="auto"/>
              <w:jc w:val="both"/>
              <w:rPr>
                <w:rFonts w:eastAsia="Calibri"/>
                <w:b/>
                <w:bCs/>
                <w:sz w:val="20"/>
                <w:szCs w:val="20"/>
              </w:rPr>
            </w:pPr>
            <w:r w:rsidRPr="00F05808">
              <w:rPr>
                <w:b/>
                <w:bCs/>
              </w:rPr>
              <w:lastRenderedPageBreak/>
              <w:t>4 223 330,00</w:t>
            </w:r>
          </w:p>
        </w:tc>
      </w:tr>
    </w:tbl>
    <w:p w14:paraId="4E0AC769" w14:textId="77777777" w:rsidR="00BC6730" w:rsidRDefault="00BC6730" w:rsidP="00BC6730">
      <w:pPr>
        <w:numPr>
          <w:ilvl w:val="0"/>
          <w:numId w:val="17"/>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BC6730" w14:paraId="782AC93D" w14:textId="77777777" w:rsidTr="00726217">
        <w:tc>
          <w:tcPr>
            <w:tcW w:w="5954" w:type="dxa"/>
            <w:shd w:val="clear" w:color="auto" w:fill="F2F2F2"/>
          </w:tcPr>
          <w:p w14:paraId="0E90D5AC" w14:textId="77777777" w:rsidR="00BC6730" w:rsidRDefault="00BC6730" w:rsidP="00726217">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6561E8BF" w14:textId="77777777" w:rsidR="00BC6730" w:rsidRDefault="00BC6730" w:rsidP="00726217">
            <w:pPr>
              <w:spacing w:line="276" w:lineRule="auto"/>
              <w:jc w:val="both"/>
              <w:rPr>
                <w:rFonts w:eastAsia="Calibri"/>
                <w:lang w:val="en-GB"/>
              </w:rPr>
            </w:pPr>
            <w:r>
              <w:rPr>
                <w:rFonts w:eastAsia="Calibri"/>
                <w:lang w:val="en-GB"/>
              </w:rPr>
              <w:t>Nu</w:t>
            </w:r>
          </w:p>
        </w:tc>
      </w:tr>
      <w:tr w:rsidR="00BC6730" w14:paraId="71AEB74C" w14:textId="77777777" w:rsidTr="00726217">
        <w:tc>
          <w:tcPr>
            <w:tcW w:w="5954" w:type="dxa"/>
            <w:shd w:val="clear" w:color="auto" w:fill="F2F2F2"/>
          </w:tcPr>
          <w:p w14:paraId="1C7731E8" w14:textId="77777777" w:rsidR="00BC6730" w:rsidRDefault="00BC6730" w:rsidP="00726217">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23C257CA" w14:textId="77777777" w:rsidR="00BC6730" w:rsidRDefault="00BC6730" w:rsidP="00726217">
            <w:pPr>
              <w:spacing w:line="276" w:lineRule="auto"/>
              <w:jc w:val="both"/>
              <w:rPr>
                <w:rFonts w:eastAsia="Calibri"/>
                <w:lang w:val="en-GB"/>
              </w:rPr>
            </w:pPr>
            <w:r>
              <w:rPr>
                <w:rFonts w:eastAsia="Calibri"/>
                <w:lang w:val="en-GB"/>
              </w:rPr>
              <w:t xml:space="preserve">Nu </w:t>
            </w:r>
          </w:p>
        </w:tc>
      </w:tr>
      <w:tr w:rsidR="00BC6730" w:rsidRPr="00F05808" w14:paraId="7456569F" w14:textId="77777777" w:rsidTr="00726217">
        <w:tc>
          <w:tcPr>
            <w:tcW w:w="5954" w:type="dxa"/>
            <w:shd w:val="clear" w:color="auto" w:fill="F2F2F2"/>
          </w:tcPr>
          <w:p w14:paraId="56BAD36C" w14:textId="77777777" w:rsidR="00BC6730" w:rsidRDefault="00BC6730" w:rsidP="00726217">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584DB6F7" w14:textId="77777777" w:rsidR="00BC6730" w:rsidRDefault="00BC6730" w:rsidP="00726217">
            <w:pPr>
              <w:spacing w:line="276" w:lineRule="auto"/>
              <w:contextualSpacing/>
              <w:jc w:val="both"/>
              <w:rPr>
                <w:rFonts w:eastAsia="Calibri"/>
                <w:sz w:val="20"/>
                <w:szCs w:val="20"/>
                <w:lang w:val="en-GB"/>
              </w:rPr>
            </w:pPr>
          </w:p>
          <w:p w14:paraId="38710EAD" w14:textId="77777777" w:rsidR="00BC6730" w:rsidRPr="005400C1" w:rsidRDefault="00BC6730" w:rsidP="00726217">
            <w:pPr>
              <w:pStyle w:val="a"/>
              <w:spacing w:line="276" w:lineRule="auto"/>
              <w:ind w:left="0"/>
              <w:rPr>
                <w:b/>
                <w:u w:val="single"/>
              </w:rPr>
            </w:pPr>
            <w:proofErr w:type="spellStart"/>
            <w:r>
              <w:t>Criteriul</w:t>
            </w:r>
            <w:proofErr w:type="spellEnd"/>
            <w:r>
              <w:t xml:space="preserve"> de </w:t>
            </w:r>
            <w:proofErr w:type="spellStart"/>
            <w:r>
              <w:t>atribuire</w:t>
            </w:r>
            <w:proofErr w:type="spellEnd"/>
            <w:r>
              <w:t xml:space="preserve">: </w:t>
            </w:r>
            <w:proofErr w:type="spellStart"/>
            <w:r>
              <w:rPr>
                <w:b/>
                <w:u w:val="single"/>
              </w:rPr>
              <w:t>cel</w:t>
            </w:r>
            <w:proofErr w:type="spellEnd"/>
            <w:r>
              <w:rPr>
                <w:b/>
                <w:u w:val="single"/>
              </w:rPr>
              <w:t xml:space="preserve"> </w:t>
            </w:r>
            <w:proofErr w:type="spellStart"/>
            <w:r>
              <w:rPr>
                <w:b/>
                <w:u w:val="single"/>
              </w:rPr>
              <w:t>mai</w:t>
            </w:r>
            <w:proofErr w:type="spellEnd"/>
            <w:r>
              <w:rPr>
                <w:b/>
                <w:u w:val="single"/>
              </w:rPr>
              <w:t xml:space="preserve"> </w:t>
            </w:r>
            <w:proofErr w:type="spellStart"/>
            <w:r>
              <w:rPr>
                <w:b/>
                <w:u w:val="single"/>
              </w:rPr>
              <w:t>scazut</w:t>
            </w:r>
            <w:proofErr w:type="spellEnd"/>
            <w:r>
              <w:rPr>
                <w:b/>
                <w:u w:val="single"/>
              </w:rPr>
              <w:t xml:space="preserve"> </w:t>
            </w:r>
            <w:proofErr w:type="spellStart"/>
            <w:r>
              <w:rPr>
                <w:b/>
                <w:u w:val="single"/>
              </w:rPr>
              <w:t>pret</w:t>
            </w:r>
            <w:proofErr w:type="spellEnd"/>
          </w:p>
          <w:p w14:paraId="644CE0BB" w14:textId="77777777" w:rsidR="00BC6730" w:rsidRDefault="00BC6730" w:rsidP="00726217">
            <w:pPr>
              <w:spacing w:line="276" w:lineRule="auto"/>
              <w:contextualSpacing/>
              <w:jc w:val="both"/>
              <w:rPr>
                <w:rFonts w:eastAsia="Calibri"/>
              </w:rPr>
            </w:pPr>
          </w:p>
        </w:tc>
      </w:tr>
    </w:tbl>
    <w:p w14:paraId="2F461929" w14:textId="77777777" w:rsidR="00BC6730" w:rsidRDefault="00BC6730" w:rsidP="00BC6730">
      <w:pPr>
        <w:spacing w:before="240" w:line="276" w:lineRule="auto"/>
        <w:ind w:left="1080"/>
        <w:jc w:val="both"/>
        <w:rPr>
          <w:rFonts w:eastAsia="Calibri"/>
          <w:b/>
          <w:lang w:val="en-US"/>
        </w:rPr>
      </w:pPr>
    </w:p>
    <w:p w14:paraId="2F3FF610" w14:textId="77777777" w:rsidR="00BC6730" w:rsidRDefault="00BC6730" w:rsidP="00BC6730">
      <w:pPr>
        <w:numPr>
          <w:ilvl w:val="0"/>
          <w:numId w:val="17"/>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BC6730" w14:paraId="4BC06DFA" w14:textId="77777777" w:rsidTr="00726217">
        <w:tc>
          <w:tcPr>
            <w:tcW w:w="5812" w:type="dxa"/>
            <w:shd w:val="clear" w:color="auto" w:fill="F2F2F2"/>
          </w:tcPr>
          <w:p w14:paraId="43CF982F" w14:textId="77777777" w:rsidR="00BC6730" w:rsidRDefault="00BC6730" w:rsidP="00726217">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0E0E0AC9" w14:textId="77777777" w:rsidR="00BC6730" w:rsidRDefault="00BC6730" w:rsidP="00726217">
            <w:pPr>
              <w:spacing w:line="276" w:lineRule="auto"/>
              <w:contextualSpacing/>
              <w:jc w:val="both"/>
              <w:rPr>
                <w:rFonts w:eastAsia="Calibri"/>
                <w:lang w:val="en-GB"/>
              </w:rPr>
            </w:pPr>
            <w:r>
              <w:rPr>
                <w:rFonts w:eastAsia="Calibri"/>
              </w:rPr>
              <w:t>25-31.03.2026</w:t>
            </w:r>
          </w:p>
        </w:tc>
      </w:tr>
      <w:tr w:rsidR="00BC6730" w14:paraId="05B07872" w14:textId="77777777" w:rsidTr="00726217">
        <w:tc>
          <w:tcPr>
            <w:tcW w:w="5812" w:type="dxa"/>
            <w:shd w:val="clear" w:color="auto" w:fill="F2F2F2"/>
          </w:tcPr>
          <w:p w14:paraId="3047E910" w14:textId="77777777" w:rsidR="00BC6730" w:rsidRDefault="00BC6730" w:rsidP="00726217">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51C4CB1A" w14:textId="77777777" w:rsidR="00BC6730" w:rsidRDefault="00BC6730" w:rsidP="00726217">
            <w:pPr>
              <w:spacing w:line="276" w:lineRule="auto"/>
              <w:contextualSpacing/>
              <w:jc w:val="both"/>
              <w:rPr>
                <w:rFonts w:eastAsia="Calibri"/>
                <w:lang w:val="en-GB"/>
              </w:rPr>
            </w:pPr>
            <w:r>
              <w:rPr>
                <w:rFonts w:eastAsia="Calibri"/>
                <w:lang w:val="en-GB"/>
              </w:rPr>
              <w:t>Sistem dinamic de achiziție □</w:t>
            </w:r>
          </w:p>
        </w:tc>
      </w:tr>
      <w:tr w:rsidR="00BC6730" w14:paraId="08D92884" w14:textId="77777777" w:rsidTr="00726217">
        <w:tc>
          <w:tcPr>
            <w:tcW w:w="5812" w:type="dxa"/>
            <w:shd w:val="clear" w:color="auto" w:fill="F2F2F2"/>
          </w:tcPr>
          <w:p w14:paraId="5E095247" w14:textId="77777777" w:rsidR="00BC6730" w:rsidRDefault="00BC6730" w:rsidP="00726217">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26A655B8" w14:textId="77777777" w:rsidR="00BC6730" w:rsidRDefault="00BC6730" w:rsidP="00726217">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56334B36" w14:textId="77777777" w:rsidR="00BC6730" w:rsidRDefault="00BC6730" w:rsidP="00726217">
            <w:pPr>
              <w:spacing w:line="276" w:lineRule="auto"/>
              <w:jc w:val="both"/>
              <w:rPr>
                <w:rFonts w:eastAsia="Calibri"/>
                <w:lang w:val="en-GB"/>
              </w:rPr>
            </w:pPr>
            <w:r>
              <w:rPr>
                <w:rFonts w:eastAsia="Calibri"/>
                <w:lang w:val="en-GB"/>
              </w:rPr>
              <w:t xml:space="preserve">Nu </w:t>
            </w:r>
          </w:p>
        </w:tc>
      </w:tr>
      <w:tr w:rsidR="00BC6730" w:rsidRPr="00F05808" w14:paraId="7CB7A827" w14:textId="77777777" w:rsidTr="00726217">
        <w:tc>
          <w:tcPr>
            <w:tcW w:w="5812" w:type="dxa"/>
            <w:shd w:val="clear" w:color="auto" w:fill="F2F2F2"/>
          </w:tcPr>
          <w:p w14:paraId="0DF417E3" w14:textId="77777777" w:rsidR="00BC6730" w:rsidRDefault="00BC6730" w:rsidP="00726217">
            <w:pPr>
              <w:spacing w:line="276" w:lineRule="auto"/>
              <w:jc w:val="both"/>
              <w:rPr>
                <w:rFonts w:eastAsia="Calibri"/>
                <w:lang w:val="en-GB"/>
              </w:rPr>
            </w:pPr>
            <w:r>
              <w:rPr>
                <w:rFonts w:eastAsia="Calibri"/>
                <w:lang w:val="en-GB"/>
              </w:rPr>
              <w:t>Agenția Națională pentru Soluționarea Contestațiilor</w:t>
            </w:r>
          </w:p>
          <w:p w14:paraId="68452153" w14:textId="77777777" w:rsidR="00BC6730" w:rsidRDefault="00BC6730" w:rsidP="00726217">
            <w:pPr>
              <w:spacing w:line="276" w:lineRule="auto"/>
              <w:contextualSpacing/>
              <w:jc w:val="both"/>
              <w:rPr>
                <w:lang w:val="en-GB" w:eastAsia="zh-CN"/>
              </w:rPr>
            </w:pPr>
          </w:p>
        </w:tc>
        <w:tc>
          <w:tcPr>
            <w:tcW w:w="4111" w:type="dxa"/>
          </w:tcPr>
          <w:p w14:paraId="3F1C6064" w14:textId="77777777" w:rsidR="00BC6730" w:rsidRDefault="00BC6730" w:rsidP="00726217">
            <w:pPr>
              <w:spacing w:line="276" w:lineRule="auto"/>
              <w:jc w:val="both"/>
              <w:rPr>
                <w:rFonts w:eastAsia="Calibri"/>
                <w:lang w:val="en-GB"/>
              </w:rPr>
            </w:pPr>
            <w:r>
              <w:rPr>
                <w:rFonts w:eastAsia="Calibri"/>
                <w:lang w:val="en-GB"/>
              </w:rPr>
              <w:t>mun. Chișinău, bd. Ștefan cel Mare și Sfânt, 124, MD-2001;</w:t>
            </w:r>
          </w:p>
          <w:p w14:paraId="3EAAC41B" w14:textId="77777777" w:rsidR="00BC6730" w:rsidRDefault="00BC6730" w:rsidP="00726217">
            <w:pPr>
              <w:spacing w:line="276" w:lineRule="auto"/>
              <w:jc w:val="both"/>
              <w:rPr>
                <w:rFonts w:eastAsia="Calibri"/>
                <w:lang w:val="en-GB"/>
              </w:rPr>
            </w:pPr>
            <w:r>
              <w:rPr>
                <w:rFonts w:eastAsia="Calibri"/>
                <w:lang w:val="en-GB"/>
              </w:rPr>
              <w:t xml:space="preserve">tel/fax: (022) 820 652, 820-651 </w:t>
            </w:r>
          </w:p>
          <w:p w14:paraId="3832093D" w14:textId="77777777" w:rsidR="00BC6730" w:rsidRDefault="00BC6730" w:rsidP="00726217">
            <w:pPr>
              <w:spacing w:line="276" w:lineRule="auto"/>
              <w:jc w:val="both"/>
              <w:rPr>
                <w:rFonts w:eastAsia="Calibri"/>
                <w:color w:val="0563C1"/>
                <w:u w:val="single"/>
                <w:lang w:val="en-GB"/>
              </w:rPr>
            </w:pPr>
            <w:r>
              <w:rPr>
                <w:rFonts w:eastAsia="Calibri"/>
                <w:lang w:val="en-GB"/>
              </w:rPr>
              <w:t xml:space="preserve">e-mail: </w:t>
            </w:r>
            <w:hyperlink r:id="rId13" w:history="1">
              <w:r>
                <w:rPr>
                  <w:rFonts w:eastAsia="Calibri"/>
                  <w:color w:val="0563C1"/>
                  <w:u w:val="single"/>
                  <w:lang w:val="en-GB"/>
                </w:rPr>
                <w:t>contestatii@ansc.md</w:t>
              </w:r>
            </w:hyperlink>
          </w:p>
          <w:p w14:paraId="7299434C" w14:textId="77777777" w:rsidR="00BC6730" w:rsidRDefault="00BC6730" w:rsidP="00726217">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BC6730" w14:paraId="22EB11EE" w14:textId="77777777" w:rsidTr="00726217">
        <w:tc>
          <w:tcPr>
            <w:tcW w:w="5812" w:type="dxa"/>
            <w:shd w:val="clear" w:color="auto" w:fill="F2F2F2"/>
          </w:tcPr>
          <w:p w14:paraId="2CBACF96" w14:textId="77777777" w:rsidR="00BC6730" w:rsidRDefault="00BC6730" w:rsidP="00726217">
            <w:pPr>
              <w:spacing w:line="276" w:lineRule="auto"/>
              <w:contextualSpacing/>
              <w:jc w:val="both"/>
              <w:rPr>
                <w:lang w:val="en-GB" w:eastAsia="zh-CN"/>
              </w:rPr>
            </w:pPr>
            <w:r>
              <w:rPr>
                <w:lang w:val="en-GB" w:eastAsia="zh-CN"/>
              </w:rPr>
              <w:t>Alte informații relevante</w:t>
            </w:r>
          </w:p>
        </w:tc>
        <w:tc>
          <w:tcPr>
            <w:tcW w:w="4111" w:type="dxa"/>
          </w:tcPr>
          <w:p w14:paraId="15BA8B3B" w14:textId="77777777" w:rsidR="00BC6730" w:rsidRDefault="00BC6730" w:rsidP="00726217">
            <w:pPr>
              <w:spacing w:line="276" w:lineRule="auto"/>
              <w:jc w:val="both"/>
              <w:rPr>
                <w:rFonts w:eastAsia="Calibri"/>
                <w:lang w:val="en-GB"/>
              </w:rPr>
            </w:pPr>
          </w:p>
          <w:p w14:paraId="307C12D4" w14:textId="77777777" w:rsidR="00BC6730" w:rsidRDefault="00BC6730" w:rsidP="00726217">
            <w:pPr>
              <w:spacing w:line="276" w:lineRule="auto"/>
              <w:jc w:val="both"/>
              <w:rPr>
                <w:rFonts w:eastAsia="Calibri"/>
                <w:lang w:val="en-GB"/>
              </w:rPr>
            </w:pPr>
          </w:p>
        </w:tc>
      </w:tr>
    </w:tbl>
    <w:p w14:paraId="2F1B92CE" w14:textId="77777777" w:rsidR="00BC6730" w:rsidRDefault="00BC6730" w:rsidP="00BC6730">
      <w:pPr>
        <w:spacing w:line="276" w:lineRule="auto"/>
        <w:jc w:val="both"/>
        <w:rPr>
          <w:rFonts w:eastAsia="Calibri"/>
        </w:rPr>
      </w:pPr>
    </w:p>
    <w:p w14:paraId="4FDBBD48" w14:textId="77777777" w:rsidR="00BC6730" w:rsidRDefault="00BC6730" w:rsidP="00BC6730">
      <w:pPr>
        <w:spacing w:before="120" w:after="120" w:line="276" w:lineRule="auto"/>
        <w:ind w:firstLine="567"/>
      </w:pPr>
      <w:r>
        <w:rPr>
          <w:rFonts w:eastAsia="Calibri"/>
          <w:b/>
        </w:rPr>
        <w:t>Conducătorul grupului de lucru:</w:t>
      </w:r>
      <w:r>
        <w:t xml:space="preserve"> </w:t>
      </w:r>
    </w:p>
    <w:p w14:paraId="3BF941D5" w14:textId="77777777" w:rsidR="00BC6730" w:rsidRPr="000F1AE6" w:rsidRDefault="00BC6730" w:rsidP="00BC6730">
      <w:pPr>
        <w:spacing w:before="120" w:after="120" w:line="276" w:lineRule="auto"/>
        <w:ind w:firstLine="567"/>
      </w:pPr>
      <w:r>
        <w:t>__________________________</w:t>
      </w:r>
    </w:p>
    <w:p w14:paraId="645F5794" w14:textId="77777777" w:rsidR="00BC6730" w:rsidRDefault="00BC6730" w:rsidP="00BC6730">
      <w:pPr>
        <w:spacing w:line="276" w:lineRule="auto"/>
        <w:jc w:val="both"/>
        <w:rPr>
          <w:rFonts w:eastAsia="Calibri"/>
        </w:rPr>
      </w:pPr>
    </w:p>
    <w:p w14:paraId="38AFA261" w14:textId="77777777" w:rsidR="00BC6730" w:rsidRDefault="00BC6730" w:rsidP="00BC6730">
      <w:pPr>
        <w:spacing w:line="276" w:lineRule="auto"/>
        <w:jc w:val="both"/>
        <w:rPr>
          <w:rFonts w:eastAsia="Calibri"/>
        </w:rPr>
      </w:pPr>
    </w:p>
    <w:p w14:paraId="4B249D91" w14:textId="77777777" w:rsidR="00BC6730" w:rsidRDefault="00BC6730" w:rsidP="00BC6730">
      <w:pPr>
        <w:spacing w:before="120"/>
        <w:jc w:val="center"/>
        <w:outlineLvl w:val="0"/>
        <w:rPr>
          <w:b/>
          <w:sz w:val="28"/>
          <w:szCs w:val="28"/>
          <w:lang w:eastAsia="ru-RU"/>
        </w:rPr>
      </w:pPr>
      <w:r>
        <w:rPr>
          <w:b/>
          <w:sz w:val="28"/>
          <w:szCs w:val="28"/>
          <w:lang w:eastAsia="ru-RU"/>
        </w:rPr>
        <w:t>ANUNȚ DE PARTICIPARE</w:t>
      </w:r>
    </w:p>
    <w:p w14:paraId="56BDA8D4" w14:textId="77777777" w:rsidR="00BC6730" w:rsidRDefault="00BC6730" w:rsidP="00BC6730">
      <w:pPr>
        <w:rPr>
          <w:sz w:val="20"/>
          <w:szCs w:val="20"/>
          <w:lang w:eastAsia="ru-RU"/>
        </w:rPr>
      </w:pPr>
    </w:p>
    <w:p w14:paraId="4502AF19" w14:textId="77777777" w:rsidR="00BC6730" w:rsidRDefault="00BC6730" w:rsidP="00BC6730">
      <w:pPr>
        <w:shd w:val="clear" w:color="auto" w:fill="FFFFFF" w:themeFill="background1"/>
        <w:spacing w:before="120"/>
        <w:rPr>
          <w:b/>
          <w:bCs/>
          <w:lang w:val="en-US"/>
        </w:rPr>
      </w:pPr>
      <w:bookmarkStart w:id="46" w:name="_Hlk196316203"/>
      <w:r>
        <w:rPr>
          <w:b/>
          <w:lang w:eastAsia="ru-RU"/>
        </w:rPr>
        <w:t xml:space="preserve">Obiectul achizitiei: </w:t>
      </w:r>
      <w:r w:rsidRPr="00F05808">
        <w:rPr>
          <w:b/>
          <w:bCs/>
          <w:lang w:eastAsia="ru-RU"/>
        </w:rPr>
        <w:t>achiziționarea</w:t>
      </w:r>
      <w:r w:rsidRPr="00F05808">
        <w:rPr>
          <w:b/>
          <w:bCs/>
          <w:shd w:val="clear" w:color="auto" w:fill="FFFFFF"/>
          <w:lang w:eastAsia="ru-RU"/>
        </w:rPr>
        <w:t xml:space="preserve"> lucrărilor de </w:t>
      </w:r>
      <w:r>
        <w:rPr>
          <w:b/>
          <w:bCs/>
          <w:lang w:val="en-US"/>
        </w:rPr>
        <w:t>c</w:t>
      </w:r>
      <w:r w:rsidRPr="00F05808">
        <w:rPr>
          <w:b/>
          <w:bCs/>
          <w:lang w:val="en-US"/>
        </w:rPr>
        <w:t>onstrucți</w:t>
      </w:r>
      <w:r>
        <w:rPr>
          <w:b/>
          <w:bCs/>
          <w:lang w:val="en-US"/>
        </w:rPr>
        <w:t xml:space="preserve">e </w:t>
      </w:r>
      <w:r w:rsidRPr="00F05808">
        <w:rPr>
          <w:b/>
          <w:bCs/>
          <w:lang w:val="en-US"/>
        </w:rPr>
        <w:t>a fântânii arteziene, turnului de apă și rețelelor de distribuire în satul Lărguța, raionul Cantemir</w:t>
      </w:r>
    </w:p>
    <w:p w14:paraId="13042302" w14:textId="77777777" w:rsidR="00BC6730" w:rsidRDefault="00BC6730" w:rsidP="00BC6730">
      <w:pPr>
        <w:shd w:val="clear" w:color="auto" w:fill="FFFFFF" w:themeFill="background1"/>
        <w:spacing w:before="120"/>
        <w:rPr>
          <w:lang w:val="en-US"/>
        </w:rPr>
      </w:pPr>
      <w:r>
        <w:rPr>
          <w:b/>
          <w:bCs/>
          <w:lang w:val="en-US"/>
        </w:rPr>
        <w:t>COD CPV:  45200000-9</w:t>
      </w:r>
    </w:p>
    <w:p w14:paraId="20BFBDCC" w14:textId="77777777" w:rsidR="00BC6730" w:rsidRDefault="00BC6730" w:rsidP="00BC6730">
      <w:pPr>
        <w:shd w:val="clear" w:color="auto" w:fill="FFFFFF" w:themeFill="background1"/>
        <w:spacing w:before="120"/>
        <w:rPr>
          <w:lang w:val="en-US"/>
        </w:rPr>
      </w:pPr>
    </w:p>
    <w:p w14:paraId="76E10C2E" w14:textId="77777777" w:rsidR="00BC6730" w:rsidRPr="00F90C16" w:rsidRDefault="00BC6730" w:rsidP="00BC6730">
      <w:pPr>
        <w:shd w:val="clear" w:color="auto" w:fill="FFFFFF" w:themeFill="background1"/>
        <w:spacing w:before="120"/>
        <w:rPr>
          <w:sz w:val="20"/>
          <w:lang w:eastAsia="ru-RU"/>
        </w:rPr>
      </w:pPr>
      <w:r>
        <w:rPr>
          <w:b/>
          <w:lang w:eastAsia="ru-RU"/>
        </w:rPr>
        <w:t xml:space="preserve">prin procedura de achiziție de </w:t>
      </w:r>
      <w:r>
        <w:rPr>
          <w:b/>
          <w:u w:val="single"/>
          <w:lang w:eastAsia="ru-RU"/>
        </w:rPr>
        <w:t>LP</w:t>
      </w:r>
      <w:r>
        <w:rPr>
          <w:b/>
          <w:lang w:eastAsia="ru-RU"/>
        </w:rPr>
        <w:br/>
      </w:r>
      <w:r>
        <w:rPr>
          <w:sz w:val="20"/>
          <w:lang w:eastAsia="ru-RU"/>
        </w:rPr>
        <w:t xml:space="preserve">                                                          (tipul procedurii de achiziție)</w:t>
      </w:r>
    </w:p>
    <w:p w14:paraId="329D2F15" w14:textId="77777777" w:rsidR="00BC6730" w:rsidRDefault="00BC6730" w:rsidP="00BC6730">
      <w:pPr>
        <w:tabs>
          <w:tab w:val="left" w:pos="284"/>
          <w:tab w:val="right" w:pos="9531"/>
        </w:tabs>
        <w:spacing w:before="120"/>
        <w:rPr>
          <w:b/>
        </w:rPr>
      </w:pPr>
      <w:r w:rsidRPr="007E13BD">
        <w:rPr>
          <w:b/>
        </w:rPr>
        <w:t>Procedura a fost inclusă în planul de achiziții publice a autorității contractante DA</w:t>
      </w:r>
    </w:p>
    <w:p w14:paraId="53240189" w14:textId="77777777" w:rsidR="00BC6730" w:rsidRPr="007E13BD" w:rsidRDefault="00BC6730" w:rsidP="00BC6730">
      <w:pPr>
        <w:tabs>
          <w:tab w:val="left" w:pos="284"/>
          <w:tab w:val="right" w:pos="9531"/>
        </w:tabs>
        <w:spacing w:before="120"/>
        <w:rPr>
          <w:b/>
        </w:rPr>
      </w:pPr>
    </w:p>
    <w:p w14:paraId="275BB47F" w14:textId="77777777" w:rsidR="00BC6730" w:rsidRPr="004438EE" w:rsidRDefault="00BC6730" w:rsidP="00BC6730">
      <w:pPr>
        <w:shd w:val="clear" w:color="auto" w:fill="FFFFFF" w:themeFill="background1"/>
        <w:spacing w:before="120"/>
        <w:rPr>
          <w:b/>
          <w:u w:val="single"/>
          <w:lang w:eastAsia="ru-RU"/>
        </w:rPr>
      </w:pPr>
      <w:r>
        <w:rPr>
          <w:b/>
          <w:lang w:eastAsia="ru-RU"/>
        </w:rPr>
        <w:t xml:space="preserve">1. </w:t>
      </w:r>
      <w:r w:rsidRPr="0085790F">
        <w:rPr>
          <w:b/>
          <w:lang w:eastAsia="ru-RU"/>
        </w:rPr>
        <w:t>Denumirea autorității contractante</w:t>
      </w:r>
      <w:r>
        <w:rPr>
          <w:b/>
          <w:lang w:eastAsia="ru-RU"/>
        </w:rPr>
        <w:t xml:space="preserve">: </w:t>
      </w:r>
      <w:r>
        <w:rPr>
          <w:b/>
          <w:shd w:val="clear" w:color="auto" w:fill="EBEDF0"/>
        </w:rPr>
        <w:t>Primariei s. Larguta, r. Cantemir</w:t>
      </w:r>
    </w:p>
    <w:p w14:paraId="042829CF" w14:textId="77777777" w:rsidR="00BC6730" w:rsidRPr="003571DA" w:rsidRDefault="00BC6730" w:rsidP="00BC6730">
      <w:pPr>
        <w:pStyle w:val="a"/>
        <w:numPr>
          <w:ilvl w:val="0"/>
          <w:numId w:val="44"/>
        </w:numPr>
        <w:shd w:val="clear" w:color="auto" w:fill="FFFFFF" w:themeFill="background1"/>
        <w:tabs>
          <w:tab w:val="clear" w:pos="1134"/>
          <w:tab w:val="left" w:pos="284"/>
          <w:tab w:val="right" w:pos="9531"/>
        </w:tabs>
        <w:spacing w:before="120"/>
        <w:contextualSpacing/>
        <w:jc w:val="left"/>
        <w:rPr>
          <w:b/>
          <w:lang w:eastAsia="ru-RU"/>
        </w:rPr>
      </w:pPr>
      <w:r w:rsidRPr="003571DA">
        <w:rPr>
          <w:b/>
          <w:lang w:eastAsia="ru-RU"/>
        </w:rPr>
        <w:t xml:space="preserve">IDNO: </w:t>
      </w:r>
      <w:r w:rsidRPr="003571DA">
        <w:rPr>
          <w:b/>
          <w:u w:val="single"/>
          <w:shd w:val="clear" w:color="auto" w:fill="FFFFFF" w:themeFill="background1"/>
          <w:lang w:eastAsia="ru-RU"/>
        </w:rPr>
        <w:t>1007601010286</w:t>
      </w:r>
    </w:p>
    <w:p w14:paraId="13D88A1F" w14:textId="77777777" w:rsidR="00BC6730" w:rsidRPr="003571DA" w:rsidRDefault="00BC6730" w:rsidP="00BC6730">
      <w:pPr>
        <w:pStyle w:val="a"/>
        <w:numPr>
          <w:ilvl w:val="0"/>
          <w:numId w:val="44"/>
        </w:numPr>
        <w:shd w:val="clear" w:color="auto" w:fill="FFFFFF" w:themeFill="background1"/>
        <w:tabs>
          <w:tab w:val="clear" w:pos="1134"/>
          <w:tab w:val="left" w:pos="284"/>
          <w:tab w:val="right" w:pos="9531"/>
        </w:tabs>
        <w:spacing w:before="120"/>
        <w:contextualSpacing/>
        <w:jc w:val="left"/>
        <w:rPr>
          <w:b/>
          <w:lang w:eastAsia="ru-RU"/>
        </w:rPr>
      </w:pPr>
      <w:proofErr w:type="spellStart"/>
      <w:r w:rsidRPr="003571DA">
        <w:rPr>
          <w:b/>
          <w:lang w:eastAsia="ru-RU"/>
        </w:rPr>
        <w:t>Adresa</w:t>
      </w:r>
      <w:proofErr w:type="spellEnd"/>
      <w:r w:rsidRPr="003571DA">
        <w:rPr>
          <w:b/>
          <w:lang w:eastAsia="ru-RU"/>
        </w:rPr>
        <w:t xml:space="preserve">: </w:t>
      </w:r>
      <w:r w:rsidRPr="003571DA">
        <w:rPr>
          <w:b/>
          <w:shd w:val="clear" w:color="auto" w:fill="EBEDF0"/>
        </w:rPr>
        <w:t xml:space="preserve">s. </w:t>
      </w:r>
      <w:proofErr w:type="spellStart"/>
      <w:r w:rsidRPr="003571DA">
        <w:rPr>
          <w:b/>
          <w:shd w:val="clear" w:color="auto" w:fill="EBEDF0"/>
        </w:rPr>
        <w:t>Larguta</w:t>
      </w:r>
      <w:proofErr w:type="spellEnd"/>
      <w:r w:rsidRPr="003571DA">
        <w:rPr>
          <w:b/>
          <w:shd w:val="clear" w:color="auto" w:fill="EBEDF0"/>
        </w:rPr>
        <w:t xml:space="preserve">, r. </w:t>
      </w:r>
      <w:proofErr w:type="spellStart"/>
      <w:r w:rsidRPr="003571DA">
        <w:rPr>
          <w:b/>
          <w:shd w:val="clear" w:color="auto" w:fill="EBEDF0"/>
        </w:rPr>
        <w:t>Cantemir</w:t>
      </w:r>
      <w:proofErr w:type="spellEnd"/>
    </w:p>
    <w:p w14:paraId="75378945" w14:textId="77777777" w:rsidR="00BC6730" w:rsidRPr="00CE0F04" w:rsidRDefault="00BC6730" w:rsidP="00BC6730">
      <w:pPr>
        <w:numPr>
          <w:ilvl w:val="0"/>
          <w:numId w:val="44"/>
        </w:numPr>
        <w:shd w:val="clear" w:color="auto" w:fill="FFFFFF" w:themeFill="background1"/>
        <w:tabs>
          <w:tab w:val="left" w:pos="284"/>
          <w:tab w:val="right" w:pos="9531"/>
        </w:tabs>
        <w:spacing w:before="120"/>
        <w:ind w:left="284" w:hanging="284"/>
        <w:rPr>
          <w:b/>
          <w:lang w:eastAsia="ru-RU"/>
        </w:rPr>
      </w:pPr>
      <w:r w:rsidRPr="00CE0F04">
        <w:rPr>
          <w:b/>
          <w:lang w:eastAsia="ru-RU"/>
        </w:rPr>
        <w:t xml:space="preserve">Numărul de telefon/fax: </w:t>
      </w:r>
      <w:r w:rsidRPr="003571DA">
        <w:rPr>
          <w:b/>
          <w:shd w:val="clear" w:color="auto" w:fill="FFFFFF" w:themeFill="background1"/>
          <w:lang w:eastAsia="ru-RU"/>
        </w:rPr>
        <w:t>0273-76-236 ,0273-76-238</w:t>
      </w:r>
    </w:p>
    <w:p w14:paraId="6E9A1D3E" w14:textId="77777777" w:rsidR="00BC6730" w:rsidRPr="003571DA" w:rsidRDefault="00BC6730" w:rsidP="00BC6730">
      <w:pPr>
        <w:numPr>
          <w:ilvl w:val="0"/>
          <w:numId w:val="44"/>
        </w:numPr>
        <w:shd w:val="clear" w:color="auto" w:fill="FFFFFF" w:themeFill="background1"/>
        <w:tabs>
          <w:tab w:val="left" w:pos="284"/>
          <w:tab w:val="right" w:pos="9531"/>
        </w:tabs>
        <w:spacing w:before="120"/>
        <w:ind w:left="288" w:hanging="288"/>
        <w:rPr>
          <w:b/>
          <w:lang w:eastAsia="ru-RU"/>
        </w:rPr>
      </w:pPr>
      <w:r w:rsidRPr="003571DA">
        <w:rPr>
          <w:b/>
          <w:lang w:eastAsia="ru-RU"/>
        </w:rPr>
        <w:t xml:space="preserve">Adresa de e-mail și pagina web oficială a autorității contractante: </w:t>
      </w:r>
      <w:hyperlink r:id="rId14" w:history="1">
        <w:r w:rsidRPr="00731747">
          <w:rPr>
            <w:rStyle w:val="af4"/>
          </w:rPr>
          <w:t>primaria.larguta@apl.gov.md</w:t>
        </w:r>
      </w:hyperlink>
    </w:p>
    <w:bookmarkEnd w:id="46"/>
    <w:p w14:paraId="2960B30F" w14:textId="77777777" w:rsidR="00BC6730" w:rsidRPr="003571DA" w:rsidRDefault="00BC6730" w:rsidP="00BC6730">
      <w:pPr>
        <w:numPr>
          <w:ilvl w:val="0"/>
          <w:numId w:val="44"/>
        </w:numPr>
        <w:shd w:val="clear" w:color="auto" w:fill="FFFFFF" w:themeFill="background1"/>
        <w:tabs>
          <w:tab w:val="left" w:pos="284"/>
          <w:tab w:val="right" w:pos="9531"/>
        </w:tabs>
        <w:spacing w:before="120"/>
        <w:ind w:left="288" w:hanging="288"/>
        <w:rPr>
          <w:b/>
          <w:lang w:eastAsia="ru-RU"/>
        </w:rPr>
      </w:pPr>
      <w:r w:rsidRPr="003571DA">
        <w:rPr>
          <w:b/>
          <w:lang w:eastAsia="ru-RU"/>
        </w:rPr>
        <w:t xml:space="preserve">Adresa de e-mail sau pagina web oficială de la care se va putea obține accesul la documentația de atribuire: </w:t>
      </w:r>
      <w:r w:rsidRPr="003571DA">
        <w:rPr>
          <w:b/>
          <w:i/>
          <w:lang w:eastAsia="ru-RU"/>
        </w:rPr>
        <w:t>documentația de atribuire este anexată în cadrul procedurii în SIA RSAP</w:t>
      </w:r>
    </w:p>
    <w:p w14:paraId="7DC210B3" w14:textId="77777777" w:rsidR="00BC6730" w:rsidRDefault="00BC6730" w:rsidP="00BC6730">
      <w:pPr>
        <w:numPr>
          <w:ilvl w:val="0"/>
          <w:numId w:val="44"/>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APL</w:t>
      </w:r>
    </w:p>
    <w:p w14:paraId="1907A375" w14:textId="77777777" w:rsidR="00BC6730" w:rsidRDefault="00BC6730" w:rsidP="00BC6730">
      <w:pPr>
        <w:numPr>
          <w:ilvl w:val="0"/>
          <w:numId w:val="44"/>
        </w:numPr>
        <w:shd w:val="clear" w:color="auto" w:fill="FFFFFF" w:themeFill="background1"/>
        <w:tabs>
          <w:tab w:val="left" w:pos="284"/>
          <w:tab w:val="right" w:pos="426"/>
        </w:tabs>
        <w:spacing w:before="120"/>
        <w:ind w:left="284" w:hanging="284"/>
        <w:rPr>
          <w:b/>
          <w:lang w:eastAsia="ru-RU"/>
        </w:rPr>
      </w:pPr>
      <w:r>
        <w:rPr>
          <w:b/>
          <w:lang w:eastAsia="ru-RU"/>
        </w:rPr>
        <w:t xml:space="preserve">Cumpărătorul invită operatorii economici interesați, care îi pot satisface necesitățile, să participe la procedura de achiziție: </w:t>
      </w:r>
    </w:p>
    <w:tbl>
      <w:tblPr>
        <w:tblW w:w="10769" w:type="dxa"/>
        <w:tblInd w:w="-455" w:type="dxa"/>
        <w:tblLayout w:type="fixed"/>
        <w:tblLook w:val="04A0" w:firstRow="1" w:lastRow="0" w:firstColumn="1" w:lastColumn="0" w:noHBand="0" w:noVBand="1"/>
      </w:tblPr>
      <w:tblGrid>
        <w:gridCol w:w="421"/>
        <w:gridCol w:w="1305"/>
        <w:gridCol w:w="3686"/>
        <w:gridCol w:w="992"/>
        <w:gridCol w:w="850"/>
        <w:gridCol w:w="1560"/>
        <w:gridCol w:w="1955"/>
      </w:tblGrid>
      <w:tr w:rsidR="00BC6730" w14:paraId="6150FF82" w14:textId="77777777" w:rsidTr="00726217">
        <w:trPr>
          <w:trHeight w:val="567"/>
        </w:trPr>
        <w:tc>
          <w:tcPr>
            <w:tcW w:w="421" w:type="dxa"/>
            <w:tcBorders>
              <w:top w:val="single" w:sz="4" w:space="0" w:color="auto"/>
              <w:left w:val="single" w:sz="4" w:space="0" w:color="auto"/>
              <w:bottom w:val="single" w:sz="4" w:space="0" w:color="auto"/>
              <w:right w:val="single" w:sz="4" w:space="0" w:color="auto"/>
            </w:tcBorders>
            <w:vAlign w:val="center"/>
            <w:hideMark/>
          </w:tcPr>
          <w:p w14:paraId="55167FDE" w14:textId="77777777" w:rsidR="00BC6730" w:rsidRPr="005F2C19" w:rsidRDefault="00BC6730" w:rsidP="00726217">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Nr. d/o</w:t>
            </w:r>
          </w:p>
        </w:tc>
        <w:tc>
          <w:tcPr>
            <w:tcW w:w="1305" w:type="dxa"/>
            <w:tcBorders>
              <w:top w:val="single" w:sz="4" w:space="0" w:color="auto"/>
              <w:left w:val="single" w:sz="4" w:space="0" w:color="auto"/>
              <w:bottom w:val="single" w:sz="4" w:space="0" w:color="auto"/>
              <w:right w:val="single" w:sz="4" w:space="0" w:color="auto"/>
            </w:tcBorders>
            <w:vAlign w:val="center"/>
            <w:hideMark/>
          </w:tcPr>
          <w:p w14:paraId="5B34429C" w14:textId="77777777" w:rsidR="00BC6730" w:rsidRPr="005F2C19" w:rsidRDefault="00BC6730" w:rsidP="00726217">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Cod CPV</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EEC4823" w14:textId="77777777" w:rsidR="00BC6730" w:rsidRPr="005F2C19" w:rsidRDefault="00BC6730" w:rsidP="00726217">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Denumirea de lucrări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987561" w14:textId="77777777" w:rsidR="00BC6730" w:rsidRPr="005F2C19" w:rsidRDefault="00BC6730" w:rsidP="00726217">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Unitatea de măsură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78DBDE14" w14:textId="77777777" w:rsidR="00BC6730" w:rsidRPr="005F2C19" w:rsidRDefault="00BC6730" w:rsidP="00726217">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Cantitatea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5E3AF49" w14:textId="77777777" w:rsidR="00BC6730" w:rsidRPr="005F2C19" w:rsidRDefault="00BC6730" w:rsidP="00726217">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Specificarea tehnică deplină solicitată, Standarde de referință</w:t>
            </w:r>
          </w:p>
        </w:tc>
        <w:tc>
          <w:tcPr>
            <w:tcW w:w="1955" w:type="dxa"/>
            <w:tcBorders>
              <w:top w:val="single" w:sz="4" w:space="0" w:color="auto"/>
              <w:left w:val="single" w:sz="4" w:space="0" w:color="auto"/>
              <w:bottom w:val="single" w:sz="4" w:space="0" w:color="auto"/>
              <w:right w:val="single" w:sz="4" w:space="0" w:color="auto"/>
            </w:tcBorders>
            <w:hideMark/>
          </w:tcPr>
          <w:p w14:paraId="2AC84D7A" w14:textId="77777777" w:rsidR="00BC6730" w:rsidRPr="005F2C19" w:rsidRDefault="00BC6730" w:rsidP="00726217">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Valoarea estimată fără TVA</w:t>
            </w:r>
            <w:r w:rsidRPr="005F2C19">
              <w:rPr>
                <w:b/>
                <w:sz w:val="16"/>
                <w:szCs w:val="16"/>
                <w:lang w:val="en-GB" w:eastAsia="ru-RU"/>
              </w:rPr>
              <w:br/>
              <w:t>(se va indica pentru fiecare lot în parte)</w:t>
            </w:r>
          </w:p>
        </w:tc>
      </w:tr>
      <w:tr w:rsidR="00BC6730" w14:paraId="50E3AE04" w14:textId="77777777" w:rsidTr="00726217">
        <w:trPr>
          <w:trHeight w:val="397"/>
        </w:trPr>
        <w:tc>
          <w:tcPr>
            <w:tcW w:w="1726" w:type="dxa"/>
            <w:gridSpan w:val="2"/>
            <w:vMerge w:val="restart"/>
            <w:tcBorders>
              <w:top w:val="single" w:sz="4" w:space="0" w:color="auto"/>
              <w:left w:val="single" w:sz="4" w:space="0" w:color="auto"/>
              <w:right w:val="single" w:sz="4" w:space="0" w:color="auto"/>
            </w:tcBorders>
            <w:vAlign w:val="center"/>
            <w:hideMark/>
          </w:tcPr>
          <w:p w14:paraId="7B671549" w14:textId="77777777" w:rsidR="00BC6730" w:rsidRDefault="00BC6730" w:rsidP="00726217">
            <w:pPr>
              <w:shd w:val="clear" w:color="auto" w:fill="FFFFFF" w:themeFill="background1"/>
              <w:spacing w:before="120" w:line="256" w:lineRule="auto"/>
              <w:jc w:val="center"/>
              <w:rPr>
                <w:sz w:val="20"/>
                <w:szCs w:val="20"/>
                <w:lang w:val="en-GB" w:eastAsia="ru-RU"/>
              </w:rPr>
            </w:pPr>
          </w:p>
          <w:p w14:paraId="3CA88369" w14:textId="77777777" w:rsidR="00BC6730" w:rsidRPr="00425115" w:rsidRDefault="00BC6730" w:rsidP="00726217">
            <w:pPr>
              <w:shd w:val="clear" w:color="auto" w:fill="FFFFFF" w:themeFill="background1"/>
              <w:spacing w:before="120" w:line="256" w:lineRule="auto"/>
              <w:jc w:val="center"/>
              <w:rPr>
                <w:b/>
                <w:sz w:val="20"/>
                <w:szCs w:val="20"/>
                <w:lang w:val="en-GB" w:eastAsia="ru-RU"/>
              </w:rPr>
            </w:pPr>
            <w:r w:rsidRPr="00425115">
              <w:rPr>
                <w:b/>
                <w:sz w:val="20"/>
                <w:szCs w:val="20"/>
                <w:lang w:val="en-GB" w:eastAsia="ru-RU"/>
              </w:rPr>
              <w:t>45200000-9</w:t>
            </w:r>
          </w:p>
          <w:p w14:paraId="27C63095" w14:textId="77777777" w:rsidR="00BC6730" w:rsidRPr="00425115" w:rsidRDefault="00BC6730" w:rsidP="00726217">
            <w:pPr>
              <w:shd w:val="clear" w:color="auto" w:fill="FFFFFF" w:themeFill="background1"/>
              <w:spacing w:before="120" w:line="256" w:lineRule="auto"/>
              <w:rPr>
                <w:b/>
                <w:sz w:val="20"/>
                <w:szCs w:val="20"/>
                <w:lang w:val="en-GB" w:eastAsia="ru-RU"/>
              </w:rPr>
            </w:pPr>
            <w:r w:rsidRPr="00425115">
              <w:rPr>
                <w:sz w:val="20"/>
                <w:szCs w:val="20"/>
                <w:lang w:val="en-US"/>
              </w:rPr>
              <w:t xml:space="preserve"> </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9428B02" w14:textId="77777777" w:rsidR="00BC6730" w:rsidRPr="00425115" w:rsidRDefault="00BC6730" w:rsidP="00726217">
            <w:pPr>
              <w:shd w:val="clear" w:color="auto" w:fill="FFFFFF" w:themeFill="background1"/>
              <w:spacing w:before="120"/>
              <w:rPr>
                <w:sz w:val="20"/>
                <w:szCs w:val="20"/>
                <w:shd w:val="clear" w:color="auto" w:fill="EBEDF0"/>
              </w:rPr>
            </w:pPr>
            <w:r w:rsidRPr="00F05808">
              <w:rPr>
                <w:b/>
                <w:bCs/>
                <w:lang w:eastAsia="ru-RU"/>
              </w:rPr>
              <w:t>achiziționarea</w:t>
            </w:r>
            <w:r w:rsidRPr="00F05808">
              <w:rPr>
                <w:b/>
                <w:bCs/>
                <w:shd w:val="clear" w:color="auto" w:fill="FFFFFF"/>
                <w:lang w:eastAsia="ru-RU"/>
              </w:rPr>
              <w:t xml:space="preserve"> lucrărilor de </w:t>
            </w:r>
            <w:r>
              <w:rPr>
                <w:b/>
                <w:bCs/>
                <w:lang w:val="en-US"/>
              </w:rPr>
              <w:t>c</w:t>
            </w:r>
            <w:r w:rsidRPr="00F05808">
              <w:rPr>
                <w:b/>
                <w:bCs/>
                <w:lang w:val="en-US"/>
              </w:rPr>
              <w:t>onstrucți</w:t>
            </w:r>
            <w:r>
              <w:rPr>
                <w:b/>
                <w:bCs/>
                <w:lang w:val="en-US"/>
              </w:rPr>
              <w:t xml:space="preserve">e </w:t>
            </w:r>
            <w:r w:rsidRPr="00F05808">
              <w:rPr>
                <w:b/>
                <w:bCs/>
                <w:lang w:val="en-US"/>
              </w:rPr>
              <w:t>a fântânii arteziene, turnului de apă și rețelelor de distribuire în satul Lărguța, raionul Cantemir</w:t>
            </w: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08DBC57D" w14:textId="77777777" w:rsidR="00BC6730" w:rsidRPr="00425115" w:rsidRDefault="00BC6730" w:rsidP="00726217">
            <w:pPr>
              <w:shd w:val="clear" w:color="auto" w:fill="FFFFFF" w:themeFill="background1"/>
              <w:spacing w:before="120" w:line="256" w:lineRule="auto"/>
              <w:rPr>
                <w:b/>
                <w:sz w:val="20"/>
                <w:szCs w:val="20"/>
                <w:lang w:val="en-GB" w:eastAsia="ru-RU"/>
              </w:rPr>
            </w:pPr>
            <w:r w:rsidRPr="00425115">
              <w:rPr>
                <w:b/>
                <w:sz w:val="20"/>
                <w:szCs w:val="20"/>
                <w:lang w:val="en-GB" w:eastAsia="ru-RU"/>
              </w:rPr>
              <w:t>Conform anexei caietul de sarcini</w:t>
            </w:r>
          </w:p>
        </w:tc>
        <w:tc>
          <w:tcPr>
            <w:tcW w:w="1955" w:type="dxa"/>
            <w:tcBorders>
              <w:top w:val="single" w:sz="4" w:space="0" w:color="auto"/>
              <w:left w:val="single" w:sz="4" w:space="0" w:color="auto"/>
              <w:bottom w:val="single" w:sz="4" w:space="0" w:color="auto"/>
              <w:right w:val="single" w:sz="4" w:space="0" w:color="auto"/>
            </w:tcBorders>
          </w:tcPr>
          <w:p w14:paraId="72340654" w14:textId="77777777" w:rsidR="00BC6730" w:rsidRPr="00425115" w:rsidRDefault="00BC6730" w:rsidP="00726217">
            <w:pPr>
              <w:shd w:val="clear" w:color="auto" w:fill="FFFFFF" w:themeFill="background1"/>
              <w:spacing w:before="120" w:line="256" w:lineRule="auto"/>
              <w:rPr>
                <w:b/>
                <w:bCs/>
                <w:sz w:val="20"/>
                <w:szCs w:val="20"/>
                <w:lang w:val="en-GB" w:eastAsia="ru-RU"/>
              </w:rPr>
            </w:pPr>
            <w:r w:rsidRPr="00F05808">
              <w:rPr>
                <w:b/>
                <w:bCs/>
              </w:rPr>
              <w:t>4 223 330,00</w:t>
            </w:r>
          </w:p>
        </w:tc>
      </w:tr>
      <w:tr w:rsidR="00BC6730" w14:paraId="290F081D" w14:textId="77777777" w:rsidTr="00726217">
        <w:trPr>
          <w:trHeight w:val="397"/>
        </w:trPr>
        <w:tc>
          <w:tcPr>
            <w:tcW w:w="1726" w:type="dxa"/>
            <w:gridSpan w:val="2"/>
            <w:vMerge/>
            <w:tcBorders>
              <w:left w:val="single" w:sz="4" w:space="0" w:color="auto"/>
              <w:right w:val="single" w:sz="4" w:space="0" w:color="auto"/>
            </w:tcBorders>
            <w:vAlign w:val="center"/>
            <w:hideMark/>
          </w:tcPr>
          <w:p w14:paraId="49979FB3" w14:textId="77777777" w:rsidR="00BC6730" w:rsidRPr="00425115" w:rsidRDefault="00BC6730" w:rsidP="00726217">
            <w:pPr>
              <w:shd w:val="clear" w:color="auto" w:fill="FFFFFF" w:themeFill="background1"/>
              <w:spacing w:before="120" w:line="256" w:lineRule="auto"/>
              <w:rPr>
                <w:sz w:val="20"/>
                <w:szCs w:val="20"/>
                <w:lang w:val="en-GB" w:eastAsia="ru-RU"/>
              </w:rPr>
            </w:pPr>
          </w:p>
        </w:tc>
        <w:tc>
          <w:tcPr>
            <w:tcW w:w="7088" w:type="dxa"/>
            <w:gridSpan w:val="4"/>
            <w:tcBorders>
              <w:top w:val="single" w:sz="4" w:space="0" w:color="auto"/>
              <w:left w:val="single" w:sz="4" w:space="0" w:color="auto"/>
              <w:bottom w:val="single" w:sz="4" w:space="0" w:color="auto"/>
              <w:right w:val="single" w:sz="4" w:space="0" w:color="auto"/>
            </w:tcBorders>
            <w:vAlign w:val="center"/>
          </w:tcPr>
          <w:p w14:paraId="58D68478" w14:textId="77777777" w:rsidR="00BC6730" w:rsidRPr="00425115" w:rsidRDefault="00BC6730" w:rsidP="00726217">
            <w:pPr>
              <w:shd w:val="clear" w:color="auto" w:fill="FFFFFF" w:themeFill="background1"/>
              <w:spacing w:before="120" w:line="256" w:lineRule="auto"/>
              <w:ind w:left="30"/>
              <w:rPr>
                <w:b/>
                <w:bCs/>
                <w:sz w:val="20"/>
                <w:szCs w:val="20"/>
                <w:lang w:val="en-US"/>
              </w:rPr>
            </w:pPr>
            <w:r w:rsidRPr="00425115">
              <w:rPr>
                <w:rFonts w:eastAsia="Calibri"/>
                <w:b/>
                <w:bCs/>
                <w:sz w:val="20"/>
                <w:szCs w:val="20"/>
              </w:rPr>
              <w:t>proiect  (</w:t>
            </w:r>
            <w:r w:rsidRPr="00425115">
              <w:rPr>
                <w:b/>
                <w:bCs/>
                <w:sz w:val="20"/>
                <w:szCs w:val="20"/>
                <w:lang w:val="en-US"/>
              </w:rPr>
              <w:t>Oficiul Național de Dezvoltare Regională și   Locală)</w:t>
            </w:r>
          </w:p>
        </w:tc>
        <w:tc>
          <w:tcPr>
            <w:tcW w:w="1955" w:type="dxa"/>
            <w:vMerge w:val="restart"/>
            <w:tcBorders>
              <w:top w:val="single" w:sz="4" w:space="0" w:color="auto"/>
              <w:left w:val="single" w:sz="4" w:space="0" w:color="auto"/>
              <w:right w:val="single" w:sz="4" w:space="0" w:color="auto"/>
            </w:tcBorders>
          </w:tcPr>
          <w:p w14:paraId="38A4E5C2" w14:textId="77777777" w:rsidR="00BC6730" w:rsidRPr="00425115" w:rsidRDefault="00BC6730" w:rsidP="00726217">
            <w:pPr>
              <w:shd w:val="clear" w:color="auto" w:fill="FFFFFF" w:themeFill="background1"/>
              <w:spacing w:before="120" w:line="256" w:lineRule="auto"/>
              <w:rPr>
                <w:b/>
                <w:sz w:val="20"/>
                <w:szCs w:val="20"/>
                <w:lang w:val="en-GB" w:eastAsia="ru-RU"/>
              </w:rPr>
            </w:pPr>
            <w:r w:rsidRPr="00F05808">
              <w:rPr>
                <w:b/>
                <w:bCs/>
              </w:rPr>
              <w:t>4 223 330,00</w:t>
            </w:r>
          </w:p>
        </w:tc>
      </w:tr>
      <w:tr w:rsidR="00BC6730" w14:paraId="5148BF66" w14:textId="77777777" w:rsidTr="00726217">
        <w:trPr>
          <w:trHeight w:val="397"/>
        </w:trPr>
        <w:tc>
          <w:tcPr>
            <w:tcW w:w="1726" w:type="dxa"/>
            <w:gridSpan w:val="2"/>
            <w:vMerge/>
            <w:tcBorders>
              <w:left w:val="single" w:sz="4" w:space="0" w:color="auto"/>
              <w:bottom w:val="single" w:sz="4" w:space="0" w:color="auto"/>
              <w:right w:val="single" w:sz="4" w:space="0" w:color="auto"/>
            </w:tcBorders>
            <w:vAlign w:val="center"/>
          </w:tcPr>
          <w:p w14:paraId="40B702B2" w14:textId="77777777" w:rsidR="00BC6730" w:rsidRPr="003438CA" w:rsidRDefault="00BC6730" w:rsidP="00726217">
            <w:pPr>
              <w:shd w:val="clear" w:color="auto" w:fill="FFFFFF" w:themeFill="background1"/>
              <w:spacing w:before="120" w:line="256" w:lineRule="auto"/>
              <w:jc w:val="center"/>
              <w:rPr>
                <w:b/>
                <w:sz w:val="20"/>
                <w:szCs w:val="20"/>
                <w:lang w:val="en-GB" w:eastAsia="ru-RU"/>
              </w:rPr>
            </w:pPr>
          </w:p>
        </w:tc>
        <w:tc>
          <w:tcPr>
            <w:tcW w:w="7088" w:type="dxa"/>
            <w:gridSpan w:val="4"/>
            <w:tcBorders>
              <w:top w:val="single" w:sz="4" w:space="0" w:color="auto"/>
              <w:left w:val="single" w:sz="4" w:space="0" w:color="auto"/>
              <w:bottom w:val="single" w:sz="4" w:space="0" w:color="auto"/>
              <w:right w:val="single" w:sz="4" w:space="0" w:color="auto"/>
            </w:tcBorders>
            <w:vAlign w:val="center"/>
          </w:tcPr>
          <w:p w14:paraId="47EF4F6A" w14:textId="77777777" w:rsidR="00BC6730" w:rsidRPr="00425115" w:rsidRDefault="00BC6730" w:rsidP="00726217">
            <w:pPr>
              <w:shd w:val="clear" w:color="auto" w:fill="FFFFFF" w:themeFill="background1"/>
              <w:spacing w:before="120" w:line="256" w:lineRule="auto"/>
              <w:rPr>
                <w:b/>
                <w:bCs/>
                <w:sz w:val="20"/>
                <w:szCs w:val="20"/>
                <w:lang w:val="en-GB" w:eastAsia="ru-RU"/>
              </w:rPr>
            </w:pPr>
            <w:r w:rsidRPr="00425115">
              <w:rPr>
                <w:rFonts w:eastAsia="Calibri"/>
                <w:b/>
                <w:bCs/>
              </w:rPr>
              <w:t xml:space="preserve"> Inclusiv bugetul local</w:t>
            </w:r>
          </w:p>
        </w:tc>
        <w:tc>
          <w:tcPr>
            <w:tcW w:w="1955" w:type="dxa"/>
            <w:vMerge/>
            <w:tcBorders>
              <w:left w:val="single" w:sz="4" w:space="0" w:color="auto"/>
              <w:bottom w:val="single" w:sz="4" w:space="0" w:color="auto"/>
              <w:right w:val="single" w:sz="4" w:space="0" w:color="auto"/>
            </w:tcBorders>
          </w:tcPr>
          <w:p w14:paraId="42C66CCD" w14:textId="77777777" w:rsidR="00BC6730" w:rsidRPr="003438CA" w:rsidRDefault="00BC6730" w:rsidP="00726217">
            <w:pPr>
              <w:shd w:val="clear" w:color="auto" w:fill="FFFFFF" w:themeFill="background1"/>
              <w:spacing w:before="120" w:line="256" w:lineRule="auto"/>
              <w:rPr>
                <w:b/>
                <w:bCs/>
                <w:color w:val="2C2D2E"/>
                <w:sz w:val="23"/>
                <w:szCs w:val="23"/>
                <w:shd w:val="clear" w:color="auto" w:fill="FFFFFF"/>
              </w:rPr>
            </w:pPr>
          </w:p>
        </w:tc>
      </w:tr>
    </w:tbl>
    <w:p w14:paraId="6EE39E78" w14:textId="77777777" w:rsidR="00BC6730" w:rsidRDefault="00BC6730" w:rsidP="00BC6730">
      <w:pPr>
        <w:pStyle w:val="a"/>
        <w:widowControl w:val="0"/>
        <w:numPr>
          <w:ilvl w:val="0"/>
          <w:numId w:val="44"/>
        </w:numPr>
        <w:tabs>
          <w:tab w:val="clear" w:pos="1134"/>
          <w:tab w:val="left" w:pos="1203"/>
        </w:tabs>
        <w:autoSpaceDE w:val="0"/>
        <w:autoSpaceDN w:val="0"/>
        <w:ind w:right="92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2D434972" w14:textId="77777777" w:rsidR="00BC6730" w:rsidRDefault="00BC6730" w:rsidP="00BC6730">
      <w:pPr>
        <w:pStyle w:val="a"/>
        <w:widowControl w:val="0"/>
        <w:numPr>
          <w:ilvl w:val="0"/>
          <w:numId w:val="44"/>
        </w:numPr>
        <w:tabs>
          <w:tab w:val="clear" w:pos="1134"/>
          <w:tab w:val="left" w:pos="1203"/>
        </w:tabs>
        <w:autoSpaceDE w:val="0"/>
        <w:autoSpaceDN w:val="0"/>
        <w:spacing w:before="123" w:line="237" w:lineRule="auto"/>
        <w:ind w:left="1203" w:right="1250" w:hanging="361"/>
        <w:jc w:val="left"/>
        <w:rPr>
          <w:b/>
        </w:rPr>
      </w:pPr>
      <w:proofErr w:type="spellStart"/>
      <w:r>
        <w:t>În</w:t>
      </w:r>
      <w:proofErr w:type="spellEnd"/>
      <w:r>
        <w:rPr>
          <w:spacing w:val="-7"/>
        </w:rPr>
        <w:t xml:space="preserve"> </w:t>
      </w:r>
      <w:proofErr w:type="spellStart"/>
      <w:r>
        <w:t>cazul</w:t>
      </w:r>
      <w:proofErr w:type="spellEnd"/>
      <w:r>
        <w:rPr>
          <w:spacing w:val="-7"/>
        </w:rPr>
        <w:t xml:space="preserve"> </w:t>
      </w:r>
      <w:proofErr w:type="spellStart"/>
      <w:r>
        <w:t>în</w:t>
      </w:r>
      <w:proofErr w:type="spellEnd"/>
      <w:r>
        <w:rPr>
          <w:spacing w:val="-2"/>
        </w:rPr>
        <w:t xml:space="preserve"> </w:t>
      </w:r>
      <w:r>
        <w:t>care</w:t>
      </w:r>
      <w:r>
        <w:rPr>
          <w:spacing w:val="-3"/>
        </w:rPr>
        <w:t xml:space="preserve"> </w:t>
      </w:r>
      <w:proofErr w:type="spellStart"/>
      <w:r>
        <w:t>contractul</w:t>
      </w:r>
      <w:proofErr w:type="spellEnd"/>
      <w:r>
        <w:rPr>
          <w:spacing w:val="-11"/>
        </w:rPr>
        <w:t xml:space="preserve"> </w:t>
      </w:r>
      <w:proofErr w:type="spellStart"/>
      <w:r>
        <w:t>este</w:t>
      </w:r>
      <w:proofErr w:type="spellEnd"/>
      <w:r>
        <w:t xml:space="preserve"> </w:t>
      </w:r>
      <w:proofErr w:type="spellStart"/>
      <w:r>
        <w:t>împărțit</w:t>
      </w:r>
      <w:proofErr w:type="spellEnd"/>
      <w:r>
        <w:t xml:space="preserve"> pe</w:t>
      </w:r>
      <w:r>
        <w:rPr>
          <w:spacing w:val="-3"/>
        </w:rPr>
        <w:t xml:space="preserve"> </w:t>
      </w:r>
      <w:proofErr w:type="spellStart"/>
      <w:r>
        <w:t>loturi</w:t>
      </w:r>
      <w:proofErr w:type="spellEnd"/>
      <w:r>
        <w:t>,</w:t>
      </w:r>
      <w:r>
        <w:rPr>
          <w:spacing w:val="-1"/>
        </w:rPr>
        <w:t xml:space="preserve"> </w:t>
      </w:r>
      <w:r>
        <w:t>un</w:t>
      </w:r>
      <w:r>
        <w:rPr>
          <w:spacing w:val="-7"/>
        </w:rPr>
        <w:t xml:space="preserve"> </w:t>
      </w:r>
      <w:r>
        <w:t>operator</w:t>
      </w:r>
      <w:r>
        <w:rPr>
          <w:spacing w:val="-1"/>
        </w:rPr>
        <w:t xml:space="preserve"> </w:t>
      </w:r>
      <w:r>
        <w:t>economic</w:t>
      </w:r>
      <w:r>
        <w:rPr>
          <w:spacing w:val="-3"/>
        </w:rPr>
        <w:t xml:space="preserve"> </w:t>
      </w:r>
      <w:proofErr w:type="spellStart"/>
      <w:r>
        <w:t>poate</w:t>
      </w:r>
      <w:proofErr w:type="spellEnd"/>
      <w:r>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09656AF7" w14:textId="77777777" w:rsidR="00BC6730" w:rsidRDefault="00BC6730" w:rsidP="00BC6730">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12C54353" w14:textId="77777777" w:rsidR="00BC6730" w:rsidRDefault="00BC6730" w:rsidP="00BC6730">
      <w:pPr>
        <w:pStyle w:val="a"/>
        <w:widowControl w:val="0"/>
        <w:numPr>
          <w:ilvl w:val="0"/>
          <w:numId w:val="44"/>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34B48678" w14:textId="77777777" w:rsidR="00BC6730" w:rsidRPr="004F1130" w:rsidRDefault="00BC6730" w:rsidP="00BC6730">
      <w:pPr>
        <w:pStyle w:val="a"/>
        <w:widowControl w:val="0"/>
        <w:numPr>
          <w:ilvl w:val="0"/>
          <w:numId w:val="44"/>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0C976FBB" w14:textId="77777777" w:rsidR="00BC6730" w:rsidRPr="004F1130" w:rsidRDefault="00BC6730" w:rsidP="00BC6730">
      <w:pPr>
        <w:tabs>
          <w:tab w:val="left" w:pos="986"/>
        </w:tabs>
        <w:spacing w:before="127"/>
        <w:rPr>
          <w:b/>
        </w:rPr>
      </w:pPr>
      <w:r w:rsidRPr="004F1130">
        <w:rPr>
          <w:b/>
        </w:rPr>
        <w:t>- perioada</w:t>
      </w:r>
      <w:r w:rsidRPr="004F1130">
        <w:rPr>
          <w:b/>
          <w:spacing w:val="-9"/>
        </w:rPr>
        <w:t xml:space="preserve"> </w:t>
      </w:r>
      <w:r w:rsidRPr="004F1130">
        <w:rPr>
          <w:b/>
        </w:rPr>
        <w:t>de</w:t>
      </w:r>
      <w:r w:rsidRPr="004F1130">
        <w:rPr>
          <w:b/>
          <w:spacing w:val="-3"/>
        </w:rPr>
        <w:t xml:space="preserve"> </w:t>
      </w:r>
      <w:r w:rsidRPr="004F1130">
        <w:rPr>
          <w:b/>
        </w:rPr>
        <w:t>îndeplinire</w:t>
      </w:r>
      <w:r w:rsidRPr="004F1130">
        <w:rPr>
          <w:b/>
          <w:spacing w:val="-2"/>
        </w:rPr>
        <w:t xml:space="preserve"> </w:t>
      </w:r>
      <w:r w:rsidRPr="004F1130">
        <w:rPr>
          <w:b/>
        </w:rPr>
        <w:t>a</w:t>
      </w:r>
      <w:r w:rsidRPr="004F1130">
        <w:rPr>
          <w:b/>
          <w:spacing w:val="-2"/>
        </w:rPr>
        <w:t xml:space="preserve"> </w:t>
      </w:r>
      <w:r w:rsidRPr="004F1130">
        <w:rPr>
          <w:b/>
        </w:rPr>
        <w:t>lucrărilor</w:t>
      </w:r>
      <w:r w:rsidRPr="004F1130">
        <w:rPr>
          <w:b/>
          <w:spacing w:val="56"/>
        </w:rPr>
        <w:t xml:space="preserve"> </w:t>
      </w:r>
      <w:r w:rsidRPr="00380BA0">
        <w:rPr>
          <w:b/>
          <w:highlight w:val="yellow"/>
        </w:rPr>
        <w:t>_________</w:t>
      </w:r>
      <w:r w:rsidRPr="004F1130">
        <w:rPr>
          <w:b/>
          <w:spacing w:val="-1"/>
        </w:rPr>
        <w:t xml:space="preserve"> </w:t>
      </w:r>
      <w:r w:rsidRPr="004F1130">
        <w:rPr>
          <w:b/>
        </w:rPr>
        <w:t>de</w:t>
      </w:r>
      <w:r w:rsidRPr="004F1130">
        <w:rPr>
          <w:b/>
          <w:spacing w:val="-8"/>
        </w:rPr>
        <w:t xml:space="preserve"> </w:t>
      </w:r>
      <w:r w:rsidRPr="004F1130">
        <w:rPr>
          <w:b/>
        </w:rPr>
        <w:t>la</w:t>
      </w:r>
      <w:r w:rsidRPr="004F1130">
        <w:rPr>
          <w:b/>
          <w:spacing w:val="-2"/>
        </w:rPr>
        <w:t xml:space="preserve"> </w:t>
      </w:r>
      <w:r w:rsidRPr="004F1130">
        <w:rPr>
          <w:b/>
        </w:rPr>
        <w:t>semnarea</w:t>
      </w:r>
      <w:r w:rsidRPr="004F1130">
        <w:rPr>
          <w:b/>
          <w:spacing w:val="-1"/>
        </w:rPr>
        <w:t xml:space="preserve"> </w:t>
      </w:r>
      <w:r w:rsidRPr="004F1130">
        <w:rPr>
          <w:b/>
          <w:spacing w:val="-2"/>
        </w:rPr>
        <w:t>contractului.</w:t>
      </w:r>
    </w:p>
    <w:p w14:paraId="28A60D03" w14:textId="77777777" w:rsidR="00BC6730" w:rsidRPr="00EF6629" w:rsidRDefault="00BC6730" w:rsidP="00BC6730">
      <w:pPr>
        <w:pStyle w:val="a"/>
        <w:tabs>
          <w:tab w:val="left" w:pos="924"/>
        </w:tabs>
        <w:spacing w:before="113"/>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054DE8C9" w14:textId="77777777" w:rsidR="00BC6730" w:rsidRDefault="00BC6730" w:rsidP="00BC6730">
      <w:pPr>
        <w:pStyle w:val="a"/>
        <w:widowControl w:val="0"/>
        <w:numPr>
          <w:ilvl w:val="2"/>
          <w:numId w:val="40"/>
        </w:numPr>
        <w:tabs>
          <w:tab w:val="clear" w:pos="1134"/>
          <w:tab w:val="left" w:pos="924"/>
          <w:tab w:val="left" w:pos="987"/>
        </w:tabs>
        <w:autoSpaceDE w:val="0"/>
        <w:autoSpaceDN w:val="0"/>
        <w:spacing w:before="124" w:line="237" w:lineRule="auto"/>
        <w:ind w:left="928"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lastRenderedPageBreak/>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18E81F71" w14:textId="77777777" w:rsidR="00BC6730" w:rsidRDefault="00BC6730" w:rsidP="00BC6730">
      <w:pPr>
        <w:pStyle w:val="a"/>
        <w:widowControl w:val="0"/>
        <w:numPr>
          <w:ilvl w:val="2"/>
          <w:numId w:val="40"/>
        </w:numPr>
        <w:tabs>
          <w:tab w:val="clear" w:pos="1134"/>
          <w:tab w:val="left" w:pos="1347"/>
        </w:tabs>
        <w:autoSpaceDE w:val="0"/>
        <w:autoSpaceDN w:val="0"/>
        <w:spacing w:before="131" w:line="237" w:lineRule="auto"/>
        <w:ind w:left="928"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1C0B0347" w14:textId="77777777" w:rsidR="00BC6730" w:rsidRDefault="00BC6730" w:rsidP="00BC6730">
      <w:pPr>
        <w:pStyle w:val="a"/>
        <w:widowControl w:val="0"/>
        <w:numPr>
          <w:ilvl w:val="2"/>
          <w:numId w:val="40"/>
        </w:numPr>
        <w:tabs>
          <w:tab w:val="clear" w:pos="1134"/>
          <w:tab w:val="left" w:pos="1472"/>
        </w:tabs>
        <w:autoSpaceDE w:val="0"/>
        <w:autoSpaceDN w:val="0"/>
        <w:spacing w:before="119" w:line="275" w:lineRule="exact"/>
        <w:ind w:left="928"/>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6D896A5F" w14:textId="77777777" w:rsidR="00BC6730" w:rsidRPr="004F1130" w:rsidRDefault="00BC6730" w:rsidP="00BC6730">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4BC2A576" w14:textId="77777777" w:rsidR="00BC6730" w:rsidRDefault="00BC6730" w:rsidP="00BC6730">
      <w:pPr>
        <w:spacing w:before="150"/>
        <w:rPr>
          <w:sz w:val="20"/>
        </w:rPr>
      </w:pP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BC6730" w:rsidRPr="005E57EF" w14:paraId="5ABA83B0" w14:textId="77777777" w:rsidTr="00726217">
        <w:trPr>
          <w:trHeight w:val="700"/>
        </w:trPr>
        <w:tc>
          <w:tcPr>
            <w:tcW w:w="572" w:type="dxa"/>
            <w:shd w:val="clear" w:color="auto" w:fill="D9D9D9"/>
          </w:tcPr>
          <w:p w14:paraId="05528FE4" w14:textId="77777777" w:rsidR="00BC6730" w:rsidRPr="005E57EF" w:rsidRDefault="00BC6730" w:rsidP="00726217">
            <w:pPr>
              <w:pStyle w:val="TableParagraph"/>
              <w:ind w:left="105" w:right="153"/>
              <w:rPr>
                <w:b/>
                <w:sz w:val="18"/>
                <w:szCs w:val="18"/>
              </w:rPr>
            </w:pPr>
            <w:r w:rsidRPr="005E57EF">
              <w:rPr>
                <w:b/>
                <w:sz w:val="18"/>
                <w:szCs w:val="18"/>
              </w:rPr>
              <w:t>Nr. d/o</w:t>
            </w:r>
          </w:p>
        </w:tc>
        <w:tc>
          <w:tcPr>
            <w:tcW w:w="3417" w:type="dxa"/>
            <w:shd w:val="clear" w:color="auto" w:fill="D9D9D9"/>
          </w:tcPr>
          <w:p w14:paraId="4B66C025" w14:textId="77777777" w:rsidR="00BC6730" w:rsidRPr="005E57EF" w:rsidRDefault="00BC6730" w:rsidP="00726217">
            <w:pPr>
              <w:pStyle w:val="TableParagraph"/>
              <w:ind w:left="623"/>
              <w:rPr>
                <w:b/>
                <w:sz w:val="18"/>
                <w:szCs w:val="18"/>
              </w:rPr>
            </w:pPr>
            <w:r w:rsidRPr="005E57EF">
              <w:rPr>
                <w:b/>
                <w:sz w:val="18"/>
                <w:szCs w:val="18"/>
              </w:rPr>
              <w:t>Descrierea criteriului/cerinței</w:t>
            </w:r>
          </w:p>
        </w:tc>
        <w:tc>
          <w:tcPr>
            <w:tcW w:w="3969" w:type="dxa"/>
            <w:shd w:val="clear" w:color="auto" w:fill="D9D9D9"/>
          </w:tcPr>
          <w:p w14:paraId="3FE62CA0" w14:textId="77777777" w:rsidR="00BC6730" w:rsidRPr="005E57EF" w:rsidRDefault="00BC6730" w:rsidP="00726217">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14:paraId="7C4AC027" w14:textId="77777777" w:rsidR="00BC6730" w:rsidRPr="005E57EF" w:rsidRDefault="00BC6730" w:rsidP="00726217">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BC6730" w:rsidRPr="005E57EF" w14:paraId="0BF65E05" w14:textId="77777777" w:rsidTr="00726217">
        <w:trPr>
          <w:trHeight w:val="559"/>
        </w:trPr>
        <w:tc>
          <w:tcPr>
            <w:tcW w:w="572" w:type="dxa"/>
            <w:shd w:val="clear" w:color="auto" w:fill="FFFF00"/>
          </w:tcPr>
          <w:p w14:paraId="405AE9F4" w14:textId="77777777" w:rsidR="00BC6730" w:rsidRPr="005E57EF" w:rsidRDefault="00BC6730" w:rsidP="00726217">
            <w:pPr>
              <w:pStyle w:val="TableParagraph"/>
              <w:ind w:left="105"/>
            </w:pPr>
            <w:r w:rsidRPr="005E57EF">
              <w:rPr>
                <w:b/>
                <w:iCs/>
                <w:sz w:val="20"/>
                <w:szCs w:val="20"/>
              </w:rPr>
              <w:t>1</w:t>
            </w:r>
          </w:p>
        </w:tc>
        <w:tc>
          <w:tcPr>
            <w:tcW w:w="3417" w:type="dxa"/>
            <w:shd w:val="clear" w:color="auto" w:fill="FFFF00"/>
          </w:tcPr>
          <w:p w14:paraId="7ACE0882" w14:textId="77777777" w:rsidR="00BC6730" w:rsidRPr="005E57EF" w:rsidRDefault="00BC6730" w:rsidP="00726217">
            <w:pPr>
              <w:pStyle w:val="TableParagraph"/>
              <w:ind w:left="109"/>
            </w:pPr>
            <w:r>
              <w:rPr>
                <w:b/>
                <w:bCs/>
                <w:sz w:val="20"/>
              </w:rPr>
              <w:t>Propunerea</w:t>
            </w:r>
            <w:r>
              <w:rPr>
                <w:b/>
                <w:bCs/>
                <w:spacing w:val="-6"/>
                <w:sz w:val="20"/>
              </w:rPr>
              <w:t xml:space="preserve"> </w:t>
            </w:r>
            <w:r>
              <w:rPr>
                <w:b/>
                <w:bCs/>
                <w:spacing w:val="-2"/>
                <w:sz w:val="20"/>
              </w:rPr>
              <w:t>financiara</w:t>
            </w:r>
          </w:p>
        </w:tc>
        <w:tc>
          <w:tcPr>
            <w:tcW w:w="3969" w:type="dxa"/>
            <w:shd w:val="clear" w:color="auto" w:fill="FFFF00"/>
          </w:tcPr>
          <w:p w14:paraId="4D295F62" w14:textId="77777777" w:rsidR="00BC6730" w:rsidRPr="005E57EF" w:rsidRDefault="00BC6730" w:rsidP="00726217">
            <w:pPr>
              <w:pStyle w:val="TableParagraph"/>
              <w:ind w:left="105" w:right="684"/>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559" w:type="dxa"/>
            <w:shd w:val="clear" w:color="auto" w:fill="FFFF00"/>
          </w:tcPr>
          <w:p w14:paraId="473D0BB1" w14:textId="77777777" w:rsidR="00BC6730" w:rsidRPr="005E57EF" w:rsidRDefault="00BC6730" w:rsidP="00726217">
            <w:pPr>
              <w:pStyle w:val="TableParagraph"/>
              <w:ind w:left="105"/>
            </w:pPr>
            <w:r>
              <w:rPr>
                <w:b/>
                <w:spacing w:val="-2"/>
                <w:sz w:val="20"/>
              </w:rPr>
              <w:t>obligator</w:t>
            </w:r>
          </w:p>
        </w:tc>
      </w:tr>
      <w:tr w:rsidR="00BC6730" w:rsidRPr="005E57EF" w14:paraId="6ECA8DBC" w14:textId="77777777" w:rsidTr="00726217">
        <w:trPr>
          <w:trHeight w:val="575"/>
        </w:trPr>
        <w:tc>
          <w:tcPr>
            <w:tcW w:w="572" w:type="dxa"/>
            <w:shd w:val="clear" w:color="auto" w:fill="FFFF00"/>
          </w:tcPr>
          <w:p w14:paraId="05819BB2" w14:textId="77777777" w:rsidR="00BC6730" w:rsidRPr="005E57EF" w:rsidRDefault="00BC6730" w:rsidP="00726217">
            <w:pPr>
              <w:pStyle w:val="TableParagraph"/>
              <w:ind w:left="105"/>
            </w:pPr>
            <w:r w:rsidRPr="005E57EF">
              <w:rPr>
                <w:b/>
                <w:iCs/>
                <w:sz w:val="20"/>
                <w:szCs w:val="20"/>
              </w:rPr>
              <w:t>2</w:t>
            </w:r>
          </w:p>
        </w:tc>
        <w:tc>
          <w:tcPr>
            <w:tcW w:w="3417" w:type="dxa"/>
            <w:shd w:val="clear" w:color="auto" w:fill="FFFF00"/>
          </w:tcPr>
          <w:p w14:paraId="583E9FC7" w14:textId="77777777" w:rsidR="00BC6730" w:rsidRPr="005E57EF" w:rsidRDefault="00BC6730" w:rsidP="00726217">
            <w:pPr>
              <w:pStyle w:val="TableParagraph"/>
              <w:ind w:left="109"/>
            </w:pPr>
            <w:r>
              <w:rPr>
                <w:b/>
                <w:bCs/>
                <w:sz w:val="20"/>
              </w:rPr>
              <w:t>Propunerea</w:t>
            </w:r>
            <w:r>
              <w:rPr>
                <w:b/>
                <w:bCs/>
                <w:spacing w:val="-8"/>
                <w:sz w:val="20"/>
              </w:rPr>
              <w:t xml:space="preserve"> </w:t>
            </w:r>
            <w:r>
              <w:rPr>
                <w:b/>
                <w:bCs/>
                <w:spacing w:val="-2"/>
                <w:sz w:val="20"/>
              </w:rPr>
              <w:t>tehnică</w:t>
            </w:r>
          </w:p>
        </w:tc>
        <w:tc>
          <w:tcPr>
            <w:tcW w:w="3969" w:type="dxa"/>
            <w:shd w:val="clear" w:color="auto" w:fill="FFFF00"/>
          </w:tcPr>
          <w:p w14:paraId="75848442" w14:textId="77777777" w:rsidR="00BC6730" w:rsidRPr="005E57EF" w:rsidRDefault="00BC6730" w:rsidP="00726217">
            <w:pPr>
              <w:pStyle w:val="TableParagraph"/>
              <w:ind w:left="105" w:right="275"/>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559" w:type="dxa"/>
            <w:shd w:val="clear" w:color="auto" w:fill="FFFF00"/>
          </w:tcPr>
          <w:p w14:paraId="77D2D88D" w14:textId="77777777" w:rsidR="00BC6730" w:rsidRPr="005E57EF" w:rsidRDefault="00BC6730" w:rsidP="00726217">
            <w:pPr>
              <w:pStyle w:val="TableParagraph"/>
              <w:ind w:left="105"/>
            </w:pPr>
            <w:r>
              <w:rPr>
                <w:b/>
                <w:spacing w:val="-2"/>
                <w:sz w:val="20"/>
              </w:rPr>
              <w:t>obligator</w:t>
            </w:r>
          </w:p>
        </w:tc>
      </w:tr>
      <w:tr w:rsidR="00BC6730" w:rsidRPr="005E57EF" w14:paraId="0690D6FA" w14:textId="77777777" w:rsidTr="00726217">
        <w:trPr>
          <w:trHeight w:val="533"/>
        </w:trPr>
        <w:tc>
          <w:tcPr>
            <w:tcW w:w="572" w:type="dxa"/>
            <w:shd w:val="clear" w:color="auto" w:fill="FFFF00"/>
          </w:tcPr>
          <w:p w14:paraId="6BAC5084" w14:textId="77777777" w:rsidR="00BC6730" w:rsidRPr="005E57EF" w:rsidRDefault="00BC6730" w:rsidP="00726217">
            <w:pPr>
              <w:pStyle w:val="TableParagraph"/>
              <w:ind w:left="105"/>
            </w:pPr>
            <w:r w:rsidRPr="005E57EF">
              <w:rPr>
                <w:b/>
                <w:iCs/>
                <w:sz w:val="20"/>
                <w:szCs w:val="20"/>
              </w:rPr>
              <w:t>3</w:t>
            </w:r>
          </w:p>
        </w:tc>
        <w:tc>
          <w:tcPr>
            <w:tcW w:w="3417" w:type="dxa"/>
            <w:shd w:val="clear" w:color="auto" w:fill="FFFF00"/>
          </w:tcPr>
          <w:p w14:paraId="4C99D575" w14:textId="77777777" w:rsidR="00BC6730" w:rsidRPr="005E57EF" w:rsidRDefault="00BC6730" w:rsidP="00726217">
            <w:pPr>
              <w:pStyle w:val="TableParagraph"/>
              <w:ind w:left="109"/>
            </w:pPr>
            <w:r>
              <w:rPr>
                <w:b/>
                <w:bCs/>
                <w:sz w:val="20"/>
              </w:rPr>
              <w:t>CERERE</w:t>
            </w:r>
            <w:r>
              <w:rPr>
                <w:b/>
                <w:bCs/>
                <w:spacing w:val="-2"/>
                <w:sz w:val="20"/>
              </w:rPr>
              <w:t xml:space="preserve"> </w:t>
            </w:r>
            <w:r>
              <w:rPr>
                <w:b/>
                <w:bCs/>
                <w:sz w:val="20"/>
              </w:rPr>
              <w:t>DE</w:t>
            </w:r>
            <w:r>
              <w:rPr>
                <w:b/>
                <w:bCs/>
                <w:spacing w:val="-5"/>
                <w:sz w:val="20"/>
              </w:rPr>
              <w:t xml:space="preserve"> </w:t>
            </w:r>
            <w:r>
              <w:rPr>
                <w:b/>
                <w:bCs/>
                <w:spacing w:val="-2"/>
                <w:sz w:val="20"/>
              </w:rPr>
              <w:t>PARTICIPARE</w:t>
            </w:r>
          </w:p>
        </w:tc>
        <w:tc>
          <w:tcPr>
            <w:tcW w:w="3969" w:type="dxa"/>
            <w:shd w:val="clear" w:color="auto" w:fill="FFFF00"/>
          </w:tcPr>
          <w:p w14:paraId="449ECCEF" w14:textId="77777777" w:rsidR="00BC6730" w:rsidRPr="005E57EF" w:rsidRDefault="00BC6730" w:rsidP="00726217">
            <w:pPr>
              <w:pStyle w:val="TableParagraph"/>
              <w:ind w:left="105" w:right="275"/>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559" w:type="dxa"/>
            <w:shd w:val="clear" w:color="auto" w:fill="FFFF00"/>
          </w:tcPr>
          <w:p w14:paraId="1B28C817" w14:textId="77777777" w:rsidR="00BC6730" w:rsidRPr="005E57EF" w:rsidRDefault="00BC6730" w:rsidP="00726217">
            <w:pPr>
              <w:pStyle w:val="TableParagraph"/>
              <w:ind w:left="105"/>
            </w:pPr>
            <w:r>
              <w:rPr>
                <w:b/>
                <w:spacing w:val="-2"/>
                <w:sz w:val="20"/>
              </w:rPr>
              <w:t>obligator</w:t>
            </w:r>
          </w:p>
        </w:tc>
      </w:tr>
      <w:tr w:rsidR="00BC6730" w:rsidRPr="005E57EF" w14:paraId="4E0D1518" w14:textId="77777777" w:rsidTr="00726217">
        <w:trPr>
          <w:trHeight w:val="555"/>
        </w:trPr>
        <w:tc>
          <w:tcPr>
            <w:tcW w:w="572" w:type="dxa"/>
            <w:shd w:val="clear" w:color="auto" w:fill="FFFF00"/>
          </w:tcPr>
          <w:p w14:paraId="7D93E645" w14:textId="77777777" w:rsidR="00BC6730" w:rsidRPr="005E57EF" w:rsidRDefault="00BC6730" w:rsidP="00726217">
            <w:pPr>
              <w:pStyle w:val="TableParagraph"/>
              <w:ind w:left="105"/>
            </w:pPr>
            <w:r w:rsidRPr="005E57EF">
              <w:rPr>
                <w:b/>
                <w:iCs/>
                <w:sz w:val="20"/>
                <w:szCs w:val="20"/>
              </w:rPr>
              <w:t>4</w:t>
            </w:r>
          </w:p>
        </w:tc>
        <w:tc>
          <w:tcPr>
            <w:tcW w:w="3417" w:type="dxa"/>
            <w:shd w:val="clear" w:color="auto" w:fill="FFFF00"/>
          </w:tcPr>
          <w:p w14:paraId="2DF5E0C6" w14:textId="77777777" w:rsidR="00BC6730" w:rsidRDefault="00BC6730" w:rsidP="00726217">
            <w:pPr>
              <w:pStyle w:val="TableParagraph"/>
              <w:spacing w:before="29"/>
              <w:ind w:left="13"/>
              <w:rPr>
                <w:b/>
                <w:bCs/>
                <w:sz w:val="20"/>
              </w:rPr>
            </w:pPr>
            <w:r>
              <w:rPr>
                <w:b/>
                <w:bCs/>
                <w:spacing w:val="-2"/>
                <w:sz w:val="20"/>
              </w:rPr>
              <w:t>DECLARAŢIE</w:t>
            </w:r>
          </w:p>
          <w:p w14:paraId="4CBCE193" w14:textId="77777777" w:rsidR="00BC6730" w:rsidRPr="005E57EF" w:rsidRDefault="00BC6730" w:rsidP="00726217">
            <w:pPr>
              <w:pStyle w:val="TableParagraph"/>
              <w:ind w:left="109"/>
            </w:pPr>
            <w:r>
              <w:rPr>
                <w:b/>
                <w:bCs/>
                <w:sz w:val="20"/>
              </w:rPr>
              <w:t>privind</w:t>
            </w:r>
            <w:r>
              <w:rPr>
                <w:b/>
                <w:bCs/>
                <w:spacing w:val="-10"/>
                <w:sz w:val="20"/>
              </w:rPr>
              <w:t xml:space="preserve"> </w:t>
            </w:r>
            <w:r>
              <w:rPr>
                <w:b/>
                <w:bCs/>
                <w:sz w:val="20"/>
              </w:rPr>
              <w:t>valabilitatea</w:t>
            </w:r>
            <w:r>
              <w:rPr>
                <w:b/>
                <w:bCs/>
                <w:spacing w:val="-7"/>
                <w:sz w:val="20"/>
              </w:rPr>
              <w:t xml:space="preserve"> </w:t>
            </w:r>
            <w:r>
              <w:rPr>
                <w:b/>
                <w:bCs/>
                <w:spacing w:val="-2"/>
                <w:sz w:val="20"/>
              </w:rPr>
              <w:t>ofertei</w:t>
            </w:r>
          </w:p>
        </w:tc>
        <w:tc>
          <w:tcPr>
            <w:tcW w:w="3969" w:type="dxa"/>
            <w:shd w:val="clear" w:color="auto" w:fill="FFFF00"/>
          </w:tcPr>
          <w:p w14:paraId="05268F7C" w14:textId="77777777" w:rsidR="00BC6730" w:rsidRPr="005E57EF" w:rsidRDefault="00BC6730" w:rsidP="00726217">
            <w:pPr>
              <w:pStyle w:val="TableParagraph"/>
              <w:ind w:left="105" w:right="275"/>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559" w:type="dxa"/>
            <w:shd w:val="clear" w:color="auto" w:fill="FFFF00"/>
          </w:tcPr>
          <w:p w14:paraId="335B3BAC" w14:textId="77777777" w:rsidR="00BC6730" w:rsidRPr="005E57EF" w:rsidRDefault="00BC6730" w:rsidP="00726217">
            <w:pPr>
              <w:pStyle w:val="TableParagraph"/>
              <w:ind w:left="105"/>
            </w:pPr>
            <w:r>
              <w:rPr>
                <w:b/>
                <w:spacing w:val="-2"/>
                <w:sz w:val="20"/>
              </w:rPr>
              <w:t>obligator</w:t>
            </w:r>
          </w:p>
        </w:tc>
      </w:tr>
      <w:tr w:rsidR="00BC6730" w:rsidRPr="005E57EF" w14:paraId="7AE31882" w14:textId="77777777" w:rsidTr="00726217">
        <w:trPr>
          <w:trHeight w:val="563"/>
        </w:trPr>
        <w:tc>
          <w:tcPr>
            <w:tcW w:w="572" w:type="dxa"/>
            <w:shd w:val="clear" w:color="auto" w:fill="FFFF00"/>
          </w:tcPr>
          <w:p w14:paraId="66EF0ADD" w14:textId="77777777" w:rsidR="00BC6730" w:rsidRPr="005E57EF" w:rsidRDefault="00BC6730" w:rsidP="00726217">
            <w:pPr>
              <w:pStyle w:val="TableParagraph"/>
              <w:ind w:left="105"/>
            </w:pPr>
            <w:r w:rsidRPr="005E57EF">
              <w:rPr>
                <w:b/>
                <w:iCs/>
                <w:sz w:val="20"/>
                <w:szCs w:val="20"/>
              </w:rPr>
              <w:t>5</w:t>
            </w:r>
          </w:p>
        </w:tc>
        <w:tc>
          <w:tcPr>
            <w:tcW w:w="3417" w:type="dxa"/>
            <w:shd w:val="clear" w:color="auto" w:fill="FFFF00"/>
          </w:tcPr>
          <w:p w14:paraId="7B80B59F" w14:textId="77777777" w:rsidR="00BC6730" w:rsidRPr="005E57EF" w:rsidRDefault="00BC6730" w:rsidP="00726217">
            <w:pPr>
              <w:pStyle w:val="TableParagraph"/>
              <w:ind w:left="109"/>
            </w:pPr>
            <w:r>
              <w:rPr>
                <w:b/>
                <w:bCs/>
                <w:spacing w:val="-4"/>
                <w:sz w:val="20"/>
              </w:rPr>
              <w:t>DUAE</w:t>
            </w:r>
          </w:p>
        </w:tc>
        <w:tc>
          <w:tcPr>
            <w:tcW w:w="3969" w:type="dxa"/>
            <w:shd w:val="clear" w:color="auto" w:fill="FFFF00"/>
          </w:tcPr>
          <w:p w14:paraId="13C47FD6" w14:textId="77777777" w:rsidR="00BC6730" w:rsidRPr="005E57EF" w:rsidRDefault="00BC6730" w:rsidP="00726217">
            <w:pPr>
              <w:pStyle w:val="TableParagraph"/>
              <w:ind w:left="105" w:right="275"/>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14:paraId="7468FDF2" w14:textId="77777777" w:rsidR="00BC6730" w:rsidRPr="005E57EF" w:rsidRDefault="00BC6730" w:rsidP="00726217">
            <w:pPr>
              <w:pStyle w:val="TableParagraph"/>
              <w:ind w:left="105"/>
            </w:pPr>
            <w:r>
              <w:rPr>
                <w:b/>
                <w:spacing w:val="-2"/>
                <w:sz w:val="20"/>
              </w:rPr>
              <w:t>obligator</w:t>
            </w:r>
          </w:p>
        </w:tc>
      </w:tr>
      <w:tr w:rsidR="00BC6730" w:rsidRPr="005E57EF" w14:paraId="6AEB9C99" w14:textId="77777777" w:rsidTr="00726217">
        <w:trPr>
          <w:trHeight w:val="415"/>
        </w:trPr>
        <w:tc>
          <w:tcPr>
            <w:tcW w:w="572" w:type="dxa"/>
            <w:shd w:val="clear" w:color="auto" w:fill="FFFF00"/>
          </w:tcPr>
          <w:p w14:paraId="75302D22" w14:textId="77777777" w:rsidR="00BC6730" w:rsidRPr="005E57EF" w:rsidRDefault="00BC6730" w:rsidP="00726217">
            <w:pPr>
              <w:pStyle w:val="TableParagraph"/>
              <w:ind w:left="105"/>
            </w:pPr>
            <w:r w:rsidRPr="005E57EF">
              <w:rPr>
                <w:b/>
                <w:iCs/>
                <w:sz w:val="20"/>
                <w:szCs w:val="20"/>
              </w:rPr>
              <w:t>6</w:t>
            </w:r>
          </w:p>
        </w:tc>
        <w:tc>
          <w:tcPr>
            <w:tcW w:w="3417" w:type="dxa"/>
            <w:shd w:val="clear" w:color="auto" w:fill="FFFF00"/>
          </w:tcPr>
          <w:p w14:paraId="54405F92" w14:textId="77777777" w:rsidR="00BC6730" w:rsidRPr="005E57EF" w:rsidRDefault="00BC6730" w:rsidP="00726217">
            <w:pPr>
              <w:pStyle w:val="TableParagraph"/>
              <w:ind w:left="109"/>
            </w:pPr>
            <w:r>
              <w:rPr>
                <w:b/>
                <w:szCs w:val="24"/>
                <w:lang w:val="zh-CN"/>
              </w:rPr>
              <w:t>SCRISOARE  DE  GARANŢIE  BANCARĂ</w:t>
            </w:r>
          </w:p>
        </w:tc>
        <w:tc>
          <w:tcPr>
            <w:tcW w:w="3969" w:type="dxa"/>
            <w:shd w:val="clear" w:color="auto" w:fill="FFFF00"/>
          </w:tcPr>
          <w:p w14:paraId="449F455F" w14:textId="77777777" w:rsidR="00BC6730" w:rsidRPr="005E57EF" w:rsidRDefault="00BC6730" w:rsidP="00726217">
            <w:pPr>
              <w:pStyle w:val="TableParagraph"/>
              <w:ind w:left="105" w:right="275"/>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14:paraId="2D35257B" w14:textId="77777777" w:rsidR="00BC6730" w:rsidRPr="005E57EF" w:rsidRDefault="00BC6730" w:rsidP="00726217">
            <w:pPr>
              <w:pStyle w:val="TableParagraph"/>
              <w:ind w:left="105"/>
            </w:pPr>
            <w:r>
              <w:rPr>
                <w:b/>
                <w:spacing w:val="-2"/>
                <w:sz w:val="20"/>
              </w:rPr>
              <w:t>obligator</w:t>
            </w:r>
          </w:p>
        </w:tc>
      </w:tr>
      <w:tr w:rsidR="00BC6730" w14:paraId="58FEA610" w14:textId="77777777" w:rsidTr="00726217">
        <w:trPr>
          <w:trHeight w:val="415"/>
        </w:trPr>
        <w:tc>
          <w:tcPr>
            <w:tcW w:w="572" w:type="dxa"/>
            <w:shd w:val="clear" w:color="auto" w:fill="FFFF00"/>
          </w:tcPr>
          <w:p w14:paraId="6BE38D45" w14:textId="77777777" w:rsidR="00BC6730" w:rsidRPr="005E57EF" w:rsidRDefault="00BC6730" w:rsidP="00726217">
            <w:pPr>
              <w:pStyle w:val="TableParagraph"/>
              <w:ind w:left="105"/>
              <w:rPr>
                <w:b/>
                <w:iCs/>
                <w:sz w:val="20"/>
                <w:szCs w:val="20"/>
              </w:rPr>
            </w:pPr>
            <w:r>
              <w:rPr>
                <w:b/>
                <w:iCs/>
                <w:sz w:val="20"/>
                <w:szCs w:val="20"/>
              </w:rPr>
              <w:t>7</w:t>
            </w:r>
          </w:p>
        </w:tc>
        <w:tc>
          <w:tcPr>
            <w:tcW w:w="3417" w:type="dxa"/>
            <w:shd w:val="clear" w:color="auto" w:fill="FFFF00"/>
          </w:tcPr>
          <w:p w14:paraId="13AF7B4B" w14:textId="77777777" w:rsidR="00BC6730" w:rsidRDefault="00BC6730" w:rsidP="00726217">
            <w:pPr>
              <w:pStyle w:val="TableParagraph"/>
              <w:ind w:left="109"/>
              <w:rPr>
                <w:b/>
                <w:szCs w:val="24"/>
                <w:lang w:val="zh-CN"/>
              </w:rPr>
            </w:pPr>
            <w:r>
              <w:rPr>
                <w:b/>
                <w:bCs/>
                <w:sz w:val="20"/>
                <w:szCs w:val="20"/>
              </w:rPr>
              <w:t xml:space="preserve">Certificat de </w:t>
            </w:r>
            <w:r w:rsidRPr="00F66E90">
              <w:rPr>
                <w:b/>
                <w:bCs/>
                <w:sz w:val="20"/>
                <w:szCs w:val="20"/>
                <w:u w:val="single"/>
              </w:rPr>
              <w:t>Confirmarea vizitei obiectului/ proiectului de execuție (eliberat de către persoana responsabilă din cadrul AC)</w:t>
            </w:r>
          </w:p>
        </w:tc>
        <w:tc>
          <w:tcPr>
            <w:tcW w:w="3969" w:type="dxa"/>
            <w:shd w:val="clear" w:color="auto" w:fill="FFFF00"/>
          </w:tcPr>
          <w:p w14:paraId="4E199D06" w14:textId="77777777" w:rsidR="00BC6730" w:rsidRDefault="00BC6730" w:rsidP="00726217">
            <w:pPr>
              <w:pStyle w:val="TableParagraph"/>
              <w:ind w:left="105" w:right="275"/>
              <w:rPr>
                <w:sz w:val="20"/>
              </w:rPr>
            </w:pPr>
            <w:r w:rsidRPr="006F6A61">
              <w:rPr>
                <w:sz w:val="20"/>
                <w:szCs w:val="20"/>
              </w:rPr>
              <w:t>In urma vizitei se prezinta certificatul eliberat de autoritatea contractanta</w:t>
            </w:r>
            <w:r>
              <w:rPr>
                <w:sz w:val="20"/>
                <w:szCs w:val="20"/>
              </w:rPr>
              <w:t>.</w:t>
            </w:r>
          </w:p>
        </w:tc>
        <w:tc>
          <w:tcPr>
            <w:tcW w:w="1559" w:type="dxa"/>
            <w:shd w:val="clear" w:color="auto" w:fill="FFFF00"/>
          </w:tcPr>
          <w:p w14:paraId="47A9D289" w14:textId="77777777" w:rsidR="00BC6730" w:rsidRDefault="00BC6730" w:rsidP="00726217">
            <w:pPr>
              <w:pStyle w:val="TableParagraph"/>
              <w:ind w:left="105"/>
              <w:rPr>
                <w:b/>
                <w:spacing w:val="-2"/>
                <w:sz w:val="20"/>
              </w:rPr>
            </w:pPr>
            <w:r>
              <w:rPr>
                <w:b/>
                <w:spacing w:val="-2"/>
                <w:sz w:val="20"/>
              </w:rPr>
              <w:t>Ca cerinta – se solicită</w:t>
            </w:r>
          </w:p>
        </w:tc>
      </w:tr>
      <w:tr w:rsidR="00BC6730" w:rsidRPr="005E57EF" w14:paraId="56BD46A4" w14:textId="77777777" w:rsidTr="00726217">
        <w:trPr>
          <w:trHeight w:val="518"/>
        </w:trPr>
        <w:tc>
          <w:tcPr>
            <w:tcW w:w="9517" w:type="dxa"/>
            <w:gridSpan w:val="4"/>
            <w:shd w:val="clear" w:color="auto" w:fill="FFFF00"/>
          </w:tcPr>
          <w:p w14:paraId="3C359AEA" w14:textId="77777777" w:rsidR="00BC6730" w:rsidRPr="005E57EF" w:rsidRDefault="00BC6730" w:rsidP="00726217">
            <w:pPr>
              <w:pStyle w:val="TableParagraph"/>
              <w:ind w:left="2298" w:right="4167" w:firstLine="284"/>
              <w:jc w:val="center"/>
              <w:rPr>
                <w:b/>
              </w:rPr>
            </w:pPr>
            <w:r w:rsidRPr="005E57EF">
              <w:rPr>
                <w:b/>
              </w:rPr>
              <w:t>INCLUSIV,</w:t>
            </w:r>
          </w:p>
          <w:p w14:paraId="6F84DA72" w14:textId="77777777" w:rsidR="00BC6730" w:rsidRPr="005E57EF" w:rsidRDefault="00BC6730" w:rsidP="00726217">
            <w:pPr>
              <w:pStyle w:val="TableParagraph"/>
              <w:ind w:left="1589" w:right="2599"/>
              <w:jc w:val="center"/>
              <w:rPr>
                <w:b/>
              </w:rPr>
            </w:pPr>
            <w:r w:rsidRPr="005E57EF">
              <w:rPr>
                <w:b/>
              </w:rPr>
              <w:t xml:space="preserve">          documente suplimentare la oferta</w:t>
            </w:r>
          </w:p>
        </w:tc>
      </w:tr>
      <w:tr w:rsidR="00BC6730" w:rsidRPr="005E57EF" w14:paraId="56A3933B" w14:textId="77777777" w:rsidTr="00726217">
        <w:trPr>
          <w:trHeight w:val="360"/>
        </w:trPr>
        <w:tc>
          <w:tcPr>
            <w:tcW w:w="572" w:type="dxa"/>
            <w:shd w:val="clear" w:color="auto" w:fill="FFFF00"/>
          </w:tcPr>
          <w:p w14:paraId="364BEBE7" w14:textId="77777777" w:rsidR="00BC6730" w:rsidRPr="005E57EF" w:rsidRDefault="00BC6730" w:rsidP="00726217">
            <w:pPr>
              <w:pStyle w:val="TableParagraph"/>
              <w:ind w:left="105"/>
              <w:rPr>
                <w:sz w:val="20"/>
                <w:szCs w:val="20"/>
              </w:rPr>
            </w:pPr>
            <w:r w:rsidRPr="005E57EF">
              <w:rPr>
                <w:sz w:val="20"/>
                <w:szCs w:val="20"/>
              </w:rPr>
              <w:t>7</w:t>
            </w:r>
          </w:p>
        </w:tc>
        <w:tc>
          <w:tcPr>
            <w:tcW w:w="3417" w:type="dxa"/>
            <w:shd w:val="clear" w:color="auto" w:fill="FFFF00"/>
          </w:tcPr>
          <w:p w14:paraId="19A5CD18" w14:textId="77777777" w:rsidR="00BC6730" w:rsidRPr="005E57EF" w:rsidRDefault="00BC6730" w:rsidP="00726217">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14:paraId="08B9D2D6" w14:textId="77777777" w:rsidR="00BC6730" w:rsidRPr="005E57EF" w:rsidRDefault="00BC6730" w:rsidP="00726217">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14:paraId="5BDA094C" w14:textId="77777777" w:rsidR="00BC6730" w:rsidRPr="005E57EF" w:rsidRDefault="00BC6730" w:rsidP="00726217">
            <w:pPr>
              <w:pStyle w:val="TableParagraph"/>
              <w:ind w:left="105"/>
              <w:rPr>
                <w:sz w:val="20"/>
                <w:szCs w:val="20"/>
              </w:rPr>
            </w:pPr>
            <w:r w:rsidRPr="005E57EF">
              <w:rPr>
                <w:sz w:val="20"/>
                <w:szCs w:val="20"/>
              </w:rPr>
              <w:t>DA</w:t>
            </w:r>
          </w:p>
        </w:tc>
      </w:tr>
      <w:tr w:rsidR="00BC6730" w:rsidRPr="005E57EF" w14:paraId="17AF5814" w14:textId="77777777" w:rsidTr="00726217">
        <w:trPr>
          <w:trHeight w:val="559"/>
        </w:trPr>
        <w:tc>
          <w:tcPr>
            <w:tcW w:w="572" w:type="dxa"/>
            <w:shd w:val="clear" w:color="auto" w:fill="FFFF00"/>
          </w:tcPr>
          <w:p w14:paraId="5C542A7B" w14:textId="77777777" w:rsidR="00BC6730" w:rsidRPr="005E57EF" w:rsidRDefault="00BC6730" w:rsidP="00726217">
            <w:pPr>
              <w:pStyle w:val="TableParagraph"/>
              <w:ind w:left="105"/>
              <w:rPr>
                <w:sz w:val="20"/>
                <w:szCs w:val="20"/>
              </w:rPr>
            </w:pPr>
            <w:r w:rsidRPr="005E57EF">
              <w:rPr>
                <w:sz w:val="20"/>
                <w:szCs w:val="20"/>
              </w:rPr>
              <w:t>8</w:t>
            </w:r>
          </w:p>
        </w:tc>
        <w:tc>
          <w:tcPr>
            <w:tcW w:w="3417" w:type="dxa"/>
            <w:shd w:val="clear" w:color="auto" w:fill="FFFF00"/>
          </w:tcPr>
          <w:p w14:paraId="23EE87AD" w14:textId="77777777" w:rsidR="00BC6730" w:rsidRPr="005E57EF" w:rsidRDefault="00BC6730" w:rsidP="00726217">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14:paraId="10D7CD45" w14:textId="77777777" w:rsidR="00BC6730" w:rsidRPr="005E57EF" w:rsidRDefault="00BC6730" w:rsidP="00726217">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14:paraId="41EA863D" w14:textId="77777777" w:rsidR="00BC6730" w:rsidRPr="005E57EF" w:rsidRDefault="00BC6730" w:rsidP="00726217">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5D2CB883" w14:textId="77777777" w:rsidR="00BC6730" w:rsidRPr="005E57EF" w:rsidRDefault="00BC6730" w:rsidP="00726217">
            <w:pPr>
              <w:pStyle w:val="TableParagraph"/>
              <w:ind w:left="105"/>
              <w:rPr>
                <w:sz w:val="20"/>
                <w:szCs w:val="20"/>
              </w:rPr>
            </w:pPr>
            <w:r w:rsidRPr="005E57EF">
              <w:rPr>
                <w:sz w:val="20"/>
                <w:szCs w:val="20"/>
              </w:rPr>
              <w:t>DA</w:t>
            </w:r>
          </w:p>
        </w:tc>
      </w:tr>
      <w:tr w:rsidR="00BC6730" w:rsidRPr="005E57EF" w14:paraId="1B77CB38" w14:textId="77777777" w:rsidTr="00726217">
        <w:trPr>
          <w:trHeight w:val="818"/>
        </w:trPr>
        <w:tc>
          <w:tcPr>
            <w:tcW w:w="572" w:type="dxa"/>
            <w:shd w:val="clear" w:color="auto" w:fill="FFFF00"/>
          </w:tcPr>
          <w:p w14:paraId="3CD2AC9D" w14:textId="77777777" w:rsidR="00BC6730" w:rsidRPr="005E57EF" w:rsidRDefault="00BC6730" w:rsidP="00726217">
            <w:pPr>
              <w:pStyle w:val="TableParagraph"/>
              <w:ind w:left="105"/>
              <w:rPr>
                <w:sz w:val="20"/>
                <w:szCs w:val="20"/>
              </w:rPr>
            </w:pPr>
            <w:r w:rsidRPr="005E57EF">
              <w:rPr>
                <w:sz w:val="20"/>
                <w:szCs w:val="20"/>
              </w:rPr>
              <w:t>9</w:t>
            </w:r>
          </w:p>
        </w:tc>
        <w:tc>
          <w:tcPr>
            <w:tcW w:w="3417" w:type="dxa"/>
            <w:shd w:val="clear" w:color="auto" w:fill="FFFF00"/>
          </w:tcPr>
          <w:p w14:paraId="7934E975" w14:textId="77777777" w:rsidR="00BC6730" w:rsidRPr="005E57EF" w:rsidRDefault="00BC6730" w:rsidP="00726217">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14:paraId="7DED3951" w14:textId="77777777" w:rsidR="00BC6730" w:rsidRPr="005E57EF" w:rsidRDefault="00BC6730" w:rsidP="00726217">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14:paraId="10BCD689" w14:textId="77777777" w:rsidR="00BC6730" w:rsidRPr="005E57EF" w:rsidRDefault="00BC6730" w:rsidP="00726217">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377EEDDB" w14:textId="77777777" w:rsidR="00BC6730" w:rsidRPr="005E57EF" w:rsidRDefault="00BC6730" w:rsidP="00726217">
            <w:pPr>
              <w:pStyle w:val="TableParagraph"/>
              <w:ind w:left="-1"/>
              <w:rPr>
                <w:sz w:val="20"/>
                <w:szCs w:val="20"/>
              </w:rPr>
            </w:pPr>
            <w:r>
              <w:rPr>
                <w:sz w:val="20"/>
                <w:szCs w:val="20"/>
              </w:rPr>
              <w:t xml:space="preserve">  </w:t>
            </w:r>
            <w:r w:rsidRPr="005E57EF">
              <w:rPr>
                <w:sz w:val="20"/>
                <w:szCs w:val="20"/>
              </w:rPr>
              <w:t>DA</w:t>
            </w:r>
          </w:p>
        </w:tc>
      </w:tr>
      <w:tr w:rsidR="00BC6730" w:rsidRPr="005E57EF" w14:paraId="5F2577EB" w14:textId="77777777" w:rsidTr="00726217">
        <w:trPr>
          <w:trHeight w:val="733"/>
        </w:trPr>
        <w:tc>
          <w:tcPr>
            <w:tcW w:w="572" w:type="dxa"/>
            <w:shd w:val="clear" w:color="auto" w:fill="FFFF00"/>
          </w:tcPr>
          <w:p w14:paraId="5DBBE2F5" w14:textId="77777777" w:rsidR="00BC6730" w:rsidRPr="005E57EF" w:rsidRDefault="00BC6730" w:rsidP="00726217">
            <w:pPr>
              <w:pStyle w:val="TableParagraph"/>
              <w:ind w:left="105"/>
              <w:rPr>
                <w:sz w:val="20"/>
                <w:szCs w:val="20"/>
              </w:rPr>
            </w:pPr>
            <w:r w:rsidRPr="005E57EF">
              <w:rPr>
                <w:sz w:val="20"/>
                <w:szCs w:val="20"/>
              </w:rPr>
              <w:t>10</w:t>
            </w:r>
          </w:p>
        </w:tc>
        <w:tc>
          <w:tcPr>
            <w:tcW w:w="3417" w:type="dxa"/>
            <w:shd w:val="clear" w:color="auto" w:fill="FFFF00"/>
          </w:tcPr>
          <w:p w14:paraId="0BFEB303" w14:textId="77777777" w:rsidR="00BC6730" w:rsidRPr="005E57EF" w:rsidRDefault="00BC6730" w:rsidP="00726217">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14:paraId="4526440B" w14:textId="77777777" w:rsidR="00BC6730" w:rsidRPr="005E57EF" w:rsidRDefault="00BC6730" w:rsidP="00726217">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680D3E8C" w14:textId="77777777" w:rsidR="00BC6730" w:rsidRPr="005E57EF" w:rsidRDefault="00BC6730" w:rsidP="00726217">
            <w:pPr>
              <w:rPr>
                <w:sz w:val="20"/>
                <w:szCs w:val="20"/>
              </w:rPr>
            </w:pPr>
            <w:r>
              <w:rPr>
                <w:sz w:val="20"/>
                <w:szCs w:val="20"/>
              </w:rPr>
              <w:t xml:space="preserve">  </w:t>
            </w:r>
            <w:r w:rsidRPr="005E57EF">
              <w:rPr>
                <w:sz w:val="20"/>
                <w:szCs w:val="20"/>
              </w:rPr>
              <w:t>DA</w:t>
            </w:r>
          </w:p>
        </w:tc>
      </w:tr>
      <w:tr w:rsidR="00BC6730" w:rsidRPr="005E57EF" w14:paraId="14C60FF8" w14:textId="77777777" w:rsidTr="00726217">
        <w:trPr>
          <w:trHeight w:val="448"/>
        </w:trPr>
        <w:tc>
          <w:tcPr>
            <w:tcW w:w="572" w:type="dxa"/>
            <w:shd w:val="clear" w:color="auto" w:fill="FFFF00"/>
          </w:tcPr>
          <w:p w14:paraId="3B766443" w14:textId="77777777" w:rsidR="00BC6730" w:rsidRPr="005E57EF" w:rsidRDefault="00BC6730" w:rsidP="00726217">
            <w:pPr>
              <w:pStyle w:val="TableParagraph"/>
              <w:ind w:left="105"/>
              <w:rPr>
                <w:sz w:val="20"/>
                <w:szCs w:val="20"/>
              </w:rPr>
            </w:pPr>
            <w:r w:rsidRPr="005E57EF">
              <w:rPr>
                <w:sz w:val="20"/>
                <w:szCs w:val="20"/>
              </w:rPr>
              <w:t>11</w:t>
            </w:r>
          </w:p>
        </w:tc>
        <w:tc>
          <w:tcPr>
            <w:tcW w:w="3417" w:type="dxa"/>
            <w:shd w:val="clear" w:color="auto" w:fill="FFFF00"/>
          </w:tcPr>
          <w:p w14:paraId="47F13BC6" w14:textId="77777777" w:rsidR="00BC6730" w:rsidRPr="005E57EF" w:rsidRDefault="00BC6730" w:rsidP="00726217">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14:paraId="0C8F082E" w14:textId="77777777" w:rsidR="00BC6730" w:rsidRPr="005E57EF" w:rsidRDefault="00BC6730" w:rsidP="00726217">
            <w:pPr>
              <w:pStyle w:val="a8"/>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14:paraId="663979BE" w14:textId="77777777" w:rsidR="00BC6730" w:rsidRPr="005E57EF" w:rsidRDefault="00BC6730" w:rsidP="00726217">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46004E3B" w14:textId="77777777" w:rsidR="00BC6730" w:rsidRPr="005E57EF" w:rsidRDefault="00BC6730" w:rsidP="00726217">
            <w:pPr>
              <w:rPr>
                <w:sz w:val="20"/>
                <w:szCs w:val="20"/>
              </w:rPr>
            </w:pPr>
            <w:r>
              <w:rPr>
                <w:sz w:val="20"/>
                <w:szCs w:val="20"/>
              </w:rPr>
              <w:t xml:space="preserve">  </w:t>
            </w:r>
            <w:r w:rsidRPr="005E57EF">
              <w:rPr>
                <w:sz w:val="20"/>
                <w:szCs w:val="20"/>
              </w:rPr>
              <w:t>DA</w:t>
            </w:r>
          </w:p>
        </w:tc>
      </w:tr>
      <w:tr w:rsidR="00BC6730" w:rsidRPr="005E57EF" w14:paraId="0BF269F6" w14:textId="77777777" w:rsidTr="00726217">
        <w:trPr>
          <w:trHeight w:val="525"/>
        </w:trPr>
        <w:tc>
          <w:tcPr>
            <w:tcW w:w="572" w:type="dxa"/>
            <w:shd w:val="clear" w:color="auto" w:fill="FFFF00"/>
          </w:tcPr>
          <w:p w14:paraId="0D5F4B1A" w14:textId="77777777" w:rsidR="00BC6730" w:rsidRPr="005E57EF" w:rsidRDefault="00BC6730" w:rsidP="00726217">
            <w:pPr>
              <w:ind w:left="100"/>
              <w:rPr>
                <w:sz w:val="20"/>
                <w:szCs w:val="20"/>
              </w:rPr>
            </w:pPr>
            <w:r w:rsidRPr="005E57EF">
              <w:rPr>
                <w:sz w:val="20"/>
                <w:szCs w:val="20"/>
              </w:rPr>
              <w:t>12</w:t>
            </w:r>
          </w:p>
        </w:tc>
        <w:tc>
          <w:tcPr>
            <w:tcW w:w="3417" w:type="dxa"/>
            <w:shd w:val="clear" w:color="auto" w:fill="FFFF00"/>
          </w:tcPr>
          <w:p w14:paraId="1BD0EC27" w14:textId="77777777" w:rsidR="00BC6730" w:rsidRPr="005E57EF" w:rsidRDefault="00BC6730" w:rsidP="00726217">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14:paraId="3900677D" w14:textId="77777777" w:rsidR="00BC6730" w:rsidRPr="005E57EF" w:rsidRDefault="00BC6730" w:rsidP="00726217">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5F8EFFA6" w14:textId="77777777" w:rsidR="00BC6730" w:rsidRPr="005E57EF" w:rsidRDefault="00BC6730" w:rsidP="00726217">
            <w:pPr>
              <w:ind w:left="-9"/>
              <w:rPr>
                <w:sz w:val="20"/>
                <w:szCs w:val="20"/>
              </w:rPr>
            </w:pPr>
            <w:r>
              <w:rPr>
                <w:sz w:val="20"/>
                <w:szCs w:val="20"/>
              </w:rPr>
              <w:t xml:space="preserve">  </w:t>
            </w:r>
            <w:r w:rsidRPr="005E57EF">
              <w:rPr>
                <w:sz w:val="20"/>
                <w:szCs w:val="20"/>
              </w:rPr>
              <w:t>DA</w:t>
            </w:r>
          </w:p>
        </w:tc>
      </w:tr>
      <w:tr w:rsidR="00BC6730" w:rsidRPr="005E57EF" w14:paraId="14B3BC36" w14:textId="77777777" w:rsidTr="00726217">
        <w:trPr>
          <w:trHeight w:val="3260"/>
        </w:trPr>
        <w:tc>
          <w:tcPr>
            <w:tcW w:w="572" w:type="dxa"/>
            <w:shd w:val="clear" w:color="auto" w:fill="FFFF00"/>
          </w:tcPr>
          <w:p w14:paraId="6DD7AFFF" w14:textId="77777777" w:rsidR="00BC6730" w:rsidRPr="005E57EF" w:rsidRDefault="00BC6730" w:rsidP="00726217">
            <w:pPr>
              <w:ind w:left="100"/>
              <w:rPr>
                <w:sz w:val="20"/>
                <w:szCs w:val="20"/>
              </w:rPr>
            </w:pPr>
            <w:r w:rsidRPr="005E57EF">
              <w:rPr>
                <w:sz w:val="20"/>
                <w:szCs w:val="20"/>
              </w:rPr>
              <w:lastRenderedPageBreak/>
              <w:t>13</w:t>
            </w:r>
          </w:p>
        </w:tc>
        <w:tc>
          <w:tcPr>
            <w:tcW w:w="3417" w:type="dxa"/>
            <w:shd w:val="clear" w:color="auto" w:fill="FFFF00"/>
          </w:tcPr>
          <w:p w14:paraId="0687BB3B" w14:textId="77777777" w:rsidR="00BC6730" w:rsidRPr="005E57EF" w:rsidRDefault="00BC6730" w:rsidP="00726217">
            <w:pPr>
              <w:rPr>
                <w:rFonts w:eastAsia="PMingLiU"/>
                <w:b/>
                <w:sz w:val="20"/>
                <w:szCs w:val="20"/>
                <w:lang w:eastAsia="zh-CN"/>
              </w:rPr>
            </w:pPr>
            <w:r w:rsidRPr="005E57EF">
              <w:rPr>
                <w:rFonts w:eastAsia="PMingLiU"/>
                <w:b/>
                <w:sz w:val="20"/>
                <w:szCs w:val="20"/>
                <w:lang w:eastAsia="zh-CN"/>
              </w:rPr>
              <w:t>DECLARAȚIE</w:t>
            </w:r>
          </w:p>
          <w:p w14:paraId="20268800" w14:textId="77777777" w:rsidR="00BC6730" w:rsidRPr="005E57EF" w:rsidRDefault="00BC6730" w:rsidP="00726217">
            <w:pPr>
              <w:pStyle w:val="a8"/>
              <w:tabs>
                <w:tab w:val="left" w:pos="567"/>
              </w:tabs>
              <w:rPr>
                <w:sz w:val="20"/>
                <w:highlight w:val="yellow"/>
              </w:rPr>
            </w:pPr>
            <w:r w:rsidRPr="005E57EF">
              <w:rPr>
                <w:sz w:val="20"/>
              </w:rPr>
              <w:t xml:space="preserve">privind experienţa </w:t>
            </w:r>
            <w:r w:rsidRPr="005E57EF">
              <w:rPr>
                <w:sz w:val="20"/>
                <w:u w:val="single"/>
              </w:rPr>
              <w:t xml:space="preserve">similară/analog – </w:t>
            </w:r>
            <w:r w:rsidRPr="005E57EF">
              <w:rPr>
                <w:sz w:val="20"/>
                <w:highlight w:val="yellow"/>
                <w:u w:val="single"/>
              </w:rPr>
              <w:t xml:space="preserve">conform lucrării </w:t>
            </w:r>
            <w:r>
              <w:rPr>
                <w:sz w:val="20"/>
                <w:highlight w:val="yellow"/>
                <w:u w:val="single"/>
              </w:rPr>
              <w:t>similare</w:t>
            </w:r>
          </w:p>
          <w:p w14:paraId="013C1902" w14:textId="77777777" w:rsidR="00BC6730" w:rsidRPr="00601753" w:rsidRDefault="00BC6730" w:rsidP="00BC6730">
            <w:pPr>
              <w:pStyle w:val="a"/>
              <w:numPr>
                <w:ilvl w:val="0"/>
                <w:numId w:val="45"/>
              </w:numPr>
              <w:ind w:right="347"/>
              <w:rPr>
                <w:color w:val="333333"/>
                <w:sz w:val="20"/>
                <w:szCs w:val="20"/>
                <w:shd w:val="clear" w:color="auto" w:fill="FFFFFF"/>
              </w:rPr>
            </w:pPr>
            <w:proofErr w:type="spellStart"/>
            <w:r w:rsidRPr="00601753">
              <w:rPr>
                <w:color w:val="333333"/>
                <w:sz w:val="20"/>
                <w:szCs w:val="20"/>
                <w:highlight w:val="yellow"/>
                <w:shd w:val="clear" w:color="auto" w:fill="FFFFFF"/>
              </w:rPr>
              <w:t>lista</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lucrărilor</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similare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executate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în</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ultimii</w:t>
            </w:r>
            <w:proofErr w:type="spellEnd"/>
            <w:r w:rsidRPr="00601753">
              <w:rPr>
                <w:color w:val="333333"/>
                <w:sz w:val="20"/>
                <w:szCs w:val="20"/>
                <w:highlight w:val="yellow"/>
                <w:shd w:val="clear" w:color="auto" w:fill="FFFFFF"/>
              </w:rPr>
              <w:t xml:space="preserve"> </w:t>
            </w:r>
            <w:r>
              <w:rPr>
                <w:color w:val="333333"/>
                <w:sz w:val="20"/>
                <w:szCs w:val="20"/>
                <w:highlight w:val="yellow"/>
                <w:shd w:val="clear" w:color="auto" w:fill="FFFFFF"/>
              </w:rPr>
              <w:t>3</w:t>
            </w:r>
            <w:r w:rsidRPr="00601753">
              <w:rPr>
                <w:color w:val="333333"/>
                <w:sz w:val="20"/>
                <w:szCs w:val="20"/>
                <w:highlight w:val="yellow"/>
                <w:shd w:val="clear" w:color="auto" w:fill="FFFFFF"/>
              </w:rPr>
              <w:t xml:space="preserve"> ani, </w:t>
            </w:r>
            <w:proofErr w:type="spellStart"/>
            <w:r w:rsidRPr="00601753">
              <w:rPr>
                <w:color w:val="333333"/>
                <w:sz w:val="20"/>
                <w:szCs w:val="20"/>
                <w:highlight w:val="yellow"/>
                <w:shd w:val="clear" w:color="auto" w:fill="FFFFFF"/>
              </w:rPr>
              <w:t>însoţită</w:t>
            </w:r>
            <w:proofErr w:type="spellEnd"/>
            <w:r w:rsidRPr="00601753">
              <w:rPr>
                <w:color w:val="333333"/>
                <w:sz w:val="20"/>
                <w:szCs w:val="20"/>
                <w:highlight w:val="yellow"/>
                <w:shd w:val="clear" w:color="auto" w:fill="FFFFFF"/>
              </w:rPr>
              <w:t xml:space="preserve"> de </w:t>
            </w:r>
            <w:proofErr w:type="spellStart"/>
            <w:r w:rsidRPr="00601753">
              <w:rPr>
                <w:color w:val="333333"/>
                <w:sz w:val="20"/>
                <w:szCs w:val="20"/>
                <w:highlight w:val="yellow"/>
                <w:shd w:val="clear" w:color="auto" w:fill="FFFFFF"/>
              </w:rPr>
              <w:t>certificări</w:t>
            </w:r>
            <w:proofErr w:type="spellEnd"/>
            <w:r w:rsidRPr="00601753">
              <w:rPr>
                <w:color w:val="333333"/>
                <w:sz w:val="20"/>
                <w:szCs w:val="20"/>
                <w:highlight w:val="yellow"/>
                <w:shd w:val="clear" w:color="auto" w:fill="FFFFFF"/>
              </w:rPr>
              <w:t xml:space="preserve"> de </w:t>
            </w:r>
            <w:proofErr w:type="spellStart"/>
            <w:r w:rsidRPr="00601753">
              <w:rPr>
                <w:color w:val="333333"/>
                <w:sz w:val="20"/>
                <w:szCs w:val="20"/>
                <w:highlight w:val="yellow"/>
                <w:shd w:val="clear" w:color="auto" w:fill="FFFFFF"/>
              </w:rPr>
              <w:t>bună</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execuţie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pentru</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cele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mai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importante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lucrări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în</w:t>
            </w:r>
            <w:proofErr w:type="spellEnd"/>
            <w:r w:rsidRPr="00601753">
              <w:rPr>
                <w:color w:val="333333"/>
                <w:sz w:val="20"/>
                <w:szCs w:val="20"/>
                <w:highlight w:val="yellow"/>
                <w:shd w:val="clear" w:color="auto" w:fill="FFFFFF"/>
              </w:rPr>
              <w:t xml:space="preserve"> care </w:t>
            </w:r>
            <w:proofErr w:type="spellStart"/>
            <w:r w:rsidRPr="00601753">
              <w:rPr>
                <w:color w:val="333333"/>
                <w:sz w:val="20"/>
                <w:szCs w:val="20"/>
                <w:highlight w:val="yellow"/>
                <w:shd w:val="clear" w:color="auto" w:fill="FFFFFF"/>
              </w:rPr>
              <w:t>să</w:t>
            </w:r>
            <w:proofErr w:type="spellEnd"/>
            <w:r w:rsidRPr="00601753">
              <w:rPr>
                <w:color w:val="333333"/>
                <w:sz w:val="20"/>
                <w:szCs w:val="20"/>
                <w:highlight w:val="yellow"/>
                <w:shd w:val="clear" w:color="auto" w:fill="FFFFFF"/>
              </w:rPr>
              <w:t xml:space="preserve"> se </w:t>
            </w:r>
            <w:proofErr w:type="spellStart"/>
            <w:r w:rsidRPr="00601753">
              <w:rPr>
                <w:color w:val="333333"/>
                <w:sz w:val="20"/>
                <w:szCs w:val="20"/>
                <w:highlight w:val="yellow"/>
                <w:shd w:val="clear" w:color="auto" w:fill="FFFFFF"/>
              </w:rPr>
              <w:t>conțină</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cel</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puțin</w:t>
            </w:r>
            <w:proofErr w:type="spellEnd"/>
            <w:r w:rsidRPr="00601753">
              <w:rPr>
                <w:color w:val="333333"/>
                <w:sz w:val="20"/>
                <w:szCs w:val="20"/>
                <w:highlight w:val="yellow"/>
                <w:shd w:val="clear" w:color="auto" w:fill="FFFFFF"/>
              </w:rPr>
              <w:t xml:space="preserve"> un contract de </w:t>
            </w:r>
            <w:proofErr w:type="spellStart"/>
            <w:r w:rsidRPr="00601753">
              <w:rPr>
                <w:color w:val="333333"/>
                <w:sz w:val="20"/>
                <w:szCs w:val="20"/>
                <w:highlight w:val="yellow"/>
                <w:shd w:val="clear" w:color="auto" w:fill="FFFFFF"/>
              </w:rPr>
              <w:t>lucrări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similare</w:t>
            </w:r>
            <w:proofErr w:type="spellEnd"/>
            <w:r w:rsidRPr="00601753">
              <w:rPr>
                <w:color w:val="333333"/>
                <w:sz w:val="20"/>
                <w:szCs w:val="20"/>
                <w:highlight w:val="yellow"/>
                <w:shd w:val="clear" w:color="auto" w:fill="FFFFFF"/>
              </w:rPr>
              <w:t xml:space="preserve"> a </w:t>
            </w:r>
            <w:proofErr w:type="spellStart"/>
            <w:r w:rsidRPr="00601753">
              <w:rPr>
                <w:color w:val="333333"/>
                <w:sz w:val="20"/>
                <w:szCs w:val="20"/>
                <w:highlight w:val="yellow"/>
                <w:shd w:val="clear" w:color="auto" w:fill="FFFFFF"/>
              </w:rPr>
              <w:t>cărui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valoare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să</w:t>
            </w:r>
            <w:proofErr w:type="spellEnd"/>
            <w:r w:rsidRPr="00601753">
              <w:rPr>
                <w:color w:val="333333"/>
                <w:sz w:val="20"/>
                <w:szCs w:val="20"/>
                <w:highlight w:val="yellow"/>
                <w:shd w:val="clear" w:color="auto" w:fill="FFFFFF"/>
              </w:rPr>
              <w:t xml:space="preserve"> nu fie </w:t>
            </w:r>
            <w:proofErr w:type="spellStart"/>
            <w:r w:rsidRPr="00601753">
              <w:rPr>
                <w:color w:val="333333"/>
                <w:sz w:val="20"/>
                <w:szCs w:val="20"/>
                <w:highlight w:val="yellow"/>
                <w:shd w:val="clear" w:color="auto" w:fill="FFFFFF"/>
              </w:rPr>
              <w:t>mai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mică</w:t>
            </w:r>
            <w:proofErr w:type="spellEnd"/>
            <w:r w:rsidRPr="00601753">
              <w:rPr>
                <w:color w:val="333333"/>
                <w:sz w:val="20"/>
                <w:szCs w:val="20"/>
                <w:highlight w:val="yellow"/>
                <w:shd w:val="clear" w:color="auto" w:fill="FFFFFF"/>
              </w:rPr>
              <w:t xml:space="preserve"> de 75% din </w:t>
            </w:r>
            <w:proofErr w:type="spellStart"/>
            <w:r w:rsidRPr="00601753">
              <w:rPr>
                <w:color w:val="333333"/>
                <w:sz w:val="20"/>
                <w:szCs w:val="20"/>
                <w:highlight w:val="yellow"/>
                <w:shd w:val="clear" w:color="auto" w:fill="FFFFFF"/>
              </w:rPr>
              <w:t>valoarea</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viitorului</w:t>
            </w:r>
            <w:proofErr w:type="spellEnd"/>
            <w:r w:rsidRPr="00601753">
              <w:rPr>
                <w:color w:val="333333"/>
                <w:sz w:val="20"/>
                <w:szCs w:val="20"/>
                <w:highlight w:val="yellow"/>
                <w:shd w:val="clear" w:color="auto" w:fill="FFFFFF"/>
              </w:rPr>
              <w:t xml:space="preserve"> contract</w:t>
            </w:r>
            <w:r w:rsidRPr="00601753">
              <w:rPr>
                <w:color w:val="333333"/>
                <w:sz w:val="20"/>
                <w:szCs w:val="20"/>
                <w:shd w:val="clear" w:color="auto" w:fill="FFFFFF"/>
              </w:rPr>
              <w:t xml:space="preserve">, </w:t>
            </w:r>
          </w:p>
          <w:p w14:paraId="79980D42" w14:textId="77777777" w:rsidR="00BC6730" w:rsidRPr="00601753" w:rsidRDefault="00BC6730" w:rsidP="00726217">
            <w:pPr>
              <w:ind w:left="160" w:right="347"/>
              <w:rPr>
                <w:sz w:val="20"/>
                <w:szCs w:val="20"/>
              </w:rPr>
            </w:pPr>
            <w:r w:rsidRPr="00601753">
              <w:rPr>
                <w:color w:val="333333"/>
                <w:sz w:val="20"/>
                <w:szCs w:val="20"/>
                <w:shd w:val="clear" w:color="auto" w:fill="FFFFFF"/>
              </w:rPr>
              <w:t xml:space="preserve">inclusiv </w:t>
            </w:r>
            <w:r w:rsidRPr="00601753">
              <w:rPr>
                <w:rFonts w:eastAsia="PMingLiU"/>
                <w:b/>
                <w:sz w:val="20"/>
                <w:szCs w:val="20"/>
                <w:lang w:eastAsia="zh-CN"/>
              </w:rPr>
              <w:t xml:space="preserve">Contacte/Procese verbale de </w:t>
            </w:r>
            <w:r>
              <w:rPr>
                <w:rFonts w:eastAsia="PMingLiU"/>
                <w:b/>
                <w:sz w:val="20"/>
                <w:szCs w:val="20"/>
                <w:lang w:eastAsia="zh-CN"/>
              </w:rPr>
              <w:t>receptie</w:t>
            </w:r>
            <w:r w:rsidRPr="00601753">
              <w:rPr>
                <w:rFonts w:eastAsia="PMingLiU"/>
                <w:b/>
                <w:sz w:val="20"/>
                <w:szCs w:val="20"/>
                <w:lang w:eastAsia="zh-CN"/>
              </w:rPr>
              <w:t xml:space="preserve"> a lucrarilor similare </w:t>
            </w:r>
          </w:p>
        </w:tc>
        <w:tc>
          <w:tcPr>
            <w:tcW w:w="3969" w:type="dxa"/>
            <w:shd w:val="clear" w:color="auto" w:fill="FFFF00"/>
          </w:tcPr>
          <w:p w14:paraId="59418B45" w14:textId="77777777" w:rsidR="00BC6730" w:rsidRPr="005E57EF" w:rsidRDefault="00BC6730" w:rsidP="00726217">
            <w:pPr>
              <w:ind w:left="-9"/>
              <w:rPr>
                <w:sz w:val="20"/>
                <w:szCs w:val="20"/>
              </w:rPr>
            </w:pPr>
            <w:r w:rsidRPr="005E57EF">
              <w:rPr>
                <w:b/>
                <w:bCs/>
                <w:sz w:val="20"/>
                <w:szCs w:val="20"/>
              </w:rPr>
              <w:t>Anexa nr.12</w:t>
            </w:r>
            <w:r w:rsidRPr="005E57EF">
              <w:rPr>
                <w:sz w:val="20"/>
                <w:szCs w:val="20"/>
              </w:rPr>
              <w:t xml:space="preserve"> din documentația standart, semnat electronic de către operatorul economic</w:t>
            </w:r>
          </w:p>
        </w:tc>
        <w:tc>
          <w:tcPr>
            <w:tcW w:w="1559" w:type="dxa"/>
            <w:shd w:val="clear" w:color="auto" w:fill="FFFF00"/>
          </w:tcPr>
          <w:p w14:paraId="4288C9D5" w14:textId="77777777" w:rsidR="00BC6730" w:rsidRPr="005E57EF" w:rsidRDefault="00BC6730" w:rsidP="00726217">
            <w:pPr>
              <w:ind w:left="-9"/>
              <w:rPr>
                <w:sz w:val="20"/>
                <w:szCs w:val="20"/>
              </w:rPr>
            </w:pPr>
            <w:r>
              <w:rPr>
                <w:sz w:val="20"/>
                <w:szCs w:val="20"/>
              </w:rPr>
              <w:t xml:space="preserve">  </w:t>
            </w:r>
            <w:r w:rsidRPr="005E57EF">
              <w:rPr>
                <w:sz w:val="20"/>
                <w:szCs w:val="20"/>
              </w:rPr>
              <w:t>DA</w:t>
            </w:r>
          </w:p>
        </w:tc>
      </w:tr>
      <w:tr w:rsidR="00BC6730" w:rsidRPr="005E57EF" w14:paraId="0C9EEAD6" w14:textId="77777777" w:rsidTr="00726217">
        <w:trPr>
          <w:trHeight w:val="525"/>
        </w:trPr>
        <w:tc>
          <w:tcPr>
            <w:tcW w:w="572" w:type="dxa"/>
            <w:shd w:val="clear" w:color="auto" w:fill="FFFF00"/>
          </w:tcPr>
          <w:p w14:paraId="4E481033" w14:textId="77777777" w:rsidR="00BC6730" w:rsidRPr="005E57EF" w:rsidRDefault="00BC6730" w:rsidP="00726217">
            <w:pPr>
              <w:ind w:left="100"/>
              <w:rPr>
                <w:sz w:val="20"/>
                <w:szCs w:val="20"/>
              </w:rPr>
            </w:pPr>
            <w:r>
              <w:rPr>
                <w:sz w:val="20"/>
                <w:szCs w:val="20"/>
              </w:rPr>
              <w:t>14</w:t>
            </w:r>
          </w:p>
        </w:tc>
        <w:tc>
          <w:tcPr>
            <w:tcW w:w="3417" w:type="dxa"/>
            <w:shd w:val="clear" w:color="auto" w:fill="FFFF00"/>
          </w:tcPr>
          <w:p w14:paraId="3DA2514A" w14:textId="77777777" w:rsidR="00BC6730" w:rsidRDefault="00BC6730" w:rsidP="00726217">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171558C8" w14:textId="77777777" w:rsidR="00BC6730" w:rsidRPr="005E57EF" w:rsidRDefault="00BC6730" w:rsidP="00726217">
            <w:pPr>
              <w:ind w:left="100" w:right="271"/>
              <w:rPr>
                <w:sz w:val="20"/>
                <w:szCs w:val="20"/>
              </w:rPr>
            </w:pPr>
            <w:r>
              <w:rPr>
                <w:sz w:val="20"/>
              </w:rPr>
              <w:t xml:space="preserve">principalelor lucrări executate în ultimii 3 </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3969" w:type="dxa"/>
            <w:shd w:val="clear" w:color="auto" w:fill="FFFF00"/>
          </w:tcPr>
          <w:p w14:paraId="28FB9C6B" w14:textId="77777777" w:rsidR="00BC6730" w:rsidRPr="005E57EF" w:rsidRDefault="00BC6730" w:rsidP="00726217">
            <w:pPr>
              <w:ind w:left="96"/>
              <w:rPr>
                <w:sz w:val="20"/>
                <w:szCs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559" w:type="dxa"/>
            <w:shd w:val="clear" w:color="auto" w:fill="FFFF00"/>
          </w:tcPr>
          <w:p w14:paraId="57AC6B58" w14:textId="77777777" w:rsidR="00BC6730" w:rsidRPr="005E57EF" w:rsidRDefault="00BC6730" w:rsidP="00726217">
            <w:pPr>
              <w:ind w:left="-9"/>
              <w:rPr>
                <w:sz w:val="20"/>
                <w:szCs w:val="20"/>
              </w:rPr>
            </w:pPr>
            <w:r>
              <w:rPr>
                <w:spacing w:val="-5"/>
                <w:sz w:val="20"/>
              </w:rPr>
              <w:t>DA</w:t>
            </w:r>
          </w:p>
        </w:tc>
      </w:tr>
      <w:tr w:rsidR="00BC6730" w:rsidRPr="005E57EF" w14:paraId="2DEF6EFD" w14:textId="77777777" w:rsidTr="00726217">
        <w:trPr>
          <w:trHeight w:val="525"/>
        </w:trPr>
        <w:tc>
          <w:tcPr>
            <w:tcW w:w="572" w:type="dxa"/>
            <w:shd w:val="clear" w:color="auto" w:fill="FFFF00"/>
          </w:tcPr>
          <w:p w14:paraId="47A3BB61" w14:textId="77777777" w:rsidR="00BC6730" w:rsidRPr="005E57EF" w:rsidRDefault="00BC6730" w:rsidP="00726217">
            <w:pPr>
              <w:ind w:left="100"/>
              <w:rPr>
                <w:sz w:val="20"/>
                <w:szCs w:val="20"/>
                <w:highlight w:val="yellow"/>
              </w:rPr>
            </w:pPr>
            <w:r>
              <w:rPr>
                <w:sz w:val="20"/>
                <w:szCs w:val="20"/>
                <w:highlight w:val="yellow"/>
              </w:rPr>
              <w:t>15</w:t>
            </w:r>
          </w:p>
        </w:tc>
        <w:tc>
          <w:tcPr>
            <w:tcW w:w="3417" w:type="dxa"/>
            <w:shd w:val="clear" w:color="auto" w:fill="FFFF00"/>
          </w:tcPr>
          <w:p w14:paraId="6F585572" w14:textId="77777777" w:rsidR="00BC6730" w:rsidRPr="005E57EF" w:rsidRDefault="00BC6730" w:rsidP="00726217">
            <w:pPr>
              <w:ind w:left="100" w:right="608"/>
              <w:rPr>
                <w:sz w:val="20"/>
                <w:szCs w:val="20"/>
                <w:highlight w:val="yellow"/>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3969" w:type="dxa"/>
            <w:shd w:val="clear" w:color="auto" w:fill="FFFF00"/>
          </w:tcPr>
          <w:p w14:paraId="2AD2F51F" w14:textId="77777777" w:rsidR="00BC6730" w:rsidRPr="005E57EF" w:rsidRDefault="00BC6730" w:rsidP="00726217">
            <w:pPr>
              <w:ind w:left="-9"/>
              <w:rPr>
                <w:sz w:val="20"/>
                <w:szCs w:val="20"/>
                <w:highlight w:val="yellow"/>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559" w:type="dxa"/>
            <w:shd w:val="clear" w:color="auto" w:fill="FFFF00"/>
          </w:tcPr>
          <w:p w14:paraId="7A125FBA" w14:textId="77777777" w:rsidR="00BC6730" w:rsidRPr="005E57EF" w:rsidRDefault="00BC6730" w:rsidP="00726217">
            <w:pPr>
              <w:ind w:left="96"/>
              <w:rPr>
                <w:sz w:val="20"/>
                <w:szCs w:val="20"/>
              </w:rPr>
            </w:pPr>
            <w:r>
              <w:rPr>
                <w:spacing w:val="-5"/>
                <w:sz w:val="20"/>
              </w:rPr>
              <w:t>DA</w:t>
            </w:r>
          </w:p>
        </w:tc>
      </w:tr>
      <w:tr w:rsidR="00BC6730" w:rsidRPr="005E57EF" w14:paraId="3F7616CC" w14:textId="77777777" w:rsidTr="00726217">
        <w:trPr>
          <w:trHeight w:val="525"/>
        </w:trPr>
        <w:tc>
          <w:tcPr>
            <w:tcW w:w="572" w:type="dxa"/>
            <w:shd w:val="clear" w:color="auto" w:fill="FFFF00"/>
          </w:tcPr>
          <w:p w14:paraId="5581A2AC" w14:textId="77777777" w:rsidR="00BC6730" w:rsidRPr="005E57EF" w:rsidRDefault="00BC6730" w:rsidP="00726217">
            <w:pPr>
              <w:ind w:left="100"/>
              <w:rPr>
                <w:sz w:val="20"/>
                <w:szCs w:val="20"/>
              </w:rPr>
            </w:pPr>
            <w:r>
              <w:rPr>
                <w:sz w:val="20"/>
                <w:szCs w:val="20"/>
              </w:rPr>
              <w:t>16</w:t>
            </w:r>
          </w:p>
        </w:tc>
        <w:tc>
          <w:tcPr>
            <w:tcW w:w="3417" w:type="dxa"/>
            <w:shd w:val="clear" w:color="auto" w:fill="FFFF00"/>
          </w:tcPr>
          <w:p w14:paraId="694A7441" w14:textId="77777777" w:rsidR="00BC6730" w:rsidRPr="005E57EF" w:rsidRDefault="00BC6730" w:rsidP="00726217">
            <w:pPr>
              <w:shd w:val="clear" w:color="auto" w:fill="FFFFFF" w:themeFill="background1"/>
              <w:tabs>
                <w:tab w:val="left" w:pos="612"/>
              </w:tabs>
              <w:rPr>
                <w:iCs/>
                <w:sz w:val="20"/>
                <w:szCs w:val="20"/>
                <w:highlight w:val="yellow"/>
                <w:lang w:eastAsia="ru-RU"/>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3969" w:type="dxa"/>
            <w:shd w:val="clear" w:color="auto" w:fill="FFFF00"/>
          </w:tcPr>
          <w:p w14:paraId="685ABE4C" w14:textId="77777777" w:rsidR="00BC6730" w:rsidRPr="005E57EF" w:rsidRDefault="00BC6730" w:rsidP="00726217">
            <w:pPr>
              <w:shd w:val="clear" w:color="auto" w:fill="FFFFFF" w:themeFill="background1"/>
              <w:tabs>
                <w:tab w:val="left" w:pos="612"/>
              </w:tabs>
              <w:rPr>
                <w:iCs/>
                <w:sz w:val="20"/>
                <w:szCs w:val="20"/>
                <w:highlight w:val="yellow"/>
                <w:lang w:eastAsia="ru-RU"/>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559" w:type="dxa"/>
            <w:shd w:val="clear" w:color="auto" w:fill="FFFF00"/>
          </w:tcPr>
          <w:p w14:paraId="7C435DE5" w14:textId="77777777" w:rsidR="00BC6730" w:rsidRPr="005E57EF" w:rsidRDefault="00BC6730" w:rsidP="00726217">
            <w:pPr>
              <w:shd w:val="clear" w:color="auto" w:fill="FFFFFF" w:themeFill="background1"/>
              <w:tabs>
                <w:tab w:val="left" w:pos="612"/>
              </w:tabs>
              <w:rPr>
                <w:iCs/>
                <w:sz w:val="20"/>
                <w:szCs w:val="20"/>
                <w:highlight w:val="yellow"/>
                <w:lang w:eastAsia="ru-RU"/>
              </w:rPr>
            </w:pPr>
            <w:r>
              <w:rPr>
                <w:spacing w:val="-5"/>
                <w:sz w:val="20"/>
              </w:rPr>
              <w:t>DA</w:t>
            </w:r>
          </w:p>
        </w:tc>
      </w:tr>
      <w:tr w:rsidR="00BC6730" w:rsidRPr="005E57EF" w14:paraId="3AC8E79A" w14:textId="77777777" w:rsidTr="00726217">
        <w:trPr>
          <w:trHeight w:val="525"/>
        </w:trPr>
        <w:tc>
          <w:tcPr>
            <w:tcW w:w="572" w:type="dxa"/>
            <w:shd w:val="clear" w:color="auto" w:fill="FFFF00"/>
          </w:tcPr>
          <w:p w14:paraId="30556CA6" w14:textId="77777777" w:rsidR="00BC6730" w:rsidRPr="005E57EF" w:rsidRDefault="00BC6730" w:rsidP="00726217">
            <w:pPr>
              <w:ind w:left="100"/>
              <w:rPr>
                <w:sz w:val="20"/>
                <w:szCs w:val="20"/>
              </w:rPr>
            </w:pPr>
            <w:r>
              <w:rPr>
                <w:sz w:val="20"/>
                <w:szCs w:val="20"/>
              </w:rPr>
              <w:t>17</w:t>
            </w:r>
          </w:p>
        </w:tc>
        <w:tc>
          <w:tcPr>
            <w:tcW w:w="3417" w:type="dxa"/>
            <w:shd w:val="clear" w:color="auto" w:fill="FFFF00"/>
          </w:tcPr>
          <w:p w14:paraId="5835DC4B" w14:textId="77777777" w:rsidR="00BC6730" w:rsidRDefault="00BC6730" w:rsidP="00726217">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255107BC" w14:textId="77777777" w:rsidR="00BC6730" w:rsidRPr="005E57EF" w:rsidRDefault="00BC6730" w:rsidP="00726217">
            <w:pPr>
              <w:shd w:val="clear" w:color="auto" w:fill="FFFFFF" w:themeFill="background1"/>
              <w:tabs>
                <w:tab w:val="left" w:pos="612"/>
              </w:tabs>
              <w:rPr>
                <w:iCs/>
                <w:sz w:val="20"/>
                <w:szCs w:val="20"/>
                <w:highlight w:val="yellow"/>
                <w:lang w:eastAsia="ru-RU"/>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3969" w:type="dxa"/>
            <w:shd w:val="clear" w:color="auto" w:fill="FFFF00"/>
          </w:tcPr>
          <w:p w14:paraId="30A26CA6" w14:textId="77777777" w:rsidR="00BC6730" w:rsidRPr="005E57EF" w:rsidRDefault="00BC6730" w:rsidP="00726217">
            <w:pPr>
              <w:shd w:val="clear" w:color="auto" w:fill="FFFFFF" w:themeFill="background1"/>
              <w:tabs>
                <w:tab w:val="left" w:pos="612"/>
              </w:tabs>
              <w:rPr>
                <w:iCs/>
                <w:sz w:val="20"/>
                <w:szCs w:val="20"/>
                <w:highlight w:val="yellow"/>
                <w:lang w:eastAsia="ru-RU"/>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14:paraId="622EDC5E" w14:textId="77777777" w:rsidR="00BC6730" w:rsidRPr="005E57EF" w:rsidRDefault="00BC6730" w:rsidP="00726217">
            <w:pPr>
              <w:shd w:val="clear" w:color="auto" w:fill="FFFFFF" w:themeFill="background1"/>
              <w:tabs>
                <w:tab w:val="left" w:pos="612"/>
              </w:tabs>
              <w:rPr>
                <w:iCs/>
                <w:sz w:val="20"/>
                <w:szCs w:val="20"/>
                <w:highlight w:val="yellow"/>
                <w:lang w:eastAsia="ru-RU"/>
              </w:rPr>
            </w:pPr>
            <w:r>
              <w:rPr>
                <w:spacing w:val="-5"/>
                <w:sz w:val="20"/>
              </w:rPr>
              <w:t>DA</w:t>
            </w:r>
          </w:p>
        </w:tc>
      </w:tr>
      <w:tr w:rsidR="00BC6730" w:rsidRPr="005E57EF" w14:paraId="63BDECB9" w14:textId="77777777" w:rsidTr="00726217">
        <w:trPr>
          <w:trHeight w:val="525"/>
        </w:trPr>
        <w:tc>
          <w:tcPr>
            <w:tcW w:w="572" w:type="dxa"/>
            <w:shd w:val="clear" w:color="auto" w:fill="FFFF00"/>
          </w:tcPr>
          <w:p w14:paraId="4869D689" w14:textId="77777777" w:rsidR="00BC6730" w:rsidRPr="005E57EF" w:rsidRDefault="00BC6730" w:rsidP="00726217">
            <w:pPr>
              <w:ind w:left="100"/>
              <w:rPr>
                <w:sz w:val="20"/>
                <w:szCs w:val="20"/>
              </w:rPr>
            </w:pPr>
            <w:r>
              <w:rPr>
                <w:sz w:val="20"/>
                <w:szCs w:val="20"/>
              </w:rPr>
              <w:t>18</w:t>
            </w:r>
          </w:p>
        </w:tc>
        <w:tc>
          <w:tcPr>
            <w:tcW w:w="3417" w:type="dxa"/>
            <w:shd w:val="clear" w:color="auto" w:fill="FFFF00"/>
          </w:tcPr>
          <w:p w14:paraId="1F582C93" w14:textId="77777777" w:rsidR="00BC6730" w:rsidRPr="005E57EF" w:rsidRDefault="00BC6730" w:rsidP="00726217">
            <w:pPr>
              <w:pStyle w:val="TableParagraph"/>
              <w:ind w:left="4"/>
              <w:rPr>
                <w:sz w:val="20"/>
                <w:szCs w:val="20"/>
                <w:highlight w:val="yellow"/>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tc>
        <w:tc>
          <w:tcPr>
            <w:tcW w:w="3969" w:type="dxa"/>
            <w:shd w:val="clear" w:color="auto" w:fill="FFFF00"/>
          </w:tcPr>
          <w:p w14:paraId="14B2BEF9" w14:textId="77777777" w:rsidR="00BC6730" w:rsidRPr="005E57EF" w:rsidRDefault="00BC6730" w:rsidP="00726217">
            <w:pPr>
              <w:shd w:val="clear" w:color="auto" w:fill="FFFFFF" w:themeFill="background1"/>
              <w:tabs>
                <w:tab w:val="left" w:pos="612"/>
              </w:tabs>
              <w:rPr>
                <w:iCs/>
                <w:sz w:val="20"/>
                <w:szCs w:val="20"/>
                <w:highlight w:val="yellow"/>
                <w:lang w:eastAsia="ru-RU"/>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14:paraId="28551972" w14:textId="77777777" w:rsidR="00BC6730" w:rsidRPr="005E57EF" w:rsidRDefault="00BC6730" w:rsidP="00726217">
            <w:pPr>
              <w:shd w:val="clear" w:color="auto" w:fill="FFFFFF" w:themeFill="background1"/>
              <w:tabs>
                <w:tab w:val="left" w:pos="612"/>
              </w:tabs>
              <w:rPr>
                <w:iCs/>
                <w:sz w:val="20"/>
                <w:szCs w:val="20"/>
                <w:highlight w:val="yellow"/>
                <w:lang w:eastAsia="ru-RU"/>
              </w:rPr>
            </w:pPr>
            <w:r>
              <w:rPr>
                <w:spacing w:val="-5"/>
                <w:sz w:val="20"/>
              </w:rPr>
              <w:t>DA</w:t>
            </w:r>
          </w:p>
        </w:tc>
      </w:tr>
      <w:tr w:rsidR="00BC6730" w:rsidRPr="005E57EF" w14:paraId="241C7BE3" w14:textId="77777777" w:rsidTr="00726217">
        <w:trPr>
          <w:trHeight w:val="525"/>
        </w:trPr>
        <w:tc>
          <w:tcPr>
            <w:tcW w:w="572" w:type="dxa"/>
            <w:shd w:val="clear" w:color="auto" w:fill="FFFF00"/>
          </w:tcPr>
          <w:p w14:paraId="082F6BE6" w14:textId="77777777" w:rsidR="00BC6730" w:rsidRPr="005E57EF" w:rsidRDefault="00BC6730" w:rsidP="00726217">
            <w:pPr>
              <w:ind w:left="100"/>
              <w:rPr>
                <w:sz w:val="20"/>
                <w:szCs w:val="20"/>
              </w:rPr>
            </w:pPr>
            <w:r>
              <w:rPr>
                <w:sz w:val="20"/>
                <w:szCs w:val="20"/>
              </w:rPr>
              <w:t>19</w:t>
            </w:r>
          </w:p>
        </w:tc>
        <w:tc>
          <w:tcPr>
            <w:tcW w:w="3417" w:type="dxa"/>
            <w:shd w:val="clear" w:color="auto" w:fill="auto"/>
          </w:tcPr>
          <w:p w14:paraId="1E4AFF3E" w14:textId="77777777" w:rsidR="00BC6730" w:rsidRPr="005E57EF" w:rsidRDefault="00BC6730" w:rsidP="00726217">
            <w:pPr>
              <w:shd w:val="clear" w:color="auto" w:fill="FFFFFF" w:themeFill="background1"/>
              <w:tabs>
                <w:tab w:val="left" w:pos="612"/>
              </w:tabs>
              <w:rPr>
                <w:sz w:val="20"/>
                <w:szCs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3969" w:type="dxa"/>
            <w:shd w:val="clear" w:color="auto" w:fill="FFFF00"/>
          </w:tcPr>
          <w:p w14:paraId="3E2EB934" w14:textId="77777777" w:rsidR="00BC6730" w:rsidRDefault="00BC6730" w:rsidP="00726217">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2183C4E7" w14:textId="77777777" w:rsidR="00BC6730" w:rsidRDefault="00BC6730" w:rsidP="00726217">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Pr>
                <w:sz w:val="20"/>
              </w:rPr>
              <w:t>5</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14:paraId="5725908F" w14:textId="77777777" w:rsidR="00BC6730" w:rsidRPr="005E57EF" w:rsidRDefault="00BC6730" w:rsidP="00726217">
            <w:pPr>
              <w:pStyle w:val="TableParagraph"/>
              <w:ind w:left="-1" w:right="521"/>
              <w:jc w:val="both"/>
              <w:rPr>
                <w:sz w:val="20"/>
                <w:szCs w:val="20"/>
                <w:highlight w:val="yellow"/>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559" w:type="dxa"/>
            <w:shd w:val="clear" w:color="auto" w:fill="FFFF00"/>
          </w:tcPr>
          <w:p w14:paraId="57279218" w14:textId="77777777" w:rsidR="00BC6730" w:rsidRPr="005E57EF" w:rsidRDefault="00BC6730" w:rsidP="00726217">
            <w:pPr>
              <w:rPr>
                <w:sz w:val="20"/>
                <w:szCs w:val="20"/>
                <w:highlight w:val="yellow"/>
              </w:rPr>
            </w:pPr>
            <w:r>
              <w:rPr>
                <w:spacing w:val="-5"/>
                <w:sz w:val="20"/>
              </w:rPr>
              <w:t>DA</w:t>
            </w:r>
          </w:p>
        </w:tc>
      </w:tr>
      <w:tr w:rsidR="00BC6730" w:rsidRPr="005E57EF" w14:paraId="23CDEF3C" w14:textId="77777777" w:rsidTr="00726217">
        <w:trPr>
          <w:trHeight w:val="525"/>
        </w:trPr>
        <w:tc>
          <w:tcPr>
            <w:tcW w:w="572" w:type="dxa"/>
            <w:shd w:val="clear" w:color="auto" w:fill="FFFF00"/>
          </w:tcPr>
          <w:p w14:paraId="73C96CC8" w14:textId="77777777" w:rsidR="00BC6730" w:rsidRDefault="00BC6730" w:rsidP="00726217">
            <w:pPr>
              <w:ind w:left="100"/>
              <w:rPr>
                <w:sz w:val="20"/>
                <w:szCs w:val="20"/>
              </w:rPr>
            </w:pPr>
          </w:p>
        </w:tc>
        <w:tc>
          <w:tcPr>
            <w:tcW w:w="3417" w:type="dxa"/>
            <w:shd w:val="clear" w:color="auto" w:fill="auto"/>
          </w:tcPr>
          <w:p w14:paraId="115F3323" w14:textId="77777777" w:rsidR="00BC6730" w:rsidRPr="005E57EF" w:rsidRDefault="00BC6730" w:rsidP="00726217">
            <w:pPr>
              <w:shd w:val="clear" w:color="auto" w:fill="FFFFFF" w:themeFill="background1"/>
              <w:tabs>
                <w:tab w:val="left" w:pos="612"/>
              </w:tabs>
              <w:rPr>
                <w:sz w:val="20"/>
                <w:szCs w:val="20"/>
                <w:highlight w:val="yellow"/>
              </w:rPr>
            </w:pPr>
            <w:r>
              <w:rPr>
                <w:sz w:val="20"/>
              </w:rPr>
              <w:t>Detinerea certificatelor  ISO9001, ISO45001, ISO 14001/sau analog</w:t>
            </w:r>
          </w:p>
        </w:tc>
        <w:tc>
          <w:tcPr>
            <w:tcW w:w="3969" w:type="dxa"/>
            <w:shd w:val="clear" w:color="auto" w:fill="FFFF00"/>
          </w:tcPr>
          <w:p w14:paraId="0C399092" w14:textId="77777777" w:rsidR="00BC6730" w:rsidRPr="005E57EF" w:rsidRDefault="00BC6730" w:rsidP="00726217">
            <w:pPr>
              <w:pStyle w:val="TableParagraph"/>
              <w:ind w:left="-1"/>
              <w:jc w:val="both"/>
              <w:rPr>
                <w:sz w:val="20"/>
                <w:szCs w:val="20"/>
                <w:highlight w:val="yellow"/>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14:paraId="176BF620" w14:textId="77777777" w:rsidR="00BC6730" w:rsidRPr="005E57EF" w:rsidRDefault="00BC6730" w:rsidP="00726217">
            <w:pPr>
              <w:rPr>
                <w:sz w:val="20"/>
                <w:szCs w:val="20"/>
                <w:highlight w:val="yellow"/>
              </w:rPr>
            </w:pPr>
            <w:r>
              <w:rPr>
                <w:spacing w:val="-5"/>
                <w:sz w:val="20"/>
              </w:rPr>
              <w:t>DA</w:t>
            </w:r>
          </w:p>
        </w:tc>
      </w:tr>
      <w:tr w:rsidR="00BC6730" w:rsidRPr="005E57EF" w14:paraId="03A7FD83" w14:textId="77777777" w:rsidTr="00726217">
        <w:trPr>
          <w:trHeight w:val="525"/>
        </w:trPr>
        <w:tc>
          <w:tcPr>
            <w:tcW w:w="572" w:type="dxa"/>
            <w:shd w:val="clear" w:color="auto" w:fill="FFFF00"/>
          </w:tcPr>
          <w:p w14:paraId="2E5FA0D2" w14:textId="77777777" w:rsidR="00BC6730" w:rsidRDefault="00BC6730" w:rsidP="00726217">
            <w:pPr>
              <w:ind w:left="100"/>
              <w:rPr>
                <w:sz w:val="20"/>
                <w:szCs w:val="20"/>
              </w:rPr>
            </w:pPr>
          </w:p>
        </w:tc>
        <w:tc>
          <w:tcPr>
            <w:tcW w:w="3417" w:type="dxa"/>
            <w:shd w:val="clear" w:color="auto" w:fill="auto"/>
          </w:tcPr>
          <w:p w14:paraId="25A971D5" w14:textId="77777777" w:rsidR="00BC6730" w:rsidRPr="005E57EF" w:rsidRDefault="00BC6730" w:rsidP="00726217">
            <w:pPr>
              <w:shd w:val="clear" w:color="auto" w:fill="FFFFFF" w:themeFill="background1"/>
              <w:tabs>
                <w:tab w:val="left" w:pos="612"/>
              </w:tabs>
              <w:rPr>
                <w:sz w:val="20"/>
                <w:szCs w:val="20"/>
                <w:highlight w:val="yellow"/>
              </w:rPr>
            </w:pPr>
            <w:r w:rsidRPr="00341C1E">
              <w:rPr>
                <w:sz w:val="20"/>
                <w:szCs w:val="20"/>
              </w:rPr>
              <w:t>Manualul</w:t>
            </w:r>
            <w:r w:rsidRPr="00341C1E">
              <w:rPr>
                <w:spacing w:val="-11"/>
                <w:sz w:val="20"/>
                <w:szCs w:val="20"/>
              </w:rPr>
              <w:t xml:space="preserve"> </w:t>
            </w:r>
            <w:r w:rsidRPr="00341C1E">
              <w:rPr>
                <w:sz w:val="20"/>
                <w:szCs w:val="20"/>
              </w:rPr>
              <w:t>Calităţii</w:t>
            </w:r>
          </w:p>
        </w:tc>
        <w:tc>
          <w:tcPr>
            <w:tcW w:w="3969" w:type="dxa"/>
            <w:shd w:val="clear" w:color="auto" w:fill="FFFF00"/>
          </w:tcPr>
          <w:p w14:paraId="7080AE2D" w14:textId="77777777" w:rsidR="00BC6730" w:rsidRPr="005E57EF" w:rsidRDefault="00BC6730" w:rsidP="00726217">
            <w:pPr>
              <w:pStyle w:val="TableParagraph"/>
              <w:ind w:left="-1"/>
              <w:jc w:val="both"/>
              <w:rPr>
                <w:sz w:val="20"/>
                <w:szCs w:val="20"/>
                <w:highlight w:val="yellow"/>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1559" w:type="dxa"/>
            <w:shd w:val="clear" w:color="auto" w:fill="FFFF00"/>
          </w:tcPr>
          <w:p w14:paraId="13A6DE39" w14:textId="77777777" w:rsidR="00BC6730" w:rsidRPr="005E57EF" w:rsidRDefault="00BC6730" w:rsidP="00726217">
            <w:pPr>
              <w:rPr>
                <w:sz w:val="20"/>
                <w:szCs w:val="20"/>
                <w:highlight w:val="yellow"/>
              </w:rPr>
            </w:pPr>
            <w:r w:rsidRPr="00DB5AD4">
              <w:rPr>
                <w:spacing w:val="-5"/>
                <w:sz w:val="20"/>
              </w:rPr>
              <w:t>DA</w:t>
            </w:r>
          </w:p>
        </w:tc>
      </w:tr>
      <w:tr w:rsidR="00BC6730" w:rsidRPr="005E57EF" w14:paraId="2958CEA3" w14:textId="77777777" w:rsidTr="00726217">
        <w:trPr>
          <w:trHeight w:val="525"/>
        </w:trPr>
        <w:tc>
          <w:tcPr>
            <w:tcW w:w="572" w:type="dxa"/>
            <w:shd w:val="clear" w:color="auto" w:fill="FFFF00"/>
          </w:tcPr>
          <w:p w14:paraId="5EB54508" w14:textId="77777777" w:rsidR="00BC6730" w:rsidRDefault="00BC6730" w:rsidP="00726217">
            <w:pPr>
              <w:ind w:left="100"/>
              <w:rPr>
                <w:sz w:val="20"/>
                <w:szCs w:val="20"/>
              </w:rPr>
            </w:pPr>
          </w:p>
        </w:tc>
        <w:tc>
          <w:tcPr>
            <w:tcW w:w="3417" w:type="dxa"/>
            <w:shd w:val="clear" w:color="auto" w:fill="auto"/>
          </w:tcPr>
          <w:p w14:paraId="6B2637D1" w14:textId="77777777" w:rsidR="00BC6730" w:rsidRPr="005E57EF" w:rsidRDefault="00BC6730" w:rsidP="00726217">
            <w:pPr>
              <w:shd w:val="clear" w:color="auto" w:fill="FFFFFF" w:themeFill="background1"/>
              <w:tabs>
                <w:tab w:val="left" w:pos="612"/>
              </w:tabs>
              <w:rPr>
                <w:sz w:val="20"/>
                <w:szCs w:val="20"/>
                <w:highlight w:val="yellow"/>
              </w:rPr>
            </w:pPr>
            <w:r w:rsidRPr="00341C1E">
              <w:rPr>
                <w:sz w:val="20"/>
                <w:szCs w:val="20"/>
              </w:rPr>
              <w:t>Lichiditate</w:t>
            </w:r>
            <w:r w:rsidRPr="00341C1E">
              <w:rPr>
                <w:spacing w:val="-10"/>
                <w:sz w:val="20"/>
                <w:szCs w:val="20"/>
              </w:rPr>
              <w:t xml:space="preserve"> </w:t>
            </w:r>
            <w:r w:rsidRPr="00341C1E">
              <w:rPr>
                <w:sz w:val="20"/>
                <w:szCs w:val="20"/>
              </w:rPr>
              <w:t>generală</w:t>
            </w:r>
          </w:p>
        </w:tc>
        <w:tc>
          <w:tcPr>
            <w:tcW w:w="3969" w:type="dxa"/>
            <w:shd w:val="clear" w:color="auto" w:fill="FFFF00"/>
          </w:tcPr>
          <w:p w14:paraId="34384D0E" w14:textId="77777777" w:rsidR="00BC6730" w:rsidRPr="005E57EF" w:rsidRDefault="00BC6730" w:rsidP="00726217">
            <w:pPr>
              <w:pStyle w:val="TableParagraph"/>
              <w:ind w:left="-1"/>
              <w:jc w:val="both"/>
              <w:rPr>
                <w:sz w:val="20"/>
                <w:szCs w:val="20"/>
                <w:highlight w:val="yellow"/>
              </w:rPr>
            </w:pPr>
            <w:r w:rsidRPr="00341C1E">
              <w:rPr>
                <w:b/>
                <w:i/>
                <w:sz w:val="20"/>
                <w:szCs w:val="20"/>
              </w:rPr>
              <w:t>minim</w:t>
            </w:r>
            <w:r w:rsidRPr="00341C1E">
              <w:rPr>
                <w:b/>
                <w:i/>
                <w:spacing w:val="-1"/>
                <w:sz w:val="20"/>
                <w:szCs w:val="20"/>
              </w:rPr>
              <w:t xml:space="preserve"> </w:t>
            </w:r>
            <w:r w:rsidRPr="00341C1E">
              <w:rPr>
                <w:b/>
                <w:i/>
                <w:sz w:val="20"/>
                <w:szCs w:val="20"/>
              </w:rPr>
              <w:t>[100</w:t>
            </w:r>
            <w:r w:rsidRPr="00341C1E">
              <w:rPr>
                <w:b/>
                <w:i/>
                <w:spacing w:val="-3"/>
                <w:sz w:val="20"/>
                <w:szCs w:val="20"/>
              </w:rPr>
              <w:t xml:space="preserve"> </w:t>
            </w:r>
            <w:r w:rsidRPr="00341C1E">
              <w:rPr>
                <w:b/>
                <w:i/>
                <w:sz w:val="20"/>
                <w:szCs w:val="20"/>
              </w:rPr>
              <w:t>%]</w:t>
            </w:r>
          </w:p>
        </w:tc>
        <w:tc>
          <w:tcPr>
            <w:tcW w:w="1559" w:type="dxa"/>
            <w:shd w:val="clear" w:color="auto" w:fill="FFFF00"/>
          </w:tcPr>
          <w:p w14:paraId="6EF0DCF0" w14:textId="77777777" w:rsidR="00BC6730" w:rsidRPr="005E57EF" w:rsidRDefault="00BC6730" w:rsidP="00726217">
            <w:pPr>
              <w:rPr>
                <w:sz w:val="20"/>
                <w:szCs w:val="20"/>
                <w:highlight w:val="yellow"/>
              </w:rPr>
            </w:pPr>
            <w:r w:rsidRPr="00DB5AD4">
              <w:rPr>
                <w:spacing w:val="-5"/>
                <w:sz w:val="20"/>
              </w:rPr>
              <w:t>DA</w:t>
            </w:r>
          </w:p>
        </w:tc>
      </w:tr>
      <w:tr w:rsidR="00BC6730" w:rsidRPr="005E57EF" w14:paraId="248F181E" w14:textId="77777777" w:rsidTr="00726217">
        <w:trPr>
          <w:trHeight w:val="525"/>
        </w:trPr>
        <w:tc>
          <w:tcPr>
            <w:tcW w:w="572" w:type="dxa"/>
            <w:shd w:val="clear" w:color="auto" w:fill="FFFF00"/>
          </w:tcPr>
          <w:p w14:paraId="4EFC08F9" w14:textId="77777777" w:rsidR="00BC6730" w:rsidRDefault="00BC6730" w:rsidP="00726217">
            <w:pPr>
              <w:ind w:left="100"/>
              <w:rPr>
                <w:sz w:val="20"/>
                <w:szCs w:val="20"/>
              </w:rPr>
            </w:pPr>
          </w:p>
        </w:tc>
        <w:tc>
          <w:tcPr>
            <w:tcW w:w="3417" w:type="dxa"/>
            <w:shd w:val="clear" w:color="auto" w:fill="auto"/>
            <w:vAlign w:val="center"/>
          </w:tcPr>
          <w:p w14:paraId="35F1166B" w14:textId="77777777" w:rsidR="00BC6730" w:rsidRPr="005E57EF" w:rsidRDefault="00BC6730" w:rsidP="00726217">
            <w:pPr>
              <w:shd w:val="clear" w:color="auto" w:fill="FFFFFF" w:themeFill="background1"/>
              <w:tabs>
                <w:tab w:val="left" w:pos="612"/>
              </w:tabs>
              <w:rPr>
                <w:sz w:val="20"/>
                <w:szCs w:val="20"/>
                <w:highlight w:val="yellow"/>
              </w:rPr>
            </w:pPr>
            <w:r w:rsidRPr="00E85FA3">
              <w:rPr>
                <w:iCs/>
                <w:sz w:val="20"/>
                <w:szCs w:val="20"/>
                <w:lang w:eastAsia="ru-RU"/>
              </w:rPr>
              <w:t>Dovadă de resurse financiare</w:t>
            </w:r>
          </w:p>
        </w:tc>
        <w:tc>
          <w:tcPr>
            <w:tcW w:w="3969" w:type="dxa"/>
            <w:shd w:val="clear" w:color="auto" w:fill="FFFF00"/>
          </w:tcPr>
          <w:p w14:paraId="7CF5D82A" w14:textId="77777777" w:rsidR="00BC6730" w:rsidRPr="00E85FA3" w:rsidRDefault="00BC6730" w:rsidP="00726217">
            <w:pPr>
              <w:shd w:val="clear" w:color="auto" w:fill="FFFFFF"/>
              <w:tabs>
                <w:tab w:val="left" w:pos="612"/>
              </w:tabs>
              <w:spacing w:before="120" w:after="120"/>
              <w:rPr>
                <w:iCs/>
                <w:sz w:val="20"/>
                <w:szCs w:val="20"/>
                <w:lang w:eastAsia="ru-RU"/>
              </w:rPr>
            </w:pPr>
            <w:r>
              <w:rPr>
                <w:iCs/>
                <w:sz w:val="20"/>
                <w:szCs w:val="20"/>
                <w:lang w:eastAsia="ru-RU"/>
              </w:rPr>
              <w:t>Di</w:t>
            </w:r>
            <w:r w:rsidRPr="00E85FA3">
              <w:rPr>
                <w:iCs/>
                <w:sz w:val="20"/>
                <w:szCs w:val="20"/>
                <w:lang w:eastAsia="ru-RU"/>
              </w:rPr>
              <w:t>sponibil</w:t>
            </w:r>
            <w:r>
              <w:rPr>
                <w:iCs/>
                <w:sz w:val="20"/>
                <w:szCs w:val="20"/>
                <w:lang w:eastAsia="ru-RU"/>
              </w:rPr>
              <w:t xml:space="preserve">itatea de bani minimum 30% din suma ofertei </w:t>
            </w:r>
            <w:r w:rsidRPr="00E85FA3">
              <w:rPr>
                <w:iCs/>
                <w:sz w:val="20"/>
                <w:szCs w:val="20"/>
                <w:lang w:eastAsia="ru-RU"/>
              </w:rPr>
              <w:t>confirmat prin extras bancar a contului sau contract/linie de credit pentru realizarea lucrărilor în genul dată de activitate, cu confirmarea sumii disponibile (document integral) confirmat prin semătura digitală/umedă al unității emitente. Pentru evitarea riscului incapacității de efectuare a lucrărilor pînă la prima tranșă de achitare (3 luni)</w:t>
            </w:r>
          </w:p>
          <w:p w14:paraId="7E72C687" w14:textId="77777777" w:rsidR="00BC6730" w:rsidRPr="005E57EF" w:rsidRDefault="00BC6730" w:rsidP="00726217">
            <w:pPr>
              <w:pStyle w:val="TableParagraph"/>
              <w:ind w:left="-1"/>
              <w:jc w:val="both"/>
              <w:rPr>
                <w:sz w:val="20"/>
                <w:szCs w:val="20"/>
                <w:highlight w:val="yellow"/>
              </w:rPr>
            </w:pPr>
            <w:r w:rsidRPr="00E85FA3">
              <w:rPr>
                <w:iCs/>
                <w:sz w:val="20"/>
                <w:szCs w:val="20"/>
                <w:lang w:eastAsia="ru-RU"/>
              </w:rPr>
              <w:t>Confirmată prin aplicarea semnăturii electronice.</w:t>
            </w:r>
          </w:p>
        </w:tc>
        <w:tc>
          <w:tcPr>
            <w:tcW w:w="1559" w:type="dxa"/>
            <w:shd w:val="clear" w:color="auto" w:fill="FFFF00"/>
          </w:tcPr>
          <w:p w14:paraId="1437323D" w14:textId="77777777" w:rsidR="00BC6730" w:rsidRPr="005E57EF" w:rsidRDefault="00BC6730" w:rsidP="00726217">
            <w:pPr>
              <w:rPr>
                <w:sz w:val="20"/>
                <w:szCs w:val="20"/>
                <w:highlight w:val="yellow"/>
              </w:rPr>
            </w:pPr>
            <w:r w:rsidRPr="00DB5AD4">
              <w:rPr>
                <w:spacing w:val="-5"/>
                <w:sz w:val="20"/>
              </w:rPr>
              <w:t>DA</w:t>
            </w:r>
          </w:p>
        </w:tc>
      </w:tr>
    </w:tbl>
    <w:p w14:paraId="209CF517" w14:textId="77777777" w:rsidR="00BC6730" w:rsidRDefault="00BC6730" w:rsidP="00BC6730">
      <w:pPr>
        <w:spacing w:before="256"/>
      </w:pPr>
    </w:p>
    <w:p w14:paraId="4073440E" w14:textId="77777777" w:rsidR="00BC6730" w:rsidRPr="001E4F1A" w:rsidRDefault="00BC6730" w:rsidP="00BC6730">
      <w:pPr>
        <w:pStyle w:val="a"/>
        <w:widowControl w:val="0"/>
        <w:numPr>
          <w:ilvl w:val="2"/>
          <w:numId w:val="40"/>
        </w:numPr>
        <w:tabs>
          <w:tab w:val="clear" w:pos="1134"/>
          <w:tab w:val="left" w:pos="1347"/>
        </w:tabs>
        <w:autoSpaceDE w:val="0"/>
        <w:autoSpaceDN w:val="0"/>
        <w:spacing w:before="125" w:line="237" w:lineRule="auto"/>
        <w:ind w:left="928" w:right="685"/>
        <w:jc w:val="left"/>
      </w:pPr>
      <w:r w:rsidRPr="001E4F1A">
        <w:rPr>
          <w:b/>
          <w:lang w:val="ro-MD"/>
        </w:rPr>
        <w:t>SCRISOARE  DE  GARANŢIE  BANCARĂ</w:t>
      </w:r>
      <w:r w:rsidRPr="001E4F1A">
        <w:rPr>
          <w:b/>
        </w:rPr>
        <w:t xml:space="preserve"> - 1%</w:t>
      </w:r>
      <w:r w:rsidRPr="001E4F1A">
        <w:rPr>
          <w:b/>
          <w:spacing w:val="-6"/>
        </w:rPr>
        <w:t xml:space="preserve"> </w:t>
      </w:r>
      <w:r w:rsidRPr="001E4F1A">
        <w:rPr>
          <w:b/>
        </w:rPr>
        <w:t>din</w:t>
      </w:r>
      <w:r w:rsidRPr="001E4F1A">
        <w:rPr>
          <w:b/>
          <w:spacing w:val="-1"/>
        </w:rPr>
        <w:t xml:space="preserve"> </w:t>
      </w:r>
      <w:proofErr w:type="spellStart"/>
      <w:r w:rsidRPr="001E4F1A">
        <w:rPr>
          <w:b/>
        </w:rPr>
        <w:t>valoarea</w:t>
      </w:r>
      <w:proofErr w:type="spellEnd"/>
      <w:r w:rsidRPr="001E4F1A">
        <w:rPr>
          <w:b/>
          <w:spacing w:val="-1"/>
        </w:rPr>
        <w:t xml:space="preserve"> </w:t>
      </w:r>
      <w:proofErr w:type="spellStart"/>
      <w:r w:rsidRPr="001E4F1A">
        <w:rPr>
          <w:b/>
        </w:rPr>
        <w:t>ofertei</w:t>
      </w:r>
      <w:proofErr w:type="spellEnd"/>
      <w:r w:rsidRPr="001E4F1A">
        <w:rPr>
          <w:b/>
          <w:spacing w:val="5"/>
        </w:rPr>
        <w:t xml:space="preserve"> </w:t>
      </w:r>
      <w:r w:rsidRPr="001E4F1A">
        <w:rPr>
          <w:b/>
        </w:rPr>
        <w:t>–</w:t>
      </w:r>
      <w:r w:rsidRPr="001E4F1A">
        <w:rPr>
          <w:b/>
          <w:spacing w:val="-2"/>
        </w:rPr>
        <w:t xml:space="preserve"> </w:t>
      </w:r>
      <w:r w:rsidRPr="001E4F1A">
        <w:rPr>
          <w:b/>
        </w:rPr>
        <w:t xml:space="preserve">se </w:t>
      </w:r>
      <w:proofErr w:type="spellStart"/>
      <w:r w:rsidRPr="001E4F1A">
        <w:rPr>
          <w:b/>
        </w:rPr>
        <w:t>prezintă</w:t>
      </w:r>
      <w:proofErr w:type="spellEnd"/>
      <w:r w:rsidRPr="001E4F1A">
        <w:rPr>
          <w:b/>
        </w:rPr>
        <w:t xml:space="preserve"> conform </w:t>
      </w:r>
      <w:proofErr w:type="spellStart"/>
      <w:r w:rsidRPr="001E4F1A">
        <w:rPr>
          <w:b/>
        </w:rPr>
        <w:t>Anexei</w:t>
      </w:r>
      <w:proofErr w:type="spellEnd"/>
      <w:r w:rsidRPr="001E4F1A">
        <w:rPr>
          <w:b/>
        </w:rPr>
        <w:t xml:space="preserve"> nr. 9 din </w:t>
      </w:r>
      <w:proofErr w:type="spellStart"/>
      <w:r w:rsidRPr="001E4F1A">
        <w:rPr>
          <w:b/>
        </w:rPr>
        <w:t>documentatia</w:t>
      </w:r>
      <w:proofErr w:type="spellEnd"/>
      <w:r w:rsidRPr="001E4F1A">
        <w:rPr>
          <w:b/>
        </w:rPr>
        <w:t xml:space="preserve"> standard </w:t>
      </w:r>
    </w:p>
    <w:p w14:paraId="2106989E" w14:textId="77777777" w:rsidR="00BC6730" w:rsidRPr="001E4F1A" w:rsidRDefault="00BC6730" w:rsidP="00BC6730">
      <w:pPr>
        <w:pStyle w:val="a"/>
        <w:widowControl w:val="0"/>
        <w:numPr>
          <w:ilvl w:val="2"/>
          <w:numId w:val="40"/>
        </w:numPr>
        <w:tabs>
          <w:tab w:val="clear" w:pos="1134"/>
          <w:tab w:val="left" w:pos="1347"/>
        </w:tabs>
        <w:autoSpaceDE w:val="0"/>
        <w:autoSpaceDN w:val="0"/>
        <w:spacing w:before="125" w:line="237" w:lineRule="auto"/>
        <w:ind w:left="928" w:right="685"/>
        <w:jc w:val="left"/>
      </w:pPr>
      <w:proofErr w:type="spellStart"/>
      <w:r w:rsidRPr="001E4F1A">
        <w:rPr>
          <w:b/>
        </w:rPr>
        <w:lastRenderedPageBreak/>
        <w:t>Termenul</w:t>
      </w:r>
      <w:proofErr w:type="spellEnd"/>
      <w:r w:rsidRPr="001E4F1A">
        <w:rPr>
          <w:b/>
        </w:rPr>
        <w:t xml:space="preserve"> de </w:t>
      </w:r>
      <w:proofErr w:type="spellStart"/>
      <w:r w:rsidRPr="001E4F1A">
        <w:rPr>
          <w:b/>
        </w:rPr>
        <w:t>garanție</w:t>
      </w:r>
      <w:proofErr w:type="spellEnd"/>
      <w:r w:rsidRPr="001E4F1A">
        <w:rPr>
          <w:b/>
        </w:rPr>
        <w:t xml:space="preserve"> a </w:t>
      </w:r>
      <w:proofErr w:type="spellStart"/>
      <w:r w:rsidRPr="001E4F1A">
        <w:rPr>
          <w:b/>
        </w:rPr>
        <w:t>lucrărilor</w:t>
      </w:r>
      <w:proofErr w:type="spellEnd"/>
      <w:r w:rsidRPr="001E4F1A">
        <w:rPr>
          <w:b/>
        </w:rPr>
        <w:t>:</w:t>
      </w:r>
      <w:r w:rsidRPr="001E4F1A">
        <w:rPr>
          <w:b/>
          <w:spacing w:val="25"/>
        </w:rPr>
        <w:t xml:space="preserve"> </w:t>
      </w:r>
      <w:r w:rsidRPr="001E4F1A">
        <w:t xml:space="preserve">Pe o </w:t>
      </w:r>
      <w:proofErr w:type="spellStart"/>
      <w:r w:rsidRPr="001E4F1A">
        <w:t>perioadă</w:t>
      </w:r>
      <w:proofErr w:type="spellEnd"/>
      <w:r w:rsidRPr="001E4F1A">
        <w:t xml:space="preserve"> de 5 ani de la </w:t>
      </w:r>
      <w:proofErr w:type="spellStart"/>
      <w:r w:rsidRPr="001E4F1A">
        <w:t>semnarea</w:t>
      </w:r>
      <w:proofErr w:type="spellEnd"/>
      <w:r w:rsidRPr="001E4F1A">
        <w:t xml:space="preserve"> </w:t>
      </w:r>
      <w:proofErr w:type="spellStart"/>
      <w:r w:rsidRPr="001E4F1A">
        <w:t>procesului</w:t>
      </w:r>
      <w:proofErr w:type="spellEnd"/>
      <w:r w:rsidRPr="001E4F1A">
        <w:rPr>
          <w:spacing w:val="40"/>
        </w:rPr>
        <w:t xml:space="preserve"> </w:t>
      </w:r>
      <w:r w:rsidRPr="001E4F1A">
        <w:t xml:space="preserve">verbal de </w:t>
      </w:r>
      <w:proofErr w:type="spellStart"/>
      <w:r w:rsidRPr="001E4F1A">
        <w:t>recepție</w:t>
      </w:r>
      <w:proofErr w:type="spellEnd"/>
      <w:r w:rsidRPr="001E4F1A">
        <w:t xml:space="preserve"> la </w:t>
      </w:r>
      <w:proofErr w:type="spellStart"/>
      <w:r>
        <w:t>finalizarea</w:t>
      </w:r>
      <w:proofErr w:type="spellEnd"/>
      <w:r>
        <w:t xml:space="preserve"> </w:t>
      </w:r>
      <w:proofErr w:type="spellStart"/>
      <w:r>
        <w:t>lucrărilor</w:t>
      </w:r>
      <w:proofErr w:type="spellEnd"/>
      <w:r w:rsidRPr="001E4F1A">
        <w:t>.</w:t>
      </w:r>
    </w:p>
    <w:p w14:paraId="15199C79" w14:textId="77777777" w:rsidR="00BC6730" w:rsidRPr="00FB1EED" w:rsidRDefault="00BC6730" w:rsidP="00BC6730">
      <w:pPr>
        <w:pStyle w:val="a"/>
        <w:widowControl w:val="0"/>
        <w:numPr>
          <w:ilvl w:val="2"/>
          <w:numId w:val="40"/>
        </w:numPr>
        <w:tabs>
          <w:tab w:val="clear" w:pos="1134"/>
          <w:tab w:val="left" w:pos="1347"/>
        </w:tabs>
        <w:autoSpaceDE w:val="0"/>
        <w:autoSpaceDN w:val="0"/>
        <w:spacing w:before="123" w:line="275" w:lineRule="exact"/>
        <w:ind w:left="928"/>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proofErr w:type="spellStart"/>
      <w:r>
        <w:rPr>
          <w:color w:val="2C2C2D"/>
        </w:rPr>
        <w:t>cuantumul</w:t>
      </w:r>
      <w:proofErr w:type="spellEnd"/>
      <w:r>
        <w:rPr>
          <w:color w:val="2C2C2D"/>
          <w:spacing w:val="-10"/>
        </w:rPr>
        <w:t xml:space="preserve"> </w:t>
      </w:r>
      <w:r>
        <w:rPr>
          <w:color w:val="2C2C2D"/>
        </w:rPr>
        <w:t>5% din</w:t>
      </w:r>
      <w:r>
        <w:rPr>
          <w:color w:val="2C2C2D"/>
          <w:spacing w:val="-1"/>
        </w:rPr>
        <w:t xml:space="preserve"> </w:t>
      </w:r>
      <w:proofErr w:type="spellStart"/>
      <w:r>
        <w:rPr>
          <w:color w:val="2C2C2D"/>
          <w:spacing w:val="-2"/>
        </w:rPr>
        <w:t>valoarea</w:t>
      </w:r>
      <w:proofErr w:type="spellEnd"/>
      <w:r>
        <w:rPr>
          <w:color w:val="2C2C2D"/>
          <w:spacing w:val="-2"/>
        </w:rPr>
        <w:t xml:space="preserve"> </w:t>
      </w:r>
      <w:proofErr w:type="spellStart"/>
      <w:r w:rsidRPr="00D01850">
        <w:rPr>
          <w:color w:val="2C2C2D"/>
        </w:rPr>
        <w:t>ofertei</w:t>
      </w:r>
      <w:proofErr w:type="spellEnd"/>
      <w:r w:rsidRPr="00D01850">
        <w:rPr>
          <w:color w:val="2C2C2D"/>
          <w:spacing w:val="40"/>
        </w:rPr>
        <w:t xml:space="preserve"> </w:t>
      </w:r>
      <w:r>
        <w:rPr>
          <w:color w:val="2C2C2D"/>
        </w:rPr>
        <w:t>conform:</w:t>
      </w:r>
    </w:p>
    <w:p w14:paraId="129494D8" w14:textId="77777777" w:rsidR="00BC6730" w:rsidRPr="001975BC" w:rsidRDefault="00BC6730" w:rsidP="00BC6730">
      <w:pPr>
        <w:pStyle w:val="a"/>
        <w:shd w:val="clear" w:color="auto" w:fill="FFFFFF"/>
        <w:tabs>
          <w:tab w:val="left" w:pos="-284"/>
        </w:tabs>
        <w:rPr>
          <w:color w:val="000000" w:themeColor="text1"/>
          <w:lang w:eastAsia="it-IT"/>
        </w:rPr>
      </w:pPr>
      <w:r w:rsidRPr="001975BC">
        <w:rPr>
          <w:color w:val="000000" w:themeColor="text1"/>
          <w:lang w:eastAsia="it-IT"/>
        </w:rPr>
        <w:t xml:space="preserve">1) </w:t>
      </w:r>
      <w:proofErr w:type="spellStart"/>
      <w:r w:rsidRPr="001975BC">
        <w:rPr>
          <w:color w:val="000000" w:themeColor="text1"/>
          <w:lang w:eastAsia="it-IT"/>
        </w:rPr>
        <w:t>rețineri</w:t>
      </w:r>
      <w:proofErr w:type="spellEnd"/>
      <w:r w:rsidRPr="001975BC">
        <w:rPr>
          <w:color w:val="000000" w:themeColor="text1"/>
          <w:lang w:eastAsia="it-IT"/>
        </w:rPr>
        <w:t xml:space="preserve"> </w:t>
      </w:r>
      <w:proofErr w:type="spellStart"/>
      <w:r w:rsidRPr="001975BC">
        <w:rPr>
          <w:color w:val="000000" w:themeColor="text1"/>
          <w:lang w:eastAsia="it-IT"/>
        </w:rPr>
        <w:t>succesive</w:t>
      </w:r>
      <w:proofErr w:type="spellEnd"/>
      <w:r w:rsidRPr="001975BC">
        <w:rPr>
          <w:color w:val="000000" w:themeColor="text1"/>
          <w:lang w:eastAsia="it-IT"/>
        </w:rPr>
        <w:t xml:space="preserve"> din </w:t>
      </w:r>
      <w:proofErr w:type="spellStart"/>
      <w:r w:rsidRPr="001975BC">
        <w:rPr>
          <w:color w:val="000000" w:themeColor="text1"/>
          <w:lang w:eastAsia="it-IT"/>
        </w:rPr>
        <w:t>plata</w:t>
      </w:r>
      <w:proofErr w:type="spellEnd"/>
      <w:r w:rsidRPr="001975BC">
        <w:rPr>
          <w:color w:val="000000" w:themeColor="text1"/>
          <w:lang w:eastAsia="it-IT"/>
        </w:rPr>
        <w:t xml:space="preserve"> </w:t>
      </w:r>
      <w:proofErr w:type="spellStart"/>
      <w:r w:rsidRPr="001975BC">
        <w:rPr>
          <w:color w:val="000000" w:themeColor="text1"/>
          <w:lang w:eastAsia="it-IT"/>
        </w:rPr>
        <w:t>cuvenită</w:t>
      </w:r>
      <w:proofErr w:type="spellEnd"/>
      <w:r w:rsidRPr="001975BC">
        <w:rPr>
          <w:color w:val="000000" w:themeColor="text1"/>
          <w:lang w:eastAsia="it-IT"/>
        </w:rPr>
        <w:t xml:space="preserve"> </w:t>
      </w:r>
      <w:proofErr w:type="spellStart"/>
      <w:r w:rsidRPr="001975BC">
        <w:rPr>
          <w:color w:val="000000" w:themeColor="text1"/>
          <w:lang w:eastAsia="it-IT"/>
        </w:rPr>
        <w:t>pentru</w:t>
      </w:r>
      <w:proofErr w:type="spellEnd"/>
      <w:r w:rsidRPr="001975BC">
        <w:rPr>
          <w:color w:val="000000" w:themeColor="text1"/>
          <w:lang w:eastAsia="it-IT"/>
        </w:rPr>
        <w:t xml:space="preserve"> </w:t>
      </w:r>
      <w:proofErr w:type="spellStart"/>
      <w:r w:rsidRPr="001975BC">
        <w:rPr>
          <w:color w:val="000000" w:themeColor="text1"/>
          <w:lang w:eastAsia="it-IT"/>
        </w:rPr>
        <w:t>facturile</w:t>
      </w:r>
      <w:proofErr w:type="spellEnd"/>
      <w:r w:rsidRPr="001975BC">
        <w:rPr>
          <w:color w:val="000000" w:themeColor="text1"/>
          <w:lang w:eastAsia="it-IT"/>
        </w:rPr>
        <w:t xml:space="preserve"> </w:t>
      </w:r>
      <w:proofErr w:type="spellStart"/>
      <w:r w:rsidRPr="001975BC">
        <w:rPr>
          <w:color w:val="000000" w:themeColor="text1"/>
          <w:lang w:eastAsia="it-IT"/>
        </w:rPr>
        <w:t>fiscale</w:t>
      </w:r>
      <w:proofErr w:type="spellEnd"/>
      <w:r w:rsidRPr="001975BC">
        <w:rPr>
          <w:color w:val="000000" w:themeColor="text1"/>
          <w:lang w:eastAsia="it-IT"/>
        </w:rPr>
        <w:t xml:space="preserve"> </w:t>
      </w:r>
      <w:proofErr w:type="spellStart"/>
      <w:r w:rsidRPr="001975BC">
        <w:rPr>
          <w:color w:val="000000" w:themeColor="text1"/>
          <w:lang w:eastAsia="it-IT"/>
        </w:rPr>
        <w:t>înaintate</w:t>
      </w:r>
      <w:proofErr w:type="spellEnd"/>
      <w:r w:rsidRPr="001975BC">
        <w:rPr>
          <w:color w:val="000000" w:themeColor="text1"/>
          <w:lang w:eastAsia="it-IT"/>
        </w:rPr>
        <w:t xml:space="preserve">, cu </w:t>
      </w:r>
      <w:proofErr w:type="spellStart"/>
      <w:r w:rsidRPr="001975BC">
        <w:rPr>
          <w:color w:val="000000" w:themeColor="text1"/>
          <w:lang w:eastAsia="it-IT"/>
        </w:rPr>
        <w:t>efectuarea</w:t>
      </w:r>
      <w:proofErr w:type="spellEnd"/>
      <w:r w:rsidRPr="001975BC">
        <w:rPr>
          <w:color w:val="000000" w:themeColor="text1"/>
          <w:lang w:eastAsia="it-IT"/>
        </w:rPr>
        <w:t xml:space="preserve"> </w:t>
      </w:r>
      <w:proofErr w:type="spellStart"/>
      <w:r w:rsidRPr="001975BC">
        <w:rPr>
          <w:color w:val="000000" w:themeColor="text1"/>
          <w:lang w:eastAsia="it-IT"/>
        </w:rPr>
        <w:t>transferului</w:t>
      </w:r>
      <w:proofErr w:type="spellEnd"/>
      <w:r w:rsidRPr="001975BC">
        <w:rPr>
          <w:color w:val="000000" w:themeColor="text1"/>
          <w:lang w:eastAsia="it-IT"/>
        </w:rPr>
        <w:t xml:space="preserve"> </w:t>
      </w:r>
      <w:proofErr w:type="spellStart"/>
      <w:r w:rsidRPr="001975BC">
        <w:rPr>
          <w:color w:val="000000" w:themeColor="text1"/>
          <w:lang w:eastAsia="it-IT"/>
        </w:rPr>
        <w:t>sumei</w:t>
      </w:r>
      <w:proofErr w:type="spellEnd"/>
      <w:r w:rsidRPr="001975BC">
        <w:rPr>
          <w:color w:val="000000" w:themeColor="text1"/>
          <w:lang w:eastAsia="it-IT"/>
        </w:rPr>
        <w:t xml:space="preserve"> respective pe un </w:t>
      </w:r>
      <w:proofErr w:type="spellStart"/>
      <w:r w:rsidRPr="001975BC">
        <w:rPr>
          <w:color w:val="000000" w:themeColor="text1"/>
          <w:lang w:eastAsia="it-IT"/>
        </w:rPr>
        <w:t>cont</w:t>
      </w:r>
      <w:proofErr w:type="spellEnd"/>
      <w:r w:rsidRPr="001975BC">
        <w:rPr>
          <w:color w:val="000000" w:themeColor="text1"/>
          <w:lang w:eastAsia="it-IT"/>
        </w:rPr>
        <w:t xml:space="preserve"> special </w:t>
      </w:r>
      <w:proofErr w:type="spellStart"/>
      <w:r w:rsidRPr="001975BC">
        <w:rPr>
          <w:color w:val="000000" w:themeColor="text1"/>
          <w:lang w:eastAsia="it-IT"/>
        </w:rPr>
        <w:t>deschis</w:t>
      </w:r>
      <w:proofErr w:type="spellEnd"/>
      <w:r w:rsidRPr="001975BC">
        <w:rPr>
          <w:color w:val="000000" w:themeColor="text1"/>
          <w:lang w:eastAsia="it-IT"/>
        </w:rPr>
        <w:t xml:space="preserve"> de </w:t>
      </w:r>
      <w:proofErr w:type="spellStart"/>
      <w:r w:rsidRPr="001975BC">
        <w:rPr>
          <w:color w:val="000000" w:themeColor="text1"/>
          <w:lang w:eastAsia="it-IT"/>
        </w:rPr>
        <w:t>către</w:t>
      </w:r>
      <w:proofErr w:type="spellEnd"/>
      <w:r w:rsidRPr="001975BC">
        <w:rPr>
          <w:color w:val="000000" w:themeColor="text1"/>
          <w:lang w:eastAsia="it-IT"/>
        </w:rPr>
        <w:t xml:space="preserve"> </w:t>
      </w:r>
      <w:proofErr w:type="spellStart"/>
      <w:r w:rsidRPr="001975BC">
        <w:rPr>
          <w:color w:val="000000" w:themeColor="text1"/>
          <w:lang w:eastAsia="it-IT"/>
        </w:rPr>
        <w:t>operatorul</w:t>
      </w:r>
      <w:proofErr w:type="spellEnd"/>
      <w:r w:rsidRPr="001975BC">
        <w:rPr>
          <w:color w:val="000000" w:themeColor="text1"/>
          <w:lang w:eastAsia="it-IT"/>
        </w:rPr>
        <w:t xml:space="preserve"> economic, pus la </w:t>
      </w:r>
      <w:proofErr w:type="spellStart"/>
      <w:r w:rsidRPr="001975BC">
        <w:rPr>
          <w:color w:val="000000" w:themeColor="text1"/>
          <w:lang w:eastAsia="it-IT"/>
        </w:rPr>
        <w:t>dispoziția</w:t>
      </w:r>
      <w:proofErr w:type="spellEnd"/>
      <w:r w:rsidRPr="001975BC">
        <w:rPr>
          <w:color w:val="000000" w:themeColor="text1"/>
          <w:lang w:eastAsia="it-IT"/>
        </w:rPr>
        <w:t xml:space="preserve"> </w:t>
      </w:r>
      <w:proofErr w:type="spellStart"/>
      <w:r w:rsidRPr="001975BC">
        <w:rPr>
          <w:color w:val="000000" w:themeColor="text1"/>
          <w:lang w:eastAsia="it-IT"/>
        </w:rPr>
        <w:t>autorității</w:t>
      </w:r>
      <w:proofErr w:type="spellEnd"/>
      <w:r w:rsidRPr="001975BC">
        <w:rPr>
          <w:color w:val="000000" w:themeColor="text1"/>
          <w:lang w:eastAsia="it-IT"/>
        </w:rPr>
        <w:t xml:space="preserve"> </w:t>
      </w:r>
      <w:proofErr w:type="spellStart"/>
      <w:r w:rsidRPr="001975BC">
        <w:rPr>
          <w:color w:val="000000" w:themeColor="text1"/>
          <w:lang w:eastAsia="it-IT"/>
        </w:rPr>
        <w:t>contractante</w:t>
      </w:r>
      <w:proofErr w:type="spellEnd"/>
      <w:r w:rsidRPr="001975BC">
        <w:rPr>
          <w:color w:val="000000" w:themeColor="text1"/>
          <w:lang w:eastAsia="it-IT"/>
        </w:rPr>
        <w:t xml:space="preserve">, la o </w:t>
      </w:r>
      <w:proofErr w:type="spellStart"/>
      <w:r w:rsidRPr="001975BC">
        <w:rPr>
          <w:color w:val="000000" w:themeColor="text1"/>
          <w:lang w:eastAsia="it-IT"/>
        </w:rPr>
        <w:t>bancă</w:t>
      </w:r>
      <w:proofErr w:type="spellEnd"/>
      <w:r w:rsidRPr="001975BC">
        <w:rPr>
          <w:color w:val="000000" w:themeColor="text1"/>
          <w:lang w:eastAsia="it-IT"/>
        </w:rPr>
        <w:t xml:space="preserve"> </w:t>
      </w:r>
      <w:proofErr w:type="spellStart"/>
      <w:r w:rsidRPr="001975BC">
        <w:rPr>
          <w:color w:val="000000" w:themeColor="text1"/>
          <w:lang w:eastAsia="it-IT"/>
        </w:rPr>
        <w:t>licențiată</w:t>
      </w:r>
      <w:proofErr w:type="spellEnd"/>
      <w:r w:rsidRPr="001975BC">
        <w:rPr>
          <w:color w:val="000000" w:themeColor="text1"/>
          <w:lang w:eastAsia="it-IT"/>
        </w:rPr>
        <w:t xml:space="preserve">, </w:t>
      </w:r>
      <w:proofErr w:type="spellStart"/>
      <w:r w:rsidRPr="001975BC">
        <w:rPr>
          <w:color w:val="000000" w:themeColor="text1"/>
          <w:lang w:eastAsia="it-IT"/>
        </w:rPr>
        <w:t>agreată</w:t>
      </w:r>
      <w:proofErr w:type="spellEnd"/>
      <w:r w:rsidRPr="001975BC">
        <w:rPr>
          <w:color w:val="000000" w:themeColor="text1"/>
          <w:lang w:eastAsia="it-IT"/>
        </w:rPr>
        <w:t xml:space="preserve"> de </w:t>
      </w:r>
      <w:proofErr w:type="spellStart"/>
      <w:r w:rsidRPr="001975BC">
        <w:rPr>
          <w:color w:val="000000" w:themeColor="text1"/>
          <w:lang w:eastAsia="it-IT"/>
        </w:rPr>
        <w:t>ambele</w:t>
      </w:r>
      <w:proofErr w:type="spellEnd"/>
      <w:r w:rsidRPr="001975BC">
        <w:rPr>
          <w:color w:val="000000" w:themeColor="text1"/>
          <w:lang w:eastAsia="it-IT"/>
        </w:rPr>
        <w:t xml:space="preserve"> </w:t>
      </w:r>
      <w:proofErr w:type="spellStart"/>
      <w:r w:rsidRPr="001975BC">
        <w:rPr>
          <w:color w:val="000000" w:themeColor="text1"/>
          <w:lang w:eastAsia="it-IT"/>
        </w:rPr>
        <w:t>părți</w:t>
      </w:r>
      <w:proofErr w:type="spellEnd"/>
      <w:r w:rsidRPr="001975BC">
        <w:rPr>
          <w:color w:val="000000" w:themeColor="text1"/>
          <w:lang w:eastAsia="it-IT"/>
        </w:rPr>
        <w:t>;</w:t>
      </w:r>
    </w:p>
    <w:p w14:paraId="691ECF80" w14:textId="77777777" w:rsidR="00BC6730" w:rsidRPr="001975BC" w:rsidRDefault="00BC6730" w:rsidP="00BC6730">
      <w:pPr>
        <w:pStyle w:val="a"/>
        <w:shd w:val="clear" w:color="auto" w:fill="FFFFFF"/>
        <w:tabs>
          <w:tab w:val="left" w:pos="-284"/>
        </w:tabs>
        <w:rPr>
          <w:color w:val="000000" w:themeColor="text1"/>
          <w:lang w:eastAsia="it-IT"/>
        </w:rPr>
      </w:pPr>
      <w:r w:rsidRPr="001975BC">
        <w:rPr>
          <w:color w:val="000000" w:themeColor="text1"/>
          <w:lang w:eastAsia="it-IT"/>
        </w:rPr>
        <w:t xml:space="preserve">2) </w:t>
      </w:r>
      <w:proofErr w:type="spellStart"/>
      <w:r w:rsidRPr="001975BC">
        <w:rPr>
          <w:color w:val="000000" w:themeColor="text1"/>
          <w:lang w:eastAsia="it-IT"/>
        </w:rPr>
        <w:t>rețineri</w:t>
      </w:r>
      <w:proofErr w:type="spellEnd"/>
      <w:r w:rsidRPr="001975BC">
        <w:rPr>
          <w:color w:val="000000" w:themeColor="text1"/>
          <w:lang w:eastAsia="it-IT"/>
        </w:rPr>
        <w:t xml:space="preserve"> </w:t>
      </w:r>
      <w:proofErr w:type="spellStart"/>
      <w:r w:rsidRPr="001975BC">
        <w:rPr>
          <w:color w:val="000000" w:themeColor="text1"/>
          <w:lang w:eastAsia="it-IT"/>
        </w:rPr>
        <w:t>succesive</w:t>
      </w:r>
      <w:proofErr w:type="spellEnd"/>
      <w:r w:rsidRPr="001975BC">
        <w:rPr>
          <w:color w:val="000000" w:themeColor="text1"/>
          <w:lang w:eastAsia="it-IT"/>
        </w:rPr>
        <w:t xml:space="preserve"> </w:t>
      </w:r>
      <w:proofErr w:type="spellStart"/>
      <w:r w:rsidRPr="001975BC">
        <w:rPr>
          <w:color w:val="000000" w:themeColor="text1"/>
          <w:lang w:eastAsia="it-IT"/>
        </w:rPr>
        <w:t>directe</w:t>
      </w:r>
      <w:proofErr w:type="spellEnd"/>
      <w:r w:rsidRPr="001975BC">
        <w:rPr>
          <w:color w:val="000000" w:themeColor="text1"/>
          <w:lang w:eastAsia="it-IT"/>
        </w:rPr>
        <w:t xml:space="preserve"> din </w:t>
      </w:r>
      <w:proofErr w:type="spellStart"/>
      <w:r w:rsidRPr="001975BC">
        <w:rPr>
          <w:color w:val="000000" w:themeColor="text1"/>
          <w:lang w:eastAsia="it-IT"/>
        </w:rPr>
        <w:t>plata</w:t>
      </w:r>
      <w:proofErr w:type="spellEnd"/>
      <w:r w:rsidRPr="001975BC">
        <w:rPr>
          <w:color w:val="000000" w:themeColor="text1"/>
          <w:lang w:eastAsia="it-IT"/>
        </w:rPr>
        <w:t xml:space="preserve"> </w:t>
      </w:r>
      <w:proofErr w:type="spellStart"/>
      <w:r w:rsidRPr="001975BC">
        <w:rPr>
          <w:color w:val="000000" w:themeColor="text1"/>
          <w:lang w:eastAsia="it-IT"/>
        </w:rPr>
        <w:t>cuvenită</w:t>
      </w:r>
      <w:proofErr w:type="spellEnd"/>
      <w:r w:rsidRPr="001975BC">
        <w:rPr>
          <w:color w:val="000000" w:themeColor="text1"/>
          <w:lang w:eastAsia="it-IT"/>
        </w:rPr>
        <w:t xml:space="preserve"> </w:t>
      </w:r>
      <w:proofErr w:type="spellStart"/>
      <w:r w:rsidRPr="001975BC">
        <w:rPr>
          <w:color w:val="000000" w:themeColor="text1"/>
          <w:lang w:eastAsia="it-IT"/>
        </w:rPr>
        <w:t>pentru</w:t>
      </w:r>
      <w:proofErr w:type="spellEnd"/>
      <w:r w:rsidRPr="001975BC">
        <w:rPr>
          <w:color w:val="000000" w:themeColor="text1"/>
          <w:lang w:eastAsia="it-IT"/>
        </w:rPr>
        <w:t xml:space="preserve"> </w:t>
      </w:r>
      <w:proofErr w:type="spellStart"/>
      <w:r w:rsidRPr="001975BC">
        <w:rPr>
          <w:color w:val="000000" w:themeColor="text1"/>
          <w:lang w:eastAsia="it-IT"/>
        </w:rPr>
        <w:t>facturile</w:t>
      </w:r>
      <w:proofErr w:type="spellEnd"/>
      <w:r w:rsidRPr="001975BC">
        <w:rPr>
          <w:color w:val="000000" w:themeColor="text1"/>
          <w:lang w:eastAsia="it-IT"/>
        </w:rPr>
        <w:t xml:space="preserve"> </w:t>
      </w:r>
      <w:proofErr w:type="spellStart"/>
      <w:r w:rsidRPr="001975BC">
        <w:rPr>
          <w:color w:val="000000" w:themeColor="text1"/>
          <w:lang w:eastAsia="it-IT"/>
        </w:rPr>
        <w:t>fiscale</w:t>
      </w:r>
      <w:proofErr w:type="spellEnd"/>
      <w:r w:rsidRPr="001975BC">
        <w:rPr>
          <w:color w:val="000000" w:themeColor="text1"/>
          <w:lang w:eastAsia="it-IT"/>
        </w:rPr>
        <w:t xml:space="preserve"> </w:t>
      </w:r>
      <w:proofErr w:type="spellStart"/>
      <w:r w:rsidRPr="001975BC">
        <w:rPr>
          <w:color w:val="000000" w:themeColor="text1"/>
          <w:lang w:eastAsia="it-IT"/>
        </w:rPr>
        <w:t>înaintate</w:t>
      </w:r>
      <w:proofErr w:type="spellEnd"/>
      <w:r w:rsidRPr="001975BC">
        <w:rPr>
          <w:color w:val="000000" w:themeColor="text1"/>
          <w:lang w:eastAsia="it-IT"/>
        </w:rPr>
        <w:t>;</w:t>
      </w:r>
    </w:p>
    <w:p w14:paraId="5E0B41B5" w14:textId="77777777" w:rsidR="00BC6730" w:rsidRPr="001975BC" w:rsidRDefault="00BC6730" w:rsidP="00BC6730">
      <w:pPr>
        <w:pStyle w:val="a"/>
        <w:tabs>
          <w:tab w:val="left" w:pos="-284"/>
          <w:tab w:val="left" w:pos="360"/>
          <w:tab w:val="left" w:pos="462"/>
          <w:tab w:val="left" w:pos="960"/>
        </w:tabs>
        <w:spacing w:after="120"/>
        <w:rPr>
          <w:bCs/>
          <w:color w:val="000000" w:themeColor="text1"/>
          <w:lang w:eastAsia="it-IT"/>
        </w:rPr>
      </w:pPr>
      <w:r w:rsidRPr="001975BC">
        <w:rPr>
          <w:color w:val="000000" w:themeColor="text1"/>
          <w:lang w:eastAsia="it-IT"/>
        </w:rPr>
        <w:t>3</w:t>
      </w:r>
      <w:r w:rsidRPr="001975BC">
        <w:rPr>
          <w:bCs/>
          <w:color w:val="000000" w:themeColor="text1"/>
          <w:lang w:eastAsia="it-IT"/>
        </w:rPr>
        <w:t xml:space="preserve">) transfer pe </w:t>
      </w:r>
      <w:proofErr w:type="spellStart"/>
      <w:r w:rsidRPr="001975BC">
        <w:rPr>
          <w:bCs/>
          <w:color w:val="000000" w:themeColor="text1"/>
          <w:lang w:eastAsia="it-IT"/>
        </w:rPr>
        <w:t>contul</w:t>
      </w:r>
      <w:proofErr w:type="spellEnd"/>
      <w:r w:rsidRPr="001975BC">
        <w:rPr>
          <w:bCs/>
          <w:color w:val="000000" w:themeColor="text1"/>
          <w:lang w:eastAsia="it-IT"/>
        </w:rPr>
        <w:t xml:space="preserve"> </w:t>
      </w:r>
      <w:proofErr w:type="spellStart"/>
      <w:r w:rsidRPr="001975BC">
        <w:rPr>
          <w:bCs/>
          <w:color w:val="000000" w:themeColor="text1"/>
          <w:lang w:eastAsia="it-IT"/>
        </w:rPr>
        <w:t>autorității</w:t>
      </w:r>
      <w:proofErr w:type="spellEnd"/>
      <w:r w:rsidRPr="001975BC">
        <w:rPr>
          <w:bCs/>
          <w:color w:val="000000" w:themeColor="text1"/>
          <w:lang w:eastAsia="it-IT"/>
        </w:rPr>
        <w:t xml:space="preserve"> </w:t>
      </w:r>
      <w:proofErr w:type="spellStart"/>
      <w:r w:rsidRPr="001975BC">
        <w:rPr>
          <w:bCs/>
          <w:color w:val="000000" w:themeColor="text1"/>
          <w:lang w:eastAsia="it-IT"/>
        </w:rPr>
        <w:t>contractante</w:t>
      </w:r>
      <w:proofErr w:type="spellEnd"/>
      <w:r w:rsidRPr="001975BC">
        <w:rPr>
          <w:bCs/>
          <w:color w:val="000000" w:themeColor="text1"/>
          <w:lang w:eastAsia="it-IT"/>
        </w:rPr>
        <w:t>.</w:t>
      </w:r>
    </w:p>
    <w:p w14:paraId="70E49F48" w14:textId="77777777" w:rsidR="00BC6730" w:rsidRDefault="00BC6730" w:rsidP="00BC6730">
      <w:pPr>
        <w:spacing w:line="242" w:lineRule="auto"/>
        <w:ind w:left="1347" w:right="534"/>
      </w:pPr>
    </w:p>
    <w:p w14:paraId="0DBF87E4" w14:textId="77777777" w:rsidR="00BC6730" w:rsidRDefault="00BC6730" w:rsidP="00BC6730">
      <w:pPr>
        <w:pStyle w:val="a"/>
        <w:widowControl w:val="0"/>
        <w:numPr>
          <w:ilvl w:val="2"/>
          <w:numId w:val="40"/>
        </w:numPr>
        <w:tabs>
          <w:tab w:val="clear" w:pos="1134"/>
          <w:tab w:val="left" w:pos="1347"/>
        </w:tabs>
        <w:autoSpaceDE w:val="0"/>
        <w:autoSpaceDN w:val="0"/>
        <w:spacing w:before="118"/>
        <w:ind w:left="928"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proofErr w:type="gramStart"/>
      <w:r>
        <w:rPr>
          <w:b/>
          <w:color w:val="333333"/>
        </w:rPr>
        <w:t>criminale,pentru</w:t>
      </w:r>
      <w:proofErr w:type="spellEnd"/>
      <w:proofErr w:type="gram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07CCFDB0" w14:textId="77777777" w:rsidR="00BC6730" w:rsidRDefault="00BC6730" w:rsidP="00BC6730">
      <w:pPr>
        <w:pStyle w:val="a"/>
        <w:widowControl w:val="0"/>
        <w:numPr>
          <w:ilvl w:val="2"/>
          <w:numId w:val="40"/>
        </w:numPr>
        <w:tabs>
          <w:tab w:val="clear" w:pos="1134"/>
          <w:tab w:val="left" w:pos="1265"/>
        </w:tabs>
        <w:autoSpaceDE w:val="0"/>
        <w:autoSpaceDN w:val="0"/>
        <w:spacing w:before="70"/>
        <w:ind w:left="928"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w:t>
      </w:r>
      <w:proofErr w:type="spellStart"/>
      <w:r>
        <w:rPr>
          <w:b/>
        </w:rPr>
        <w:t>obisnută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5E2D03D4" w14:textId="77777777" w:rsidR="00BC6730" w:rsidRDefault="00BC6730" w:rsidP="00BC6730">
      <w:pPr>
        <w:pStyle w:val="a"/>
        <w:widowControl w:val="0"/>
        <w:numPr>
          <w:ilvl w:val="2"/>
          <w:numId w:val="40"/>
        </w:numPr>
        <w:tabs>
          <w:tab w:val="clear" w:pos="1134"/>
          <w:tab w:val="left" w:pos="1265"/>
        </w:tabs>
        <w:autoSpaceDE w:val="0"/>
        <w:autoSpaceDN w:val="0"/>
        <w:spacing w:before="133" w:line="232" w:lineRule="auto"/>
        <w:ind w:left="928"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7FF8D35F" w14:textId="77777777" w:rsidR="00BC6730" w:rsidRDefault="00BC6730" w:rsidP="00BC6730">
      <w:pPr>
        <w:pStyle w:val="a"/>
        <w:widowControl w:val="0"/>
        <w:numPr>
          <w:ilvl w:val="2"/>
          <w:numId w:val="40"/>
        </w:numPr>
        <w:tabs>
          <w:tab w:val="clear" w:pos="1134"/>
          <w:tab w:val="left" w:pos="1265"/>
        </w:tabs>
        <w:autoSpaceDE w:val="0"/>
        <w:autoSpaceDN w:val="0"/>
        <w:spacing w:before="130" w:line="272" w:lineRule="exact"/>
        <w:ind w:left="928"/>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07D1F148" w14:textId="77777777" w:rsidR="00BC6730" w:rsidRDefault="00BC6730" w:rsidP="00BC6730">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1C21FDBF" w14:textId="77777777" w:rsidR="00BC6730" w:rsidRDefault="00BC6730" w:rsidP="00BC6730">
      <w:pPr>
        <w:pStyle w:val="a"/>
        <w:widowControl w:val="0"/>
        <w:numPr>
          <w:ilvl w:val="2"/>
          <w:numId w:val="40"/>
        </w:numPr>
        <w:tabs>
          <w:tab w:val="clear" w:pos="1134"/>
          <w:tab w:val="left" w:pos="1265"/>
        </w:tabs>
        <w:autoSpaceDE w:val="0"/>
        <w:autoSpaceDN w:val="0"/>
        <w:spacing w:before="122"/>
        <w:ind w:left="928"/>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5F1050C4" w14:textId="77777777" w:rsidR="00BC6730" w:rsidRDefault="00BC6730" w:rsidP="00BC6730">
      <w:pPr>
        <w:pStyle w:val="a"/>
        <w:widowControl w:val="0"/>
        <w:numPr>
          <w:ilvl w:val="2"/>
          <w:numId w:val="40"/>
        </w:numPr>
        <w:tabs>
          <w:tab w:val="clear" w:pos="1134"/>
          <w:tab w:val="left" w:pos="1265"/>
          <w:tab w:val="left" w:pos="8768"/>
        </w:tabs>
        <w:autoSpaceDE w:val="0"/>
        <w:autoSpaceDN w:val="0"/>
        <w:spacing w:before="118" w:line="242" w:lineRule="auto"/>
        <w:ind w:left="928"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t>:_</w:t>
      </w:r>
      <w:proofErr w:type="spellStart"/>
      <w:proofErr w:type="gramEnd"/>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0FF75AE1" w14:textId="77777777" w:rsidR="00BC6730" w:rsidRDefault="00BC6730" w:rsidP="00BC6730">
      <w:pPr>
        <w:pStyle w:val="a"/>
        <w:widowControl w:val="0"/>
        <w:numPr>
          <w:ilvl w:val="2"/>
          <w:numId w:val="40"/>
        </w:numPr>
        <w:tabs>
          <w:tab w:val="clear" w:pos="1134"/>
          <w:tab w:val="left" w:pos="1265"/>
          <w:tab w:val="left" w:pos="9060"/>
        </w:tabs>
        <w:autoSpaceDE w:val="0"/>
        <w:autoSpaceDN w:val="0"/>
        <w:spacing w:before="122" w:line="237" w:lineRule="auto"/>
        <w:ind w:left="928"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1F661DE4" w14:textId="77777777" w:rsidR="00BC6730" w:rsidRDefault="00BC6730" w:rsidP="00BC6730">
      <w:pPr>
        <w:pStyle w:val="a"/>
        <w:widowControl w:val="0"/>
        <w:numPr>
          <w:ilvl w:val="2"/>
          <w:numId w:val="40"/>
        </w:numPr>
        <w:tabs>
          <w:tab w:val="clear" w:pos="1134"/>
          <w:tab w:val="left" w:pos="1265"/>
        </w:tabs>
        <w:autoSpaceDE w:val="0"/>
        <w:autoSpaceDN w:val="0"/>
        <w:spacing w:before="123"/>
        <w:ind w:left="928"/>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2B95777D" w14:textId="77777777" w:rsidR="00BC6730" w:rsidRDefault="00BC6730" w:rsidP="00BC6730">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2015D113" w14:textId="77777777" w:rsidR="00BC6730" w:rsidRDefault="00BC6730" w:rsidP="00BC6730">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00029781" w14:textId="77777777" w:rsidR="00BC6730" w:rsidRDefault="00BC6730" w:rsidP="00BC6730">
      <w:pPr>
        <w:pStyle w:val="a"/>
        <w:widowControl w:val="0"/>
        <w:numPr>
          <w:ilvl w:val="2"/>
          <w:numId w:val="40"/>
        </w:numPr>
        <w:tabs>
          <w:tab w:val="clear" w:pos="1134"/>
          <w:tab w:val="left" w:pos="1265"/>
        </w:tabs>
        <w:autoSpaceDE w:val="0"/>
        <w:autoSpaceDN w:val="0"/>
        <w:spacing w:before="8"/>
        <w:ind w:left="92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7E7ADBEB" w14:textId="77777777" w:rsidR="00BC6730" w:rsidRDefault="00BC6730" w:rsidP="00BC6730">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4A53BF15" w14:textId="77777777" w:rsidR="00BC6730" w:rsidRDefault="00BC6730" w:rsidP="00BC6730">
      <w:pPr>
        <w:pStyle w:val="a"/>
        <w:widowControl w:val="0"/>
        <w:numPr>
          <w:ilvl w:val="2"/>
          <w:numId w:val="40"/>
        </w:numPr>
        <w:tabs>
          <w:tab w:val="clear" w:pos="1134"/>
          <w:tab w:val="left" w:pos="1265"/>
        </w:tabs>
        <w:autoSpaceDE w:val="0"/>
        <w:autoSpaceDN w:val="0"/>
        <w:spacing w:before="128"/>
        <w:ind w:left="9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09D661DF" w14:textId="77777777" w:rsidR="00BC6730" w:rsidRDefault="00BC6730" w:rsidP="00BC6730">
      <w:pPr>
        <w:pStyle w:val="a"/>
        <w:widowControl w:val="0"/>
        <w:numPr>
          <w:ilvl w:val="2"/>
          <w:numId w:val="40"/>
        </w:numPr>
        <w:tabs>
          <w:tab w:val="clear" w:pos="1134"/>
          <w:tab w:val="left" w:pos="1692"/>
        </w:tabs>
        <w:autoSpaceDE w:val="0"/>
        <w:autoSpaceDN w:val="0"/>
        <w:spacing w:before="96" w:line="237" w:lineRule="auto"/>
        <w:ind w:left="928"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0075684E" w14:textId="77777777" w:rsidR="00BC6730" w:rsidRDefault="00BC6730" w:rsidP="00BC6730">
      <w:pPr>
        <w:pStyle w:val="a"/>
        <w:tabs>
          <w:tab w:val="left" w:pos="1692"/>
        </w:tabs>
        <w:spacing w:before="96" w:line="237" w:lineRule="auto"/>
        <w:ind w:left="928" w:right="1067"/>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332F25F8" w14:textId="77777777" w:rsidR="00BC6730" w:rsidRDefault="00BC6730" w:rsidP="00BC6730">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32D06653" w14:textId="77777777" w:rsidR="00BC6730" w:rsidRDefault="00BC6730" w:rsidP="00BC6730">
      <w:pPr>
        <w:pStyle w:val="a"/>
        <w:widowControl w:val="0"/>
        <w:numPr>
          <w:ilvl w:val="2"/>
          <w:numId w:val="40"/>
        </w:numPr>
        <w:tabs>
          <w:tab w:val="clear" w:pos="1134"/>
          <w:tab w:val="left" w:pos="1265"/>
        </w:tabs>
        <w:autoSpaceDE w:val="0"/>
        <w:autoSpaceDN w:val="0"/>
        <w:spacing w:before="123" w:line="273" w:lineRule="exact"/>
        <w:ind w:left="928"/>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7FF24B36" w14:textId="77777777" w:rsidR="00BC6730" w:rsidRDefault="00BC6730" w:rsidP="00BC6730">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0D3C6300" w14:textId="77777777" w:rsidR="00BC6730" w:rsidRDefault="00BC6730" w:rsidP="00BC6730">
      <w:pPr>
        <w:pStyle w:val="a"/>
        <w:widowControl w:val="0"/>
        <w:numPr>
          <w:ilvl w:val="2"/>
          <w:numId w:val="40"/>
        </w:numPr>
        <w:tabs>
          <w:tab w:val="clear" w:pos="1134"/>
          <w:tab w:val="left" w:pos="1265"/>
        </w:tabs>
        <w:autoSpaceDE w:val="0"/>
        <w:autoSpaceDN w:val="0"/>
        <w:spacing w:before="111"/>
        <w:ind w:left="928"/>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60AEA2FB" w14:textId="77777777" w:rsidR="00BC6730" w:rsidRDefault="00BC6730" w:rsidP="00BC6730">
      <w:pPr>
        <w:pStyle w:val="a"/>
        <w:widowControl w:val="0"/>
        <w:numPr>
          <w:ilvl w:val="2"/>
          <w:numId w:val="40"/>
        </w:numPr>
        <w:tabs>
          <w:tab w:val="clear" w:pos="1134"/>
          <w:tab w:val="left" w:pos="1328"/>
        </w:tabs>
        <w:autoSpaceDE w:val="0"/>
        <w:autoSpaceDN w:val="0"/>
        <w:spacing w:before="14" w:line="232" w:lineRule="auto"/>
        <w:ind w:left="928"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lastRenderedPageBreak/>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26AF68ED" w14:textId="77777777" w:rsidR="00BC6730" w:rsidRDefault="00BC6730" w:rsidP="00BC6730">
      <w:pPr>
        <w:pStyle w:val="a"/>
        <w:widowControl w:val="0"/>
        <w:numPr>
          <w:ilvl w:val="2"/>
          <w:numId w:val="40"/>
        </w:numPr>
        <w:tabs>
          <w:tab w:val="clear" w:pos="1134"/>
          <w:tab w:val="left" w:pos="1265"/>
        </w:tabs>
        <w:autoSpaceDE w:val="0"/>
        <w:autoSpaceDN w:val="0"/>
        <w:spacing w:before="130" w:line="272" w:lineRule="exact"/>
        <w:ind w:left="928"/>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32591B99" w14:textId="77777777" w:rsidR="00BC6730" w:rsidRDefault="00BC6730" w:rsidP="00BC6730">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1F848BB5" w14:textId="77777777" w:rsidR="00BC6730" w:rsidRDefault="00BC6730" w:rsidP="00BC6730">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5">
        <w:r>
          <w:rPr>
            <w:i/>
          </w:rPr>
          <w:t>contestatii@ansc.md</w:t>
        </w:r>
      </w:hyperlink>
    </w:p>
    <w:p w14:paraId="3AF07167" w14:textId="77777777" w:rsidR="00BC6730" w:rsidRDefault="00BC6730" w:rsidP="00BC6730">
      <w:pPr>
        <w:pStyle w:val="a"/>
        <w:widowControl w:val="0"/>
        <w:numPr>
          <w:ilvl w:val="2"/>
          <w:numId w:val="40"/>
        </w:numPr>
        <w:tabs>
          <w:tab w:val="clear" w:pos="1134"/>
          <w:tab w:val="left" w:pos="1265"/>
        </w:tabs>
        <w:autoSpaceDE w:val="0"/>
        <w:autoSpaceDN w:val="0"/>
        <w:spacing w:before="130" w:line="237" w:lineRule="auto"/>
        <w:ind w:left="928"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353B3D4F" w14:textId="77777777" w:rsidR="00BC6730" w:rsidRDefault="00BC6730" w:rsidP="00BC6730">
      <w:pPr>
        <w:pStyle w:val="a"/>
        <w:widowControl w:val="0"/>
        <w:numPr>
          <w:ilvl w:val="2"/>
          <w:numId w:val="40"/>
        </w:numPr>
        <w:tabs>
          <w:tab w:val="clear" w:pos="1134"/>
          <w:tab w:val="left" w:pos="1265"/>
        </w:tabs>
        <w:autoSpaceDE w:val="0"/>
        <w:autoSpaceDN w:val="0"/>
        <w:spacing w:before="127" w:line="237" w:lineRule="auto"/>
        <w:ind w:left="928"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3CABBEB7" w14:textId="77777777" w:rsidR="00BC6730" w:rsidRDefault="00BC6730" w:rsidP="00BC6730">
      <w:pPr>
        <w:pStyle w:val="a"/>
        <w:widowControl w:val="0"/>
        <w:numPr>
          <w:ilvl w:val="2"/>
          <w:numId w:val="40"/>
        </w:numPr>
        <w:tabs>
          <w:tab w:val="clear" w:pos="1134"/>
          <w:tab w:val="left" w:pos="1265"/>
        </w:tabs>
        <w:autoSpaceDE w:val="0"/>
        <w:autoSpaceDN w:val="0"/>
        <w:spacing w:before="123" w:line="242" w:lineRule="auto"/>
        <w:ind w:left="928"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DA, BAP 24 din 24.03.2026</w:t>
      </w:r>
    </w:p>
    <w:p w14:paraId="23C0431B" w14:textId="77777777" w:rsidR="00BC6730" w:rsidRDefault="00BC6730" w:rsidP="00BC6730">
      <w:pPr>
        <w:pStyle w:val="a"/>
        <w:widowControl w:val="0"/>
        <w:numPr>
          <w:ilvl w:val="2"/>
          <w:numId w:val="40"/>
        </w:numPr>
        <w:tabs>
          <w:tab w:val="clear" w:pos="1134"/>
          <w:tab w:val="left" w:pos="1265"/>
        </w:tabs>
        <w:autoSpaceDE w:val="0"/>
        <w:autoSpaceDN w:val="0"/>
        <w:spacing w:before="110"/>
        <w:ind w:left="928"/>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26.03.2026-27.03.2026.</w:t>
      </w:r>
    </w:p>
    <w:p w14:paraId="21DB275F" w14:textId="77777777" w:rsidR="00BC6730" w:rsidRDefault="00BC6730" w:rsidP="00BC6730">
      <w:pPr>
        <w:pStyle w:val="a"/>
        <w:widowControl w:val="0"/>
        <w:numPr>
          <w:ilvl w:val="2"/>
          <w:numId w:val="40"/>
        </w:numPr>
        <w:tabs>
          <w:tab w:val="clear" w:pos="1134"/>
          <w:tab w:val="left" w:pos="1265"/>
        </w:tabs>
        <w:autoSpaceDE w:val="0"/>
        <w:autoSpaceDN w:val="0"/>
        <w:spacing w:before="127"/>
        <w:ind w:left="928"/>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6F8222B4" w14:textId="77777777" w:rsidR="00BC6730" w:rsidRDefault="00BC6730" w:rsidP="00BC6730">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BC6730" w14:paraId="170B8F60" w14:textId="77777777" w:rsidTr="00726217">
        <w:trPr>
          <w:trHeight w:val="253"/>
        </w:trPr>
        <w:tc>
          <w:tcPr>
            <w:tcW w:w="5186" w:type="dxa"/>
          </w:tcPr>
          <w:p w14:paraId="6E7A4042" w14:textId="77777777" w:rsidR="00BC6730" w:rsidRDefault="00BC6730" w:rsidP="00726217">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63002154" w14:textId="77777777" w:rsidR="00BC6730" w:rsidRDefault="00BC6730" w:rsidP="00726217">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r w:rsidR="00BC6730" w14:paraId="762CB26E" w14:textId="77777777" w:rsidTr="00726217">
        <w:trPr>
          <w:trHeight w:val="253"/>
        </w:trPr>
        <w:tc>
          <w:tcPr>
            <w:tcW w:w="5186" w:type="dxa"/>
          </w:tcPr>
          <w:p w14:paraId="31881305" w14:textId="77777777" w:rsidR="00BC6730" w:rsidRDefault="00BC6730" w:rsidP="00726217">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4C4E62AF" w14:textId="77777777" w:rsidR="00BC6730" w:rsidRDefault="00BC6730" w:rsidP="00726217">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BC6730" w14:paraId="4FE14C20" w14:textId="77777777" w:rsidTr="00726217">
        <w:trPr>
          <w:trHeight w:val="253"/>
        </w:trPr>
        <w:tc>
          <w:tcPr>
            <w:tcW w:w="5186" w:type="dxa"/>
          </w:tcPr>
          <w:p w14:paraId="2BC62484" w14:textId="77777777" w:rsidR="00BC6730" w:rsidRDefault="00BC6730" w:rsidP="00726217">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6B73ADD9" w14:textId="77777777" w:rsidR="00BC6730" w:rsidRDefault="00BC6730" w:rsidP="00726217">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BC6730" w14:paraId="50373950" w14:textId="77777777" w:rsidTr="00726217">
        <w:trPr>
          <w:trHeight w:val="253"/>
        </w:trPr>
        <w:tc>
          <w:tcPr>
            <w:tcW w:w="5186" w:type="dxa"/>
          </w:tcPr>
          <w:p w14:paraId="11324FDA" w14:textId="77777777" w:rsidR="00BC6730" w:rsidRDefault="00BC6730" w:rsidP="00726217">
            <w:pPr>
              <w:pStyle w:val="TableParagraph"/>
              <w:spacing w:before="1" w:line="233" w:lineRule="exact"/>
              <w:ind w:left="393"/>
              <w:rPr>
                <w:b/>
              </w:rPr>
            </w:pPr>
            <w:r>
              <w:t>facturarea</w:t>
            </w:r>
            <w:r>
              <w:rPr>
                <w:spacing w:val="-5"/>
              </w:rPr>
              <w:t xml:space="preserve"> </w:t>
            </w:r>
            <w:r>
              <w:rPr>
                <w:spacing w:val="-2"/>
              </w:rPr>
              <w:t>electronică</w:t>
            </w:r>
          </w:p>
        </w:tc>
        <w:tc>
          <w:tcPr>
            <w:tcW w:w="3717" w:type="dxa"/>
          </w:tcPr>
          <w:p w14:paraId="522E2B12" w14:textId="77777777" w:rsidR="00BC6730" w:rsidRDefault="00BC6730" w:rsidP="00726217">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BC6730" w14:paraId="338A2249" w14:textId="77777777" w:rsidTr="00726217">
        <w:trPr>
          <w:trHeight w:val="253"/>
        </w:trPr>
        <w:tc>
          <w:tcPr>
            <w:tcW w:w="5186" w:type="dxa"/>
          </w:tcPr>
          <w:p w14:paraId="719EA1DA" w14:textId="77777777" w:rsidR="00BC6730" w:rsidRDefault="00BC6730" w:rsidP="00726217">
            <w:pPr>
              <w:pStyle w:val="TableParagraph"/>
              <w:spacing w:before="1" w:line="233" w:lineRule="exact"/>
              <w:ind w:left="393"/>
            </w:pPr>
            <w:r>
              <w:t>plățile</w:t>
            </w:r>
            <w:r>
              <w:rPr>
                <w:spacing w:val="-6"/>
              </w:rPr>
              <w:t xml:space="preserve"> </w:t>
            </w:r>
            <w:r>
              <w:rPr>
                <w:spacing w:val="-2"/>
              </w:rPr>
              <w:t>electronice</w:t>
            </w:r>
          </w:p>
        </w:tc>
        <w:tc>
          <w:tcPr>
            <w:tcW w:w="3717" w:type="dxa"/>
          </w:tcPr>
          <w:p w14:paraId="6DB428B2" w14:textId="77777777" w:rsidR="00BC6730" w:rsidRDefault="00BC6730" w:rsidP="00726217">
            <w:pPr>
              <w:pStyle w:val="TableParagraph"/>
              <w:spacing w:before="1" w:line="233" w:lineRule="exact"/>
              <w:ind w:left="393"/>
            </w:pPr>
            <w:r>
              <w:t>Se</w:t>
            </w:r>
            <w:r>
              <w:rPr>
                <w:spacing w:val="-7"/>
              </w:rPr>
              <w:t xml:space="preserve"> </w:t>
            </w:r>
            <w:r>
              <w:t>va</w:t>
            </w:r>
            <w:r>
              <w:rPr>
                <w:spacing w:val="4"/>
              </w:rPr>
              <w:t xml:space="preserve"> </w:t>
            </w:r>
            <w:r>
              <w:rPr>
                <w:spacing w:val="-2"/>
              </w:rPr>
              <w:t>utiliza</w:t>
            </w:r>
          </w:p>
        </w:tc>
      </w:tr>
    </w:tbl>
    <w:p w14:paraId="55521A78" w14:textId="77777777" w:rsidR="00BC6730" w:rsidRDefault="00BC6730" w:rsidP="00BC6730">
      <w:pPr>
        <w:spacing w:line="233" w:lineRule="exact"/>
      </w:pPr>
    </w:p>
    <w:p w14:paraId="49CE402A" w14:textId="77777777" w:rsidR="00BC6730" w:rsidRDefault="00BC6730" w:rsidP="00BC6730">
      <w:pPr>
        <w:pStyle w:val="a"/>
        <w:widowControl w:val="0"/>
        <w:numPr>
          <w:ilvl w:val="2"/>
          <w:numId w:val="40"/>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08806B8B" w14:textId="77777777" w:rsidR="00BC6730" w:rsidRDefault="00BC6730" w:rsidP="00BC6730">
      <w:pPr>
        <w:pStyle w:val="a"/>
        <w:widowControl w:val="0"/>
        <w:numPr>
          <w:ilvl w:val="2"/>
          <w:numId w:val="40"/>
        </w:numPr>
        <w:tabs>
          <w:tab w:val="clear" w:pos="1134"/>
          <w:tab w:val="left" w:pos="986"/>
        </w:tabs>
        <w:autoSpaceDE w:val="0"/>
        <w:autoSpaceDN w:val="0"/>
        <w:spacing w:before="128"/>
        <w:ind w:left="9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41AA76A2" w14:textId="77777777" w:rsidR="00BC6730" w:rsidRDefault="00BC6730" w:rsidP="00BC6730">
      <w:pPr>
        <w:rPr>
          <w:sz w:val="20"/>
        </w:rPr>
      </w:pPr>
    </w:p>
    <w:p w14:paraId="4395F51A" w14:textId="77777777" w:rsidR="00BC6730" w:rsidRDefault="00BC6730" w:rsidP="00BC6730">
      <w:pPr>
        <w:rPr>
          <w:sz w:val="20"/>
        </w:rPr>
      </w:pPr>
    </w:p>
    <w:p w14:paraId="6AE8AE86" w14:textId="77777777" w:rsidR="00BC6730" w:rsidRDefault="00BC6730" w:rsidP="00BC6730">
      <w:pPr>
        <w:rPr>
          <w:sz w:val="20"/>
        </w:rPr>
      </w:pPr>
    </w:p>
    <w:p w14:paraId="7B7C40D7" w14:textId="77777777" w:rsidR="00BC6730" w:rsidRPr="006B124A" w:rsidRDefault="00BC6730" w:rsidP="00BC6730">
      <w:pPr>
        <w:tabs>
          <w:tab w:val="left" w:pos="3080"/>
        </w:tabs>
        <w:sectPr w:rsidR="00BC6730" w:rsidRPr="006B124A" w:rsidSect="00245947">
          <w:pgSz w:w="11910" w:h="16840"/>
          <w:pgMar w:top="1180" w:right="711" w:bottom="1276" w:left="1140" w:header="720" w:footer="720" w:gutter="0"/>
          <w:cols w:space="720"/>
        </w:sectPr>
      </w:pPr>
      <w:r w:rsidRPr="00245947">
        <w:rPr>
          <w:b/>
          <w:bCs/>
          <w:sz w:val="28"/>
          <w:szCs w:val="28"/>
        </w:rPr>
        <w:t>Conducătorul   grupului de lucru _______________</w:t>
      </w:r>
    </w:p>
    <w:p w14:paraId="5EE96652" w14:textId="77777777" w:rsidR="00312F05" w:rsidRDefault="00312F05" w:rsidP="00312F05">
      <w:pPr>
        <w:tabs>
          <w:tab w:val="left" w:pos="3494"/>
        </w:tabs>
      </w:pP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rPr>
        <w:lastRenderedPageBreak/>
        <w:t>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7D3160">
              <w:fldChar w:fldCharType="begin"/>
            </w:r>
            <w:r w:rsidR="007D3160">
              <w:instrText xml:space="preserve"> HYPERLINK "http://www.mtender.gov.md</w:instrText>
            </w:r>
            <w:r w:rsidR="007D3160">
              <w:instrText xml:space="preserve">" </w:instrText>
            </w:r>
            <w:r w:rsidR="007D3160">
              <w:fldChar w:fldCharType="separate"/>
            </w:r>
            <w:r w:rsidRPr="00FF430B">
              <w:rPr>
                <w:i/>
                <w:noProof w:val="0"/>
                <w:color w:val="0000FF"/>
                <w:u w:val="single"/>
                <w:lang w:eastAsia="ro-RO"/>
              </w:rPr>
              <w:t>www.mtender.gov.md</w:t>
            </w:r>
            <w:r w:rsidR="007D3160">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724C881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7D0E33F2" w14:textId="77777777" w:rsidR="00312F05" w:rsidRPr="00FF430B" w:rsidRDefault="00312F05" w:rsidP="00312F05">
      <w:pPr>
        <w:jc w:val="right"/>
        <w:rPr>
          <w:noProof w:val="0"/>
          <w:lang w:val="ro-MD"/>
        </w:rPr>
      </w:pPr>
      <w:r w:rsidRPr="00FF430B">
        <w:rPr>
          <w:noProof w:val="0"/>
          <w:lang w:val="ro-MD"/>
        </w:rPr>
        <w:t>la Documentația standard nr._____</w:t>
      </w:r>
    </w:p>
    <w:p w14:paraId="24EBB756" w14:textId="77777777" w:rsidR="00312F05" w:rsidRPr="00FF430B" w:rsidRDefault="00312F05" w:rsidP="00312F05">
      <w:pPr>
        <w:jc w:val="right"/>
        <w:rPr>
          <w:noProof w:val="0"/>
          <w:lang w:val="ro-MD"/>
        </w:rPr>
      </w:pPr>
      <w:r w:rsidRPr="00FF430B">
        <w:rPr>
          <w:noProof w:val="0"/>
          <w:lang w:val="ro-MD"/>
        </w:rPr>
        <w:t>din “____” ________ 20___</w:t>
      </w:r>
    </w:p>
    <w:p w14:paraId="01E531CB" w14:textId="77777777" w:rsidR="00312F05" w:rsidRPr="00FF430B" w:rsidRDefault="00312F05" w:rsidP="00312F05">
      <w:pPr>
        <w:pStyle w:val="a8"/>
        <w:tabs>
          <w:tab w:val="left" w:pos="567"/>
        </w:tabs>
        <w:spacing w:line="360" w:lineRule="auto"/>
        <w:rPr>
          <w:rFonts w:ascii="Times New Roman" w:hAnsi="Times New Roman"/>
          <w:szCs w:val="24"/>
          <w:lang w:val="ro-MD"/>
        </w:rPr>
      </w:pPr>
    </w:p>
    <w:p w14:paraId="50B3DA2A" w14:textId="77777777" w:rsidR="00312F05" w:rsidRPr="00FF430B" w:rsidRDefault="00312F05" w:rsidP="00312F05">
      <w:pPr>
        <w:pStyle w:val="a8"/>
        <w:tabs>
          <w:tab w:val="left" w:pos="567"/>
        </w:tabs>
        <w:rPr>
          <w:rFonts w:ascii="Times New Roman" w:hAnsi="Times New Roman"/>
          <w:b/>
          <w:szCs w:val="24"/>
          <w:lang w:val="ro-MD"/>
        </w:rPr>
      </w:pPr>
    </w:p>
    <w:p w14:paraId="1EC5578D" w14:textId="77777777" w:rsidR="00312F05" w:rsidRPr="00FF430B" w:rsidRDefault="00312F05" w:rsidP="00312F05">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3BC81F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1D3582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(denumirea)</w:t>
      </w:r>
    </w:p>
    <w:p w14:paraId="63E954BD" w14:textId="77777777" w:rsidR="00312F05" w:rsidRPr="00FF430B" w:rsidRDefault="00312F05" w:rsidP="00312F05">
      <w:pPr>
        <w:pStyle w:val="a8"/>
        <w:tabs>
          <w:tab w:val="left" w:pos="567"/>
        </w:tabs>
        <w:rPr>
          <w:rFonts w:ascii="Times New Roman" w:hAnsi="Times New Roman"/>
          <w:b/>
          <w:szCs w:val="24"/>
          <w:lang w:val="ro-MD"/>
        </w:rPr>
      </w:pPr>
    </w:p>
    <w:p w14:paraId="0964B393"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749CADE"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64F896E4" w14:textId="77777777" w:rsidR="00312F05" w:rsidRPr="00FF430B" w:rsidRDefault="00312F05" w:rsidP="00312F05">
      <w:pPr>
        <w:pStyle w:val="a8"/>
        <w:tabs>
          <w:tab w:val="left" w:pos="567"/>
        </w:tabs>
        <w:rPr>
          <w:rFonts w:ascii="Times New Roman" w:hAnsi="Times New Roman"/>
          <w:szCs w:val="24"/>
          <w:lang w:val="ro-MD"/>
        </w:rPr>
      </w:pPr>
    </w:p>
    <w:p w14:paraId="2FC18691" w14:textId="77777777" w:rsidR="00312F05" w:rsidRPr="00FF430B" w:rsidRDefault="00312F05" w:rsidP="00312F05">
      <w:pPr>
        <w:pStyle w:val="a8"/>
        <w:tabs>
          <w:tab w:val="left" w:pos="567"/>
        </w:tabs>
        <w:rPr>
          <w:rFonts w:ascii="Times New Roman" w:hAnsi="Times New Roman"/>
          <w:szCs w:val="24"/>
          <w:lang w:val="ro-MD"/>
        </w:rPr>
      </w:pPr>
    </w:p>
    <w:p w14:paraId="2E542512"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6D1EE6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57BAB7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6E887F"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F7718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6F1C2FA"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3D1CA6F"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24FE7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5E6F32F7"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B03282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328A5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9603704"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B2B999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2B07A3E"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4E7982" w14:textId="77777777" w:rsidR="00312F05" w:rsidRPr="00FF430B" w:rsidRDefault="00312F05" w:rsidP="004E6B8B">
      <w:pPr>
        <w:pStyle w:val="a8"/>
        <w:numPr>
          <w:ilvl w:val="0"/>
          <w:numId w:val="1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8985A06" w14:textId="77777777" w:rsidR="00312F05" w:rsidRPr="00FF430B" w:rsidRDefault="00312F05" w:rsidP="00312F05">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7C2844E"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4C5A5C02" w14:textId="77777777" w:rsidR="00312F05" w:rsidRPr="00FF430B" w:rsidRDefault="00312F05" w:rsidP="00312F05">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8890FE"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F2F391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1ACFE0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499CC2D"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B3AA354"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398A43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21E0652A" w14:textId="77777777" w:rsidR="00312F05" w:rsidRPr="00FF430B" w:rsidRDefault="00312F05" w:rsidP="00312F05">
      <w:pPr>
        <w:pStyle w:val="a8"/>
        <w:tabs>
          <w:tab w:val="left" w:pos="567"/>
        </w:tabs>
        <w:ind w:hanging="502"/>
        <w:rPr>
          <w:rFonts w:ascii="Times New Roman" w:hAnsi="Times New Roman"/>
          <w:szCs w:val="24"/>
          <w:lang w:val="ro-MD"/>
        </w:rPr>
      </w:pPr>
    </w:p>
    <w:p w14:paraId="3895C2EA"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4636FD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5C7377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6A8BE2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294C9A6" w14:textId="77777777" w:rsidR="00312F05" w:rsidRPr="00FF430B" w:rsidRDefault="00312F05" w:rsidP="00312F05">
      <w:pPr>
        <w:spacing w:after="200" w:line="276" w:lineRule="auto"/>
        <w:jc w:val="center"/>
        <w:rPr>
          <w:lang w:val="ro-MD" w:eastAsia="zh-CN"/>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lastRenderedPageBreak/>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30F12DAD"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2F720144" w14:textId="77777777" w:rsidR="00312F05" w:rsidRPr="00FF430B" w:rsidRDefault="00312F05" w:rsidP="00312F05">
      <w:pPr>
        <w:jc w:val="right"/>
        <w:rPr>
          <w:noProof w:val="0"/>
          <w:lang w:val="ro-MD"/>
        </w:rPr>
      </w:pPr>
      <w:r w:rsidRPr="00FF430B">
        <w:rPr>
          <w:noProof w:val="0"/>
          <w:lang w:val="ro-MD"/>
        </w:rPr>
        <w:t>la Documentația standard nr._____</w:t>
      </w:r>
    </w:p>
    <w:p w14:paraId="43A7691E" w14:textId="77777777" w:rsidR="00312F05" w:rsidRPr="00FF430B" w:rsidRDefault="00312F05" w:rsidP="00312F05">
      <w:pPr>
        <w:jc w:val="right"/>
        <w:rPr>
          <w:noProof w:val="0"/>
          <w:lang w:val="ro-MD"/>
        </w:rPr>
      </w:pPr>
      <w:r w:rsidRPr="00FF430B">
        <w:rPr>
          <w:noProof w:val="0"/>
          <w:lang w:val="ro-MD"/>
        </w:rPr>
        <w:t>din “____” ________ 20___</w:t>
      </w:r>
    </w:p>
    <w:p w14:paraId="08786E75" w14:textId="77777777" w:rsidR="00312F05" w:rsidRPr="00FF430B" w:rsidRDefault="00312F05" w:rsidP="00312F05">
      <w:pPr>
        <w:jc w:val="both"/>
        <w:rPr>
          <w:rFonts w:eastAsia="PMingLiU"/>
          <w:lang w:val="ro-MD" w:eastAsia="zh-CN"/>
        </w:rPr>
      </w:pPr>
    </w:p>
    <w:p w14:paraId="0F3227B8" w14:textId="77777777" w:rsidR="00312F05" w:rsidRPr="00FF430B" w:rsidRDefault="00312F05" w:rsidP="00312F05">
      <w:pPr>
        <w:jc w:val="both"/>
        <w:rPr>
          <w:rFonts w:eastAsia="PMingLiU"/>
          <w:lang w:val="ro-MD" w:eastAsia="zh-CN"/>
        </w:rPr>
      </w:pPr>
    </w:p>
    <w:p w14:paraId="122A6D94" w14:textId="77777777" w:rsidR="00312F05" w:rsidRPr="00FF430B" w:rsidRDefault="00312F05" w:rsidP="00312F05">
      <w:pPr>
        <w:jc w:val="both"/>
        <w:rPr>
          <w:rFonts w:eastAsia="PMingLiU"/>
          <w:lang w:val="ro-MD" w:eastAsia="zh-CN"/>
        </w:rPr>
      </w:pPr>
    </w:p>
    <w:p w14:paraId="00BA6EEE" w14:textId="77777777" w:rsidR="00312F05" w:rsidRPr="00FF430B" w:rsidRDefault="00312F05" w:rsidP="00312F05">
      <w:pPr>
        <w:jc w:val="center"/>
        <w:rPr>
          <w:rFonts w:eastAsia="PMingLiU"/>
          <w:lang w:val="ro-MD" w:eastAsia="zh-CN"/>
        </w:rPr>
      </w:pPr>
    </w:p>
    <w:p w14:paraId="0B3E61BA"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lastRenderedPageBreak/>
        <w:t>GRAFIC DE  EXECUTARE A DOCUMENTAȚIEI DE PROIECT</w:t>
      </w:r>
    </w:p>
    <w:p w14:paraId="7337D81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068CBB2"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0F5B40DC"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7772D90C" w14:textId="77777777" w:rsidTr="00F30D94">
        <w:trPr>
          <w:cantSplit/>
          <w:trHeight w:val="300"/>
        </w:trPr>
        <w:tc>
          <w:tcPr>
            <w:tcW w:w="709" w:type="dxa"/>
            <w:vMerge w:val="restart"/>
          </w:tcPr>
          <w:p w14:paraId="3AD3FF8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1FFB6E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A19F28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07ACB4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1D5950D"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9C3CBE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16B94A54" w14:textId="77777777" w:rsidTr="00F30D94">
        <w:trPr>
          <w:cantSplit/>
          <w:trHeight w:val="240"/>
        </w:trPr>
        <w:tc>
          <w:tcPr>
            <w:tcW w:w="709" w:type="dxa"/>
            <w:vMerge/>
          </w:tcPr>
          <w:p w14:paraId="0BFDAA08"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1D70B45F"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07C47496"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6B415237" w14:textId="77777777" w:rsidTr="00F30D94">
        <w:trPr>
          <w:cantSplit/>
          <w:trHeight w:val="120"/>
        </w:trPr>
        <w:tc>
          <w:tcPr>
            <w:tcW w:w="709" w:type="dxa"/>
            <w:vMerge/>
          </w:tcPr>
          <w:p w14:paraId="5D6535F5"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0ED3CFC0"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6ED5A0C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48532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4F04F3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21BD995"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176F27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3B0CBA89" w14:textId="77777777" w:rsidTr="00F30D94">
        <w:trPr>
          <w:cantSplit/>
          <w:trHeight w:val="180"/>
        </w:trPr>
        <w:tc>
          <w:tcPr>
            <w:tcW w:w="709" w:type="dxa"/>
          </w:tcPr>
          <w:p w14:paraId="43FBF9A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4A51DE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3D794DD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71ACBF12"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B2B00B1"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BC630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D336985"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4863E31D"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544D6F6F" w14:textId="77777777" w:rsidTr="00F30D94">
        <w:trPr>
          <w:cantSplit/>
          <w:trHeight w:val="1372"/>
        </w:trPr>
        <w:tc>
          <w:tcPr>
            <w:tcW w:w="709" w:type="dxa"/>
          </w:tcPr>
          <w:p w14:paraId="725CDBE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F6E2235" w14:textId="77777777" w:rsidR="00312F05" w:rsidRPr="00FF430B" w:rsidRDefault="00312F05" w:rsidP="00F30D94">
            <w:pPr>
              <w:pStyle w:val="a8"/>
              <w:tabs>
                <w:tab w:val="left" w:pos="567"/>
              </w:tabs>
              <w:rPr>
                <w:rFonts w:ascii="Times New Roman" w:hAnsi="Times New Roman"/>
                <w:szCs w:val="24"/>
                <w:lang w:val="ro-MD"/>
              </w:rPr>
            </w:pPr>
          </w:p>
          <w:p w14:paraId="6F23490E" w14:textId="77777777" w:rsidR="00312F05" w:rsidRPr="00FF430B" w:rsidRDefault="00312F05" w:rsidP="00F30D94">
            <w:pPr>
              <w:pStyle w:val="a8"/>
              <w:tabs>
                <w:tab w:val="left" w:pos="567"/>
              </w:tabs>
              <w:rPr>
                <w:rFonts w:ascii="Times New Roman" w:hAnsi="Times New Roman"/>
                <w:szCs w:val="24"/>
                <w:lang w:val="ro-MD"/>
              </w:rPr>
            </w:pPr>
          </w:p>
          <w:p w14:paraId="37B69D64" w14:textId="77777777" w:rsidR="00312F05" w:rsidRPr="00FF430B" w:rsidRDefault="00312F05" w:rsidP="00F30D94">
            <w:pPr>
              <w:pStyle w:val="a8"/>
              <w:tabs>
                <w:tab w:val="left" w:pos="567"/>
              </w:tabs>
              <w:rPr>
                <w:rFonts w:ascii="Times New Roman" w:hAnsi="Times New Roman"/>
                <w:szCs w:val="24"/>
                <w:lang w:val="ro-MD"/>
              </w:rPr>
            </w:pPr>
          </w:p>
          <w:p w14:paraId="73C0D02E"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46FF602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4E18CAA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282346A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C595FC8"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BBC7EEE"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95E534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2AE2E20"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F2C5F3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2DBCAAB5" w14:textId="77777777" w:rsidTr="00F30D94">
        <w:trPr>
          <w:cantSplit/>
          <w:trHeight w:val="1412"/>
        </w:trPr>
        <w:tc>
          <w:tcPr>
            <w:tcW w:w="709" w:type="dxa"/>
          </w:tcPr>
          <w:p w14:paraId="39B8E6D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57CA711" w14:textId="77777777" w:rsidR="00312F05" w:rsidRPr="00FF430B" w:rsidRDefault="00312F05" w:rsidP="00F30D94">
            <w:pPr>
              <w:pStyle w:val="a8"/>
              <w:tabs>
                <w:tab w:val="left" w:pos="567"/>
              </w:tabs>
              <w:rPr>
                <w:rFonts w:ascii="Times New Roman" w:hAnsi="Times New Roman"/>
                <w:szCs w:val="24"/>
                <w:lang w:val="ro-MD"/>
              </w:rPr>
            </w:pPr>
          </w:p>
          <w:p w14:paraId="1A21EC4D" w14:textId="77777777" w:rsidR="00312F05" w:rsidRPr="00FF430B" w:rsidRDefault="00312F05" w:rsidP="00F30D94">
            <w:pPr>
              <w:pStyle w:val="a8"/>
              <w:tabs>
                <w:tab w:val="left" w:pos="567"/>
              </w:tabs>
              <w:rPr>
                <w:rFonts w:ascii="Times New Roman" w:hAnsi="Times New Roman"/>
                <w:szCs w:val="24"/>
                <w:lang w:val="ro-MD"/>
              </w:rPr>
            </w:pPr>
          </w:p>
          <w:p w14:paraId="2273177F" w14:textId="77777777" w:rsidR="00312F05" w:rsidRPr="00FF430B" w:rsidRDefault="00312F05" w:rsidP="00F30D94">
            <w:pPr>
              <w:pStyle w:val="a8"/>
              <w:tabs>
                <w:tab w:val="left" w:pos="567"/>
              </w:tabs>
              <w:rPr>
                <w:rFonts w:ascii="Times New Roman" w:hAnsi="Times New Roman"/>
                <w:szCs w:val="24"/>
                <w:lang w:val="ro-MD"/>
              </w:rPr>
            </w:pPr>
          </w:p>
          <w:p w14:paraId="34592E97"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C5D2D5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7DA0942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460958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85625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BFAD26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66FF0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A51A2C0"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58DD9456"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790995C"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11582A67"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7E5F6BEF"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6F9ED459" w14:textId="77777777" w:rsidTr="00F30D94">
        <w:trPr>
          <w:cantSplit/>
          <w:trHeight w:val="1593"/>
        </w:trPr>
        <w:tc>
          <w:tcPr>
            <w:tcW w:w="709" w:type="dxa"/>
          </w:tcPr>
          <w:p w14:paraId="39EDB76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6FA18F2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23FCE55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37F71A4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DB86100"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56E07DA"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93021A5"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6877C8D"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6C1FD4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5B1D336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0A4AB8C3" w14:textId="77777777" w:rsidR="00312F05" w:rsidRPr="00FF430B" w:rsidRDefault="00312F05" w:rsidP="00F30D94">
            <w:pPr>
              <w:pStyle w:val="a8"/>
              <w:tabs>
                <w:tab w:val="left" w:pos="567"/>
              </w:tabs>
              <w:rPr>
                <w:rFonts w:ascii="Times New Roman" w:hAnsi="Times New Roman"/>
                <w:szCs w:val="24"/>
                <w:lang w:val="ro-MD"/>
              </w:rPr>
            </w:pPr>
          </w:p>
        </w:tc>
      </w:tr>
    </w:tbl>
    <w:p w14:paraId="3B454D6C" w14:textId="77777777" w:rsidR="00312F05" w:rsidRPr="00FF430B" w:rsidRDefault="00312F05" w:rsidP="00312F05">
      <w:pPr>
        <w:jc w:val="both"/>
        <w:rPr>
          <w:rFonts w:eastAsia="PMingLiU"/>
          <w:lang w:val="ro-MD" w:eastAsia="zh-CN"/>
        </w:rPr>
      </w:pPr>
    </w:p>
    <w:p w14:paraId="6CB80212"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6A346492"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70334F0"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5112DDB6"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5BD07924" w14:textId="77777777" w:rsidR="00312F05" w:rsidRPr="00FF430B" w:rsidRDefault="00312F05" w:rsidP="00312F05">
      <w:pPr>
        <w:pStyle w:val="Style3"/>
        <w:tabs>
          <w:tab w:val="left" w:pos="567"/>
        </w:tabs>
        <w:spacing w:before="0" w:beforeAutospacing="0" w:after="0"/>
        <w:ind w:left="0" w:firstLine="0"/>
        <w:jc w:val="center"/>
        <w:rPr>
          <w:rFonts w:eastAsia="PMingLiU"/>
          <w:lang w:val="ro-MD" w:eastAsia="zh-CN"/>
        </w:rPr>
      </w:pPr>
    </w:p>
    <w:p w14:paraId="67C434BD" w14:textId="77777777" w:rsidR="00312F05" w:rsidRPr="00FF430B" w:rsidRDefault="00312F05" w:rsidP="00312F05">
      <w:pPr>
        <w:pStyle w:val="Style3"/>
        <w:tabs>
          <w:tab w:val="left" w:pos="567"/>
        </w:tabs>
        <w:ind w:left="0" w:firstLine="0"/>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lastRenderedPageBreak/>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lastRenderedPageBreak/>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lastRenderedPageBreak/>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lastRenderedPageBreak/>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lastRenderedPageBreak/>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3B52D059" w14:textId="77777777" w:rsidR="00BC6730" w:rsidRDefault="00BC6730" w:rsidP="00BC6730">
      <w:pPr>
        <w:shd w:val="clear" w:color="auto" w:fill="FFFFFF" w:themeFill="background1"/>
        <w:spacing w:before="120"/>
        <w:rPr>
          <w:b/>
          <w:bCs/>
          <w:lang w:val="en-US"/>
        </w:rPr>
      </w:pPr>
      <w:r>
        <w:rPr>
          <w:b/>
          <w:lang w:eastAsia="ru-RU"/>
        </w:rPr>
        <w:t xml:space="preserve">Obiectul achizitiei: </w:t>
      </w:r>
      <w:r w:rsidRPr="00F05808">
        <w:rPr>
          <w:b/>
          <w:bCs/>
          <w:lang w:eastAsia="ru-RU"/>
        </w:rPr>
        <w:t>achiziționarea</w:t>
      </w:r>
      <w:r w:rsidRPr="00F05808">
        <w:rPr>
          <w:b/>
          <w:bCs/>
          <w:shd w:val="clear" w:color="auto" w:fill="FFFFFF"/>
          <w:lang w:eastAsia="ru-RU"/>
        </w:rPr>
        <w:t xml:space="preserve"> lucrărilor de </w:t>
      </w:r>
      <w:r>
        <w:rPr>
          <w:b/>
          <w:bCs/>
          <w:lang w:val="en-US"/>
        </w:rPr>
        <w:t>c</w:t>
      </w:r>
      <w:r w:rsidRPr="00F05808">
        <w:rPr>
          <w:b/>
          <w:bCs/>
          <w:lang w:val="en-US"/>
        </w:rPr>
        <w:t>onstrucți</w:t>
      </w:r>
      <w:r>
        <w:rPr>
          <w:b/>
          <w:bCs/>
          <w:lang w:val="en-US"/>
        </w:rPr>
        <w:t xml:space="preserve">e </w:t>
      </w:r>
      <w:r w:rsidRPr="00F05808">
        <w:rPr>
          <w:b/>
          <w:bCs/>
          <w:lang w:val="en-US"/>
        </w:rPr>
        <w:t>a fântânii arteziene, turnului de apă și rețelelor de distribuire în satul Lărguța, raionul Cantemir</w:t>
      </w:r>
    </w:p>
    <w:p w14:paraId="730FB78D" w14:textId="77777777" w:rsidR="00BC6730" w:rsidRDefault="00BC6730" w:rsidP="00BC6730">
      <w:pPr>
        <w:shd w:val="clear" w:color="auto" w:fill="FFFFFF" w:themeFill="background1"/>
        <w:spacing w:before="120"/>
        <w:rPr>
          <w:lang w:val="en-US"/>
        </w:rPr>
      </w:pPr>
      <w:r>
        <w:rPr>
          <w:b/>
          <w:bCs/>
          <w:lang w:val="en-US"/>
        </w:rPr>
        <w:t>COD CPV:  45200000-9</w:t>
      </w:r>
    </w:p>
    <w:p w14:paraId="3D019887" w14:textId="77777777" w:rsidR="00BC6730" w:rsidRDefault="00BC6730" w:rsidP="00BC6730">
      <w:pPr>
        <w:shd w:val="clear" w:color="auto" w:fill="FFFFFF" w:themeFill="background1"/>
        <w:spacing w:before="120"/>
        <w:rPr>
          <w:lang w:val="en-US"/>
        </w:rPr>
      </w:pPr>
    </w:p>
    <w:p w14:paraId="01455A13" w14:textId="77777777" w:rsidR="00BC6730" w:rsidRPr="00F90C16" w:rsidRDefault="00BC6730" w:rsidP="00BC6730">
      <w:pPr>
        <w:shd w:val="clear" w:color="auto" w:fill="FFFFFF" w:themeFill="background1"/>
        <w:spacing w:before="120"/>
        <w:rPr>
          <w:sz w:val="20"/>
          <w:lang w:eastAsia="ru-RU"/>
        </w:rPr>
      </w:pPr>
      <w:r>
        <w:rPr>
          <w:b/>
          <w:lang w:eastAsia="ru-RU"/>
        </w:rPr>
        <w:t xml:space="preserve">prin procedura de achiziție de </w:t>
      </w:r>
      <w:r>
        <w:rPr>
          <w:b/>
          <w:u w:val="single"/>
          <w:lang w:eastAsia="ru-RU"/>
        </w:rPr>
        <w:t>LP</w:t>
      </w:r>
      <w:r>
        <w:rPr>
          <w:b/>
          <w:lang w:eastAsia="ru-RU"/>
        </w:rPr>
        <w:br/>
      </w:r>
      <w:r>
        <w:rPr>
          <w:sz w:val="20"/>
          <w:lang w:eastAsia="ru-RU"/>
        </w:rPr>
        <w:t xml:space="preserve">                                                          (tipul procedurii de achiziție)</w:t>
      </w:r>
    </w:p>
    <w:p w14:paraId="5C9D3503" w14:textId="77777777" w:rsidR="00BC6730" w:rsidRDefault="00BC6730" w:rsidP="00BC6730">
      <w:pPr>
        <w:tabs>
          <w:tab w:val="left" w:pos="284"/>
          <w:tab w:val="right" w:pos="9531"/>
        </w:tabs>
        <w:spacing w:before="120"/>
        <w:rPr>
          <w:b/>
        </w:rPr>
      </w:pPr>
      <w:r w:rsidRPr="007E13BD">
        <w:rPr>
          <w:b/>
        </w:rPr>
        <w:t>Procedura a fost inclusă în planul de achiziții publice a autorității contractante DA</w:t>
      </w:r>
    </w:p>
    <w:p w14:paraId="16079114" w14:textId="77777777" w:rsidR="00BC6730" w:rsidRPr="007E13BD" w:rsidRDefault="00BC6730" w:rsidP="00BC6730">
      <w:pPr>
        <w:tabs>
          <w:tab w:val="left" w:pos="284"/>
          <w:tab w:val="right" w:pos="9531"/>
        </w:tabs>
        <w:spacing w:before="120"/>
        <w:rPr>
          <w:b/>
        </w:rPr>
      </w:pPr>
    </w:p>
    <w:p w14:paraId="3B557B2A" w14:textId="77777777" w:rsidR="00BC6730" w:rsidRPr="004438EE" w:rsidRDefault="00BC6730" w:rsidP="00BC6730">
      <w:pPr>
        <w:shd w:val="clear" w:color="auto" w:fill="FFFFFF" w:themeFill="background1"/>
        <w:spacing w:before="120"/>
        <w:rPr>
          <w:b/>
          <w:u w:val="single"/>
          <w:lang w:eastAsia="ru-RU"/>
        </w:rPr>
      </w:pPr>
      <w:r>
        <w:rPr>
          <w:b/>
          <w:lang w:eastAsia="ru-RU"/>
        </w:rPr>
        <w:t xml:space="preserve">1. </w:t>
      </w:r>
      <w:r w:rsidRPr="0085790F">
        <w:rPr>
          <w:b/>
          <w:lang w:eastAsia="ru-RU"/>
        </w:rPr>
        <w:t>Denumirea autorității contractante</w:t>
      </w:r>
      <w:r>
        <w:rPr>
          <w:b/>
          <w:lang w:eastAsia="ru-RU"/>
        </w:rPr>
        <w:t xml:space="preserve">: </w:t>
      </w:r>
      <w:r>
        <w:rPr>
          <w:b/>
          <w:shd w:val="clear" w:color="auto" w:fill="EBEDF0"/>
        </w:rPr>
        <w:t>Primariei s. Larguta, r. Cantemir</w:t>
      </w:r>
    </w:p>
    <w:p w14:paraId="5962DE5C" w14:textId="77777777" w:rsidR="00BC6730" w:rsidRPr="003571DA" w:rsidRDefault="00BC6730" w:rsidP="00BC6730">
      <w:pPr>
        <w:pStyle w:val="a"/>
        <w:numPr>
          <w:ilvl w:val="0"/>
          <w:numId w:val="47"/>
        </w:numPr>
        <w:shd w:val="clear" w:color="auto" w:fill="FFFFFF" w:themeFill="background1"/>
        <w:tabs>
          <w:tab w:val="clear" w:pos="1134"/>
          <w:tab w:val="left" w:pos="284"/>
          <w:tab w:val="right" w:pos="9531"/>
        </w:tabs>
        <w:spacing w:before="120"/>
        <w:contextualSpacing/>
        <w:jc w:val="left"/>
        <w:rPr>
          <w:b/>
          <w:lang w:eastAsia="ru-RU"/>
        </w:rPr>
      </w:pPr>
      <w:r w:rsidRPr="003571DA">
        <w:rPr>
          <w:b/>
          <w:lang w:eastAsia="ru-RU"/>
        </w:rPr>
        <w:t xml:space="preserve">IDNO: </w:t>
      </w:r>
      <w:r w:rsidRPr="003571DA">
        <w:rPr>
          <w:b/>
          <w:u w:val="single"/>
          <w:shd w:val="clear" w:color="auto" w:fill="FFFFFF" w:themeFill="background1"/>
          <w:lang w:eastAsia="ru-RU"/>
        </w:rPr>
        <w:t>1007601010286</w:t>
      </w:r>
    </w:p>
    <w:p w14:paraId="40F96309" w14:textId="77777777" w:rsidR="00BC6730" w:rsidRPr="003571DA" w:rsidRDefault="00BC6730" w:rsidP="00BC6730">
      <w:pPr>
        <w:pStyle w:val="a"/>
        <w:numPr>
          <w:ilvl w:val="0"/>
          <w:numId w:val="47"/>
        </w:numPr>
        <w:shd w:val="clear" w:color="auto" w:fill="FFFFFF" w:themeFill="background1"/>
        <w:tabs>
          <w:tab w:val="clear" w:pos="1134"/>
          <w:tab w:val="left" w:pos="284"/>
          <w:tab w:val="right" w:pos="9531"/>
        </w:tabs>
        <w:spacing w:before="120"/>
        <w:contextualSpacing/>
        <w:jc w:val="left"/>
        <w:rPr>
          <w:b/>
          <w:lang w:eastAsia="ru-RU"/>
        </w:rPr>
      </w:pPr>
      <w:proofErr w:type="spellStart"/>
      <w:r w:rsidRPr="003571DA">
        <w:rPr>
          <w:b/>
          <w:lang w:eastAsia="ru-RU"/>
        </w:rPr>
        <w:t>Adresa</w:t>
      </w:r>
      <w:proofErr w:type="spellEnd"/>
      <w:r w:rsidRPr="003571DA">
        <w:rPr>
          <w:b/>
          <w:lang w:eastAsia="ru-RU"/>
        </w:rPr>
        <w:t xml:space="preserve">: </w:t>
      </w:r>
      <w:r w:rsidRPr="003571DA">
        <w:rPr>
          <w:b/>
          <w:shd w:val="clear" w:color="auto" w:fill="EBEDF0"/>
        </w:rPr>
        <w:t xml:space="preserve">s. </w:t>
      </w:r>
      <w:proofErr w:type="spellStart"/>
      <w:r w:rsidRPr="003571DA">
        <w:rPr>
          <w:b/>
          <w:shd w:val="clear" w:color="auto" w:fill="EBEDF0"/>
        </w:rPr>
        <w:t>Larguta</w:t>
      </w:r>
      <w:proofErr w:type="spellEnd"/>
      <w:r w:rsidRPr="003571DA">
        <w:rPr>
          <w:b/>
          <w:shd w:val="clear" w:color="auto" w:fill="EBEDF0"/>
        </w:rPr>
        <w:t xml:space="preserve">, r. </w:t>
      </w:r>
      <w:proofErr w:type="spellStart"/>
      <w:r w:rsidRPr="003571DA">
        <w:rPr>
          <w:b/>
          <w:shd w:val="clear" w:color="auto" w:fill="EBEDF0"/>
        </w:rPr>
        <w:t>Cantemir</w:t>
      </w:r>
      <w:proofErr w:type="spellEnd"/>
    </w:p>
    <w:p w14:paraId="3A593486" w14:textId="77777777" w:rsidR="00BC6730" w:rsidRPr="00CE0F04" w:rsidRDefault="00BC6730" w:rsidP="00BC6730">
      <w:pPr>
        <w:numPr>
          <w:ilvl w:val="0"/>
          <w:numId w:val="47"/>
        </w:numPr>
        <w:shd w:val="clear" w:color="auto" w:fill="FFFFFF" w:themeFill="background1"/>
        <w:tabs>
          <w:tab w:val="left" w:pos="284"/>
          <w:tab w:val="right" w:pos="9531"/>
        </w:tabs>
        <w:spacing w:before="120"/>
        <w:ind w:left="284" w:hanging="284"/>
        <w:rPr>
          <w:b/>
          <w:lang w:eastAsia="ru-RU"/>
        </w:rPr>
      </w:pPr>
      <w:r w:rsidRPr="00CE0F04">
        <w:rPr>
          <w:b/>
          <w:lang w:eastAsia="ru-RU"/>
        </w:rPr>
        <w:t xml:space="preserve">Numărul de telefon/fax: </w:t>
      </w:r>
      <w:r w:rsidRPr="003571DA">
        <w:rPr>
          <w:b/>
          <w:shd w:val="clear" w:color="auto" w:fill="FFFFFF" w:themeFill="background1"/>
          <w:lang w:eastAsia="ru-RU"/>
        </w:rPr>
        <w:t>0273-76-236 ,0273-76-238</w:t>
      </w:r>
    </w:p>
    <w:p w14:paraId="0B40D3DF" w14:textId="77777777" w:rsidR="00BC6730" w:rsidRPr="003571DA" w:rsidRDefault="00BC6730" w:rsidP="00BC6730">
      <w:pPr>
        <w:numPr>
          <w:ilvl w:val="0"/>
          <w:numId w:val="47"/>
        </w:numPr>
        <w:shd w:val="clear" w:color="auto" w:fill="FFFFFF" w:themeFill="background1"/>
        <w:tabs>
          <w:tab w:val="left" w:pos="284"/>
          <w:tab w:val="right" w:pos="9531"/>
        </w:tabs>
        <w:spacing w:before="120"/>
        <w:ind w:left="288" w:hanging="288"/>
        <w:rPr>
          <w:b/>
          <w:lang w:eastAsia="ru-RU"/>
        </w:rPr>
      </w:pPr>
      <w:r w:rsidRPr="003571DA">
        <w:rPr>
          <w:b/>
          <w:lang w:eastAsia="ru-RU"/>
        </w:rPr>
        <w:t xml:space="preserve">Adresa de e-mail și pagina web oficială a autorității contractante: </w:t>
      </w:r>
      <w:hyperlink r:id="rId17" w:history="1">
        <w:r w:rsidRPr="00731747">
          <w:rPr>
            <w:rStyle w:val="af4"/>
          </w:rPr>
          <w:t>primaria.larguta@apl.gov.md</w:t>
        </w:r>
      </w:hyperlink>
    </w:p>
    <w:p w14:paraId="5364741A" w14:textId="77777777" w:rsidR="00312F05" w:rsidRPr="00FF430B" w:rsidRDefault="00312F05" w:rsidP="00312F05">
      <w:pPr>
        <w:pStyle w:val="cp"/>
        <w:ind w:firstLine="709"/>
        <w:jc w:val="both"/>
        <w:rPr>
          <w:lang w:val="ro-MD"/>
        </w:rPr>
      </w:pPr>
      <w:bookmarkStart w:id="49" w:name="_GoBack"/>
      <w:bookmarkEnd w:id="49"/>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lastRenderedPageBreak/>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8"/>
          <w:pgSz w:w="11906" w:h="16838" w:code="9"/>
          <w:pgMar w:top="426" w:right="1134" w:bottom="851" w:left="1276" w:header="720" w:footer="510" w:gutter="0"/>
          <w:cols w:space="720"/>
          <w:titlePg/>
          <w:docGrid w:linePitch="326"/>
        </w:sectPr>
      </w:pPr>
    </w:p>
    <w:p w14:paraId="60BD7B12"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24</w:t>
      </w:r>
    </w:p>
    <w:p w14:paraId="60275766" w14:textId="77777777" w:rsidR="00312F05" w:rsidRPr="00FF430B" w:rsidRDefault="00312F05" w:rsidP="00312F05">
      <w:pPr>
        <w:jc w:val="right"/>
        <w:rPr>
          <w:noProof w:val="0"/>
          <w:lang w:val="ro-MD"/>
        </w:rPr>
      </w:pPr>
      <w:r w:rsidRPr="00FF430B">
        <w:rPr>
          <w:noProof w:val="0"/>
          <w:lang w:val="ro-MD"/>
        </w:rPr>
        <w:t>la Documentația standard nr._____</w:t>
      </w:r>
    </w:p>
    <w:p w14:paraId="6050D98A" w14:textId="77777777" w:rsidR="00312F05" w:rsidRPr="00FF430B" w:rsidRDefault="00312F05" w:rsidP="00312F05">
      <w:pPr>
        <w:jc w:val="right"/>
        <w:rPr>
          <w:noProof w:val="0"/>
          <w:lang w:val="ro-MD"/>
        </w:rPr>
      </w:pPr>
      <w:r w:rsidRPr="00FF430B">
        <w:rPr>
          <w:noProof w:val="0"/>
          <w:lang w:val="ro-MD"/>
        </w:rPr>
        <w:t>din “____” ________ 20___</w:t>
      </w:r>
    </w:p>
    <w:p w14:paraId="18B67C25" w14:textId="77777777" w:rsidR="00312F05" w:rsidRDefault="00312F05" w:rsidP="00312F05">
      <w:pPr>
        <w:pStyle w:val="2"/>
        <w:spacing w:before="0"/>
        <w:jc w:val="center"/>
        <w:rPr>
          <w:rFonts w:ascii="Times New Roman" w:hAnsi="Times New Roman" w:cs="Times New Roman"/>
          <w:b w:val="0"/>
          <w:bCs w:val="0"/>
          <w:color w:val="auto"/>
          <w:lang w:val="ro-MD"/>
        </w:rPr>
      </w:pPr>
    </w:p>
    <w:p w14:paraId="2BC55855" w14:textId="77777777" w:rsidR="00312F05" w:rsidRPr="006F2895" w:rsidRDefault="00312F05" w:rsidP="00312F05">
      <w:pPr>
        <w:jc w:val="center"/>
        <w:rPr>
          <w:b/>
          <w:lang w:val="ro-MD"/>
        </w:rPr>
      </w:pPr>
      <w:r w:rsidRPr="006F2895">
        <w:rPr>
          <w:b/>
          <w:lang w:val="ro-MD"/>
        </w:rPr>
        <w:t>CAIET DE SARCINI</w:t>
      </w:r>
    </w:p>
    <w:p w14:paraId="4CDA73E5" w14:textId="77777777" w:rsidR="00312F05" w:rsidRPr="00FF430B" w:rsidRDefault="00312F05" w:rsidP="00312F05">
      <w:pPr>
        <w:rPr>
          <w:lang w:val="ro-MD"/>
        </w:rPr>
      </w:pPr>
    </w:p>
    <w:p w14:paraId="739CE8D0"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659C5E7C" w14:textId="77777777" w:rsidR="00312F05" w:rsidRPr="00FF430B" w:rsidRDefault="00312F05" w:rsidP="00312F05">
      <w:pPr>
        <w:pStyle w:val="a"/>
        <w:numPr>
          <w:ilvl w:val="0"/>
          <w:numId w:val="0"/>
        </w:numPr>
        <w:rPr>
          <w:lang w:val="ro-MD"/>
        </w:rPr>
      </w:pPr>
    </w:p>
    <w:p w14:paraId="3AE19CAE" w14:textId="77777777" w:rsidR="00312F05" w:rsidRPr="00FF430B" w:rsidRDefault="00312F05" w:rsidP="004E6B8B">
      <w:pPr>
        <w:pStyle w:val="a"/>
        <w:numPr>
          <w:ilvl w:val="0"/>
          <w:numId w:val="23"/>
        </w:numPr>
        <w:ind w:left="0"/>
        <w:contextualSpacing/>
        <w:rPr>
          <w:lang w:val="ro-MD"/>
        </w:rPr>
      </w:pPr>
      <w:r w:rsidRPr="00FF430B">
        <w:rPr>
          <w:b/>
          <w:lang w:val="ro-MD"/>
        </w:rPr>
        <w:t>Denumirea obiectului</w:t>
      </w:r>
    </w:p>
    <w:p w14:paraId="7C448CAF" w14:textId="77777777" w:rsidR="00312F05" w:rsidRPr="00FF430B" w:rsidRDefault="00312F05" w:rsidP="00312F05">
      <w:pPr>
        <w:pStyle w:val="a"/>
        <w:numPr>
          <w:ilvl w:val="0"/>
          <w:numId w:val="0"/>
        </w:numPr>
        <w:rPr>
          <w:lang w:val="ro-MD"/>
        </w:rPr>
      </w:pPr>
      <w:r w:rsidRPr="00FF430B">
        <w:rPr>
          <w:lang w:val="ro-MD"/>
        </w:rPr>
        <w:t>Se precizează descrierea generală a obiectului de proiectare.</w:t>
      </w:r>
    </w:p>
    <w:p w14:paraId="6CD60EBB" w14:textId="77777777" w:rsidR="00312F05" w:rsidRPr="00FF430B" w:rsidRDefault="00312F05" w:rsidP="004E6B8B">
      <w:pPr>
        <w:pStyle w:val="a"/>
        <w:numPr>
          <w:ilvl w:val="0"/>
          <w:numId w:val="23"/>
        </w:numPr>
        <w:tabs>
          <w:tab w:val="clear" w:pos="1134"/>
        </w:tabs>
        <w:ind w:left="0"/>
        <w:contextualSpacing/>
        <w:rPr>
          <w:lang w:val="ro-MD"/>
        </w:rPr>
      </w:pPr>
      <w:r w:rsidRPr="00FF430B">
        <w:rPr>
          <w:b/>
          <w:lang w:val="ro-MD"/>
        </w:rPr>
        <w:t xml:space="preserve">Amplasarea obiectului </w:t>
      </w:r>
    </w:p>
    <w:p w14:paraId="6B001132" w14:textId="77777777" w:rsidR="00312F05" w:rsidRPr="00FF430B" w:rsidRDefault="00312F05" w:rsidP="00312F05">
      <w:pPr>
        <w:pStyle w:val="a"/>
        <w:numPr>
          <w:ilvl w:val="0"/>
          <w:numId w:val="0"/>
        </w:numPr>
        <w:rPr>
          <w:lang w:val="ro-MD"/>
        </w:rPr>
      </w:pPr>
      <w:r w:rsidRPr="00FF430B">
        <w:rPr>
          <w:lang w:val="ro-MD"/>
        </w:rPr>
        <w:t>Se precizează adresa.</w:t>
      </w:r>
    </w:p>
    <w:p w14:paraId="7CA08F57" w14:textId="77777777" w:rsidR="00312F05" w:rsidRPr="00FF430B" w:rsidRDefault="00312F05" w:rsidP="004E6B8B">
      <w:pPr>
        <w:pStyle w:val="a"/>
        <w:numPr>
          <w:ilvl w:val="0"/>
          <w:numId w:val="23"/>
        </w:numPr>
        <w:tabs>
          <w:tab w:val="clear" w:pos="1134"/>
        </w:tabs>
        <w:ind w:left="0"/>
        <w:contextualSpacing/>
        <w:rPr>
          <w:rStyle w:val="shorttext"/>
          <w:rFonts w:eastAsia="Calibri"/>
          <w:lang w:val="ro-MD"/>
        </w:rPr>
      </w:pPr>
      <w:r w:rsidRPr="00FF430B">
        <w:rPr>
          <w:b/>
          <w:lang w:val="ro-MD"/>
        </w:rPr>
        <w:t>Beneficiar</w:t>
      </w:r>
      <w:r w:rsidRPr="00FF430B">
        <w:rPr>
          <w:rStyle w:val="shorttext"/>
          <w:rFonts w:eastAsia="Calibri"/>
          <w:lang w:val="ro-MD"/>
        </w:rPr>
        <w:t xml:space="preserve">/investitor </w:t>
      </w:r>
    </w:p>
    <w:p w14:paraId="36A7F744" w14:textId="77777777" w:rsidR="00312F05" w:rsidRPr="00FF430B" w:rsidRDefault="00312F05" w:rsidP="00312F05">
      <w:pPr>
        <w:pStyle w:val="a"/>
        <w:numPr>
          <w:ilvl w:val="0"/>
          <w:numId w:val="0"/>
        </w:numPr>
        <w:rPr>
          <w:lang w:val="ro-MD"/>
        </w:rPr>
      </w:pPr>
      <w:r w:rsidRPr="00FF430B">
        <w:rPr>
          <w:lang w:val="ro-MD"/>
        </w:rPr>
        <w:t xml:space="preserve">Se precizează </w:t>
      </w:r>
      <w:r w:rsidRPr="00FF430B">
        <w:rPr>
          <w:rStyle w:val="shorttext"/>
          <w:rFonts w:eastAsia="Calibri"/>
          <w:lang w:val="ro-MD"/>
        </w:rPr>
        <w:t>Autoritatea contractantă.</w:t>
      </w:r>
    </w:p>
    <w:p w14:paraId="64C5AC84" w14:textId="77777777" w:rsidR="00312F05" w:rsidRPr="00FF430B" w:rsidRDefault="00312F05" w:rsidP="004E6B8B">
      <w:pPr>
        <w:pStyle w:val="a"/>
        <w:numPr>
          <w:ilvl w:val="0"/>
          <w:numId w:val="23"/>
        </w:numPr>
        <w:tabs>
          <w:tab w:val="clear" w:pos="1134"/>
        </w:tabs>
        <w:ind w:left="0"/>
        <w:contextualSpacing/>
        <w:rPr>
          <w:lang w:val="ro-MD"/>
        </w:rPr>
      </w:pPr>
      <w:r w:rsidRPr="00FF430B">
        <w:rPr>
          <w:b/>
          <w:lang w:val="ro-MD"/>
        </w:rPr>
        <w:t xml:space="preserve">Statutul de protecție  </w:t>
      </w:r>
    </w:p>
    <w:p w14:paraId="0E78225E" w14:textId="77777777" w:rsidR="00312F05" w:rsidRPr="00FF430B" w:rsidRDefault="00312F05" w:rsidP="00312F05">
      <w:pPr>
        <w:pStyle w:val="a"/>
        <w:numPr>
          <w:ilvl w:val="0"/>
          <w:numId w:val="0"/>
        </w:numPr>
        <w:rPr>
          <w:lang w:val="ro-MD"/>
        </w:rPr>
      </w:pPr>
      <w:r w:rsidRPr="00FF430B">
        <w:rPr>
          <w:lang w:val="ro-MD"/>
        </w:rPr>
        <w:t>Se precizează după caz.</w:t>
      </w:r>
    </w:p>
    <w:p w14:paraId="31CB1E88" w14:textId="77777777" w:rsidR="00312F05" w:rsidRPr="00FF430B" w:rsidRDefault="00312F05" w:rsidP="004E6B8B">
      <w:pPr>
        <w:pStyle w:val="a"/>
        <w:numPr>
          <w:ilvl w:val="0"/>
          <w:numId w:val="23"/>
        </w:numPr>
        <w:tabs>
          <w:tab w:val="clear" w:pos="1134"/>
        </w:tabs>
        <w:ind w:left="0"/>
        <w:contextualSpacing/>
        <w:rPr>
          <w:b/>
          <w:lang w:val="ro-MD"/>
        </w:rPr>
      </w:pPr>
      <w:r w:rsidRPr="00FF430B">
        <w:rPr>
          <w:b/>
          <w:lang w:val="ro-MD"/>
        </w:rPr>
        <w:t>Temeiul proiectării</w:t>
      </w:r>
    </w:p>
    <w:p w14:paraId="585F0B97" w14:textId="77777777" w:rsidR="00312F05" w:rsidRPr="00FF430B" w:rsidRDefault="00312F05" w:rsidP="00312F05">
      <w:pPr>
        <w:pStyle w:val="a"/>
        <w:numPr>
          <w:ilvl w:val="0"/>
          <w:numId w:val="0"/>
        </w:numPr>
        <w:tabs>
          <w:tab w:val="clear" w:pos="1134"/>
        </w:tabs>
        <w:contextualSpacing/>
        <w:rPr>
          <w:lang w:val="ro-MD"/>
        </w:rPr>
      </w:pPr>
      <w:r w:rsidRPr="00FF430B">
        <w:rPr>
          <w:lang w:val="ro-MD"/>
        </w:rPr>
        <w:t xml:space="preserve">Se precizează temeiul elaborării documentației. </w:t>
      </w:r>
    </w:p>
    <w:p w14:paraId="514C84EF" w14:textId="77777777" w:rsidR="00312F05" w:rsidRPr="00FF430B" w:rsidRDefault="00312F05" w:rsidP="004E6B8B">
      <w:pPr>
        <w:pStyle w:val="a"/>
        <w:numPr>
          <w:ilvl w:val="0"/>
          <w:numId w:val="23"/>
        </w:numPr>
        <w:tabs>
          <w:tab w:val="clear" w:pos="1134"/>
        </w:tabs>
        <w:ind w:left="0"/>
        <w:contextualSpacing/>
        <w:rPr>
          <w:lang w:val="ro-MD"/>
        </w:rPr>
      </w:pPr>
      <w:r w:rsidRPr="00FF430B">
        <w:rPr>
          <w:b/>
          <w:lang w:val="ro-MD"/>
        </w:rPr>
        <w:t xml:space="preserve">Descrierea obiectului </w:t>
      </w:r>
    </w:p>
    <w:p w14:paraId="7F949FEF" w14:textId="77777777" w:rsidR="00312F05" w:rsidRPr="00FF430B" w:rsidRDefault="00312F05" w:rsidP="00312F05">
      <w:pPr>
        <w:rPr>
          <w:lang w:val="ro-MD"/>
        </w:rPr>
      </w:pPr>
      <w:r w:rsidRPr="00FF430B">
        <w:rPr>
          <w:lang w:val="ro-MD"/>
        </w:rPr>
        <w:t>Se precizează caracteristicile tehnice ale obiectului.</w:t>
      </w:r>
    </w:p>
    <w:p w14:paraId="03C88F3C" w14:textId="77777777" w:rsidR="00312F05" w:rsidRPr="00FF430B" w:rsidRDefault="00312F05" w:rsidP="004E6B8B">
      <w:pPr>
        <w:pStyle w:val="a"/>
        <w:numPr>
          <w:ilvl w:val="0"/>
          <w:numId w:val="23"/>
        </w:numPr>
        <w:ind w:left="0"/>
        <w:contextualSpacing/>
        <w:rPr>
          <w:lang w:val="ro-MD"/>
        </w:rPr>
      </w:pPr>
      <w:r w:rsidRPr="00FF430B">
        <w:rPr>
          <w:b/>
          <w:lang w:val="ro-MD"/>
        </w:rPr>
        <w:t>Justificarea elaborării documentației de proiect</w:t>
      </w:r>
    </w:p>
    <w:p w14:paraId="402BAA91" w14:textId="77777777" w:rsidR="00312F05" w:rsidRPr="00FF430B" w:rsidRDefault="00312F05" w:rsidP="00312F05">
      <w:pPr>
        <w:rPr>
          <w:lang w:val="ro-MD"/>
        </w:rPr>
      </w:pPr>
      <w:r w:rsidRPr="00FF430B">
        <w:rPr>
          <w:lang w:val="ro-MD"/>
        </w:rPr>
        <w:t>Se precizează necesitatea elaborării documentației.</w:t>
      </w:r>
    </w:p>
    <w:p w14:paraId="663B583C" w14:textId="77777777" w:rsidR="00312F05" w:rsidRPr="00FF430B" w:rsidRDefault="00312F05" w:rsidP="004E6B8B">
      <w:pPr>
        <w:pStyle w:val="a"/>
        <w:numPr>
          <w:ilvl w:val="0"/>
          <w:numId w:val="23"/>
        </w:numPr>
        <w:tabs>
          <w:tab w:val="clear" w:pos="1134"/>
        </w:tabs>
        <w:ind w:left="0"/>
        <w:contextualSpacing/>
        <w:rPr>
          <w:b/>
          <w:lang w:val="ro-MD"/>
        </w:rPr>
      </w:pPr>
      <w:r w:rsidRPr="00FF430B">
        <w:rPr>
          <w:b/>
          <w:lang w:val="ro-MD"/>
        </w:rPr>
        <w:t>Cerințe referitor la lucrările planificate la obiect</w:t>
      </w:r>
    </w:p>
    <w:p w14:paraId="0DB4F4A7" w14:textId="77777777" w:rsidR="00312F05" w:rsidRPr="00FF430B" w:rsidRDefault="00312F05" w:rsidP="00312F05">
      <w:pPr>
        <w:pStyle w:val="a"/>
        <w:numPr>
          <w:ilvl w:val="0"/>
          <w:numId w:val="0"/>
        </w:numPr>
        <w:rPr>
          <w:rStyle w:val="shorttext"/>
          <w:rFonts w:eastAsia="Calibri"/>
          <w:lang w:val="ro-MD"/>
        </w:rPr>
      </w:pPr>
      <w:r w:rsidRPr="00FF430B">
        <w:rPr>
          <w:lang w:val="ro-MD"/>
        </w:rPr>
        <w:t>Se precizează tipul lucrărilor pentru care este necesară elaborarea documentației de proiect.</w:t>
      </w:r>
    </w:p>
    <w:p w14:paraId="721A71FF" w14:textId="77777777" w:rsidR="00312F05" w:rsidRPr="00FF430B" w:rsidRDefault="00312F05" w:rsidP="004E6B8B">
      <w:pPr>
        <w:pStyle w:val="a"/>
        <w:numPr>
          <w:ilvl w:val="0"/>
          <w:numId w:val="23"/>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14:paraId="7B9440D7" w14:textId="77777777" w:rsidR="00312F05" w:rsidRPr="00FF430B" w:rsidRDefault="00312F05" w:rsidP="00312F05">
      <w:pPr>
        <w:tabs>
          <w:tab w:val="left" w:pos="990"/>
        </w:tabs>
        <w:jc w:val="both"/>
        <w:rPr>
          <w:lang w:val="ro-MD"/>
        </w:rPr>
      </w:pPr>
      <w:r w:rsidRPr="00FF430B">
        <w:rPr>
          <w:lang w:val="ro-MD"/>
        </w:rPr>
        <w:t>Se precizează etapele, cerințele privindexecuția documentației de proiect etc.</w:t>
      </w:r>
    </w:p>
    <w:p w14:paraId="01886608" w14:textId="77777777" w:rsidR="00312F05" w:rsidRPr="00FF430B" w:rsidRDefault="00312F05" w:rsidP="00312F05">
      <w:pPr>
        <w:tabs>
          <w:tab w:val="left" w:pos="990"/>
        </w:tabs>
        <w:ind w:left="-426"/>
        <w:jc w:val="both"/>
        <w:rPr>
          <w:lang w:val="ro-MD"/>
        </w:rPr>
      </w:pPr>
      <w:r w:rsidRPr="00FF430B">
        <w:rPr>
          <w:b/>
          <w:lang w:val="ro-MD"/>
        </w:rPr>
        <w:t>10. Documente obligatorii la depunerea ofertei</w:t>
      </w:r>
    </w:p>
    <w:p w14:paraId="68BEE000" w14:textId="77777777" w:rsidR="00312F05" w:rsidRPr="00FF430B" w:rsidRDefault="00312F05" w:rsidP="00312F05">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DA44873" w14:textId="77777777" w:rsidR="00312F05" w:rsidRPr="00FF430B" w:rsidRDefault="00312F05" w:rsidP="00312F05">
      <w:pPr>
        <w:ind w:hanging="426"/>
        <w:jc w:val="both"/>
        <w:rPr>
          <w:b/>
          <w:lang w:val="ro-MD"/>
        </w:rPr>
      </w:pPr>
      <w:r w:rsidRPr="00FF430B">
        <w:rPr>
          <w:b/>
          <w:lang w:val="ro-MD"/>
        </w:rPr>
        <w:t>11. Documente obligatorii la evaluarea ofertelor.</w:t>
      </w:r>
    </w:p>
    <w:p w14:paraId="227C5106" w14:textId="77777777" w:rsidR="00312F05" w:rsidRPr="00FF430B" w:rsidRDefault="00312F05" w:rsidP="00312F05">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3D26BA" w14:textId="77777777" w:rsidR="00312F05" w:rsidRPr="00FF430B" w:rsidRDefault="00312F05" w:rsidP="00312F05">
      <w:pPr>
        <w:pStyle w:val="a"/>
        <w:numPr>
          <w:ilvl w:val="0"/>
          <w:numId w:val="0"/>
        </w:numPr>
        <w:ind w:left="360" w:right="-1"/>
        <w:rPr>
          <w:lang w:val="ro-MD"/>
        </w:rPr>
      </w:pPr>
    </w:p>
    <w:p w14:paraId="4303755A" w14:textId="77777777" w:rsidR="00312F05" w:rsidRPr="00FF430B" w:rsidRDefault="00312F05" w:rsidP="00312F05">
      <w:pPr>
        <w:ind w:firstLine="142"/>
        <w:jc w:val="both"/>
        <w:rPr>
          <w:b/>
          <w:bCs/>
          <w:lang w:val="ro-MD"/>
        </w:rPr>
      </w:pPr>
    </w:p>
    <w:p w14:paraId="76B9D7FB" w14:textId="77777777" w:rsidR="00312F05" w:rsidRPr="00FF430B" w:rsidRDefault="00312F05" w:rsidP="00312F05">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529FB3AA" w14:textId="77777777" w:rsidR="00312F05" w:rsidRPr="00FF430B" w:rsidRDefault="00312F05" w:rsidP="00312F05">
      <w:pPr>
        <w:pStyle w:val="a"/>
        <w:numPr>
          <w:ilvl w:val="0"/>
          <w:numId w:val="0"/>
        </w:numPr>
        <w:ind w:right="-1"/>
        <w:rPr>
          <w:i/>
          <w:lang w:val="ro-MD"/>
        </w:rPr>
      </w:pPr>
    </w:p>
    <w:p w14:paraId="53BC67C9" w14:textId="77777777" w:rsidR="00312F05" w:rsidRPr="00FF430B" w:rsidRDefault="00312F05" w:rsidP="00312F05">
      <w:pPr>
        <w:pStyle w:val="a"/>
        <w:numPr>
          <w:ilvl w:val="0"/>
          <w:numId w:val="0"/>
        </w:numPr>
        <w:ind w:right="-1"/>
        <w:rPr>
          <w:i/>
          <w:lang w:val="ro-MD"/>
        </w:rPr>
      </w:pPr>
    </w:p>
    <w:p w14:paraId="7DE65A7D" w14:textId="77777777" w:rsidR="00312F05" w:rsidRPr="00FF430B" w:rsidRDefault="00312F05" w:rsidP="00312F05">
      <w:pPr>
        <w:ind w:firstLine="709"/>
        <w:jc w:val="both"/>
        <w:rPr>
          <w:i/>
          <w:iCs/>
          <w:lang w:val="ro-MD"/>
        </w:rPr>
      </w:pPr>
    </w:p>
    <w:p w14:paraId="092A70C3" w14:textId="77777777" w:rsidR="00312F05" w:rsidRPr="00FF430B" w:rsidRDefault="00312F05" w:rsidP="00312F05">
      <w:pPr>
        <w:ind w:firstLine="709"/>
        <w:jc w:val="both"/>
        <w:rPr>
          <w:i/>
          <w:iCs/>
          <w:lang w:val="ro-MD"/>
        </w:rPr>
      </w:pPr>
    </w:p>
    <w:p w14:paraId="3C34AC5A" w14:textId="77777777" w:rsidR="00312F05" w:rsidRPr="00FF430B" w:rsidRDefault="00312F05" w:rsidP="00312F05">
      <w:pPr>
        <w:ind w:firstLine="709"/>
        <w:jc w:val="both"/>
        <w:rPr>
          <w:i/>
          <w:iCs/>
          <w:lang w:val="ro-MD"/>
        </w:rPr>
      </w:pPr>
    </w:p>
    <w:p w14:paraId="4BC4C56C" w14:textId="77777777" w:rsidR="00312F05" w:rsidRPr="00FF430B" w:rsidRDefault="00312F05" w:rsidP="00312F05">
      <w:pPr>
        <w:ind w:firstLine="709"/>
        <w:jc w:val="both"/>
        <w:rPr>
          <w:i/>
          <w:iCs/>
          <w:lang w:val="ro-MD"/>
        </w:rPr>
      </w:pPr>
    </w:p>
    <w:p w14:paraId="56D69A13"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1E19C94" w14:textId="77777777" w:rsidR="00312F05" w:rsidRPr="00FF430B" w:rsidRDefault="00312F05" w:rsidP="00312F05">
      <w:pPr>
        <w:pStyle w:val="a"/>
        <w:numPr>
          <w:ilvl w:val="0"/>
          <w:numId w:val="0"/>
        </w:numPr>
        <w:ind w:right="-1"/>
        <w:rPr>
          <w:i/>
          <w:lang w:val="ro-MD"/>
        </w:r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77777777" w:rsidR="00312F05" w:rsidRPr="00892FAB" w:rsidRDefault="00312F05" w:rsidP="00F30D94">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w:t>
            </w:r>
            <w:r w:rsidRPr="00892FAB">
              <w:rPr>
                <w:noProof w:val="0"/>
                <w:lang w:eastAsia="ru-RU"/>
              </w:rPr>
              <w:lastRenderedPageBreak/>
              <w:t>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lastRenderedPageBreak/>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lastRenderedPageBreak/>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lastRenderedPageBreak/>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lastRenderedPageBreak/>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50" w:name="_Toc449692097"/>
      <w:bookmarkEnd w:id="48"/>
      <w:bookmarkEnd w:id="50"/>
    </w:p>
    <w:sectPr w:rsidR="00FF6A88" w:rsidSect="00312F05">
      <w:footerReference w:type="default" r:id="rId19"/>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D6932" w14:textId="77777777" w:rsidR="007D3160" w:rsidRDefault="007D3160" w:rsidP="00A20ACF">
      <w:r>
        <w:separator/>
      </w:r>
    </w:p>
  </w:endnote>
  <w:endnote w:type="continuationSeparator" w:id="0">
    <w:p w14:paraId="0901DB68" w14:textId="77777777" w:rsidR="007D3160" w:rsidRDefault="007D31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w:t>
        </w:r>
        <w:r w:rsidR="00FB7B84">
          <w:t>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C465DB" w14:textId="77777777" w:rsidR="007D3160" w:rsidRDefault="007D3160" w:rsidP="00A20ACF">
      <w:r>
        <w:separator/>
      </w:r>
    </w:p>
  </w:footnote>
  <w:footnote w:type="continuationSeparator" w:id="0">
    <w:p w14:paraId="4BF02EBF" w14:textId="77777777" w:rsidR="007D3160" w:rsidRDefault="007D316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1A63EED"/>
    <w:multiLevelType w:val="hybridMultilevel"/>
    <w:tmpl w:val="7D58F528"/>
    <w:lvl w:ilvl="0" w:tplc="0A8C122C">
      <w:start w:val="4"/>
      <w:numFmt w:val="decimal"/>
      <w:lvlText w:val="%1"/>
      <w:lvlJc w:val="left"/>
      <w:pPr>
        <w:ind w:left="487" w:hanging="360"/>
      </w:pPr>
      <w:rPr>
        <w:rFonts w:eastAsia="Calibri" w:hint="default"/>
        <w:sz w:val="20"/>
      </w:rPr>
    </w:lvl>
    <w:lvl w:ilvl="1" w:tplc="04090019" w:tentative="1">
      <w:start w:val="1"/>
      <w:numFmt w:val="lowerLetter"/>
      <w:lvlText w:val="%2."/>
      <w:lvlJc w:val="left"/>
      <w:pPr>
        <w:ind w:left="1207" w:hanging="360"/>
      </w:pPr>
    </w:lvl>
    <w:lvl w:ilvl="2" w:tplc="0409001B" w:tentative="1">
      <w:start w:val="1"/>
      <w:numFmt w:val="lowerRoman"/>
      <w:lvlText w:val="%3."/>
      <w:lvlJc w:val="right"/>
      <w:pPr>
        <w:ind w:left="1927" w:hanging="180"/>
      </w:pPr>
    </w:lvl>
    <w:lvl w:ilvl="3" w:tplc="0409000F" w:tentative="1">
      <w:start w:val="1"/>
      <w:numFmt w:val="decimal"/>
      <w:lvlText w:val="%4."/>
      <w:lvlJc w:val="left"/>
      <w:pPr>
        <w:ind w:left="2647" w:hanging="360"/>
      </w:pPr>
    </w:lvl>
    <w:lvl w:ilvl="4" w:tplc="04090019" w:tentative="1">
      <w:start w:val="1"/>
      <w:numFmt w:val="lowerLetter"/>
      <w:lvlText w:val="%5."/>
      <w:lvlJc w:val="left"/>
      <w:pPr>
        <w:ind w:left="3367" w:hanging="360"/>
      </w:pPr>
    </w:lvl>
    <w:lvl w:ilvl="5" w:tplc="0409001B" w:tentative="1">
      <w:start w:val="1"/>
      <w:numFmt w:val="lowerRoman"/>
      <w:lvlText w:val="%6."/>
      <w:lvlJc w:val="right"/>
      <w:pPr>
        <w:ind w:left="4087" w:hanging="180"/>
      </w:pPr>
    </w:lvl>
    <w:lvl w:ilvl="6" w:tplc="0409000F" w:tentative="1">
      <w:start w:val="1"/>
      <w:numFmt w:val="decimal"/>
      <w:lvlText w:val="%7."/>
      <w:lvlJc w:val="left"/>
      <w:pPr>
        <w:ind w:left="4807" w:hanging="360"/>
      </w:pPr>
    </w:lvl>
    <w:lvl w:ilvl="7" w:tplc="04090019" w:tentative="1">
      <w:start w:val="1"/>
      <w:numFmt w:val="lowerLetter"/>
      <w:lvlText w:val="%8."/>
      <w:lvlJc w:val="left"/>
      <w:pPr>
        <w:ind w:left="5527" w:hanging="360"/>
      </w:pPr>
    </w:lvl>
    <w:lvl w:ilvl="8" w:tplc="0409001B" w:tentative="1">
      <w:start w:val="1"/>
      <w:numFmt w:val="lowerRoman"/>
      <w:lvlText w:val="%9."/>
      <w:lvlJc w:val="right"/>
      <w:pPr>
        <w:ind w:left="6247"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4" w15:restartNumberingAfterBreak="0">
    <w:nsid w:val="16851E61"/>
    <w:multiLevelType w:val="multilevel"/>
    <w:tmpl w:val="3200B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7230D4"/>
    <w:multiLevelType w:val="multilevel"/>
    <w:tmpl w:val="3200B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C1B1065"/>
    <w:multiLevelType w:val="hybridMultilevel"/>
    <w:tmpl w:val="452CF60E"/>
    <w:lvl w:ilvl="0" w:tplc="081A3E58">
      <w:numFmt w:val="bullet"/>
      <w:lvlText w:val="-"/>
      <w:lvlJc w:val="left"/>
      <w:pPr>
        <w:ind w:left="1282" w:hanging="360"/>
      </w:pPr>
      <w:rPr>
        <w:rFonts w:ascii="Times New Roman" w:eastAsia="Times New Roman" w:hAnsi="Times New Roman" w:cs="Times New Roman" w:hint="default"/>
        <w:i/>
        <w:iCs/>
        <w:w w:val="100"/>
        <w:sz w:val="24"/>
        <w:szCs w:val="24"/>
        <w:lang w:val="ro-RO" w:eastAsia="en-US" w:bidi="ar-SA"/>
      </w:rPr>
    </w:lvl>
    <w:lvl w:ilvl="1" w:tplc="1CA0A38E">
      <w:numFmt w:val="bullet"/>
      <w:lvlText w:val="•"/>
      <w:lvlJc w:val="left"/>
      <w:pPr>
        <w:ind w:left="2182" w:hanging="360"/>
      </w:pPr>
      <w:rPr>
        <w:rFonts w:hint="default"/>
        <w:lang w:val="ro-RO" w:eastAsia="en-US" w:bidi="ar-SA"/>
      </w:rPr>
    </w:lvl>
    <w:lvl w:ilvl="2" w:tplc="F3C46ABA">
      <w:numFmt w:val="bullet"/>
      <w:lvlText w:val="•"/>
      <w:lvlJc w:val="left"/>
      <w:pPr>
        <w:ind w:left="3085" w:hanging="360"/>
      </w:pPr>
      <w:rPr>
        <w:rFonts w:hint="default"/>
        <w:lang w:val="ro-RO" w:eastAsia="en-US" w:bidi="ar-SA"/>
      </w:rPr>
    </w:lvl>
    <w:lvl w:ilvl="3" w:tplc="FF109692">
      <w:numFmt w:val="bullet"/>
      <w:lvlText w:val="•"/>
      <w:lvlJc w:val="left"/>
      <w:pPr>
        <w:ind w:left="3987" w:hanging="360"/>
      </w:pPr>
      <w:rPr>
        <w:rFonts w:hint="default"/>
        <w:lang w:val="ro-RO" w:eastAsia="en-US" w:bidi="ar-SA"/>
      </w:rPr>
    </w:lvl>
    <w:lvl w:ilvl="4" w:tplc="E724D108">
      <w:numFmt w:val="bullet"/>
      <w:lvlText w:val="•"/>
      <w:lvlJc w:val="left"/>
      <w:pPr>
        <w:ind w:left="4890" w:hanging="360"/>
      </w:pPr>
      <w:rPr>
        <w:rFonts w:hint="default"/>
        <w:lang w:val="ro-RO" w:eastAsia="en-US" w:bidi="ar-SA"/>
      </w:rPr>
    </w:lvl>
    <w:lvl w:ilvl="5" w:tplc="99AE2792">
      <w:numFmt w:val="bullet"/>
      <w:lvlText w:val="•"/>
      <w:lvlJc w:val="left"/>
      <w:pPr>
        <w:ind w:left="5793" w:hanging="360"/>
      </w:pPr>
      <w:rPr>
        <w:rFonts w:hint="default"/>
        <w:lang w:val="ro-RO" w:eastAsia="en-US" w:bidi="ar-SA"/>
      </w:rPr>
    </w:lvl>
    <w:lvl w:ilvl="6" w:tplc="86AE2094">
      <w:numFmt w:val="bullet"/>
      <w:lvlText w:val="•"/>
      <w:lvlJc w:val="left"/>
      <w:pPr>
        <w:ind w:left="6695" w:hanging="360"/>
      </w:pPr>
      <w:rPr>
        <w:rFonts w:hint="default"/>
        <w:lang w:val="ro-RO" w:eastAsia="en-US" w:bidi="ar-SA"/>
      </w:rPr>
    </w:lvl>
    <w:lvl w:ilvl="7" w:tplc="3F864F6C">
      <w:numFmt w:val="bullet"/>
      <w:lvlText w:val="•"/>
      <w:lvlJc w:val="left"/>
      <w:pPr>
        <w:ind w:left="7598" w:hanging="360"/>
      </w:pPr>
      <w:rPr>
        <w:rFonts w:hint="default"/>
        <w:lang w:val="ro-RO" w:eastAsia="en-US" w:bidi="ar-SA"/>
      </w:rPr>
    </w:lvl>
    <w:lvl w:ilvl="8" w:tplc="7100980E">
      <w:numFmt w:val="bullet"/>
      <w:lvlText w:val="•"/>
      <w:lvlJc w:val="left"/>
      <w:pPr>
        <w:ind w:left="8501" w:hanging="360"/>
      </w:pPr>
      <w:rPr>
        <w:rFonts w:hint="default"/>
        <w:lang w:val="ro-RO" w:eastAsia="en-US" w:bidi="ar-SA"/>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944F4E"/>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9B058FA"/>
    <w:multiLevelType w:val="hybridMultilevel"/>
    <w:tmpl w:val="8058270E"/>
    <w:lvl w:ilvl="0" w:tplc="0419000F">
      <w:start w:val="7"/>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6EF8771B"/>
    <w:multiLevelType w:val="hybridMultilevel"/>
    <w:tmpl w:val="0D9A5376"/>
    <w:lvl w:ilvl="0" w:tplc="5DC825FC">
      <w:start w:val="3"/>
      <w:numFmt w:val="decimal"/>
      <w:lvlText w:val="%1."/>
      <w:lvlJc w:val="left"/>
      <w:pPr>
        <w:ind w:left="845" w:hanging="284"/>
      </w:pPr>
      <w:rPr>
        <w:rFonts w:ascii="Times New Roman" w:eastAsia="Times New Roman" w:hAnsi="Times New Roman" w:cs="Times New Roman" w:hint="default"/>
        <w:b/>
        <w:bCs/>
        <w:spacing w:val="-1"/>
        <w:w w:val="100"/>
        <w:sz w:val="24"/>
        <w:szCs w:val="24"/>
        <w:lang w:val="ro-RO" w:eastAsia="en-US" w:bidi="ar-SA"/>
      </w:rPr>
    </w:lvl>
    <w:lvl w:ilvl="1" w:tplc="BD1C7480">
      <w:start w:val="1"/>
      <w:numFmt w:val="decimal"/>
      <w:lvlText w:val="%2)"/>
      <w:lvlJc w:val="left"/>
      <w:pPr>
        <w:ind w:left="1282" w:hanging="360"/>
      </w:pPr>
      <w:rPr>
        <w:rFonts w:ascii="Times New Roman" w:eastAsia="Times New Roman" w:hAnsi="Times New Roman" w:cs="Times New Roman" w:hint="default"/>
        <w:spacing w:val="-1"/>
        <w:w w:val="100"/>
        <w:sz w:val="24"/>
        <w:szCs w:val="24"/>
        <w:lang w:val="ro-RO" w:eastAsia="en-US" w:bidi="ar-SA"/>
      </w:rPr>
    </w:lvl>
    <w:lvl w:ilvl="2" w:tplc="F216D572">
      <w:numFmt w:val="bullet"/>
      <w:lvlText w:val="•"/>
      <w:lvlJc w:val="left"/>
      <w:pPr>
        <w:ind w:left="2282" w:hanging="360"/>
      </w:pPr>
      <w:rPr>
        <w:rFonts w:hint="default"/>
        <w:lang w:val="ro-RO" w:eastAsia="en-US" w:bidi="ar-SA"/>
      </w:rPr>
    </w:lvl>
    <w:lvl w:ilvl="3" w:tplc="1DFCBD3C">
      <w:numFmt w:val="bullet"/>
      <w:lvlText w:val="•"/>
      <w:lvlJc w:val="left"/>
      <w:pPr>
        <w:ind w:left="3285" w:hanging="360"/>
      </w:pPr>
      <w:rPr>
        <w:rFonts w:hint="default"/>
        <w:lang w:val="ro-RO" w:eastAsia="en-US" w:bidi="ar-SA"/>
      </w:rPr>
    </w:lvl>
    <w:lvl w:ilvl="4" w:tplc="381ACF64">
      <w:numFmt w:val="bullet"/>
      <w:lvlText w:val="•"/>
      <w:lvlJc w:val="left"/>
      <w:pPr>
        <w:ind w:left="4288" w:hanging="360"/>
      </w:pPr>
      <w:rPr>
        <w:rFonts w:hint="default"/>
        <w:lang w:val="ro-RO" w:eastAsia="en-US" w:bidi="ar-SA"/>
      </w:rPr>
    </w:lvl>
    <w:lvl w:ilvl="5" w:tplc="C76C0EE4">
      <w:numFmt w:val="bullet"/>
      <w:lvlText w:val="•"/>
      <w:lvlJc w:val="left"/>
      <w:pPr>
        <w:ind w:left="5291" w:hanging="360"/>
      </w:pPr>
      <w:rPr>
        <w:rFonts w:hint="default"/>
        <w:lang w:val="ro-RO" w:eastAsia="en-US" w:bidi="ar-SA"/>
      </w:rPr>
    </w:lvl>
    <w:lvl w:ilvl="6" w:tplc="7CCC2B3E">
      <w:numFmt w:val="bullet"/>
      <w:lvlText w:val="•"/>
      <w:lvlJc w:val="left"/>
      <w:pPr>
        <w:ind w:left="6294" w:hanging="360"/>
      </w:pPr>
      <w:rPr>
        <w:rFonts w:hint="default"/>
        <w:lang w:val="ro-RO" w:eastAsia="en-US" w:bidi="ar-SA"/>
      </w:rPr>
    </w:lvl>
    <w:lvl w:ilvl="7" w:tplc="672A15D6">
      <w:numFmt w:val="bullet"/>
      <w:lvlText w:val="•"/>
      <w:lvlJc w:val="left"/>
      <w:pPr>
        <w:ind w:left="7297" w:hanging="360"/>
      </w:pPr>
      <w:rPr>
        <w:rFonts w:hint="default"/>
        <w:lang w:val="ro-RO" w:eastAsia="en-US" w:bidi="ar-SA"/>
      </w:rPr>
    </w:lvl>
    <w:lvl w:ilvl="8" w:tplc="34D89C8C">
      <w:numFmt w:val="bullet"/>
      <w:lvlText w:val="•"/>
      <w:lvlJc w:val="left"/>
      <w:pPr>
        <w:ind w:left="8300" w:hanging="360"/>
      </w:pPr>
      <w:rPr>
        <w:rFonts w:hint="default"/>
        <w:lang w:val="ro-RO" w:eastAsia="en-US" w:bidi="ar-SA"/>
      </w:rPr>
    </w:lvl>
  </w:abstractNum>
  <w:abstractNum w:abstractNumId="43" w15:restartNumberingAfterBreak="0">
    <w:nsid w:val="74721438"/>
    <w:multiLevelType w:val="hybridMultilevel"/>
    <w:tmpl w:val="0BA6340A"/>
    <w:lvl w:ilvl="0" w:tplc="B23E7BDA">
      <w:start w:val="1"/>
      <w:numFmt w:val="decimal"/>
      <w:lvlText w:val="%1."/>
      <w:lvlJc w:val="left"/>
      <w:pPr>
        <w:ind w:left="843" w:hanging="284"/>
        <w:jc w:val="right"/>
      </w:pPr>
      <w:rPr>
        <w:rFonts w:hint="default"/>
        <w:b/>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44" w15:restartNumberingAfterBreak="0">
    <w:nsid w:val="770425F6"/>
    <w:multiLevelType w:val="hybridMultilevel"/>
    <w:tmpl w:val="B4686F4E"/>
    <w:lvl w:ilvl="0" w:tplc="3356C1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7" w15:restartNumberingAfterBreak="0">
    <w:nsid w:val="7E1F419F"/>
    <w:multiLevelType w:val="hybridMultilevel"/>
    <w:tmpl w:val="217858F2"/>
    <w:lvl w:ilvl="0" w:tplc="A2F63E4A">
      <w:start w:val="1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EB12D30"/>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9"/>
  </w:num>
  <w:num w:numId="3">
    <w:abstractNumId w:val="8"/>
  </w:num>
  <w:num w:numId="4">
    <w:abstractNumId w:val="41"/>
  </w:num>
  <w:num w:numId="5">
    <w:abstractNumId w:val="35"/>
  </w:num>
  <w:num w:numId="6">
    <w:abstractNumId w:val="10"/>
  </w:num>
  <w:num w:numId="7">
    <w:abstractNumId w:val="11"/>
  </w:num>
  <w:num w:numId="8">
    <w:abstractNumId w:val="7"/>
  </w:num>
  <w:num w:numId="9">
    <w:abstractNumId w:val="17"/>
  </w:num>
  <w:num w:numId="10">
    <w:abstractNumId w:val="46"/>
  </w:num>
  <w:num w:numId="11">
    <w:abstractNumId w:val="37"/>
  </w:num>
  <w:num w:numId="12">
    <w:abstractNumId w:val="29"/>
  </w:num>
  <w:num w:numId="13">
    <w:abstractNumId w:val="22"/>
  </w:num>
  <w:num w:numId="14">
    <w:abstractNumId w:val="36"/>
  </w:num>
  <w:num w:numId="15">
    <w:abstractNumId w:val="6"/>
  </w:num>
  <w:num w:numId="16">
    <w:abstractNumId w:val="16"/>
  </w:num>
  <w:num w:numId="17">
    <w:abstractNumId w:val="20"/>
  </w:num>
  <w:num w:numId="18">
    <w:abstractNumId w:val="31"/>
  </w:num>
  <w:num w:numId="19">
    <w:abstractNumId w:val="30"/>
  </w:num>
  <w:num w:numId="20">
    <w:abstractNumId w:val="13"/>
  </w:num>
  <w:num w:numId="21">
    <w:abstractNumId w:val="18"/>
  </w:num>
  <w:num w:numId="22">
    <w:abstractNumId w:val="23"/>
  </w:num>
  <w:num w:numId="23">
    <w:abstractNumId w:val="5"/>
  </w:num>
  <w:num w:numId="24">
    <w:abstractNumId w:val="26"/>
  </w:num>
  <w:num w:numId="25">
    <w:abstractNumId w:val="32"/>
  </w:num>
  <w:num w:numId="26">
    <w:abstractNumId w:val="34"/>
  </w:num>
  <w:num w:numId="27">
    <w:abstractNumId w:val="19"/>
  </w:num>
  <w:num w:numId="28">
    <w:abstractNumId w:val="24"/>
  </w:num>
  <w:num w:numId="29">
    <w:abstractNumId w:val="45"/>
  </w:num>
  <w:num w:numId="30">
    <w:abstractNumId w:val="25"/>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42"/>
  </w:num>
  <w:num w:numId="36">
    <w:abstractNumId w:val="39"/>
  </w:num>
  <w:num w:numId="37">
    <w:abstractNumId w:val="9"/>
  </w:num>
  <w:num w:numId="38">
    <w:abstractNumId w:val="28"/>
  </w:num>
  <w:num w:numId="39">
    <w:abstractNumId w:val="43"/>
  </w:num>
  <w:num w:numId="40">
    <w:abstractNumId w:val="14"/>
  </w:num>
  <w:num w:numId="41">
    <w:abstractNumId w:val="12"/>
  </w:num>
  <w:num w:numId="42">
    <w:abstractNumId w:val="44"/>
  </w:num>
  <w:num w:numId="43">
    <w:abstractNumId w:val="47"/>
  </w:num>
  <w:num w:numId="44">
    <w:abstractNumId w:val="48"/>
  </w:num>
  <w:num w:numId="45">
    <w:abstractNumId w:val="21"/>
  </w:num>
  <w:num w:numId="46">
    <w:abstractNumId w:val="15"/>
  </w:num>
  <w:num w:numId="47">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945"/>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3160"/>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30"/>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paragraph" w:styleId="aff5">
    <w:name w:val="Title"/>
    <w:basedOn w:val="a0"/>
    <w:link w:val="aff6"/>
    <w:uiPriority w:val="1"/>
    <w:qFormat/>
    <w:rsid w:val="00BC6730"/>
    <w:pPr>
      <w:widowControl w:val="0"/>
      <w:autoSpaceDE w:val="0"/>
      <w:autoSpaceDN w:val="0"/>
      <w:spacing w:before="89"/>
      <w:ind w:left="2994" w:right="2823"/>
      <w:jc w:val="center"/>
    </w:pPr>
    <w:rPr>
      <w:b/>
      <w:bCs/>
      <w:noProof w:val="0"/>
      <w:sz w:val="28"/>
      <w:szCs w:val="28"/>
    </w:rPr>
  </w:style>
  <w:style w:type="character" w:customStyle="1" w:styleId="aff6">
    <w:name w:val="Заголовок Знак"/>
    <w:basedOn w:val="a1"/>
    <w:link w:val="aff5"/>
    <w:uiPriority w:val="1"/>
    <w:rsid w:val="00BC6730"/>
    <w:rPr>
      <w:rFonts w:ascii="Times New Roman" w:eastAsia="Times New Roman" w:hAnsi="Times New Roman" w:cs="Times New Roman"/>
      <w:b/>
      <w:bCs/>
      <w:sz w:val="28"/>
      <w:szCs w:val="28"/>
      <w:lang w:val="ro-RO"/>
    </w:rPr>
  </w:style>
  <w:style w:type="character" w:customStyle="1" w:styleId="12">
    <w:name w:val="Неразрешенное упоминание1"/>
    <w:basedOn w:val="a1"/>
    <w:uiPriority w:val="99"/>
    <w:semiHidden/>
    <w:unhideWhenUsed/>
    <w:rsid w:val="00BC67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rimaria.larguta@apl.gov.md" TargetMode="External"/><Relationship Id="rId17" Type="http://schemas.openxmlformats.org/officeDocument/2006/relationships/hyperlink" Target="mailto:primaria.larguta@apl.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larguta@ap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0D761-7E48-4484-B422-A6DD9C055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55</Pages>
  <Words>22289</Words>
  <Characters>127053</Characters>
  <Application>Microsoft Office Word</Application>
  <DocSecurity>0</DocSecurity>
  <Lines>1058</Lines>
  <Paragraphs>298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2026-03-26T13:31:00Z</dcterms:created>
  <dcterms:modified xsi:type="dcterms:W3CDTF">2026-03-26T13:33:00Z</dcterms:modified>
</cp:coreProperties>
</file>