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D073" w14:textId="77777777" w:rsidR="00C47FD8" w:rsidRPr="00FF430B" w:rsidRDefault="00C47FD8" w:rsidP="00C47FD8">
      <w:pPr>
        <w:tabs>
          <w:tab w:val="left" w:pos="5103"/>
          <w:tab w:val="left" w:pos="10348"/>
        </w:tabs>
        <w:jc w:val="right"/>
        <w:rPr>
          <w:noProof w:val="0"/>
          <w:lang w:val="ro-MD" w:eastAsia="ru-RU"/>
        </w:rPr>
      </w:pPr>
      <w:r w:rsidRPr="00FF430B">
        <w:rPr>
          <w:noProof w:val="0"/>
          <w:lang w:val="ro-MD" w:eastAsia="ru-RU"/>
        </w:rPr>
        <w:t>APROBATĂ</w:t>
      </w:r>
    </w:p>
    <w:p w14:paraId="31268DB7" w14:textId="77777777" w:rsidR="00C47FD8" w:rsidRPr="00FF430B" w:rsidRDefault="00C47FD8" w:rsidP="00C47FD8">
      <w:pPr>
        <w:tabs>
          <w:tab w:val="left" w:pos="5103"/>
          <w:tab w:val="left" w:pos="10348"/>
        </w:tabs>
        <w:jc w:val="right"/>
        <w:rPr>
          <w:noProof w:val="0"/>
          <w:lang w:val="ro-MD" w:eastAsia="ru-RU"/>
        </w:rPr>
      </w:pPr>
      <w:r w:rsidRPr="00FF430B">
        <w:rPr>
          <w:noProof w:val="0"/>
          <w:lang w:val="ro-MD" w:eastAsia="ru-RU"/>
        </w:rPr>
        <w:t xml:space="preserve"> prin Ordinul </w:t>
      </w:r>
    </w:p>
    <w:p w14:paraId="2F177954" w14:textId="77777777" w:rsidR="00C47FD8" w:rsidRDefault="00C47FD8" w:rsidP="00C47FD8">
      <w:pPr>
        <w:tabs>
          <w:tab w:val="left" w:pos="5103"/>
          <w:tab w:val="left" w:pos="10348"/>
        </w:tabs>
        <w:jc w:val="right"/>
        <w:rPr>
          <w:noProof w:val="0"/>
          <w:lang w:val="ro-MD" w:eastAsia="ru-RU"/>
        </w:rPr>
      </w:pPr>
      <w:r w:rsidRPr="00FF430B">
        <w:rPr>
          <w:noProof w:val="0"/>
          <w:lang w:val="ro-MD" w:eastAsia="ru-RU"/>
        </w:rPr>
        <w:t xml:space="preserve">                                               nr.      din _________2021</w:t>
      </w:r>
    </w:p>
    <w:p w14:paraId="329648CF" w14:textId="77777777" w:rsidR="00C47FD8" w:rsidRPr="00FF430B" w:rsidRDefault="00C47FD8" w:rsidP="00C47FD8">
      <w:pPr>
        <w:tabs>
          <w:tab w:val="left" w:pos="5103"/>
          <w:tab w:val="left" w:pos="10348"/>
        </w:tabs>
        <w:jc w:val="right"/>
        <w:rPr>
          <w:noProof w:val="0"/>
          <w:lang w:val="ro-MD" w:eastAsia="ru-RU"/>
        </w:rPr>
      </w:pPr>
    </w:p>
    <w:p w14:paraId="4A73F701" w14:textId="77777777" w:rsidR="00C47FD8" w:rsidRPr="00FF430B" w:rsidRDefault="00C47FD8" w:rsidP="00C47FD8">
      <w:pPr>
        <w:tabs>
          <w:tab w:val="left" w:pos="5103"/>
          <w:tab w:val="left" w:pos="10348"/>
        </w:tabs>
        <w:jc w:val="center"/>
        <w:rPr>
          <w:noProof w:val="0"/>
          <w:lang w:val="ro-MD" w:eastAsia="ru-RU"/>
        </w:rPr>
      </w:pPr>
    </w:p>
    <w:p w14:paraId="5DD7B7FB" w14:textId="77777777" w:rsidR="00C47FD8" w:rsidRPr="00FF430B" w:rsidRDefault="00C47FD8" w:rsidP="00C47FD8">
      <w:pPr>
        <w:tabs>
          <w:tab w:val="left" w:pos="5103"/>
          <w:tab w:val="left" w:pos="10348"/>
        </w:tabs>
        <w:jc w:val="center"/>
        <w:rPr>
          <w:b/>
          <w:noProof w:val="0"/>
          <w:lang w:val="ro-MD" w:eastAsia="ru-RU"/>
        </w:rPr>
      </w:pPr>
    </w:p>
    <w:p w14:paraId="37B9F120" w14:textId="77777777" w:rsidR="00C47FD8" w:rsidRPr="00FF430B" w:rsidRDefault="00C47FD8" w:rsidP="00C47FD8">
      <w:pPr>
        <w:tabs>
          <w:tab w:val="left" w:pos="5103"/>
          <w:tab w:val="left" w:pos="10348"/>
        </w:tabs>
        <w:jc w:val="center"/>
        <w:rPr>
          <w:b/>
          <w:noProof w:val="0"/>
          <w:lang w:val="ro-MD" w:eastAsia="ru-RU"/>
        </w:rPr>
      </w:pPr>
      <w:r w:rsidRPr="00FF430B">
        <w:rPr>
          <w:b/>
          <w:noProof w:val="0"/>
          <w:lang w:val="ro-MD" w:eastAsia="ru-RU"/>
        </w:rPr>
        <w:t>DOCUMENTAŢIA STANDARD</w:t>
      </w:r>
    </w:p>
    <w:p w14:paraId="73642367" w14:textId="77777777" w:rsidR="00C47FD8" w:rsidRPr="00FF430B" w:rsidRDefault="00C47FD8" w:rsidP="00C47FD8">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AF0AE5" w14:textId="77777777" w:rsidR="00C47FD8" w:rsidRPr="00FF430B" w:rsidRDefault="00C47FD8" w:rsidP="00C47FD8">
      <w:pPr>
        <w:tabs>
          <w:tab w:val="left" w:pos="5103"/>
          <w:tab w:val="left" w:pos="10348"/>
        </w:tabs>
        <w:jc w:val="center"/>
        <w:rPr>
          <w:noProof w:val="0"/>
          <w:lang w:val="ro-MD" w:eastAsia="ru-RU"/>
        </w:rPr>
      </w:pPr>
    </w:p>
    <w:p w14:paraId="4D41E35C" w14:textId="77777777" w:rsidR="00C47FD8" w:rsidRPr="00FF430B" w:rsidRDefault="00C47FD8" w:rsidP="00C47FD8">
      <w:pPr>
        <w:rPr>
          <w:lang w:val="ro-MD"/>
        </w:rPr>
      </w:pPr>
    </w:p>
    <w:p w14:paraId="73BC1709" w14:textId="77777777" w:rsidR="00C47FD8" w:rsidRDefault="00C47FD8" w:rsidP="00C47FD8">
      <w:pPr>
        <w:pStyle w:val="2"/>
        <w:keepNext w:val="0"/>
        <w:keepLines w:val="0"/>
        <w:tabs>
          <w:tab w:val="left" w:pos="37"/>
        </w:tabs>
        <w:spacing w:before="0"/>
        <w:jc w:val="center"/>
        <w:rPr>
          <w:rFonts w:ascii="Times New Roman" w:eastAsia="Times New Roman" w:hAnsi="Times New Roman" w:cs="Times New Roman"/>
          <w:bCs/>
          <w:color w:val="auto"/>
          <w:lang w:val="ro-MD"/>
        </w:rPr>
      </w:pPr>
      <w:r w:rsidRPr="00FF430B">
        <w:rPr>
          <w:rFonts w:ascii="Times New Roman" w:eastAsia="Times New Roman" w:hAnsi="Times New Roman" w:cs="Times New Roman"/>
          <w:color w:val="auto"/>
          <w:lang w:val="ro-MD"/>
        </w:rPr>
        <w:t>Secţiunea 1</w:t>
      </w:r>
    </w:p>
    <w:p w14:paraId="11CCB393" w14:textId="77777777" w:rsidR="00C47FD8" w:rsidRPr="007D2250" w:rsidRDefault="00C47FD8" w:rsidP="00C47FD8">
      <w:pPr>
        <w:rPr>
          <w:lang w:val="ro-MD"/>
        </w:rPr>
      </w:pPr>
    </w:p>
    <w:p w14:paraId="7511D941" w14:textId="77777777" w:rsidR="00C47FD8" w:rsidRPr="00A14C96"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sidRPr="00A14C96">
        <w:rPr>
          <w:rFonts w:ascii="Times New Roman" w:eastAsia="Times New Roman" w:hAnsi="Times New Roman" w:cs="Times New Roman"/>
          <w:color w:val="auto"/>
          <w:lang w:val="ro-MD"/>
        </w:rPr>
        <w:t>Dispoziții generale</w:t>
      </w:r>
    </w:p>
    <w:p w14:paraId="48C87E0F" w14:textId="77777777" w:rsidR="00C47FD8" w:rsidRPr="00A14C96" w:rsidRDefault="00C47FD8" w:rsidP="00C47FD8">
      <w:pPr>
        <w:rPr>
          <w:lang w:val="ro-MD"/>
        </w:rPr>
      </w:pPr>
    </w:p>
    <w:p w14:paraId="4E98F192"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C784BFF"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0E086D4D" w14:textId="77777777" w:rsidR="00C47FD8" w:rsidRPr="00FF430B" w:rsidRDefault="00C47FD8" w:rsidP="00C47FD8">
      <w:pPr>
        <w:pStyle w:val="a7"/>
        <w:numPr>
          <w:ilvl w:val="0"/>
          <w:numId w:val="46"/>
        </w:numPr>
        <w:tabs>
          <w:tab w:val="left" w:pos="-284"/>
          <w:tab w:val="left" w:pos="196"/>
          <w:tab w:val="left" w:pos="426"/>
          <w:tab w:val="left" w:pos="567"/>
        </w:tabs>
        <w:spacing w:after="120"/>
        <w:ind w:left="-284" w:firstLine="284"/>
        <w:contextualSpacing w:val="0"/>
        <w:jc w:val="both"/>
        <w:rPr>
          <w:color w:val="000000" w:themeColor="text1"/>
          <w:lang w:val="ro-MD"/>
        </w:rPr>
      </w:pPr>
      <w:r w:rsidRPr="00FF430B">
        <w:rPr>
          <w:lang w:val="ro-MD"/>
        </w:rPr>
        <w:t>Anunț de intenție (anexa nr.1);</w:t>
      </w:r>
    </w:p>
    <w:p w14:paraId="7455D985" w14:textId="77777777" w:rsidR="00C47FD8" w:rsidRPr="00FF430B" w:rsidRDefault="00C47FD8" w:rsidP="00C47FD8">
      <w:pPr>
        <w:pStyle w:val="a7"/>
        <w:numPr>
          <w:ilvl w:val="0"/>
          <w:numId w:val="46"/>
        </w:numPr>
        <w:tabs>
          <w:tab w:val="left" w:pos="-284"/>
          <w:tab w:val="left" w:pos="284"/>
          <w:tab w:val="left" w:pos="426"/>
        </w:tabs>
        <w:ind w:left="-284" w:firstLine="284"/>
        <w:contextualSpacing w:val="0"/>
        <w:jc w:val="both"/>
        <w:rPr>
          <w:lang w:val="ro-MD"/>
        </w:rPr>
      </w:pPr>
      <w:r w:rsidRPr="00FF430B">
        <w:rPr>
          <w:lang w:val="ro-MD"/>
        </w:rPr>
        <w:t xml:space="preserve">  Anunț de participare, inclusiv pentru procedurile de preselecție/procedurile negociate (anexa nr. 2);</w:t>
      </w:r>
    </w:p>
    <w:p w14:paraId="1C86A626"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Invitație de participare la etapele de preselecție/la procedurile negociate (anexa nr. 3);</w:t>
      </w:r>
    </w:p>
    <w:p w14:paraId="74A0C9C2"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Proces-verbal cu privire la rezultatele preselecției candidaților (anexa nr. 4);</w:t>
      </w:r>
    </w:p>
    <w:p w14:paraId="5768FC07"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Anunț de atribuire (anexa nr. 5);</w:t>
      </w:r>
    </w:p>
    <w:p w14:paraId="71998FC0"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Anunț privind modificarea contractului de achiziții publice/acordului-cadru (anexa nr. 6);</w:t>
      </w:r>
    </w:p>
    <w:p w14:paraId="2B2CB894"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Cerere de participare (anexa nr. 7);</w:t>
      </w:r>
    </w:p>
    <w:p w14:paraId="6DB1DB1B"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Declaraţie privind valabilitatea ofertei (anexa nr. 8);</w:t>
      </w:r>
    </w:p>
    <w:p w14:paraId="5B2F96BD"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Scrisoare  de  garanţie  bancară (anexa nr. 9);</w:t>
      </w:r>
    </w:p>
    <w:p w14:paraId="4BB6BB48"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Grafic de executare a lucrărilor (anexa nr.</w:t>
      </w:r>
      <w:r>
        <w:rPr>
          <w:lang w:val="ro-MD"/>
        </w:rPr>
        <w:t xml:space="preserve"> </w:t>
      </w:r>
      <w:r w:rsidRPr="00FF430B">
        <w:rPr>
          <w:lang w:val="ro-MD"/>
        </w:rPr>
        <w:t>10.);</w:t>
      </w:r>
    </w:p>
    <w:p w14:paraId="3C3BA534"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Grafic de  executare a documentației de proiect (anexa nr. 11);</w:t>
      </w:r>
    </w:p>
    <w:p w14:paraId="573D92E2"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Declarație privind experienţa similară (anexa nr. 12);</w:t>
      </w:r>
    </w:p>
    <w:p w14:paraId="7038BD84"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Declarație privind lista principalelor lucrări executate în ultimul an de activitate (anexa nr. 13);</w:t>
      </w:r>
    </w:p>
    <w:p w14:paraId="4BCB73DA"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Declaraţie privind dotările specifice, utilajul şi echipamentul necesar pentru îndeplinirea corespunzătoare a contractului (anexa nr. 14);</w:t>
      </w:r>
    </w:p>
    <w:p w14:paraId="5728589F" w14:textId="77777777" w:rsidR="00C47FD8" w:rsidRPr="00FF430B" w:rsidRDefault="00C47FD8" w:rsidP="00C47FD8">
      <w:pPr>
        <w:pStyle w:val="a7"/>
        <w:numPr>
          <w:ilvl w:val="0"/>
          <w:numId w:val="46"/>
        </w:numPr>
        <w:tabs>
          <w:tab w:val="left" w:pos="-284"/>
          <w:tab w:val="left" w:pos="426"/>
        </w:tabs>
        <w:ind w:left="-284" w:firstLine="284"/>
        <w:contextualSpacing w:val="0"/>
        <w:jc w:val="both"/>
        <w:rPr>
          <w:sz w:val="22"/>
          <w:szCs w:val="22"/>
          <w:lang w:val="ro-MD"/>
        </w:rPr>
      </w:pPr>
      <w:r w:rsidRPr="00FF430B">
        <w:rPr>
          <w:lang w:val="ro-MD"/>
        </w:rPr>
        <w:t>Declaraţie privind personalul de specialitate propus pentru implementarea contractului (anexa nr. 15);</w:t>
      </w:r>
    </w:p>
    <w:p w14:paraId="41DCB137" w14:textId="77777777" w:rsidR="00C47FD8" w:rsidRPr="00FF430B" w:rsidRDefault="00C47FD8" w:rsidP="00C47FD8">
      <w:pPr>
        <w:pStyle w:val="a7"/>
        <w:numPr>
          <w:ilvl w:val="0"/>
          <w:numId w:val="46"/>
        </w:numPr>
        <w:tabs>
          <w:tab w:val="left" w:pos="-284"/>
          <w:tab w:val="left" w:pos="426"/>
        </w:tabs>
        <w:ind w:left="-284" w:firstLine="284"/>
        <w:contextualSpacing w:val="0"/>
        <w:jc w:val="both"/>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4A876292"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Informaţii privind asocierea (anexa nr. 17);</w:t>
      </w:r>
    </w:p>
    <w:p w14:paraId="46DD61D7"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Angajament terţ susţinător financiar (anexa nr.</w:t>
      </w:r>
      <w:r>
        <w:rPr>
          <w:lang w:val="ro-MD"/>
        </w:rPr>
        <w:t xml:space="preserve"> </w:t>
      </w:r>
      <w:r w:rsidRPr="00FF430B">
        <w:rPr>
          <w:lang w:val="ro-MD"/>
        </w:rPr>
        <w:t>18);</w:t>
      </w:r>
    </w:p>
    <w:p w14:paraId="35FF570A"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1FBADD9F"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Declaraţie terţ susţinător tehnic (anexa nr.</w:t>
      </w:r>
      <w:r>
        <w:rPr>
          <w:lang w:val="ro-MD"/>
        </w:rPr>
        <w:t xml:space="preserve"> </w:t>
      </w:r>
      <w:r w:rsidRPr="00FF430B">
        <w:rPr>
          <w:lang w:val="ro-MD"/>
        </w:rPr>
        <w:t>20);</w:t>
      </w:r>
    </w:p>
    <w:p w14:paraId="5ED4DF12"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Declaraţie terţ susţinător profesional (anexa nr.</w:t>
      </w:r>
      <w:r>
        <w:rPr>
          <w:lang w:val="ro-MD"/>
        </w:rPr>
        <w:t xml:space="preserve"> </w:t>
      </w:r>
      <w:r w:rsidRPr="00FF430B">
        <w:rPr>
          <w:lang w:val="ro-MD"/>
        </w:rPr>
        <w:t>21);</w:t>
      </w:r>
    </w:p>
    <w:p w14:paraId="277EAC3A"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Aviz pentru participare la licitațiile publice de lucrări din domeniul construcțiilor și instalațiilor (anexa nr. 22);</w:t>
      </w:r>
    </w:p>
    <w:p w14:paraId="41A1FC1F"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Caiet de sarcini. Formularul de deviz nr.1 – lista cu cantitățile de lucrări (anexa nr. 23);</w:t>
      </w:r>
    </w:p>
    <w:p w14:paraId="7E51FCF0"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lastRenderedPageBreak/>
        <w:t>Caiet de sarcini. Servicii de proiectare (anexa nr. 24);</w:t>
      </w:r>
    </w:p>
    <w:p w14:paraId="2A616E90"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Contract de antrepriză (anexa nr. 25);</w:t>
      </w:r>
    </w:p>
    <w:p w14:paraId="76DB4906"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Contract de achiziţionare a serviciilor de proiectare (anexa nr. 26);</w:t>
      </w:r>
    </w:p>
    <w:p w14:paraId="558D6CA8"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Acord adițional (anexa nr. 27);</w:t>
      </w:r>
    </w:p>
    <w:p w14:paraId="2D8E3E14"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Acord-cadru (anexa nr. 28).</w:t>
      </w:r>
    </w:p>
    <w:p w14:paraId="44F03EF6" w14:textId="77777777" w:rsidR="00C47FD8" w:rsidRPr="00FF430B" w:rsidRDefault="00C47FD8" w:rsidP="00C47FD8">
      <w:pPr>
        <w:pStyle w:val="a7"/>
        <w:tabs>
          <w:tab w:val="left" w:pos="-284"/>
          <w:tab w:val="left" w:pos="196"/>
          <w:tab w:val="left" w:pos="567"/>
        </w:tabs>
        <w:ind w:left="0"/>
        <w:rPr>
          <w:color w:val="000000" w:themeColor="text1"/>
          <w:lang w:val="ro-MD"/>
        </w:rPr>
      </w:pPr>
    </w:p>
    <w:p w14:paraId="4FAC37F6" w14:textId="77777777" w:rsidR="00C47FD8" w:rsidRPr="00FF430B" w:rsidRDefault="00C47FD8" w:rsidP="00C47FD8">
      <w:pPr>
        <w:pStyle w:val="a7"/>
        <w:numPr>
          <w:ilvl w:val="0"/>
          <w:numId w:val="17"/>
        </w:numPr>
        <w:tabs>
          <w:tab w:val="left" w:pos="-284"/>
          <w:tab w:val="left" w:pos="196"/>
          <w:tab w:val="left" w:pos="567"/>
        </w:tabs>
        <w:ind w:left="-284" w:firstLine="284"/>
        <w:contextualSpacing w:val="0"/>
        <w:jc w:val="both"/>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1CEBB4FB" w14:textId="77777777" w:rsidR="00C47FD8" w:rsidRPr="00FF430B" w:rsidRDefault="00C47FD8" w:rsidP="00C47FD8">
      <w:pPr>
        <w:pStyle w:val="a7"/>
        <w:tabs>
          <w:tab w:val="left" w:pos="-284"/>
          <w:tab w:val="left" w:pos="196"/>
          <w:tab w:val="left" w:pos="567"/>
        </w:tabs>
        <w:ind w:left="0"/>
        <w:rPr>
          <w:color w:val="000000" w:themeColor="text1"/>
          <w:lang w:val="ro-MD"/>
        </w:rPr>
      </w:pPr>
    </w:p>
    <w:p w14:paraId="198AC825" w14:textId="77777777" w:rsidR="00C47FD8" w:rsidRPr="00FF430B" w:rsidRDefault="00C47FD8" w:rsidP="00C47FD8">
      <w:pPr>
        <w:pStyle w:val="a7"/>
        <w:numPr>
          <w:ilvl w:val="0"/>
          <w:numId w:val="17"/>
        </w:numPr>
        <w:tabs>
          <w:tab w:val="left" w:pos="-284"/>
          <w:tab w:val="left" w:pos="196"/>
        </w:tabs>
        <w:ind w:left="-284" w:firstLine="284"/>
        <w:contextualSpacing w:val="0"/>
        <w:jc w:val="both"/>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C2CE770" w14:textId="77777777" w:rsidR="00C47FD8" w:rsidRPr="00FF430B" w:rsidRDefault="00C47FD8" w:rsidP="00C47FD8">
      <w:pPr>
        <w:pStyle w:val="a7"/>
        <w:ind w:left="360"/>
        <w:rPr>
          <w:lang w:val="ro-MD"/>
        </w:rPr>
      </w:pPr>
    </w:p>
    <w:p w14:paraId="61B7B623" w14:textId="77777777" w:rsidR="00C47FD8" w:rsidRPr="00FF430B" w:rsidRDefault="00C47FD8" w:rsidP="00C47FD8">
      <w:pPr>
        <w:pStyle w:val="a7"/>
        <w:numPr>
          <w:ilvl w:val="0"/>
          <w:numId w:val="17"/>
        </w:numPr>
        <w:tabs>
          <w:tab w:val="left" w:pos="-284"/>
          <w:tab w:val="left" w:pos="196"/>
          <w:tab w:val="left" w:pos="567"/>
        </w:tabs>
        <w:ind w:left="-284" w:firstLine="284"/>
        <w:contextualSpacing w:val="0"/>
        <w:jc w:val="both"/>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FD33FB2" w14:textId="77777777" w:rsidR="00C47FD8" w:rsidRPr="00FF430B" w:rsidRDefault="00C47FD8" w:rsidP="00C47FD8">
      <w:pPr>
        <w:pStyle w:val="a7"/>
        <w:ind w:left="357"/>
        <w:rPr>
          <w:lang w:val="ro-MD"/>
        </w:rPr>
      </w:pPr>
    </w:p>
    <w:p w14:paraId="463F677B"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lang w:val="ro-MD"/>
        </w:rPr>
      </w:pPr>
      <w:r w:rsidRPr="00FF430B">
        <w:rPr>
          <w:lang w:val="ro-MD"/>
        </w:rPr>
        <w:t xml:space="preserve"> Atribuirea contractului de achiziție publică de lucrări sau de servicii de proiectare și de lucrări se realizează în conformitate cu prevederile:</w:t>
      </w:r>
    </w:p>
    <w:p w14:paraId="0971AF08" w14:textId="77777777" w:rsidR="00C47FD8" w:rsidRPr="00FF430B" w:rsidRDefault="00C47FD8" w:rsidP="00C47FD8">
      <w:pPr>
        <w:pStyle w:val="a7"/>
        <w:numPr>
          <w:ilvl w:val="0"/>
          <w:numId w:val="18"/>
        </w:numPr>
        <w:tabs>
          <w:tab w:val="left" w:pos="0"/>
          <w:tab w:val="left" w:pos="284"/>
        </w:tabs>
        <w:spacing w:after="120"/>
        <w:ind w:left="0" w:firstLine="0"/>
        <w:contextualSpacing w:val="0"/>
        <w:jc w:val="both"/>
        <w:rPr>
          <w:lang w:val="ro-MD"/>
        </w:rPr>
      </w:pPr>
      <w:r w:rsidRPr="00FF430B">
        <w:rPr>
          <w:lang w:val="ro-MD"/>
        </w:rPr>
        <w:t>Legii nr.</w:t>
      </w:r>
      <w:r>
        <w:rPr>
          <w:lang w:val="ro-MD"/>
        </w:rPr>
        <w:t xml:space="preserve"> </w:t>
      </w:r>
      <w:r w:rsidRPr="00FF430B">
        <w:rPr>
          <w:lang w:val="ro-MD"/>
        </w:rPr>
        <w:t xml:space="preserve">131/2015 privind achizițiile publice; </w:t>
      </w:r>
    </w:p>
    <w:p w14:paraId="6954751C" w14:textId="77777777" w:rsidR="00C47FD8" w:rsidRPr="00FF430B" w:rsidRDefault="00000000" w:rsidP="00C47FD8">
      <w:pPr>
        <w:pStyle w:val="a7"/>
        <w:numPr>
          <w:ilvl w:val="0"/>
          <w:numId w:val="18"/>
        </w:numPr>
        <w:tabs>
          <w:tab w:val="left" w:pos="-284"/>
          <w:tab w:val="left" w:pos="284"/>
        </w:tabs>
        <w:spacing w:after="120"/>
        <w:ind w:left="-284" w:firstLine="284"/>
        <w:contextualSpacing w:val="0"/>
        <w:jc w:val="both"/>
        <w:rPr>
          <w:lang w:val="ro-MD"/>
        </w:rPr>
      </w:pPr>
      <w:hyperlink r:id="rId7" w:history="1">
        <w:r w:rsidR="00C47FD8" w:rsidRPr="00FF430B">
          <w:rPr>
            <w:rStyle w:val="af9"/>
            <w:rFonts w:eastAsiaTheme="majorEastAsia"/>
            <w:bCs/>
            <w:bdr w:val="none" w:sz="0" w:space="0" w:color="auto" w:frame="1"/>
            <w:shd w:val="clear" w:color="auto" w:fill="FFFFFF"/>
            <w:lang w:val="ro-MD"/>
          </w:rPr>
          <w:t>Hotărârii Guvernului nr.</w:t>
        </w:r>
        <w:r w:rsidR="00C47FD8">
          <w:rPr>
            <w:rStyle w:val="af9"/>
            <w:rFonts w:eastAsiaTheme="majorEastAsia"/>
            <w:bCs/>
            <w:bdr w:val="none" w:sz="0" w:space="0" w:color="auto" w:frame="1"/>
            <w:shd w:val="clear" w:color="auto" w:fill="FFFFFF"/>
            <w:lang w:val="ro-MD"/>
          </w:rPr>
          <w:t xml:space="preserve"> </w:t>
        </w:r>
        <w:r w:rsidR="00C47FD8" w:rsidRPr="00FF430B">
          <w:rPr>
            <w:rStyle w:val="af9"/>
            <w:rFonts w:eastAsiaTheme="majorEastAsia"/>
            <w:bCs/>
            <w:bdr w:val="none" w:sz="0" w:space="0" w:color="auto" w:frame="1"/>
            <w:shd w:val="clear" w:color="auto" w:fill="FFFFFF"/>
            <w:lang w:val="ro-MD"/>
          </w:rPr>
          <w:t>638/2020 pentru aprobarea Regulamentului privind achizițiile publice de lucrări</w:t>
        </w:r>
      </w:hyperlink>
      <w:r w:rsidR="00C47FD8" w:rsidRPr="00FF430B">
        <w:rPr>
          <w:rStyle w:val="aff5"/>
          <w:bdr w:val="none" w:sz="0" w:space="0" w:color="auto" w:frame="1"/>
          <w:shd w:val="clear" w:color="auto" w:fill="FFFFFF"/>
          <w:lang w:val="ro-MD"/>
        </w:rPr>
        <w:t>.</w:t>
      </w:r>
    </w:p>
    <w:p w14:paraId="681D9DA5"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5335A10D" w14:textId="77777777" w:rsidR="00C47FD8" w:rsidRPr="00FF430B" w:rsidRDefault="00C47FD8" w:rsidP="00C47FD8">
      <w:pPr>
        <w:pStyle w:val="a7"/>
        <w:numPr>
          <w:ilvl w:val="0"/>
          <w:numId w:val="17"/>
        </w:numPr>
        <w:tabs>
          <w:tab w:val="left" w:pos="-284"/>
          <w:tab w:val="left" w:pos="196"/>
          <w:tab w:val="left" w:pos="426"/>
          <w:tab w:val="left" w:pos="1134"/>
        </w:tabs>
        <w:spacing w:after="120"/>
        <w:ind w:left="-284" w:firstLine="284"/>
        <w:contextualSpacing w:val="0"/>
        <w:jc w:val="both"/>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4B704EF5" w14:textId="77777777" w:rsidR="00C47FD8" w:rsidRPr="00FF430B" w:rsidRDefault="00C47FD8" w:rsidP="00C47FD8">
      <w:pPr>
        <w:pStyle w:val="a7"/>
        <w:numPr>
          <w:ilvl w:val="0"/>
          <w:numId w:val="17"/>
        </w:numPr>
        <w:tabs>
          <w:tab w:val="left" w:pos="-284"/>
          <w:tab w:val="left" w:pos="196"/>
          <w:tab w:val="left" w:pos="567"/>
          <w:tab w:val="left" w:pos="1134"/>
        </w:tabs>
        <w:spacing w:after="120"/>
        <w:ind w:left="-284" w:firstLine="284"/>
        <w:contextualSpacing w:val="0"/>
        <w:jc w:val="both"/>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2E91E1AD"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Ofertantul suportă toate costurile asociate elaborării și prezentării ofertei sale, precum și documentelor care o însoțesc.</w:t>
      </w:r>
    </w:p>
    <w:p w14:paraId="2D8B6711"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7FDBA03"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BD5DFD4"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În cazul achizițiilor de servicii de proiectare, proiectanţii de construcţii sunt obligaţi să exercite supravegherea de autor pe tot parcursul execuției lucrărilor.</w:t>
      </w:r>
    </w:p>
    <w:p w14:paraId="16F8A095"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B35426D"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54248AF"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7AEB296D" w14:textId="77777777" w:rsidR="00C47FD8" w:rsidRPr="00FF430B" w:rsidRDefault="00C47FD8" w:rsidP="00C47FD8">
      <w:pPr>
        <w:pStyle w:val="a7"/>
        <w:numPr>
          <w:ilvl w:val="0"/>
          <w:numId w:val="19"/>
        </w:numPr>
        <w:tabs>
          <w:tab w:val="left" w:pos="-284"/>
          <w:tab w:val="left" w:pos="426"/>
        </w:tabs>
        <w:spacing w:after="120"/>
        <w:ind w:left="-284" w:firstLine="284"/>
        <w:contextualSpacing w:val="0"/>
        <w:jc w:val="both"/>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2AA14238" w14:textId="77777777" w:rsidR="00C47FD8" w:rsidRPr="00FF430B" w:rsidRDefault="00C47FD8" w:rsidP="00C47FD8">
      <w:pPr>
        <w:pStyle w:val="a7"/>
        <w:numPr>
          <w:ilvl w:val="0"/>
          <w:numId w:val="19"/>
        </w:numPr>
        <w:tabs>
          <w:tab w:val="left" w:pos="-284"/>
          <w:tab w:val="left" w:pos="426"/>
        </w:tabs>
        <w:spacing w:after="120"/>
        <w:ind w:left="-284" w:firstLine="284"/>
        <w:contextualSpacing w:val="0"/>
        <w:jc w:val="both"/>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07762F7F"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5C08C3BF"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74A6175"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B89B4FF"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CF17F44"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67AC2B5E"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308A2EB"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0D5EEF2F"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0E0AA170"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sidRPr="00FF430B">
        <w:rPr>
          <w:rFonts w:ascii="Times New Roman" w:eastAsia="Times New Roman" w:hAnsi="Times New Roman" w:cs="Times New Roman"/>
          <w:color w:val="auto"/>
          <w:lang w:val="ro-MD"/>
        </w:rPr>
        <w:t>Secţiunea a 2-a</w:t>
      </w:r>
    </w:p>
    <w:p w14:paraId="48E0047A" w14:textId="77777777" w:rsidR="00C47FD8" w:rsidRPr="00FF430B" w:rsidRDefault="00C47FD8" w:rsidP="00C47FD8">
      <w:pPr>
        <w:rPr>
          <w:lang w:val="ro-MD"/>
        </w:rPr>
      </w:pPr>
    </w:p>
    <w:p w14:paraId="55189E67" w14:textId="77777777" w:rsidR="00C47FD8" w:rsidRPr="00FF430B" w:rsidRDefault="00C47FD8" w:rsidP="00C47FD8">
      <w:pPr>
        <w:pStyle w:val="a7"/>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2C81A658"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04D7380B"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F8DA8B4"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088DEFC4" w14:textId="77777777" w:rsidR="00C47FD8" w:rsidRPr="00FF430B" w:rsidRDefault="00C47FD8" w:rsidP="00C47FD8">
      <w:pPr>
        <w:pStyle w:val="a7"/>
        <w:tabs>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4833D4AC" w14:textId="77777777" w:rsidR="00C47FD8" w:rsidRPr="00FF430B" w:rsidRDefault="00C47FD8" w:rsidP="00C47FD8">
      <w:pPr>
        <w:pStyle w:val="a7"/>
        <w:tabs>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772933E" w14:textId="77777777" w:rsidR="00C47FD8" w:rsidRPr="00FF430B" w:rsidRDefault="00C47FD8" w:rsidP="00C47FD8">
      <w:pPr>
        <w:pStyle w:val="a7"/>
        <w:tabs>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5187734F" w14:textId="77777777" w:rsidR="00C47FD8" w:rsidRPr="00FF430B" w:rsidRDefault="00C47FD8" w:rsidP="00C47FD8">
      <w:pPr>
        <w:pStyle w:val="a7"/>
        <w:tabs>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545F89F8" w14:textId="77777777" w:rsidR="00C47FD8" w:rsidRPr="00FF430B" w:rsidRDefault="00C47FD8" w:rsidP="00C47FD8">
      <w:pPr>
        <w:pStyle w:val="a7"/>
        <w:tabs>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03CDAFD" w14:textId="77777777" w:rsidR="00C47FD8" w:rsidRPr="00FF430B" w:rsidRDefault="00C47FD8" w:rsidP="00C47FD8">
      <w:pPr>
        <w:pStyle w:val="a7"/>
        <w:tabs>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69AA0B54" w14:textId="77777777" w:rsidR="00C47FD8" w:rsidRPr="00FF430B" w:rsidRDefault="00C47FD8" w:rsidP="00C47FD8">
      <w:pPr>
        <w:spacing w:after="120"/>
        <w:ind w:left="142"/>
        <w:rPr>
          <w:lang w:val="ro-MD"/>
        </w:rPr>
      </w:pPr>
      <w:r w:rsidRPr="00FF430B">
        <w:rPr>
          <w:lang w:val="ro-MD"/>
        </w:rPr>
        <w:t>1) eligibilitatea ofertantului sau candidatului;</w:t>
      </w:r>
    </w:p>
    <w:p w14:paraId="3B817340" w14:textId="77777777" w:rsidR="00C47FD8" w:rsidRPr="00FF430B" w:rsidRDefault="00C47FD8" w:rsidP="00C47FD8">
      <w:pPr>
        <w:spacing w:after="120"/>
        <w:ind w:left="142"/>
        <w:rPr>
          <w:lang w:val="ro-MD"/>
        </w:rPr>
      </w:pPr>
      <w:r w:rsidRPr="00FF430B">
        <w:rPr>
          <w:lang w:val="ro-MD"/>
        </w:rPr>
        <w:t>2) capacitatea de exercitare a activității profesionale;</w:t>
      </w:r>
    </w:p>
    <w:p w14:paraId="702F4101" w14:textId="77777777" w:rsidR="00C47FD8" w:rsidRPr="00FF430B" w:rsidRDefault="00C47FD8" w:rsidP="00C47FD8">
      <w:pPr>
        <w:pStyle w:val="a7"/>
        <w:tabs>
          <w:tab w:val="left" w:pos="0"/>
        </w:tabs>
        <w:spacing w:after="120"/>
        <w:ind w:left="142"/>
        <w:rPr>
          <w:lang w:val="ro-MD"/>
        </w:rPr>
      </w:pPr>
      <w:r w:rsidRPr="00FF430B">
        <w:rPr>
          <w:lang w:val="ro-MD"/>
        </w:rPr>
        <w:t>3) capacitatea economică şi financiară;</w:t>
      </w:r>
    </w:p>
    <w:p w14:paraId="5FDDACA3" w14:textId="77777777" w:rsidR="00C47FD8" w:rsidRPr="00FF430B" w:rsidRDefault="00C47FD8" w:rsidP="00C47FD8">
      <w:pPr>
        <w:pStyle w:val="a7"/>
        <w:tabs>
          <w:tab w:val="left" w:pos="0"/>
        </w:tabs>
        <w:spacing w:after="120"/>
        <w:ind w:left="142"/>
        <w:rPr>
          <w:lang w:val="ro-MD"/>
        </w:rPr>
      </w:pPr>
      <w:r w:rsidRPr="00FF430B">
        <w:rPr>
          <w:lang w:val="ro-MD"/>
        </w:rPr>
        <w:t>4) capacitatea tehnică;</w:t>
      </w:r>
    </w:p>
    <w:p w14:paraId="5634CAFF" w14:textId="77777777" w:rsidR="00C47FD8" w:rsidRPr="00FF430B" w:rsidRDefault="00C47FD8" w:rsidP="00C47FD8">
      <w:pPr>
        <w:pStyle w:val="a7"/>
        <w:tabs>
          <w:tab w:val="left" w:pos="0"/>
          <w:tab w:val="left" w:pos="567"/>
        </w:tabs>
        <w:spacing w:after="120"/>
        <w:ind w:left="142"/>
        <w:rPr>
          <w:lang w:val="ro-MD"/>
        </w:rPr>
      </w:pPr>
      <w:r w:rsidRPr="00FF430B">
        <w:rPr>
          <w:lang w:val="ro-MD"/>
        </w:rPr>
        <w:t>5) standarde de asigurare a calității;</w:t>
      </w:r>
    </w:p>
    <w:p w14:paraId="425C740D" w14:textId="77777777" w:rsidR="00C47FD8" w:rsidRPr="00FF430B" w:rsidRDefault="00C47FD8" w:rsidP="00C47FD8">
      <w:pPr>
        <w:pStyle w:val="a7"/>
        <w:tabs>
          <w:tab w:val="left" w:pos="0"/>
        </w:tabs>
        <w:spacing w:after="120"/>
        <w:ind w:left="142"/>
        <w:rPr>
          <w:lang w:val="ro-MD"/>
        </w:rPr>
      </w:pPr>
      <w:r w:rsidRPr="00FF430B">
        <w:rPr>
          <w:lang w:val="ro-MD"/>
        </w:rPr>
        <w:t>6) standarde de protecție a mediului.</w:t>
      </w:r>
    </w:p>
    <w:p w14:paraId="6FDCE146" w14:textId="77777777" w:rsidR="00C47FD8" w:rsidRPr="00FF430B" w:rsidRDefault="00C47FD8" w:rsidP="00C47FD8">
      <w:pPr>
        <w:pStyle w:val="a7"/>
        <w:tabs>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07BB305F" w14:textId="77777777" w:rsidR="00C47FD8" w:rsidRPr="00FF430B" w:rsidRDefault="00C47FD8" w:rsidP="00C47FD8">
      <w:pPr>
        <w:pStyle w:val="a7"/>
        <w:tabs>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33B5C64"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75444CB" w14:textId="77777777" w:rsidR="00C47FD8" w:rsidRPr="00FF430B" w:rsidRDefault="00C47FD8" w:rsidP="00C47FD8">
      <w:pPr>
        <w:pStyle w:val="a7"/>
        <w:tabs>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DFD8C4" w14:textId="77777777" w:rsidR="00C47FD8" w:rsidRPr="00FF430B" w:rsidRDefault="00C47FD8" w:rsidP="00C47FD8">
      <w:pPr>
        <w:pStyle w:val="a7"/>
        <w:tabs>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48BB9D0"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F641589"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9B12B8"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129F08A"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0FDB3DA"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FE9843E" w14:textId="77777777" w:rsidR="00C47FD8" w:rsidRPr="00FF430B" w:rsidRDefault="00C47FD8" w:rsidP="00C47FD8">
      <w:pPr>
        <w:pStyle w:val="a7"/>
        <w:tabs>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2C831465" w14:textId="77777777" w:rsidR="00C47FD8" w:rsidRPr="00FF430B" w:rsidRDefault="00C47FD8" w:rsidP="00C47FD8">
      <w:pPr>
        <w:pStyle w:val="a7"/>
        <w:tabs>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3BB22050" w14:textId="77777777" w:rsidR="00C47FD8" w:rsidRPr="00FF430B" w:rsidRDefault="00C47FD8" w:rsidP="00C47FD8">
      <w:pPr>
        <w:pStyle w:val="a7"/>
        <w:tabs>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3B8E6AB0" w14:textId="77777777" w:rsidR="00C47FD8" w:rsidRPr="00FF430B" w:rsidRDefault="00C47FD8" w:rsidP="00C47FD8">
      <w:pPr>
        <w:pStyle w:val="a7"/>
        <w:tabs>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619FC2AB"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8FC0711"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7A7F511" w14:textId="77777777" w:rsidR="00C47FD8" w:rsidRPr="00FF430B" w:rsidRDefault="00C47FD8" w:rsidP="00C47FD8">
      <w:pPr>
        <w:pStyle w:val="a7"/>
        <w:tabs>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1713124" w14:textId="77777777" w:rsidR="00C47FD8" w:rsidRPr="00FF430B" w:rsidRDefault="00C47FD8" w:rsidP="00C47FD8">
      <w:pPr>
        <w:pStyle w:val="a7"/>
        <w:tabs>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77131B" w14:textId="77777777" w:rsidR="00C47FD8" w:rsidRPr="00FF430B" w:rsidRDefault="00C47FD8" w:rsidP="00C47FD8">
      <w:pPr>
        <w:pStyle w:val="a7"/>
        <w:tabs>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924FBA1" w14:textId="77777777" w:rsidR="00C47FD8" w:rsidRPr="00FF430B" w:rsidRDefault="00C47FD8" w:rsidP="00C47FD8">
      <w:pPr>
        <w:pStyle w:val="a7"/>
        <w:tabs>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5AD61D0A" w14:textId="77777777" w:rsidR="00C47FD8" w:rsidRPr="00FF430B" w:rsidRDefault="00C47FD8" w:rsidP="00C47FD8">
      <w:pPr>
        <w:pStyle w:val="a7"/>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24E265" w14:textId="77777777" w:rsidR="00C47FD8" w:rsidRPr="00FF430B" w:rsidRDefault="00C47FD8" w:rsidP="00C47FD8">
      <w:pPr>
        <w:pStyle w:val="a7"/>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190E2DC3" w14:textId="77777777" w:rsidR="00C47FD8" w:rsidRDefault="00C47FD8" w:rsidP="00C47FD8">
      <w:pPr>
        <w:pStyle w:val="a7"/>
        <w:tabs>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FFE48FD" w14:textId="77777777" w:rsidR="00C47FD8" w:rsidRPr="00FF430B" w:rsidRDefault="00C47FD8" w:rsidP="00C47FD8">
      <w:pPr>
        <w:pStyle w:val="a7"/>
        <w:tabs>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942DFC2"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58F0B1D"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1BAA381F"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C37B5E8"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04A6B69"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0764CD" w14:textId="77777777" w:rsidR="00C47FD8" w:rsidRPr="00FF430B" w:rsidRDefault="00C47FD8" w:rsidP="00C47FD8">
      <w:pPr>
        <w:pStyle w:val="a7"/>
        <w:tabs>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0B2D527" w14:textId="77777777" w:rsidR="00C47FD8" w:rsidRPr="00FF430B" w:rsidRDefault="00C47FD8" w:rsidP="00C47FD8">
      <w:pPr>
        <w:pStyle w:val="a7"/>
        <w:tabs>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47A81A5A" w14:textId="77777777" w:rsidR="00C47FD8" w:rsidRPr="00FF430B" w:rsidRDefault="00C47FD8" w:rsidP="00C47FD8">
      <w:pPr>
        <w:pStyle w:val="a7"/>
        <w:tabs>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1707B8BA" w14:textId="77777777" w:rsidR="00C47FD8" w:rsidRPr="00FF430B" w:rsidRDefault="00C47FD8" w:rsidP="00C47FD8">
      <w:pPr>
        <w:pStyle w:val="a7"/>
        <w:tabs>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1E467CBB" w14:textId="77777777" w:rsidR="00C47FD8" w:rsidRPr="00FF430B" w:rsidRDefault="00C47FD8" w:rsidP="00C47FD8">
      <w:pPr>
        <w:pStyle w:val="a7"/>
        <w:tabs>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2BDE83"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5B04137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466CA2B0"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50AA1294"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7978D09"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7C0A60D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3533133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03760F43"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33439BB"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6597A435"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058366F7"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1D11BFD0"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4CF85D3D"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6F1DBC5B"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62CFEF09"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5E120F66"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75E5A1C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057D4F4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3358135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54EBC12F"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735EFF37"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1E71C456"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85EBB1"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65AF8D9C"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1AD88F3D"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00FBCA6A"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56910146" w14:textId="77777777" w:rsidR="00C47FD8" w:rsidRPr="00FF430B" w:rsidRDefault="00C47FD8" w:rsidP="00C47FD8">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13EAC030" w14:textId="77777777" w:rsidR="00C47FD8" w:rsidRPr="00FF430B" w:rsidRDefault="00C47FD8" w:rsidP="00C47FD8">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DBA3A4" w14:textId="77777777" w:rsidR="00C47FD8" w:rsidRPr="00FF430B" w:rsidRDefault="00C47FD8" w:rsidP="00C47FD8">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2198E2"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BF2C275"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1AF0BA"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2391CA77"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lang w:val="ro-MD"/>
        </w:rPr>
        <w:tab/>
      </w:r>
    </w:p>
    <w:p w14:paraId="2B11083B"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bookmarkStart w:id="25" w:name="_Toc392180151"/>
      <w:bookmarkStart w:id="26" w:name="_Toc449539041"/>
      <w:r w:rsidRPr="00FF430B">
        <w:rPr>
          <w:rFonts w:ascii="Times New Roman" w:eastAsia="Times New Roman" w:hAnsi="Times New Roman" w:cs="Times New Roman"/>
          <w:color w:val="auto"/>
          <w:lang w:val="ro-MD"/>
        </w:rPr>
        <w:t>Secţiunea a 3-a</w:t>
      </w:r>
    </w:p>
    <w:p w14:paraId="47758079" w14:textId="77777777" w:rsidR="00C47FD8" w:rsidRPr="00FF430B" w:rsidRDefault="00C47FD8" w:rsidP="00C47FD8">
      <w:pPr>
        <w:rPr>
          <w:lang w:val="ro-MD"/>
        </w:rPr>
      </w:pPr>
    </w:p>
    <w:bookmarkEnd w:id="25"/>
    <w:bookmarkEnd w:id="26"/>
    <w:p w14:paraId="01CE6EEA"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ro-MD"/>
        </w:rPr>
      </w:pPr>
      <w:r w:rsidRPr="00FF430B">
        <w:rPr>
          <w:rFonts w:ascii="Times New Roman" w:eastAsia="Times New Roman" w:hAnsi="Times New Roman" w:cs="Times New Roman"/>
          <w:color w:val="auto"/>
          <w:sz w:val="24"/>
          <w:szCs w:val="24"/>
          <w:lang w:val="ro-MD"/>
        </w:rPr>
        <w:t>Pregătirea/Elaborarea ofertelor</w:t>
      </w:r>
    </w:p>
    <w:p w14:paraId="6781A906" w14:textId="77777777" w:rsidR="00C47FD8" w:rsidRPr="00FF430B" w:rsidRDefault="00C47FD8" w:rsidP="00C47FD8">
      <w:pPr>
        <w:tabs>
          <w:tab w:val="left" w:pos="-284"/>
        </w:tabs>
        <w:ind w:left="-284" w:firstLine="284"/>
        <w:rPr>
          <w:lang w:val="ro-MD"/>
        </w:rPr>
      </w:pPr>
    </w:p>
    <w:p w14:paraId="743E36DA" w14:textId="77777777" w:rsidR="00C47FD8" w:rsidRPr="00FF430B" w:rsidRDefault="00C47FD8" w:rsidP="00C47FD8">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11CB3AB7" w14:textId="77777777" w:rsidR="00C47FD8" w:rsidRPr="00FF430B" w:rsidRDefault="00C47FD8" w:rsidP="00C47FD8">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3C983926" w14:textId="77777777" w:rsidR="00C47FD8" w:rsidRPr="00FF430B" w:rsidRDefault="00C47FD8" w:rsidP="00C47FD8">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36D54943" w14:textId="77777777" w:rsidR="00C47FD8" w:rsidRPr="00FF430B" w:rsidRDefault="00C47FD8" w:rsidP="00C47FD8">
      <w:pPr>
        <w:tabs>
          <w:tab w:val="left" w:pos="0"/>
          <w:tab w:val="left" w:pos="426"/>
          <w:tab w:val="left" w:pos="960"/>
        </w:tabs>
        <w:spacing w:after="120"/>
        <w:rPr>
          <w:lang w:val="ro-MD"/>
        </w:rPr>
      </w:pPr>
      <w:r w:rsidRPr="00FF430B">
        <w:rPr>
          <w:lang w:val="ro-MD"/>
        </w:rPr>
        <w:t>2) Propunerea financiară;</w:t>
      </w:r>
    </w:p>
    <w:p w14:paraId="2F685CBE" w14:textId="77777777" w:rsidR="00C47FD8" w:rsidRPr="00FF430B" w:rsidRDefault="00C47FD8" w:rsidP="00C47FD8">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51BAB0DA" w14:textId="77777777" w:rsidR="00C47FD8" w:rsidRPr="00FF430B" w:rsidRDefault="00C47FD8" w:rsidP="00C47FD8">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021F6E25" w14:textId="77777777" w:rsidR="00C47FD8" w:rsidRPr="00FF430B" w:rsidRDefault="00C47FD8" w:rsidP="00C47FD8">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0AD137D8"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17580801"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737D11E" w14:textId="77777777" w:rsidR="00C47FD8" w:rsidRPr="00FF430B" w:rsidRDefault="00C47FD8" w:rsidP="00C47FD8">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235E306C"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 xml:space="preserve">5 și 7 corespunzător CPL.01.01-2012 sau alte metode elaborate și aprobate prin acte normative de către </w:t>
      </w:r>
      <w:r w:rsidRPr="00E26DCF">
        <w:rPr>
          <w:lang w:val="ro-MD"/>
        </w:rPr>
        <w:t>Ministerul Infrastructurii și Dezvoltării Regionale</w:t>
      </w:r>
      <w:r w:rsidRPr="00FF430B">
        <w:rPr>
          <w:lang w:val="ro-MD"/>
        </w:rPr>
        <w:t>),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6F746A1F"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0182960" w14:textId="77777777" w:rsidR="00C47FD8" w:rsidRPr="00FF430B" w:rsidRDefault="00C47FD8" w:rsidP="00C47FD8">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9F81EB8" w14:textId="77777777" w:rsidR="00C47FD8" w:rsidRPr="00FF430B" w:rsidRDefault="00C47FD8" w:rsidP="00C47FD8">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5EBF4053"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6A1394EE"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C455411"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5AB6CF57"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3D1B2B"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6D47FCF0" w14:textId="77777777" w:rsidR="00C47FD8" w:rsidRPr="00FF430B" w:rsidRDefault="00C47FD8" w:rsidP="00C47FD8">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DBF657D" w14:textId="77777777" w:rsidR="00C47FD8" w:rsidRPr="00FF430B" w:rsidRDefault="00C47FD8" w:rsidP="00C47FD8">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32A5789A" w14:textId="77777777" w:rsidR="00C47FD8" w:rsidRPr="00FF430B" w:rsidRDefault="00C47FD8" w:rsidP="00C47FD8">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11108018" w14:textId="77777777" w:rsidR="00C47FD8" w:rsidRPr="00FF430B" w:rsidRDefault="00C47FD8" w:rsidP="00C47FD8">
      <w:pPr>
        <w:tabs>
          <w:tab w:val="left" w:pos="-284"/>
        </w:tabs>
        <w:ind w:left="-284" w:firstLine="284"/>
        <w:jc w:val="center"/>
        <w:rPr>
          <w:b/>
          <w:sz w:val="26"/>
          <w:szCs w:val="26"/>
          <w:lang w:val="ro-MD"/>
        </w:rPr>
      </w:pPr>
    </w:p>
    <w:p w14:paraId="410ECB85" w14:textId="77777777" w:rsidR="00C47FD8" w:rsidRPr="00FF430B" w:rsidRDefault="00C47FD8" w:rsidP="00C47FD8">
      <w:pPr>
        <w:tabs>
          <w:tab w:val="left" w:pos="-284"/>
        </w:tabs>
        <w:ind w:left="-284" w:firstLine="284"/>
        <w:jc w:val="center"/>
        <w:rPr>
          <w:b/>
          <w:sz w:val="26"/>
          <w:szCs w:val="26"/>
          <w:lang w:val="ro-MD"/>
        </w:rPr>
      </w:pPr>
      <w:r w:rsidRPr="00FF430B">
        <w:rPr>
          <w:b/>
          <w:sz w:val="26"/>
          <w:szCs w:val="26"/>
          <w:lang w:val="ro-MD"/>
        </w:rPr>
        <w:t>Secţiunea a 4-a</w:t>
      </w:r>
    </w:p>
    <w:p w14:paraId="6FA28CFF" w14:textId="77777777" w:rsidR="00C47FD8" w:rsidRPr="00FF430B" w:rsidRDefault="00C47FD8" w:rsidP="00C47FD8">
      <w:pPr>
        <w:tabs>
          <w:tab w:val="left" w:pos="-284"/>
        </w:tabs>
        <w:ind w:left="-284" w:firstLine="284"/>
        <w:jc w:val="center"/>
        <w:rPr>
          <w:b/>
          <w:sz w:val="26"/>
          <w:szCs w:val="26"/>
          <w:lang w:val="ro-MD"/>
        </w:rPr>
      </w:pPr>
    </w:p>
    <w:p w14:paraId="4A08111E" w14:textId="77777777" w:rsidR="00C47FD8" w:rsidRPr="00FF430B" w:rsidRDefault="00C47FD8" w:rsidP="00C47FD8">
      <w:pPr>
        <w:tabs>
          <w:tab w:val="left" w:pos="-284"/>
        </w:tabs>
        <w:ind w:left="-284" w:firstLine="284"/>
        <w:jc w:val="center"/>
        <w:rPr>
          <w:b/>
          <w:lang w:val="ro-MD"/>
        </w:rPr>
      </w:pPr>
      <w:r w:rsidRPr="00FF430B">
        <w:rPr>
          <w:b/>
          <w:lang w:val="ro-MD"/>
        </w:rPr>
        <w:t>Depunerea și deschiderea ofertelor</w:t>
      </w:r>
    </w:p>
    <w:p w14:paraId="328576C1" w14:textId="77777777" w:rsidR="00C47FD8" w:rsidRPr="00FF430B" w:rsidRDefault="00C47FD8" w:rsidP="00C47FD8">
      <w:pPr>
        <w:tabs>
          <w:tab w:val="left" w:pos="-284"/>
        </w:tabs>
        <w:ind w:left="-284" w:firstLine="284"/>
        <w:jc w:val="center"/>
        <w:rPr>
          <w:b/>
          <w:lang w:val="ro-MD"/>
        </w:rPr>
      </w:pPr>
    </w:p>
    <w:p w14:paraId="45298F32" w14:textId="77777777" w:rsidR="00C47FD8" w:rsidRPr="00FF430B" w:rsidRDefault="00C47FD8" w:rsidP="00C47FD8">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66675D22"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66CD7BD"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9D4733"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04C14BB1"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068188D1"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326A604A"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5FCD0B9"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3EE01AE1"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6740321" w14:textId="77777777" w:rsidR="00C47FD8" w:rsidRPr="00FF430B" w:rsidRDefault="00C47FD8" w:rsidP="00C47FD8">
      <w:pPr>
        <w:tabs>
          <w:tab w:val="left" w:pos="-284"/>
          <w:tab w:val="left" w:pos="960"/>
        </w:tabs>
        <w:ind w:left="-284" w:firstLine="284"/>
        <w:jc w:val="both"/>
        <w:rPr>
          <w:lang w:val="ro-MD"/>
        </w:rPr>
      </w:pPr>
    </w:p>
    <w:p w14:paraId="1BA8D737" w14:textId="77777777" w:rsidR="00C47FD8" w:rsidRPr="00FF430B" w:rsidRDefault="00C47FD8" w:rsidP="00C47FD8">
      <w:pPr>
        <w:tabs>
          <w:tab w:val="left" w:pos="-284"/>
          <w:tab w:val="left" w:pos="960"/>
        </w:tabs>
        <w:ind w:left="-284" w:firstLine="284"/>
        <w:jc w:val="both"/>
        <w:rPr>
          <w:lang w:val="ro-MD"/>
        </w:rPr>
      </w:pPr>
    </w:p>
    <w:p w14:paraId="375524BC" w14:textId="77777777" w:rsidR="00C47FD8" w:rsidRPr="00FF430B" w:rsidRDefault="00C47FD8" w:rsidP="00C47FD8">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586F0C46" w14:textId="77777777" w:rsidR="00C47FD8" w:rsidRPr="00FF430B" w:rsidRDefault="00C47FD8" w:rsidP="00C47FD8">
      <w:pPr>
        <w:tabs>
          <w:tab w:val="left" w:pos="-284"/>
          <w:tab w:val="left" w:pos="284"/>
          <w:tab w:val="left" w:pos="604"/>
          <w:tab w:val="left" w:pos="1134"/>
        </w:tabs>
        <w:ind w:left="-284" w:firstLine="284"/>
        <w:jc w:val="center"/>
        <w:rPr>
          <w:rFonts w:eastAsiaTheme="majorEastAsia"/>
          <w:b/>
          <w:bCs/>
          <w:lang w:val="ro-MD"/>
        </w:rPr>
      </w:pPr>
    </w:p>
    <w:p w14:paraId="3736BA50" w14:textId="77777777" w:rsidR="00C47FD8" w:rsidRPr="00FF430B" w:rsidRDefault="00C47FD8" w:rsidP="00C47FD8">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9966395" w14:textId="77777777" w:rsidR="00C47FD8" w:rsidRPr="00FF430B" w:rsidRDefault="00C47FD8" w:rsidP="00C47FD8">
      <w:pPr>
        <w:tabs>
          <w:tab w:val="left" w:pos="-284"/>
          <w:tab w:val="left" w:pos="604"/>
          <w:tab w:val="left" w:pos="1134"/>
        </w:tabs>
        <w:ind w:left="-284" w:firstLine="284"/>
        <w:jc w:val="center"/>
        <w:rPr>
          <w:rFonts w:eastAsiaTheme="majorEastAsia"/>
          <w:b/>
          <w:bCs/>
          <w:lang w:val="ro-MD"/>
        </w:rPr>
      </w:pPr>
    </w:p>
    <w:p w14:paraId="297720C6"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5A311702"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284C81B8"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1A192917" w14:textId="77777777" w:rsidR="00C47FD8" w:rsidRPr="00FF430B" w:rsidRDefault="00C47FD8" w:rsidP="00C47FD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524A2881" w14:textId="77777777" w:rsidR="00C47FD8" w:rsidRPr="00FF430B" w:rsidRDefault="00C47FD8" w:rsidP="00C47FD8">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0200ABD8"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ECD1BD0"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DB0EA0F" w14:textId="77777777" w:rsidR="00C47FD8" w:rsidRPr="00FF430B" w:rsidRDefault="00C47FD8" w:rsidP="00C47FD8">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71016CC"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F473F50"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4B54CA89"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0EEAC7E2"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002E1F8"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69A3E220"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4F26C934"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E01B918"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43268218"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3759AB49"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60CDDD3"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36A69403"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F88FEF3"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35A96B2C"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F8147FB"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DB34F95"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300FA72"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1794AFCC"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E28EA6B"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2B5E562" w14:textId="77777777" w:rsidR="00C47FD8" w:rsidRPr="00FF430B" w:rsidRDefault="00C47FD8" w:rsidP="00C47FD8">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572DCAA0" w14:textId="77777777" w:rsidR="00C47FD8" w:rsidRPr="00FF430B" w:rsidRDefault="00C47FD8" w:rsidP="00C47FD8">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2C336CB" w14:textId="77777777" w:rsidR="00C47FD8" w:rsidRPr="00FF430B" w:rsidRDefault="00C47FD8" w:rsidP="00C47FD8">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6619B4FA" w14:textId="77777777" w:rsidR="00C47FD8" w:rsidRPr="00FF430B" w:rsidRDefault="00C47FD8" w:rsidP="00C47FD8">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340D39C" w14:textId="77777777" w:rsidR="00C47FD8" w:rsidRPr="00FF430B" w:rsidRDefault="00C47FD8" w:rsidP="00C47FD8">
      <w:pPr>
        <w:tabs>
          <w:tab w:val="left" w:pos="-284"/>
          <w:tab w:val="left" w:pos="462"/>
          <w:tab w:val="left" w:pos="1134"/>
        </w:tabs>
        <w:spacing w:after="120"/>
        <w:ind w:left="-284" w:firstLine="284"/>
        <w:jc w:val="both"/>
        <w:rPr>
          <w:lang w:val="ro-MD"/>
        </w:rPr>
      </w:pPr>
    </w:p>
    <w:p w14:paraId="6902B3A7" w14:textId="77777777" w:rsidR="00C47FD8" w:rsidRPr="00FF430B" w:rsidRDefault="00C47FD8" w:rsidP="00C47FD8">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27B2FF6A" w14:textId="77777777" w:rsidR="00C47FD8" w:rsidRPr="00FF430B" w:rsidRDefault="00C47FD8" w:rsidP="00C47FD8">
      <w:pPr>
        <w:tabs>
          <w:tab w:val="left" w:pos="-284"/>
        </w:tabs>
        <w:ind w:left="-284" w:firstLine="284"/>
        <w:jc w:val="center"/>
        <w:rPr>
          <w:rFonts w:eastAsiaTheme="majorEastAsia"/>
          <w:b/>
          <w:bCs/>
          <w:sz w:val="26"/>
          <w:szCs w:val="26"/>
          <w:lang w:val="ro-MD"/>
        </w:rPr>
      </w:pPr>
    </w:p>
    <w:p w14:paraId="18FD45A6" w14:textId="77777777" w:rsidR="00C47FD8" w:rsidRPr="00FF430B" w:rsidRDefault="00C47FD8" w:rsidP="00C47FD8">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4765B75D" w14:textId="77777777" w:rsidR="00C47FD8" w:rsidRPr="00FF430B" w:rsidRDefault="00C47FD8" w:rsidP="00C47FD8">
      <w:pPr>
        <w:tabs>
          <w:tab w:val="left" w:pos="-284"/>
        </w:tabs>
        <w:ind w:left="-284" w:firstLine="284"/>
        <w:jc w:val="center"/>
        <w:rPr>
          <w:lang w:val="ro-MD"/>
        </w:rPr>
      </w:pPr>
    </w:p>
    <w:p w14:paraId="24383E42"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1CB92ACB"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06AB65CC" w14:textId="77777777" w:rsidR="00C47FD8" w:rsidRPr="00FF430B" w:rsidRDefault="00C47FD8" w:rsidP="00C47FD8">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86CF17D"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7932F6" w14:textId="77777777" w:rsidR="00C47FD8" w:rsidRPr="00FF430B" w:rsidRDefault="00C47FD8" w:rsidP="00C47FD8">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r>
        <w:rPr>
          <w:bCs/>
          <w:noProof w:val="0"/>
          <w:color w:val="000000" w:themeColor="text1"/>
          <w:lang w:val="ro-MD" w:eastAsia="it-IT"/>
        </w:rPr>
        <w:t xml:space="preserve"> </w:t>
      </w:r>
      <w:r w:rsidRPr="00F505C8">
        <w:rPr>
          <w:bCs/>
          <w:noProof w:val="0"/>
          <w:color w:val="000000" w:themeColor="text1"/>
          <w:lang w:val="ro-MD" w:eastAsia="it-IT"/>
        </w:rPr>
        <w:t>și Codul urbanismului și construcțiilor al Republicii Moldova nr. 434/2023</w:t>
      </w:r>
      <w:r w:rsidRPr="00FF430B">
        <w:rPr>
          <w:bCs/>
          <w:noProof w:val="0"/>
          <w:color w:val="000000" w:themeColor="text1"/>
          <w:lang w:val="ro-MD" w:eastAsia="it-IT"/>
        </w:rPr>
        <w:t>.</w:t>
      </w:r>
    </w:p>
    <w:p w14:paraId="72A4C63B" w14:textId="77777777" w:rsidR="00C47FD8" w:rsidRPr="00FF430B" w:rsidRDefault="00C47FD8" w:rsidP="00C47FD8">
      <w:pPr>
        <w:pStyle w:val="af8"/>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3655AE7C" w14:textId="77777777" w:rsidR="00C47FD8" w:rsidRPr="00FF430B" w:rsidRDefault="00C47FD8" w:rsidP="00C47FD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0139800" w14:textId="77777777" w:rsidR="00C47FD8" w:rsidRPr="00FF430B" w:rsidRDefault="00C47FD8" w:rsidP="00C47FD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5ABB0061" w14:textId="77777777" w:rsidR="00C47FD8" w:rsidRPr="00FF430B" w:rsidRDefault="00C47FD8" w:rsidP="00C47FD8">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530A74E9"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333E928" w14:textId="77777777" w:rsidR="00C47FD8" w:rsidRPr="00FF430B" w:rsidRDefault="00C47FD8" w:rsidP="00C47FD8">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09848D8F" w14:textId="77777777" w:rsidR="00C47FD8" w:rsidRPr="00FF430B" w:rsidRDefault="00C47FD8" w:rsidP="00C47FD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D375B40"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FB477DA"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9669241"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F0599F6"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64F03DBE"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6F7D97E2"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4038AE97"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8EA980"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51097AC0" w14:textId="77777777" w:rsidR="00C47FD8" w:rsidRPr="00FF430B" w:rsidRDefault="00C47FD8" w:rsidP="00C47FD8">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73B6FD20" w14:textId="77777777" w:rsidR="00C47FD8" w:rsidRDefault="00C47FD8" w:rsidP="00C47FD8">
      <w:pPr>
        <w:spacing w:after="160" w:line="259" w:lineRule="auto"/>
        <w:rPr>
          <w:noProof w:val="0"/>
          <w:lang w:val="ro-MD"/>
        </w:rPr>
      </w:pPr>
      <w:r>
        <w:rPr>
          <w:noProof w:val="0"/>
          <w:lang w:val="ro-MD"/>
        </w:rPr>
        <w:br w:type="page"/>
      </w:r>
    </w:p>
    <w:p w14:paraId="4E19AB9C"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w:t>
      </w:r>
    </w:p>
    <w:p w14:paraId="49D96A98" w14:textId="77777777" w:rsidR="00C47FD8" w:rsidRPr="00FF430B" w:rsidRDefault="00C47FD8" w:rsidP="00C47FD8">
      <w:pPr>
        <w:jc w:val="right"/>
        <w:rPr>
          <w:noProof w:val="0"/>
          <w:lang w:val="ro-MD"/>
        </w:rPr>
      </w:pPr>
      <w:r w:rsidRPr="00FF430B">
        <w:rPr>
          <w:noProof w:val="0"/>
          <w:lang w:val="ro-MD"/>
        </w:rPr>
        <w:t>la Documentația standard nr._____</w:t>
      </w:r>
    </w:p>
    <w:p w14:paraId="34DB2AC7" w14:textId="77777777" w:rsidR="00C47FD8" w:rsidRPr="00FF430B" w:rsidRDefault="00C47FD8" w:rsidP="00C47FD8">
      <w:pPr>
        <w:jc w:val="right"/>
        <w:rPr>
          <w:noProof w:val="0"/>
          <w:lang w:val="ro-MD"/>
        </w:rPr>
      </w:pPr>
      <w:r w:rsidRPr="00FF430B">
        <w:rPr>
          <w:noProof w:val="0"/>
          <w:lang w:val="ro-MD"/>
        </w:rPr>
        <w:t>din “____” ________ 20___</w:t>
      </w:r>
    </w:p>
    <w:p w14:paraId="5704DACD" w14:textId="77777777" w:rsidR="00C47FD8" w:rsidRPr="00FF430B" w:rsidRDefault="00C47FD8" w:rsidP="00C47FD8">
      <w:pPr>
        <w:pStyle w:val="Style3"/>
        <w:tabs>
          <w:tab w:val="left" w:pos="567"/>
        </w:tabs>
        <w:spacing w:before="0" w:beforeAutospacing="0" w:after="0"/>
        <w:ind w:left="0" w:firstLine="0"/>
        <w:jc w:val="center"/>
        <w:rPr>
          <w:rFonts w:eastAsia="PMingLiU"/>
          <w:b w:val="0"/>
          <w:lang w:val="ro-MD" w:eastAsia="zh-CN"/>
        </w:rPr>
      </w:pPr>
    </w:p>
    <w:p w14:paraId="704AC163" w14:textId="77777777" w:rsidR="00C47FD8" w:rsidRPr="00FF430B" w:rsidRDefault="00C47FD8" w:rsidP="00C47FD8">
      <w:pPr>
        <w:pStyle w:val="Style3"/>
        <w:tabs>
          <w:tab w:val="left" w:pos="567"/>
        </w:tabs>
        <w:spacing w:before="0" w:beforeAutospacing="0" w:after="0"/>
        <w:ind w:left="0" w:firstLine="0"/>
        <w:jc w:val="center"/>
        <w:rPr>
          <w:rFonts w:eastAsia="PMingLiU"/>
          <w:b w:val="0"/>
          <w:lang w:val="ro-MD" w:eastAsia="zh-CN"/>
        </w:rPr>
      </w:pPr>
    </w:p>
    <w:p w14:paraId="7EE9E7C6" w14:textId="77777777" w:rsidR="00C47FD8" w:rsidRPr="00FF430B" w:rsidRDefault="00C47FD8" w:rsidP="00C47FD8">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6E6D9E06" w14:textId="77777777" w:rsidR="00C47FD8" w:rsidRPr="00FF430B" w:rsidRDefault="00C47FD8" w:rsidP="00C47FD8">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7E543932" w14:textId="77777777" w:rsidR="00C47FD8" w:rsidRPr="00FF430B" w:rsidRDefault="00C47FD8" w:rsidP="00C47F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47FD8" w:rsidRPr="00EC30C2" w14:paraId="583E5F5E" w14:textId="77777777" w:rsidTr="00485125">
        <w:tc>
          <w:tcPr>
            <w:tcW w:w="5949" w:type="dxa"/>
            <w:shd w:val="clear" w:color="auto" w:fill="F2F2F2"/>
          </w:tcPr>
          <w:p w14:paraId="00233E76"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631FDBC1" w14:textId="77777777" w:rsidR="00C47FD8" w:rsidRPr="00FF430B" w:rsidRDefault="00C47FD8" w:rsidP="00485125">
            <w:pPr>
              <w:spacing w:line="276" w:lineRule="auto"/>
              <w:jc w:val="both"/>
              <w:rPr>
                <w:rFonts w:eastAsia="Calibri"/>
                <w:noProof w:val="0"/>
                <w:lang w:val="ro-MD"/>
              </w:rPr>
            </w:pPr>
          </w:p>
        </w:tc>
      </w:tr>
      <w:tr w:rsidR="00C47FD8" w:rsidRPr="00EC30C2" w14:paraId="361E7B8F" w14:textId="77777777" w:rsidTr="00485125">
        <w:tc>
          <w:tcPr>
            <w:tcW w:w="5949" w:type="dxa"/>
            <w:shd w:val="clear" w:color="auto" w:fill="F2F2F2"/>
          </w:tcPr>
          <w:p w14:paraId="6BDD82B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IDNO</w:t>
            </w:r>
          </w:p>
        </w:tc>
        <w:tc>
          <w:tcPr>
            <w:tcW w:w="3969" w:type="dxa"/>
          </w:tcPr>
          <w:p w14:paraId="2BECCA6D" w14:textId="77777777" w:rsidR="00C47FD8" w:rsidRPr="00FF430B" w:rsidRDefault="00C47FD8" w:rsidP="00485125">
            <w:pPr>
              <w:spacing w:line="276" w:lineRule="auto"/>
              <w:jc w:val="both"/>
              <w:rPr>
                <w:rFonts w:eastAsia="Calibri"/>
                <w:noProof w:val="0"/>
                <w:lang w:val="ro-MD"/>
              </w:rPr>
            </w:pPr>
          </w:p>
        </w:tc>
      </w:tr>
      <w:tr w:rsidR="00C47FD8" w:rsidRPr="00EC30C2" w14:paraId="22AA1795" w14:textId="77777777" w:rsidTr="00485125">
        <w:tc>
          <w:tcPr>
            <w:tcW w:w="5949" w:type="dxa"/>
            <w:shd w:val="clear" w:color="auto" w:fill="F2F2F2"/>
          </w:tcPr>
          <w:p w14:paraId="4A76ED1F"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Adresa</w:t>
            </w:r>
          </w:p>
        </w:tc>
        <w:tc>
          <w:tcPr>
            <w:tcW w:w="3969" w:type="dxa"/>
          </w:tcPr>
          <w:p w14:paraId="4F73A5BD" w14:textId="77777777" w:rsidR="00C47FD8" w:rsidRPr="00FF430B" w:rsidRDefault="00C47FD8" w:rsidP="00485125">
            <w:pPr>
              <w:spacing w:line="276" w:lineRule="auto"/>
              <w:jc w:val="both"/>
              <w:rPr>
                <w:rFonts w:eastAsia="Calibri"/>
                <w:noProof w:val="0"/>
                <w:lang w:val="ro-MD"/>
              </w:rPr>
            </w:pPr>
          </w:p>
        </w:tc>
      </w:tr>
      <w:tr w:rsidR="00C47FD8" w:rsidRPr="00EC30C2" w14:paraId="367F0F3B" w14:textId="77777777" w:rsidTr="00485125">
        <w:tc>
          <w:tcPr>
            <w:tcW w:w="5949" w:type="dxa"/>
            <w:shd w:val="clear" w:color="auto" w:fill="F2F2F2"/>
          </w:tcPr>
          <w:p w14:paraId="72577363"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1FF28904" w14:textId="77777777" w:rsidR="00C47FD8" w:rsidRPr="00FF430B" w:rsidRDefault="00C47FD8" w:rsidP="00485125">
            <w:pPr>
              <w:spacing w:line="276" w:lineRule="auto"/>
              <w:jc w:val="both"/>
              <w:rPr>
                <w:rFonts w:eastAsia="Calibri"/>
                <w:noProof w:val="0"/>
                <w:lang w:val="ro-MD"/>
              </w:rPr>
            </w:pPr>
          </w:p>
        </w:tc>
      </w:tr>
      <w:tr w:rsidR="00C47FD8" w:rsidRPr="00EC30C2" w14:paraId="25193DF3" w14:textId="77777777" w:rsidTr="00485125">
        <w:tc>
          <w:tcPr>
            <w:tcW w:w="5949" w:type="dxa"/>
            <w:shd w:val="clear" w:color="auto" w:fill="F2F2F2"/>
          </w:tcPr>
          <w:p w14:paraId="43782DCA"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748172AD" w14:textId="77777777" w:rsidR="00C47FD8" w:rsidRPr="00FF430B" w:rsidRDefault="00C47FD8" w:rsidP="00485125">
            <w:pPr>
              <w:spacing w:line="276" w:lineRule="auto"/>
              <w:jc w:val="both"/>
              <w:rPr>
                <w:rFonts w:eastAsia="Calibri"/>
                <w:noProof w:val="0"/>
                <w:lang w:val="ro-MD"/>
              </w:rPr>
            </w:pPr>
          </w:p>
        </w:tc>
      </w:tr>
      <w:tr w:rsidR="00C47FD8" w:rsidRPr="00EC30C2" w14:paraId="668822ED" w14:textId="77777777" w:rsidTr="00485125">
        <w:tc>
          <w:tcPr>
            <w:tcW w:w="5949" w:type="dxa"/>
            <w:shd w:val="clear" w:color="auto" w:fill="F2F2F2"/>
          </w:tcPr>
          <w:p w14:paraId="546A6AB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118CEDB6" w14:textId="77777777" w:rsidR="00C47FD8" w:rsidRPr="00FF430B" w:rsidRDefault="00C47FD8" w:rsidP="00485125">
            <w:pPr>
              <w:spacing w:line="276" w:lineRule="auto"/>
              <w:jc w:val="both"/>
              <w:rPr>
                <w:rFonts w:eastAsia="Calibri"/>
                <w:noProof w:val="0"/>
                <w:lang w:val="ro-MD"/>
              </w:rPr>
            </w:pPr>
          </w:p>
        </w:tc>
      </w:tr>
      <w:tr w:rsidR="00C47FD8" w:rsidRPr="00EC30C2" w14:paraId="67A0A4C5" w14:textId="77777777" w:rsidTr="00485125">
        <w:tc>
          <w:tcPr>
            <w:tcW w:w="5949" w:type="dxa"/>
            <w:shd w:val="clear" w:color="auto" w:fill="F2F2F2"/>
          </w:tcPr>
          <w:p w14:paraId="0FB0C6B3"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0BC38A63" w14:textId="77777777" w:rsidR="00C47FD8" w:rsidRPr="00FF430B" w:rsidRDefault="00C47FD8" w:rsidP="00485125">
            <w:pPr>
              <w:spacing w:line="276" w:lineRule="auto"/>
              <w:jc w:val="both"/>
              <w:rPr>
                <w:rFonts w:eastAsia="Calibri"/>
                <w:noProof w:val="0"/>
                <w:lang w:val="ro-MD"/>
              </w:rPr>
            </w:pPr>
          </w:p>
        </w:tc>
      </w:tr>
      <w:tr w:rsidR="00C47FD8" w:rsidRPr="00EC30C2" w14:paraId="502FDD1C" w14:textId="77777777" w:rsidTr="00485125">
        <w:tc>
          <w:tcPr>
            <w:tcW w:w="5949" w:type="dxa"/>
            <w:shd w:val="clear" w:color="auto" w:fill="F2F2F2"/>
          </w:tcPr>
          <w:p w14:paraId="18DE0B3C"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1961C555" w14:textId="77777777" w:rsidR="00C47FD8" w:rsidRPr="00FF430B" w:rsidRDefault="00C47FD8" w:rsidP="00485125">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56DBFAC3" w14:textId="77777777" w:rsidR="00C47FD8" w:rsidRPr="00FF430B" w:rsidRDefault="00C47FD8" w:rsidP="00485125">
            <w:pPr>
              <w:spacing w:line="276" w:lineRule="auto"/>
              <w:jc w:val="both"/>
              <w:rPr>
                <w:rFonts w:eastAsia="Calibri"/>
                <w:noProof w:val="0"/>
                <w:lang w:val="ro-MD"/>
              </w:rPr>
            </w:pPr>
          </w:p>
        </w:tc>
      </w:tr>
      <w:tr w:rsidR="00C47FD8" w:rsidRPr="00EC30C2" w14:paraId="7BBB0A7B" w14:textId="77777777" w:rsidTr="00485125">
        <w:tc>
          <w:tcPr>
            <w:tcW w:w="5949" w:type="dxa"/>
            <w:shd w:val="clear" w:color="auto" w:fill="F2F2F2"/>
          </w:tcPr>
          <w:p w14:paraId="574265F2"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294DC889" w14:textId="77777777" w:rsidR="00C47FD8" w:rsidRPr="00FF430B" w:rsidRDefault="00C47FD8" w:rsidP="00485125">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812FE85" w14:textId="77777777" w:rsidR="00C47FD8" w:rsidRPr="00FF430B" w:rsidRDefault="00C47FD8" w:rsidP="00485125">
            <w:pPr>
              <w:spacing w:line="276" w:lineRule="auto"/>
              <w:jc w:val="both"/>
              <w:rPr>
                <w:rFonts w:eastAsia="Calibri"/>
                <w:noProof w:val="0"/>
                <w:lang w:val="ro-MD"/>
              </w:rPr>
            </w:pPr>
          </w:p>
        </w:tc>
      </w:tr>
    </w:tbl>
    <w:p w14:paraId="518E0C8A" w14:textId="77777777" w:rsidR="00C47FD8" w:rsidRPr="00FF430B" w:rsidRDefault="00C47FD8" w:rsidP="00C47F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47FD8" w:rsidRPr="00EC30C2" w14:paraId="27D52FA5" w14:textId="77777777" w:rsidTr="0048512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183EDB6"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434851"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93A262A"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6D6F1D3"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F07F9F3"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0CD85D"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47FD8" w:rsidRPr="00EC30C2" w14:paraId="7EFCD1FC" w14:textId="77777777" w:rsidTr="0048512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89187D6"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4214EDBD" w14:textId="77777777" w:rsidR="00C47FD8" w:rsidRPr="00FF430B" w:rsidRDefault="00C47FD8" w:rsidP="0048512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7F15310"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00C59C4" w14:textId="77777777" w:rsidR="00C47FD8" w:rsidRPr="00FF430B" w:rsidRDefault="00C47FD8" w:rsidP="00485125">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4DC7C96" w14:textId="77777777" w:rsidR="00C47FD8" w:rsidRPr="00FF430B" w:rsidRDefault="00C47FD8" w:rsidP="00485125">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09A44BCE" w14:textId="77777777" w:rsidR="00C47FD8" w:rsidRPr="00FF430B" w:rsidRDefault="00C47FD8" w:rsidP="00485125">
            <w:pPr>
              <w:spacing w:line="276" w:lineRule="auto"/>
              <w:jc w:val="center"/>
              <w:rPr>
                <w:rFonts w:eastAsia="Calibri"/>
                <w:noProof w:val="0"/>
                <w:lang w:val="ro-MD"/>
              </w:rPr>
            </w:pPr>
          </w:p>
        </w:tc>
      </w:tr>
      <w:tr w:rsidR="00C47FD8" w:rsidRPr="00EC30C2" w14:paraId="2D386BA6" w14:textId="77777777" w:rsidTr="0048512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109A92"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4C06ADC7" w14:textId="77777777" w:rsidR="00C47FD8" w:rsidRPr="00FF430B" w:rsidRDefault="00C47FD8" w:rsidP="0048512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74583DC"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0E05D3A" w14:textId="77777777" w:rsidR="00C47FD8" w:rsidRPr="00FF430B" w:rsidRDefault="00C47FD8" w:rsidP="00485125">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A65266E" w14:textId="77777777" w:rsidR="00C47FD8" w:rsidRPr="00FF430B" w:rsidRDefault="00C47FD8" w:rsidP="00485125">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558011D1" w14:textId="77777777" w:rsidR="00C47FD8" w:rsidRPr="00FF430B" w:rsidRDefault="00C47FD8" w:rsidP="00485125">
            <w:pPr>
              <w:spacing w:line="276" w:lineRule="auto"/>
              <w:jc w:val="center"/>
              <w:rPr>
                <w:rFonts w:eastAsia="Calibri"/>
                <w:noProof w:val="0"/>
                <w:lang w:val="ro-MD"/>
              </w:rPr>
            </w:pPr>
          </w:p>
        </w:tc>
      </w:tr>
    </w:tbl>
    <w:p w14:paraId="68868848" w14:textId="77777777" w:rsidR="00C47FD8" w:rsidRPr="00FF430B" w:rsidRDefault="00C47FD8" w:rsidP="00C47F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C47FD8" w:rsidRPr="00EC30C2" w14:paraId="7997EEE1" w14:textId="77777777" w:rsidTr="00485125">
        <w:tc>
          <w:tcPr>
            <w:tcW w:w="5954" w:type="dxa"/>
            <w:shd w:val="clear" w:color="auto" w:fill="F2F2F2"/>
          </w:tcPr>
          <w:p w14:paraId="0C272F37"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4B0A86"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 □</w:t>
            </w:r>
          </w:p>
          <w:p w14:paraId="17DFA3B4"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 □</w:t>
            </w:r>
          </w:p>
        </w:tc>
      </w:tr>
      <w:tr w:rsidR="00C47FD8" w:rsidRPr="00EC30C2" w14:paraId="7965BE12" w14:textId="77777777" w:rsidTr="00485125">
        <w:tc>
          <w:tcPr>
            <w:tcW w:w="5954" w:type="dxa"/>
            <w:shd w:val="clear" w:color="auto" w:fill="F2F2F2"/>
          </w:tcPr>
          <w:p w14:paraId="54B41A4F"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14:paraId="1C622A2F"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 □</w:t>
            </w:r>
          </w:p>
          <w:p w14:paraId="7CF90C9C"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 □</w:t>
            </w:r>
          </w:p>
        </w:tc>
      </w:tr>
      <w:tr w:rsidR="00C47FD8" w:rsidRPr="00EC30C2" w14:paraId="47D76632" w14:textId="77777777" w:rsidTr="00485125">
        <w:tc>
          <w:tcPr>
            <w:tcW w:w="5954" w:type="dxa"/>
            <w:shd w:val="clear" w:color="auto" w:fill="F2F2F2"/>
          </w:tcPr>
          <w:p w14:paraId="4F39AD0D"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72B0B6F1" w14:textId="77777777" w:rsidR="00C47FD8" w:rsidRPr="00FF430B" w:rsidRDefault="00C47FD8" w:rsidP="00485125">
            <w:pPr>
              <w:spacing w:line="276" w:lineRule="auto"/>
              <w:contextualSpacing/>
              <w:jc w:val="both"/>
              <w:rPr>
                <w:rFonts w:eastAsia="Calibri"/>
                <w:noProof w:val="0"/>
                <w:sz w:val="20"/>
                <w:szCs w:val="20"/>
                <w:lang w:val="ro-MD"/>
              </w:rPr>
            </w:pPr>
          </w:p>
          <w:p w14:paraId="006738FC" w14:textId="77777777" w:rsidR="00C47FD8" w:rsidRPr="00FF430B" w:rsidRDefault="00C47FD8" w:rsidP="00485125">
            <w:pPr>
              <w:spacing w:line="276" w:lineRule="auto"/>
              <w:contextualSpacing/>
              <w:jc w:val="both"/>
              <w:rPr>
                <w:rFonts w:eastAsia="Calibri"/>
                <w:noProof w:val="0"/>
                <w:lang w:val="ro-MD"/>
              </w:rPr>
            </w:pPr>
          </w:p>
          <w:p w14:paraId="1301D1B9" w14:textId="77777777" w:rsidR="00C47FD8" w:rsidRPr="00FF430B" w:rsidRDefault="00C47FD8" w:rsidP="00485125">
            <w:pPr>
              <w:spacing w:line="276" w:lineRule="auto"/>
              <w:contextualSpacing/>
              <w:jc w:val="both"/>
              <w:rPr>
                <w:rFonts w:eastAsia="Calibri"/>
                <w:noProof w:val="0"/>
                <w:lang w:val="ro-MD"/>
              </w:rPr>
            </w:pPr>
          </w:p>
        </w:tc>
      </w:tr>
    </w:tbl>
    <w:p w14:paraId="2D787905" w14:textId="77777777" w:rsidR="00C47FD8" w:rsidRDefault="00C47FD8" w:rsidP="00C47FD8">
      <w:pPr>
        <w:spacing w:before="240" w:after="160" w:line="276" w:lineRule="auto"/>
        <w:ind w:left="1080"/>
        <w:jc w:val="both"/>
        <w:rPr>
          <w:rFonts w:eastAsia="Calibri"/>
          <w:b/>
          <w:noProof w:val="0"/>
          <w:lang w:val="ro-MD"/>
        </w:rPr>
      </w:pPr>
    </w:p>
    <w:p w14:paraId="01C76D3E" w14:textId="77777777" w:rsidR="00C47FD8" w:rsidRPr="00FF430B" w:rsidRDefault="00C47FD8" w:rsidP="00C47F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47FD8" w:rsidRPr="00EC30C2" w14:paraId="7C0AA172" w14:textId="77777777" w:rsidTr="00485125">
        <w:tc>
          <w:tcPr>
            <w:tcW w:w="5812" w:type="dxa"/>
            <w:shd w:val="clear" w:color="auto" w:fill="F2F2F2"/>
          </w:tcPr>
          <w:p w14:paraId="5AB68E62"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28811B8C" w14:textId="77777777" w:rsidR="00C47FD8" w:rsidRPr="00FF430B" w:rsidRDefault="00C47FD8" w:rsidP="00485125">
            <w:pPr>
              <w:spacing w:line="276" w:lineRule="auto"/>
              <w:contextualSpacing/>
              <w:jc w:val="both"/>
              <w:rPr>
                <w:rFonts w:eastAsia="Calibri"/>
                <w:noProof w:val="0"/>
                <w:lang w:val="ro-MD"/>
              </w:rPr>
            </w:pPr>
          </w:p>
        </w:tc>
      </w:tr>
      <w:tr w:rsidR="00C47FD8" w:rsidRPr="00EC30C2" w14:paraId="7DE7BBC3" w14:textId="77777777" w:rsidTr="00485125">
        <w:tc>
          <w:tcPr>
            <w:tcW w:w="5812" w:type="dxa"/>
            <w:shd w:val="clear" w:color="auto" w:fill="F2F2F2"/>
          </w:tcPr>
          <w:p w14:paraId="3EE09F94"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4A56D2B2"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Acord-cadru □</w:t>
            </w:r>
          </w:p>
          <w:p w14:paraId="7FDDE002"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C47FD8" w:rsidRPr="00EC30C2" w14:paraId="109EBC77" w14:textId="77777777" w:rsidTr="00485125">
        <w:tc>
          <w:tcPr>
            <w:tcW w:w="5812" w:type="dxa"/>
            <w:shd w:val="clear" w:color="auto" w:fill="F2F2F2"/>
          </w:tcPr>
          <w:p w14:paraId="3E1B1E9A" w14:textId="77777777" w:rsidR="00C47FD8" w:rsidRPr="00FF430B" w:rsidRDefault="00C47FD8" w:rsidP="00485125">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3171D00A" w14:textId="77777777" w:rsidR="00C47FD8" w:rsidRPr="00FF430B" w:rsidRDefault="00C47FD8" w:rsidP="00485125">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7646DE2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 □</w:t>
            </w:r>
          </w:p>
          <w:p w14:paraId="17C58C29"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 □</w:t>
            </w:r>
          </w:p>
        </w:tc>
      </w:tr>
      <w:tr w:rsidR="00C47FD8" w:rsidRPr="00EC30C2" w14:paraId="60F52C0B" w14:textId="77777777" w:rsidTr="00485125">
        <w:tc>
          <w:tcPr>
            <w:tcW w:w="5812" w:type="dxa"/>
            <w:shd w:val="clear" w:color="auto" w:fill="F2F2F2"/>
          </w:tcPr>
          <w:p w14:paraId="34B0E43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012FFAA9" w14:textId="77777777" w:rsidR="00C47FD8" w:rsidRPr="00FF430B" w:rsidRDefault="00C47FD8" w:rsidP="00485125">
            <w:pPr>
              <w:spacing w:line="276" w:lineRule="auto"/>
              <w:contextualSpacing/>
              <w:jc w:val="both"/>
              <w:rPr>
                <w:noProof w:val="0"/>
                <w:lang w:val="ro-MD" w:eastAsia="zh-CN"/>
              </w:rPr>
            </w:pPr>
          </w:p>
        </w:tc>
        <w:tc>
          <w:tcPr>
            <w:tcW w:w="4111" w:type="dxa"/>
          </w:tcPr>
          <w:p w14:paraId="28AFCF5B"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7BB2A51B"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 xml:space="preserve">tel/fax: (022) 820 652, 820-651 </w:t>
            </w:r>
          </w:p>
          <w:p w14:paraId="0F74FA5B" w14:textId="77777777" w:rsidR="00C47FD8" w:rsidRPr="00FF430B" w:rsidRDefault="00C47FD8" w:rsidP="00485125">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15B52265"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C47FD8" w:rsidRPr="00EC30C2" w14:paraId="2533A983" w14:textId="77777777" w:rsidTr="00485125">
        <w:tc>
          <w:tcPr>
            <w:tcW w:w="5812" w:type="dxa"/>
            <w:shd w:val="clear" w:color="auto" w:fill="F2F2F2"/>
          </w:tcPr>
          <w:p w14:paraId="38A79A68" w14:textId="77777777" w:rsidR="00C47FD8" w:rsidRPr="00FF430B" w:rsidRDefault="00C47FD8" w:rsidP="00485125">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10DB5DA7" w14:textId="77777777" w:rsidR="00C47FD8" w:rsidRPr="00FF430B" w:rsidRDefault="00C47FD8" w:rsidP="00485125">
            <w:pPr>
              <w:spacing w:line="276" w:lineRule="auto"/>
              <w:jc w:val="both"/>
              <w:rPr>
                <w:rFonts w:eastAsia="Calibri"/>
                <w:noProof w:val="0"/>
                <w:lang w:val="ro-MD"/>
              </w:rPr>
            </w:pPr>
          </w:p>
          <w:p w14:paraId="4AA4894A" w14:textId="77777777" w:rsidR="00C47FD8" w:rsidRPr="00FF430B" w:rsidRDefault="00C47FD8" w:rsidP="00485125">
            <w:pPr>
              <w:spacing w:line="276" w:lineRule="auto"/>
              <w:jc w:val="both"/>
              <w:rPr>
                <w:rFonts w:eastAsia="Calibri"/>
                <w:noProof w:val="0"/>
                <w:lang w:val="ro-MD"/>
              </w:rPr>
            </w:pPr>
          </w:p>
        </w:tc>
      </w:tr>
    </w:tbl>
    <w:p w14:paraId="49FAC0F5" w14:textId="77777777" w:rsidR="00C47FD8" w:rsidRPr="00FF430B" w:rsidRDefault="00C47FD8" w:rsidP="00C47FD8">
      <w:pPr>
        <w:spacing w:after="160" w:line="276" w:lineRule="auto"/>
        <w:jc w:val="both"/>
        <w:rPr>
          <w:rFonts w:eastAsia="Calibri"/>
          <w:noProof w:val="0"/>
          <w:lang w:val="ro-MD"/>
        </w:rPr>
      </w:pPr>
    </w:p>
    <w:p w14:paraId="33C963F3" w14:textId="77777777" w:rsidR="00C47FD8" w:rsidRPr="00FF430B" w:rsidRDefault="00C47FD8" w:rsidP="00C47FD8">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500C3F29" w14:textId="77777777" w:rsidR="00C47FD8" w:rsidRPr="00FF430B" w:rsidRDefault="00C47FD8" w:rsidP="00C47FD8">
      <w:pPr>
        <w:spacing w:after="160" w:line="276" w:lineRule="auto"/>
        <w:jc w:val="both"/>
        <w:rPr>
          <w:rFonts w:eastAsia="Calibri"/>
          <w:noProof w:val="0"/>
          <w:lang w:val="ro-MD"/>
        </w:rPr>
      </w:pPr>
    </w:p>
    <w:p w14:paraId="00DFF897" w14:textId="77777777" w:rsidR="00C47FD8" w:rsidRPr="00FF430B" w:rsidRDefault="00C47FD8" w:rsidP="00C47FD8">
      <w:pPr>
        <w:spacing w:after="160" w:line="276" w:lineRule="auto"/>
        <w:jc w:val="both"/>
        <w:rPr>
          <w:rFonts w:eastAsia="Calibri"/>
          <w:noProof w:val="0"/>
          <w:lang w:val="ro-MD"/>
        </w:rPr>
      </w:pPr>
    </w:p>
    <w:p w14:paraId="2B507387" w14:textId="77777777" w:rsidR="00C47FD8" w:rsidRPr="00FF430B" w:rsidRDefault="00C47FD8" w:rsidP="00C47FD8">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86CBE23" w14:textId="77777777" w:rsidR="00C47FD8" w:rsidRPr="00FF430B" w:rsidRDefault="00C47FD8" w:rsidP="00C47FD8">
      <w:pPr>
        <w:spacing w:after="160" w:line="276" w:lineRule="auto"/>
        <w:rPr>
          <w:rFonts w:ascii="Calibri" w:eastAsia="Calibri" w:hAnsi="Calibri"/>
          <w:noProof w:val="0"/>
          <w:sz w:val="22"/>
          <w:szCs w:val="22"/>
          <w:lang w:val="ro-MD"/>
        </w:rPr>
      </w:pPr>
    </w:p>
    <w:p w14:paraId="0EC71D9F" w14:textId="77777777" w:rsidR="00C47FD8" w:rsidRPr="00FF430B" w:rsidRDefault="00C47FD8" w:rsidP="00C47FD8">
      <w:pPr>
        <w:spacing w:after="160" w:line="276" w:lineRule="auto"/>
        <w:rPr>
          <w:rFonts w:ascii="Calibri" w:eastAsia="Calibri" w:hAnsi="Calibri"/>
          <w:noProof w:val="0"/>
          <w:sz w:val="22"/>
          <w:szCs w:val="22"/>
          <w:lang w:val="ro-MD"/>
        </w:rPr>
      </w:pPr>
    </w:p>
    <w:p w14:paraId="07C810EA" w14:textId="77777777" w:rsidR="00C47FD8" w:rsidRPr="00FF430B" w:rsidRDefault="00C47FD8" w:rsidP="00C47FD8">
      <w:pPr>
        <w:spacing w:after="160" w:line="276" w:lineRule="auto"/>
        <w:rPr>
          <w:rFonts w:ascii="Calibri" w:eastAsia="Calibri" w:hAnsi="Calibri"/>
          <w:noProof w:val="0"/>
          <w:sz w:val="22"/>
          <w:szCs w:val="22"/>
          <w:lang w:val="ro-MD"/>
        </w:rPr>
      </w:pPr>
    </w:p>
    <w:p w14:paraId="213DA4AC" w14:textId="77777777" w:rsidR="00C47FD8" w:rsidRPr="00FF430B" w:rsidRDefault="00C47FD8" w:rsidP="00C47FD8">
      <w:pPr>
        <w:spacing w:after="160" w:line="276" w:lineRule="auto"/>
        <w:rPr>
          <w:rFonts w:ascii="Calibri" w:eastAsia="Calibri" w:hAnsi="Calibri"/>
          <w:noProof w:val="0"/>
          <w:sz w:val="22"/>
          <w:szCs w:val="22"/>
          <w:lang w:val="ro-MD"/>
        </w:rPr>
      </w:pPr>
    </w:p>
    <w:p w14:paraId="54E30EC9" w14:textId="77777777" w:rsidR="00C47FD8" w:rsidRPr="00FF430B" w:rsidRDefault="00C47FD8" w:rsidP="00C47FD8">
      <w:pPr>
        <w:spacing w:after="160" w:line="276" w:lineRule="auto"/>
        <w:rPr>
          <w:rFonts w:ascii="Calibri" w:eastAsia="Calibri" w:hAnsi="Calibri"/>
          <w:noProof w:val="0"/>
          <w:sz w:val="22"/>
          <w:szCs w:val="22"/>
          <w:lang w:val="ro-MD"/>
        </w:rPr>
      </w:pPr>
    </w:p>
    <w:p w14:paraId="25BB069E" w14:textId="77777777" w:rsidR="00C47FD8" w:rsidRPr="00FF430B" w:rsidRDefault="00C47FD8" w:rsidP="00C47FD8">
      <w:pPr>
        <w:spacing w:after="160" w:line="276" w:lineRule="auto"/>
        <w:rPr>
          <w:rFonts w:ascii="Calibri" w:eastAsia="Calibri" w:hAnsi="Calibri"/>
          <w:noProof w:val="0"/>
          <w:sz w:val="22"/>
          <w:szCs w:val="22"/>
          <w:lang w:val="ro-MD"/>
        </w:rPr>
      </w:pPr>
    </w:p>
    <w:p w14:paraId="12F9ADD3" w14:textId="77777777" w:rsidR="00C47FD8" w:rsidRPr="00FF430B" w:rsidRDefault="00C47FD8" w:rsidP="00C47FD8">
      <w:pPr>
        <w:spacing w:after="160" w:line="276" w:lineRule="auto"/>
        <w:rPr>
          <w:rFonts w:ascii="Calibri" w:eastAsia="Calibri" w:hAnsi="Calibri"/>
          <w:noProof w:val="0"/>
          <w:sz w:val="22"/>
          <w:szCs w:val="22"/>
          <w:lang w:val="ro-MD"/>
        </w:rPr>
      </w:pPr>
    </w:p>
    <w:p w14:paraId="0F8E23A3" w14:textId="77777777" w:rsidR="00C47FD8" w:rsidRPr="00FF430B" w:rsidRDefault="00C47FD8" w:rsidP="00C47FD8">
      <w:pPr>
        <w:spacing w:after="160" w:line="276" w:lineRule="auto"/>
        <w:rPr>
          <w:rFonts w:ascii="Calibri" w:eastAsia="Calibri" w:hAnsi="Calibri"/>
          <w:noProof w:val="0"/>
          <w:sz w:val="22"/>
          <w:szCs w:val="22"/>
          <w:lang w:val="ro-MD"/>
        </w:rPr>
      </w:pPr>
    </w:p>
    <w:p w14:paraId="5AF9EF97" w14:textId="77777777" w:rsidR="00C47FD8" w:rsidRPr="00FF430B" w:rsidRDefault="00C47FD8" w:rsidP="00C47FD8">
      <w:pPr>
        <w:spacing w:after="160" w:line="276" w:lineRule="auto"/>
        <w:rPr>
          <w:rFonts w:ascii="Calibri" w:eastAsia="Calibri" w:hAnsi="Calibri"/>
          <w:noProof w:val="0"/>
          <w:sz w:val="22"/>
          <w:szCs w:val="22"/>
          <w:lang w:val="ro-MD"/>
        </w:rPr>
      </w:pPr>
    </w:p>
    <w:p w14:paraId="416969B8" w14:textId="77777777" w:rsidR="00C47FD8" w:rsidRPr="00FF430B" w:rsidRDefault="00C47FD8" w:rsidP="00C47FD8">
      <w:pPr>
        <w:spacing w:after="160" w:line="276" w:lineRule="auto"/>
        <w:rPr>
          <w:rFonts w:ascii="Calibri" w:eastAsia="Calibri" w:hAnsi="Calibri"/>
          <w:noProof w:val="0"/>
          <w:sz w:val="22"/>
          <w:szCs w:val="22"/>
          <w:lang w:val="ro-MD"/>
        </w:rPr>
      </w:pPr>
    </w:p>
    <w:p w14:paraId="040986F9" w14:textId="77777777" w:rsidR="00C47FD8" w:rsidRPr="00FF430B" w:rsidRDefault="00C47FD8" w:rsidP="00C47FD8">
      <w:pPr>
        <w:spacing w:after="160" w:line="276" w:lineRule="auto"/>
        <w:rPr>
          <w:rFonts w:ascii="Calibri" w:eastAsia="Calibri" w:hAnsi="Calibri"/>
          <w:noProof w:val="0"/>
          <w:sz w:val="22"/>
          <w:szCs w:val="22"/>
          <w:lang w:val="ro-MD"/>
        </w:rPr>
      </w:pPr>
    </w:p>
    <w:p w14:paraId="7C8BAABC" w14:textId="77777777" w:rsidR="00C47FD8" w:rsidRPr="00FF430B" w:rsidRDefault="00C47FD8" w:rsidP="00C47FD8">
      <w:pPr>
        <w:spacing w:after="160" w:line="276" w:lineRule="auto"/>
        <w:rPr>
          <w:rFonts w:ascii="Calibri" w:eastAsia="Calibri" w:hAnsi="Calibri"/>
          <w:noProof w:val="0"/>
          <w:sz w:val="22"/>
          <w:szCs w:val="22"/>
          <w:lang w:val="ro-MD"/>
        </w:rPr>
      </w:pPr>
    </w:p>
    <w:p w14:paraId="1521FBEA" w14:textId="77777777" w:rsidR="00C47FD8" w:rsidRPr="00FF430B" w:rsidRDefault="00C47FD8" w:rsidP="00C47FD8">
      <w:pPr>
        <w:spacing w:after="160" w:line="276" w:lineRule="auto"/>
        <w:rPr>
          <w:rFonts w:ascii="Calibri" w:eastAsia="Calibri" w:hAnsi="Calibri"/>
          <w:noProof w:val="0"/>
          <w:sz w:val="22"/>
          <w:szCs w:val="22"/>
          <w:lang w:val="ro-MD"/>
        </w:rPr>
      </w:pPr>
    </w:p>
    <w:p w14:paraId="53C9FF2C" w14:textId="77777777" w:rsidR="00C47FD8" w:rsidRDefault="00C47FD8" w:rsidP="00C47FD8">
      <w:pPr>
        <w:spacing w:after="160" w:line="276" w:lineRule="auto"/>
        <w:rPr>
          <w:rFonts w:ascii="Calibri" w:eastAsia="Calibri" w:hAnsi="Calibri"/>
          <w:noProof w:val="0"/>
          <w:sz w:val="22"/>
          <w:szCs w:val="22"/>
          <w:lang w:val="ro-MD"/>
        </w:rPr>
      </w:pPr>
    </w:p>
    <w:p w14:paraId="58E20DBE" w14:textId="77777777" w:rsidR="004B227C" w:rsidRDefault="004B227C" w:rsidP="00C47FD8">
      <w:pPr>
        <w:spacing w:after="160" w:line="276" w:lineRule="auto"/>
        <w:rPr>
          <w:rFonts w:ascii="Calibri" w:eastAsia="Calibri" w:hAnsi="Calibri"/>
          <w:noProof w:val="0"/>
          <w:sz w:val="22"/>
          <w:szCs w:val="22"/>
          <w:lang w:val="ro-MD"/>
        </w:rPr>
      </w:pPr>
    </w:p>
    <w:p w14:paraId="7C608438" w14:textId="77777777" w:rsidR="004B227C" w:rsidRDefault="004B227C" w:rsidP="00C47FD8">
      <w:pPr>
        <w:spacing w:after="160" w:line="276" w:lineRule="auto"/>
        <w:rPr>
          <w:rFonts w:ascii="Calibri" w:eastAsia="Calibri" w:hAnsi="Calibri"/>
          <w:noProof w:val="0"/>
          <w:sz w:val="22"/>
          <w:szCs w:val="22"/>
          <w:lang w:val="ro-MD"/>
        </w:rPr>
      </w:pPr>
    </w:p>
    <w:p w14:paraId="0467FFB2" w14:textId="77777777" w:rsidR="004B227C" w:rsidRPr="00FF430B" w:rsidRDefault="004B227C" w:rsidP="00C47FD8">
      <w:pPr>
        <w:spacing w:after="160" w:line="276" w:lineRule="auto"/>
        <w:rPr>
          <w:rFonts w:ascii="Calibri" w:eastAsia="Calibri" w:hAnsi="Calibri"/>
          <w:noProof w:val="0"/>
          <w:sz w:val="22"/>
          <w:szCs w:val="22"/>
          <w:lang w:val="ro-MD"/>
        </w:rPr>
      </w:pPr>
    </w:p>
    <w:p w14:paraId="24C90683" w14:textId="77777777" w:rsidR="004B227C" w:rsidRPr="004B227C" w:rsidRDefault="004B227C" w:rsidP="004B227C">
      <w:pPr>
        <w:rPr>
          <w:noProof w:val="0"/>
          <w:lang w:val="en-US"/>
        </w:rPr>
      </w:pPr>
      <w:bookmarkStart w:id="45" w:name="_Hlk195544060"/>
      <w:bookmarkStart w:id="46" w:name="_Hlk195545560"/>
    </w:p>
    <w:p w14:paraId="4F0BA7EE" w14:textId="77777777" w:rsidR="004B227C" w:rsidRPr="004B227C" w:rsidRDefault="004B227C" w:rsidP="004B227C">
      <w:pPr>
        <w:spacing w:before="120"/>
        <w:jc w:val="center"/>
        <w:outlineLvl w:val="0"/>
        <w:rPr>
          <w:b/>
          <w:noProof w:val="0"/>
          <w:sz w:val="28"/>
          <w:szCs w:val="28"/>
          <w:lang w:val="en-US" w:eastAsia="ru-RU"/>
        </w:rPr>
      </w:pPr>
      <w:r w:rsidRPr="004B227C">
        <w:rPr>
          <w:b/>
          <w:noProof w:val="0"/>
          <w:sz w:val="28"/>
          <w:szCs w:val="28"/>
          <w:lang w:val="en-US" w:eastAsia="ru-RU"/>
        </w:rPr>
        <w:t>ANUNȚ DE PARTICIPARE, INCLUSIV PENTRU PROCEDURILE DE PRESELECȚIE/PROCEDURILE NEGOCIATE</w:t>
      </w:r>
    </w:p>
    <w:p w14:paraId="0D363539" w14:textId="77777777" w:rsidR="004B227C" w:rsidRPr="004B227C" w:rsidRDefault="004B227C" w:rsidP="004B227C">
      <w:pPr>
        <w:rPr>
          <w:noProof w:val="0"/>
          <w:sz w:val="20"/>
          <w:szCs w:val="20"/>
          <w:lang w:val="en-US" w:eastAsia="ru-RU"/>
        </w:rPr>
      </w:pPr>
    </w:p>
    <w:p w14:paraId="73A4846D" w14:textId="77777777" w:rsidR="004B227C" w:rsidRPr="004B227C" w:rsidRDefault="004B227C" w:rsidP="004B227C">
      <w:pPr>
        <w:autoSpaceDE w:val="0"/>
        <w:autoSpaceDN w:val="0"/>
        <w:adjustRightInd w:val="0"/>
        <w:rPr>
          <w:rFonts w:eastAsiaTheme="minorHAnsi"/>
          <w:noProof w:val="0"/>
          <w:color w:val="000000"/>
          <w:lang w:val="en-US"/>
          <w14:ligatures w14:val="standardContextual"/>
        </w:rPr>
      </w:pPr>
      <w:r w:rsidRPr="004B227C">
        <w:rPr>
          <w:b/>
          <w:noProof w:val="0"/>
          <w:color w:val="000000"/>
          <w:lang w:val="en-US" w:eastAsia="ru-RU"/>
        </w:rPr>
        <w:t xml:space="preserve">privind achiziționarea </w:t>
      </w:r>
      <w:r w:rsidRPr="004B227C">
        <w:rPr>
          <w:rFonts w:eastAsiaTheme="minorHAnsi"/>
          <w:b/>
          <w:bCs/>
          <w:i/>
          <w:iCs/>
          <w:noProof w:val="0"/>
          <w:kern w:val="2"/>
          <w:lang w:val="en-US"/>
          <w14:ligatures w14:val="standardContextual"/>
        </w:rPr>
        <w:t>Reparatia curenta a caiilor de acces in interiorul cimitirului local din satul Tocuz raionul Causeni</w:t>
      </w:r>
    </w:p>
    <w:p w14:paraId="097936B2" w14:textId="77777777" w:rsidR="004B227C" w:rsidRPr="004B227C" w:rsidRDefault="004B227C" w:rsidP="004B227C">
      <w:pPr>
        <w:spacing w:after="160" w:line="259" w:lineRule="auto"/>
        <w:rPr>
          <w:rFonts w:eastAsiaTheme="minorHAnsi"/>
          <w:b/>
          <w:bCs/>
          <w:noProof w:val="0"/>
          <w:sz w:val="28"/>
          <w:szCs w:val="28"/>
          <w:lang w:val="en-US"/>
        </w:rPr>
      </w:pPr>
      <w:r w:rsidRPr="004B227C">
        <w:rPr>
          <w:noProof w:val="0"/>
          <w:sz w:val="20"/>
          <w:lang w:val="en-US" w:eastAsia="ru-RU"/>
        </w:rPr>
        <w:t xml:space="preserve">                                                          (se indică obiectul achiziției)</w:t>
      </w:r>
      <w:r w:rsidRPr="004B227C">
        <w:rPr>
          <w:b/>
          <w:noProof w:val="0"/>
          <w:lang w:val="en-US" w:eastAsia="ru-RU"/>
        </w:rPr>
        <w:br/>
        <w:t>prin procedura de achiziție   COP</w:t>
      </w:r>
      <w:r w:rsidRPr="004B227C">
        <w:rPr>
          <w:b/>
          <w:noProof w:val="0"/>
          <w:lang w:val="en-US" w:eastAsia="ru-RU"/>
        </w:rPr>
        <w:br/>
      </w:r>
      <w:r w:rsidRPr="004B227C">
        <w:rPr>
          <w:noProof w:val="0"/>
          <w:sz w:val="20"/>
          <w:lang w:val="en-US" w:eastAsia="ru-RU"/>
        </w:rPr>
        <w:t xml:space="preserve">                                                          (tipul procedurii de achiziție)</w:t>
      </w:r>
    </w:p>
    <w:p w14:paraId="0A341020" w14:textId="77777777" w:rsidR="004B227C" w:rsidRPr="004B227C" w:rsidRDefault="004B227C" w:rsidP="004B227C">
      <w:pPr>
        <w:tabs>
          <w:tab w:val="left" w:pos="284"/>
          <w:tab w:val="right" w:pos="9531"/>
        </w:tabs>
        <w:spacing w:before="120"/>
        <w:rPr>
          <w:b/>
          <w:noProof w:val="0"/>
          <w:lang w:val="en-US"/>
        </w:rPr>
      </w:pPr>
      <w:r w:rsidRPr="004B227C">
        <w:rPr>
          <w:b/>
          <w:noProof w:val="0"/>
          <w:lang w:val="en-US"/>
        </w:rPr>
        <w:t>*Procedura a fost inclusă în planul de achiziții publice a autorității contractante (Da/</w:t>
      </w:r>
      <w:r w:rsidRPr="004B227C">
        <w:rPr>
          <w:b/>
          <w:noProof w:val="0"/>
          <w:u w:val="single"/>
          <w:lang w:val="en-US"/>
        </w:rPr>
        <w:t>Nu</w:t>
      </w:r>
      <w:r w:rsidRPr="004B227C">
        <w:rPr>
          <w:b/>
          <w:noProof w:val="0"/>
          <w:lang w:val="en-US"/>
        </w:rPr>
        <w:t>):Da</w:t>
      </w:r>
    </w:p>
    <w:p w14:paraId="0A5B5DB7" w14:textId="77777777" w:rsidR="004B227C" w:rsidRPr="004B227C" w:rsidRDefault="004B227C" w:rsidP="004B227C">
      <w:pPr>
        <w:shd w:val="clear" w:color="auto" w:fill="FFFFFF" w:themeFill="background1"/>
        <w:tabs>
          <w:tab w:val="left" w:pos="284"/>
          <w:tab w:val="right" w:pos="426"/>
        </w:tabs>
        <w:spacing w:before="120"/>
        <w:jc w:val="both"/>
        <w:rPr>
          <w:b/>
          <w:noProof w:val="0"/>
          <w:highlight w:val="yellow"/>
          <w:lang w:val="en-US"/>
        </w:rPr>
      </w:pPr>
      <w:r w:rsidRPr="004B227C">
        <w:rPr>
          <w:b/>
          <w:noProof w:val="0"/>
          <w:lang w:val="en-US"/>
        </w:rPr>
        <w:t>Link-ul către planul de achiziții publice publicat:</w:t>
      </w:r>
    </w:p>
    <w:p w14:paraId="6E26F0E5"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4B227C">
        <w:rPr>
          <w:b/>
          <w:noProof w:val="0"/>
          <w:lang w:val="en-US" w:eastAsia="ru-RU"/>
        </w:rPr>
        <w:t>Denumirea autorității contractante: Primaria satului Tocuz</w:t>
      </w:r>
    </w:p>
    <w:p w14:paraId="66F482F7"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4B227C">
        <w:rPr>
          <w:b/>
          <w:noProof w:val="0"/>
          <w:lang w:val="en-US" w:eastAsia="ru-RU"/>
        </w:rPr>
        <w:t xml:space="preserve">IDNO: </w:t>
      </w:r>
      <w:r w:rsidRPr="004B227C">
        <w:rPr>
          <w:b/>
          <w:noProof w:val="0"/>
          <w:shd w:val="clear" w:color="auto" w:fill="FFFFFF" w:themeFill="background1"/>
          <w:lang w:val="en-US" w:eastAsia="ru-RU"/>
        </w:rPr>
        <w:t>1007601006173</w:t>
      </w:r>
    </w:p>
    <w:p w14:paraId="4D512EA6"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4B227C">
        <w:rPr>
          <w:b/>
          <w:noProof w:val="0"/>
          <w:lang w:val="en-US" w:eastAsia="ru-RU"/>
        </w:rPr>
        <w:t xml:space="preserve">Adresa: </w:t>
      </w:r>
      <w:r w:rsidRPr="004B227C">
        <w:rPr>
          <w:b/>
          <w:noProof w:val="0"/>
          <w:shd w:val="clear" w:color="auto" w:fill="FFFFFF" w:themeFill="background1"/>
          <w:lang w:val="en-US" w:eastAsia="ru-RU"/>
        </w:rPr>
        <w:t>r. Causeni s. Tocuz strada Stefan cel Mare 25</w:t>
      </w:r>
    </w:p>
    <w:p w14:paraId="3E7765E1"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4B227C">
        <w:rPr>
          <w:b/>
          <w:noProof w:val="0"/>
          <w:lang w:val="en-US" w:eastAsia="ru-RU"/>
        </w:rPr>
        <w:t xml:space="preserve">Numărul de telefon/fax: </w:t>
      </w:r>
      <w:r w:rsidRPr="004B227C">
        <w:rPr>
          <w:b/>
          <w:noProof w:val="0"/>
          <w:shd w:val="clear" w:color="auto" w:fill="FFFFFF" w:themeFill="background1"/>
          <w:lang w:val="en-US" w:eastAsia="ru-RU"/>
        </w:rPr>
        <w:t>067720474</w:t>
      </w:r>
    </w:p>
    <w:p w14:paraId="058C3ED6"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4B227C">
        <w:rPr>
          <w:b/>
          <w:noProof w:val="0"/>
          <w:lang w:val="en-US" w:eastAsia="ru-RU"/>
        </w:rPr>
        <w:t xml:space="preserve">Adresa de e-mail și pagina web oficială a autorității contractante: </w:t>
      </w:r>
      <w:r w:rsidRPr="004B227C">
        <w:rPr>
          <w:b/>
          <w:noProof w:val="0"/>
          <w:shd w:val="clear" w:color="auto" w:fill="FFFFFF" w:themeFill="background1"/>
          <w:lang w:val="en-US" w:eastAsia="ru-RU"/>
        </w:rPr>
        <w:t>primaria.tocuz.90@mail.ru</w:t>
      </w:r>
    </w:p>
    <w:p w14:paraId="70533FE7"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8" w:hanging="288"/>
        <w:rPr>
          <w:b/>
          <w:noProof w:val="0"/>
          <w:lang w:val="en-US" w:eastAsia="ru-RU"/>
        </w:rPr>
      </w:pPr>
      <w:r w:rsidRPr="004B227C">
        <w:rPr>
          <w:b/>
          <w:noProof w:val="0"/>
          <w:lang w:val="en-US" w:eastAsia="ru-RU"/>
        </w:rPr>
        <w:t xml:space="preserve">Adresa de e-mail sau pagina web oficială de la care se va putea obține accesul la documentația de atribuire: </w:t>
      </w:r>
      <w:r w:rsidRPr="004B227C">
        <w:rPr>
          <w:b/>
          <w:i/>
          <w:noProof w:val="0"/>
          <w:lang w:val="en-US" w:eastAsia="ru-RU"/>
        </w:rPr>
        <w:t>documentația de atribuire este anexată în cadrul procedurii în SIA RSAP</w:t>
      </w:r>
    </w:p>
    <w:p w14:paraId="44C7688B" w14:textId="77777777" w:rsidR="004B227C" w:rsidRPr="004B227C" w:rsidRDefault="004B227C" w:rsidP="004B227C">
      <w:pPr>
        <w:numPr>
          <w:ilvl w:val="0"/>
          <w:numId w:val="23"/>
        </w:numPr>
        <w:shd w:val="clear" w:color="auto" w:fill="FFFFFF" w:themeFill="background1"/>
        <w:tabs>
          <w:tab w:val="left" w:pos="284"/>
          <w:tab w:val="right" w:pos="9531"/>
        </w:tabs>
        <w:spacing w:before="120" w:after="160" w:line="259" w:lineRule="auto"/>
        <w:ind w:left="288" w:hanging="288"/>
        <w:rPr>
          <w:b/>
          <w:noProof w:val="0"/>
          <w:lang w:val="en-US" w:eastAsia="ru-RU"/>
        </w:rPr>
      </w:pPr>
      <w:r w:rsidRPr="004B227C">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APL nivelul I</w:t>
      </w:r>
    </w:p>
    <w:p w14:paraId="31027E6E" w14:textId="77777777" w:rsidR="004B227C" w:rsidRPr="004B227C" w:rsidRDefault="004B227C" w:rsidP="004B227C">
      <w:pPr>
        <w:numPr>
          <w:ilvl w:val="0"/>
          <w:numId w:val="23"/>
        </w:numPr>
        <w:shd w:val="clear" w:color="auto" w:fill="FFFFFF" w:themeFill="background1"/>
        <w:tabs>
          <w:tab w:val="left" w:pos="284"/>
          <w:tab w:val="right" w:pos="426"/>
        </w:tabs>
        <w:spacing w:before="120" w:after="160" w:line="259" w:lineRule="auto"/>
        <w:ind w:left="284" w:hanging="284"/>
        <w:rPr>
          <w:b/>
          <w:noProof w:val="0"/>
          <w:lang w:val="en-US" w:eastAsia="ru-RU"/>
        </w:rPr>
      </w:pPr>
      <w:r w:rsidRPr="004B227C">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B227C" w:rsidRPr="004B227C" w14:paraId="06138676" w14:textId="77777777" w:rsidTr="00CF0C0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B904F2"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FFA097"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C0912E"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8E60C2"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22E484"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A58779"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4B1FE6" w14:textId="77777777" w:rsidR="004B227C" w:rsidRPr="004B227C" w:rsidRDefault="004B227C" w:rsidP="004B227C">
            <w:pPr>
              <w:shd w:val="clear" w:color="auto" w:fill="FFFFFF" w:themeFill="background1"/>
              <w:spacing w:before="120"/>
              <w:jc w:val="center"/>
              <w:rPr>
                <w:b/>
                <w:noProof w:val="0"/>
                <w:sz w:val="20"/>
                <w:szCs w:val="20"/>
                <w:lang w:val="en-US" w:eastAsia="ru-RU"/>
              </w:rPr>
            </w:pPr>
            <w:r w:rsidRPr="004B227C">
              <w:rPr>
                <w:b/>
                <w:noProof w:val="0"/>
                <w:sz w:val="20"/>
                <w:szCs w:val="20"/>
                <w:lang w:val="en-US" w:eastAsia="ru-RU"/>
              </w:rPr>
              <w:t>Valoarea estimată</w:t>
            </w:r>
            <w:r w:rsidRPr="004B227C">
              <w:rPr>
                <w:b/>
                <w:noProof w:val="0"/>
                <w:sz w:val="20"/>
                <w:szCs w:val="20"/>
                <w:lang w:val="en-US" w:eastAsia="ru-RU"/>
              </w:rPr>
              <w:br/>
              <w:t>(se va indica pentru fiecare lot în parte)</w:t>
            </w:r>
          </w:p>
        </w:tc>
      </w:tr>
      <w:tr w:rsidR="004B227C" w:rsidRPr="004B227C" w14:paraId="642E598C" w14:textId="77777777" w:rsidTr="00CF0C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1A106B"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F4B183"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4AC3DB" w14:textId="77777777" w:rsidR="004B227C" w:rsidRPr="004B227C" w:rsidRDefault="004B227C" w:rsidP="004B227C">
            <w:pPr>
              <w:shd w:val="clear" w:color="auto" w:fill="FFFFFF" w:themeFill="background1"/>
              <w:spacing w:before="120"/>
              <w:jc w:val="center"/>
              <w:rPr>
                <w:noProof w:val="0"/>
                <w:lang w:val="en-US" w:eastAsia="ru-RU"/>
              </w:rPr>
            </w:pPr>
            <w:r w:rsidRPr="004B227C">
              <w:rPr>
                <w:rFonts w:eastAsiaTheme="minorHAnsi"/>
                <w:b/>
                <w:bCs/>
                <w:i/>
                <w:iCs/>
                <w:noProof w:val="0"/>
                <w:kern w:val="2"/>
                <w:lang w:val="en-US"/>
                <w14:ligatures w14:val="standardContextual"/>
              </w:rPr>
              <w:t>Reparatia curenta a caiilor de acces in interiorul cimitirului local din satul Tocuz raionul Causeni</w:t>
            </w:r>
            <w:r w:rsidRPr="004B227C">
              <w:rPr>
                <w:b/>
                <w:noProof w:val="0"/>
                <w:sz w:val="28"/>
                <w:szCs w:val="28"/>
                <w:shd w:val="clear" w:color="auto" w:fill="FFFFFF" w:themeFill="background1"/>
                <w:lang w:val="en-US"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489D85"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CFE5E9"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B3F961"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72E0FF"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411548,33</w:t>
            </w:r>
          </w:p>
        </w:tc>
      </w:tr>
      <w:tr w:rsidR="004B227C" w:rsidRPr="004B227C" w14:paraId="0E4ADFF1" w14:textId="77777777" w:rsidTr="00CF0C0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2E3190"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b/>
                <w:noProof w:val="0"/>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305C1F" w14:textId="77777777" w:rsidR="004B227C" w:rsidRPr="004B227C" w:rsidRDefault="004B227C" w:rsidP="004B227C">
            <w:pPr>
              <w:shd w:val="clear" w:color="auto" w:fill="FFFFFF" w:themeFill="background1"/>
              <w:spacing w:before="120"/>
              <w:jc w:val="center"/>
              <w:rPr>
                <w:noProof w:val="0"/>
                <w:sz w:val="20"/>
                <w:szCs w:val="20"/>
                <w:lang w:val="en-US" w:eastAsia="ru-RU"/>
              </w:rPr>
            </w:pPr>
            <w:r w:rsidRPr="004B227C">
              <w:rPr>
                <w:noProof w:val="0"/>
                <w:sz w:val="20"/>
                <w:szCs w:val="20"/>
                <w:lang w:val="en-US" w:eastAsia="ru-RU"/>
              </w:rPr>
              <w:t>411548,33</w:t>
            </w:r>
          </w:p>
        </w:tc>
      </w:tr>
    </w:tbl>
    <w:p w14:paraId="697DC962"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În cazul procedurilor de preselecție se indică numărul minim al candidaţilor şi, dacă este cazul, numărul maxim al acestora._________________________________________</w:t>
      </w:r>
    </w:p>
    <w:p w14:paraId="19A3B495" w14:textId="77777777" w:rsidR="004B227C" w:rsidRPr="004B227C" w:rsidRDefault="004B227C" w:rsidP="004B227C">
      <w:pPr>
        <w:numPr>
          <w:ilvl w:val="0"/>
          <w:numId w:val="23"/>
        </w:numPr>
        <w:shd w:val="clear" w:color="auto" w:fill="FFFFFF" w:themeFill="background1"/>
        <w:tabs>
          <w:tab w:val="right" w:pos="426"/>
        </w:tabs>
        <w:spacing w:after="160" w:line="259" w:lineRule="auto"/>
        <w:ind w:left="357"/>
        <w:rPr>
          <w:b/>
          <w:noProof w:val="0"/>
          <w:lang w:val="en-US" w:eastAsia="ru-RU"/>
        </w:rPr>
      </w:pPr>
      <w:r w:rsidRPr="004B227C">
        <w:rPr>
          <w:b/>
          <w:noProof w:val="0"/>
          <w:lang w:val="en-US" w:eastAsia="ru-RU"/>
        </w:rPr>
        <w:t xml:space="preserve">În cazul în care contractul este împărțit pe loturi, un operator economic poate depune </w:t>
      </w:r>
    </w:p>
    <w:p w14:paraId="385374E6" w14:textId="77777777" w:rsidR="004B227C" w:rsidRPr="004B227C" w:rsidRDefault="004B227C" w:rsidP="004B227C">
      <w:pPr>
        <w:shd w:val="clear" w:color="auto" w:fill="FFFFFF" w:themeFill="background1"/>
        <w:tabs>
          <w:tab w:val="right" w:pos="426"/>
        </w:tabs>
        <w:ind w:left="357"/>
        <w:rPr>
          <w:b/>
          <w:noProof w:val="0"/>
          <w:lang w:val="en-US" w:eastAsia="ru-RU"/>
        </w:rPr>
      </w:pPr>
      <w:r w:rsidRPr="004B227C">
        <w:rPr>
          <w:b/>
          <w:noProof w:val="0"/>
          <w:lang w:val="en-US" w:eastAsia="ru-RU"/>
        </w:rPr>
        <w:t>oferta (se va selecta):</w:t>
      </w:r>
    </w:p>
    <w:p w14:paraId="74B85AF1" w14:textId="77777777" w:rsidR="004B227C" w:rsidRPr="004B227C" w:rsidRDefault="004B227C" w:rsidP="004B227C">
      <w:pPr>
        <w:numPr>
          <w:ilvl w:val="0"/>
          <w:numId w:val="24"/>
        </w:numPr>
        <w:shd w:val="clear" w:color="auto" w:fill="FFFFFF" w:themeFill="background1"/>
        <w:tabs>
          <w:tab w:val="right" w:pos="426"/>
        </w:tabs>
        <w:spacing w:after="160" w:line="259" w:lineRule="auto"/>
        <w:rPr>
          <w:b/>
          <w:noProof w:val="0"/>
          <w:lang w:val="en-US" w:eastAsia="ru-RU"/>
        </w:rPr>
      </w:pPr>
      <w:r w:rsidRPr="004B227C">
        <w:rPr>
          <w:b/>
          <w:noProof w:val="0"/>
          <w:lang w:val="en-US" w:eastAsia="ru-RU"/>
        </w:rPr>
        <w:t>Pentru un singur lot;</w:t>
      </w:r>
    </w:p>
    <w:p w14:paraId="5F85C304" w14:textId="77777777" w:rsidR="004B227C" w:rsidRPr="004B227C" w:rsidRDefault="004B227C" w:rsidP="004B227C">
      <w:pPr>
        <w:numPr>
          <w:ilvl w:val="0"/>
          <w:numId w:val="24"/>
        </w:numPr>
        <w:shd w:val="clear" w:color="auto" w:fill="FFFFFF" w:themeFill="background1"/>
        <w:tabs>
          <w:tab w:val="right" w:pos="426"/>
        </w:tabs>
        <w:spacing w:after="160" w:line="259" w:lineRule="auto"/>
        <w:rPr>
          <w:noProof w:val="0"/>
          <w:u w:val="single"/>
          <w:lang w:val="en-US" w:eastAsia="ru-RU"/>
        </w:rPr>
      </w:pPr>
      <w:r w:rsidRPr="004B227C">
        <w:rPr>
          <w:noProof w:val="0"/>
          <w:u w:val="single"/>
          <w:lang w:val="en-US" w:eastAsia="ru-RU"/>
        </w:rPr>
        <w:t>Pentru mai multe loturi;</w:t>
      </w:r>
    </w:p>
    <w:p w14:paraId="299746D9" w14:textId="77777777" w:rsidR="004B227C" w:rsidRPr="004B227C" w:rsidRDefault="004B227C" w:rsidP="004B227C">
      <w:pPr>
        <w:numPr>
          <w:ilvl w:val="0"/>
          <w:numId w:val="24"/>
        </w:numPr>
        <w:shd w:val="clear" w:color="auto" w:fill="FFFFFF" w:themeFill="background1"/>
        <w:tabs>
          <w:tab w:val="right" w:pos="426"/>
        </w:tabs>
        <w:spacing w:after="160" w:line="259" w:lineRule="auto"/>
        <w:rPr>
          <w:noProof w:val="0"/>
          <w:lang w:val="en-US" w:eastAsia="ru-RU"/>
        </w:rPr>
      </w:pPr>
      <w:r w:rsidRPr="004B227C">
        <w:rPr>
          <w:noProof w:val="0"/>
          <w:lang w:val="en-US" w:eastAsia="ru-RU"/>
        </w:rPr>
        <w:t>Pentru toate loturile;</w:t>
      </w:r>
    </w:p>
    <w:p w14:paraId="2B85B6DE" w14:textId="77777777" w:rsidR="004B227C" w:rsidRPr="004B227C" w:rsidRDefault="004B227C" w:rsidP="004B227C">
      <w:pPr>
        <w:numPr>
          <w:ilvl w:val="0"/>
          <w:numId w:val="24"/>
        </w:numPr>
        <w:shd w:val="clear" w:color="auto" w:fill="FFFFFF" w:themeFill="background1"/>
        <w:tabs>
          <w:tab w:val="right" w:pos="426"/>
        </w:tabs>
        <w:spacing w:after="160" w:line="259" w:lineRule="auto"/>
        <w:rPr>
          <w:noProof w:val="0"/>
          <w:lang w:val="en-US" w:eastAsia="ru-RU"/>
        </w:rPr>
      </w:pPr>
      <w:r w:rsidRPr="004B227C">
        <w:rPr>
          <w:noProof w:val="0"/>
          <w:lang w:val="en-US" w:eastAsia="ru-RU"/>
        </w:rPr>
        <w:t>Alte limitări privind numărul de loturi care pot fi atribuite aceluiași ofertant</w:t>
      </w:r>
    </w:p>
    <w:p w14:paraId="43C539CA"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Admiterea sau interzicerea ofertelor alternative: Nu se admite</w:t>
      </w:r>
    </w:p>
    <w:p w14:paraId="0046DDBE" w14:textId="77777777" w:rsidR="004B227C" w:rsidRPr="004B227C" w:rsidRDefault="004B227C" w:rsidP="004B227C">
      <w:pPr>
        <w:shd w:val="clear" w:color="auto" w:fill="FFFFFF" w:themeFill="background1"/>
        <w:tabs>
          <w:tab w:val="right" w:pos="426"/>
        </w:tabs>
        <w:ind w:left="6206"/>
        <w:rPr>
          <w:noProof w:val="0"/>
          <w:sz w:val="20"/>
          <w:lang w:val="en-US" w:eastAsia="ru-RU"/>
        </w:rPr>
      </w:pPr>
      <w:r w:rsidRPr="004B227C">
        <w:rPr>
          <w:noProof w:val="0"/>
          <w:sz w:val="20"/>
          <w:lang w:val="en-US" w:eastAsia="ru-RU"/>
        </w:rPr>
        <w:t>(indicați se admite sau nu se admite)</w:t>
      </w:r>
    </w:p>
    <w:p w14:paraId="39B56FF5" w14:textId="77777777" w:rsidR="004B227C" w:rsidRPr="004B227C" w:rsidRDefault="004B227C" w:rsidP="004B227C">
      <w:pPr>
        <w:numPr>
          <w:ilvl w:val="0"/>
          <w:numId w:val="23"/>
        </w:numPr>
        <w:shd w:val="clear" w:color="auto" w:fill="FFFFFF" w:themeFill="background1"/>
        <w:tabs>
          <w:tab w:val="left" w:pos="0"/>
          <w:tab w:val="left" w:pos="284"/>
          <w:tab w:val="left" w:pos="426"/>
        </w:tabs>
        <w:spacing w:before="120" w:after="160" w:line="259" w:lineRule="auto"/>
        <w:ind w:left="284" w:hanging="284"/>
        <w:rPr>
          <w:b/>
          <w:noProof w:val="0"/>
          <w:lang w:val="en-US" w:eastAsia="ru-RU"/>
        </w:rPr>
      </w:pPr>
      <w:r w:rsidRPr="004B227C">
        <w:rPr>
          <w:b/>
          <w:noProof w:val="0"/>
          <w:lang w:val="en-US" w:eastAsia="ru-RU"/>
        </w:rPr>
        <w:t>Termenii și condițiile de prestare/executare solicitați: Pina la 31</w:t>
      </w:r>
      <w:r w:rsidRPr="004B227C">
        <w:rPr>
          <w:b/>
          <w:noProof w:val="0"/>
          <w:lang w:val="ro-MD" w:eastAsia="ru-RU"/>
        </w:rPr>
        <w:t>.12.2026</w:t>
      </w:r>
    </w:p>
    <w:p w14:paraId="0094CABF" w14:textId="77777777" w:rsidR="004B227C" w:rsidRPr="004B227C" w:rsidRDefault="004B227C" w:rsidP="004B227C">
      <w:pPr>
        <w:numPr>
          <w:ilvl w:val="0"/>
          <w:numId w:val="23"/>
        </w:numPr>
        <w:shd w:val="clear" w:color="auto" w:fill="FFFFFF" w:themeFill="background1"/>
        <w:tabs>
          <w:tab w:val="left" w:pos="0"/>
          <w:tab w:val="left" w:pos="284"/>
          <w:tab w:val="left" w:pos="426"/>
        </w:tabs>
        <w:spacing w:before="120" w:after="160" w:line="259" w:lineRule="auto"/>
        <w:ind w:left="284" w:hanging="284"/>
        <w:rPr>
          <w:b/>
          <w:noProof w:val="0"/>
          <w:lang w:val="en-US" w:eastAsia="ru-RU"/>
        </w:rPr>
      </w:pPr>
      <w:r w:rsidRPr="004B227C">
        <w:rPr>
          <w:b/>
          <w:noProof w:val="0"/>
          <w:lang w:val="en-US" w:eastAsia="ru-RU"/>
        </w:rPr>
        <w:t>Termenul de valabilitate a contractului:31.12.2026</w:t>
      </w:r>
    </w:p>
    <w:p w14:paraId="6732C0D9" w14:textId="77777777" w:rsidR="004B227C" w:rsidRPr="004B227C" w:rsidRDefault="004B227C" w:rsidP="004B227C">
      <w:pPr>
        <w:numPr>
          <w:ilvl w:val="0"/>
          <w:numId w:val="23"/>
        </w:numPr>
        <w:tabs>
          <w:tab w:val="right" w:pos="426"/>
        </w:tabs>
        <w:spacing w:before="120" w:after="160" w:line="259" w:lineRule="auto"/>
        <w:ind w:left="360"/>
        <w:rPr>
          <w:b/>
          <w:noProof w:val="0"/>
          <w:lang w:val="en-US" w:eastAsia="ru-RU"/>
        </w:rPr>
      </w:pPr>
      <w:r w:rsidRPr="004B227C">
        <w:rPr>
          <w:b/>
          <w:noProof w:val="0"/>
          <w:lang w:val="en-US" w:eastAsia="ru-RU"/>
        </w:rPr>
        <w:t xml:space="preserve">Contract de achiziție rezervat atelierelor protejate sau că acesta poate fi executat numai în cadrul unor programe de angajare protejată (după caz): Nu </w:t>
      </w:r>
    </w:p>
    <w:p w14:paraId="211D3F45"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 xml:space="preserve">Prestarea serviciului este rezervată unei anumite profesii în temeiul unor legi sau al unor acte administrative (după caz): </w:t>
      </w:r>
    </w:p>
    <w:p w14:paraId="7A10F15C"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7085892" w14:textId="77777777" w:rsidR="004B227C" w:rsidRPr="004B227C" w:rsidRDefault="004B227C" w:rsidP="004B227C">
      <w:pPr>
        <w:shd w:val="clear" w:color="auto" w:fill="FFFFFF" w:themeFill="background1"/>
        <w:tabs>
          <w:tab w:val="right" w:pos="426"/>
        </w:tabs>
        <w:spacing w:before="120"/>
        <w:ind w:left="360"/>
        <w:rPr>
          <w:b/>
          <w:noProof w:val="0"/>
          <w:lang w:val="en-US" w:eastAsia="ru-RU"/>
        </w:rPr>
      </w:pPr>
    </w:p>
    <w:tbl>
      <w:tblPr>
        <w:tblStyle w:val="Grigliatabella21"/>
        <w:tblW w:w="9958" w:type="dxa"/>
        <w:jc w:val="center"/>
        <w:tblInd w:w="0" w:type="dxa"/>
        <w:tblLook w:val="04A0" w:firstRow="1" w:lastRow="0" w:firstColumn="1" w:lastColumn="0" w:noHBand="0" w:noVBand="1"/>
      </w:tblPr>
      <w:tblGrid>
        <w:gridCol w:w="500"/>
        <w:gridCol w:w="3681"/>
        <w:gridCol w:w="4060"/>
        <w:gridCol w:w="1717"/>
      </w:tblGrid>
      <w:tr w:rsidR="004B227C" w:rsidRPr="004B227C" w14:paraId="62481C4F" w14:textId="77777777" w:rsidTr="00CF0C06">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163AC683" w14:textId="77777777" w:rsidR="004B227C" w:rsidRPr="004B227C" w:rsidRDefault="004B227C" w:rsidP="004B227C">
            <w:pPr>
              <w:shd w:val="clear" w:color="auto" w:fill="FFFFFF"/>
              <w:tabs>
                <w:tab w:val="left" w:pos="612"/>
              </w:tabs>
              <w:spacing w:line="259" w:lineRule="auto"/>
              <w:rPr>
                <w:rFonts w:eastAsia="SimSun"/>
                <w:b/>
                <w:iCs/>
                <w:noProof w:val="0"/>
                <w:sz w:val="20"/>
                <w:szCs w:val="20"/>
                <w:lang w:eastAsia="ru-RU"/>
              </w:rPr>
            </w:pPr>
            <w:r w:rsidRPr="004B227C">
              <w:rPr>
                <w:rFonts w:eastAsia="SimSun"/>
                <w:b/>
                <w:iCs/>
                <w:noProof w:val="0"/>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67DE5199"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Criteriile de calificare și de selecție</w:t>
            </w:r>
          </w:p>
          <w:p w14:paraId="56ED5BC2"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6AE60102"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14C19A46"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Nivelul minim/</w:t>
            </w:r>
            <w:r w:rsidRPr="004B227C">
              <w:rPr>
                <w:rFonts w:eastAsia="SimSun"/>
                <w:b/>
                <w:iCs/>
                <w:noProof w:val="0"/>
                <w:sz w:val="20"/>
                <w:szCs w:val="20"/>
                <w:lang w:eastAsia="ru-RU"/>
              </w:rPr>
              <w:br/>
              <w:t>Obligativitatea</w:t>
            </w:r>
          </w:p>
        </w:tc>
      </w:tr>
      <w:tr w:rsidR="004B227C" w:rsidRPr="004B227C" w14:paraId="124FA606"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0372FB56"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D20D6A6"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1FD7984A"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CFA1DA2"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3D781B66"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14A0E350"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B3D3133" w14:textId="77777777" w:rsidR="004B227C" w:rsidRPr="004B227C" w:rsidRDefault="004B227C" w:rsidP="004B227C">
            <w:pPr>
              <w:shd w:val="clear" w:color="auto" w:fill="FFFFFF"/>
              <w:tabs>
                <w:tab w:val="left" w:pos="612"/>
              </w:tabs>
              <w:spacing w:before="120" w:after="120" w:line="259" w:lineRule="auto"/>
              <w:jc w:val="center"/>
              <w:rPr>
                <w:rFonts w:eastAsia="SimSun"/>
                <w:b/>
                <w:iCs/>
                <w:sz w:val="20"/>
                <w:szCs w:val="20"/>
              </w:rPr>
            </w:pPr>
            <w:r w:rsidRPr="004B227C">
              <w:rPr>
                <w:rFonts w:eastAsia="SimSun"/>
                <w:b/>
                <w:iCs/>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75957A1E"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bCs/>
                <w:iCs/>
                <w:noProof w:val="0"/>
                <w:sz w:val="20"/>
                <w:szCs w:val="20"/>
                <w:lang w:eastAsia="ru-RU"/>
              </w:rPr>
              <w:t>Completat conform documentației de deviz (formularele 3,5 și 7 corespunzător CPL/2012)</w:t>
            </w:r>
            <w:r w:rsidRPr="004B227C">
              <w:rPr>
                <w:rFonts w:eastAsia="SimSun"/>
                <w:b/>
                <w:iCs/>
                <w:noProof w:val="0"/>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27AD633"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7CA60F97"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43BFECBA"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4E96FCA" w14:textId="77777777" w:rsidR="004B227C" w:rsidRPr="004B227C" w:rsidRDefault="004B227C" w:rsidP="004B227C">
            <w:pPr>
              <w:spacing w:line="259" w:lineRule="auto"/>
              <w:jc w:val="center"/>
              <w:rPr>
                <w:rFonts w:eastAsia="SimSun"/>
                <w:b/>
                <w:iCs/>
                <w:noProof w:val="0"/>
                <w:sz w:val="20"/>
                <w:szCs w:val="20"/>
                <w:lang w:eastAsia="ru-RU"/>
              </w:rPr>
            </w:pPr>
            <w:r w:rsidRPr="004B227C">
              <w:rPr>
                <w:rFonts w:eastAsia="SimSun"/>
                <w:b/>
                <w:iCs/>
                <w:noProof w:val="0"/>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7A727883"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4863B85"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1F1C4857"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09B10F7E"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8ABFD28"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Garanția pentru ofertă 2%</w:t>
            </w:r>
          </w:p>
          <w:p w14:paraId="291BE410"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2E090F4F" w14:textId="77777777" w:rsidR="004B227C" w:rsidRPr="004B227C" w:rsidRDefault="004B227C" w:rsidP="004B227C">
            <w:pPr>
              <w:tabs>
                <w:tab w:val="left" w:pos="0"/>
              </w:tabs>
              <w:spacing w:line="259" w:lineRule="auto"/>
              <w:contextualSpacing/>
              <w:jc w:val="center"/>
              <w:rPr>
                <w:rFonts w:eastAsia="SimSun"/>
                <w:b/>
                <w:iCs/>
                <w:noProof w:val="0"/>
                <w:sz w:val="20"/>
                <w:szCs w:val="20"/>
                <w:lang w:eastAsia="ru-RU"/>
              </w:rPr>
            </w:pPr>
            <w:r w:rsidRPr="004B227C">
              <w:rPr>
                <w:rFonts w:eastAsia="SimSun"/>
                <w:b/>
                <w:iCs/>
                <w:noProof w:val="0"/>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2C9D06D8"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135803B8"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1B0FEA1B"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C94BFA3" w14:textId="77777777" w:rsidR="004B227C" w:rsidRPr="004B227C" w:rsidRDefault="004B227C" w:rsidP="004B227C">
            <w:pPr>
              <w:shd w:val="clear" w:color="auto" w:fill="FFFFFF"/>
              <w:tabs>
                <w:tab w:val="left" w:pos="612"/>
              </w:tabs>
              <w:spacing w:line="259" w:lineRule="auto"/>
              <w:jc w:val="center"/>
              <w:rPr>
                <w:rFonts w:eastAsia="SimSun"/>
                <w:b/>
                <w:iCs/>
                <w:sz w:val="20"/>
                <w:szCs w:val="20"/>
              </w:rPr>
            </w:pPr>
            <w:r w:rsidRPr="004B227C">
              <w:rPr>
                <w:rFonts w:eastAsia="SimSun"/>
                <w:b/>
                <w:iCs/>
                <w:sz w:val="20"/>
                <w:szCs w:val="20"/>
              </w:rPr>
              <w:t>Grafic de executare a lucrărilor</w:t>
            </w:r>
          </w:p>
          <w:p w14:paraId="0188A20A" w14:textId="77777777" w:rsidR="004B227C" w:rsidRPr="004B227C" w:rsidRDefault="004B227C" w:rsidP="004B227C">
            <w:pPr>
              <w:shd w:val="clear" w:color="auto" w:fill="FFFFFF"/>
              <w:tabs>
                <w:tab w:val="left" w:pos="612"/>
              </w:tabs>
              <w:spacing w:line="259" w:lineRule="auto"/>
              <w:jc w:val="center"/>
              <w:rPr>
                <w:rFonts w:eastAsia="SimSun"/>
                <w:b/>
                <w:iCs/>
                <w:sz w:val="20"/>
                <w:szCs w:val="20"/>
              </w:rPr>
            </w:pPr>
            <w:r w:rsidRPr="004B227C">
              <w:rPr>
                <w:rFonts w:eastAsia="SimSun"/>
                <w:b/>
                <w:iCs/>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71BD1A98"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EB22590"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6AA891D2"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32936DCE"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CE84802" w14:textId="77777777" w:rsidR="004B227C" w:rsidRPr="004B227C" w:rsidRDefault="004B227C" w:rsidP="004B227C">
            <w:pPr>
              <w:shd w:val="clear" w:color="auto" w:fill="FFFFFF"/>
              <w:tabs>
                <w:tab w:val="left" w:pos="612"/>
              </w:tabs>
              <w:spacing w:line="259" w:lineRule="auto"/>
              <w:jc w:val="center"/>
              <w:rPr>
                <w:rFonts w:eastAsia="SimSun"/>
                <w:b/>
                <w:iCs/>
                <w:sz w:val="20"/>
                <w:szCs w:val="20"/>
              </w:rPr>
            </w:pPr>
            <w:r w:rsidRPr="004B227C">
              <w:rPr>
                <w:b/>
                <w:sz w:val="20"/>
                <w:szCs w:val="20"/>
              </w:rPr>
              <w:t xml:space="preserve">Declarație privind experienţa similară </w:t>
            </w:r>
            <w:r w:rsidRPr="004B227C">
              <w:rPr>
                <w:rFonts w:eastAsia="SimSun"/>
                <w:b/>
                <w:iCs/>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561F5C34"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C210AD0"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3379E4D2"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5FEF1156" w14:textId="77777777" w:rsidR="004B227C" w:rsidRPr="004B227C" w:rsidRDefault="004B227C" w:rsidP="004B227C">
            <w:pPr>
              <w:numPr>
                <w:ilvl w:val="0"/>
                <w:numId w:val="54"/>
              </w:numPr>
              <w:shd w:val="clear" w:color="auto" w:fill="FFFFFF"/>
              <w:tabs>
                <w:tab w:val="left" w:pos="612"/>
              </w:tabs>
              <w:spacing w:line="256" w:lineRule="auto"/>
              <w:contextualSpacing/>
              <w:jc w:val="center"/>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178E73B"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b/>
                <w:sz w:val="20"/>
                <w:szCs w:val="20"/>
              </w:rPr>
              <w:t xml:space="preserve">Declaraţie privind dotările specifice, utilajul şi echipamentul necesar pentru îndeplinirea corespunzătoare a contractului </w:t>
            </w:r>
            <w:r w:rsidRPr="004B227C">
              <w:rPr>
                <w:b/>
                <w:iCs/>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64BBE37" w14:textId="77777777" w:rsidR="004B227C" w:rsidRPr="004B227C" w:rsidRDefault="004B227C" w:rsidP="004B227C">
            <w:pPr>
              <w:spacing w:line="259" w:lineRule="auto"/>
              <w:jc w:val="center"/>
              <w:rPr>
                <w:rFonts w:eastAsia="SimSun"/>
                <w:b/>
                <w:noProof w:val="0"/>
                <w:sz w:val="20"/>
                <w:szCs w:val="20"/>
              </w:rPr>
            </w:pPr>
            <w:r w:rsidRPr="004B227C">
              <w:rPr>
                <w:rFonts w:eastAsia="SimSun"/>
                <w:b/>
                <w:noProof w:val="0"/>
                <w:sz w:val="20"/>
                <w:szCs w:val="20"/>
              </w:rPr>
              <w:t>Semnată electronic de către reprezentantul legal al Participantului.</w:t>
            </w:r>
          </w:p>
          <w:p w14:paraId="62CD2084" w14:textId="77777777" w:rsidR="004B227C" w:rsidRPr="004B227C" w:rsidRDefault="004B227C" w:rsidP="004B227C">
            <w:pPr>
              <w:spacing w:line="259" w:lineRule="auto"/>
              <w:rPr>
                <w:rFonts w:eastAsia="SimSun"/>
                <w:b/>
                <w:noProof w:val="0"/>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72654E4D"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23AC4920"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664C2813"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2AA4E4D"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2A8A9AF1" w14:textId="77777777" w:rsidR="004B227C" w:rsidRPr="004B227C" w:rsidRDefault="004B227C" w:rsidP="004B227C">
            <w:pPr>
              <w:spacing w:line="259" w:lineRule="auto"/>
              <w:jc w:val="center"/>
              <w:rPr>
                <w:rFonts w:eastAsia="SimSun"/>
                <w:b/>
                <w:noProof w:val="0"/>
                <w:sz w:val="20"/>
                <w:szCs w:val="20"/>
              </w:rPr>
            </w:pPr>
            <w:r w:rsidRPr="004B227C">
              <w:rPr>
                <w:rFonts w:eastAsia="SimSun"/>
                <w:b/>
                <w:noProof w:val="0"/>
                <w:sz w:val="20"/>
                <w:szCs w:val="20"/>
              </w:rPr>
              <w:t>Semnată electronic de către reprezentantul legal al Participantului.</w:t>
            </w:r>
          </w:p>
          <w:p w14:paraId="2266E785" w14:textId="77777777" w:rsidR="004B227C" w:rsidRPr="004B227C" w:rsidRDefault="004B227C" w:rsidP="004B227C">
            <w:pPr>
              <w:spacing w:line="259" w:lineRule="auto"/>
              <w:jc w:val="center"/>
              <w:rPr>
                <w:rFonts w:eastAsia="SimSun"/>
                <w:b/>
                <w:noProof w:val="0"/>
                <w:sz w:val="20"/>
                <w:szCs w:val="20"/>
              </w:rPr>
            </w:pPr>
            <w:r w:rsidRPr="004B227C">
              <w:rPr>
                <w:rFonts w:eastAsia="SimSun"/>
                <w:b/>
                <w:noProof w:val="0"/>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60CC963B"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4FDF4B88"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237E157C"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70B0D1D"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3E02EDEC" w14:textId="77777777" w:rsidR="004B227C" w:rsidRPr="004B227C" w:rsidRDefault="004B227C" w:rsidP="004B227C">
            <w:pPr>
              <w:spacing w:line="259" w:lineRule="auto"/>
              <w:jc w:val="center"/>
              <w:rPr>
                <w:rFonts w:eastAsia="SimSun"/>
                <w:b/>
                <w:noProof w:val="0"/>
                <w:sz w:val="20"/>
                <w:szCs w:val="20"/>
              </w:rPr>
            </w:pPr>
            <w:r w:rsidRPr="004B227C">
              <w:rPr>
                <w:rFonts w:eastAsia="SimSun"/>
                <w:b/>
                <w:noProof w:val="0"/>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16E4F27"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5EE513AA"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44617B5F"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AC6B29E"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Manualul calității</w:t>
            </w:r>
          </w:p>
        </w:tc>
        <w:tc>
          <w:tcPr>
            <w:tcW w:w="4060" w:type="dxa"/>
            <w:tcBorders>
              <w:top w:val="single" w:sz="4" w:space="0" w:color="auto"/>
              <w:left w:val="single" w:sz="4" w:space="0" w:color="auto"/>
              <w:bottom w:val="single" w:sz="4" w:space="0" w:color="auto"/>
              <w:right w:val="single" w:sz="4" w:space="0" w:color="auto"/>
            </w:tcBorders>
            <w:vAlign w:val="center"/>
          </w:tcPr>
          <w:p w14:paraId="63BF3FB2" w14:textId="77777777" w:rsidR="004B227C" w:rsidRPr="004B227C" w:rsidRDefault="004B227C" w:rsidP="004B227C">
            <w:pPr>
              <w:spacing w:line="259" w:lineRule="auto"/>
              <w:jc w:val="center"/>
              <w:rPr>
                <w:rFonts w:eastAsia="SimSun"/>
                <w:b/>
                <w:noProof w:val="0"/>
                <w:sz w:val="20"/>
                <w:szCs w:val="20"/>
              </w:rPr>
            </w:pPr>
            <w:r w:rsidRPr="004B227C">
              <w:rPr>
                <w:rFonts w:eastAsia="SimSun"/>
                <w:b/>
                <w:noProof w:val="0"/>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AFB89DF"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03254872"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153050EE"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99D6AB6" w14:textId="77777777" w:rsidR="004B227C" w:rsidRPr="004B227C" w:rsidRDefault="004B227C" w:rsidP="004B227C">
            <w:pPr>
              <w:spacing w:line="259" w:lineRule="auto"/>
              <w:jc w:val="center"/>
              <w:rPr>
                <w:rFonts w:eastAsia="SimSun"/>
                <w:b/>
                <w:iCs/>
                <w:noProof w:val="0"/>
                <w:sz w:val="20"/>
                <w:szCs w:val="20"/>
                <w:lang w:eastAsia="ru-RU"/>
              </w:rPr>
            </w:pPr>
            <w:r w:rsidRPr="004B227C">
              <w:rPr>
                <w:rFonts w:eastAsia="SimSun"/>
                <w:b/>
                <w:iCs/>
                <w:noProof w:val="0"/>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2713C76C" w14:textId="77777777" w:rsidR="004B227C" w:rsidRPr="004B227C" w:rsidRDefault="004B227C" w:rsidP="004B227C">
            <w:pPr>
              <w:spacing w:line="259" w:lineRule="auto"/>
              <w:jc w:val="center"/>
              <w:rPr>
                <w:rFonts w:eastAsia="SimSun"/>
                <w:b/>
                <w:noProof w:val="0"/>
                <w:sz w:val="20"/>
                <w:szCs w:val="20"/>
              </w:rPr>
            </w:pPr>
            <w:r w:rsidRPr="004B227C">
              <w:rPr>
                <w:rFonts w:eastAsia="SimSun"/>
                <w:b/>
                <w:iCs/>
                <w:noProof w:val="0"/>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CD64517"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r w:rsidR="004B227C" w:rsidRPr="004B227C" w14:paraId="292A8BA5"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4858DCA9"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4160F6C"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D5A6C6A" w14:textId="77777777" w:rsidR="004B227C" w:rsidRPr="004B227C" w:rsidRDefault="004B227C" w:rsidP="004B227C">
            <w:pPr>
              <w:shd w:val="clear" w:color="auto" w:fill="FFFFFF"/>
              <w:tabs>
                <w:tab w:val="left" w:pos="612"/>
              </w:tabs>
              <w:spacing w:line="259" w:lineRule="auto"/>
              <w:jc w:val="center"/>
              <w:rPr>
                <w:b/>
                <w:iCs/>
                <w:noProof w:val="0"/>
                <w:sz w:val="20"/>
                <w:szCs w:val="20"/>
                <w:lang w:eastAsia="ru-RU"/>
              </w:rPr>
            </w:pPr>
            <w:r w:rsidRPr="004B227C">
              <w:rPr>
                <w:rFonts w:eastAsia="SimSun"/>
                <w:b/>
                <w:iCs/>
                <w:noProof w:val="0"/>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0FDF19C" w14:textId="77777777" w:rsidR="004B227C" w:rsidRPr="004B227C" w:rsidRDefault="004B227C" w:rsidP="004B227C">
            <w:pPr>
              <w:shd w:val="clear" w:color="auto" w:fill="FFFFFF"/>
              <w:tabs>
                <w:tab w:val="left" w:pos="612"/>
              </w:tabs>
              <w:spacing w:line="259" w:lineRule="auto"/>
              <w:jc w:val="center"/>
              <w:rPr>
                <w:b/>
                <w:iCs/>
                <w:noProof w:val="0"/>
                <w:sz w:val="20"/>
                <w:szCs w:val="20"/>
                <w:lang w:eastAsia="ru-RU"/>
              </w:rPr>
            </w:pPr>
            <w:r w:rsidRPr="004B227C">
              <w:rPr>
                <w:rFonts w:eastAsia="SimSun"/>
                <w:b/>
                <w:iCs/>
                <w:noProof w:val="0"/>
                <w:sz w:val="20"/>
                <w:szCs w:val="20"/>
                <w:lang w:eastAsia="ru-RU"/>
              </w:rPr>
              <w:t>Obligatoriu pentru Participantul desemnat învingător</w:t>
            </w:r>
          </w:p>
        </w:tc>
      </w:tr>
      <w:tr w:rsidR="004B227C" w:rsidRPr="004B227C" w14:paraId="103133AC" w14:textId="77777777" w:rsidTr="00CF0C06">
        <w:trPr>
          <w:jc w:val="center"/>
        </w:trPr>
        <w:tc>
          <w:tcPr>
            <w:tcW w:w="500" w:type="dxa"/>
            <w:tcBorders>
              <w:top w:val="single" w:sz="4" w:space="0" w:color="auto"/>
              <w:left w:val="single" w:sz="4" w:space="0" w:color="auto"/>
              <w:bottom w:val="single" w:sz="4" w:space="0" w:color="auto"/>
              <w:right w:val="single" w:sz="4" w:space="0" w:color="auto"/>
            </w:tcBorders>
          </w:tcPr>
          <w:p w14:paraId="603C0598" w14:textId="77777777" w:rsidR="004B227C" w:rsidRPr="004B227C" w:rsidRDefault="004B227C" w:rsidP="004B227C">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shd w:val="clear" w:color="auto" w:fill="auto"/>
          </w:tcPr>
          <w:p w14:paraId="79AF7696" w14:textId="77777777" w:rsidR="004B227C" w:rsidRPr="004B227C" w:rsidRDefault="004B227C" w:rsidP="004B227C">
            <w:pPr>
              <w:shd w:val="clear" w:color="auto" w:fill="FFFFFF" w:themeFill="background1"/>
              <w:tabs>
                <w:tab w:val="left" w:pos="612"/>
              </w:tabs>
              <w:spacing w:line="259" w:lineRule="auto"/>
              <w:jc w:val="center"/>
              <w:rPr>
                <w:rFonts w:eastAsia="SimSun"/>
                <w:b/>
                <w:noProof w:val="0"/>
                <w:sz w:val="20"/>
                <w:szCs w:val="20"/>
                <w:lang w:val="en-US"/>
              </w:rPr>
            </w:pPr>
            <w:r w:rsidRPr="004B227C">
              <w:rPr>
                <w:rFonts w:eastAsia="SimSun"/>
                <w:b/>
                <w:bCs/>
                <w:noProof w:val="0"/>
                <w:sz w:val="20"/>
                <w:szCs w:val="20"/>
              </w:rPr>
              <w:t>Certificat privind managementul calității lucrărilor conform standardelor ISO în domeniu construcțiilor</w:t>
            </w:r>
          </w:p>
        </w:tc>
        <w:tc>
          <w:tcPr>
            <w:tcW w:w="4060" w:type="dxa"/>
            <w:shd w:val="clear" w:color="auto" w:fill="auto"/>
          </w:tcPr>
          <w:p w14:paraId="5B656342" w14:textId="77777777" w:rsidR="004B227C" w:rsidRPr="004B227C" w:rsidRDefault="004B227C" w:rsidP="004B227C">
            <w:pPr>
              <w:widowControl w:val="0"/>
              <w:spacing w:line="259" w:lineRule="auto"/>
              <w:contextualSpacing/>
              <w:jc w:val="center"/>
              <w:rPr>
                <w:rFonts w:eastAsia="SimSun"/>
                <w:b/>
                <w:noProof w:val="0"/>
                <w:sz w:val="20"/>
                <w:szCs w:val="20"/>
              </w:rPr>
            </w:pPr>
            <w:r w:rsidRPr="004B227C">
              <w:rPr>
                <w:rFonts w:eastAsia="SimSun"/>
                <w:b/>
                <w:noProof w:val="0"/>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4B227C">
              <w:rPr>
                <w:rFonts w:eastAsia="Calibri"/>
                <w:b/>
                <w:noProof w:val="0"/>
                <w:sz w:val="20"/>
                <w:szCs w:val="20"/>
              </w:rPr>
              <w:t xml:space="preserve"> </w:t>
            </w:r>
            <w:r w:rsidRPr="004B227C">
              <w:rPr>
                <w:rFonts w:eastAsia="SimSun"/>
                <w:b/>
                <w:noProof w:val="0"/>
                <w:sz w:val="20"/>
                <w:szCs w:val="20"/>
              </w:rPr>
              <w:t xml:space="preserve">Valabil la ziua petrecerii concursului. </w:t>
            </w:r>
          </w:p>
          <w:p w14:paraId="5B9DC419" w14:textId="77777777" w:rsidR="004B227C" w:rsidRPr="004B227C" w:rsidRDefault="004B227C" w:rsidP="004B227C">
            <w:pPr>
              <w:widowControl w:val="0"/>
              <w:spacing w:line="259" w:lineRule="auto"/>
              <w:contextualSpacing/>
              <w:jc w:val="center"/>
              <w:rPr>
                <w:rFonts w:eastAsia="SimSun"/>
                <w:b/>
                <w:iCs/>
                <w:noProof w:val="0"/>
                <w:sz w:val="20"/>
                <w:szCs w:val="20"/>
                <w:lang w:val="ro-MD" w:eastAsia="ru-RU"/>
              </w:rPr>
            </w:pPr>
            <w:r w:rsidRPr="004B227C">
              <w:rPr>
                <w:rFonts w:eastAsia="SimSun"/>
                <w:b/>
                <w:noProof w:val="0"/>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4E78ED37" w14:textId="77777777" w:rsidR="004B227C" w:rsidRPr="004B227C" w:rsidRDefault="004B227C" w:rsidP="004B227C">
            <w:pPr>
              <w:shd w:val="clear" w:color="auto" w:fill="FFFFFF"/>
              <w:tabs>
                <w:tab w:val="left" w:pos="612"/>
              </w:tabs>
              <w:spacing w:line="259" w:lineRule="auto"/>
              <w:jc w:val="center"/>
              <w:rPr>
                <w:rFonts w:eastAsia="SimSun"/>
                <w:b/>
                <w:iCs/>
                <w:noProof w:val="0"/>
                <w:sz w:val="20"/>
                <w:szCs w:val="20"/>
                <w:lang w:eastAsia="ru-RU"/>
              </w:rPr>
            </w:pPr>
            <w:r w:rsidRPr="004B227C">
              <w:rPr>
                <w:rFonts w:eastAsia="SimSun"/>
                <w:b/>
                <w:iCs/>
                <w:noProof w:val="0"/>
                <w:sz w:val="20"/>
                <w:szCs w:val="20"/>
                <w:lang w:eastAsia="ru-RU"/>
              </w:rPr>
              <w:t>Obligatoriu</w:t>
            </w:r>
          </w:p>
        </w:tc>
      </w:tr>
    </w:tbl>
    <w:p w14:paraId="4A97F50C" w14:textId="77777777" w:rsidR="004B227C" w:rsidRPr="004B227C" w:rsidRDefault="004B227C" w:rsidP="004B227C">
      <w:pPr>
        <w:shd w:val="clear" w:color="auto" w:fill="FFFFFF" w:themeFill="background1"/>
        <w:tabs>
          <w:tab w:val="right" w:pos="426"/>
        </w:tabs>
        <w:spacing w:before="120"/>
        <w:rPr>
          <w:b/>
          <w:noProof w:val="0"/>
          <w:lang w:val="en-US" w:eastAsia="ru-RU"/>
        </w:rPr>
      </w:pPr>
    </w:p>
    <w:p w14:paraId="42A0A39A"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Garanția pentru ofertă, după caz  2 %</w:t>
      </w:r>
      <w:r w:rsidRPr="004B227C">
        <w:rPr>
          <w:lang w:val="en-US"/>
        </w:rPr>
        <w:t xml:space="preserve">, </w:t>
      </w:r>
      <w:r w:rsidRPr="004B227C">
        <w:rPr>
          <w:b/>
          <w:noProof w:val="0"/>
          <w:lang w:val="en-US" w:eastAsia="ru-RU"/>
        </w:rPr>
        <w:t>cuantumul valorii contractului fara TVA.</w:t>
      </w:r>
    </w:p>
    <w:p w14:paraId="27B12769"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Termenul de garanție a lucrărilor sau serviciilor de proiectare și de lucrări 5 ani.</w:t>
      </w:r>
    </w:p>
    <w:p w14:paraId="5241A02A"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Garanția de bună execuție a contractului, după caz - %, cuantumul_ cuantumul valorii contractului fara TVA.</w:t>
      </w:r>
    </w:p>
    <w:p w14:paraId="3AAA4DDD"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Motivul recurgerii la procedura accelerată (în cazul licitației deschise, restrânse și a procedurii negociate), după caz________________________________________________</w:t>
      </w:r>
    </w:p>
    <w:p w14:paraId="3279F2A0"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Tehnici și instrumente specifice de atribuire (dacă este cazul specificați dacă se va utiliza acordul-cadru, sistemul dinamic de achiziție sau licitația electronică):_________</w:t>
      </w:r>
    </w:p>
    <w:p w14:paraId="0B5DA7B7" w14:textId="77777777" w:rsidR="004B227C" w:rsidRPr="004B227C" w:rsidRDefault="004B227C" w:rsidP="004B227C">
      <w:pPr>
        <w:numPr>
          <w:ilvl w:val="0"/>
          <w:numId w:val="23"/>
        </w:numPr>
        <w:tabs>
          <w:tab w:val="right" w:pos="426"/>
        </w:tabs>
        <w:spacing w:before="120" w:after="160" w:line="259" w:lineRule="auto"/>
        <w:rPr>
          <w:b/>
          <w:noProof w:val="0"/>
          <w:lang w:val="en-US" w:eastAsia="ru-RU"/>
        </w:rPr>
      </w:pPr>
      <w:r w:rsidRPr="004B227C">
        <w:rPr>
          <w:b/>
          <w:noProof w:val="0"/>
          <w:lang w:val="en-US" w:eastAsia="ru-RU"/>
        </w:rPr>
        <w:t>Condiții speciale de care depinde îndeplinirea contractului (</w:t>
      </w:r>
      <w:r w:rsidRPr="004B227C">
        <w:rPr>
          <w:noProof w:val="0"/>
          <w:lang w:val="en-US" w:eastAsia="ru-RU"/>
        </w:rPr>
        <w:t>indicați după caz</w:t>
      </w:r>
      <w:r w:rsidRPr="004B227C">
        <w:rPr>
          <w:b/>
          <w:noProof w:val="0"/>
          <w:lang w:val="en-US" w:eastAsia="ru-RU"/>
        </w:rPr>
        <w:t>): ___________________________________________________________________________</w:t>
      </w:r>
    </w:p>
    <w:p w14:paraId="22F7C4D0" w14:textId="77777777" w:rsidR="004B227C" w:rsidRPr="004B227C" w:rsidRDefault="004B227C" w:rsidP="004B227C">
      <w:pPr>
        <w:numPr>
          <w:ilvl w:val="0"/>
          <w:numId w:val="23"/>
        </w:numPr>
        <w:tabs>
          <w:tab w:val="right" w:pos="426"/>
        </w:tabs>
        <w:spacing w:before="120" w:after="160" w:line="259" w:lineRule="auto"/>
        <w:rPr>
          <w:b/>
          <w:noProof w:val="0"/>
          <w:lang w:val="en-US" w:eastAsia="ru-RU"/>
        </w:rPr>
      </w:pPr>
      <w:bookmarkStart w:id="47" w:name="_Hlk71621175"/>
      <w:r w:rsidRPr="004B227C">
        <w:rPr>
          <w:b/>
          <w:noProof w:val="0"/>
          <w:lang w:val="en-US" w:eastAsia="ru-RU"/>
        </w:rPr>
        <w:t>Ofertele se prezintă în valută_</w:t>
      </w:r>
      <w:bookmarkEnd w:id="47"/>
      <w:r w:rsidRPr="004B227C">
        <w:rPr>
          <w:b/>
          <w:noProof w:val="0"/>
          <w:lang w:val="en-US" w:eastAsia="ru-RU"/>
        </w:rPr>
        <w:t>MDL</w:t>
      </w:r>
    </w:p>
    <w:p w14:paraId="16463549" w14:textId="77777777" w:rsidR="004B227C" w:rsidRPr="004B227C" w:rsidRDefault="004B227C" w:rsidP="004B227C">
      <w:pPr>
        <w:numPr>
          <w:ilvl w:val="0"/>
          <w:numId w:val="23"/>
        </w:numPr>
        <w:tabs>
          <w:tab w:val="right" w:pos="426"/>
        </w:tabs>
        <w:spacing w:before="120" w:after="160" w:line="259" w:lineRule="auto"/>
        <w:rPr>
          <w:b/>
          <w:noProof w:val="0"/>
          <w:lang w:val="en-US" w:eastAsia="ru-RU"/>
        </w:rPr>
      </w:pPr>
      <w:r w:rsidRPr="004B227C">
        <w:rPr>
          <w:b/>
          <w:noProof w:val="0"/>
          <w:lang w:val="en-US" w:eastAsia="ru-RU"/>
        </w:rPr>
        <w:t>Criteriul de evaluare aplicat pentru atribuirea contractului: Cel mai mic pret</w:t>
      </w:r>
    </w:p>
    <w:p w14:paraId="1E76DD35" w14:textId="77777777" w:rsidR="004B227C" w:rsidRPr="004B227C" w:rsidRDefault="004B227C" w:rsidP="004B227C">
      <w:pPr>
        <w:numPr>
          <w:ilvl w:val="0"/>
          <w:numId w:val="23"/>
        </w:numPr>
        <w:tabs>
          <w:tab w:val="right" w:pos="426"/>
        </w:tabs>
        <w:spacing w:before="120" w:after="160" w:line="259" w:lineRule="auto"/>
        <w:rPr>
          <w:b/>
          <w:noProof w:val="0"/>
          <w:lang w:val="en-US" w:eastAsia="ru-RU"/>
        </w:rPr>
      </w:pPr>
      <w:r w:rsidRPr="004B227C">
        <w:rPr>
          <w:b/>
          <w:noProof w:val="0"/>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4B227C" w:rsidRPr="004B227C" w14:paraId="2B905D82" w14:textId="77777777" w:rsidTr="00CF0C06">
        <w:tc>
          <w:tcPr>
            <w:tcW w:w="577" w:type="dxa"/>
            <w:shd w:val="clear" w:color="auto" w:fill="auto"/>
          </w:tcPr>
          <w:p w14:paraId="5110E9C2" w14:textId="77777777" w:rsidR="004B227C" w:rsidRPr="004B227C" w:rsidRDefault="004B227C" w:rsidP="004B227C">
            <w:pPr>
              <w:shd w:val="clear" w:color="auto" w:fill="FFFFFF" w:themeFill="background1"/>
              <w:tabs>
                <w:tab w:val="left" w:pos="612"/>
              </w:tabs>
              <w:spacing w:before="120" w:after="120"/>
              <w:rPr>
                <w:b/>
                <w:iCs/>
                <w:noProof w:val="0"/>
                <w:sz w:val="20"/>
                <w:szCs w:val="20"/>
                <w:lang w:val="en-US" w:eastAsia="ru-RU"/>
              </w:rPr>
            </w:pPr>
            <w:r w:rsidRPr="004B227C">
              <w:rPr>
                <w:b/>
                <w:iCs/>
                <w:noProof w:val="0"/>
                <w:sz w:val="20"/>
                <w:szCs w:val="20"/>
                <w:lang w:val="en-US" w:eastAsia="ru-RU"/>
              </w:rPr>
              <w:t>Nr. d/o</w:t>
            </w:r>
          </w:p>
        </w:tc>
        <w:tc>
          <w:tcPr>
            <w:tcW w:w="7248" w:type="dxa"/>
            <w:shd w:val="clear" w:color="auto" w:fill="auto"/>
          </w:tcPr>
          <w:p w14:paraId="10E49777" w14:textId="77777777" w:rsidR="004B227C" w:rsidRPr="004B227C" w:rsidRDefault="004B227C" w:rsidP="004B227C">
            <w:pPr>
              <w:shd w:val="clear" w:color="auto" w:fill="FFFFFF" w:themeFill="background1"/>
              <w:tabs>
                <w:tab w:val="left" w:pos="612"/>
              </w:tabs>
              <w:spacing w:before="120" w:after="120"/>
              <w:jc w:val="center"/>
              <w:rPr>
                <w:b/>
                <w:iCs/>
                <w:noProof w:val="0"/>
                <w:sz w:val="20"/>
                <w:szCs w:val="20"/>
                <w:lang w:val="en-US" w:eastAsia="ru-RU"/>
              </w:rPr>
            </w:pPr>
            <w:r w:rsidRPr="004B227C">
              <w:rPr>
                <w:b/>
                <w:iCs/>
                <w:noProof w:val="0"/>
                <w:sz w:val="20"/>
                <w:szCs w:val="20"/>
                <w:lang w:val="en-US" w:eastAsia="ru-RU"/>
              </w:rPr>
              <w:t>Denumirea factorului de evaluare</w:t>
            </w:r>
          </w:p>
        </w:tc>
        <w:tc>
          <w:tcPr>
            <w:tcW w:w="1800" w:type="dxa"/>
            <w:shd w:val="clear" w:color="auto" w:fill="auto"/>
          </w:tcPr>
          <w:p w14:paraId="2C93577F" w14:textId="77777777" w:rsidR="004B227C" w:rsidRPr="004B227C" w:rsidRDefault="004B227C" w:rsidP="004B227C">
            <w:pPr>
              <w:shd w:val="clear" w:color="auto" w:fill="FFFFFF" w:themeFill="background1"/>
              <w:tabs>
                <w:tab w:val="left" w:pos="612"/>
              </w:tabs>
              <w:spacing w:before="120" w:after="120"/>
              <w:jc w:val="center"/>
              <w:rPr>
                <w:b/>
                <w:iCs/>
                <w:noProof w:val="0"/>
                <w:sz w:val="20"/>
                <w:szCs w:val="20"/>
                <w:lang w:val="en-US" w:eastAsia="ru-RU"/>
              </w:rPr>
            </w:pPr>
            <w:r w:rsidRPr="004B227C">
              <w:rPr>
                <w:b/>
                <w:iCs/>
                <w:noProof w:val="0"/>
                <w:sz w:val="20"/>
                <w:szCs w:val="20"/>
                <w:lang w:val="en-US" w:eastAsia="ru-RU"/>
              </w:rPr>
              <w:t>Ponderea%</w:t>
            </w:r>
          </w:p>
        </w:tc>
      </w:tr>
      <w:tr w:rsidR="004B227C" w:rsidRPr="004B227C" w14:paraId="7FF195D1" w14:textId="77777777" w:rsidTr="00CF0C06">
        <w:tc>
          <w:tcPr>
            <w:tcW w:w="577" w:type="dxa"/>
            <w:shd w:val="clear" w:color="auto" w:fill="auto"/>
          </w:tcPr>
          <w:p w14:paraId="5C600ACF" w14:textId="77777777" w:rsidR="004B227C" w:rsidRPr="004B227C" w:rsidRDefault="004B227C" w:rsidP="004B227C">
            <w:pPr>
              <w:shd w:val="clear" w:color="auto" w:fill="FFFFFF" w:themeFill="background1"/>
              <w:tabs>
                <w:tab w:val="left" w:pos="612"/>
              </w:tabs>
              <w:spacing w:before="120" w:after="120"/>
              <w:rPr>
                <w:iCs/>
                <w:noProof w:val="0"/>
                <w:lang w:val="en-US" w:eastAsia="ru-RU"/>
              </w:rPr>
            </w:pPr>
          </w:p>
        </w:tc>
        <w:tc>
          <w:tcPr>
            <w:tcW w:w="7248" w:type="dxa"/>
            <w:shd w:val="clear" w:color="auto" w:fill="auto"/>
          </w:tcPr>
          <w:p w14:paraId="6B8B8515" w14:textId="77777777" w:rsidR="004B227C" w:rsidRPr="004B227C" w:rsidRDefault="004B227C" w:rsidP="004B227C">
            <w:pPr>
              <w:shd w:val="clear" w:color="auto" w:fill="FFFFFF" w:themeFill="background1"/>
              <w:tabs>
                <w:tab w:val="left" w:pos="612"/>
              </w:tabs>
              <w:spacing w:before="120" w:after="120"/>
              <w:rPr>
                <w:iCs/>
                <w:noProof w:val="0"/>
                <w:lang w:val="en-US" w:eastAsia="ru-RU"/>
              </w:rPr>
            </w:pPr>
          </w:p>
        </w:tc>
        <w:tc>
          <w:tcPr>
            <w:tcW w:w="1800" w:type="dxa"/>
            <w:shd w:val="clear" w:color="auto" w:fill="auto"/>
          </w:tcPr>
          <w:p w14:paraId="627D6752" w14:textId="77777777" w:rsidR="004B227C" w:rsidRPr="004B227C" w:rsidRDefault="004B227C" w:rsidP="004B227C">
            <w:pPr>
              <w:shd w:val="clear" w:color="auto" w:fill="FFFFFF" w:themeFill="background1"/>
              <w:tabs>
                <w:tab w:val="left" w:pos="612"/>
              </w:tabs>
              <w:spacing w:before="120" w:after="120"/>
              <w:rPr>
                <w:iCs/>
                <w:noProof w:val="0"/>
                <w:lang w:val="en-US" w:eastAsia="ru-RU"/>
              </w:rPr>
            </w:pPr>
          </w:p>
        </w:tc>
      </w:tr>
    </w:tbl>
    <w:p w14:paraId="720D7BBE"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Termenul limită de depunere/deschidere a ofertelor:</w:t>
      </w:r>
    </w:p>
    <w:p w14:paraId="0A511BF1" w14:textId="77777777" w:rsidR="004B227C" w:rsidRPr="004B227C" w:rsidRDefault="004B227C" w:rsidP="004B227C">
      <w:pPr>
        <w:numPr>
          <w:ilvl w:val="0"/>
          <w:numId w:val="25"/>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 xml:space="preserve">conform SIA RSAP /până la: </w:t>
      </w:r>
      <w:r w:rsidRPr="004B227C">
        <w:rPr>
          <w:b/>
          <w:i/>
          <w:noProof w:val="0"/>
          <w:lang w:val="en-US" w:eastAsia="ru-RU"/>
        </w:rPr>
        <w:t>conform SIA RSAP</w:t>
      </w:r>
    </w:p>
    <w:p w14:paraId="64A9A006" w14:textId="77777777" w:rsidR="004B227C" w:rsidRPr="004B227C" w:rsidRDefault="004B227C" w:rsidP="004B227C">
      <w:pPr>
        <w:numPr>
          <w:ilvl w:val="0"/>
          <w:numId w:val="25"/>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 xml:space="preserve">pe: </w:t>
      </w:r>
      <w:r w:rsidRPr="004B227C">
        <w:rPr>
          <w:b/>
          <w:i/>
          <w:noProof w:val="0"/>
          <w:lang w:val="en-US" w:eastAsia="ru-RU"/>
        </w:rPr>
        <w:t>conform SIA RSAP</w:t>
      </w:r>
    </w:p>
    <w:p w14:paraId="5A6CFE37" w14:textId="77777777" w:rsidR="004B227C" w:rsidRPr="004B227C" w:rsidRDefault="004B227C" w:rsidP="004B227C">
      <w:pPr>
        <w:shd w:val="clear" w:color="auto" w:fill="FFFFFF" w:themeFill="background1"/>
        <w:tabs>
          <w:tab w:val="right" w:pos="426"/>
        </w:tabs>
        <w:spacing w:before="120"/>
        <w:rPr>
          <w:b/>
          <w:noProof w:val="0"/>
          <w:lang w:val="en-US" w:eastAsia="ru-RU"/>
        </w:rPr>
      </w:pPr>
      <w:r w:rsidRPr="004B227C">
        <w:rPr>
          <w:b/>
          <w:noProof w:val="0"/>
          <w:lang w:val="en-US" w:eastAsia="ru-RU"/>
        </w:rPr>
        <w:t xml:space="preserve">Adresa la care trebuie transmise ofertele sau cererile de participare: </w:t>
      </w:r>
    </w:p>
    <w:p w14:paraId="22615D5F" w14:textId="77777777" w:rsidR="004B227C" w:rsidRPr="004B227C" w:rsidRDefault="004B227C" w:rsidP="004B227C">
      <w:pPr>
        <w:shd w:val="clear" w:color="auto" w:fill="FFFFFF" w:themeFill="background1"/>
        <w:tabs>
          <w:tab w:val="right" w:pos="426"/>
        </w:tabs>
        <w:spacing w:before="120"/>
        <w:ind w:left="450"/>
        <w:rPr>
          <w:b/>
          <w:noProof w:val="0"/>
          <w:lang w:val="en-US" w:eastAsia="ru-RU"/>
        </w:rPr>
      </w:pPr>
      <w:r w:rsidRPr="004B227C">
        <w:rPr>
          <w:b/>
          <w:i/>
          <w:noProof w:val="0"/>
          <w:lang w:val="en-US" w:eastAsia="ru-RU"/>
        </w:rPr>
        <w:t>Ofertele sau cererile de participare vor fi depuse electronic prin intermediul SIA RSAP</w:t>
      </w:r>
    </w:p>
    <w:p w14:paraId="0C47D3BE" w14:textId="77777777" w:rsidR="004B227C" w:rsidRPr="004B227C" w:rsidRDefault="004B227C" w:rsidP="004B227C">
      <w:pPr>
        <w:numPr>
          <w:ilvl w:val="0"/>
          <w:numId w:val="23"/>
        </w:numPr>
        <w:tabs>
          <w:tab w:val="right" w:pos="426"/>
        </w:tabs>
        <w:spacing w:before="120" w:after="160" w:line="259" w:lineRule="auto"/>
        <w:rPr>
          <w:b/>
          <w:noProof w:val="0"/>
          <w:lang w:val="en-US" w:eastAsia="ru-RU"/>
        </w:rPr>
      </w:pPr>
      <w:r w:rsidRPr="004B227C">
        <w:rPr>
          <w:b/>
          <w:noProof w:val="0"/>
          <w:lang w:val="en-US" w:eastAsia="ru-RU"/>
        </w:rPr>
        <w:t>Termenul de valabilitate a ofertelor: 30 zile</w:t>
      </w:r>
    </w:p>
    <w:p w14:paraId="3A92C56A" w14:textId="77777777" w:rsidR="004B227C" w:rsidRPr="004B227C" w:rsidRDefault="004B227C" w:rsidP="004B227C">
      <w:pPr>
        <w:numPr>
          <w:ilvl w:val="0"/>
          <w:numId w:val="23"/>
        </w:numPr>
        <w:tabs>
          <w:tab w:val="right" w:pos="426"/>
        </w:tabs>
        <w:spacing w:before="120" w:after="160" w:line="259" w:lineRule="auto"/>
        <w:rPr>
          <w:b/>
          <w:noProof w:val="0"/>
          <w:lang w:val="en-US" w:eastAsia="ru-RU"/>
        </w:rPr>
      </w:pPr>
      <w:r w:rsidRPr="004B227C">
        <w:rPr>
          <w:b/>
          <w:noProof w:val="0"/>
          <w:lang w:val="en-US" w:eastAsia="ru-RU"/>
        </w:rPr>
        <w:t xml:space="preserve">Locul deschiderii ofertelor: _SIA RSAP </w:t>
      </w:r>
    </w:p>
    <w:p w14:paraId="2BAC3F7D" w14:textId="77777777" w:rsidR="004B227C" w:rsidRPr="004B227C" w:rsidRDefault="004B227C" w:rsidP="004B227C">
      <w:pPr>
        <w:shd w:val="clear" w:color="auto" w:fill="FFFFFF" w:themeFill="background1"/>
        <w:tabs>
          <w:tab w:val="left" w:pos="360"/>
          <w:tab w:val="left" w:pos="1800"/>
          <w:tab w:val="left" w:pos="3240"/>
        </w:tabs>
        <w:spacing w:after="120"/>
        <w:ind w:left="360"/>
        <w:rPr>
          <w:b/>
          <w:i/>
          <w:noProof w:val="0"/>
          <w:lang w:val="en-US" w:eastAsia="ru-RU"/>
        </w:rPr>
      </w:pPr>
      <w:r w:rsidRPr="004B227C">
        <w:rPr>
          <w:b/>
          <w:i/>
          <w:noProof w:val="0"/>
          <w:lang w:val="en-US" w:eastAsia="ru-RU"/>
        </w:rPr>
        <w:t xml:space="preserve">Ofertele întârziate vor fi respinse. </w:t>
      </w:r>
    </w:p>
    <w:p w14:paraId="0A0C58EF"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450" w:hanging="450"/>
        <w:rPr>
          <w:b/>
          <w:noProof w:val="0"/>
          <w:lang w:val="en-US" w:eastAsia="ru-RU"/>
        </w:rPr>
      </w:pPr>
      <w:r w:rsidRPr="004B227C">
        <w:rPr>
          <w:b/>
          <w:noProof w:val="0"/>
          <w:lang w:val="en-US" w:eastAsia="ru-RU"/>
        </w:rPr>
        <w:t xml:space="preserve">Persoanele autorizate să asiste la deschiderea ofertelor: </w:t>
      </w:r>
      <w:r w:rsidRPr="004B227C">
        <w:rPr>
          <w:b/>
          <w:noProof w:val="0"/>
          <w:lang w:val="en-US" w:eastAsia="ru-RU"/>
        </w:rPr>
        <w:br/>
      </w:r>
      <w:r w:rsidRPr="004B227C">
        <w:rPr>
          <w:b/>
          <w:i/>
          <w:noProof w:val="0"/>
          <w:lang w:val="en-US" w:eastAsia="ru-RU"/>
        </w:rPr>
        <w:t>Ofertanții sau reprezentanții acestora au dreptul să participe la deschiderea ofertelor, cu excepția cazului când ofertele au fost depuse prin SIA RSAP</w:t>
      </w:r>
      <w:r w:rsidRPr="004B227C">
        <w:rPr>
          <w:b/>
          <w:noProof w:val="0"/>
          <w:lang w:val="en-US" w:eastAsia="ru-RU"/>
        </w:rPr>
        <w:t>.</w:t>
      </w:r>
    </w:p>
    <w:p w14:paraId="16BC76FC"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450" w:hanging="450"/>
        <w:rPr>
          <w:b/>
          <w:noProof w:val="0"/>
          <w:lang w:val="en-US" w:eastAsia="ru-RU"/>
        </w:rPr>
      </w:pPr>
      <w:r w:rsidRPr="004B227C">
        <w:rPr>
          <w:b/>
          <w:noProof w:val="0"/>
          <w:lang w:val="en-US" w:eastAsia="ru-RU"/>
        </w:rPr>
        <w:t>Limba sau limbile în care trebuie redactate ofertele sau cererile de participare: Limba de Stat</w:t>
      </w:r>
    </w:p>
    <w:p w14:paraId="572D50D3"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noProof w:val="0"/>
          <w:sz w:val="20"/>
          <w:lang w:val="en-US" w:eastAsia="ru-RU"/>
        </w:rPr>
      </w:pPr>
      <w:r w:rsidRPr="004B227C">
        <w:rPr>
          <w:b/>
          <w:noProof w:val="0"/>
          <w:lang w:val="en-US" w:eastAsia="ru-RU"/>
        </w:rPr>
        <w:t>Respectivul contract se referă la un proiect și/sau program finanțat din fonduri ale Uniunii Europene: NU</w:t>
      </w:r>
    </w:p>
    <w:p w14:paraId="0082A019"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 xml:space="preserve">Denumirea și adresa organismului competent de soluționare a contestațiilor: </w:t>
      </w:r>
    </w:p>
    <w:p w14:paraId="2E4492B6" w14:textId="77777777" w:rsidR="004B227C" w:rsidRPr="004B227C" w:rsidRDefault="004B227C" w:rsidP="004B227C">
      <w:pPr>
        <w:shd w:val="clear" w:color="auto" w:fill="FFFFFF" w:themeFill="background1"/>
        <w:tabs>
          <w:tab w:val="right" w:pos="426"/>
        </w:tabs>
        <w:ind w:left="450"/>
        <w:rPr>
          <w:b/>
          <w:i/>
          <w:noProof w:val="0"/>
          <w:lang w:val="en-US" w:eastAsia="ru-RU"/>
        </w:rPr>
      </w:pPr>
      <w:r w:rsidRPr="004B227C">
        <w:rPr>
          <w:b/>
          <w:i/>
          <w:noProof w:val="0"/>
          <w:lang w:val="en-US" w:eastAsia="ru-RU"/>
        </w:rPr>
        <w:t>Agenția Națională pentru Soluționarea Contestațiilor</w:t>
      </w:r>
    </w:p>
    <w:p w14:paraId="17BD095E" w14:textId="77777777" w:rsidR="004B227C" w:rsidRPr="004B227C" w:rsidRDefault="004B227C" w:rsidP="004B227C">
      <w:pPr>
        <w:shd w:val="clear" w:color="auto" w:fill="FFFFFF" w:themeFill="background1"/>
        <w:tabs>
          <w:tab w:val="right" w:pos="426"/>
        </w:tabs>
        <w:ind w:left="450"/>
        <w:rPr>
          <w:b/>
          <w:i/>
          <w:noProof w:val="0"/>
          <w:lang w:val="en-US" w:eastAsia="ru-RU"/>
        </w:rPr>
      </w:pPr>
      <w:r w:rsidRPr="004B227C">
        <w:rPr>
          <w:b/>
          <w:i/>
          <w:noProof w:val="0"/>
          <w:lang w:val="en-US" w:eastAsia="ru-RU"/>
        </w:rPr>
        <w:t>Adresa: mun. Chișinău, bd. Ștefan cel Mare și Sfânt nr.124 (et.4), MD 2001;</w:t>
      </w:r>
    </w:p>
    <w:p w14:paraId="4A1D116F" w14:textId="77777777" w:rsidR="004B227C" w:rsidRPr="004B227C" w:rsidRDefault="004B227C" w:rsidP="004B227C">
      <w:pPr>
        <w:shd w:val="clear" w:color="auto" w:fill="FFFFFF" w:themeFill="background1"/>
        <w:tabs>
          <w:tab w:val="right" w:pos="426"/>
        </w:tabs>
        <w:ind w:left="450"/>
        <w:rPr>
          <w:b/>
          <w:i/>
          <w:noProof w:val="0"/>
          <w:lang w:val="en-US" w:eastAsia="ru-RU"/>
        </w:rPr>
      </w:pPr>
      <w:r w:rsidRPr="004B227C">
        <w:rPr>
          <w:b/>
          <w:i/>
          <w:noProof w:val="0"/>
          <w:lang w:val="en-US" w:eastAsia="ru-RU"/>
        </w:rPr>
        <w:t>Tel/Fax/email: 022-820 652, 022 820-651, contestatii@ansc.md</w:t>
      </w:r>
    </w:p>
    <w:p w14:paraId="5832ACF2"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Data (datele) și referința (referințele) publicărilor anterioare în Jurnalul Oficial al Uniunii Europene privind contractul (contractele) la care se referă anunțul respectiv (dacă este cazul):Nu</w:t>
      </w:r>
    </w:p>
    <w:p w14:paraId="2B21AB5D"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În cazul achizițiilor periodice, calendarul estimat pentru publicarea anunțurilor viitoare</w:t>
      </w:r>
      <w:r w:rsidRPr="004B227C">
        <w:rPr>
          <w:b/>
          <w:noProof w:val="0"/>
          <w:shd w:val="clear" w:color="auto" w:fill="FFFFFF" w:themeFill="background1"/>
          <w:lang w:val="en-US" w:eastAsia="ru-RU"/>
        </w:rPr>
        <w:t>:___________________________________________________________________</w:t>
      </w:r>
    </w:p>
    <w:p w14:paraId="45B7D465"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 xml:space="preserve">Data publicării anunțului de intenție sau, după caz, precizarea că nu a fost publicat un astfel de </w:t>
      </w:r>
      <w:r w:rsidRPr="004B227C">
        <w:rPr>
          <w:b/>
          <w:noProof w:val="0"/>
          <w:shd w:val="clear" w:color="auto" w:fill="FFFFFF" w:themeFill="background1"/>
          <w:lang w:val="en-US" w:eastAsia="ru-RU"/>
        </w:rPr>
        <w:t>anunţ:_____________________________________________________________</w:t>
      </w:r>
    </w:p>
    <w:p w14:paraId="385BF6B7"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Data transmiterii spre publicare a anunțului de participar</w:t>
      </w:r>
      <w:r w:rsidRPr="004B227C">
        <w:rPr>
          <w:b/>
          <w:noProof w:val="0"/>
          <w:shd w:val="clear" w:color="auto" w:fill="FFFFFF" w:themeFill="background1"/>
          <w:lang w:val="en-US" w:eastAsia="ru-RU"/>
        </w:rPr>
        <w:t xml:space="preserve">e: </w:t>
      </w:r>
    </w:p>
    <w:p w14:paraId="3B14A405"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În cadrul procedurii de achiziție publică se va utiliza/accepta:</w:t>
      </w:r>
    </w:p>
    <w:p w14:paraId="21E52FFB" w14:textId="77777777" w:rsidR="004B227C" w:rsidRPr="004B227C" w:rsidRDefault="004B227C" w:rsidP="004B227C">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B227C" w:rsidRPr="004B227C" w14:paraId="7308162A" w14:textId="77777777" w:rsidTr="00CF0C06">
        <w:tc>
          <w:tcPr>
            <w:tcW w:w="5305" w:type="dxa"/>
            <w:shd w:val="clear" w:color="auto" w:fill="FFFFFF"/>
          </w:tcPr>
          <w:p w14:paraId="706E73B1" w14:textId="77777777" w:rsidR="004B227C" w:rsidRPr="004B227C" w:rsidRDefault="004B227C" w:rsidP="004B227C">
            <w:pPr>
              <w:shd w:val="clear" w:color="auto" w:fill="FFFFFF" w:themeFill="background1"/>
              <w:tabs>
                <w:tab w:val="right" w:pos="426"/>
              </w:tabs>
              <w:rPr>
                <w:b/>
                <w:noProof w:val="0"/>
                <w:lang w:val="en-US" w:eastAsia="ru-RU"/>
              </w:rPr>
            </w:pPr>
            <w:r w:rsidRPr="004B227C">
              <w:rPr>
                <w:b/>
                <w:noProof w:val="0"/>
                <w:lang w:val="en-US" w:eastAsia="ru-RU"/>
              </w:rPr>
              <w:t>Denumirea instrumentului electronic</w:t>
            </w:r>
          </w:p>
        </w:tc>
        <w:tc>
          <w:tcPr>
            <w:tcW w:w="3785" w:type="dxa"/>
            <w:shd w:val="clear" w:color="auto" w:fill="FFFFFF"/>
          </w:tcPr>
          <w:p w14:paraId="58594064" w14:textId="77777777" w:rsidR="004B227C" w:rsidRPr="004B227C" w:rsidRDefault="004B227C" w:rsidP="004B227C">
            <w:pPr>
              <w:shd w:val="clear" w:color="auto" w:fill="FFFFFF" w:themeFill="background1"/>
              <w:tabs>
                <w:tab w:val="right" w:pos="426"/>
              </w:tabs>
              <w:rPr>
                <w:b/>
                <w:noProof w:val="0"/>
                <w:lang w:val="en-US" w:eastAsia="ru-RU"/>
              </w:rPr>
            </w:pPr>
            <w:r w:rsidRPr="004B227C">
              <w:rPr>
                <w:b/>
                <w:noProof w:val="0"/>
                <w:lang w:val="en-US" w:eastAsia="ru-RU"/>
              </w:rPr>
              <w:t>Se va utiliza/accepta sau nu</w:t>
            </w:r>
          </w:p>
        </w:tc>
      </w:tr>
      <w:tr w:rsidR="004B227C" w:rsidRPr="004B227C" w14:paraId="301E022F" w14:textId="77777777" w:rsidTr="00CF0C06">
        <w:tc>
          <w:tcPr>
            <w:tcW w:w="5305" w:type="dxa"/>
            <w:shd w:val="clear" w:color="auto" w:fill="FFFFFF"/>
          </w:tcPr>
          <w:p w14:paraId="1847414C"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depunerea electronică a ofertelor sau a cererilor de participare</w:t>
            </w:r>
          </w:p>
        </w:tc>
        <w:tc>
          <w:tcPr>
            <w:tcW w:w="3785" w:type="dxa"/>
            <w:shd w:val="clear" w:color="auto" w:fill="FFFFFF"/>
          </w:tcPr>
          <w:p w14:paraId="00A0B3CA"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Da</w:t>
            </w:r>
          </w:p>
        </w:tc>
      </w:tr>
      <w:tr w:rsidR="004B227C" w:rsidRPr="004B227C" w14:paraId="50F20D55" w14:textId="77777777" w:rsidTr="00CF0C06">
        <w:tc>
          <w:tcPr>
            <w:tcW w:w="5305" w:type="dxa"/>
            <w:shd w:val="clear" w:color="auto" w:fill="FFFFFF"/>
          </w:tcPr>
          <w:p w14:paraId="0A468897"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sistemul de comenzi electronice</w:t>
            </w:r>
          </w:p>
        </w:tc>
        <w:tc>
          <w:tcPr>
            <w:tcW w:w="3785" w:type="dxa"/>
            <w:shd w:val="clear" w:color="auto" w:fill="FFFFFF"/>
          </w:tcPr>
          <w:p w14:paraId="4EF2BAB8"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Nu</w:t>
            </w:r>
          </w:p>
        </w:tc>
      </w:tr>
      <w:tr w:rsidR="004B227C" w:rsidRPr="004B227C" w14:paraId="140761AF" w14:textId="77777777" w:rsidTr="00CF0C06">
        <w:tc>
          <w:tcPr>
            <w:tcW w:w="5305" w:type="dxa"/>
            <w:shd w:val="clear" w:color="auto" w:fill="FFFFFF"/>
          </w:tcPr>
          <w:p w14:paraId="70F647FF"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facturarea electronică</w:t>
            </w:r>
          </w:p>
        </w:tc>
        <w:tc>
          <w:tcPr>
            <w:tcW w:w="3785" w:type="dxa"/>
            <w:shd w:val="clear" w:color="auto" w:fill="FFFFFF"/>
          </w:tcPr>
          <w:p w14:paraId="333504D6"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Da</w:t>
            </w:r>
          </w:p>
        </w:tc>
      </w:tr>
      <w:tr w:rsidR="004B227C" w:rsidRPr="004B227C" w14:paraId="1D264744" w14:textId="77777777" w:rsidTr="00CF0C06">
        <w:trPr>
          <w:trHeight w:val="77"/>
        </w:trPr>
        <w:tc>
          <w:tcPr>
            <w:tcW w:w="5305" w:type="dxa"/>
            <w:shd w:val="clear" w:color="auto" w:fill="FFFFFF"/>
          </w:tcPr>
          <w:p w14:paraId="7A3B252D"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plățile electronice</w:t>
            </w:r>
          </w:p>
        </w:tc>
        <w:tc>
          <w:tcPr>
            <w:tcW w:w="3785" w:type="dxa"/>
            <w:shd w:val="clear" w:color="auto" w:fill="FFFFFF"/>
          </w:tcPr>
          <w:p w14:paraId="4A0E2ECD" w14:textId="77777777" w:rsidR="004B227C" w:rsidRPr="004B227C" w:rsidRDefault="004B227C" w:rsidP="004B227C">
            <w:pPr>
              <w:shd w:val="clear" w:color="auto" w:fill="FFFFFF" w:themeFill="background1"/>
              <w:tabs>
                <w:tab w:val="right" w:pos="426"/>
              </w:tabs>
              <w:rPr>
                <w:noProof w:val="0"/>
                <w:lang w:val="en-US" w:eastAsia="ru-RU"/>
              </w:rPr>
            </w:pPr>
            <w:r w:rsidRPr="004B227C">
              <w:rPr>
                <w:noProof w:val="0"/>
                <w:lang w:val="en-US" w:eastAsia="ru-RU"/>
              </w:rPr>
              <w:t>Da</w:t>
            </w:r>
          </w:p>
        </w:tc>
      </w:tr>
    </w:tbl>
    <w:p w14:paraId="6088B88B"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4B227C">
        <w:rPr>
          <w:b/>
          <w:noProof w:val="0"/>
          <w:lang w:val="en-US" w:eastAsia="ru-RU"/>
        </w:rPr>
        <w:t>Contractul intră sub incidența Acordului privind achizițiile guvernamentale al Organizației Mondiale a Comerțului (numai în cazul anunțurilor transmise spre publicare în Jurnalul Oficial al Uniunii Europene): Nu</w:t>
      </w:r>
    </w:p>
    <w:p w14:paraId="781C9937" w14:textId="77777777" w:rsidR="004B227C" w:rsidRPr="004B227C" w:rsidRDefault="004B227C" w:rsidP="004B227C">
      <w:pPr>
        <w:shd w:val="clear" w:color="auto" w:fill="FFFFFF" w:themeFill="background1"/>
        <w:tabs>
          <w:tab w:val="right" w:pos="426"/>
        </w:tabs>
        <w:ind w:left="3960"/>
        <w:contextualSpacing/>
        <w:rPr>
          <w:noProof w:val="0"/>
          <w:sz w:val="20"/>
          <w:lang w:val="en-US" w:eastAsia="ru-RU"/>
        </w:rPr>
      </w:pPr>
    </w:p>
    <w:p w14:paraId="7C2EC252" w14:textId="77777777" w:rsidR="004B227C" w:rsidRPr="004B227C" w:rsidRDefault="004B227C" w:rsidP="004B227C">
      <w:pPr>
        <w:numPr>
          <w:ilvl w:val="0"/>
          <w:numId w:val="23"/>
        </w:numPr>
        <w:shd w:val="clear" w:color="auto" w:fill="FFFFFF" w:themeFill="background1"/>
        <w:tabs>
          <w:tab w:val="right" w:pos="426"/>
        </w:tabs>
        <w:spacing w:before="120" w:after="160" w:line="259" w:lineRule="auto"/>
        <w:rPr>
          <w:b/>
          <w:noProof w:val="0"/>
          <w:lang w:val="en-US" w:eastAsia="ru-RU"/>
        </w:rPr>
      </w:pPr>
      <w:r w:rsidRPr="004B227C">
        <w:rPr>
          <w:b/>
          <w:noProof w:val="0"/>
          <w:lang w:val="en-US" w:eastAsia="ru-RU"/>
        </w:rPr>
        <w:t xml:space="preserve">Alte informații relevante: </w:t>
      </w:r>
      <w:r w:rsidRPr="004B227C">
        <w:rPr>
          <w:b/>
          <w:noProof w:val="0"/>
          <w:shd w:val="clear" w:color="auto" w:fill="FFFFFF" w:themeFill="background1"/>
          <w:lang w:val="en-US" w:eastAsia="ru-RU"/>
        </w:rPr>
        <w:t>-</w:t>
      </w:r>
    </w:p>
    <w:p w14:paraId="77B5BE31" w14:textId="77777777" w:rsidR="004B227C" w:rsidRPr="004B227C" w:rsidRDefault="004B227C" w:rsidP="004B227C">
      <w:pPr>
        <w:shd w:val="clear" w:color="auto" w:fill="FFFFFF" w:themeFill="background1"/>
        <w:spacing w:before="120" w:after="120"/>
        <w:rPr>
          <w:b/>
          <w:noProof w:val="0"/>
          <w:lang w:val="en-US" w:eastAsia="ru-RU"/>
        </w:rPr>
      </w:pPr>
    </w:p>
    <w:p w14:paraId="353261F7" w14:textId="36FBF9EF" w:rsidR="00C47FD8" w:rsidRPr="004B227C" w:rsidRDefault="004B227C" w:rsidP="004B227C">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4B227C">
        <w:rPr>
          <w:b/>
          <w:noProof w:val="0"/>
          <w:lang w:val="en-US" w:eastAsia="ru-RU"/>
        </w:rPr>
        <w:t xml:space="preserve">Conducătorul grupului de lucru:  </w:t>
      </w:r>
      <w:r w:rsidRPr="004B227C">
        <w:rPr>
          <w:b/>
          <w:noProof w:val="0"/>
          <w:shd w:val="clear" w:color="auto" w:fill="FFFFFF" w:themeFill="background1"/>
          <w:lang w:val="en-US" w:eastAsia="ru-RU"/>
        </w:rPr>
        <w:t>Turcan Alexandru</w:t>
      </w:r>
      <w:bookmarkEnd w:id="45"/>
      <w:bookmarkEnd w:id="46"/>
    </w:p>
    <w:p w14:paraId="68E50463"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4E64AF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1D7C3E0"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4D82146F" w14:textId="77777777" w:rsidR="00C47FD8" w:rsidRPr="00FF430B" w:rsidRDefault="00C47FD8" w:rsidP="00C47FD8">
      <w:pPr>
        <w:jc w:val="right"/>
        <w:rPr>
          <w:noProof w:val="0"/>
          <w:lang w:val="ro-MD"/>
        </w:rPr>
      </w:pPr>
      <w:r w:rsidRPr="00FF430B">
        <w:rPr>
          <w:noProof w:val="0"/>
          <w:lang w:val="ro-MD"/>
        </w:rPr>
        <w:t>la Documentația standard nr._____</w:t>
      </w:r>
    </w:p>
    <w:p w14:paraId="1256B8AD" w14:textId="77777777" w:rsidR="00C47FD8" w:rsidRPr="00FF430B" w:rsidRDefault="00C47FD8" w:rsidP="00C47FD8">
      <w:pPr>
        <w:jc w:val="right"/>
        <w:rPr>
          <w:noProof w:val="0"/>
          <w:lang w:val="ro-MD"/>
        </w:rPr>
      </w:pPr>
      <w:r w:rsidRPr="00FF430B">
        <w:rPr>
          <w:noProof w:val="0"/>
          <w:lang w:val="ro-MD"/>
        </w:rPr>
        <w:t>din “____” ________ 20___</w:t>
      </w:r>
    </w:p>
    <w:p w14:paraId="23F780DE" w14:textId="77777777" w:rsidR="00C47FD8" w:rsidRPr="00FF430B" w:rsidRDefault="00C47FD8" w:rsidP="00C47FD8">
      <w:pPr>
        <w:pStyle w:val="Style3"/>
        <w:tabs>
          <w:tab w:val="left" w:pos="567"/>
        </w:tabs>
        <w:spacing w:before="0" w:beforeAutospacing="0" w:after="0"/>
        <w:ind w:left="0" w:firstLine="0"/>
        <w:jc w:val="right"/>
        <w:rPr>
          <w:rFonts w:eastAsia="PMingLiU"/>
          <w:lang w:val="ro-MD" w:eastAsia="zh-CN"/>
        </w:rPr>
      </w:pPr>
    </w:p>
    <w:p w14:paraId="69178B14"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73F7494" w14:textId="77777777" w:rsidR="00C47FD8" w:rsidRPr="00FF430B" w:rsidRDefault="00C47FD8" w:rsidP="00C47FD8">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68682456" w14:textId="77777777" w:rsidR="00C47FD8" w:rsidRPr="00FF430B" w:rsidRDefault="00C47FD8" w:rsidP="00C47FD8">
      <w:pPr>
        <w:shd w:val="clear" w:color="auto" w:fill="FFFFFF" w:themeFill="background1"/>
        <w:spacing w:before="120"/>
        <w:rPr>
          <w:b/>
          <w:noProof w:val="0"/>
          <w:lang w:val="ro-MD" w:eastAsia="ru-RU"/>
        </w:rPr>
      </w:pPr>
    </w:p>
    <w:p w14:paraId="7E46D786" w14:textId="77777777" w:rsidR="00C47FD8" w:rsidRPr="00FF430B" w:rsidRDefault="00C47FD8" w:rsidP="00C47FD8">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7EC7192D" w14:textId="77777777" w:rsidR="00C47FD8" w:rsidRPr="00FF430B" w:rsidRDefault="00C47FD8" w:rsidP="00C47FD8">
      <w:pPr>
        <w:shd w:val="clear" w:color="auto" w:fill="FFFFFF" w:themeFill="background1"/>
        <w:rPr>
          <w:noProof w:val="0"/>
          <w:sz w:val="20"/>
          <w:szCs w:val="20"/>
          <w:lang w:val="ro-MD" w:eastAsia="ru-RU"/>
        </w:rPr>
      </w:pPr>
    </w:p>
    <w:p w14:paraId="371DC9F6" w14:textId="77777777" w:rsidR="00C47FD8" w:rsidRPr="00FF430B" w:rsidRDefault="00C47FD8" w:rsidP="00C47FD8">
      <w:pPr>
        <w:pStyle w:val="a7"/>
        <w:numPr>
          <w:ilvl w:val="0"/>
          <w:numId w:val="29"/>
        </w:numPr>
        <w:shd w:val="clear" w:color="auto" w:fill="FFFFFF" w:themeFill="background1"/>
        <w:tabs>
          <w:tab w:val="left" w:pos="142"/>
          <w:tab w:val="left" w:pos="284"/>
          <w:tab w:val="right" w:pos="9531"/>
        </w:tabs>
        <w:spacing w:before="120"/>
        <w:ind w:left="0" w:firstLine="0"/>
        <w:contextualSpacing w:val="0"/>
        <w:jc w:val="both"/>
        <w:rPr>
          <w:b/>
          <w:lang w:val="ro-MD" w:eastAsia="ru-RU"/>
        </w:rPr>
      </w:pPr>
      <w:r w:rsidRPr="00FF430B">
        <w:rPr>
          <w:b/>
          <w:lang w:val="ro-MD" w:eastAsia="ru-RU"/>
        </w:rPr>
        <w:t>Denumirea autorității contractante: ___________________________________________</w:t>
      </w:r>
    </w:p>
    <w:p w14:paraId="0CD9AA87"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156FAD73"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785DD54A"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42CC60C8"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35A9BDE3"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4BE67027"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626954F8" w14:textId="77777777" w:rsidR="00C47FD8" w:rsidRPr="00FF430B" w:rsidRDefault="00C47FD8" w:rsidP="00C47F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14:paraId="7DED8EE6" w14:textId="77777777" w:rsidR="00C47FD8" w:rsidRPr="00FF430B" w:rsidRDefault="00C47FD8" w:rsidP="00C47F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47FD8" w:rsidRPr="00EC30C2" w14:paraId="35061907" w14:textId="77777777" w:rsidTr="00485125">
        <w:trPr>
          <w:jc w:val="center"/>
        </w:trPr>
        <w:tc>
          <w:tcPr>
            <w:tcW w:w="576" w:type="dxa"/>
          </w:tcPr>
          <w:p w14:paraId="1D900179" w14:textId="77777777" w:rsidR="00C47FD8" w:rsidRPr="00FF430B" w:rsidRDefault="00C47FD8" w:rsidP="0048512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3895326F" w14:textId="77777777" w:rsidR="00C47FD8" w:rsidRPr="00FF430B" w:rsidRDefault="00C47FD8" w:rsidP="0048512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4EBC9DFF" w14:textId="77777777" w:rsidR="00C47FD8" w:rsidRPr="00FF430B" w:rsidRDefault="00C47FD8" w:rsidP="0048512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C47FD8" w:rsidRPr="00EC30C2" w14:paraId="130A2517" w14:textId="77777777" w:rsidTr="00485125">
        <w:trPr>
          <w:jc w:val="center"/>
        </w:trPr>
        <w:tc>
          <w:tcPr>
            <w:tcW w:w="576" w:type="dxa"/>
          </w:tcPr>
          <w:p w14:paraId="45FAEFC5"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810" w:type="dxa"/>
          </w:tcPr>
          <w:p w14:paraId="46CD2452"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563" w:type="dxa"/>
          </w:tcPr>
          <w:p w14:paraId="46F729C4"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r>
      <w:tr w:rsidR="00C47FD8" w:rsidRPr="00EC30C2" w14:paraId="7B9C575C" w14:textId="77777777" w:rsidTr="00485125">
        <w:trPr>
          <w:jc w:val="center"/>
        </w:trPr>
        <w:tc>
          <w:tcPr>
            <w:tcW w:w="576" w:type="dxa"/>
          </w:tcPr>
          <w:p w14:paraId="073D9184"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810" w:type="dxa"/>
          </w:tcPr>
          <w:p w14:paraId="6004243B"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563" w:type="dxa"/>
          </w:tcPr>
          <w:p w14:paraId="19EEDCE1"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r>
    </w:tbl>
    <w:p w14:paraId="37D06A65"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518E75D7"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614B8814"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29B05257"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6C539CBC" w14:textId="77777777" w:rsidR="00C47FD8" w:rsidRPr="00FF430B" w:rsidRDefault="00C47FD8" w:rsidP="00C47F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EB0BCED" w14:textId="77777777" w:rsidR="00C47FD8" w:rsidRPr="00FF430B" w:rsidRDefault="00C47FD8" w:rsidP="00C47F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3D4CA7D7" w14:textId="77777777" w:rsidR="00C47FD8" w:rsidRPr="00FF430B" w:rsidRDefault="00C47FD8" w:rsidP="00C47F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0CFB17B" w14:textId="77777777" w:rsidR="00C47FD8" w:rsidRPr="00FF430B" w:rsidRDefault="00C47FD8" w:rsidP="00C47F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7AD8955F" w14:textId="77777777" w:rsidR="00C47FD8" w:rsidRPr="00FF430B" w:rsidRDefault="00C47FD8" w:rsidP="00C47FD8">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61E7479C" w14:textId="77777777" w:rsidR="00C47FD8" w:rsidRPr="00FF430B" w:rsidRDefault="00C47FD8" w:rsidP="00C47F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00B30D4F" w14:textId="77777777" w:rsidR="00C47FD8" w:rsidRPr="00FF430B" w:rsidRDefault="00C47FD8" w:rsidP="00C47F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701236CF" w14:textId="77777777" w:rsidR="00C47FD8" w:rsidRPr="00FF430B" w:rsidRDefault="00C47FD8" w:rsidP="00C47FD8">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05CD9C5D" w14:textId="77777777" w:rsidR="00C47FD8" w:rsidRPr="00FF430B" w:rsidRDefault="00C47FD8" w:rsidP="00C47FD8">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3BF44FDC" w14:textId="77777777" w:rsidR="00C47FD8" w:rsidRPr="00FF430B" w:rsidRDefault="00C47FD8" w:rsidP="00C47F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26A88DFB" w14:textId="77777777" w:rsidR="00C47FD8" w:rsidRPr="00FF430B" w:rsidRDefault="00C47FD8" w:rsidP="00C47F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2B5B8E9B" w14:textId="77777777" w:rsidR="00C47FD8" w:rsidRPr="00FF430B" w:rsidRDefault="00C47FD8" w:rsidP="00C47F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727AA187" w14:textId="77777777" w:rsidR="00C47FD8" w:rsidRPr="00FF430B" w:rsidRDefault="00C47FD8" w:rsidP="00C47FD8">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6593B459" w14:textId="77777777" w:rsidR="00C47FD8" w:rsidRPr="00FF430B" w:rsidRDefault="00C47FD8" w:rsidP="00C47F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E7AA15B" w14:textId="77777777" w:rsidR="00C47FD8" w:rsidRPr="00FF430B" w:rsidRDefault="00C47FD8" w:rsidP="00C47F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718D16E4" w14:textId="77777777" w:rsidR="00C47FD8" w:rsidRPr="00FF430B" w:rsidRDefault="00C47FD8" w:rsidP="00C47FD8">
      <w:pPr>
        <w:shd w:val="clear" w:color="auto" w:fill="FFFFFF" w:themeFill="background1"/>
        <w:spacing w:before="120" w:after="120"/>
        <w:rPr>
          <w:b/>
          <w:noProof w:val="0"/>
          <w:lang w:val="ro-MD" w:eastAsia="ru-RU"/>
        </w:rPr>
      </w:pPr>
    </w:p>
    <w:p w14:paraId="4CB42C54" w14:textId="77777777" w:rsidR="00C47FD8" w:rsidRPr="00FF430B" w:rsidRDefault="00C47FD8" w:rsidP="00C47FD8">
      <w:pPr>
        <w:shd w:val="clear" w:color="auto" w:fill="FFFFFF" w:themeFill="background1"/>
        <w:spacing w:before="120" w:after="120"/>
        <w:rPr>
          <w:b/>
          <w:noProof w:val="0"/>
          <w:lang w:val="ro-MD" w:eastAsia="ru-RU"/>
        </w:rPr>
      </w:pPr>
    </w:p>
    <w:p w14:paraId="371563F7" w14:textId="77777777" w:rsidR="00C47FD8" w:rsidRPr="00FF430B" w:rsidRDefault="00C47FD8" w:rsidP="00C47FD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AA8BF37" w14:textId="77777777" w:rsidR="00C47FD8" w:rsidRPr="00FF430B" w:rsidRDefault="00C47FD8" w:rsidP="00C47FD8">
      <w:pPr>
        <w:tabs>
          <w:tab w:val="decimal" w:pos="8364"/>
        </w:tabs>
        <w:spacing w:line="276" w:lineRule="auto"/>
        <w:ind w:right="-144"/>
        <w:jc w:val="center"/>
        <w:rPr>
          <w:b/>
          <w:bCs/>
          <w:color w:val="000000"/>
          <w:lang w:val="ro-MD"/>
        </w:rPr>
      </w:pPr>
    </w:p>
    <w:p w14:paraId="46BC7B92" w14:textId="77777777" w:rsidR="00C47FD8" w:rsidRPr="00FF430B" w:rsidRDefault="00C47FD8" w:rsidP="00C47FD8">
      <w:pPr>
        <w:tabs>
          <w:tab w:val="decimal" w:pos="8364"/>
        </w:tabs>
        <w:spacing w:line="276" w:lineRule="auto"/>
        <w:ind w:right="-144"/>
        <w:jc w:val="center"/>
        <w:rPr>
          <w:b/>
          <w:bCs/>
          <w:color w:val="000000"/>
          <w:lang w:val="ro-MD"/>
        </w:rPr>
      </w:pPr>
    </w:p>
    <w:p w14:paraId="47DD5AA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1EC28A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BE0D3B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B277BD5"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4C67E7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DEF284D"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AE9CFDD"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6D82C7A"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E2EF9F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B387B0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0D4B6E1"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B78887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7A1815F1"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90EC12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614BFB9"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50BEBC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5612DC0"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C24ED47"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FAF7E0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A83C0F2"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B8DBFE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808FA42"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B7585ED"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69FA7A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5F02B67"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9BDF7E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77DCC29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B2315D7"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C09CF6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F670E84"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FA4C535"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F2E4145"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C8AC4B0"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22A87EDD" w14:textId="77777777" w:rsidR="00C47FD8" w:rsidRPr="00FF430B" w:rsidRDefault="00C47FD8" w:rsidP="00C47FD8">
      <w:pPr>
        <w:jc w:val="right"/>
        <w:rPr>
          <w:noProof w:val="0"/>
          <w:lang w:val="ro-MD"/>
        </w:rPr>
      </w:pPr>
      <w:r w:rsidRPr="00FF430B">
        <w:rPr>
          <w:noProof w:val="0"/>
          <w:lang w:val="ro-MD"/>
        </w:rPr>
        <w:t>la Documentația standard nr._____</w:t>
      </w:r>
    </w:p>
    <w:p w14:paraId="35179F8E" w14:textId="77777777" w:rsidR="00C47FD8" w:rsidRPr="00FF430B" w:rsidRDefault="00C47FD8" w:rsidP="00C47FD8">
      <w:pPr>
        <w:jc w:val="right"/>
        <w:rPr>
          <w:noProof w:val="0"/>
          <w:lang w:val="ro-MD"/>
        </w:rPr>
      </w:pPr>
      <w:r w:rsidRPr="00FF430B">
        <w:rPr>
          <w:noProof w:val="0"/>
          <w:lang w:val="ro-MD"/>
        </w:rPr>
        <w:t>din “____” ________ 20___</w:t>
      </w:r>
    </w:p>
    <w:p w14:paraId="6650D80F"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67DB09C"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EED1F7F"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9DE2846" w14:textId="77777777" w:rsidR="00C47FD8" w:rsidRPr="00FF430B" w:rsidRDefault="00C47FD8" w:rsidP="00C47FD8">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6ABBD6CD" w14:textId="77777777" w:rsidR="00C47FD8" w:rsidRPr="00FF430B" w:rsidRDefault="00C47FD8" w:rsidP="00C47FD8">
      <w:pPr>
        <w:pStyle w:val="Style3"/>
        <w:tabs>
          <w:tab w:val="left" w:pos="567"/>
        </w:tabs>
        <w:spacing w:before="0" w:beforeAutospacing="0" w:after="0"/>
        <w:ind w:left="0" w:firstLine="0"/>
        <w:jc w:val="center"/>
        <w:rPr>
          <w:rFonts w:eastAsia="PMingLiU"/>
          <w:sz w:val="28"/>
          <w:szCs w:val="28"/>
          <w:lang w:val="ro-MD" w:eastAsia="zh-CN"/>
        </w:rPr>
      </w:pPr>
    </w:p>
    <w:p w14:paraId="432C5A5A" w14:textId="77777777" w:rsidR="00C47FD8" w:rsidRPr="00FF430B" w:rsidRDefault="00C47FD8" w:rsidP="00C47FD8">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17930D6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7F76190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47FD8" w:rsidRPr="00EC30C2" w14:paraId="7602CB9A"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AB4855" w14:textId="77777777" w:rsidR="00C47FD8" w:rsidRPr="00FF430B" w:rsidRDefault="00C47FD8" w:rsidP="00485125">
            <w:pPr>
              <w:rPr>
                <w:b/>
                <w:bCs/>
                <w:lang w:val="ro-MD"/>
              </w:rPr>
            </w:pPr>
            <w:r w:rsidRPr="00FF430B">
              <w:rPr>
                <w:b/>
                <w:bCs/>
                <w:lang w:val="ro-MD"/>
              </w:rPr>
              <w:t>Autoritatea contractantă:________________________________________________________</w:t>
            </w:r>
          </w:p>
        </w:tc>
      </w:tr>
      <w:tr w:rsidR="00C47FD8" w:rsidRPr="00EC30C2" w14:paraId="7F64287B"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49D458" w14:textId="77777777" w:rsidR="00C47FD8" w:rsidRPr="00FF430B" w:rsidRDefault="00C47FD8" w:rsidP="00485125">
            <w:pPr>
              <w:ind w:right="129"/>
              <w:rPr>
                <w:b/>
                <w:bCs/>
                <w:lang w:val="ro-MD"/>
              </w:rPr>
            </w:pPr>
            <w:r w:rsidRPr="00FF430B">
              <w:rPr>
                <w:b/>
                <w:bCs/>
                <w:lang w:val="ro-MD"/>
              </w:rPr>
              <w:t>IDNO:________________________________________________________________________</w:t>
            </w:r>
          </w:p>
        </w:tc>
      </w:tr>
      <w:tr w:rsidR="00C47FD8" w:rsidRPr="00EC30C2" w14:paraId="6BF178A0" w14:textId="77777777" w:rsidTr="0048512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71E1D5" w14:textId="77777777" w:rsidR="00C47FD8" w:rsidRPr="00FF430B" w:rsidRDefault="00C47FD8" w:rsidP="00485125">
            <w:pPr>
              <w:rPr>
                <w:b/>
                <w:bCs/>
                <w:lang w:val="ro-MD"/>
              </w:rPr>
            </w:pPr>
          </w:p>
        </w:tc>
      </w:tr>
      <w:tr w:rsidR="00C47FD8" w:rsidRPr="00EC30C2" w14:paraId="002A30FE"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AD8092" w14:textId="77777777" w:rsidR="00C47FD8" w:rsidRPr="00FF430B" w:rsidRDefault="00C47FD8" w:rsidP="00485125">
            <w:pPr>
              <w:rPr>
                <w:b/>
                <w:bCs/>
                <w:lang w:val="ro-MD"/>
              </w:rPr>
            </w:pPr>
            <w:r w:rsidRPr="00FF430B">
              <w:rPr>
                <w:b/>
                <w:bCs/>
                <w:lang w:val="ro-MD"/>
              </w:rPr>
              <w:t>Procedura de achiziţie publică:___________________________________________________</w:t>
            </w:r>
          </w:p>
        </w:tc>
      </w:tr>
      <w:tr w:rsidR="00C47FD8" w:rsidRPr="00EC30C2" w14:paraId="1B054AF8"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62C7B" w14:textId="77777777" w:rsidR="00C47FD8" w:rsidRPr="00FF430B" w:rsidRDefault="00C47FD8" w:rsidP="00485125">
            <w:pPr>
              <w:rPr>
                <w:b/>
                <w:bCs/>
                <w:lang w:val="ro-MD"/>
              </w:rPr>
            </w:pPr>
            <w:r w:rsidRPr="00FF430B">
              <w:rPr>
                <w:b/>
                <w:bCs/>
                <w:lang w:val="ro-MD"/>
              </w:rPr>
              <w:t>Nr.:__________________________________________________________________________</w:t>
            </w:r>
          </w:p>
        </w:tc>
      </w:tr>
      <w:tr w:rsidR="00C47FD8" w:rsidRPr="00EC30C2" w14:paraId="3C5AA1B9"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9DDB1" w14:textId="77777777" w:rsidR="00C47FD8" w:rsidRPr="00FF430B" w:rsidRDefault="00C47FD8" w:rsidP="00485125">
            <w:pPr>
              <w:rPr>
                <w:b/>
                <w:bCs/>
                <w:lang w:val="ro-MD"/>
              </w:rPr>
            </w:pPr>
            <w:r w:rsidRPr="00FF430B">
              <w:rPr>
                <w:b/>
                <w:bCs/>
                <w:lang w:val="ro-MD"/>
              </w:rPr>
              <w:t>publicată în ___________link:___________________________________________________</w:t>
            </w:r>
          </w:p>
        </w:tc>
      </w:tr>
      <w:tr w:rsidR="00C47FD8" w:rsidRPr="00EC30C2" w14:paraId="6883FAF6" w14:textId="77777777" w:rsidTr="0048512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FB088D" w14:textId="77777777" w:rsidR="00C47FD8" w:rsidRPr="00FF430B" w:rsidRDefault="00C47FD8" w:rsidP="00485125">
            <w:pPr>
              <w:rPr>
                <w:b/>
                <w:bCs/>
                <w:lang w:val="ro-MD"/>
              </w:rPr>
            </w:pPr>
          </w:p>
        </w:tc>
      </w:tr>
      <w:tr w:rsidR="00C47FD8" w:rsidRPr="00EC30C2" w14:paraId="66B8574C"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3FA562" w14:textId="77777777" w:rsidR="00C47FD8" w:rsidRPr="00FF430B" w:rsidRDefault="00C47FD8" w:rsidP="00485125">
            <w:pPr>
              <w:rPr>
                <w:b/>
                <w:bCs/>
                <w:lang w:val="ro-MD"/>
              </w:rPr>
            </w:pPr>
            <w:r w:rsidRPr="00FF430B">
              <w:rPr>
                <w:b/>
                <w:bCs/>
                <w:lang w:val="ro-MD"/>
              </w:rPr>
              <w:t>Tipul obiectului de achiziţie:_____________________________________________________</w:t>
            </w:r>
          </w:p>
        </w:tc>
      </w:tr>
      <w:tr w:rsidR="00C47FD8" w:rsidRPr="00EC30C2" w14:paraId="37611DE0"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F9EF60" w14:textId="77777777" w:rsidR="00C47FD8" w:rsidRPr="00FF430B" w:rsidRDefault="00C47FD8" w:rsidP="00485125">
            <w:pPr>
              <w:ind w:right="129"/>
              <w:rPr>
                <w:b/>
                <w:bCs/>
                <w:lang w:val="ro-MD"/>
              </w:rPr>
            </w:pPr>
            <w:r w:rsidRPr="00FF430B">
              <w:rPr>
                <w:b/>
                <w:bCs/>
                <w:lang w:val="ro-MD"/>
              </w:rPr>
              <w:t>Obiectul achiziţiei:_____________________________________________________________</w:t>
            </w:r>
          </w:p>
        </w:tc>
      </w:tr>
      <w:tr w:rsidR="00C47FD8" w:rsidRPr="00EC30C2" w14:paraId="30292BE5"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C3F8B6" w14:textId="77777777" w:rsidR="00C47FD8" w:rsidRPr="00FF430B" w:rsidRDefault="00C47FD8" w:rsidP="00485125">
            <w:pPr>
              <w:rPr>
                <w:b/>
                <w:bCs/>
                <w:lang w:val="ro-MD"/>
              </w:rPr>
            </w:pPr>
            <w:r w:rsidRPr="00FF430B">
              <w:rPr>
                <w:b/>
                <w:bCs/>
                <w:lang w:val="ro-MD"/>
              </w:rPr>
              <w:t>Cod CPV:____________________________________________________________________</w:t>
            </w:r>
          </w:p>
        </w:tc>
      </w:tr>
      <w:tr w:rsidR="00C47FD8" w:rsidRPr="00EC30C2" w14:paraId="4303C4D7"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85B880" w14:textId="77777777" w:rsidR="00C47FD8" w:rsidRPr="00FF430B" w:rsidRDefault="00C47FD8" w:rsidP="00485125">
            <w:pPr>
              <w:rPr>
                <w:b/>
                <w:bCs/>
                <w:lang w:val="ro-MD"/>
              </w:rPr>
            </w:pPr>
          </w:p>
        </w:tc>
      </w:tr>
    </w:tbl>
    <w:p w14:paraId="02A34ABE" w14:textId="77777777" w:rsidR="00C47FD8" w:rsidRPr="00FF430B" w:rsidRDefault="00C47FD8" w:rsidP="00C47FD8">
      <w:pPr>
        <w:pStyle w:val="Style3"/>
        <w:tabs>
          <w:tab w:val="left" w:pos="567"/>
        </w:tabs>
        <w:spacing w:before="0" w:beforeAutospacing="0" w:after="0"/>
        <w:ind w:left="0" w:firstLine="0"/>
        <w:rPr>
          <w:rFonts w:eastAsia="PMingLiU"/>
          <w:b w:val="0"/>
          <w:lang w:val="ro-MD" w:eastAsia="zh-CN"/>
        </w:rPr>
      </w:pPr>
    </w:p>
    <w:p w14:paraId="4D771E4F" w14:textId="77777777" w:rsidR="00C47FD8" w:rsidRPr="00FF430B" w:rsidRDefault="00C47FD8" w:rsidP="00C47FD8">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6DD29AE2" w14:textId="77777777" w:rsidR="00C47FD8" w:rsidRPr="00FF430B" w:rsidRDefault="00C47FD8" w:rsidP="00C47FD8">
      <w:pPr>
        <w:pStyle w:val="Style3"/>
        <w:tabs>
          <w:tab w:val="clear" w:pos="360"/>
          <w:tab w:val="left" w:pos="0"/>
        </w:tabs>
        <w:ind w:left="0" w:firstLine="0"/>
        <w:rPr>
          <w:rFonts w:eastAsia="PMingLiU"/>
          <w:b w:val="0"/>
          <w:lang w:val="ro-MD" w:eastAsia="zh-CN"/>
        </w:rPr>
      </w:pPr>
    </w:p>
    <w:p w14:paraId="438CCD4F"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0BAD1742"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0A62045D"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6D4E1EE7"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690469D1"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695C7853" w14:textId="77777777" w:rsidR="00C47FD8" w:rsidRPr="00FF430B" w:rsidRDefault="00C47FD8" w:rsidP="00C47FD8">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1B80FC98" w14:textId="77777777" w:rsidR="00C47FD8" w:rsidRPr="00FF430B" w:rsidRDefault="00C47FD8" w:rsidP="00C47FD8">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E671109"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13055A7E"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4F6D4D8B"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2F44A90F"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78167CF0"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11C3F0E3" w14:textId="77777777" w:rsidR="00C47FD8" w:rsidRPr="00FF430B" w:rsidRDefault="00C47FD8" w:rsidP="00C47FD8">
      <w:pPr>
        <w:pStyle w:val="Style3"/>
        <w:tabs>
          <w:tab w:val="left" w:pos="567"/>
        </w:tabs>
        <w:spacing w:before="0" w:beforeAutospacing="0" w:after="0"/>
        <w:ind w:left="0" w:firstLine="0"/>
        <w:rPr>
          <w:rFonts w:eastAsia="PMingLiU"/>
          <w:b w:val="0"/>
          <w:lang w:val="ro-MD" w:eastAsia="zh-CN"/>
        </w:rPr>
      </w:pPr>
    </w:p>
    <w:p w14:paraId="24FCE4F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47FD8" w:rsidRPr="00EC30C2" w14:paraId="1E720A79" w14:textId="77777777" w:rsidTr="0048512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E7DF66" w14:textId="77777777" w:rsidR="00C47FD8" w:rsidRPr="00FF430B" w:rsidRDefault="00C47FD8" w:rsidP="00485125">
            <w:pPr>
              <w:rPr>
                <w:bCs/>
                <w:color w:val="000000" w:themeColor="text1"/>
                <w:lang w:val="ro-MD"/>
              </w:rPr>
            </w:pPr>
            <w:r w:rsidRPr="00FF430B">
              <w:rPr>
                <w:bCs/>
                <w:color w:val="000000" w:themeColor="text1"/>
                <w:lang w:val="ro-MD"/>
              </w:rPr>
              <w:t>CANDIDAT</w:t>
            </w:r>
          </w:p>
        </w:tc>
      </w:tr>
      <w:tr w:rsidR="00C47FD8" w:rsidRPr="00EC30C2" w14:paraId="5CA736DC"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8088333" w14:textId="77777777" w:rsidR="00C47FD8" w:rsidRPr="00FF430B" w:rsidRDefault="00C47FD8" w:rsidP="00485125">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9DFAB2" w14:textId="77777777" w:rsidR="00C47FD8" w:rsidRPr="00FF430B" w:rsidRDefault="00C47FD8" w:rsidP="00485125">
            <w:pPr>
              <w:jc w:val="center"/>
              <w:rPr>
                <w:bCs/>
                <w:color w:val="000000" w:themeColor="text1"/>
                <w:lang w:val="ro-MD"/>
              </w:rPr>
            </w:pPr>
            <w:r w:rsidRPr="00FF430B">
              <w:rPr>
                <w:bCs/>
                <w:color w:val="000000" w:themeColor="text1"/>
                <w:lang w:val="ro-MD"/>
              </w:rPr>
              <w:t xml:space="preserve">Corespundere                                  </w:t>
            </w:r>
          </w:p>
        </w:tc>
      </w:tr>
      <w:tr w:rsidR="00C47FD8" w:rsidRPr="00EC30C2" w14:paraId="18111315"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F0789B" w14:textId="77777777" w:rsidR="00C47FD8" w:rsidRPr="00FF430B" w:rsidRDefault="00C47FD8" w:rsidP="00485125">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4F8E40" w14:textId="77777777" w:rsidR="00C47FD8" w:rsidRPr="00FF430B" w:rsidRDefault="00C47FD8" w:rsidP="00485125">
            <w:pPr>
              <w:jc w:val="center"/>
              <w:rPr>
                <w:bCs/>
                <w:color w:val="000000" w:themeColor="text1"/>
                <w:lang w:val="ro-MD"/>
              </w:rPr>
            </w:pPr>
          </w:p>
        </w:tc>
      </w:tr>
      <w:tr w:rsidR="00C47FD8" w:rsidRPr="00EC30C2" w14:paraId="17B3777F"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215BA55" w14:textId="77777777" w:rsidR="00C47FD8" w:rsidRPr="00FF430B" w:rsidRDefault="00C47FD8" w:rsidP="00485125">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9A476F" w14:textId="77777777" w:rsidR="00C47FD8" w:rsidRPr="00FF430B" w:rsidRDefault="00C47FD8" w:rsidP="00485125">
            <w:pPr>
              <w:jc w:val="center"/>
              <w:rPr>
                <w:bCs/>
                <w:color w:val="000000" w:themeColor="text1"/>
                <w:lang w:val="ro-MD"/>
              </w:rPr>
            </w:pPr>
          </w:p>
        </w:tc>
      </w:tr>
      <w:tr w:rsidR="00C47FD8" w:rsidRPr="00EC30C2" w14:paraId="4B2A8234"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FBF483" w14:textId="77777777" w:rsidR="00C47FD8" w:rsidRPr="00FF430B" w:rsidRDefault="00C47FD8" w:rsidP="00485125">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E03A55" w14:textId="77777777" w:rsidR="00C47FD8" w:rsidRPr="00FF430B" w:rsidRDefault="00C47FD8" w:rsidP="00485125">
            <w:pPr>
              <w:jc w:val="center"/>
              <w:rPr>
                <w:bCs/>
                <w:color w:val="000000" w:themeColor="text1"/>
                <w:lang w:val="ro-MD"/>
              </w:rPr>
            </w:pPr>
          </w:p>
        </w:tc>
      </w:tr>
    </w:tbl>
    <w:p w14:paraId="38D1EEFD"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68CA418A"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32413EF9"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C19A94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4F7EF170"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540132D3"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4D079A06"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37ACBC0F"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78B76A28"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2F707126"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7B198F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43454319"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532BDEFD"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5165FA2" w14:textId="77777777" w:rsidR="00C47FD8" w:rsidRPr="00FF430B" w:rsidRDefault="00C47FD8" w:rsidP="00C47FD8">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565FADE1"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2F9E7D63"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6E3D00F9"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355B51A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0B579364"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39BE0725"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4A24E989"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05201779" w14:textId="77777777" w:rsidR="00C47FD8" w:rsidRPr="00FF430B" w:rsidRDefault="00C47FD8" w:rsidP="00C47FD8">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3B31233F"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6721FAC1" w14:textId="77777777" w:rsidR="00C47FD8" w:rsidRPr="00FF430B" w:rsidRDefault="00C47FD8" w:rsidP="00C47FD8">
      <w:pPr>
        <w:pStyle w:val="Style3"/>
        <w:tabs>
          <w:tab w:val="left" w:pos="567"/>
        </w:tabs>
        <w:spacing w:before="0" w:beforeAutospacing="0" w:after="0"/>
        <w:ind w:left="0" w:firstLine="0"/>
        <w:jc w:val="both"/>
        <w:rPr>
          <w:rFonts w:eastAsia="PMingLiU"/>
          <w:b w:val="0"/>
          <w:i/>
          <w:lang w:val="ro-MD" w:eastAsia="zh-CN"/>
        </w:rPr>
      </w:pPr>
    </w:p>
    <w:p w14:paraId="1D9DBA46" w14:textId="77777777" w:rsidR="00C47FD8" w:rsidRPr="00FF430B" w:rsidRDefault="00C47FD8" w:rsidP="00C47FD8">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6FFC215"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CC57160" w14:textId="77777777" w:rsidR="00C47FD8" w:rsidRPr="00FF430B" w:rsidRDefault="00C47FD8" w:rsidP="00C47FD8">
      <w:pPr>
        <w:pStyle w:val="Style3"/>
        <w:tabs>
          <w:tab w:val="left" w:pos="567"/>
        </w:tabs>
        <w:spacing w:before="0" w:beforeAutospacing="0" w:after="0"/>
        <w:ind w:left="0" w:firstLine="0"/>
        <w:jc w:val="both"/>
        <w:rPr>
          <w:rFonts w:eastAsia="PMingLiU"/>
          <w:b w:val="0"/>
          <w:lang w:val="ro-MD" w:eastAsia="zh-CN"/>
        </w:rPr>
      </w:pPr>
    </w:p>
    <w:p w14:paraId="1D9B503C" w14:textId="77777777" w:rsidR="00C47FD8" w:rsidRPr="00FF430B" w:rsidRDefault="00C47FD8" w:rsidP="00C47FD8">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A61D7E6" w14:textId="77777777" w:rsidR="00C47FD8" w:rsidRPr="00FF430B" w:rsidRDefault="00C47FD8" w:rsidP="00C47FD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6A4850C" w14:textId="77777777" w:rsidR="00C47FD8" w:rsidRPr="00FF430B" w:rsidRDefault="00C47FD8" w:rsidP="00C47FD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3090E5D1" w14:textId="77777777" w:rsidR="00C47FD8" w:rsidRPr="00FF430B" w:rsidRDefault="00C47FD8" w:rsidP="00C47FD8">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1CD4F34" w14:textId="77777777" w:rsidR="00C47FD8" w:rsidRPr="00FF430B" w:rsidRDefault="00C47FD8" w:rsidP="00C47FD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C645448"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3002388E" w14:textId="77777777" w:rsidR="00C47FD8" w:rsidRPr="00F505C8"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604076BA" w14:textId="77777777" w:rsidR="00C47FD8" w:rsidRDefault="00C47FD8" w:rsidP="00C47FD8">
      <w:pPr>
        <w:spacing w:after="160" w:line="259" w:lineRule="auto"/>
        <w:rPr>
          <w:noProof w:val="0"/>
          <w:lang w:val="ro-MD"/>
        </w:rPr>
      </w:pPr>
      <w:r>
        <w:rPr>
          <w:noProof w:val="0"/>
          <w:lang w:val="ro-MD"/>
        </w:rPr>
        <w:br w:type="page"/>
      </w:r>
    </w:p>
    <w:p w14:paraId="2417A0E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39857865" w14:textId="77777777" w:rsidR="00C47FD8" w:rsidRPr="00FF430B" w:rsidRDefault="00C47FD8" w:rsidP="00C47FD8">
      <w:pPr>
        <w:jc w:val="right"/>
        <w:rPr>
          <w:noProof w:val="0"/>
          <w:lang w:val="ro-MD"/>
        </w:rPr>
      </w:pPr>
      <w:r w:rsidRPr="00FF430B">
        <w:rPr>
          <w:noProof w:val="0"/>
          <w:lang w:val="ro-MD"/>
        </w:rPr>
        <w:t>la Documentația standard nr._____</w:t>
      </w:r>
    </w:p>
    <w:p w14:paraId="50687B6E" w14:textId="77777777" w:rsidR="00C47FD8" w:rsidRPr="00FF430B" w:rsidRDefault="00C47FD8" w:rsidP="00C47FD8">
      <w:pPr>
        <w:jc w:val="right"/>
        <w:rPr>
          <w:noProof w:val="0"/>
          <w:lang w:val="ro-MD"/>
        </w:rPr>
      </w:pPr>
      <w:r w:rsidRPr="00FF430B">
        <w:rPr>
          <w:noProof w:val="0"/>
          <w:lang w:val="ro-MD"/>
        </w:rPr>
        <w:t>din “____” ________ 20___</w:t>
      </w:r>
    </w:p>
    <w:p w14:paraId="53540267"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58ED0248"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177D6E55" w14:textId="77777777" w:rsidR="00C47FD8" w:rsidRPr="00FF430B" w:rsidRDefault="00C47FD8" w:rsidP="00C47FD8">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41FE751E" w14:textId="77777777" w:rsidR="00C47FD8" w:rsidRPr="00FF430B" w:rsidRDefault="00C47FD8" w:rsidP="00C47FD8">
      <w:pPr>
        <w:spacing w:after="160"/>
        <w:jc w:val="center"/>
        <w:rPr>
          <w:rFonts w:eastAsia="Calibri"/>
          <w:noProof w:val="0"/>
          <w:u w:val="single"/>
          <w:lang w:val="ro-MD"/>
        </w:rPr>
      </w:pPr>
      <w:r w:rsidRPr="00FF430B">
        <w:rPr>
          <w:rFonts w:eastAsia="Cambria"/>
          <w:noProof w:val="0"/>
          <w:lang w:val="ro-MD"/>
        </w:rPr>
        <w:t>Nr.din___________</w:t>
      </w:r>
    </w:p>
    <w:p w14:paraId="59DFC941" w14:textId="77777777" w:rsidR="00C47FD8" w:rsidRPr="00FF430B" w:rsidRDefault="00C47FD8" w:rsidP="00C47F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47FD8" w:rsidRPr="00EC30C2" w14:paraId="76DA37C1" w14:textId="77777777" w:rsidTr="00485125">
        <w:tc>
          <w:tcPr>
            <w:tcW w:w="4248" w:type="dxa"/>
            <w:shd w:val="clear" w:color="auto" w:fill="FFFFFF" w:themeFill="background1"/>
          </w:tcPr>
          <w:p w14:paraId="793895C8" w14:textId="77777777" w:rsidR="00C47FD8" w:rsidRPr="00FF430B" w:rsidRDefault="00C47FD8" w:rsidP="00485125">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0AD70B53" w14:textId="77777777" w:rsidR="00C47FD8" w:rsidRPr="00FF430B" w:rsidRDefault="00C47FD8" w:rsidP="00485125">
            <w:pPr>
              <w:ind w:right="-1"/>
              <w:jc w:val="both"/>
              <w:rPr>
                <w:rFonts w:eastAsia="Cambria"/>
                <w:noProof w:val="0"/>
                <w:lang w:val="ro-MD"/>
              </w:rPr>
            </w:pPr>
          </w:p>
        </w:tc>
      </w:tr>
      <w:tr w:rsidR="00C47FD8" w:rsidRPr="00EC30C2" w14:paraId="4C4109ED" w14:textId="77777777" w:rsidTr="00485125">
        <w:tc>
          <w:tcPr>
            <w:tcW w:w="4248" w:type="dxa"/>
            <w:shd w:val="clear" w:color="auto" w:fill="FFFFFF" w:themeFill="background1"/>
          </w:tcPr>
          <w:p w14:paraId="2C99E7B1" w14:textId="77777777" w:rsidR="00C47FD8" w:rsidRPr="00FF430B" w:rsidRDefault="00C47FD8" w:rsidP="00485125">
            <w:pPr>
              <w:ind w:right="-1"/>
              <w:jc w:val="both"/>
              <w:rPr>
                <w:rFonts w:eastAsia="Calibri"/>
                <w:noProof w:val="0"/>
                <w:lang w:val="ro-MD"/>
              </w:rPr>
            </w:pPr>
            <w:r w:rsidRPr="00FF430B">
              <w:rPr>
                <w:rFonts w:eastAsia="Cambria"/>
                <w:noProof w:val="0"/>
                <w:lang w:val="ro-MD"/>
              </w:rPr>
              <w:t>Localitate</w:t>
            </w:r>
          </w:p>
        </w:tc>
        <w:tc>
          <w:tcPr>
            <w:tcW w:w="5528" w:type="dxa"/>
          </w:tcPr>
          <w:p w14:paraId="275A3F74" w14:textId="77777777" w:rsidR="00C47FD8" w:rsidRPr="00FF430B" w:rsidRDefault="00C47FD8" w:rsidP="00485125">
            <w:pPr>
              <w:ind w:right="-1"/>
              <w:jc w:val="both"/>
              <w:rPr>
                <w:rFonts w:eastAsia="Cambria"/>
                <w:noProof w:val="0"/>
                <w:lang w:val="ro-MD"/>
              </w:rPr>
            </w:pPr>
          </w:p>
        </w:tc>
      </w:tr>
      <w:tr w:rsidR="00C47FD8" w:rsidRPr="00EC30C2" w14:paraId="61C3E586" w14:textId="77777777" w:rsidTr="00485125">
        <w:tc>
          <w:tcPr>
            <w:tcW w:w="4248" w:type="dxa"/>
            <w:shd w:val="clear" w:color="auto" w:fill="FFFFFF" w:themeFill="background1"/>
          </w:tcPr>
          <w:p w14:paraId="76269931" w14:textId="77777777" w:rsidR="00C47FD8" w:rsidRPr="00FF430B" w:rsidRDefault="00C47FD8" w:rsidP="00485125">
            <w:pPr>
              <w:ind w:right="-1"/>
              <w:jc w:val="both"/>
              <w:rPr>
                <w:rFonts w:eastAsia="Cambria"/>
                <w:noProof w:val="0"/>
                <w:lang w:val="ro-MD"/>
              </w:rPr>
            </w:pPr>
            <w:r w:rsidRPr="00FF430B">
              <w:rPr>
                <w:rFonts w:eastAsia="Calibri"/>
                <w:noProof w:val="0"/>
                <w:lang w:val="ro-MD"/>
              </w:rPr>
              <w:t>IDNO</w:t>
            </w:r>
          </w:p>
        </w:tc>
        <w:tc>
          <w:tcPr>
            <w:tcW w:w="5528" w:type="dxa"/>
          </w:tcPr>
          <w:p w14:paraId="41CFF3AC" w14:textId="77777777" w:rsidR="00C47FD8" w:rsidRPr="00FF430B" w:rsidRDefault="00C47FD8" w:rsidP="00485125">
            <w:pPr>
              <w:ind w:right="-1"/>
              <w:jc w:val="both"/>
              <w:rPr>
                <w:rFonts w:eastAsia="Cambria"/>
                <w:noProof w:val="0"/>
                <w:lang w:val="ro-MD"/>
              </w:rPr>
            </w:pPr>
          </w:p>
        </w:tc>
      </w:tr>
      <w:tr w:rsidR="00C47FD8" w:rsidRPr="00EC30C2" w14:paraId="09FB135C" w14:textId="77777777" w:rsidTr="00485125">
        <w:tc>
          <w:tcPr>
            <w:tcW w:w="4248" w:type="dxa"/>
            <w:shd w:val="clear" w:color="auto" w:fill="FFFFFF" w:themeFill="background1"/>
          </w:tcPr>
          <w:p w14:paraId="33492FEE" w14:textId="77777777" w:rsidR="00C47FD8" w:rsidRPr="00FF430B" w:rsidRDefault="00C47FD8" w:rsidP="00485125">
            <w:pPr>
              <w:ind w:right="-1"/>
              <w:jc w:val="both"/>
              <w:rPr>
                <w:rFonts w:eastAsia="Calibri"/>
                <w:noProof w:val="0"/>
                <w:lang w:val="ro-MD"/>
              </w:rPr>
            </w:pPr>
            <w:r w:rsidRPr="00FF430B">
              <w:rPr>
                <w:rFonts w:eastAsia="Calibri"/>
                <w:noProof w:val="0"/>
                <w:lang w:val="ro-MD"/>
              </w:rPr>
              <w:t>Adresa</w:t>
            </w:r>
          </w:p>
        </w:tc>
        <w:tc>
          <w:tcPr>
            <w:tcW w:w="5528" w:type="dxa"/>
          </w:tcPr>
          <w:p w14:paraId="19C086AB" w14:textId="77777777" w:rsidR="00C47FD8" w:rsidRPr="00FF430B" w:rsidRDefault="00C47FD8" w:rsidP="00485125">
            <w:pPr>
              <w:ind w:right="-1"/>
              <w:jc w:val="both"/>
              <w:rPr>
                <w:rFonts w:eastAsia="Cambria"/>
                <w:noProof w:val="0"/>
                <w:lang w:val="ro-MD"/>
              </w:rPr>
            </w:pPr>
          </w:p>
        </w:tc>
      </w:tr>
      <w:tr w:rsidR="00C47FD8" w:rsidRPr="00EC30C2" w14:paraId="2C150BA6" w14:textId="77777777" w:rsidTr="00485125">
        <w:tc>
          <w:tcPr>
            <w:tcW w:w="4248" w:type="dxa"/>
            <w:shd w:val="clear" w:color="auto" w:fill="FFFFFF" w:themeFill="background1"/>
          </w:tcPr>
          <w:p w14:paraId="00225D9C" w14:textId="77777777" w:rsidR="00C47FD8" w:rsidRPr="00FF430B" w:rsidRDefault="00C47FD8" w:rsidP="00485125">
            <w:pPr>
              <w:ind w:right="-1"/>
              <w:jc w:val="both"/>
              <w:rPr>
                <w:rFonts w:eastAsia="Calibri"/>
                <w:noProof w:val="0"/>
                <w:lang w:val="ro-MD"/>
              </w:rPr>
            </w:pPr>
            <w:r w:rsidRPr="00FF430B">
              <w:rPr>
                <w:rFonts w:eastAsia="Calibri"/>
                <w:noProof w:val="0"/>
                <w:lang w:val="ro-MD"/>
              </w:rPr>
              <w:t>Număr de telefon/fax</w:t>
            </w:r>
          </w:p>
        </w:tc>
        <w:tc>
          <w:tcPr>
            <w:tcW w:w="5528" w:type="dxa"/>
          </w:tcPr>
          <w:p w14:paraId="416DCB17" w14:textId="77777777" w:rsidR="00C47FD8" w:rsidRPr="00FF430B" w:rsidRDefault="00C47FD8" w:rsidP="00485125">
            <w:pPr>
              <w:ind w:right="-1"/>
              <w:jc w:val="both"/>
              <w:rPr>
                <w:rFonts w:eastAsia="Cambria"/>
                <w:noProof w:val="0"/>
                <w:lang w:val="ro-MD"/>
              </w:rPr>
            </w:pPr>
          </w:p>
        </w:tc>
      </w:tr>
      <w:tr w:rsidR="00C47FD8" w:rsidRPr="00EC30C2" w14:paraId="7E24CFCC" w14:textId="77777777" w:rsidTr="00485125">
        <w:tc>
          <w:tcPr>
            <w:tcW w:w="4248" w:type="dxa"/>
            <w:shd w:val="clear" w:color="auto" w:fill="FFFFFF" w:themeFill="background1"/>
          </w:tcPr>
          <w:p w14:paraId="3E6C9C72" w14:textId="77777777" w:rsidR="00C47FD8" w:rsidRPr="00FF430B" w:rsidRDefault="00C47FD8" w:rsidP="00485125">
            <w:pPr>
              <w:ind w:right="-1"/>
              <w:jc w:val="both"/>
              <w:rPr>
                <w:rFonts w:eastAsia="Calibri"/>
                <w:noProof w:val="0"/>
                <w:lang w:val="ro-MD"/>
              </w:rPr>
            </w:pPr>
            <w:r w:rsidRPr="00FF430B">
              <w:rPr>
                <w:rFonts w:eastAsia="Calibri"/>
                <w:noProof w:val="0"/>
                <w:lang w:val="ro-MD"/>
              </w:rPr>
              <w:t>E-mail</w:t>
            </w:r>
          </w:p>
        </w:tc>
        <w:tc>
          <w:tcPr>
            <w:tcW w:w="5528" w:type="dxa"/>
          </w:tcPr>
          <w:p w14:paraId="67BAA3A5" w14:textId="77777777" w:rsidR="00C47FD8" w:rsidRPr="00FF430B" w:rsidRDefault="00C47FD8" w:rsidP="00485125">
            <w:pPr>
              <w:ind w:right="-1"/>
              <w:jc w:val="both"/>
              <w:rPr>
                <w:rFonts w:eastAsia="Cambria"/>
                <w:noProof w:val="0"/>
                <w:lang w:val="ro-MD"/>
              </w:rPr>
            </w:pPr>
          </w:p>
        </w:tc>
      </w:tr>
      <w:tr w:rsidR="00C47FD8" w:rsidRPr="00EC30C2" w14:paraId="6B254EF6" w14:textId="77777777" w:rsidTr="00485125">
        <w:tc>
          <w:tcPr>
            <w:tcW w:w="4248" w:type="dxa"/>
            <w:shd w:val="clear" w:color="auto" w:fill="FFFFFF" w:themeFill="background1"/>
          </w:tcPr>
          <w:p w14:paraId="6544C3A9" w14:textId="77777777" w:rsidR="00C47FD8" w:rsidRPr="00FF430B" w:rsidRDefault="00C47FD8" w:rsidP="00485125">
            <w:pPr>
              <w:ind w:right="-1"/>
              <w:jc w:val="both"/>
              <w:rPr>
                <w:rFonts w:eastAsia="Calibri"/>
                <w:noProof w:val="0"/>
                <w:lang w:val="ro-MD"/>
              </w:rPr>
            </w:pPr>
            <w:r w:rsidRPr="00FF430B">
              <w:rPr>
                <w:rFonts w:eastAsia="Calibri"/>
                <w:noProof w:val="0"/>
                <w:lang w:val="ro-MD"/>
              </w:rPr>
              <w:t>Pagina web oficială</w:t>
            </w:r>
          </w:p>
        </w:tc>
        <w:tc>
          <w:tcPr>
            <w:tcW w:w="5528" w:type="dxa"/>
          </w:tcPr>
          <w:p w14:paraId="1A1322A8" w14:textId="77777777" w:rsidR="00C47FD8" w:rsidRPr="00FF430B" w:rsidRDefault="00C47FD8" w:rsidP="00485125">
            <w:pPr>
              <w:ind w:right="-1"/>
              <w:jc w:val="both"/>
              <w:rPr>
                <w:rFonts w:eastAsia="Cambria"/>
                <w:noProof w:val="0"/>
                <w:lang w:val="ro-MD"/>
              </w:rPr>
            </w:pPr>
          </w:p>
        </w:tc>
      </w:tr>
      <w:tr w:rsidR="00C47FD8" w:rsidRPr="00EC30C2" w14:paraId="5927575D" w14:textId="77777777" w:rsidTr="00485125">
        <w:tc>
          <w:tcPr>
            <w:tcW w:w="4248" w:type="dxa"/>
            <w:shd w:val="clear" w:color="auto" w:fill="FFFFFF" w:themeFill="background1"/>
          </w:tcPr>
          <w:p w14:paraId="11531B98" w14:textId="77777777" w:rsidR="00C47FD8" w:rsidRPr="00FF430B" w:rsidRDefault="00C47FD8" w:rsidP="00485125">
            <w:pPr>
              <w:ind w:right="-1"/>
              <w:jc w:val="both"/>
              <w:rPr>
                <w:rFonts w:eastAsia="Calibri"/>
                <w:noProof w:val="0"/>
                <w:lang w:val="ro-MD"/>
              </w:rPr>
            </w:pPr>
            <w:r w:rsidRPr="00FF430B">
              <w:rPr>
                <w:rFonts w:eastAsia="Calibri"/>
                <w:noProof w:val="0"/>
                <w:lang w:val="ro-MD"/>
              </w:rPr>
              <w:t>Persoana de contact</w:t>
            </w:r>
          </w:p>
        </w:tc>
        <w:tc>
          <w:tcPr>
            <w:tcW w:w="5528" w:type="dxa"/>
          </w:tcPr>
          <w:p w14:paraId="3C56632C" w14:textId="77777777" w:rsidR="00C47FD8" w:rsidRPr="00FF430B" w:rsidRDefault="00C47FD8" w:rsidP="00485125">
            <w:pPr>
              <w:ind w:right="-1"/>
              <w:jc w:val="both"/>
              <w:rPr>
                <w:rFonts w:eastAsia="Cambria"/>
                <w:noProof w:val="0"/>
                <w:lang w:val="ro-MD"/>
              </w:rPr>
            </w:pPr>
          </w:p>
        </w:tc>
      </w:tr>
      <w:tr w:rsidR="00C47FD8" w:rsidRPr="00EC30C2" w14:paraId="0829C2FD" w14:textId="77777777" w:rsidTr="00485125">
        <w:tc>
          <w:tcPr>
            <w:tcW w:w="4248" w:type="dxa"/>
            <w:shd w:val="clear" w:color="auto" w:fill="FFFFFF" w:themeFill="background1"/>
          </w:tcPr>
          <w:p w14:paraId="554F7675" w14:textId="77777777" w:rsidR="00C47FD8" w:rsidRPr="00FF430B" w:rsidRDefault="00C47FD8" w:rsidP="00485125">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4804104" w14:textId="77777777" w:rsidR="00C47FD8" w:rsidRPr="00FF430B" w:rsidRDefault="00C47FD8" w:rsidP="00485125">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74B207A" w14:textId="77777777" w:rsidR="00C47FD8" w:rsidRPr="00FF430B" w:rsidRDefault="00C47FD8" w:rsidP="00485125">
            <w:pPr>
              <w:ind w:right="-1"/>
              <w:jc w:val="both"/>
              <w:rPr>
                <w:rFonts w:eastAsia="Cambria"/>
                <w:noProof w:val="0"/>
                <w:lang w:val="ro-MD"/>
              </w:rPr>
            </w:pPr>
          </w:p>
        </w:tc>
      </w:tr>
    </w:tbl>
    <w:p w14:paraId="452A0F25" w14:textId="77777777" w:rsidR="00C47FD8" w:rsidRPr="00FF430B" w:rsidRDefault="00C47FD8" w:rsidP="00C47F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47FD8" w:rsidRPr="00EC30C2" w14:paraId="1213924F" w14:textId="77777777" w:rsidTr="00485125">
        <w:tc>
          <w:tcPr>
            <w:tcW w:w="4248" w:type="dxa"/>
            <w:shd w:val="clear" w:color="auto" w:fill="FFFFFF" w:themeFill="background1"/>
          </w:tcPr>
          <w:p w14:paraId="7993D0DC"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36C080A2" w14:textId="77777777" w:rsidR="00C47FD8" w:rsidRPr="00FF430B" w:rsidRDefault="00C47FD8" w:rsidP="00485125">
            <w:pPr>
              <w:spacing w:after="160" w:line="259" w:lineRule="auto"/>
              <w:ind w:right="-1"/>
              <w:jc w:val="both"/>
              <w:rPr>
                <w:i/>
                <w:noProof w:val="0"/>
                <w:lang w:val="ro-MD" w:eastAsia="ro-RO"/>
              </w:rPr>
            </w:pPr>
          </w:p>
        </w:tc>
      </w:tr>
      <w:tr w:rsidR="00C47FD8" w:rsidRPr="00EC30C2" w14:paraId="56002F5B" w14:textId="77777777" w:rsidTr="00485125">
        <w:tc>
          <w:tcPr>
            <w:tcW w:w="4248" w:type="dxa"/>
            <w:shd w:val="clear" w:color="auto" w:fill="FFFFFF" w:themeFill="background1"/>
          </w:tcPr>
          <w:p w14:paraId="13E090CE"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291FF9D7" w14:textId="77777777" w:rsidR="00C47FD8" w:rsidRPr="00FF430B" w:rsidRDefault="00C47FD8" w:rsidP="00485125">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4AC08020" w14:textId="77777777" w:rsidR="00C47FD8" w:rsidRPr="00FF430B" w:rsidRDefault="00C47FD8" w:rsidP="00485125">
            <w:pPr>
              <w:spacing w:after="160" w:line="259" w:lineRule="auto"/>
              <w:ind w:right="-1"/>
              <w:jc w:val="both"/>
              <w:rPr>
                <w:i/>
                <w:noProof w:val="0"/>
                <w:lang w:val="ro-MD" w:eastAsia="ro-RO"/>
              </w:rPr>
            </w:pPr>
          </w:p>
        </w:tc>
      </w:tr>
      <w:tr w:rsidR="00C47FD8" w:rsidRPr="00EC30C2" w14:paraId="62D4D28E" w14:textId="77777777" w:rsidTr="00485125">
        <w:tc>
          <w:tcPr>
            <w:tcW w:w="4248" w:type="dxa"/>
            <w:shd w:val="clear" w:color="auto" w:fill="FFFFFF" w:themeFill="background1"/>
          </w:tcPr>
          <w:p w14:paraId="602586D4"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1AB26BE1"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Servicii de proiectare □  </w:t>
            </w:r>
          </w:p>
          <w:p w14:paraId="49E149B0"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Lucrări □</w:t>
            </w:r>
          </w:p>
        </w:tc>
      </w:tr>
      <w:tr w:rsidR="00C47FD8" w:rsidRPr="00EC30C2" w14:paraId="72182304" w14:textId="77777777" w:rsidTr="00485125">
        <w:tc>
          <w:tcPr>
            <w:tcW w:w="4248" w:type="dxa"/>
            <w:shd w:val="clear" w:color="auto" w:fill="FFFFFF" w:themeFill="background1"/>
          </w:tcPr>
          <w:p w14:paraId="199E87D3"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71CD7541" w14:textId="77777777" w:rsidR="00C47FD8" w:rsidRPr="00FF430B" w:rsidRDefault="00C47FD8" w:rsidP="00485125">
            <w:pPr>
              <w:spacing w:after="160" w:line="259" w:lineRule="auto"/>
              <w:ind w:right="-1"/>
              <w:jc w:val="both"/>
              <w:rPr>
                <w:noProof w:val="0"/>
                <w:lang w:val="ro-MD" w:eastAsia="ro-RO"/>
              </w:rPr>
            </w:pPr>
          </w:p>
        </w:tc>
      </w:tr>
      <w:tr w:rsidR="00C47FD8" w:rsidRPr="00EC30C2" w14:paraId="3533FA79" w14:textId="77777777" w:rsidTr="00485125">
        <w:trPr>
          <w:trHeight w:val="255"/>
        </w:trPr>
        <w:tc>
          <w:tcPr>
            <w:tcW w:w="4248" w:type="dxa"/>
            <w:vMerge w:val="restart"/>
            <w:shd w:val="clear" w:color="auto" w:fill="FFFFFF" w:themeFill="background1"/>
          </w:tcPr>
          <w:p w14:paraId="23043994"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Anunțul de participare</w:t>
            </w:r>
          </w:p>
          <w:p w14:paraId="7421B69C" w14:textId="77777777" w:rsidR="00C47FD8" w:rsidRPr="00FF430B" w:rsidRDefault="00C47FD8" w:rsidP="00485125">
            <w:pPr>
              <w:spacing w:after="160" w:line="259" w:lineRule="auto"/>
              <w:ind w:right="-1"/>
              <w:jc w:val="both"/>
              <w:rPr>
                <w:i/>
                <w:noProof w:val="0"/>
                <w:lang w:val="ro-MD" w:eastAsia="ro-RO"/>
              </w:rPr>
            </w:pPr>
          </w:p>
        </w:tc>
        <w:tc>
          <w:tcPr>
            <w:tcW w:w="5570" w:type="dxa"/>
          </w:tcPr>
          <w:p w14:paraId="4C676253" w14:textId="77777777" w:rsidR="00C47FD8" w:rsidRPr="00FF430B" w:rsidRDefault="00C47FD8" w:rsidP="00485125">
            <w:pPr>
              <w:spacing w:after="160" w:line="259" w:lineRule="auto"/>
              <w:ind w:right="-1"/>
              <w:jc w:val="both"/>
              <w:rPr>
                <w:rFonts w:eastAsia="Cambria"/>
                <w:noProof w:val="0"/>
                <w:lang w:val="ro-MD"/>
              </w:rPr>
            </w:pPr>
            <w:r w:rsidRPr="00FF430B">
              <w:rPr>
                <w:rFonts w:eastAsia="Cambria"/>
                <w:noProof w:val="0"/>
                <w:lang w:val="ro-MD"/>
              </w:rPr>
              <w:t>Nr.:</w:t>
            </w:r>
          </w:p>
        </w:tc>
      </w:tr>
      <w:tr w:rsidR="00C47FD8" w:rsidRPr="00EC30C2" w14:paraId="1A171C65" w14:textId="77777777" w:rsidTr="00485125">
        <w:trPr>
          <w:trHeight w:val="255"/>
        </w:trPr>
        <w:tc>
          <w:tcPr>
            <w:tcW w:w="4248" w:type="dxa"/>
            <w:vMerge/>
            <w:shd w:val="clear" w:color="auto" w:fill="FFFFFF" w:themeFill="background1"/>
          </w:tcPr>
          <w:p w14:paraId="261CB226" w14:textId="77777777" w:rsidR="00C47FD8" w:rsidRPr="00FF430B" w:rsidRDefault="00C47FD8" w:rsidP="00485125">
            <w:pPr>
              <w:spacing w:after="160" w:line="259" w:lineRule="auto"/>
              <w:ind w:right="-1"/>
              <w:jc w:val="both"/>
              <w:rPr>
                <w:noProof w:val="0"/>
                <w:lang w:val="ro-MD" w:eastAsia="ro-RO"/>
              </w:rPr>
            </w:pPr>
          </w:p>
        </w:tc>
        <w:tc>
          <w:tcPr>
            <w:tcW w:w="5570" w:type="dxa"/>
          </w:tcPr>
          <w:p w14:paraId="35EB2C81" w14:textId="77777777" w:rsidR="00C47FD8" w:rsidRPr="00FF430B" w:rsidRDefault="00C47FD8" w:rsidP="00485125">
            <w:pPr>
              <w:spacing w:after="160" w:line="259" w:lineRule="auto"/>
              <w:ind w:right="-1"/>
              <w:jc w:val="both"/>
              <w:rPr>
                <w:rFonts w:eastAsia="Cambria"/>
                <w:noProof w:val="0"/>
                <w:lang w:val="ro-MD"/>
              </w:rPr>
            </w:pPr>
            <w:r w:rsidRPr="00FF430B">
              <w:rPr>
                <w:rFonts w:eastAsia="Cambria"/>
                <w:noProof w:val="0"/>
                <w:lang w:val="ro-MD"/>
              </w:rPr>
              <w:t>Data publicării:</w:t>
            </w:r>
          </w:p>
        </w:tc>
      </w:tr>
      <w:tr w:rsidR="00C47FD8" w:rsidRPr="00EC30C2" w14:paraId="1E69DA64" w14:textId="77777777" w:rsidTr="00485125">
        <w:trPr>
          <w:trHeight w:val="255"/>
        </w:trPr>
        <w:tc>
          <w:tcPr>
            <w:tcW w:w="4248" w:type="dxa"/>
            <w:vMerge/>
            <w:shd w:val="clear" w:color="auto" w:fill="FFFFFF" w:themeFill="background1"/>
          </w:tcPr>
          <w:p w14:paraId="03A905C5" w14:textId="77777777" w:rsidR="00C47FD8" w:rsidRPr="00FF430B" w:rsidRDefault="00C47FD8" w:rsidP="00485125">
            <w:pPr>
              <w:spacing w:after="160" w:line="259" w:lineRule="auto"/>
              <w:ind w:right="-1"/>
              <w:jc w:val="both"/>
              <w:rPr>
                <w:noProof w:val="0"/>
                <w:lang w:val="ro-MD" w:eastAsia="ro-RO"/>
              </w:rPr>
            </w:pPr>
          </w:p>
        </w:tc>
        <w:tc>
          <w:tcPr>
            <w:tcW w:w="5570" w:type="dxa"/>
          </w:tcPr>
          <w:p w14:paraId="064EF717" w14:textId="77777777" w:rsidR="00C47FD8" w:rsidRPr="00FF430B" w:rsidRDefault="00C47FD8" w:rsidP="00485125">
            <w:pPr>
              <w:spacing w:after="160" w:line="259" w:lineRule="auto"/>
              <w:ind w:right="-1"/>
              <w:jc w:val="both"/>
              <w:rPr>
                <w:rFonts w:eastAsia="Cambria"/>
                <w:noProof w:val="0"/>
                <w:lang w:val="ro-MD"/>
              </w:rPr>
            </w:pPr>
            <w:r w:rsidRPr="00FF430B">
              <w:rPr>
                <w:rFonts w:eastAsia="Cambria"/>
                <w:noProof w:val="0"/>
                <w:lang w:val="ro-MD"/>
              </w:rPr>
              <w:t>Link:</w:t>
            </w:r>
          </w:p>
        </w:tc>
      </w:tr>
      <w:tr w:rsidR="00C47FD8" w:rsidRPr="00EC30C2" w14:paraId="5C877FC3" w14:textId="77777777" w:rsidTr="00485125">
        <w:trPr>
          <w:trHeight w:val="281"/>
        </w:trPr>
        <w:tc>
          <w:tcPr>
            <w:tcW w:w="4248" w:type="dxa"/>
            <w:shd w:val="clear" w:color="auto" w:fill="FFFFFF" w:themeFill="background1"/>
          </w:tcPr>
          <w:p w14:paraId="5DEBE82C"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3E36C284"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Prețul cel mai scăzut □</w:t>
            </w:r>
          </w:p>
          <w:p w14:paraId="55D11652"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Costul cel mai scăzut □</w:t>
            </w:r>
          </w:p>
          <w:p w14:paraId="515235DC"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Cel mai bun raport calitate-preț □</w:t>
            </w:r>
          </w:p>
          <w:p w14:paraId="59E90C3E"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Cel mai bun raport calitate-cost □</w:t>
            </w:r>
          </w:p>
        </w:tc>
      </w:tr>
      <w:tr w:rsidR="00C47FD8" w:rsidRPr="00EC30C2" w14:paraId="2215FFDA" w14:textId="77777777" w:rsidTr="00485125">
        <w:trPr>
          <w:trHeight w:val="281"/>
        </w:trPr>
        <w:tc>
          <w:tcPr>
            <w:tcW w:w="4248" w:type="dxa"/>
            <w:shd w:val="clear" w:color="auto" w:fill="FFFFFF" w:themeFill="background1"/>
          </w:tcPr>
          <w:p w14:paraId="553D427E" w14:textId="77777777" w:rsidR="00C47FD8" w:rsidRPr="00FF430B" w:rsidRDefault="00C47FD8" w:rsidP="00485125">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A2CAFC5"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Acord-cadru □ </w:t>
            </w:r>
          </w:p>
          <w:p w14:paraId="0F5FE3CC" w14:textId="77777777" w:rsidR="00C47FD8" w:rsidRPr="00FF430B" w:rsidRDefault="00C47FD8" w:rsidP="00485125">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6CB2CAAB"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C47FD8" w:rsidRPr="00EC30C2" w14:paraId="708B9C4F" w14:textId="77777777" w:rsidTr="00485125">
        <w:trPr>
          <w:trHeight w:val="281"/>
        </w:trPr>
        <w:tc>
          <w:tcPr>
            <w:tcW w:w="4248" w:type="dxa"/>
            <w:vMerge w:val="restart"/>
            <w:shd w:val="clear" w:color="auto" w:fill="FFFFFF" w:themeFill="background1"/>
          </w:tcPr>
          <w:p w14:paraId="4105203E" w14:textId="77777777" w:rsidR="00C47FD8" w:rsidRPr="00FF430B" w:rsidRDefault="00C47FD8" w:rsidP="00485125">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7CB2C063" w14:textId="77777777" w:rsidR="00C47FD8" w:rsidRPr="00FF430B" w:rsidRDefault="00C47FD8" w:rsidP="00485125">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C47FD8" w:rsidRPr="00EC30C2" w14:paraId="5C64BCD4" w14:textId="77777777" w:rsidTr="00485125">
        <w:trPr>
          <w:trHeight w:val="281"/>
        </w:trPr>
        <w:tc>
          <w:tcPr>
            <w:tcW w:w="4248" w:type="dxa"/>
            <w:vMerge/>
            <w:shd w:val="clear" w:color="auto" w:fill="FFFFFF" w:themeFill="background1"/>
          </w:tcPr>
          <w:p w14:paraId="36F876C4" w14:textId="77777777" w:rsidR="00C47FD8" w:rsidRPr="00FF430B" w:rsidRDefault="00C47FD8" w:rsidP="00485125">
            <w:pPr>
              <w:spacing w:after="160" w:line="259" w:lineRule="auto"/>
              <w:ind w:right="-1"/>
              <w:jc w:val="both"/>
              <w:rPr>
                <w:noProof w:val="0"/>
                <w:lang w:val="ro-MD"/>
              </w:rPr>
            </w:pPr>
          </w:p>
        </w:tc>
        <w:tc>
          <w:tcPr>
            <w:tcW w:w="5570" w:type="dxa"/>
          </w:tcPr>
          <w:p w14:paraId="74F0FE9D" w14:textId="77777777" w:rsidR="00C47FD8" w:rsidRPr="00FF430B" w:rsidRDefault="00C47FD8" w:rsidP="00485125">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C47FD8" w:rsidRPr="00EC30C2" w14:paraId="177B4963" w14:textId="77777777" w:rsidTr="00485125">
        <w:trPr>
          <w:trHeight w:val="281"/>
        </w:trPr>
        <w:tc>
          <w:tcPr>
            <w:tcW w:w="4248" w:type="dxa"/>
            <w:vMerge/>
            <w:shd w:val="clear" w:color="auto" w:fill="FFFFFF" w:themeFill="background1"/>
          </w:tcPr>
          <w:p w14:paraId="1FACEB28" w14:textId="77777777" w:rsidR="00C47FD8" w:rsidRPr="00FF430B" w:rsidRDefault="00C47FD8" w:rsidP="00485125">
            <w:pPr>
              <w:spacing w:after="160" w:line="259" w:lineRule="auto"/>
              <w:ind w:right="-1"/>
              <w:jc w:val="both"/>
              <w:rPr>
                <w:noProof w:val="0"/>
                <w:lang w:val="ro-MD"/>
              </w:rPr>
            </w:pPr>
          </w:p>
        </w:tc>
        <w:tc>
          <w:tcPr>
            <w:tcW w:w="5570" w:type="dxa"/>
          </w:tcPr>
          <w:p w14:paraId="47C624B7" w14:textId="77777777" w:rsidR="00C47FD8" w:rsidRPr="00FF430B" w:rsidRDefault="00C47FD8" w:rsidP="00485125">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C47FD8" w:rsidRPr="00EC30C2" w14:paraId="0A5D4174" w14:textId="77777777" w:rsidTr="00485125">
        <w:trPr>
          <w:trHeight w:val="281"/>
        </w:trPr>
        <w:tc>
          <w:tcPr>
            <w:tcW w:w="4248" w:type="dxa"/>
            <w:vMerge/>
            <w:shd w:val="clear" w:color="auto" w:fill="FFFFFF" w:themeFill="background1"/>
          </w:tcPr>
          <w:p w14:paraId="6FBB2AB0" w14:textId="77777777" w:rsidR="00C47FD8" w:rsidRPr="00FF430B" w:rsidRDefault="00C47FD8" w:rsidP="00485125">
            <w:pPr>
              <w:spacing w:after="160" w:line="259" w:lineRule="auto"/>
              <w:ind w:right="-1"/>
              <w:jc w:val="both"/>
              <w:rPr>
                <w:noProof w:val="0"/>
                <w:lang w:val="ro-MD"/>
              </w:rPr>
            </w:pPr>
          </w:p>
        </w:tc>
        <w:tc>
          <w:tcPr>
            <w:tcW w:w="5570" w:type="dxa"/>
          </w:tcPr>
          <w:p w14:paraId="7A6185F7" w14:textId="77777777" w:rsidR="00C47FD8" w:rsidRPr="00FF430B" w:rsidRDefault="00C47FD8" w:rsidP="00485125">
            <w:pPr>
              <w:spacing w:after="160" w:line="259" w:lineRule="auto"/>
              <w:ind w:right="-1"/>
              <w:jc w:val="both"/>
              <w:rPr>
                <w:noProof w:val="0"/>
                <w:lang w:val="ro-MD" w:eastAsia="ro-RO"/>
              </w:rPr>
            </w:pPr>
            <w:r w:rsidRPr="00FF430B">
              <w:rPr>
                <w:rFonts w:eastAsia="Calibri"/>
                <w:noProof w:val="0"/>
                <w:lang w:val="ro-MD"/>
              </w:rPr>
              <w:t>Pe cale electronică:</w:t>
            </w:r>
          </w:p>
        </w:tc>
      </w:tr>
    </w:tbl>
    <w:p w14:paraId="36A4C832" w14:textId="77777777" w:rsidR="00C47FD8" w:rsidRPr="00FF430B" w:rsidRDefault="00C47FD8" w:rsidP="00C47F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6AA103D2" w14:textId="77777777" w:rsidR="00C47FD8" w:rsidRPr="00FF430B" w:rsidRDefault="00C47FD8" w:rsidP="00C47FD8">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C47FD8" w:rsidRPr="00EC30C2" w14:paraId="6859FDF5" w14:textId="77777777" w:rsidTr="00485125">
        <w:trPr>
          <w:trHeight w:val="269"/>
        </w:trPr>
        <w:tc>
          <w:tcPr>
            <w:tcW w:w="4253" w:type="dxa"/>
            <w:shd w:val="clear" w:color="auto" w:fill="FFFFFF" w:themeFill="background1"/>
          </w:tcPr>
          <w:p w14:paraId="3E1C9171"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69046315"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37342039" w14:textId="77777777" w:rsidTr="00485125">
        <w:trPr>
          <w:trHeight w:val="269"/>
        </w:trPr>
        <w:tc>
          <w:tcPr>
            <w:tcW w:w="4253" w:type="dxa"/>
            <w:shd w:val="clear" w:color="auto" w:fill="FFFFFF" w:themeFill="background1"/>
          </w:tcPr>
          <w:p w14:paraId="5F709E55"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E770628"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727FF98F" w14:textId="77777777" w:rsidTr="00485125">
        <w:trPr>
          <w:trHeight w:val="269"/>
        </w:trPr>
        <w:tc>
          <w:tcPr>
            <w:tcW w:w="4253" w:type="dxa"/>
            <w:shd w:val="clear" w:color="auto" w:fill="FFFFFF" w:themeFill="background1"/>
          </w:tcPr>
          <w:p w14:paraId="65C4EF90"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4F2764BE" w14:textId="77777777" w:rsidR="00C47FD8" w:rsidRPr="00FF430B" w:rsidRDefault="00C47FD8" w:rsidP="00485125">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3550A969"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7DCEEE89" w14:textId="77777777" w:rsidTr="00485125">
        <w:trPr>
          <w:trHeight w:val="269"/>
        </w:trPr>
        <w:tc>
          <w:tcPr>
            <w:tcW w:w="4253" w:type="dxa"/>
            <w:shd w:val="clear" w:color="auto" w:fill="FFFFFF" w:themeFill="background1"/>
          </w:tcPr>
          <w:p w14:paraId="3295C9AD" w14:textId="77777777" w:rsidR="00C47FD8" w:rsidRPr="00FF430B" w:rsidRDefault="00C47FD8" w:rsidP="00485125">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3766CCE3" w14:textId="77777777" w:rsidR="00C47FD8" w:rsidRPr="00FF430B" w:rsidRDefault="00C47FD8" w:rsidP="00485125">
            <w:pPr>
              <w:ind w:right="-1"/>
              <w:jc w:val="both"/>
              <w:rPr>
                <w:noProof w:val="0"/>
                <w:lang w:val="ro-MD" w:eastAsia="ro-RO"/>
              </w:rPr>
            </w:pPr>
            <w:r w:rsidRPr="00FF430B">
              <w:rPr>
                <w:noProof w:val="0"/>
                <w:lang w:val="ro-MD" w:eastAsia="ro-RO"/>
              </w:rPr>
              <w:t xml:space="preserve">Da □       Nu □       </w:t>
            </w:r>
          </w:p>
        </w:tc>
      </w:tr>
      <w:tr w:rsidR="00C47FD8" w:rsidRPr="00EC30C2" w14:paraId="61643F2E" w14:textId="77777777" w:rsidTr="00485125">
        <w:trPr>
          <w:trHeight w:val="269"/>
        </w:trPr>
        <w:tc>
          <w:tcPr>
            <w:tcW w:w="4253" w:type="dxa"/>
            <w:shd w:val="clear" w:color="auto" w:fill="FFFFFF" w:themeFill="background1"/>
          </w:tcPr>
          <w:p w14:paraId="06A20851" w14:textId="77777777" w:rsidR="00C47FD8" w:rsidRPr="00FF430B" w:rsidRDefault="00C47FD8" w:rsidP="00485125">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1125B95C" w14:textId="77777777" w:rsidR="00C47FD8" w:rsidRPr="00FF430B" w:rsidRDefault="00C47FD8" w:rsidP="00485125">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6F44BF28" w14:textId="77777777" w:rsidR="00C47FD8" w:rsidRPr="00FF430B" w:rsidRDefault="00C47FD8" w:rsidP="00485125">
            <w:pPr>
              <w:tabs>
                <w:tab w:val="left" w:pos="1134"/>
                <w:tab w:val="left" w:pos="2694"/>
              </w:tabs>
              <w:jc w:val="both"/>
              <w:rPr>
                <w:noProof w:val="0"/>
                <w:lang w:val="ro-MD" w:eastAsia="ro-RO"/>
              </w:rPr>
            </w:pPr>
            <w:r w:rsidRPr="00FF430B">
              <w:rPr>
                <w:noProof w:val="0"/>
                <w:lang w:val="ro-MD" w:eastAsia="ro-RO"/>
              </w:rPr>
              <w:t xml:space="preserve">Da □       Nu □       </w:t>
            </w:r>
          </w:p>
          <w:p w14:paraId="3B665F56"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24B59192" w14:textId="77777777" w:rsidTr="00485125">
        <w:trPr>
          <w:trHeight w:val="604"/>
        </w:trPr>
        <w:tc>
          <w:tcPr>
            <w:tcW w:w="4253" w:type="dxa"/>
            <w:shd w:val="clear" w:color="auto" w:fill="FFFFFF" w:themeFill="background1"/>
          </w:tcPr>
          <w:p w14:paraId="5DD8B8DA"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Subcontractanți</w:t>
            </w:r>
          </w:p>
          <w:p w14:paraId="5E3867AC" w14:textId="77777777" w:rsidR="00C47FD8" w:rsidRPr="00FF430B" w:rsidRDefault="00C47FD8" w:rsidP="00485125">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34EE2194" w14:textId="77777777" w:rsidR="00C47FD8" w:rsidRPr="00FF430B" w:rsidRDefault="00C47FD8" w:rsidP="00485125">
            <w:pPr>
              <w:tabs>
                <w:tab w:val="left" w:pos="1134"/>
                <w:tab w:val="left" w:pos="2694"/>
              </w:tabs>
              <w:jc w:val="both"/>
              <w:rPr>
                <w:noProof w:val="0"/>
                <w:lang w:val="ro-MD" w:eastAsia="ro-RO"/>
              </w:rPr>
            </w:pPr>
            <w:r w:rsidRPr="00FF430B">
              <w:rPr>
                <w:noProof w:val="0"/>
                <w:lang w:val="ro-MD" w:eastAsia="ro-RO"/>
              </w:rPr>
              <w:t xml:space="preserve">Da □       Nu □      </w:t>
            </w:r>
          </w:p>
          <w:p w14:paraId="2E8AFA6A" w14:textId="77777777" w:rsidR="00C47FD8" w:rsidRPr="00FF430B" w:rsidRDefault="00C47FD8" w:rsidP="00485125">
            <w:pPr>
              <w:tabs>
                <w:tab w:val="left" w:pos="1134"/>
                <w:tab w:val="left" w:pos="2694"/>
              </w:tabs>
              <w:jc w:val="both"/>
              <w:rPr>
                <w:noProof w:val="0"/>
                <w:lang w:val="ro-MD" w:eastAsia="ro-RO"/>
              </w:rPr>
            </w:pPr>
          </w:p>
        </w:tc>
      </w:tr>
    </w:tbl>
    <w:p w14:paraId="649E5871" w14:textId="77777777" w:rsidR="00C47FD8" w:rsidRPr="00FF430B" w:rsidRDefault="00C47FD8" w:rsidP="00C47FD8">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C47FD8" w:rsidRPr="00EC30C2" w14:paraId="16789C1D" w14:textId="77777777" w:rsidTr="00485125">
        <w:tc>
          <w:tcPr>
            <w:tcW w:w="562" w:type="dxa"/>
            <w:shd w:val="clear" w:color="auto" w:fill="F2F2F2"/>
          </w:tcPr>
          <w:p w14:paraId="29B3CF0E"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721B040E"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1177813A"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30A55687"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51F54552"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4971312E"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C47FD8" w:rsidRPr="00EC30C2" w14:paraId="0CEC6AFB" w14:textId="77777777" w:rsidTr="00485125">
        <w:tc>
          <w:tcPr>
            <w:tcW w:w="562" w:type="dxa"/>
          </w:tcPr>
          <w:p w14:paraId="2C09B551" w14:textId="77777777" w:rsidR="00C47FD8" w:rsidRPr="00FF430B" w:rsidRDefault="00C47FD8" w:rsidP="00485125">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0B7DA16C" w14:textId="77777777" w:rsidR="00C47FD8" w:rsidRPr="00FF430B" w:rsidRDefault="00C47FD8" w:rsidP="00485125">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6DA65A2A"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21DDE45C"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560" w:type="dxa"/>
          </w:tcPr>
          <w:p w14:paraId="588E74DD"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6C261B26" w14:textId="77777777" w:rsidR="00C47FD8" w:rsidRPr="00FF430B" w:rsidRDefault="00C47FD8" w:rsidP="00485125">
            <w:pPr>
              <w:tabs>
                <w:tab w:val="left" w:pos="1134"/>
                <w:tab w:val="left" w:pos="2694"/>
              </w:tabs>
              <w:spacing w:before="240"/>
              <w:jc w:val="center"/>
              <w:rPr>
                <w:rFonts w:eastAsia="Calibri"/>
                <w:noProof w:val="0"/>
                <w:lang w:val="ro-MD"/>
              </w:rPr>
            </w:pPr>
          </w:p>
        </w:tc>
      </w:tr>
      <w:tr w:rsidR="00C47FD8" w:rsidRPr="00EC30C2" w14:paraId="5BC75D1D" w14:textId="77777777" w:rsidTr="00485125">
        <w:tc>
          <w:tcPr>
            <w:tcW w:w="562" w:type="dxa"/>
          </w:tcPr>
          <w:p w14:paraId="64D0E17E" w14:textId="77777777" w:rsidR="00C47FD8" w:rsidRPr="00FF430B" w:rsidRDefault="00C47FD8" w:rsidP="00485125">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3C679576" w14:textId="77777777" w:rsidR="00C47FD8" w:rsidRPr="00FF430B" w:rsidRDefault="00C47FD8" w:rsidP="00485125">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6CDD9EEA"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0D26690D"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560" w:type="dxa"/>
          </w:tcPr>
          <w:p w14:paraId="1598DCE2"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245E96AE" w14:textId="77777777" w:rsidR="00C47FD8" w:rsidRPr="00FF430B" w:rsidRDefault="00C47FD8" w:rsidP="00485125">
            <w:pPr>
              <w:tabs>
                <w:tab w:val="left" w:pos="1134"/>
                <w:tab w:val="left" w:pos="2694"/>
              </w:tabs>
              <w:spacing w:before="240"/>
              <w:jc w:val="center"/>
              <w:rPr>
                <w:rFonts w:eastAsia="Calibri"/>
                <w:noProof w:val="0"/>
                <w:lang w:val="ro-MD"/>
              </w:rPr>
            </w:pPr>
          </w:p>
        </w:tc>
      </w:tr>
    </w:tbl>
    <w:p w14:paraId="0A4BFB74" w14:textId="77777777" w:rsidR="00C47FD8" w:rsidRPr="00FF430B" w:rsidRDefault="00C47FD8" w:rsidP="00C47FD8">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FFA436B" w14:textId="77777777" w:rsidR="00C47FD8" w:rsidRPr="00FF430B" w:rsidRDefault="00C47FD8" w:rsidP="00C47F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C47FD8" w:rsidRPr="00EC30C2" w14:paraId="35F46FC9" w14:textId="77777777" w:rsidTr="00485125">
        <w:tc>
          <w:tcPr>
            <w:tcW w:w="5524" w:type="dxa"/>
            <w:shd w:val="clear" w:color="auto" w:fill="FFFFFF" w:themeFill="background1"/>
          </w:tcPr>
          <w:p w14:paraId="5EF93523" w14:textId="77777777" w:rsidR="00C47FD8" w:rsidRPr="00FF430B" w:rsidRDefault="00C47FD8" w:rsidP="00485125">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197874AE" w14:textId="77777777" w:rsidR="00C47FD8" w:rsidRPr="00FF430B" w:rsidRDefault="00C47FD8" w:rsidP="00485125">
            <w:pPr>
              <w:ind w:right="-1"/>
              <w:jc w:val="both"/>
              <w:rPr>
                <w:noProof w:val="0"/>
                <w:lang w:val="ro-MD" w:eastAsia="ro-RO"/>
              </w:rPr>
            </w:pPr>
            <w:r w:rsidRPr="00FF430B">
              <w:rPr>
                <w:noProof w:val="0"/>
                <w:lang w:val="ro-MD" w:eastAsia="ro-RO"/>
              </w:rPr>
              <w:t xml:space="preserve">Nu □        </w:t>
            </w:r>
          </w:p>
          <w:p w14:paraId="3D20FF71" w14:textId="77777777" w:rsidR="00C47FD8" w:rsidRPr="00FF430B" w:rsidRDefault="00C47FD8" w:rsidP="00485125">
            <w:pPr>
              <w:ind w:right="-1"/>
              <w:jc w:val="both"/>
              <w:rPr>
                <w:noProof w:val="0"/>
                <w:lang w:val="ro-MD" w:eastAsia="ro-RO"/>
              </w:rPr>
            </w:pPr>
            <w:r w:rsidRPr="00FF430B">
              <w:rPr>
                <w:noProof w:val="0"/>
                <w:lang w:val="ro-MD" w:eastAsia="ro-RO"/>
              </w:rPr>
              <w:t xml:space="preserve">Da □        </w:t>
            </w:r>
          </w:p>
        </w:tc>
      </w:tr>
      <w:tr w:rsidR="00C47FD8" w:rsidRPr="00EC30C2" w14:paraId="20A9C1AD" w14:textId="77777777" w:rsidTr="00485125">
        <w:tc>
          <w:tcPr>
            <w:tcW w:w="5524" w:type="dxa"/>
            <w:vMerge w:val="restart"/>
            <w:shd w:val="clear" w:color="auto" w:fill="FFFFFF" w:themeFill="background1"/>
          </w:tcPr>
          <w:p w14:paraId="7D7154C6" w14:textId="77777777" w:rsidR="00C47FD8" w:rsidRPr="00FF430B" w:rsidRDefault="00C47FD8" w:rsidP="00485125">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7FCE1933" w14:textId="77777777" w:rsidR="00C47FD8" w:rsidRPr="00FF430B" w:rsidRDefault="00C47FD8" w:rsidP="00485125">
            <w:pPr>
              <w:ind w:right="-1"/>
              <w:jc w:val="both"/>
              <w:rPr>
                <w:noProof w:val="0"/>
                <w:lang w:val="ro-MD" w:eastAsia="ro-RO"/>
              </w:rPr>
            </w:pPr>
            <w:r w:rsidRPr="00FF430B">
              <w:rPr>
                <w:noProof w:val="0"/>
                <w:lang w:val="ro-MD" w:eastAsia="ro-RO"/>
              </w:rPr>
              <w:t xml:space="preserve">Nu □        </w:t>
            </w:r>
          </w:p>
        </w:tc>
      </w:tr>
      <w:tr w:rsidR="00C47FD8" w:rsidRPr="00EC30C2" w14:paraId="379893A3" w14:textId="77777777" w:rsidTr="00485125">
        <w:tc>
          <w:tcPr>
            <w:tcW w:w="5524" w:type="dxa"/>
            <w:vMerge/>
            <w:shd w:val="clear" w:color="auto" w:fill="FFFFFF" w:themeFill="background1"/>
          </w:tcPr>
          <w:p w14:paraId="2B77BEF9" w14:textId="77777777" w:rsidR="00C47FD8" w:rsidRPr="00FF430B" w:rsidRDefault="00C47FD8" w:rsidP="00485125">
            <w:pPr>
              <w:jc w:val="both"/>
              <w:rPr>
                <w:rFonts w:eastAsia="Calibri"/>
                <w:noProof w:val="0"/>
                <w:lang w:val="ro-MD"/>
              </w:rPr>
            </w:pPr>
          </w:p>
        </w:tc>
        <w:tc>
          <w:tcPr>
            <w:tcW w:w="4394" w:type="dxa"/>
          </w:tcPr>
          <w:p w14:paraId="2BE627FB" w14:textId="77777777" w:rsidR="00C47FD8" w:rsidRPr="00FF430B" w:rsidRDefault="00C47FD8" w:rsidP="00485125">
            <w:pPr>
              <w:jc w:val="both"/>
              <w:rPr>
                <w:rFonts w:eastAsia="Calibri"/>
                <w:noProof w:val="0"/>
                <w:lang w:val="ro-MD"/>
              </w:rPr>
            </w:pPr>
            <w:r w:rsidRPr="00FF430B">
              <w:rPr>
                <w:noProof w:val="0"/>
                <w:lang w:val="ro-MD" w:eastAsia="ro-RO"/>
              </w:rPr>
              <w:t>Data (datele) și referința (referințele) publicărilor:</w:t>
            </w:r>
          </w:p>
        </w:tc>
      </w:tr>
      <w:tr w:rsidR="00C47FD8" w:rsidRPr="00EC30C2" w14:paraId="3AA0C83C" w14:textId="77777777" w:rsidTr="00485125">
        <w:tc>
          <w:tcPr>
            <w:tcW w:w="5524" w:type="dxa"/>
            <w:shd w:val="clear" w:color="auto" w:fill="FFFFFF" w:themeFill="background1"/>
          </w:tcPr>
          <w:p w14:paraId="7364AAAE" w14:textId="77777777" w:rsidR="00C47FD8" w:rsidRPr="00FF430B" w:rsidRDefault="00C47FD8" w:rsidP="00485125">
            <w:pPr>
              <w:jc w:val="both"/>
              <w:rPr>
                <w:rFonts w:eastAsia="Calibri"/>
                <w:noProof w:val="0"/>
                <w:lang w:val="ro-MD"/>
              </w:rPr>
            </w:pPr>
            <w:r w:rsidRPr="00FF430B">
              <w:rPr>
                <w:rFonts w:eastAsia="Calibri"/>
                <w:noProof w:val="0"/>
                <w:lang w:val="ro-MD"/>
              </w:rPr>
              <w:t>Agenția Națională pentru Soluționarea Contestațiilor</w:t>
            </w:r>
          </w:p>
          <w:p w14:paraId="77F4C693" w14:textId="77777777" w:rsidR="00C47FD8" w:rsidRPr="00FF430B" w:rsidRDefault="00C47FD8" w:rsidP="00485125">
            <w:pPr>
              <w:contextualSpacing/>
              <w:jc w:val="both"/>
              <w:rPr>
                <w:noProof w:val="0"/>
                <w:lang w:val="ro-MD" w:eastAsia="zh-CN"/>
              </w:rPr>
            </w:pPr>
          </w:p>
        </w:tc>
        <w:tc>
          <w:tcPr>
            <w:tcW w:w="4394" w:type="dxa"/>
          </w:tcPr>
          <w:p w14:paraId="0472EEDD" w14:textId="77777777" w:rsidR="00C47FD8" w:rsidRPr="00FF430B" w:rsidRDefault="00C47FD8" w:rsidP="00485125">
            <w:pPr>
              <w:jc w:val="both"/>
              <w:rPr>
                <w:rFonts w:eastAsia="Calibri"/>
                <w:noProof w:val="0"/>
                <w:lang w:val="ro-MD"/>
              </w:rPr>
            </w:pPr>
            <w:r w:rsidRPr="00FF430B">
              <w:rPr>
                <w:rFonts w:eastAsia="Calibri"/>
                <w:noProof w:val="0"/>
                <w:lang w:val="ro-MD"/>
              </w:rPr>
              <w:t>mun. Chișinău, bd. Ștefan cel Mare și Sfânt, 124, MD-2001;</w:t>
            </w:r>
          </w:p>
          <w:p w14:paraId="484258B2" w14:textId="77777777" w:rsidR="00C47FD8" w:rsidRPr="00FF430B" w:rsidRDefault="00C47FD8" w:rsidP="00485125">
            <w:pPr>
              <w:jc w:val="both"/>
              <w:rPr>
                <w:rFonts w:eastAsia="Calibri"/>
                <w:noProof w:val="0"/>
                <w:lang w:val="ro-MD"/>
              </w:rPr>
            </w:pPr>
            <w:r w:rsidRPr="00FF430B">
              <w:rPr>
                <w:rFonts w:eastAsia="Calibri"/>
                <w:noProof w:val="0"/>
                <w:lang w:val="ro-MD"/>
              </w:rPr>
              <w:t xml:space="preserve">tel/fax: (022) 820 652, 820-651 </w:t>
            </w:r>
          </w:p>
          <w:p w14:paraId="34517849" w14:textId="77777777" w:rsidR="00C47FD8" w:rsidRPr="00FF430B" w:rsidRDefault="00C47FD8" w:rsidP="00485125">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34805745" w14:textId="77777777" w:rsidR="00C47FD8" w:rsidRPr="00FF430B" w:rsidRDefault="00C47FD8" w:rsidP="00485125">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C47FD8" w:rsidRPr="00EC30C2" w14:paraId="693B1D32" w14:textId="77777777" w:rsidTr="00485125">
        <w:tc>
          <w:tcPr>
            <w:tcW w:w="5524" w:type="dxa"/>
            <w:shd w:val="clear" w:color="auto" w:fill="FFFFFF" w:themeFill="background1"/>
          </w:tcPr>
          <w:p w14:paraId="452E7B4A" w14:textId="77777777" w:rsidR="00C47FD8" w:rsidRPr="00FF430B" w:rsidRDefault="00C47FD8" w:rsidP="00485125">
            <w:pPr>
              <w:jc w:val="both"/>
              <w:rPr>
                <w:rFonts w:eastAsia="Calibri"/>
                <w:noProof w:val="0"/>
                <w:lang w:val="ro-MD"/>
              </w:rPr>
            </w:pPr>
            <w:r w:rsidRPr="00FF430B">
              <w:rPr>
                <w:rFonts w:eastAsia="Calibri"/>
                <w:noProof w:val="0"/>
                <w:lang w:val="ro-MD"/>
              </w:rPr>
              <w:t>Alte informații relevante</w:t>
            </w:r>
          </w:p>
        </w:tc>
        <w:tc>
          <w:tcPr>
            <w:tcW w:w="4394" w:type="dxa"/>
          </w:tcPr>
          <w:p w14:paraId="233CA964" w14:textId="77777777" w:rsidR="00C47FD8" w:rsidRPr="00FF430B" w:rsidRDefault="00C47FD8" w:rsidP="00485125">
            <w:pPr>
              <w:jc w:val="both"/>
              <w:rPr>
                <w:rFonts w:eastAsia="Calibri"/>
                <w:noProof w:val="0"/>
                <w:lang w:val="ro-MD"/>
              </w:rPr>
            </w:pPr>
          </w:p>
        </w:tc>
      </w:tr>
    </w:tbl>
    <w:p w14:paraId="1BDBE607" w14:textId="77777777" w:rsidR="00C47FD8" w:rsidRPr="00FF430B" w:rsidRDefault="00C47FD8" w:rsidP="00C47FD8">
      <w:pPr>
        <w:jc w:val="both"/>
        <w:rPr>
          <w:rFonts w:eastAsia="Calibri"/>
          <w:noProof w:val="0"/>
          <w:lang w:val="ro-MD"/>
        </w:rPr>
      </w:pPr>
    </w:p>
    <w:p w14:paraId="5E144C5E" w14:textId="77777777" w:rsidR="00C47FD8" w:rsidRPr="00FF430B" w:rsidRDefault="00C47FD8" w:rsidP="00C47FD8">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4BC2AA55" w14:textId="77777777" w:rsidR="00C47FD8" w:rsidRPr="00FF430B" w:rsidRDefault="00C47FD8" w:rsidP="00C47FD8">
      <w:pPr>
        <w:jc w:val="both"/>
        <w:rPr>
          <w:rFonts w:eastAsia="Calibri"/>
          <w:noProof w:val="0"/>
          <w:lang w:val="ro-MD"/>
        </w:rPr>
      </w:pPr>
    </w:p>
    <w:p w14:paraId="060D6635" w14:textId="77777777" w:rsidR="00C47FD8" w:rsidRPr="00FF430B" w:rsidRDefault="00C47FD8" w:rsidP="00C47FD8">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4B16C53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439981A9" w14:textId="77777777" w:rsidR="00C47FD8" w:rsidRPr="00FF430B" w:rsidRDefault="00C47FD8" w:rsidP="00C47FD8">
      <w:pPr>
        <w:jc w:val="right"/>
        <w:rPr>
          <w:noProof w:val="0"/>
          <w:lang w:val="ro-MD"/>
        </w:rPr>
      </w:pPr>
      <w:r w:rsidRPr="00FF430B">
        <w:rPr>
          <w:noProof w:val="0"/>
          <w:lang w:val="ro-MD"/>
        </w:rPr>
        <w:t>la Documentația standard nr._____</w:t>
      </w:r>
    </w:p>
    <w:p w14:paraId="73101BB0" w14:textId="77777777" w:rsidR="00C47FD8" w:rsidRPr="00FF430B" w:rsidRDefault="00C47FD8" w:rsidP="00C47FD8">
      <w:pPr>
        <w:jc w:val="right"/>
        <w:rPr>
          <w:noProof w:val="0"/>
          <w:lang w:val="ro-MD"/>
        </w:rPr>
      </w:pPr>
      <w:r w:rsidRPr="00FF430B">
        <w:rPr>
          <w:noProof w:val="0"/>
          <w:lang w:val="ro-MD"/>
        </w:rPr>
        <w:t>din “____” ________ 20___</w:t>
      </w:r>
    </w:p>
    <w:p w14:paraId="4C033356" w14:textId="77777777" w:rsidR="00C47FD8" w:rsidRPr="00FF430B" w:rsidRDefault="00C47FD8" w:rsidP="00C47FD8">
      <w:pPr>
        <w:jc w:val="right"/>
        <w:rPr>
          <w:noProof w:val="0"/>
          <w:sz w:val="22"/>
          <w:szCs w:val="22"/>
          <w:lang w:val="ro-MD"/>
        </w:rPr>
      </w:pPr>
    </w:p>
    <w:p w14:paraId="31D54295" w14:textId="77777777" w:rsidR="00C47FD8" w:rsidRPr="00FF430B" w:rsidRDefault="00C47FD8" w:rsidP="00C47FD8">
      <w:pPr>
        <w:jc w:val="right"/>
        <w:rPr>
          <w:i/>
          <w:noProof w:val="0"/>
          <w:sz w:val="22"/>
          <w:szCs w:val="22"/>
          <w:lang w:val="ro-MD"/>
        </w:rPr>
      </w:pPr>
    </w:p>
    <w:p w14:paraId="5D682DE3" w14:textId="77777777" w:rsidR="00C47FD8" w:rsidRPr="00FF430B" w:rsidRDefault="00C47FD8" w:rsidP="00C47FD8">
      <w:pPr>
        <w:ind w:right="-1"/>
        <w:jc w:val="center"/>
        <w:rPr>
          <w:b/>
          <w:bCs/>
          <w:noProof w:val="0"/>
          <w:color w:val="000000"/>
          <w:sz w:val="22"/>
          <w:szCs w:val="22"/>
          <w:lang w:val="ro-MD"/>
        </w:rPr>
      </w:pPr>
    </w:p>
    <w:p w14:paraId="00B53C8E" w14:textId="77777777" w:rsidR="00C47FD8" w:rsidRPr="00FF430B" w:rsidRDefault="00C47FD8" w:rsidP="00C47FD8">
      <w:pPr>
        <w:ind w:right="-1"/>
        <w:jc w:val="center"/>
        <w:rPr>
          <w:b/>
          <w:bCs/>
          <w:noProof w:val="0"/>
          <w:color w:val="000000"/>
          <w:sz w:val="28"/>
          <w:szCs w:val="28"/>
          <w:lang w:val="ro-MD"/>
        </w:rPr>
      </w:pPr>
      <w:r w:rsidRPr="00FF430B">
        <w:rPr>
          <w:b/>
          <w:bCs/>
          <w:noProof w:val="0"/>
          <w:color w:val="000000"/>
          <w:sz w:val="28"/>
          <w:szCs w:val="28"/>
          <w:lang w:val="ro-MD"/>
        </w:rPr>
        <w:t>ANUNȚ</w:t>
      </w:r>
    </w:p>
    <w:p w14:paraId="43E0B3F4" w14:textId="77777777" w:rsidR="00C47FD8" w:rsidRPr="00FF430B" w:rsidRDefault="00C47FD8" w:rsidP="00C47FD8">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1E648377" w14:textId="77777777" w:rsidR="00C47FD8" w:rsidRPr="00FF430B" w:rsidRDefault="00C47FD8" w:rsidP="00C47FD8">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111439C9"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47FD8" w:rsidRPr="00EC30C2" w14:paraId="7E4348B2" w14:textId="77777777" w:rsidTr="00485125">
        <w:tc>
          <w:tcPr>
            <w:tcW w:w="5353" w:type="dxa"/>
            <w:shd w:val="clear" w:color="auto" w:fill="FFFFFF" w:themeFill="background1"/>
          </w:tcPr>
          <w:p w14:paraId="4FF9876B" w14:textId="77777777" w:rsidR="00C47FD8" w:rsidRPr="00FF430B" w:rsidRDefault="00C47FD8" w:rsidP="00485125">
            <w:pPr>
              <w:jc w:val="both"/>
              <w:rPr>
                <w:rFonts w:eastAsia="Cambria"/>
                <w:b/>
                <w:noProof w:val="0"/>
                <w:lang w:val="ro-MD"/>
              </w:rPr>
            </w:pPr>
            <w:r w:rsidRPr="00FF430B">
              <w:rPr>
                <w:b/>
                <w:noProof w:val="0"/>
                <w:lang w:val="ro-MD"/>
              </w:rPr>
              <w:t>Denumirea autorității contractante</w:t>
            </w:r>
          </w:p>
        </w:tc>
        <w:tc>
          <w:tcPr>
            <w:tcW w:w="4218" w:type="dxa"/>
          </w:tcPr>
          <w:p w14:paraId="32CD04F0" w14:textId="77777777" w:rsidR="00C47FD8" w:rsidRPr="00FF430B" w:rsidRDefault="00C47FD8" w:rsidP="00485125">
            <w:pPr>
              <w:jc w:val="both"/>
              <w:rPr>
                <w:rFonts w:eastAsia="Cambria"/>
                <w:noProof w:val="0"/>
                <w:lang w:val="ro-MD"/>
              </w:rPr>
            </w:pPr>
          </w:p>
        </w:tc>
      </w:tr>
      <w:tr w:rsidR="00C47FD8" w:rsidRPr="00EC30C2" w14:paraId="35CE469E" w14:textId="77777777" w:rsidTr="00485125">
        <w:tc>
          <w:tcPr>
            <w:tcW w:w="5353" w:type="dxa"/>
            <w:shd w:val="clear" w:color="auto" w:fill="FFFFFF" w:themeFill="background1"/>
          </w:tcPr>
          <w:p w14:paraId="7648C8E0" w14:textId="77777777" w:rsidR="00C47FD8" w:rsidRPr="00FF430B" w:rsidRDefault="00C47FD8" w:rsidP="00485125">
            <w:pPr>
              <w:jc w:val="both"/>
              <w:rPr>
                <w:b/>
                <w:noProof w:val="0"/>
                <w:lang w:val="ro-MD"/>
              </w:rPr>
            </w:pPr>
            <w:r w:rsidRPr="00FF430B">
              <w:rPr>
                <w:rFonts w:eastAsia="Cambria"/>
                <w:b/>
                <w:noProof w:val="0"/>
                <w:lang w:val="ro-MD"/>
              </w:rPr>
              <w:t>Localitate</w:t>
            </w:r>
          </w:p>
        </w:tc>
        <w:tc>
          <w:tcPr>
            <w:tcW w:w="4218" w:type="dxa"/>
          </w:tcPr>
          <w:p w14:paraId="614F2F16" w14:textId="77777777" w:rsidR="00C47FD8" w:rsidRPr="00FF430B" w:rsidRDefault="00C47FD8" w:rsidP="00485125">
            <w:pPr>
              <w:jc w:val="both"/>
              <w:rPr>
                <w:rFonts w:eastAsia="Cambria"/>
                <w:noProof w:val="0"/>
                <w:lang w:val="ro-MD"/>
              </w:rPr>
            </w:pPr>
          </w:p>
        </w:tc>
      </w:tr>
      <w:tr w:rsidR="00C47FD8" w:rsidRPr="00EC30C2" w14:paraId="32036512" w14:textId="77777777" w:rsidTr="00485125">
        <w:tc>
          <w:tcPr>
            <w:tcW w:w="5353" w:type="dxa"/>
            <w:shd w:val="clear" w:color="auto" w:fill="FFFFFF" w:themeFill="background1"/>
          </w:tcPr>
          <w:p w14:paraId="4577FD41" w14:textId="77777777" w:rsidR="00C47FD8" w:rsidRPr="00FF430B" w:rsidRDefault="00C47FD8" w:rsidP="00485125">
            <w:pPr>
              <w:jc w:val="both"/>
              <w:rPr>
                <w:rFonts w:eastAsia="Cambria"/>
                <w:b/>
                <w:noProof w:val="0"/>
                <w:lang w:val="ro-MD"/>
              </w:rPr>
            </w:pPr>
            <w:r w:rsidRPr="00FF430B">
              <w:rPr>
                <w:b/>
                <w:noProof w:val="0"/>
                <w:lang w:val="ro-MD"/>
              </w:rPr>
              <w:t>IDNO</w:t>
            </w:r>
          </w:p>
        </w:tc>
        <w:tc>
          <w:tcPr>
            <w:tcW w:w="4218" w:type="dxa"/>
          </w:tcPr>
          <w:p w14:paraId="273B88FF" w14:textId="77777777" w:rsidR="00C47FD8" w:rsidRPr="00FF430B" w:rsidRDefault="00C47FD8" w:rsidP="00485125">
            <w:pPr>
              <w:jc w:val="both"/>
              <w:rPr>
                <w:rFonts w:eastAsia="Cambria"/>
                <w:noProof w:val="0"/>
                <w:lang w:val="ro-MD"/>
              </w:rPr>
            </w:pPr>
          </w:p>
        </w:tc>
      </w:tr>
      <w:tr w:rsidR="00C47FD8" w:rsidRPr="00EC30C2" w14:paraId="34B6C178" w14:textId="77777777" w:rsidTr="00485125">
        <w:tc>
          <w:tcPr>
            <w:tcW w:w="5353" w:type="dxa"/>
            <w:shd w:val="clear" w:color="auto" w:fill="FFFFFF" w:themeFill="background1"/>
          </w:tcPr>
          <w:p w14:paraId="4749337D" w14:textId="77777777" w:rsidR="00C47FD8" w:rsidRPr="00FF430B" w:rsidRDefault="00C47FD8" w:rsidP="00485125">
            <w:pPr>
              <w:jc w:val="both"/>
              <w:rPr>
                <w:b/>
                <w:noProof w:val="0"/>
                <w:lang w:val="ro-MD"/>
              </w:rPr>
            </w:pPr>
            <w:r w:rsidRPr="00FF430B">
              <w:rPr>
                <w:b/>
                <w:noProof w:val="0"/>
                <w:lang w:val="ro-MD"/>
              </w:rPr>
              <w:t>Adresa</w:t>
            </w:r>
          </w:p>
        </w:tc>
        <w:tc>
          <w:tcPr>
            <w:tcW w:w="4218" w:type="dxa"/>
          </w:tcPr>
          <w:p w14:paraId="5E4914FB" w14:textId="77777777" w:rsidR="00C47FD8" w:rsidRPr="00FF430B" w:rsidRDefault="00C47FD8" w:rsidP="00485125">
            <w:pPr>
              <w:jc w:val="both"/>
              <w:rPr>
                <w:rFonts w:eastAsia="Cambria"/>
                <w:noProof w:val="0"/>
                <w:lang w:val="ro-MD"/>
              </w:rPr>
            </w:pPr>
          </w:p>
        </w:tc>
      </w:tr>
      <w:tr w:rsidR="00C47FD8" w:rsidRPr="00EC30C2" w14:paraId="29708428" w14:textId="77777777" w:rsidTr="00485125">
        <w:tc>
          <w:tcPr>
            <w:tcW w:w="5353" w:type="dxa"/>
            <w:shd w:val="clear" w:color="auto" w:fill="FFFFFF" w:themeFill="background1"/>
          </w:tcPr>
          <w:p w14:paraId="6228DBBA" w14:textId="77777777" w:rsidR="00C47FD8" w:rsidRPr="00FF430B" w:rsidRDefault="00C47FD8" w:rsidP="00485125">
            <w:pPr>
              <w:jc w:val="both"/>
              <w:rPr>
                <w:b/>
                <w:noProof w:val="0"/>
                <w:lang w:val="ro-MD"/>
              </w:rPr>
            </w:pPr>
            <w:r w:rsidRPr="00FF430B">
              <w:rPr>
                <w:b/>
                <w:noProof w:val="0"/>
                <w:lang w:val="ro-MD"/>
              </w:rPr>
              <w:t>Număr de telefon</w:t>
            </w:r>
          </w:p>
        </w:tc>
        <w:tc>
          <w:tcPr>
            <w:tcW w:w="4218" w:type="dxa"/>
          </w:tcPr>
          <w:p w14:paraId="5482652E" w14:textId="77777777" w:rsidR="00C47FD8" w:rsidRPr="00FF430B" w:rsidRDefault="00C47FD8" w:rsidP="00485125">
            <w:pPr>
              <w:jc w:val="both"/>
              <w:rPr>
                <w:rFonts w:eastAsia="Cambria"/>
                <w:noProof w:val="0"/>
                <w:lang w:val="ro-MD"/>
              </w:rPr>
            </w:pPr>
          </w:p>
        </w:tc>
      </w:tr>
      <w:tr w:rsidR="00C47FD8" w:rsidRPr="00EC30C2" w14:paraId="14B6B91E" w14:textId="77777777" w:rsidTr="00485125">
        <w:tc>
          <w:tcPr>
            <w:tcW w:w="5353" w:type="dxa"/>
            <w:shd w:val="clear" w:color="auto" w:fill="FFFFFF" w:themeFill="background1"/>
          </w:tcPr>
          <w:p w14:paraId="5C8AC254" w14:textId="77777777" w:rsidR="00C47FD8" w:rsidRPr="00FF430B" w:rsidRDefault="00C47FD8" w:rsidP="00485125">
            <w:pPr>
              <w:jc w:val="both"/>
              <w:rPr>
                <w:b/>
                <w:noProof w:val="0"/>
                <w:lang w:val="ro-MD"/>
              </w:rPr>
            </w:pPr>
            <w:r w:rsidRPr="00FF430B">
              <w:rPr>
                <w:b/>
                <w:noProof w:val="0"/>
                <w:lang w:val="ro-MD"/>
              </w:rPr>
              <w:t>Număr de fax</w:t>
            </w:r>
          </w:p>
        </w:tc>
        <w:tc>
          <w:tcPr>
            <w:tcW w:w="4218" w:type="dxa"/>
          </w:tcPr>
          <w:p w14:paraId="524DFB83" w14:textId="77777777" w:rsidR="00C47FD8" w:rsidRPr="00FF430B" w:rsidRDefault="00C47FD8" w:rsidP="00485125">
            <w:pPr>
              <w:jc w:val="both"/>
              <w:rPr>
                <w:rFonts w:eastAsia="Cambria"/>
                <w:noProof w:val="0"/>
                <w:lang w:val="ro-MD"/>
              </w:rPr>
            </w:pPr>
          </w:p>
        </w:tc>
      </w:tr>
      <w:tr w:rsidR="00C47FD8" w:rsidRPr="00EC30C2" w14:paraId="19FBE77E" w14:textId="77777777" w:rsidTr="00485125">
        <w:tc>
          <w:tcPr>
            <w:tcW w:w="5353" w:type="dxa"/>
            <w:shd w:val="clear" w:color="auto" w:fill="FFFFFF" w:themeFill="background1"/>
          </w:tcPr>
          <w:p w14:paraId="40E87649" w14:textId="77777777" w:rsidR="00C47FD8" w:rsidRPr="00FF430B" w:rsidRDefault="00C47FD8" w:rsidP="00485125">
            <w:pPr>
              <w:jc w:val="both"/>
              <w:rPr>
                <w:b/>
                <w:noProof w:val="0"/>
                <w:lang w:val="ro-MD"/>
              </w:rPr>
            </w:pPr>
            <w:r w:rsidRPr="00FF430B">
              <w:rPr>
                <w:b/>
                <w:noProof w:val="0"/>
                <w:lang w:val="ro-MD"/>
              </w:rPr>
              <w:t xml:space="preserve">E-mail </w:t>
            </w:r>
          </w:p>
        </w:tc>
        <w:tc>
          <w:tcPr>
            <w:tcW w:w="4218" w:type="dxa"/>
          </w:tcPr>
          <w:p w14:paraId="310EA5D0" w14:textId="77777777" w:rsidR="00C47FD8" w:rsidRPr="00FF430B" w:rsidRDefault="00C47FD8" w:rsidP="00485125">
            <w:pPr>
              <w:jc w:val="both"/>
              <w:rPr>
                <w:rFonts w:eastAsia="Cambria"/>
                <w:noProof w:val="0"/>
                <w:lang w:val="ro-MD"/>
              </w:rPr>
            </w:pPr>
          </w:p>
        </w:tc>
      </w:tr>
      <w:tr w:rsidR="00C47FD8" w:rsidRPr="00EC30C2" w14:paraId="0B2C2B6A" w14:textId="77777777" w:rsidTr="00485125">
        <w:tc>
          <w:tcPr>
            <w:tcW w:w="5353" w:type="dxa"/>
            <w:shd w:val="clear" w:color="auto" w:fill="FFFFFF" w:themeFill="background1"/>
          </w:tcPr>
          <w:p w14:paraId="6FEC98D3" w14:textId="77777777" w:rsidR="00C47FD8" w:rsidRPr="00FF430B" w:rsidRDefault="00C47FD8" w:rsidP="00485125">
            <w:pPr>
              <w:jc w:val="both"/>
              <w:rPr>
                <w:b/>
                <w:noProof w:val="0"/>
                <w:lang w:val="ro-MD"/>
              </w:rPr>
            </w:pPr>
            <w:r w:rsidRPr="00FF430B">
              <w:rPr>
                <w:b/>
                <w:noProof w:val="0"/>
                <w:lang w:val="ro-MD"/>
              </w:rPr>
              <w:t>Pagina web oficială</w:t>
            </w:r>
          </w:p>
        </w:tc>
        <w:tc>
          <w:tcPr>
            <w:tcW w:w="4218" w:type="dxa"/>
          </w:tcPr>
          <w:p w14:paraId="62AFBE80" w14:textId="77777777" w:rsidR="00C47FD8" w:rsidRPr="00FF430B" w:rsidRDefault="00C47FD8" w:rsidP="00485125">
            <w:pPr>
              <w:jc w:val="both"/>
              <w:rPr>
                <w:rFonts w:eastAsia="Cambria"/>
                <w:noProof w:val="0"/>
                <w:lang w:val="ro-MD"/>
              </w:rPr>
            </w:pPr>
          </w:p>
        </w:tc>
      </w:tr>
      <w:tr w:rsidR="00C47FD8" w:rsidRPr="00EC30C2" w14:paraId="23376FE6" w14:textId="77777777" w:rsidTr="00485125">
        <w:tc>
          <w:tcPr>
            <w:tcW w:w="5353" w:type="dxa"/>
            <w:shd w:val="clear" w:color="auto" w:fill="FFFFFF" w:themeFill="background1"/>
          </w:tcPr>
          <w:p w14:paraId="388A3F1A" w14:textId="77777777" w:rsidR="00C47FD8" w:rsidRPr="00FF430B" w:rsidRDefault="00C47FD8" w:rsidP="00485125">
            <w:pPr>
              <w:jc w:val="both"/>
              <w:rPr>
                <w:b/>
                <w:noProof w:val="0"/>
                <w:lang w:val="ro-MD"/>
              </w:rPr>
            </w:pPr>
            <w:r w:rsidRPr="00FF430B">
              <w:rPr>
                <w:b/>
                <w:noProof w:val="0"/>
                <w:lang w:val="ro-MD"/>
              </w:rPr>
              <w:t xml:space="preserve">Persoana de contact </w:t>
            </w:r>
          </w:p>
          <w:p w14:paraId="2AA387C3" w14:textId="77777777" w:rsidR="00C47FD8" w:rsidRPr="00FF430B" w:rsidRDefault="00C47FD8" w:rsidP="00485125">
            <w:pPr>
              <w:jc w:val="both"/>
              <w:rPr>
                <w:b/>
                <w:noProof w:val="0"/>
                <w:lang w:val="ro-MD"/>
              </w:rPr>
            </w:pPr>
            <w:r w:rsidRPr="00FF430B">
              <w:rPr>
                <w:i/>
                <w:noProof w:val="0"/>
                <w:lang w:val="ro-MD"/>
              </w:rPr>
              <w:t>(nume, prenume, telefon, e-mail)</w:t>
            </w:r>
          </w:p>
        </w:tc>
        <w:tc>
          <w:tcPr>
            <w:tcW w:w="4218" w:type="dxa"/>
          </w:tcPr>
          <w:p w14:paraId="5E9C09F9" w14:textId="77777777" w:rsidR="00C47FD8" w:rsidRPr="00FF430B" w:rsidRDefault="00C47FD8" w:rsidP="00485125">
            <w:pPr>
              <w:jc w:val="both"/>
              <w:rPr>
                <w:rFonts w:eastAsia="Cambria"/>
                <w:noProof w:val="0"/>
                <w:lang w:val="ro-MD"/>
              </w:rPr>
            </w:pPr>
          </w:p>
        </w:tc>
      </w:tr>
    </w:tbl>
    <w:p w14:paraId="20CC8740"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C47FD8" w:rsidRPr="00EC30C2" w14:paraId="6243E59D" w14:textId="77777777" w:rsidTr="00485125">
        <w:tc>
          <w:tcPr>
            <w:tcW w:w="5353" w:type="dxa"/>
            <w:shd w:val="clear" w:color="auto" w:fill="FFFFFF" w:themeFill="background1"/>
          </w:tcPr>
          <w:p w14:paraId="616D5AAB" w14:textId="77777777" w:rsidR="00C47FD8" w:rsidRPr="00FF430B" w:rsidRDefault="00C47FD8" w:rsidP="00485125">
            <w:pPr>
              <w:jc w:val="both"/>
              <w:rPr>
                <w:b/>
                <w:noProof w:val="0"/>
                <w:lang w:val="ro-MD" w:eastAsia="ro-RO"/>
              </w:rPr>
            </w:pPr>
            <w:r w:rsidRPr="00FF430B">
              <w:rPr>
                <w:b/>
                <w:noProof w:val="0"/>
                <w:lang w:val="ro-MD" w:eastAsia="ro-RO"/>
              </w:rPr>
              <w:t>Tipul procedurii de achiziție</w:t>
            </w:r>
          </w:p>
        </w:tc>
        <w:tc>
          <w:tcPr>
            <w:tcW w:w="4218" w:type="dxa"/>
          </w:tcPr>
          <w:p w14:paraId="3B3C49B5" w14:textId="77777777" w:rsidR="00C47FD8" w:rsidRPr="00FF430B" w:rsidRDefault="00C47FD8" w:rsidP="00485125">
            <w:pPr>
              <w:jc w:val="both"/>
              <w:rPr>
                <w:noProof w:val="0"/>
                <w:lang w:val="ro-MD" w:eastAsia="ro-RO"/>
              </w:rPr>
            </w:pPr>
            <w:r w:rsidRPr="00FF430B">
              <w:rPr>
                <w:noProof w:val="0"/>
                <w:lang w:val="ro-MD" w:eastAsia="ro-RO"/>
              </w:rPr>
              <w:t xml:space="preserve">Cererea ofertelor de prețuri □  </w:t>
            </w:r>
          </w:p>
          <w:p w14:paraId="12E47AB3" w14:textId="77777777" w:rsidR="00C47FD8" w:rsidRPr="00FF430B" w:rsidRDefault="00C47FD8" w:rsidP="00485125">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C47FD8" w:rsidRPr="00EC30C2" w14:paraId="0223119C" w14:textId="77777777" w:rsidTr="00485125">
        <w:tc>
          <w:tcPr>
            <w:tcW w:w="5353" w:type="dxa"/>
            <w:shd w:val="clear" w:color="auto" w:fill="FFFFFF" w:themeFill="background1"/>
          </w:tcPr>
          <w:p w14:paraId="61CCA7E7" w14:textId="77777777" w:rsidR="00C47FD8" w:rsidRPr="00FF430B" w:rsidRDefault="00C47FD8" w:rsidP="00485125">
            <w:pPr>
              <w:jc w:val="both"/>
              <w:rPr>
                <w:b/>
                <w:noProof w:val="0"/>
                <w:lang w:val="ro-MD" w:eastAsia="ro-RO"/>
              </w:rPr>
            </w:pPr>
            <w:r w:rsidRPr="00FF430B">
              <w:rPr>
                <w:b/>
                <w:noProof w:val="0"/>
                <w:lang w:val="ro-MD" w:eastAsia="ro-RO"/>
              </w:rPr>
              <w:t>Obiectul achiziției</w:t>
            </w:r>
          </w:p>
        </w:tc>
        <w:tc>
          <w:tcPr>
            <w:tcW w:w="4218" w:type="dxa"/>
          </w:tcPr>
          <w:p w14:paraId="03522A07" w14:textId="77777777" w:rsidR="00C47FD8" w:rsidRPr="00FF430B" w:rsidRDefault="00C47FD8" w:rsidP="00485125">
            <w:pPr>
              <w:jc w:val="both"/>
              <w:rPr>
                <w:noProof w:val="0"/>
                <w:lang w:val="ro-MD" w:eastAsia="ro-RO"/>
              </w:rPr>
            </w:pPr>
          </w:p>
        </w:tc>
      </w:tr>
      <w:tr w:rsidR="00C47FD8" w:rsidRPr="00EC30C2" w14:paraId="5202A22F" w14:textId="77777777" w:rsidTr="00485125">
        <w:tc>
          <w:tcPr>
            <w:tcW w:w="5353" w:type="dxa"/>
            <w:shd w:val="clear" w:color="auto" w:fill="FFFFFF" w:themeFill="background1"/>
          </w:tcPr>
          <w:p w14:paraId="16673098" w14:textId="77777777" w:rsidR="00C47FD8" w:rsidRPr="00FF430B" w:rsidRDefault="00C47FD8" w:rsidP="00485125">
            <w:pPr>
              <w:jc w:val="both"/>
              <w:rPr>
                <w:b/>
                <w:noProof w:val="0"/>
                <w:lang w:val="ro-MD" w:eastAsia="ro-RO"/>
              </w:rPr>
            </w:pPr>
            <w:r w:rsidRPr="00FF430B">
              <w:rPr>
                <w:b/>
                <w:noProof w:val="0"/>
                <w:lang w:val="ro-MD" w:eastAsia="ro-RO"/>
              </w:rPr>
              <w:t>Cod CPV</w:t>
            </w:r>
          </w:p>
        </w:tc>
        <w:tc>
          <w:tcPr>
            <w:tcW w:w="4218" w:type="dxa"/>
          </w:tcPr>
          <w:p w14:paraId="0FBFF40F" w14:textId="77777777" w:rsidR="00C47FD8" w:rsidRPr="00FF430B" w:rsidRDefault="00C47FD8" w:rsidP="00485125">
            <w:pPr>
              <w:jc w:val="both"/>
              <w:rPr>
                <w:noProof w:val="0"/>
                <w:lang w:val="ro-MD" w:eastAsia="ro-RO"/>
              </w:rPr>
            </w:pPr>
          </w:p>
        </w:tc>
      </w:tr>
      <w:tr w:rsidR="00C47FD8" w:rsidRPr="00EC30C2" w14:paraId="0703B0BB" w14:textId="77777777" w:rsidTr="00485125">
        <w:tc>
          <w:tcPr>
            <w:tcW w:w="5353" w:type="dxa"/>
            <w:shd w:val="clear" w:color="auto" w:fill="FFFFFF" w:themeFill="background1"/>
          </w:tcPr>
          <w:p w14:paraId="4A14B857" w14:textId="77777777" w:rsidR="00C47FD8" w:rsidRPr="00FF430B" w:rsidRDefault="00C47FD8" w:rsidP="00485125">
            <w:pPr>
              <w:jc w:val="both"/>
              <w:rPr>
                <w:b/>
                <w:noProof w:val="0"/>
                <w:lang w:val="ro-MD" w:eastAsia="ro-RO"/>
              </w:rPr>
            </w:pPr>
            <w:r w:rsidRPr="00FF430B">
              <w:rPr>
                <w:b/>
                <w:noProof w:val="0"/>
                <w:lang w:val="ro-MD" w:eastAsia="ro-RO"/>
              </w:rPr>
              <w:t xml:space="preserve">Valoarea estimată a achiziției </w:t>
            </w:r>
          </w:p>
        </w:tc>
        <w:tc>
          <w:tcPr>
            <w:tcW w:w="4218" w:type="dxa"/>
          </w:tcPr>
          <w:p w14:paraId="17F0AC03" w14:textId="77777777" w:rsidR="00C47FD8" w:rsidRPr="00FF430B" w:rsidRDefault="00C47FD8" w:rsidP="00485125">
            <w:pPr>
              <w:jc w:val="both"/>
              <w:rPr>
                <w:rFonts w:eastAsia="Cambria"/>
                <w:noProof w:val="0"/>
                <w:lang w:val="ro-MD"/>
              </w:rPr>
            </w:pPr>
          </w:p>
        </w:tc>
      </w:tr>
      <w:tr w:rsidR="00C47FD8" w:rsidRPr="00EC30C2" w14:paraId="091AE6C2" w14:textId="77777777" w:rsidTr="00485125">
        <w:tc>
          <w:tcPr>
            <w:tcW w:w="5353" w:type="dxa"/>
            <w:vMerge w:val="restart"/>
            <w:shd w:val="clear" w:color="auto" w:fill="FFFFFF" w:themeFill="background1"/>
          </w:tcPr>
          <w:p w14:paraId="339FADE8" w14:textId="77777777" w:rsidR="00C47FD8" w:rsidRPr="00FF430B" w:rsidRDefault="00C47FD8" w:rsidP="00485125">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0FDF6B0F" w14:textId="77777777" w:rsidR="00C47FD8" w:rsidRPr="00FF430B" w:rsidRDefault="00C47FD8" w:rsidP="00485125">
            <w:pPr>
              <w:jc w:val="both"/>
              <w:rPr>
                <w:rFonts w:eastAsia="Cambria"/>
                <w:noProof w:val="0"/>
                <w:lang w:val="ro-MD"/>
              </w:rPr>
            </w:pPr>
            <w:r w:rsidRPr="00FF430B">
              <w:rPr>
                <w:rFonts w:eastAsia="Cambria"/>
                <w:noProof w:val="0"/>
                <w:lang w:val="ro-MD"/>
              </w:rPr>
              <w:t>Nr:</w:t>
            </w:r>
          </w:p>
        </w:tc>
      </w:tr>
      <w:tr w:rsidR="00C47FD8" w:rsidRPr="00EC30C2" w14:paraId="2EEA9599" w14:textId="77777777" w:rsidTr="00485125">
        <w:tc>
          <w:tcPr>
            <w:tcW w:w="5353" w:type="dxa"/>
            <w:vMerge/>
            <w:shd w:val="clear" w:color="auto" w:fill="FFFFFF" w:themeFill="background1"/>
          </w:tcPr>
          <w:p w14:paraId="68135ED1" w14:textId="77777777" w:rsidR="00C47FD8" w:rsidRPr="00FF430B" w:rsidRDefault="00C47FD8" w:rsidP="00485125">
            <w:pPr>
              <w:jc w:val="both"/>
              <w:rPr>
                <w:b/>
                <w:noProof w:val="0"/>
                <w:lang w:val="ro-MD" w:eastAsia="ro-RO"/>
              </w:rPr>
            </w:pPr>
          </w:p>
        </w:tc>
        <w:tc>
          <w:tcPr>
            <w:tcW w:w="4218" w:type="dxa"/>
          </w:tcPr>
          <w:p w14:paraId="4A29568F" w14:textId="77777777" w:rsidR="00C47FD8" w:rsidRPr="00FF430B" w:rsidRDefault="00C47FD8" w:rsidP="00485125">
            <w:pPr>
              <w:jc w:val="both"/>
              <w:rPr>
                <w:rFonts w:eastAsia="Cambria"/>
                <w:noProof w:val="0"/>
                <w:lang w:val="ro-MD"/>
              </w:rPr>
            </w:pPr>
            <w:r w:rsidRPr="00FF430B">
              <w:rPr>
                <w:rFonts w:eastAsia="Cambria"/>
                <w:noProof w:val="0"/>
                <w:lang w:val="ro-MD"/>
              </w:rPr>
              <w:t>Link:</w:t>
            </w:r>
          </w:p>
        </w:tc>
      </w:tr>
      <w:tr w:rsidR="00C47FD8" w:rsidRPr="00EC30C2" w14:paraId="6EABC354" w14:textId="77777777" w:rsidTr="00485125">
        <w:tc>
          <w:tcPr>
            <w:tcW w:w="5353" w:type="dxa"/>
            <w:shd w:val="clear" w:color="auto" w:fill="FFFFFF" w:themeFill="background1"/>
          </w:tcPr>
          <w:p w14:paraId="7879ECC4" w14:textId="77777777" w:rsidR="00C47FD8" w:rsidRPr="00FF430B" w:rsidRDefault="00C47FD8" w:rsidP="00485125">
            <w:pPr>
              <w:jc w:val="both"/>
              <w:rPr>
                <w:b/>
                <w:noProof w:val="0"/>
                <w:lang w:val="ro-MD"/>
              </w:rPr>
            </w:pPr>
            <w:r w:rsidRPr="00FF430B">
              <w:rPr>
                <w:b/>
                <w:noProof w:val="0"/>
                <w:lang w:val="ro-MD" w:eastAsia="ro-RO"/>
              </w:rPr>
              <w:t>Data publicării anunțului de participare</w:t>
            </w:r>
          </w:p>
        </w:tc>
        <w:tc>
          <w:tcPr>
            <w:tcW w:w="4218" w:type="dxa"/>
          </w:tcPr>
          <w:p w14:paraId="787D0167" w14:textId="77777777" w:rsidR="00C47FD8" w:rsidRPr="00FF430B" w:rsidRDefault="00C47FD8" w:rsidP="00485125">
            <w:pPr>
              <w:jc w:val="both"/>
              <w:rPr>
                <w:rFonts w:eastAsia="Cambria"/>
                <w:noProof w:val="0"/>
                <w:lang w:val="ro-MD"/>
              </w:rPr>
            </w:pPr>
          </w:p>
        </w:tc>
      </w:tr>
      <w:tr w:rsidR="00C47FD8" w:rsidRPr="00EC30C2" w14:paraId="27C3E353" w14:textId="77777777" w:rsidTr="00485125">
        <w:trPr>
          <w:trHeight w:val="1040"/>
        </w:trPr>
        <w:tc>
          <w:tcPr>
            <w:tcW w:w="5353" w:type="dxa"/>
            <w:shd w:val="clear" w:color="auto" w:fill="FFFFFF" w:themeFill="background1"/>
          </w:tcPr>
          <w:p w14:paraId="4E71518B" w14:textId="77777777" w:rsidR="00C47FD8" w:rsidRPr="00FF430B" w:rsidRDefault="00C47FD8" w:rsidP="00485125">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6C522E37" w14:textId="77777777" w:rsidR="00C47FD8" w:rsidRPr="00FF430B" w:rsidRDefault="00C47FD8" w:rsidP="00485125">
            <w:pPr>
              <w:jc w:val="both"/>
              <w:rPr>
                <w:rFonts w:eastAsia="Cambria"/>
                <w:noProof w:val="0"/>
                <w:lang w:val="ro-MD"/>
              </w:rPr>
            </w:pPr>
          </w:p>
        </w:tc>
      </w:tr>
    </w:tbl>
    <w:p w14:paraId="20F4BDFF"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C47FD8" w:rsidRPr="00EC30C2" w14:paraId="2728E874" w14:textId="77777777" w:rsidTr="00485125">
        <w:trPr>
          <w:trHeight w:val="304"/>
        </w:trPr>
        <w:tc>
          <w:tcPr>
            <w:tcW w:w="5353" w:type="dxa"/>
            <w:shd w:val="clear" w:color="auto" w:fill="FFFFFF" w:themeFill="background1"/>
          </w:tcPr>
          <w:p w14:paraId="6829A71E" w14:textId="77777777" w:rsidR="00C47FD8" w:rsidRPr="00FF430B" w:rsidRDefault="00C47FD8" w:rsidP="00485125">
            <w:pPr>
              <w:jc w:val="both"/>
              <w:rPr>
                <w:b/>
                <w:noProof w:val="0"/>
                <w:lang w:val="ro-MD" w:eastAsia="ro-RO"/>
              </w:rPr>
            </w:pPr>
            <w:r w:rsidRPr="00FF430B">
              <w:rPr>
                <w:b/>
                <w:noProof w:val="0"/>
                <w:lang w:val="ro-MD" w:eastAsia="ro-RO"/>
              </w:rPr>
              <w:t>Tipul contractului de achiziție/acordului-cadru</w:t>
            </w:r>
          </w:p>
        </w:tc>
        <w:tc>
          <w:tcPr>
            <w:tcW w:w="4218" w:type="dxa"/>
          </w:tcPr>
          <w:p w14:paraId="20FD0EAE" w14:textId="77777777" w:rsidR="00C47FD8" w:rsidRPr="00FF430B" w:rsidRDefault="00C47FD8" w:rsidP="00485125">
            <w:pPr>
              <w:jc w:val="both"/>
              <w:rPr>
                <w:noProof w:val="0"/>
                <w:lang w:val="ro-MD" w:eastAsia="ro-RO"/>
              </w:rPr>
            </w:pPr>
            <w:r w:rsidRPr="00FF430B">
              <w:rPr>
                <w:noProof w:val="0"/>
                <w:lang w:val="ro-MD" w:eastAsia="ro-RO"/>
              </w:rPr>
              <w:t xml:space="preserve"> Servicii de proiectare □      Lucrări □</w:t>
            </w:r>
          </w:p>
        </w:tc>
      </w:tr>
      <w:tr w:rsidR="00C47FD8" w:rsidRPr="00EC30C2" w14:paraId="31403AE0" w14:textId="77777777" w:rsidTr="00485125">
        <w:trPr>
          <w:trHeight w:val="315"/>
        </w:trPr>
        <w:tc>
          <w:tcPr>
            <w:tcW w:w="5353" w:type="dxa"/>
            <w:shd w:val="clear" w:color="auto" w:fill="FFFFFF" w:themeFill="background1"/>
          </w:tcPr>
          <w:p w14:paraId="676A694E" w14:textId="77777777" w:rsidR="00C47FD8" w:rsidRPr="00FF430B" w:rsidRDefault="00C47FD8" w:rsidP="00485125">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7856B3E4" w14:textId="77777777" w:rsidR="00C47FD8" w:rsidRPr="00FF430B" w:rsidRDefault="00C47FD8" w:rsidP="00485125">
            <w:pPr>
              <w:jc w:val="both"/>
              <w:rPr>
                <w:noProof w:val="0"/>
                <w:lang w:val="ro-MD" w:eastAsia="ro-RO"/>
              </w:rPr>
            </w:pPr>
            <w:r w:rsidRPr="00FF430B">
              <w:rPr>
                <w:noProof w:val="0"/>
                <w:lang w:val="ro-MD" w:eastAsia="ro-RO"/>
              </w:rPr>
              <w:t>Nu □    Da □</w:t>
            </w:r>
          </w:p>
        </w:tc>
      </w:tr>
      <w:tr w:rsidR="00C47FD8" w:rsidRPr="00EC30C2" w14:paraId="09BBD4BE" w14:textId="77777777" w:rsidTr="00485125">
        <w:trPr>
          <w:trHeight w:val="525"/>
        </w:trPr>
        <w:tc>
          <w:tcPr>
            <w:tcW w:w="5353" w:type="dxa"/>
            <w:shd w:val="clear" w:color="auto" w:fill="FFFFFF" w:themeFill="background1"/>
          </w:tcPr>
          <w:p w14:paraId="081F5F65" w14:textId="77777777" w:rsidR="00C47FD8" w:rsidRPr="00FF430B" w:rsidRDefault="00C47FD8" w:rsidP="00485125">
            <w:pPr>
              <w:jc w:val="both"/>
              <w:rPr>
                <w:b/>
                <w:noProof w:val="0"/>
                <w:lang w:val="ro-MD" w:eastAsia="ro-RO"/>
              </w:rPr>
            </w:pPr>
            <w:r w:rsidRPr="00FF430B">
              <w:rPr>
                <w:b/>
                <w:noProof w:val="0"/>
                <w:lang w:val="ro-MD" w:eastAsia="ro-RO"/>
              </w:rPr>
              <w:t>Sursa de finanțare</w:t>
            </w:r>
          </w:p>
        </w:tc>
        <w:tc>
          <w:tcPr>
            <w:tcW w:w="4218" w:type="dxa"/>
          </w:tcPr>
          <w:p w14:paraId="369B6C20" w14:textId="77777777" w:rsidR="00C47FD8" w:rsidRPr="00FF430B" w:rsidRDefault="00C47FD8" w:rsidP="00485125">
            <w:pPr>
              <w:jc w:val="both"/>
              <w:rPr>
                <w:noProof w:val="0"/>
                <w:lang w:val="ro-MD" w:eastAsia="ro-RO"/>
              </w:rPr>
            </w:pPr>
            <w:r w:rsidRPr="00FF430B">
              <w:rPr>
                <w:noProof w:val="0"/>
                <w:lang w:val="ro-MD" w:eastAsia="ro-RO"/>
              </w:rPr>
              <w:t xml:space="preserve">Bugetul de stat □     FAOAM □ </w:t>
            </w:r>
          </w:p>
          <w:p w14:paraId="038FD794" w14:textId="77777777" w:rsidR="00C47FD8" w:rsidRPr="00FF430B" w:rsidRDefault="00C47FD8" w:rsidP="00485125">
            <w:pPr>
              <w:jc w:val="both"/>
              <w:rPr>
                <w:noProof w:val="0"/>
                <w:lang w:val="ro-MD" w:eastAsia="ro-RO"/>
              </w:rPr>
            </w:pPr>
            <w:r w:rsidRPr="00FF430B">
              <w:rPr>
                <w:noProof w:val="0"/>
                <w:lang w:val="ro-MD" w:eastAsia="ro-RO"/>
              </w:rPr>
              <w:t xml:space="preserve">BASS □     Surse externe □ </w:t>
            </w:r>
          </w:p>
          <w:p w14:paraId="404DF4F9" w14:textId="77777777" w:rsidR="00C47FD8" w:rsidRPr="00FF430B" w:rsidRDefault="00C47FD8" w:rsidP="00485125">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C47FD8" w:rsidRPr="00EC30C2" w14:paraId="744A9485" w14:textId="77777777" w:rsidTr="00485125">
        <w:trPr>
          <w:trHeight w:val="353"/>
        </w:trPr>
        <w:tc>
          <w:tcPr>
            <w:tcW w:w="5353" w:type="dxa"/>
            <w:shd w:val="clear" w:color="auto" w:fill="FFFFFF" w:themeFill="background1"/>
          </w:tcPr>
          <w:p w14:paraId="05DD402A" w14:textId="77777777" w:rsidR="00C47FD8" w:rsidRPr="00FF430B" w:rsidRDefault="00C47FD8" w:rsidP="00485125">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13F33525" w14:textId="77777777" w:rsidR="00C47FD8" w:rsidRPr="00FF430B" w:rsidRDefault="00C47FD8" w:rsidP="00485125">
            <w:pPr>
              <w:jc w:val="both"/>
              <w:rPr>
                <w:noProof w:val="0"/>
                <w:lang w:val="ro-MD" w:eastAsia="ro-RO"/>
              </w:rPr>
            </w:pPr>
          </w:p>
        </w:tc>
      </w:tr>
      <w:tr w:rsidR="00C47FD8" w:rsidRPr="00EC30C2" w14:paraId="4D3F5AE5" w14:textId="77777777" w:rsidTr="00485125">
        <w:trPr>
          <w:trHeight w:val="140"/>
        </w:trPr>
        <w:tc>
          <w:tcPr>
            <w:tcW w:w="5353" w:type="dxa"/>
            <w:shd w:val="clear" w:color="auto" w:fill="FFFFFF" w:themeFill="background1"/>
          </w:tcPr>
          <w:p w14:paraId="6C30A87A" w14:textId="77777777" w:rsidR="00C47FD8" w:rsidRPr="00FF430B" w:rsidRDefault="00C47FD8" w:rsidP="00485125">
            <w:pPr>
              <w:jc w:val="both"/>
              <w:rPr>
                <w:b/>
                <w:noProof w:val="0"/>
                <w:lang w:val="ro-MD" w:eastAsia="ro-RO"/>
              </w:rPr>
            </w:pPr>
            <w:r w:rsidRPr="00FF430B">
              <w:rPr>
                <w:b/>
                <w:noProof w:val="0"/>
                <w:lang w:val="ro-MD" w:eastAsia="ro-RO"/>
              </w:rPr>
              <w:t>Denumirea operatorului economic</w:t>
            </w:r>
          </w:p>
        </w:tc>
        <w:tc>
          <w:tcPr>
            <w:tcW w:w="4218" w:type="dxa"/>
          </w:tcPr>
          <w:p w14:paraId="21BC3B65" w14:textId="77777777" w:rsidR="00C47FD8" w:rsidRPr="00FF430B" w:rsidRDefault="00C47FD8" w:rsidP="00485125">
            <w:pPr>
              <w:jc w:val="both"/>
              <w:rPr>
                <w:i/>
                <w:noProof w:val="0"/>
                <w:lang w:val="ro-MD" w:eastAsia="ro-RO"/>
              </w:rPr>
            </w:pPr>
          </w:p>
        </w:tc>
      </w:tr>
      <w:tr w:rsidR="00C47FD8" w:rsidRPr="00EC30C2" w14:paraId="0957083F" w14:textId="77777777" w:rsidTr="00485125">
        <w:trPr>
          <w:trHeight w:val="188"/>
        </w:trPr>
        <w:tc>
          <w:tcPr>
            <w:tcW w:w="5353" w:type="dxa"/>
            <w:vMerge w:val="restart"/>
            <w:shd w:val="clear" w:color="auto" w:fill="FFFFFF" w:themeFill="background1"/>
          </w:tcPr>
          <w:p w14:paraId="128EEECB" w14:textId="77777777" w:rsidR="00C47FD8" w:rsidRPr="00FF430B" w:rsidRDefault="00C47FD8" w:rsidP="00485125">
            <w:pPr>
              <w:jc w:val="both"/>
              <w:rPr>
                <w:b/>
                <w:noProof w:val="0"/>
                <w:lang w:val="ro-MD" w:eastAsia="ro-RO"/>
              </w:rPr>
            </w:pPr>
            <w:r w:rsidRPr="00FF430B">
              <w:rPr>
                <w:b/>
                <w:noProof w:val="0"/>
                <w:lang w:val="ro-MD" w:eastAsia="ro-RO"/>
              </w:rPr>
              <w:t>Nr. și data contractului de achiziție/acordului-cadru</w:t>
            </w:r>
          </w:p>
        </w:tc>
        <w:tc>
          <w:tcPr>
            <w:tcW w:w="4218" w:type="dxa"/>
          </w:tcPr>
          <w:p w14:paraId="106B8EEE" w14:textId="77777777" w:rsidR="00C47FD8" w:rsidRPr="00FF430B" w:rsidRDefault="00C47FD8" w:rsidP="00485125">
            <w:pPr>
              <w:jc w:val="both"/>
              <w:rPr>
                <w:noProof w:val="0"/>
                <w:lang w:val="ro-MD" w:eastAsia="ro-RO"/>
              </w:rPr>
            </w:pPr>
            <w:r w:rsidRPr="00FF430B">
              <w:rPr>
                <w:noProof w:val="0"/>
                <w:lang w:val="ro-MD" w:eastAsia="ro-RO"/>
              </w:rPr>
              <w:t>Nr:</w:t>
            </w:r>
          </w:p>
        </w:tc>
      </w:tr>
      <w:tr w:rsidR="00C47FD8" w:rsidRPr="00EC30C2" w14:paraId="400C663D" w14:textId="77777777" w:rsidTr="00485125">
        <w:trPr>
          <w:trHeight w:val="219"/>
        </w:trPr>
        <w:tc>
          <w:tcPr>
            <w:tcW w:w="5353" w:type="dxa"/>
            <w:vMerge/>
            <w:shd w:val="clear" w:color="auto" w:fill="FFFFFF" w:themeFill="background1"/>
          </w:tcPr>
          <w:p w14:paraId="6AE40CCF" w14:textId="77777777" w:rsidR="00C47FD8" w:rsidRPr="00FF430B" w:rsidRDefault="00C47FD8" w:rsidP="00485125">
            <w:pPr>
              <w:jc w:val="both"/>
              <w:rPr>
                <w:b/>
                <w:noProof w:val="0"/>
                <w:lang w:val="ro-MD" w:eastAsia="ro-RO"/>
              </w:rPr>
            </w:pPr>
          </w:p>
        </w:tc>
        <w:tc>
          <w:tcPr>
            <w:tcW w:w="4218" w:type="dxa"/>
          </w:tcPr>
          <w:p w14:paraId="49CC5CAE" w14:textId="77777777" w:rsidR="00C47FD8" w:rsidRPr="00FF430B" w:rsidRDefault="00C47FD8" w:rsidP="00485125">
            <w:pPr>
              <w:jc w:val="both"/>
              <w:rPr>
                <w:noProof w:val="0"/>
                <w:lang w:val="ro-MD" w:eastAsia="ro-RO"/>
              </w:rPr>
            </w:pPr>
            <w:r w:rsidRPr="00FF430B">
              <w:rPr>
                <w:noProof w:val="0"/>
                <w:lang w:val="ro-MD" w:eastAsia="ro-RO"/>
              </w:rPr>
              <w:t>Data:</w:t>
            </w:r>
          </w:p>
        </w:tc>
      </w:tr>
      <w:tr w:rsidR="00C47FD8" w:rsidRPr="00EC30C2" w14:paraId="022B448C" w14:textId="77777777" w:rsidTr="00485125">
        <w:trPr>
          <w:trHeight w:val="207"/>
        </w:trPr>
        <w:tc>
          <w:tcPr>
            <w:tcW w:w="5353" w:type="dxa"/>
            <w:vMerge w:val="restart"/>
            <w:shd w:val="clear" w:color="auto" w:fill="FFFFFF" w:themeFill="background1"/>
          </w:tcPr>
          <w:p w14:paraId="36BB02A2" w14:textId="77777777" w:rsidR="00C47FD8" w:rsidRPr="00FF430B" w:rsidRDefault="00C47FD8" w:rsidP="00485125">
            <w:pPr>
              <w:jc w:val="both"/>
              <w:rPr>
                <w:b/>
                <w:noProof w:val="0"/>
                <w:lang w:val="ro-MD" w:eastAsia="ro-RO"/>
              </w:rPr>
            </w:pPr>
            <w:r w:rsidRPr="00FF430B">
              <w:rPr>
                <w:b/>
                <w:noProof w:val="0"/>
                <w:lang w:val="ro-MD" w:eastAsia="ro-RO"/>
              </w:rPr>
              <w:t>Valoarea contractului de achiziție/acordului-cadru</w:t>
            </w:r>
          </w:p>
        </w:tc>
        <w:tc>
          <w:tcPr>
            <w:tcW w:w="4218" w:type="dxa"/>
          </w:tcPr>
          <w:p w14:paraId="3F60DDD7" w14:textId="77777777" w:rsidR="00C47FD8" w:rsidRPr="00FF430B" w:rsidRDefault="00C47FD8" w:rsidP="00485125">
            <w:pPr>
              <w:jc w:val="both"/>
              <w:rPr>
                <w:noProof w:val="0"/>
                <w:lang w:val="ro-MD" w:eastAsia="ro-RO"/>
              </w:rPr>
            </w:pPr>
            <w:r w:rsidRPr="00FF430B">
              <w:rPr>
                <w:noProof w:val="0"/>
                <w:lang w:val="ro-MD" w:eastAsia="ro-RO"/>
              </w:rPr>
              <w:t>Fără TVA:</w:t>
            </w:r>
          </w:p>
        </w:tc>
      </w:tr>
      <w:tr w:rsidR="00C47FD8" w:rsidRPr="00EC30C2" w14:paraId="33677CB4" w14:textId="77777777" w:rsidTr="00485125">
        <w:trPr>
          <w:trHeight w:val="207"/>
        </w:trPr>
        <w:tc>
          <w:tcPr>
            <w:tcW w:w="5353" w:type="dxa"/>
            <w:vMerge/>
            <w:shd w:val="clear" w:color="auto" w:fill="FFFFFF" w:themeFill="background1"/>
          </w:tcPr>
          <w:p w14:paraId="50F14E41" w14:textId="77777777" w:rsidR="00C47FD8" w:rsidRPr="00FF430B" w:rsidRDefault="00C47FD8" w:rsidP="00485125">
            <w:pPr>
              <w:jc w:val="both"/>
              <w:rPr>
                <w:b/>
                <w:noProof w:val="0"/>
                <w:lang w:val="ro-MD" w:eastAsia="ro-RO"/>
              </w:rPr>
            </w:pPr>
          </w:p>
        </w:tc>
        <w:tc>
          <w:tcPr>
            <w:tcW w:w="4218" w:type="dxa"/>
          </w:tcPr>
          <w:p w14:paraId="5453F193" w14:textId="77777777" w:rsidR="00C47FD8" w:rsidRPr="00FF430B" w:rsidRDefault="00C47FD8" w:rsidP="00485125">
            <w:pPr>
              <w:jc w:val="both"/>
              <w:rPr>
                <w:noProof w:val="0"/>
                <w:lang w:val="ro-MD" w:eastAsia="ro-RO"/>
              </w:rPr>
            </w:pPr>
            <w:r w:rsidRPr="00FF430B">
              <w:rPr>
                <w:noProof w:val="0"/>
                <w:lang w:val="ro-MD" w:eastAsia="ro-RO"/>
              </w:rPr>
              <w:t>Inclusiv TVA:</w:t>
            </w:r>
          </w:p>
        </w:tc>
      </w:tr>
      <w:tr w:rsidR="00C47FD8" w:rsidRPr="00EC30C2" w14:paraId="66F549F1" w14:textId="77777777" w:rsidTr="00485125">
        <w:trPr>
          <w:trHeight w:val="115"/>
        </w:trPr>
        <w:tc>
          <w:tcPr>
            <w:tcW w:w="5353" w:type="dxa"/>
            <w:shd w:val="clear" w:color="auto" w:fill="FFFFFF" w:themeFill="background1"/>
          </w:tcPr>
          <w:p w14:paraId="2427D93D" w14:textId="77777777" w:rsidR="00C47FD8" w:rsidRPr="00FF430B" w:rsidRDefault="00C47FD8" w:rsidP="00485125">
            <w:pPr>
              <w:jc w:val="both"/>
              <w:rPr>
                <w:b/>
                <w:noProof w:val="0"/>
                <w:lang w:val="ro-MD" w:eastAsia="ro-RO"/>
              </w:rPr>
            </w:pPr>
            <w:r w:rsidRPr="00FF430B">
              <w:rPr>
                <w:b/>
                <w:noProof w:val="0"/>
                <w:lang w:val="ro-MD" w:eastAsia="ro-RO"/>
              </w:rPr>
              <w:t>Termen de valabilitate</w:t>
            </w:r>
          </w:p>
        </w:tc>
        <w:tc>
          <w:tcPr>
            <w:tcW w:w="4218" w:type="dxa"/>
          </w:tcPr>
          <w:p w14:paraId="27C5B674" w14:textId="77777777" w:rsidR="00C47FD8" w:rsidRPr="00FF430B" w:rsidRDefault="00C47FD8" w:rsidP="00485125">
            <w:pPr>
              <w:jc w:val="both"/>
              <w:rPr>
                <w:noProof w:val="0"/>
                <w:lang w:val="ro-MD" w:eastAsia="ro-RO"/>
              </w:rPr>
            </w:pPr>
          </w:p>
        </w:tc>
      </w:tr>
      <w:tr w:rsidR="00C47FD8" w:rsidRPr="00EC30C2" w14:paraId="335A0A30" w14:textId="77777777" w:rsidTr="00485125">
        <w:trPr>
          <w:trHeight w:val="70"/>
        </w:trPr>
        <w:tc>
          <w:tcPr>
            <w:tcW w:w="5353" w:type="dxa"/>
            <w:shd w:val="clear" w:color="auto" w:fill="FFFFFF" w:themeFill="background1"/>
          </w:tcPr>
          <w:p w14:paraId="6B229F87" w14:textId="77777777" w:rsidR="00C47FD8" w:rsidRPr="00FF430B" w:rsidRDefault="00C47FD8" w:rsidP="00485125">
            <w:pPr>
              <w:jc w:val="both"/>
              <w:rPr>
                <w:b/>
                <w:noProof w:val="0"/>
                <w:lang w:val="ro-MD" w:eastAsia="ro-RO"/>
              </w:rPr>
            </w:pPr>
            <w:r w:rsidRPr="00FF430B">
              <w:rPr>
                <w:b/>
                <w:noProof w:val="0"/>
                <w:lang w:val="ro-MD" w:eastAsia="ro-RO"/>
              </w:rPr>
              <w:t>Termen de execuție</w:t>
            </w:r>
          </w:p>
        </w:tc>
        <w:tc>
          <w:tcPr>
            <w:tcW w:w="4218" w:type="dxa"/>
          </w:tcPr>
          <w:p w14:paraId="2A4EFD59" w14:textId="77777777" w:rsidR="00C47FD8" w:rsidRPr="00FF430B" w:rsidRDefault="00C47FD8" w:rsidP="00485125">
            <w:pPr>
              <w:jc w:val="both"/>
              <w:rPr>
                <w:noProof w:val="0"/>
                <w:lang w:val="ro-MD" w:eastAsia="ro-RO"/>
              </w:rPr>
            </w:pPr>
          </w:p>
        </w:tc>
      </w:tr>
    </w:tbl>
    <w:p w14:paraId="20459886"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47FD8" w:rsidRPr="00EC30C2" w14:paraId="082827A7" w14:textId="77777777" w:rsidTr="00485125">
        <w:tc>
          <w:tcPr>
            <w:tcW w:w="4785" w:type="dxa"/>
            <w:shd w:val="clear" w:color="auto" w:fill="FFFFFF" w:themeFill="background1"/>
          </w:tcPr>
          <w:p w14:paraId="28F9124A" w14:textId="77777777" w:rsidR="00C47FD8" w:rsidRPr="00FF430B" w:rsidRDefault="00C47FD8" w:rsidP="00485125">
            <w:pPr>
              <w:ind w:right="-1"/>
              <w:jc w:val="both"/>
              <w:rPr>
                <w:b/>
                <w:noProof w:val="0"/>
                <w:lang w:val="ro-MD" w:eastAsia="ro-RO"/>
              </w:rPr>
            </w:pPr>
            <w:r w:rsidRPr="00FF430B">
              <w:rPr>
                <w:b/>
                <w:noProof w:val="0"/>
                <w:lang w:val="ro-MD" w:eastAsia="ro-RO"/>
              </w:rPr>
              <w:t xml:space="preserve">Tipul modificărilor </w:t>
            </w:r>
          </w:p>
        </w:tc>
        <w:tc>
          <w:tcPr>
            <w:tcW w:w="4786" w:type="dxa"/>
          </w:tcPr>
          <w:p w14:paraId="763F70E7" w14:textId="77777777" w:rsidR="00C47FD8" w:rsidRPr="00FF430B" w:rsidRDefault="00C47FD8" w:rsidP="00485125">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7ADB4DD1" w14:textId="77777777" w:rsidR="00C47FD8" w:rsidRPr="00FF430B" w:rsidRDefault="00C47FD8" w:rsidP="00485125">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4A454D87" w14:textId="77777777" w:rsidR="00C47FD8" w:rsidRPr="00FF430B" w:rsidRDefault="00C47FD8" w:rsidP="00485125">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5FBBFE98" w14:textId="77777777" w:rsidR="00C47FD8" w:rsidRPr="00FF430B" w:rsidRDefault="00C47FD8" w:rsidP="00485125">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4A230328" w14:textId="77777777" w:rsidR="00C47FD8" w:rsidRPr="00FF430B" w:rsidRDefault="00C47FD8" w:rsidP="00485125">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3C3CEBA0" w14:textId="77777777" w:rsidR="00C47FD8" w:rsidRPr="00FF430B" w:rsidRDefault="00C47FD8" w:rsidP="00485125">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C47FD8" w:rsidRPr="00EC30C2" w14:paraId="0A58E3CF" w14:textId="77777777" w:rsidTr="00485125">
        <w:tc>
          <w:tcPr>
            <w:tcW w:w="4785" w:type="dxa"/>
            <w:shd w:val="clear" w:color="auto" w:fill="FFFFFF" w:themeFill="background1"/>
          </w:tcPr>
          <w:p w14:paraId="0785F2EF" w14:textId="77777777" w:rsidR="00C47FD8" w:rsidRPr="00FF430B" w:rsidRDefault="00C47FD8" w:rsidP="00485125">
            <w:pPr>
              <w:ind w:right="-1"/>
              <w:jc w:val="both"/>
              <w:rPr>
                <w:b/>
                <w:noProof w:val="0"/>
                <w:lang w:val="ro-MD" w:eastAsia="ro-RO"/>
              </w:rPr>
            </w:pPr>
            <w:r w:rsidRPr="00FF430B">
              <w:rPr>
                <w:b/>
                <w:noProof w:val="0"/>
                <w:lang w:val="ro-MD" w:eastAsia="ro-RO"/>
              </w:rPr>
              <w:t>Temeiul juridic</w:t>
            </w:r>
          </w:p>
        </w:tc>
        <w:tc>
          <w:tcPr>
            <w:tcW w:w="4786" w:type="dxa"/>
          </w:tcPr>
          <w:p w14:paraId="38C57651" w14:textId="77777777" w:rsidR="00C47FD8" w:rsidRPr="00FF430B" w:rsidRDefault="00C47FD8" w:rsidP="00485125">
            <w:pPr>
              <w:ind w:right="-1"/>
              <w:jc w:val="both"/>
              <w:rPr>
                <w:noProof w:val="0"/>
                <w:lang w:val="ro-MD"/>
              </w:rPr>
            </w:pPr>
            <w:r w:rsidRPr="00FF430B">
              <w:rPr>
                <w:i/>
                <w:noProof w:val="0"/>
                <w:lang w:val="ro-MD" w:eastAsia="ro-RO"/>
              </w:rPr>
              <w:t>[Indicați actul normativ, articol, alineat]</w:t>
            </w:r>
          </w:p>
        </w:tc>
      </w:tr>
      <w:tr w:rsidR="00C47FD8" w:rsidRPr="00EC30C2" w14:paraId="563E5B0B" w14:textId="77777777" w:rsidTr="00485125">
        <w:tc>
          <w:tcPr>
            <w:tcW w:w="4785" w:type="dxa"/>
            <w:shd w:val="clear" w:color="auto" w:fill="FFFFFF" w:themeFill="background1"/>
          </w:tcPr>
          <w:p w14:paraId="0F2842A3" w14:textId="77777777" w:rsidR="00C47FD8" w:rsidRPr="00FF430B" w:rsidRDefault="00C47FD8" w:rsidP="00485125">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169110CE" w14:textId="77777777" w:rsidR="00C47FD8" w:rsidRPr="00FF430B" w:rsidRDefault="00C47FD8" w:rsidP="00485125">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C47FD8" w:rsidRPr="00EC30C2" w14:paraId="4A39437E" w14:textId="77777777" w:rsidTr="00485125">
        <w:tc>
          <w:tcPr>
            <w:tcW w:w="4785" w:type="dxa"/>
            <w:shd w:val="clear" w:color="auto" w:fill="FFFFFF" w:themeFill="background1"/>
          </w:tcPr>
          <w:p w14:paraId="31379548" w14:textId="77777777" w:rsidR="00C47FD8" w:rsidRPr="00FF430B" w:rsidRDefault="00C47FD8" w:rsidP="00485125">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3C66AE4B" w14:textId="77777777" w:rsidR="00C47FD8" w:rsidRPr="00FF430B" w:rsidRDefault="00C47FD8" w:rsidP="00485125">
            <w:pPr>
              <w:ind w:right="-1"/>
              <w:jc w:val="both"/>
              <w:rPr>
                <w:i/>
                <w:noProof w:val="0"/>
                <w:lang w:val="ro-MD" w:eastAsia="ro-RO"/>
              </w:rPr>
            </w:pPr>
            <w:r w:rsidRPr="00FF430B">
              <w:rPr>
                <w:i/>
                <w:noProof w:val="0"/>
                <w:lang w:val="ro-MD" w:eastAsia="ro-RO"/>
              </w:rPr>
              <w:t>[Se vor indica toate modificările operate anterior și valoarea acestora]</w:t>
            </w:r>
          </w:p>
        </w:tc>
      </w:tr>
      <w:tr w:rsidR="00C47FD8" w:rsidRPr="00EC30C2" w14:paraId="787ED313" w14:textId="77777777" w:rsidTr="00485125">
        <w:tc>
          <w:tcPr>
            <w:tcW w:w="4785" w:type="dxa"/>
            <w:shd w:val="clear" w:color="auto" w:fill="FFFFFF" w:themeFill="background1"/>
          </w:tcPr>
          <w:p w14:paraId="11DF2739" w14:textId="77777777" w:rsidR="00C47FD8" w:rsidRPr="00FF430B" w:rsidRDefault="00C47FD8" w:rsidP="00485125">
            <w:pPr>
              <w:ind w:right="-1"/>
              <w:jc w:val="both"/>
              <w:rPr>
                <w:b/>
                <w:noProof w:val="0"/>
                <w:lang w:val="ro-MD" w:eastAsia="ro-RO"/>
              </w:rPr>
            </w:pPr>
            <w:r w:rsidRPr="00FF430B">
              <w:rPr>
                <w:b/>
                <w:noProof w:val="0"/>
                <w:lang w:val="ro-MD" w:eastAsia="ro-RO"/>
              </w:rPr>
              <w:t>Alte informații relevante</w:t>
            </w:r>
          </w:p>
        </w:tc>
        <w:tc>
          <w:tcPr>
            <w:tcW w:w="4786" w:type="dxa"/>
          </w:tcPr>
          <w:p w14:paraId="38F05F25" w14:textId="77777777" w:rsidR="00C47FD8" w:rsidRPr="00FF430B" w:rsidRDefault="00C47FD8" w:rsidP="00485125">
            <w:pPr>
              <w:ind w:right="-1"/>
              <w:jc w:val="both"/>
              <w:rPr>
                <w:noProof w:val="0"/>
                <w:lang w:val="ro-MD" w:eastAsia="ro-RO"/>
              </w:rPr>
            </w:pPr>
          </w:p>
        </w:tc>
      </w:tr>
    </w:tbl>
    <w:p w14:paraId="3474686E" w14:textId="77777777" w:rsidR="00C47FD8" w:rsidRPr="00FF430B" w:rsidRDefault="00C47FD8" w:rsidP="00C47F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70D7066B" w14:textId="77777777" w:rsidR="00C47FD8" w:rsidRPr="00FF430B" w:rsidRDefault="00C47FD8" w:rsidP="00C47FD8">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041E3B80" w14:textId="77777777" w:rsidR="00C47FD8" w:rsidRPr="00FF430B" w:rsidRDefault="00C47FD8" w:rsidP="00C47FD8">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DD3E19" w14:textId="77777777" w:rsidR="00C47FD8" w:rsidRPr="00FF430B" w:rsidRDefault="00C47FD8" w:rsidP="00C47F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40A3F915" w14:textId="77777777" w:rsidR="00C47FD8" w:rsidRPr="00FF430B" w:rsidRDefault="00C47FD8" w:rsidP="00C47FD8">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6D9776B7" w14:textId="77777777" w:rsidR="00C47FD8" w:rsidRPr="00FF430B" w:rsidRDefault="00C47FD8" w:rsidP="00C47FD8">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B22D62" w14:textId="77777777" w:rsidR="00C47FD8" w:rsidRPr="00FF430B" w:rsidRDefault="00C47FD8" w:rsidP="00C47F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5C83FFD0" w14:textId="77777777" w:rsidR="00C47FD8" w:rsidRPr="00FF430B" w:rsidRDefault="00C47FD8" w:rsidP="00C47FD8">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C47FD8" w:rsidRPr="00EC30C2" w14:paraId="7D056C98" w14:textId="77777777" w:rsidTr="00485125">
        <w:tc>
          <w:tcPr>
            <w:tcW w:w="2093" w:type="dxa"/>
            <w:vMerge w:val="restart"/>
            <w:shd w:val="clear" w:color="auto" w:fill="FFFFFF" w:themeFill="background1"/>
            <w:vAlign w:val="center"/>
          </w:tcPr>
          <w:p w14:paraId="4EF9A807" w14:textId="77777777" w:rsidR="00C47FD8" w:rsidRPr="00FF430B" w:rsidRDefault="00C47FD8" w:rsidP="00485125">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5AAFE9BC" w14:textId="77777777" w:rsidR="00C47FD8" w:rsidRPr="00FF430B" w:rsidRDefault="00C47FD8" w:rsidP="00485125">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29A6BF4B" w14:textId="77777777" w:rsidR="00C47FD8" w:rsidRPr="00FF430B" w:rsidRDefault="00C47FD8" w:rsidP="00485125">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C47FD8" w:rsidRPr="00EC30C2" w14:paraId="50BBB89E" w14:textId="77777777" w:rsidTr="00485125">
        <w:tc>
          <w:tcPr>
            <w:tcW w:w="2093" w:type="dxa"/>
            <w:vMerge/>
            <w:shd w:val="clear" w:color="auto" w:fill="FFFFFF" w:themeFill="background1"/>
            <w:vAlign w:val="center"/>
          </w:tcPr>
          <w:p w14:paraId="542406F1" w14:textId="77777777" w:rsidR="00C47FD8" w:rsidRPr="00FF430B" w:rsidRDefault="00C47FD8" w:rsidP="00485125">
            <w:pPr>
              <w:ind w:right="-1"/>
              <w:jc w:val="center"/>
              <w:rPr>
                <w:b/>
                <w:noProof w:val="0"/>
                <w:lang w:val="ro-MD"/>
              </w:rPr>
            </w:pPr>
          </w:p>
        </w:tc>
        <w:tc>
          <w:tcPr>
            <w:tcW w:w="3402" w:type="dxa"/>
            <w:gridSpan w:val="2"/>
            <w:vMerge/>
            <w:shd w:val="clear" w:color="auto" w:fill="FFFFFF" w:themeFill="background1"/>
            <w:vAlign w:val="center"/>
          </w:tcPr>
          <w:p w14:paraId="052B31FB" w14:textId="77777777" w:rsidR="00C47FD8" w:rsidRPr="00FF430B" w:rsidRDefault="00C47FD8" w:rsidP="00485125">
            <w:pPr>
              <w:ind w:right="-1"/>
              <w:jc w:val="center"/>
              <w:rPr>
                <w:b/>
                <w:noProof w:val="0"/>
                <w:lang w:val="ro-MD"/>
              </w:rPr>
            </w:pPr>
          </w:p>
        </w:tc>
        <w:tc>
          <w:tcPr>
            <w:tcW w:w="2161" w:type="dxa"/>
            <w:shd w:val="clear" w:color="auto" w:fill="FFFFFF" w:themeFill="background1"/>
            <w:vAlign w:val="center"/>
          </w:tcPr>
          <w:p w14:paraId="65292945" w14:textId="77777777" w:rsidR="00C47FD8" w:rsidRPr="00FF430B" w:rsidRDefault="00C47FD8" w:rsidP="00485125">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77213A05" w14:textId="77777777" w:rsidR="00C47FD8" w:rsidRPr="00FF430B" w:rsidRDefault="00C47FD8" w:rsidP="00485125">
            <w:pPr>
              <w:ind w:right="-1"/>
              <w:jc w:val="center"/>
              <w:rPr>
                <w:b/>
                <w:noProof w:val="0"/>
                <w:lang w:val="ro-MD"/>
              </w:rPr>
            </w:pPr>
            <w:r w:rsidRPr="00FF430B">
              <w:rPr>
                <w:b/>
                <w:noProof w:val="0"/>
                <w:lang w:val="ro-MD"/>
              </w:rPr>
              <w:t>Inclusiv TVA</w:t>
            </w:r>
          </w:p>
        </w:tc>
      </w:tr>
      <w:tr w:rsidR="00C47FD8" w:rsidRPr="00EC30C2" w14:paraId="44ED265F" w14:textId="77777777" w:rsidTr="00485125">
        <w:tc>
          <w:tcPr>
            <w:tcW w:w="2093" w:type="dxa"/>
          </w:tcPr>
          <w:p w14:paraId="4CA66754" w14:textId="77777777" w:rsidR="00C47FD8" w:rsidRPr="00FF430B" w:rsidRDefault="00C47FD8" w:rsidP="00485125">
            <w:pPr>
              <w:jc w:val="both"/>
              <w:rPr>
                <w:noProof w:val="0"/>
                <w:lang w:val="ro-MD"/>
              </w:rPr>
            </w:pPr>
          </w:p>
        </w:tc>
        <w:tc>
          <w:tcPr>
            <w:tcW w:w="1735" w:type="dxa"/>
          </w:tcPr>
          <w:p w14:paraId="26D6EADE" w14:textId="77777777" w:rsidR="00C47FD8" w:rsidRPr="00FF430B" w:rsidRDefault="00C47FD8" w:rsidP="00485125">
            <w:pPr>
              <w:jc w:val="both"/>
              <w:rPr>
                <w:noProof w:val="0"/>
                <w:lang w:val="ro-MD"/>
              </w:rPr>
            </w:pPr>
          </w:p>
        </w:tc>
        <w:tc>
          <w:tcPr>
            <w:tcW w:w="1667" w:type="dxa"/>
          </w:tcPr>
          <w:p w14:paraId="1DFD08F6" w14:textId="77777777" w:rsidR="00C47FD8" w:rsidRPr="00FF430B" w:rsidRDefault="00C47FD8" w:rsidP="00485125">
            <w:pPr>
              <w:jc w:val="both"/>
              <w:rPr>
                <w:noProof w:val="0"/>
                <w:lang w:val="ro-MD"/>
              </w:rPr>
            </w:pPr>
          </w:p>
        </w:tc>
        <w:tc>
          <w:tcPr>
            <w:tcW w:w="2161" w:type="dxa"/>
          </w:tcPr>
          <w:p w14:paraId="0F4D95B2" w14:textId="77777777" w:rsidR="00C47FD8" w:rsidRPr="00FF430B" w:rsidRDefault="00C47FD8" w:rsidP="00485125">
            <w:pPr>
              <w:jc w:val="both"/>
              <w:rPr>
                <w:noProof w:val="0"/>
                <w:lang w:val="ro-MD"/>
              </w:rPr>
            </w:pPr>
          </w:p>
        </w:tc>
        <w:tc>
          <w:tcPr>
            <w:tcW w:w="1915" w:type="dxa"/>
          </w:tcPr>
          <w:p w14:paraId="2E74765A" w14:textId="77777777" w:rsidR="00C47FD8" w:rsidRPr="00FF430B" w:rsidRDefault="00C47FD8" w:rsidP="00485125">
            <w:pPr>
              <w:jc w:val="both"/>
              <w:rPr>
                <w:noProof w:val="0"/>
                <w:lang w:val="ro-MD"/>
              </w:rPr>
            </w:pPr>
          </w:p>
        </w:tc>
      </w:tr>
    </w:tbl>
    <w:p w14:paraId="58E5F5E2" w14:textId="77777777" w:rsidR="00C47FD8" w:rsidRPr="00FF430B" w:rsidRDefault="00C47FD8" w:rsidP="00C47FD8">
      <w:pPr>
        <w:spacing w:before="240"/>
        <w:ind w:right="-1"/>
        <w:jc w:val="both"/>
        <w:rPr>
          <w:b/>
          <w:noProof w:val="0"/>
          <w:sz w:val="22"/>
          <w:szCs w:val="22"/>
          <w:lang w:val="ro-MD"/>
        </w:rPr>
      </w:pPr>
      <w:r w:rsidRPr="00FF430B">
        <w:rPr>
          <w:b/>
          <w:noProof w:val="0"/>
          <w:sz w:val="22"/>
          <w:szCs w:val="22"/>
          <w:lang w:val="ro-MD"/>
        </w:rPr>
        <w:t>Conducătorul grupului de lucru:</w:t>
      </w:r>
    </w:p>
    <w:p w14:paraId="0916C41C" w14:textId="77777777" w:rsidR="00C47FD8" w:rsidRPr="00FF430B" w:rsidRDefault="00C47FD8" w:rsidP="00C47FD8">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496E13F4" w14:textId="77777777" w:rsidR="00C47FD8" w:rsidRPr="00FF430B" w:rsidRDefault="00C47FD8" w:rsidP="00C47FD8">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1F0050CF" w14:textId="77777777" w:rsidR="00C47FD8" w:rsidRPr="00FF430B" w:rsidRDefault="00C47FD8" w:rsidP="00C47FD8">
      <w:pPr>
        <w:keepNext/>
        <w:tabs>
          <w:tab w:val="left" w:pos="1134"/>
        </w:tabs>
        <w:suppressAutoHyphens/>
        <w:ind w:right="-1"/>
        <w:jc w:val="both"/>
        <w:outlineLvl w:val="1"/>
        <w:rPr>
          <w:b/>
          <w:iCs/>
          <w:noProof w:val="0"/>
          <w:color w:val="000000"/>
          <w:sz w:val="22"/>
          <w:szCs w:val="22"/>
          <w:lang w:val="ro-MD" w:eastAsia="zh-CN"/>
        </w:rPr>
      </w:pPr>
    </w:p>
    <w:p w14:paraId="6A28CE84" w14:textId="77777777" w:rsidR="00C47FD8" w:rsidRPr="00FF430B" w:rsidRDefault="00C47FD8" w:rsidP="00C47FD8">
      <w:pPr>
        <w:keepNext/>
        <w:tabs>
          <w:tab w:val="left" w:pos="1134"/>
        </w:tabs>
        <w:suppressAutoHyphens/>
        <w:ind w:right="-1"/>
        <w:jc w:val="center"/>
        <w:outlineLvl w:val="1"/>
        <w:rPr>
          <w:b/>
          <w:iCs/>
          <w:noProof w:val="0"/>
          <w:color w:val="000000"/>
          <w:sz w:val="22"/>
          <w:szCs w:val="22"/>
          <w:lang w:val="ro-MD" w:eastAsia="zh-CN"/>
        </w:rPr>
      </w:pPr>
    </w:p>
    <w:p w14:paraId="3A879C6F" w14:textId="77777777" w:rsidR="00C47FD8" w:rsidRPr="00FF430B" w:rsidRDefault="00C47FD8" w:rsidP="00C47FD8">
      <w:pPr>
        <w:rPr>
          <w:noProof w:val="0"/>
          <w:lang w:val="ro-MD" w:eastAsia="zh-CN"/>
        </w:rPr>
      </w:pPr>
    </w:p>
    <w:p w14:paraId="7F89192D" w14:textId="77777777" w:rsidR="00C47FD8" w:rsidRPr="00FF430B" w:rsidRDefault="00C47FD8" w:rsidP="00C47FD8">
      <w:pPr>
        <w:tabs>
          <w:tab w:val="decimal" w:pos="8364"/>
        </w:tabs>
        <w:spacing w:line="276" w:lineRule="auto"/>
        <w:ind w:right="-144"/>
        <w:jc w:val="center"/>
        <w:rPr>
          <w:b/>
          <w:bCs/>
          <w:color w:val="000000"/>
          <w:lang w:val="ro-MD"/>
        </w:rPr>
      </w:pPr>
    </w:p>
    <w:p w14:paraId="4997BECB" w14:textId="77777777" w:rsidR="00C47FD8" w:rsidRPr="00FF430B" w:rsidRDefault="00C47FD8" w:rsidP="00C47FD8">
      <w:pPr>
        <w:tabs>
          <w:tab w:val="decimal" w:pos="8364"/>
        </w:tabs>
        <w:spacing w:line="276" w:lineRule="auto"/>
        <w:ind w:right="-144"/>
        <w:jc w:val="center"/>
        <w:rPr>
          <w:b/>
          <w:bCs/>
          <w:color w:val="000000"/>
          <w:lang w:val="ro-MD"/>
        </w:rPr>
      </w:pPr>
    </w:p>
    <w:p w14:paraId="5D7F5DDE" w14:textId="77777777" w:rsidR="00C47FD8" w:rsidRPr="00FF430B" w:rsidRDefault="00C47FD8" w:rsidP="00C47FD8">
      <w:pPr>
        <w:jc w:val="right"/>
        <w:rPr>
          <w:noProof w:val="0"/>
          <w:sz w:val="22"/>
          <w:szCs w:val="22"/>
          <w:lang w:val="ro-MD"/>
        </w:rPr>
      </w:pPr>
      <w:bookmarkStart w:id="48" w:name="_Toc449692095"/>
      <w:r w:rsidRPr="00FF430B">
        <w:rPr>
          <w:noProof w:val="0"/>
          <w:lang w:val="ro-MD"/>
        </w:rPr>
        <w:t>Anexa nr.</w:t>
      </w:r>
      <w:r>
        <w:rPr>
          <w:noProof w:val="0"/>
          <w:lang w:val="ro-MD"/>
        </w:rPr>
        <w:t xml:space="preserve"> </w:t>
      </w:r>
      <w:r w:rsidRPr="00FF430B">
        <w:rPr>
          <w:noProof w:val="0"/>
          <w:lang w:val="ro-MD"/>
        </w:rPr>
        <w:t>7</w:t>
      </w:r>
    </w:p>
    <w:p w14:paraId="7A40EB9B" w14:textId="77777777" w:rsidR="00C47FD8" w:rsidRPr="00FF430B" w:rsidRDefault="00C47FD8" w:rsidP="00C47FD8">
      <w:pPr>
        <w:jc w:val="right"/>
        <w:rPr>
          <w:noProof w:val="0"/>
          <w:lang w:val="ro-MD"/>
        </w:rPr>
      </w:pPr>
      <w:r w:rsidRPr="00FF430B">
        <w:rPr>
          <w:noProof w:val="0"/>
          <w:lang w:val="ro-MD"/>
        </w:rPr>
        <w:t>la Documentația standard nr._____</w:t>
      </w:r>
    </w:p>
    <w:p w14:paraId="279B90F9" w14:textId="77777777" w:rsidR="00C47FD8" w:rsidRPr="00FF430B" w:rsidRDefault="00C47FD8" w:rsidP="00C47FD8">
      <w:pPr>
        <w:jc w:val="right"/>
        <w:rPr>
          <w:noProof w:val="0"/>
          <w:lang w:val="ro-MD"/>
        </w:rPr>
      </w:pPr>
      <w:r w:rsidRPr="00FF430B">
        <w:rPr>
          <w:noProof w:val="0"/>
          <w:lang w:val="ro-MD"/>
        </w:rPr>
        <w:t>din “____” ________ 20___</w:t>
      </w:r>
    </w:p>
    <w:p w14:paraId="16155715"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4BBA8410"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D6945EF" w14:textId="77777777" w:rsidR="00C47FD8" w:rsidRPr="00FF430B" w:rsidRDefault="00C47FD8" w:rsidP="00C47FD8">
      <w:pPr>
        <w:pStyle w:val="af"/>
        <w:tabs>
          <w:tab w:val="left" w:pos="567"/>
        </w:tabs>
        <w:rPr>
          <w:rFonts w:asciiTheme="majorHAnsi" w:hAnsiTheme="majorHAnsi" w:cstheme="majorHAnsi"/>
          <w:b/>
          <w:szCs w:val="24"/>
          <w:lang w:val="ro-MD"/>
        </w:rPr>
      </w:pPr>
      <w:bookmarkStart w:id="49" w:name="_Toc449692096"/>
      <w:bookmarkEnd w:id="48"/>
    </w:p>
    <w:p w14:paraId="5AACBFC8" w14:textId="77777777" w:rsidR="00C47FD8" w:rsidRPr="00FF430B" w:rsidRDefault="00C47FD8" w:rsidP="00C47FD8">
      <w:pPr>
        <w:pStyle w:val="af"/>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0465351" w14:textId="77777777" w:rsidR="00C47FD8" w:rsidRPr="00FF430B" w:rsidRDefault="00C47FD8" w:rsidP="00C47FD8">
      <w:pPr>
        <w:pStyle w:val="af"/>
        <w:tabs>
          <w:tab w:val="left" w:pos="-142"/>
        </w:tabs>
        <w:spacing w:before="240"/>
        <w:jc w:val="center"/>
        <w:rPr>
          <w:rFonts w:asciiTheme="majorHAnsi" w:hAnsiTheme="majorHAnsi" w:cstheme="majorHAnsi"/>
          <w:szCs w:val="24"/>
          <w:lang w:val="ro-MD"/>
        </w:rPr>
      </w:pPr>
    </w:p>
    <w:p w14:paraId="14F72757" w14:textId="77777777" w:rsidR="00C47FD8" w:rsidRPr="00FF430B" w:rsidRDefault="00C47FD8" w:rsidP="00C47FD8">
      <w:pPr>
        <w:pStyle w:val="af"/>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68ACF112"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p>
    <w:p w14:paraId="4DA92FC8"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6E9AE93D"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47F2C458"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7632F1F" w14:textId="77777777" w:rsidR="00C47FD8" w:rsidRPr="00FF430B" w:rsidRDefault="00C47FD8" w:rsidP="00C47FD8">
      <w:pPr>
        <w:pStyle w:val="af"/>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43139938"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1E9D4D4"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296C0E6"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C73295F"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906F7F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B642330"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6BA6BB88"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6753B1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A69477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3E74CD1"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B7AA453"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AFED90D"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6DD9737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A30128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31435441"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F041694"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AE32B38"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7FDDC22"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0F2E78F"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41AA1F4F" w14:textId="77777777" w:rsidR="00C47FD8" w:rsidRPr="00FF430B" w:rsidRDefault="00C47FD8" w:rsidP="00C47FD8">
      <w:pPr>
        <w:jc w:val="right"/>
        <w:rPr>
          <w:noProof w:val="0"/>
          <w:lang w:val="ro-MD"/>
        </w:rPr>
      </w:pPr>
      <w:r w:rsidRPr="00FF430B">
        <w:rPr>
          <w:noProof w:val="0"/>
          <w:lang w:val="ro-MD"/>
        </w:rPr>
        <w:t>la Documentația standard nr._____</w:t>
      </w:r>
    </w:p>
    <w:p w14:paraId="367FE2AE" w14:textId="77777777" w:rsidR="00C47FD8" w:rsidRPr="00FF430B" w:rsidRDefault="00C47FD8" w:rsidP="00C47FD8">
      <w:pPr>
        <w:jc w:val="right"/>
        <w:rPr>
          <w:noProof w:val="0"/>
          <w:lang w:val="ro-MD"/>
        </w:rPr>
      </w:pPr>
      <w:r w:rsidRPr="00FF430B">
        <w:rPr>
          <w:noProof w:val="0"/>
          <w:lang w:val="ro-MD"/>
        </w:rPr>
        <w:t>din “____” ________ 20___</w:t>
      </w:r>
    </w:p>
    <w:p w14:paraId="632803E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2A94D4"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299C4FAD" w14:textId="77777777" w:rsidR="00C47FD8" w:rsidRPr="00FF430B" w:rsidRDefault="00C47FD8" w:rsidP="00C47FD8">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6CA95E56" w14:textId="77777777" w:rsidR="00C47FD8" w:rsidRPr="00FF430B" w:rsidRDefault="00C47FD8" w:rsidP="00C47FD8">
      <w:pPr>
        <w:pStyle w:val="af"/>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3894F5D0"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5A70E0B" w14:textId="77777777" w:rsidR="00C47FD8" w:rsidRPr="00FF430B" w:rsidRDefault="00C47FD8" w:rsidP="00C47FD8">
      <w:pPr>
        <w:pStyle w:val="af"/>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34D2A1E6"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p>
    <w:p w14:paraId="0F99CF99"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p>
    <w:p w14:paraId="1ABDC84C"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7DB9C96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B712ED1" w14:textId="77777777" w:rsidR="00C47FD8" w:rsidRPr="00FF430B" w:rsidRDefault="00C47FD8" w:rsidP="00C47FD8">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201DE810" w14:textId="77777777" w:rsidR="00C47FD8" w:rsidRPr="00FF430B" w:rsidRDefault="00C47FD8" w:rsidP="00C47FD8">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5C6303"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4F429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28BA1576"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5D626B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397DB9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3D0615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C33EC07" w14:textId="77777777" w:rsidR="00C47FD8" w:rsidRPr="00FF430B" w:rsidRDefault="00C47FD8" w:rsidP="00C47FD8">
      <w:pPr>
        <w:pStyle w:val="af"/>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0EF287B6"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94D0951"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B6B24BE"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86D6F5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6954CF5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5A33709"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834CD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52744E4"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E8AE3E6"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3155DF2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65F7520"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71D13CE"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8DB51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4699C89"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62A6F16F" w14:textId="77777777" w:rsidR="00C47FD8" w:rsidRPr="00FF430B" w:rsidRDefault="00C47FD8" w:rsidP="00C47FD8">
      <w:pPr>
        <w:jc w:val="right"/>
        <w:rPr>
          <w:noProof w:val="0"/>
          <w:lang w:val="ro-MD"/>
        </w:rPr>
      </w:pPr>
      <w:r w:rsidRPr="00FF430B">
        <w:rPr>
          <w:noProof w:val="0"/>
          <w:lang w:val="ro-MD"/>
        </w:rPr>
        <w:t>la Documentația standard nr._____</w:t>
      </w:r>
    </w:p>
    <w:p w14:paraId="39891BF9" w14:textId="77777777" w:rsidR="00C47FD8" w:rsidRPr="00FF430B" w:rsidRDefault="00C47FD8" w:rsidP="00C47FD8">
      <w:pPr>
        <w:jc w:val="right"/>
        <w:rPr>
          <w:noProof w:val="0"/>
          <w:lang w:val="ro-MD"/>
        </w:rPr>
      </w:pPr>
      <w:r w:rsidRPr="00FF430B">
        <w:rPr>
          <w:noProof w:val="0"/>
          <w:lang w:val="ro-MD"/>
        </w:rPr>
        <w:t>din “____” ________ 20___</w:t>
      </w:r>
    </w:p>
    <w:p w14:paraId="5C02E178" w14:textId="77777777" w:rsidR="00C47FD8" w:rsidRPr="00FF430B" w:rsidRDefault="00C47FD8" w:rsidP="00C47FD8">
      <w:pPr>
        <w:pStyle w:val="af"/>
        <w:tabs>
          <w:tab w:val="left" w:pos="567"/>
        </w:tabs>
        <w:spacing w:line="360" w:lineRule="auto"/>
        <w:rPr>
          <w:rFonts w:ascii="Times New Roman" w:hAnsi="Times New Roman"/>
          <w:szCs w:val="24"/>
          <w:lang w:val="ro-MD"/>
        </w:rPr>
      </w:pPr>
    </w:p>
    <w:bookmarkEnd w:id="49"/>
    <w:p w14:paraId="75909367" w14:textId="77777777" w:rsidR="00C47FD8" w:rsidRPr="00FF430B" w:rsidRDefault="00C47FD8" w:rsidP="00C47FD8">
      <w:pPr>
        <w:pStyle w:val="af"/>
        <w:tabs>
          <w:tab w:val="left" w:pos="567"/>
        </w:tabs>
        <w:rPr>
          <w:rFonts w:ascii="Times New Roman" w:hAnsi="Times New Roman"/>
          <w:b/>
          <w:szCs w:val="24"/>
          <w:lang w:val="ro-MD"/>
        </w:rPr>
      </w:pPr>
    </w:p>
    <w:p w14:paraId="4673DC51" w14:textId="77777777" w:rsidR="00C47FD8" w:rsidRPr="00FF430B" w:rsidRDefault="00C47FD8" w:rsidP="00C47FD8">
      <w:pPr>
        <w:pStyle w:val="af"/>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65D7D9AE"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24C6C24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7817DE01" w14:textId="77777777" w:rsidR="00C47FD8" w:rsidRPr="00FF430B" w:rsidRDefault="00C47FD8" w:rsidP="00C47FD8">
      <w:pPr>
        <w:pStyle w:val="af"/>
        <w:tabs>
          <w:tab w:val="left" w:pos="567"/>
        </w:tabs>
        <w:rPr>
          <w:rFonts w:ascii="Times New Roman" w:hAnsi="Times New Roman"/>
          <w:b/>
          <w:szCs w:val="24"/>
          <w:lang w:val="ro-MD"/>
        </w:rPr>
      </w:pPr>
    </w:p>
    <w:p w14:paraId="46ACBFC1"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6C451E76"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2AE7C6B" w14:textId="77777777" w:rsidR="00C47FD8" w:rsidRPr="00FF430B" w:rsidRDefault="00C47FD8" w:rsidP="00C47FD8">
      <w:pPr>
        <w:pStyle w:val="af"/>
        <w:tabs>
          <w:tab w:val="left" w:pos="567"/>
        </w:tabs>
        <w:rPr>
          <w:rFonts w:ascii="Times New Roman" w:hAnsi="Times New Roman"/>
          <w:szCs w:val="24"/>
          <w:lang w:val="ro-MD"/>
        </w:rPr>
      </w:pPr>
    </w:p>
    <w:p w14:paraId="6AE7EFE8" w14:textId="77777777" w:rsidR="00C47FD8" w:rsidRPr="00FF430B" w:rsidRDefault="00C47FD8" w:rsidP="00C47FD8">
      <w:pPr>
        <w:pStyle w:val="af"/>
        <w:tabs>
          <w:tab w:val="left" w:pos="567"/>
        </w:tabs>
        <w:rPr>
          <w:rFonts w:ascii="Times New Roman" w:hAnsi="Times New Roman"/>
          <w:szCs w:val="24"/>
          <w:lang w:val="ro-MD"/>
        </w:rPr>
      </w:pPr>
    </w:p>
    <w:p w14:paraId="5EEB8BB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D5BF62D"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BFFD82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113B4F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2C126A6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5988E93A"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46840EA"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E8F51F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3B481512"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575D310C"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D2F8D93"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570FAE"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6B01406E"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A119AF9" w14:textId="77777777" w:rsidR="00C47FD8" w:rsidRPr="00FF430B" w:rsidRDefault="00C47FD8" w:rsidP="00C47FD8">
      <w:pPr>
        <w:pStyle w:val="af"/>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073023A" w14:textId="77777777" w:rsidR="00C47FD8" w:rsidRPr="00FF430B" w:rsidRDefault="00C47FD8" w:rsidP="00C47FD8">
      <w:pPr>
        <w:pStyle w:val="af"/>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7290E49" w14:textId="77777777" w:rsidR="00C47FD8" w:rsidRPr="00FF430B" w:rsidRDefault="00C47FD8" w:rsidP="00C47FD8">
      <w:pPr>
        <w:pStyle w:val="af"/>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5D15EE98"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6F2DFD" w14:textId="77777777" w:rsidR="00C47FD8" w:rsidRPr="00FF430B" w:rsidRDefault="00C47FD8" w:rsidP="00C47FD8">
      <w:pPr>
        <w:pStyle w:val="af"/>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D44048D" w14:textId="77777777" w:rsidR="00C47FD8" w:rsidRPr="00FF430B" w:rsidRDefault="00C47FD8" w:rsidP="00C47FD8">
      <w:pPr>
        <w:pStyle w:val="af"/>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56F4D31"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9F144F1"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7EE99DC" w14:textId="77777777" w:rsidR="00C47FD8" w:rsidRPr="00FF430B" w:rsidRDefault="00C47FD8" w:rsidP="00C47FD8">
      <w:pPr>
        <w:pStyle w:val="af"/>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7914B44"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C0127F9"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0367651C" w14:textId="77777777" w:rsidR="00C47FD8" w:rsidRPr="00FF430B" w:rsidRDefault="00C47FD8" w:rsidP="00C47FD8">
      <w:pPr>
        <w:pStyle w:val="af"/>
        <w:tabs>
          <w:tab w:val="left" w:pos="567"/>
        </w:tabs>
        <w:ind w:hanging="502"/>
        <w:rPr>
          <w:rFonts w:ascii="Times New Roman" w:hAnsi="Times New Roman"/>
          <w:szCs w:val="24"/>
          <w:lang w:val="ro-MD"/>
        </w:rPr>
      </w:pPr>
    </w:p>
    <w:p w14:paraId="309E9B25" w14:textId="77777777" w:rsidR="00C47FD8" w:rsidRPr="00FF430B" w:rsidRDefault="00C47FD8" w:rsidP="00C47FD8">
      <w:pPr>
        <w:pStyle w:val="af"/>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4FB2A83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13EC34A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67ACA902"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65DC905C" w14:textId="77777777" w:rsidR="00C47FD8" w:rsidRPr="00FF430B" w:rsidRDefault="00C47FD8" w:rsidP="00C47FD8">
      <w:pPr>
        <w:spacing w:after="200" w:line="276" w:lineRule="auto"/>
        <w:jc w:val="center"/>
        <w:rPr>
          <w:lang w:val="ro-MD" w:eastAsia="zh-CN"/>
        </w:rPr>
      </w:pPr>
      <w:bookmarkStart w:id="50" w:name="_Toc449692097"/>
    </w:p>
    <w:p w14:paraId="599B0312" w14:textId="77777777" w:rsidR="00C47FD8" w:rsidRPr="00FF430B" w:rsidRDefault="00C47FD8" w:rsidP="00C47FD8">
      <w:pPr>
        <w:spacing w:after="200" w:line="276" w:lineRule="auto"/>
        <w:jc w:val="center"/>
        <w:rPr>
          <w:lang w:val="ro-MD" w:eastAsia="zh-CN"/>
        </w:rPr>
      </w:pPr>
    </w:p>
    <w:p w14:paraId="2AD1A7BA" w14:textId="77777777" w:rsidR="00C47FD8" w:rsidRPr="00FF430B" w:rsidRDefault="00C47FD8" w:rsidP="00C47FD8">
      <w:pPr>
        <w:spacing w:after="200" w:line="276" w:lineRule="auto"/>
        <w:jc w:val="center"/>
        <w:rPr>
          <w:lang w:val="ro-MD" w:eastAsia="zh-CN"/>
        </w:rPr>
      </w:pPr>
    </w:p>
    <w:p w14:paraId="481C4A69"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05F6EB2" w14:textId="77777777" w:rsidR="00C47FD8" w:rsidRPr="00FF430B" w:rsidRDefault="00C47FD8" w:rsidP="00C47FD8">
      <w:pPr>
        <w:jc w:val="right"/>
        <w:rPr>
          <w:noProof w:val="0"/>
          <w:lang w:val="ro-MD"/>
        </w:rPr>
      </w:pPr>
      <w:r w:rsidRPr="00FF430B">
        <w:rPr>
          <w:noProof w:val="0"/>
          <w:lang w:val="ro-MD"/>
        </w:rPr>
        <w:t>la Documentația standard nr._____</w:t>
      </w:r>
    </w:p>
    <w:p w14:paraId="68266041" w14:textId="77777777" w:rsidR="00C47FD8" w:rsidRPr="00FF430B" w:rsidRDefault="00C47FD8" w:rsidP="00C47FD8">
      <w:pPr>
        <w:jc w:val="right"/>
        <w:rPr>
          <w:noProof w:val="0"/>
          <w:lang w:val="ro-MD"/>
        </w:rPr>
      </w:pPr>
      <w:r w:rsidRPr="00FF430B">
        <w:rPr>
          <w:noProof w:val="0"/>
          <w:lang w:val="ro-MD"/>
        </w:rPr>
        <w:t>din “____” ________ 20___</w:t>
      </w:r>
    </w:p>
    <w:p w14:paraId="2347834B" w14:textId="77777777" w:rsidR="00C47FD8" w:rsidRPr="00FF430B" w:rsidRDefault="00C47FD8" w:rsidP="00C47FD8">
      <w:pPr>
        <w:spacing w:after="200" w:line="276" w:lineRule="auto"/>
        <w:jc w:val="center"/>
        <w:rPr>
          <w:lang w:val="ro-MD" w:eastAsia="zh-CN"/>
        </w:rPr>
      </w:pPr>
    </w:p>
    <w:p w14:paraId="0984A8C5" w14:textId="77777777" w:rsidR="00C47FD8" w:rsidRPr="00FF430B" w:rsidRDefault="00C47FD8" w:rsidP="00C47FD8">
      <w:pPr>
        <w:rPr>
          <w:lang w:val="ro-MD" w:eastAsia="zh-CN"/>
        </w:rPr>
      </w:pPr>
    </w:p>
    <w:bookmarkEnd w:id="50"/>
    <w:p w14:paraId="414B3CD9" w14:textId="77777777" w:rsidR="00C47FD8" w:rsidRPr="00FF430B" w:rsidRDefault="00C47FD8" w:rsidP="00C47FD8">
      <w:pPr>
        <w:jc w:val="center"/>
        <w:rPr>
          <w:b/>
          <w:lang w:val="ro-MD"/>
        </w:rPr>
      </w:pPr>
    </w:p>
    <w:p w14:paraId="7E6A1BE8"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47BD93A2"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ED58D89"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71A398E2" w14:textId="77777777" w:rsidR="00C47FD8" w:rsidRPr="00FF430B" w:rsidRDefault="00C47FD8" w:rsidP="00C47FD8">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7FD8" w:rsidRPr="00EC30C2" w14:paraId="7D0FB9F3" w14:textId="77777777" w:rsidTr="00485125">
        <w:trPr>
          <w:cantSplit/>
          <w:trHeight w:val="300"/>
        </w:trPr>
        <w:tc>
          <w:tcPr>
            <w:tcW w:w="709" w:type="dxa"/>
            <w:vMerge w:val="restart"/>
          </w:tcPr>
          <w:p w14:paraId="2C2D075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Nr.</w:t>
            </w:r>
          </w:p>
          <w:p w14:paraId="567E99F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51E4CBDA"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16D5C76"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B80F4C7"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D3B754C"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7FD8" w:rsidRPr="00EC30C2" w14:paraId="2E89693A" w14:textId="77777777" w:rsidTr="00485125">
        <w:trPr>
          <w:cantSplit/>
          <w:trHeight w:val="240"/>
        </w:trPr>
        <w:tc>
          <w:tcPr>
            <w:tcW w:w="709" w:type="dxa"/>
            <w:vMerge/>
          </w:tcPr>
          <w:p w14:paraId="5F5D9B35"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25182AE1" w14:textId="77777777" w:rsidR="00C47FD8" w:rsidRPr="00FF430B" w:rsidRDefault="00C47FD8" w:rsidP="00485125">
            <w:pPr>
              <w:pStyle w:val="af"/>
              <w:tabs>
                <w:tab w:val="left" w:pos="567"/>
              </w:tabs>
              <w:rPr>
                <w:rFonts w:ascii="Times New Roman" w:hAnsi="Times New Roman"/>
                <w:b/>
                <w:szCs w:val="24"/>
                <w:lang w:val="ro-MD"/>
              </w:rPr>
            </w:pPr>
          </w:p>
        </w:tc>
        <w:tc>
          <w:tcPr>
            <w:tcW w:w="5490" w:type="dxa"/>
            <w:gridSpan w:val="7"/>
          </w:tcPr>
          <w:p w14:paraId="2B31BF6C"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7FD8" w:rsidRPr="00EC30C2" w14:paraId="74BA56CB" w14:textId="77777777" w:rsidTr="00485125">
        <w:trPr>
          <w:cantSplit/>
          <w:trHeight w:val="120"/>
        </w:trPr>
        <w:tc>
          <w:tcPr>
            <w:tcW w:w="709" w:type="dxa"/>
            <w:vMerge/>
          </w:tcPr>
          <w:p w14:paraId="6896AB7D"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773DB6F2" w14:textId="77777777" w:rsidR="00C47FD8" w:rsidRPr="00FF430B" w:rsidRDefault="00C47FD8" w:rsidP="00485125">
            <w:pPr>
              <w:pStyle w:val="af"/>
              <w:tabs>
                <w:tab w:val="left" w:pos="567"/>
              </w:tabs>
              <w:rPr>
                <w:rFonts w:ascii="Times New Roman" w:hAnsi="Times New Roman"/>
                <w:b/>
                <w:szCs w:val="24"/>
                <w:lang w:val="ro-MD"/>
              </w:rPr>
            </w:pPr>
          </w:p>
        </w:tc>
        <w:tc>
          <w:tcPr>
            <w:tcW w:w="1035" w:type="dxa"/>
          </w:tcPr>
          <w:p w14:paraId="15A04845"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1013756"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6B4C7E4"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40655403"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0A54DD4C"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7FD8" w:rsidRPr="00EC30C2" w14:paraId="5323F3A3" w14:textId="77777777" w:rsidTr="00485125">
        <w:trPr>
          <w:cantSplit/>
          <w:trHeight w:val="180"/>
        </w:trPr>
        <w:tc>
          <w:tcPr>
            <w:tcW w:w="709" w:type="dxa"/>
          </w:tcPr>
          <w:p w14:paraId="2BA08DB4"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968F1D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5A1332A0"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2D8A1CB0"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267B4961"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62BAE5FA"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37159C8F"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5A57B3FA" w14:textId="77777777" w:rsidTr="00485125">
        <w:trPr>
          <w:cantSplit/>
          <w:trHeight w:val="1372"/>
        </w:trPr>
        <w:tc>
          <w:tcPr>
            <w:tcW w:w="709" w:type="dxa"/>
          </w:tcPr>
          <w:p w14:paraId="25469E51"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213444B2" w14:textId="77777777" w:rsidR="00C47FD8" w:rsidRPr="00FF430B" w:rsidRDefault="00C47FD8" w:rsidP="00485125">
            <w:pPr>
              <w:pStyle w:val="af"/>
              <w:tabs>
                <w:tab w:val="left" w:pos="567"/>
              </w:tabs>
              <w:rPr>
                <w:rFonts w:ascii="Times New Roman" w:hAnsi="Times New Roman"/>
                <w:szCs w:val="24"/>
                <w:lang w:val="ro-MD"/>
              </w:rPr>
            </w:pPr>
          </w:p>
          <w:p w14:paraId="6D3C2E23" w14:textId="77777777" w:rsidR="00C47FD8" w:rsidRPr="00FF430B" w:rsidRDefault="00C47FD8" w:rsidP="00485125">
            <w:pPr>
              <w:pStyle w:val="af"/>
              <w:tabs>
                <w:tab w:val="left" w:pos="567"/>
              </w:tabs>
              <w:rPr>
                <w:rFonts w:ascii="Times New Roman" w:hAnsi="Times New Roman"/>
                <w:szCs w:val="24"/>
                <w:lang w:val="ro-MD"/>
              </w:rPr>
            </w:pPr>
          </w:p>
          <w:p w14:paraId="38C2EDE0" w14:textId="77777777" w:rsidR="00C47FD8" w:rsidRPr="00FF430B" w:rsidRDefault="00C47FD8" w:rsidP="00485125">
            <w:pPr>
              <w:pStyle w:val="af"/>
              <w:tabs>
                <w:tab w:val="left" w:pos="567"/>
              </w:tabs>
              <w:rPr>
                <w:rFonts w:ascii="Times New Roman" w:hAnsi="Times New Roman"/>
                <w:szCs w:val="24"/>
                <w:lang w:val="ro-MD"/>
              </w:rPr>
            </w:pPr>
          </w:p>
          <w:p w14:paraId="292C7947"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2A355689"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Obiect 01</w:t>
            </w:r>
          </w:p>
          <w:p w14:paraId="5B45930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7260B1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9838CBA"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6BA9795"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2F560B11"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12F36026"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1DBC4489"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5A9DEE1F"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77C4F77F"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35C18960" w14:textId="77777777" w:rsidTr="00485125">
        <w:trPr>
          <w:cantSplit/>
          <w:trHeight w:val="1412"/>
        </w:trPr>
        <w:tc>
          <w:tcPr>
            <w:tcW w:w="709" w:type="dxa"/>
          </w:tcPr>
          <w:p w14:paraId="71A06CF0"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3.</w:t>
            </w:r>
          </w:p>
          <w:p w14:paraId="32801B57" w14:textId="77777777" w:rsidR="00C47FD8" w:rsidRPr="00FF430B" w:rsidRDefault="00C47FD8" w:rsidP="00485125">
            <w:pPr>
              <w:pStyle w:val="af"/>
              <w:tabs>
                <w:tab w:val="left" w:pos="567"/>
              </w:tabs>
              <w:rPr>
                <w:rFonts w:ascii="Times New Roman" w:hAnsi="Times New Roman"/>
                <w:szCs w:val="24"/>
                <w:lang w:val="ro-MD"/>
              </w:rPr>
            </w:pPr>
          </w:p>
          <w:p w14:paraId="77A59EA9" w14:textId="77777777" w:rsidR="00C47FD8" w:rsidRPr="00FF430B" w:rsidRDefault="00C47FD8" w:rsidP="00485125">
            <w:pPr>
              <w:pStyle w:val="af"/>
              <w:tabs>
                <w:tab w:val="left" w:pos="567"/>
              </w:tabs>
              <w:rPr>
                <w:rFonts w:ascii="Times New Roman" w:hAnsi="Times New Roman"/>
                <w:szCs w:val="24"/>
                <w:lang w:val="ro-MD"/>
              </w:rPr>
            </w:pPr>
          </w:p>
          <w:p w14:paraId="27C4B33B" w14:textId="77777777" w:rsidR="00C47FD8" w:rsidRPr="00FF430B" w:rsidRDefault="00C47FD8" w:rsidP="00485125">
            <w:pPr>
              <w:pStyle w:val="af"/>
              <w:tabs>
                <w:tab w:val="left" w:pos="567"/>
              </w:tabs>
              <w:rPr>
                <w:rFonts w:ascii="Times New Roman" w:hAnsi="Times New Roman"/>
                <w:szCs w:val="24"/>
                <w:lang w:val="ro-MD"/>
              </w:rPr>
            </w:pPr>
          </w:p>
          <w:p w14:paraId="401C9F66"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251BD20A"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Obiect 02</w:t>
            </w:r>
          </w:p>
          <w:p w14:paraId="3755962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96D81A6"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9139B57"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03B30DE"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29CEB3CE"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79D4A2C0"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6D749370"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2C491AE9"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0B9A33CA"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7115ED8F" w14:textId="77777777" w:rsidTr="00485125">
        <w:trPr>
          <w:cantSplit/>
          <w:trHeight w:val="1593"/>
        </w:trPr>
        <w:tc>
          <w:tcPr>
            <w:tcW w:w="709" w:type="dxa"/>
          </w:tcPr>
          <w:p w14:paraId="5CBFFC2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C39E4B9"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Obiect n …</w:t>
            </w:r>
          </w:p>
          <w:p w14:paraId="640864A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10A0D2C"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9A814C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0329858"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600B57AF"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2E2FCE2F"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7B05B358"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24BE21BE"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2D2149B8" w14:textId="77777777" w:rsidR="00C47FD8" w:rsidRPr="00FF430B" w:rsidRDefault="00C47FD8" w:rsidP="00485125">
            <w:pPr>
              <w:pStyle w:val="af"/>
              <w:tabs>
                <w:tab w:val="left" w:pos="567"/>
              </w:tabs>
              <w:rPr>
                <w:rFonts w:ascii="Times New Roman" w:hAnsi="Times New Roman"/>
                <w:szCs w:val="24"/>
                <w:lang w:val="ro-MD"/>
              </w:rPr>
            </w:pPr>
          </w:p>
        </w:tc>
      </w:tr>
    </w:tbl>
    <w:p w14:paraId="71477F5B" w14:textId="77777777" w:rsidR="00C47FD8" w:rsidRPr="00FF430B" w:rsidRDefault="00C47FD8" w:rsidP="00C47FD8">
      <w:pPr>
        <w:jc w:val="both"/>
        <w:rPr>
          <w:lang w:val="ro-MD"/>
        </w:rPr>
      </w:pPr>
    </w:p>
    <w:p w14:paraId="5EEDC25D" w14:textId="77777777" w:rsidR="00C47FD8" w:rsidRPr="00FF430B" w:rsidRDefault="00C47FD8" w:rsidP="00C47FD8">
      <w:pPr>
        <w:jc w:val="both"/>
        <w:rPr>
          <w:lang w:val="ro-MD"/>
        </w:rPr>
      </w:pPr>
    </w:p>
    <w:p w14:paraId="624650CF"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3E970C0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43B59241"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27B8B16A"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w:t>
      </w:r>
      <w:bookmarkStart w:id="51" w:name="_Toc449692098"/>
      <w:r w:rsidRPr="00FF430B">
        <w:rPr>
          <w:rFonts w:eastAsia="PMingLiU"/>
          <w:lang w:val="ro-MD" w:eastAsia="zh-CN"/>
        </w:rPr>
        <w:t>____</w:t>
      </w:r>
    </w:p>
    <w:p w14:paraId="737AF543" w14:textId="77777777" w:rsidR="00C47FD8" w:rsidRPr="00FF430B" w:rsidRDefault="00C47FD8" w:rsidP="00C47FD8">
      <w:pPr>
        <w:jc w:val="both"/>
        <w:rPr>
          <w:rFonts w:eastAsia="PMingLiU"/>
          <w:lang w:val="ro-MD" w:eastAsia="zh-CN"/>
        </w:rPr>
      </w:pPr>
    </w:p>
    <w:p w14:paraId="4F200FAA" w14:textId="77777777" w:rsidR="00C47FD8" w:rsidRPr="00FF430B" w:rsidRDefault="00C47FD8" w:rsidP="00C47FD8">
      <w:pPr>
        <w:jc w:val="both"/>
        <w:rPr>
          <w:rFonts w:eastAsia="PMingLiU"/>
          <w:lang w:val="ro-MD" w:eastAsia="zh-CN"/>
        </w:rPr>
      </w:pPr>
    </w:p>
    <w:p w14:paraId="1C05BE35" w14:textId="77777777" w:rsidR="00C47FD8" w:rsidRPr="00FF430B" w:rsidRDefault="00C47FD8" w:rsidP="00C47FD8">
      <w:pPr>
        <w:jc w:val="both"/>
        <w:rPr>
          <w:rFonts w:eastAsia="PMingLiU"/>
          <w:lang w:val="ro-MD" w:eastAsia="zh-CN"/>
        </w:rPr>
      </w:pPr>
    </w:p>
    <w:p w14:paraId="235EBBBE" w14:textId="77777777" w:rsidR="00C47FD8" w:rsidRPr="00FF430B" w:rsidRDefault="00C47FD8" w:rsidP="00C47FD8">
      <w:pPr>
        <w:jc w:val="both"/>
        <w:rPr>
          <w:rFonts w:eastAsia="PMingLiU"/>
          <w:lang w:val="ro-MD" w:eastAsia="zh-CN"/>
        </w:rPr>
      </w:pPr>
    </w:p>
    <w:p w14:paraId="04551C41" w14:textId="77777777" w:rsidR="00C47FD8" w:rsidRPr="00FF430B" w:rsidRDefault="00C47FD8" w:rsidP="00C47FD8">
      <w:pPr>
        <w:jc w:val="both"/>
        <w:rPr>
          <w:rFonts w:eastAsia="PMingLiU"/>
          <w:lang w:val="ro-MD" w:eastAsia="zh-CN"/>
        </w:rPr>
      </w:pPr>
    </w:p>
    <w:p w14:paraId="50298DE1" w14:textId="77777777" w:rsidR="00C47FD8" w:rsidRPr="00FF430B" w:rsidRDefault="00C47FD8" w:rsidP="00C47FD8">
      <w:pPr>
        <w:jc w:val="both"/>
        <w:rPr>
          <w:rFonts w:eastAsia="PMingLiU"/>
          <w:lang w:val="ro-MD" w:eastAsia="zh-CN"/>
        </w:rPr>
      </w:pPr>
    </w:p>
    <w:p w14:paraId="6534C747" w14:textId="77777777" w:rsidR="00C47FD8" w:rsidRPr="00FF430B" w:rsidRDefault="00C47FD8" w:rsidP="00C47FD8">
      <w:pPr>
        <w:jc w:val="both"/>
        <w:rPr>
          <w:rFonts w:eastAsia="PMingLiU"/>
          <w:lang w:val="ro-MD" w:eastAsia="zh-CN"/>
        </w:rPr>
      </w:pPr>
    </w:p>
    <w:p w14:paraId="34CDE721" w14:textId="77777777" w:rsidR="00C47FD8" w:rsidRPr="00FF430B" w:rsidRDefault="00C47FD8" w:rsidP="00C47FD8">
      <w:pPr>
        <w:jc w:val="both"/>
        <w:rPr>
          <w:rFonts w:eastAsia="PMingLiU"/>
          <w:lang w:val="ro-MD" w:eastAsia="zh-CN"/>
        </w:rPr>
      </w:pPr>
    </w:p>
    <w:p w14:paraId="5A28ABE3" w14:textId="77777777" w:rsidR="00C47FD8" w:rsidRPr="00FF430B" w:rsidRDefault="00C47FD8" w:rsidP="00C47FD8">
      <w:pPr>
        <w:jc w:val="both"/>
        <w:rPr>
          <w:rFonts w:eastAsia="PMingLiU"/>
          <w:lang w:val="ro-MD" w:eastAsia="zh-CN"/>
        </w:rPr>
      </w:pPr>
    </w:p>
    <w:p w14:paraId="65570791" w14:textId="77777777" w:rsidR="00C47FD8" w:rsidRPr="00FF430B" w:rsidRDefault="00C47FD8" w:rsidP="00C47FD8">
      <w:pPr>
        <w:jc w:val="both"/>
        <w:rPr>
          <w:rFonts w:eastAsia="PMingLiU"/>
          <w:lang w:val="ro-MD" w:eastAsia="zh-CN"/>
        </w:rPr>
      </w:pPr>
    </w:p>
    <w:p w14:paraId="56CA394A" w14:textId="77777777" w:rsidR="00C47FD8" w:rsidRPr="00FF430B" w:rsidRDefault="00C47FD8" w:rsidP="00C47FD8">
      <w:pPr>
        <w:jc w:val="both"/>
        <w:rPr>
          <w:rFonts w:eastAsia="PMingLiU"/>
          <w:lang w:val="ro-MD" w:eastAsia="zh-CN"/>
        </w:rPr>
      </w:pPr>
    </w:p>
    <w:p w14:paraId="2704B024" w14:textId="77777777" w:rsidR="00C47FD8" w:rsidRPr="00FF430B" w:rsidRDefault="00C47FD8" w:rsidP="00C47FD8">
      <w:pPr>
        <w:jc w:val="both"/>
        <w:rPr>
          <w:rFonts w:eastAsia="PMingLiU"/>
          <w:lang w:val="ro-MD" w:eastAsia="zh-CN"/>
        </w:rPr>
      </w:pPr>
    </w:p>
    <w:p w14:paraId="79E609E6" w14:textId="77777777" w:rsidR="00C47FD8" w:rsidRPr="00FF430B" w:rsidRDefault="00C47FD8" w:rsidP="00C47FD8">
      <w:pPr>
        <w:jc w:val="both"/>
        <w:rPr>
          <w:rFonts w:eastAsia="PMingLiU"/>
          <w:lang w:val="ro-MD" w:eastAsia="zh-CN"/>
        </w:rPr>
      </w:pPr>
    </w:p>
    <w:p w14:paraId="0916BEEF" w14:textId="77777777" w:rsidR="00C47FD8" w:rsidRPr="00FF430B" w:rsidRDefault="00C47FD8" w:rsidP="00C47FD8">
      <w:pPr>
        <w:jc w:val="both"/>
        <w:rPr>
          <w:rFonts w:eastAsia="PMingLiU"/>
          <w:lang w:val="ro-MD" w:eastAsia="zh-CN"/>
        </w:rPr>
      </w:pPr>
    </w:p>
    <w:p w14:paraId="48A78C66" w14:textId="77777777" w:rsidR="00C47FD8" w:rsidRPr="00FF430B" w:rsidRDefault="00C47FD8" w:rsidP="00C47FD8">
      <w:pPr>
        <w:jc w:val="both"/>
        <w:rPr>
          <w:rFonts w:eastAsia="PMingLiU"/>
          <w:lang w:val="ro-MD" w:eastAsia="zh-CN"/>
        </w:rPr>
      </w:pPr>
    </w:p>
    <w:p w14:paraId="5EC1FA06" w14:textId="77777777" w:rsidR="00C47FD8" w:rsidRPr="00FF430B" w:rsidRDefault="00C47FD8" w:rsidP="00C47FD8">
      <w:pPr>
        <w:jc w:val="both"/>
        <w:rPr>
          <w:rFonts w:eastAsia="PMingLiU"/>
          <w:lang w:val="ro-MD" w:eastAsia="zh-CN"/>
        </w:rPr>
      </w:pPr>
    </w:p>
    <w:p w14:paraId="52A19145" w14:textId="77777777" w:rsidR="00C47FD8" w:rsidRPr="00FF430B" w:rsidRDefault="00C47FD8" w:rsidP="00C47FD8">
      <w:pPr>
        <w:jc w:val="both"/>
        <w:rPr>
          <w:rFonts w:eastAsia="PMingLiU"/>
          <w:lang w:val="ro-MD" w:eastAsia="zh-CN"/>
        </w:rPr>
      </w:pPr>
    </w:p>
    <w:p w14:paraId="1B4EDCC9" w14:textId="77777777" w:rsidR="00C47FD8" w:rsidRPr="00FF430B" w:rsidRDefault="00C47FD8" w:rsidP="00C47FD8">
      <w:pPr>
        <w:jc w:val="both"/>
        <w:rPr>
          <w:rFonts w:eastAsia="PMingLiU"/>
          <w:lang w:val="ro-MD" w:eastAsia="zh-CN"/>
        </w:rPr>
      </w:pPr>
    </w:p>
    <w:p w14:paraId="3B78C0E5" w14:textId="77777777" w:rsidR="00C47FD8" w:rsidRPr="00FF430B" w:rsidRDefault="00C47FD8" w:rsidP="00C47FD8">
      <w:pPr>
        <w:jc w:val="both"/>
        <w:rPr>
          <w:rFonts w:eastAsia="PMingLiU"/>
          <w:lang w:val="ro-MD" w:eastAsia="zh-CN"/>
        </w:rPr>
      </w:pPr>
    </w:p>
    <w:p w14:paraId="228CDBAC"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10D41E18" w14:textId="77777777" w:rsidR="00C47FD8" w:rsidRPr="00FF430B" w:rsidRDefault="00C47FD8" w:rsidP="00C47FD8">
      <w:pPr>
        <w:jc w:val="right"/>
        <w:rPr>
          <w:noProof w:val="0"/>
          <w:lang w:val="ro-MD"/>
        </w:rPr>
      </w:pPr>
      <w:r w:rsidRPr="00FF430B">
        <w:rPr>
          <w:noProof w:val="0"/>
          <w:lang w:val="ro-MD"/>
        </w:rPr>
        <w:t>la Documentația standard nr._____</w:t>
      </w:r>
    </w:p>
    <w:p w14:paraId="34933292" w14:textId="77777777" w:rsidR="00C47FD8" w:rsidRPr="00FF430B" w:rsidRDefault="00C47FD8" w:rsidP="00C47FD8">
      <w:pPr>
        <w:jc w:val="right"/>
        <w:rPr>
          <w:noProof w:val="0"/>
          <w:lang w:val="ro-MD"/>
        </w:rPr>
      </w:pPr>
      <w:r w:rsidRPr="00FF430B">
        <w:rPr>
          <w:noProof w:val="0"/>
          <w:lang w:val="ro-MD"/>
        </w:rPr>
        <w:t>din “____” ________ 20___</w:t>
      </w:r>
    </w:p>
    <w:p w14:paraId="0E07D931" w14:textId="77777777" w:rsidR="00C47FD8" w:rsidRPr="00FF430B" w:rsidRDefault="00C47FD8" w:rsidP="00C47FD8">
      <w:pPr>
        <w:jc w:val="both"/>
        <w:rPr>
          <w:rFonts w:eastAsia="PMingLiU"/>
          <w:lang w:val="ro-MD" w:eastAsia="zh-CN"/>
        </w:rPr>
      </w:pPr>
    </w:p>
    <w:p w14:paraId="5E23F195" w14:textId="77777777" w:rsidR="00C47FD8" w:rsidRPr="00FF430B" w:rsidRDefault="00C47FD8" w:rsidP="00C47FD8">
      <w:pPr>
        <w:jc w:val="both"/>
        <w:rPr>
          <w:rFonts w:eastAsia="PMingLiU"/>
          <w:lang w:val="ro-MD" w:eastAsia="zh-CN"/>
        </w:rPr>
      </w:pPr>
    </w:p>
    <w:p w14:paraId="23F7D798" w14:textId="77777777" w:rsidR="00C47FD8" w:rsidRPr="00FF430B" w:rsidRDefault="00C47FD8" w:rsidP="00C47FD8">
      <w:pPr>
        <w:jc w:val="both"/>
        <w:rPr>
          <w:rFonts w:eastAsia="PMingLiU"/>
          <w:lang w:val="ro-MD" w:eastAsia="zh-CN"/>
        </w:rPr>
      </w:pPr>
    </w:p>
    <w:p w14:paraId="76169C5C" w14:textId="77777777" w:rsidR="00C47FD8" w:rsidRPr="00FF430B" w:rsidRDefault="00C47FD8" w:rsidP="00C47FD8">
      <w:pPr>
        <w:jc w:val="center"/>
        <w:rPr>
          <w:rFonts w:eastAsia="PMingLiU"/>
          <w:lang w:val="ro-MD" w:eastAsia="zh-CN"/>
        </w:rPr>
      </w:pPr>
    </w:p>
    <w:p w14:paraId="5C7973D3"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3A5D4FFA"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8D1F9FF"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A706CC1" w14:textId="77777777" w:rsidR="00C47FD8" w:rsidRPr="00FF430B" w:rsidRDefault="00C47FD8" w:rsidP="00C47FD8">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7FD8" w:rsidRPr="00EC30C2" w14:paraId="49BF7E32" w14:textId="77777777" w:rsidTr="00485125">
        <w:trPr>
          <w:cantSplit/>
          <w:trHeight w:val="300"/>
        </w:trPr>
        <w:tc>
          <w:tcPr>
            <w:tcW w:w="709" w:type="dxa"/>
            <w:vMerge w:val="restart"/>
          </w:tcPr>
          <w:p w14:paraId="6608D5AB"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Nr.</w:t>
            </w:r>
          </w:p>
          <w:p w14:paraId="7BF9EBBE"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3DD5C41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CCFBDAE"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58AC9F91"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717251F8"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7FD8" w:rsidRPr="00EC30C2" w14:paraId="6EA49321" w14:textId="77777777" w:rsidTr="00485125">
        <w:trPr>
          <w:cantSplit/>
          <w:trHeight w:val="240"/>
        </w:trPr>
        <w:tc>
          <w:tcPr>
            <w:tcW w:w="709" w:type="dxa"/>
            <w:vMerge/>
          </w:tcPr>
          <w:p w14:paraId="52591B9B"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3F84E22D" w14:textId="77777777" w:rsidR="00C47FD8" w:rsidRPr="00FF430B" w:rsidRDefault="00C47FD8" w:rsidP="00485125">
            <w:pPr>
              <w:pStyle w:val="af"/>
              <w:tabs>
                <w:tab w:val="left" w:pos="567"/>
              </w:tabs>
              <w:rPr>
                <w:rFonts w:ascii="Times New Roman" w:hAnsi="Times New Roman"/>
                <w:b/>
                <w:szCs w:val="24"/>
                <w:lang w:val="ro-MD"/>
              </w:rPr>
            </w:pPr>
          </w:p>
        </w:tc>
        <w:tc>
          <w:tcPr>
            <w:tcW w:w="5490" w:type="dxa"/>
            <w:gridSpan w:val="7"/>
          </w:tcPr>
          <w:p w14:paraId="67E59C28"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7FD8" w:rsidRPr="00EC30C2" w14:paraId="13CDA25F" w14:textId="77777777" w:rsidTr="00485125">
        <w:trPr>
          <w:cantSplit/>
          <w:trHeight w:val="120"/>
        </w:trPr>
        <w:tc>
          <w:tcPr>
            <w:tcW w:w="709" w:type="dxa"/>
            <w:vMerge/>
          </w:tcPr>
          <w:p w14:paraId="3AAD48B5"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24CB1B00" w14:textId="77777777" w:rsidR="00C47FD8" w:rsidRPr="00FF430B" w:rsidRDefault="00C47FD8" w:rsidP="00485125">
            <w:pPr>
              <w:pStyle w:val="af"/>
              <w:tabs>
                <w:tab w:val="left" w:pos="567"/>
              </w:tabs>
              <w:rPr>
                <w:rFonts w:ascii="Times New Roman" w:hAnsi="Times New Roman"/>
                <w:b/>
                <w:szCs w:val="24"/>
                <w:lang w:val="ro-MD"/>
              </w:rPr>
            </w:pPr>
          </w:p>
        </w:tc>
        <w:tc>
          <w:tcPr>
            <w:tcW w:w="1035" w:type="dxa"/>
          </w:tcPr>
          <w:p w14:paraId="1ED7A146"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152BED7"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E7011B9"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C64DB5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43EAF09"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7FD8" w:rsidRPr="00EC30C2" w14:paraId="18226051" w14:textId="77777777" w:rsidTr="00485125">
        <w:trPr>
          <w:cantSplit/>
          <w:trHeight w:val="180"/>
        </w:trPr>
        <w:tc>
          <w:tcPr>
            <w:tcW w:w="709" w:type="dxa"/>
          </w:tcPr>
          <w:p w14:paraId="52DACF88"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F58770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1</w:t>
            </w:r>
          </w:p>
          <w:p w14:paraId="6FDA896D"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2DD7048C"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2CD642B5"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32C9D70C"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044BB12B"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66D86EDF"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04EE53E7" w14:textId="77777777" w:rsidTr="00485125">
        <w:trPr>
          <w:cantSplit/>
          <w:trHeight w:val="1372"/>
        </w:trPr>
        <w:tc>
          <w:tcPr>
            <w:tcW w:w="709" w:type="dxa"/>
          </w:tcPr>
          <w:p w14:paraId="79D5CE3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1A54855F" w14:textId="77777777" w:rsidR="00C47FD8" w:rsidRPr="00FF430B" w:rsidRDefault="00C47FD8" w:rsidP="00485125">
            <w:pPr>
              <w:pStyle w:val="af"/>
              <w:tabs>
                <w:tab w:val="left" w:pos="567"/>
              </w:tabs>
              <w:rPr>
                <w:rFonts w:ascii="Times New Roman" w:hAnsi="Times New Roman"/>
                <w:szCs w:val="24"/>
                <w:lang w:val="ro-MD"/>
              </w:rPr>
            </w:pPr>
          </w:p>
          <w:p w14:paraId="378D5751" w14:textId="77777777" w:rsidR="00C47FD8" w:rsidRPr="00FF430B" w:rsidRDefault="00C47FD8" w:rsidP="00485125">
            <w:pPr>
              <w:pStyle w:val="af"/>
              <w:tabs>
                <w:tab w:val="left" w:pos="567"/>
              </w:tabs>
              <w:rPr>
                <w:rFonts w:ascii="Times New Roman" w:hAnsi="Times New Roman"/>
                <w:szCs w:val="24"/>
                <w:lang w:val="ro-MD"/>
              </w:rPr>
            </w:pPr>
          </w:p>
          <w:p w14:paraId="445B950B" w14:textId="77777777" w:rsidR="00C47FD8" w:rsidRPr="00FF430B" w:rsidRDefault="00C47FD8" w:rsidP="00485125">
            <w:pPr>
              <w:pStyle w:val="af"/>
              <w:tabs>
                <w:tab w:val="left" w:pos="567"/>
              </w:tabs>
              <w:rPr>
                <w:rFonts w:ascii="Times New Roman" w:hAnsi="Times New Roman"/>
                <w:szCs w:val="24"/>
                <w:lang w:val="ro-MD"/>
              </w:rPr>
            </w:pPr>
          </w:p>
          <w:p w14:paraId="08719FF1"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0A1184F8"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2</w:t>
            </w:r>
          </w:p>
          <w:p w14:paraId="5D26DC3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36DACD59"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03049EFC"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6353E03E"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23CE9B4B"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482864E3"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50B32DBC"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7268C481" w14:textId="77777777" w:rsidTr="00485125">
        <w:trPr>
          <w:cantSplit/>
          <w:trHeight w:val="1412"/>
        </w:trPr>
        <w:tc>
          <w:tcPr>
            <w:tcW w:w="709" w:type="dxa"/>
          </w:tcPr>
          <w:p w14:paraId="461566C9"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3.</w:t>
            </w:r>
          </w:p>
          <w:p w14:paraId="3E150AC1" w14:textId="77777777" w:rsidR="00C47FD8" w:rsidRPr="00FF430B" w:rsidRDefault="00C47FD8" w:rsidP="00485125">
            <w:pPr>
              <w:pStyle w:val="af"/>
              <w:tabs>
                <w:tab w:val="left" w:pos="567"/>
              </w:tabs>
              <w:rPr>
                <w:rFonts w:ascii="Times New Roman" w:hAnsi="Times New Roman"/>
                <w:szCs w:val="24"/>
                <w:lang w:val="ro-MD"/>
              </w:rPr>
            </w:pPr>
          </w:p>
          <w:p w14:paraId="484A70DE" w14:textId="77777777" w:rsidR="00C47FD8" w:rsidRPr="00FF430B" w:rsidRDefault="00C47FD8" w:rsidP="00485125">
            <w:pPr>
              <w:pStyle w:val="af"/>
              <w:tabs>
                <w:tab w:val="left" w:pos="567"/>
              </w:tabs>
              <w:rPr>
                <w:rFonts w:ascii="Times New Roman" w:hAnsi="Times New Roman"/>
                <w:szCs w:val="24"/>
                <w:lang w:val="ro-MD"/>
              </w:rPr>
            </w:pPr>
          </w:p>
          <w:p w14:paraId="6AD8DDEC" w14:textId="77777777" w:rsidR="00C47FD8" w:rsidRPr="00FF430B" w:rsidRDefault="00C47FD8" w:rsidP="00485125">
            <w:pPr>
              <w:pStyle w:val="af"/>
              <w:tabs>
                <w:tab w:val="left" w:pos="567"/>
              </w:tabs>
              <w:rPr>
                <w:rFonts w:ascii="Times New Roman" w:hAnsi="Times New Roman"/>
                <w:szCs w:val="24"/>
                <w:lang w:val="ro-MD"/>
              </w:rPr>
            </w:pPr>
          </w:p>
          <w:p w14:paraId="1CC68871"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076D2B80"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3</w:t>
            </w:r>
          </w:p>
          <w:p w14:paraId="022A75D1"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31F67BC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7F6C17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0687946"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3014F1E"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5444FFD3"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761717E4"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6EFC88A7"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69134E33"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24ABEB26"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252B486C" w14:textId="77777777" w:rsidTr="00485125">
        <w:trPr>
          <w:cantSplit/>
          <w:trHeight w:val="1593"/>
        </w:trPr>
        <w:tc>
          <w:tcPr>
            <w:tcW w:w="709" w:type="dxa"/>
          </w:tcPr>
          <w:p w14:paraId="38476F71"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278B0F27"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n</w:t>
            </w:r>
          </w:p>
          <w:p w14:paraId="1CD1217D"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w:t>
            </w:r>
          </w:p>
          <w:p w14:paraId="1DFE757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EDA49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8CFCB1C"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66AFC8FC"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00BE6742"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238BFE2F"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4CA3152F"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277095B0" w14:textId="77777777" w:rsidR="00C47FD8" w:rsidRPr="00FF430B" w:rsidRDefault="00C47FD8" w:rsidP="00485125">
            <w:pPr>
              <w:pStyle w:val="af"/>
              <w:tabs>
                <w:tab w:val="left" w:pos="567"/>
              </w:tabs>
              <w:rPr>
                <w:rFonts w:ascii="Times New Roman" w:hAnsi="Times New Roman"/>
                <w:szCs w:val="24"/>
                <w:lang w:val="ro-MD"/>
              </w:rPr>
            </w:pPr>
          </w:p>
        </w:tc>
      </w:tr>
    </w:tbl>
    <w:p w14:paraId="088615A7" w14:textId="77777777" w:rsidR="00C47FD8" w:rsidRPr="00FF430B" w:rsidRDefault="00C47FD8" w:rsidP="00C47FD8">
      <w:pPr>
        <w:jc w:val="both"/>
        <w:rPr>
          <w:rFonts w:eastAsia="PMingLiU"/>
          <w:lang w:val="ro-MD" w:eastAsia="zh-CN"/>
        </w:rPr>
      </w:pPr>
    </w:p>
    <w:p w14:paraId="1AF966E9"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6CEDB7CF"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76B15EC1"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0D8D1B4F"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w:t>
      </w:r>
    </w:p>
    <w:p w14:paraId="795D6FA6"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0913E3A" w14:textId="77777777" w:rsidR="00C47FD8" w:rsidRPr="00FF430B" w:rsidRDefault="00C47FD8" w:rsidP="00C47FD8">
      <w:pPr>
        <w:pStyle w:val="Style3"/>
        <w:tabs>
          <w:tab w:val="left" w:pos="567"/>
        </w:tabs>
        <w:ind w:left="0" w:firstLine="0"/>
        <w:rPr>
          <w:rFonts w:eastAsia="PMingLiU"/>
          <w:lang w:val="ro-MD" w:eastAsia="zh-CN"/>
        </w:rPr>
      </w:pPr>
    </w:p>
    <w:p w14:paraId="2F0CE18E" w14:textId="77777777" w:rsidR="00C47FD8" w:rsidRPr="00FF430B" w:rsidRDefault="00C47FD8" w:rsidP="00C47FD8">
      <w:pPr>
        <w:pStyle w:val="Style3"/>
        <w:tabs>
          <w:tab w:val="left" w:pos="567"/>
        </w:tabs>
        <w:ind w:left="0" w:firstLine="0"/>
        <w:rPr>
          <w:rFonts w:eastAsia="PMingLiU"/>
          <w:lang w:val="ro-MD" w:eastAsia="zh-CN"/>
        </w:rPr>
      </w:pPr>
    </w:p>
    <w:p w14:paraId="1C35DE0E" w14:textId="77777777" w:rsidR="00C47FD8" w:rsidRPr="00FF430B" w:rsidRDefault="00C47FD8" w:rsidP="00C47FD8">
      <w:pPr>
        <w:pStyle w:val="Style3"/>
        <w:tabs>
          <w:tab w:val="left" w:pos="567"/>
        </w:tabs>
        <w:ind w:left="0" w:firstLine="0"/>
        <w:rPr>
          <w:rFonts w:eastAsia="PMingLiU"/>
          <w:lang w:val="ro-MD" w:eastAsia="zh-CN"/>
        </w:rPr>
      </w:pPr>
    </w:p>
    <w:p w14:paraId="59946DEA" w14:textId="77777777" w:rsidR="00C47FD8" w:rsidRPr="00FF430B" w:rsidRDefault="00C47FD8" w:rsidP="00C47FD8">
      <w:pPr>
        <w:pStyle w:val="Style3"/>
        <w:tabs>
          <w:tab w:val="left" w:pos="567"/>
        </w:tabs>
        <w:ind w:left="0" w:firstLine="0"/>
        <w:rPr>
          <w:rFonts w:eastAsia="PMingLiU"/>
          <w:lang w:val="ro-MD" w:eastAsia="zh-CN"/>
        </w:rPr>
      </w:pPr>
    </w:p>
    <w:p w14:paraId="2E499801" w14:textId="77777777" w:rsidR="00C47FD8" w:rsidRPr="00FF430B" w:rsidRDefault="00C47FD8" w:rsidP="00C47FD8">
      <w:pPr>
        <w:pStyle w:val="Style3"/>
        <w:tabs>
          <w:tab w:val="left" w:pos="567"/>
        </w:tabs>
        <w:ind w:left="0" w:firstLine="0"/>
        <w:rPr>
          <w:rFonts w:eastAsia="PMingLiU"/>
          <w:lang w:val="ro-MD" w:eastAsia="zh-CN"/>
        </w:rPr>
      </w:pPr>
    </w:p>
    <w:p w14:paraId="58592AB7" w14:textId="77777777" w:rsidR="00C47FD8" w:rsidRPr="00FF430B" w:rsidRDefault="00C47FD8" w:rsidP="00C47FD8">
      <w:pPr>
        <w:pStyle w:val="Style3"/>
        <w:tabs>
          <w:tab w:val="left" w:pos="567"/>
        </w:tabs>
        <w:ind w:left="0" w:firstLine="0"/>
        <w:rPr>
          <w:rFonts w:eastAsia="PMingLiU"/>
          <w:lang w:val="ro-MD" w:eastAsia="zh-CN"/>
        </w:rPr>
      </w:pPr>
    </w:p>
    <w:p w14:paraId="6FC88BD7" w14:textId="77777777" w:rsidR="00C47FD8" w:rsidRPr="00FF430B" w:rsidRDefault="00C47FD8" w:rsidP="00C47FD8">
      <w:pPr>
        <w:pStyle w:val="Style3"/>
        <w:tabs>
          <w:tab w:val="left" w:pos="567"/>
        </w:tabs>
        <w:ind w:left="0" w:firstLine="0"/>
        <w:rPr>
          <w:rFonts w:eastAsia="PMingLiU"/>
          <w:lang w:val="ro-MD" w:eastAsia="zh-CN"/>
        </w:rPr>
      </w:pPr>
    </w:p>
    <w:p w14:paraId="7BA99D61"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35079032" w14:textId="77777777" w:rsidR="00C47FD8" w:rsidRPr="00FF430B" w:rsidRDefault="00C47FD8" w:rsidP="00C47FD8">
      <w:pPr>
        <w:jc w:val="right"/>
        <w:rPr>
          <w:noProof w:val="0"/>
          <w:lang w:val="ro-MD"/>
        </w:rPr>
      </w:pPr>
      <w:r w:rsidRPr="00FF430B">
        <w:rPr>
          <w:noProof w:val="0"/>
          <w:lang w:val="ro-MD"/>
        </w:rPr>
        <w:t>la Documentația standard nr._____</w:t>
      </w:r>
    </w:p>
    <w:p w14:paraId="7E338EAD" w14:textId="77777777" w:rsidR="00C47FD8" w:rsidRPr="00FF430B" w:rsidRDefault="00C47FD8" w:rsidP="00C47FD8">
      <w:pPr>
        <w:jc w:val="right"/>
        <w:rPr>
          <w:noProof w:val="0"/>
          <w:lang w:val="ro-MD"/>
        </w:rPr>
      </w:pPr>
      <w:r w:rsidRPr="00FF430B">
        <w:rPr>
          <w:noProof w:val="0"/>
          <w:lang w:val="ro-MD"/>
        </w:rPr>
        <w:t>din “____” ________ 20___</w:t>
      </w:r>
    </w:p>
    <w:bookmarkEnd w:id="51"/>
    <w:p w14:paraId="1AF56BC0" w14:textId="77777777" w:rsidR="00C47FD8" w:rsidRPr="00FF430B" w:rsidRDefault="00C47FD8" w:rsidP="00C47FD8">
      <w:pPr>
        <w:rPr>
          <w:rFonts w:eastAsia="PMingLiU"/>
          <w:b/>
          <w:lang w:val="ro-MD" w:eastAsia="zh-CN"/>
        </w:rPr>
      </w:pPr>
    </w:p>
    <w:p w14:paraId="5433639D" w14:textId="77777777" w:rsidR="00C47FD8" w:rsidRPr="00FF430B" w:rsidRDefault="00C47FD8" w:rsidP="00C47FD8">
      <w:pPr>
        <w:jc w:val="center"/>
        <w:rPr>
          <w:rFonts w:eastAsia="PMingLiU"/>
          <w:b/>
          <w:noProof w:val="0"/>
          <w:lang w:val="ro-MD" w:eastAsia="zh-CN"/>
        </w:rPr>
      </w:pPr>
      <w:r w:rsidRPr="00FF430B">
        <w:rPr>
          <w:rFonts w:eastAsia="PMingLiU"/>
          <w:b/>
          <w:lang w:val="ro-MD" w:eastAsia="zh-CN"/>
        </w:rPr>
        <w:t>DECLARAȚIE</w:t>
      </w:r>
    </w:p>
    <w:p w14:paraId="52816715" w14:textId="77777777" w:rsidR="00C47FD8" w:rsidRPr="00FF430B" w:rsidRDefault="00C47FD8" w:rsidP="00C47FD8">
      <w:pPr>
        <w:pStyle w:val="af"/>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495C83CB" w14:textId="77777777" w:rsidR="00C47FD8" w:rsidRPr="00FF430B" w:rsidRDefault="00C47FD8" w:rsidP="00C47FD8">
      <w:pPr>
        <w:pStyle w:val="af"/>
        <w:tabs>
          <w:tab w:val="left" w:pos="567"/>
        </w:tabs>
        <w:jc w:val="center"/>
        <w:rPr>
          <w:rFonts w:ascii="Times New Roman" w:hAnsi="Times New Roman"/>
          <w:b/>
          <w:szCs w:val="24"/>
          <w:lang w:val="ro-MD"/>
        </w:rPr>
      </w:pPr>
    </w:p>
    <w:p w14:paraId="7D38E38D"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0A7E8C24"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3D2F48E"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3EFCBD42"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0F5665F"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6164F25F"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78B318A0" w14:textId="77777777" w:rsidR="00C47FD8" w:rsidRPr="00FF430B" w:rsidRDefault="00C47FD8" w:rsidP="00C47FD8">
      <w:pPr>
        <w:pStyle w:val="af"/>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09C4AFEF" w14:textId="77777777" w:rsidR="00C47FD8" w:rsidRPr="00FF430B" w:rsidRDefault="00C47FD8" w:rsidP="00C47FD8">
      <w:pPr>
        <w:pStyle w:val="af"/>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599E1666" w14:textId="77777777" w:rsidR="00C47FD8" w:rsidRPr="00FF430B" w:rsidRDefault="00C47FD8" w:rsidP="00C47FD8">
      <w:pPr>
        <w:pStyle w:val="af"/>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0CE3833" w14:textId="77777777" w:rsidR="00C47FD8" w:rsidRPr="00FF430B" w:rsidRDefault="00C47FD8" w:rsidP="00C47FD8">
      <w:pPr>
        <w:pStyle w:val="af"/>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224EBAA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415B15AC"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5E5B3722" w14:textId="77777777" w:rsidR="00C47FD8" w:rsidRPr="00FF430B" w:rsidRDefault="00C47FD8" w:rsidP="00C47FD8">
      <w:pPr>
        <w:pStyle w:val="af"/>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6C5EF069"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1139DCEA"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73DCBEB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68D7E2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D2D4176" w14:textId="77777777" w:rsidR="00C47FD8" w:rsidRPr="00FF430B" w:rsidRDefault="00C47FD8" w:rsidP="00C47FD8">
      <w:pPr>
        <w:pStyle w:val="af"/>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3C3514A0" w14:textId="77777777" w:rsidR="00C47FD8" w:rsidRPr="00FF430B" w:rsidRDefault="00C47FD8" w:rsidP="00C47FD8">
      <w:pPr>
        <w:pStyle w:val="af"/>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B64FFE9" w14:textId="77777777" w:rsidR="00C47FD8" w:rsidRPr="00FF430B" w:rsidRDefault="00C47FD8" w:rsidP="00C47FD8">
      <w:pPr>
        <w:pStyle w:val="af"/>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CBA79EA"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28E3F1E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BC41A56"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3D3332E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7034A3B4" w14:textId="77777777" w:rsidR="00C47FD8" w:rsidRPr="00FF430B" w:rsidRDefault="00C47FD8" w:rsidP="00C47FD8">
      <w:pPr>
        <w:rPr>
          <w:rFonts w:eastAsia="MS Mincho"/>
          <w:lang w:val="ro-MD" w:eastAsia="zh-CN"/>
        </w:rPr>
      </w:pPr>
    </w:p>
    <w:p w14:paraId="2E791DCA" w14:textId="77777777" w:rsidR="00C47FD8" w:rsidRPr="00FF430B" w:rsidRDefault="00C47FD8" w:rsidP="00C47FD8">
      <w:pPr>
        <w:rPr>
          <w:rFonts w:eastAsia="MS Mincho"/>
          <w:lang w:val="ro-MD" w:eastAsia="zh-CN"/>
        </w:rPr>
      </w:pPr>
      <w:r w:rsidRPr="00FF430B">
        <w:rPr>
          <w:rFonts w:eastAsia="MS Mincho"/>
          <w:lang w:val="ro-MD" w:eastAsia="zh-CN"/>
        </w:rPr>
        <w:t>Data completării:______________________</w:t>
      </w:r>
    </w:p>
    <w:p w14:paraId="77788959"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w:t>
      </w:r>
    </w:p>
    <w:p w14:paraId="663A19A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w:t>
      </w:r>
    </w:p>
    <w:p w14:paraId="5DF74BD3"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7324B8EA" w14:textId="77777777" w:rsidR="00C47FD8" w:rsidRPr="00FF430B" w:rsidRDefault="00C47FD8" w:rsidP="00C47FD8">
      <w:pPr>
        <w:jc w:val="both"/>
        <w:rPr>
          <w:rFonts w:eastAsia="PMingLiU"/>
          <w:b/>
          <w:lang w:val="ro-MD" w:eastAsia="zh-CN"/>
        </w:rPr>
      </w:pPr>
      <w:r w:rsidRPr="00FF430B">
        <w:rPr>
          <w:rFonts w:eastAsia="PMingLiU"/>
          <w:lang w:val="ro-MD" w:eastAsia="zh-CN"/>
        </w:rPr>
        <w:t>Denumirea întreprinderii: __________________________</w:t>
      </w:r>
    </w:p>
    <w:p w14:paraId="62D6CBFC" w14:textId="77777777" w:rsidR="00C47FD8" w:rsidRPr="00FF430B" w:rsidRDefault="00C47FD8" w:rsidP="00C47FD8">
      <w:pPr>
        <w:spacing w:after="200" w:line="276" w:lineRule="auto"/>
        <w:rPr>
          <w:rFonts w:eastAsia="PMingLiU"/>
          <w:lang w:val="ro-MD" w:eastAsia="zh-CN"/>
        </w:rPr>
      </w:pPr>
      <w:bookmarkStart w:id="52" w:name="_Toc449692109"/>
    </w:p>
    <w:p w14:paraId="655C80CD" w14:textId="77777777" w:rsidR="00C47FD8" w:rsidRPr="00FF430B" w:rsidRDefault="00C47FD8" w:rsidP="00C47FD8">
      <w:pPr>
        <w:jc w:val="center"/>
        <w:rPr>
          <w:rFonts w:eastAsia="PMingLiU"/>
          <w:b/>
          <w:lang w:val="ro-MD" w:eastAsia="zh-CN"/>
        </w:rPr>
      </w:pPr>
    </w:p>
    <w:p w14:paraId="28C614C9" w14:textId="77777777" w:rsidR="00C47FD8" w:rsidRPr="00FF430B" w:rsidRDefault="00C47FD8" w:rsidP="00C47FD8">
      <w:pPr>
        <w:jc w:val="center"/>
        <w:rPr>
          <w:rFonts w:eastAsia="PMingLiU"/>
          <w:b/>
          <w:lang w:val="ro-MD" w:eastAsia="zh-CN"/>
        </w:rPr>
      </w:pPr>
    </w:p>
    <w:p w14:paraId="52183477" w14:textId="77777777" w:rsidR="00C47FD8" w:rsidRPr="00FF430B" w:rsidRDefault="00C47FD8" w:rsidP="00C47FD8">
      <w:pPr>
        <w:jc w:val="center"/>
        <w:rPr>
          <w:rFonts w:eastAsia="PMingLiU"/>
          <w:b/>
          <w:lang w:val="ro-MD" w:eastAsia="zh-CN"/>
        </w:rPr>
      </w:pPr>
    </w:p>
    <w:p w14:paraId="05A1A415" w14:textId="77777777" w:rsidR="00C47FD8" w:rsidRPr="00FF430B" w:rsidRDefault="00C47FD8" w:rsidP="00C47FD8">
      <w:pPr>
        <w:jc w:val="center"/>
        <w:rPr>
          <w:rFonts w:eastAsia="PMingLiU"/>
          <w:b/>
          <w:lang w:val="ro-MD" w:eastAsia="zh-CN"/>
        </w:rPr>
      </w:pPr>
    </w:p>
    <w:p w14:paraId="25206DDB" w14:textId="77777777" w:rsidR="00C47FD8" w:rsidRPr="00FF430B" w:rsidRDefault="00C47FD8" w:rsidP="00C47FD8">
      <w:pPr>
        <w:jc w:val="center"/>
        <w:rPr>
          <w:rFonts w:eastAsia="PMingLiU"/>
          <w:b/>
          <w:lang w:val="ro-MD" w:eastAsia="zh-CN"/>
        </w:rPr>
      </w:pPr>
    </w:p>
    <w:p w14:paraId="6823352F" w14:textId="77777777" w:rsidR="00C47FD8" w:rsidRPr="00FF430B" w:rsidRDefault="00C47FD8" w:rsidP="00C47FD8">
      <w:pPr>
        <w:jc w:val="center"/>
        <w:rPr>
          <w:rFonts w:eastAsia="PMingLiU"/>
          <w:b/>
          <w:lang w:val="ro-MD" w:eastAsia="zh-CN"/>
        </w:rPr>
      </w:pPr>
    </w:p>
    <w:p w14:paraId="29BC48FB" w14:textId="77777777" w:rsidR="00C47FD8" w:rsidRPr="00FF430B" w:rsidRDefault="00C47FD8" w:rsidP="00C47FD8">
      <w:pPr>
        <w:jc w:val="center"/>
        <w:rPr>
          <w:rFonts w:eastAsia="PMingLiU"/>
          <w:b/>
          <w:lang w:val="ro-MD" w:eastAsia="zh-CN"/>
        </w:rPr>
      </w:pPr>
    </w:p>
    <w:p w14:paraId="37489728" w14:textId="77777777" w:rsidR="00C47FD8" w:rsidRPr="00FF430B" w:rsidRDefault="00C47FD8" w:rsidP="00C47FD8">
      <w:pPr>
        <w:jc w:val="center"/>
        <w:rPr>
          <w:rFonts w:eastAsia="PMingLiU"/>
          <w:b/>
          <w:lang w:val="ro-MD" w:eastAsia="zh-CN"/>
        </w:rPr>
      </w:pPr>
    </w:p>
    <w:p w14:paraId="76DBA86D" w14:textId="77777777" w:rsidR="00C47FD8" w:rsidRPr="00FF430B" w:rsidRDefault="00C47FD8" w:rsidP="00C47FD8">
      <w:pPr>
        <w:jc w:val="center"/>
        <w:rPr>
          <w:rFonts w:eastAsia="PMingLiU"/>
          <w:b/>
          <w:lang w:val="ro-MD" w:eastAsia="zh-CN"/>
        </w:rPr>
      </w:pPr>
    </w:p>
    <w:p w14:paraId="63D96810" w14:textId="77777777" w:rsidR="00C47FD8" w:rsidRPr="00FF430B" w:rsidRDefault="00C47FD8" w:rsidP="00C47FD8">
      <w:pPr>
        <w:jc w:val="center"/>
        <w:rPr>
          <w:rFonts w:eastAsia="PMingLiU"/>
          <w:b/>
          <w:lang w:val="ro-MD" w:eastAsia="zh-CN"/>
        </w:rPr>
      </w:pPr>
    </w:p>
    <w:p w14:paraId="267A216E" w14:textId="77777777" w:rsidR="00C47FD8" w:rsidRPr="00FF430B" w:rsidRDefault="00C47FD8" w:rsidP="00C47FD8">
      <w:pPr>
        <w:jc w:val="center"/>
        <w:rPr>
          <w:rFonts w:eastAsia="PMingLiU"/>
          <w:b/>
          <w:lang w:val="ro-MD" w:eastAsia="zh-CN"/>
        </w:rPr>
      </w:pPr>
    </w:p>
    <w:p w14:paraId="366136DA" w14:textId="77777777" w:rsidR="00C47FD8" w:rsidRPr="00FF430B" w:rsidRDefault="00C47FD8" w:rsidP="00C47FD8">
      <w:pPr>
        <w:jc w:val="center"/>
        <w:rPr>
          <w:rFonts w:eastAsia="PMingLiU"/>
          <w:b/>
          <w:lang w:val="ro-MD" w:eastAsia="zh-CN"/>
        </w:rPr>
      </w:pPr>
    </w:p>
    <w:p w14:paraId="4A822462"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DBA9F9C" w14:textId="77777777" w:rsidR="00C47FD8" w:rsidRPr="00FF430B" w:rsidRDefault="00C47FD8" w:rsidP="00C47FD8">
      <w:pPr>
        <w:jc w:val="right"/>
        <w:rPr>
          <w:noProof w:val="0"/>
          <w:lang w:val="ro-MD"/>
        </w:rPr>
      </w:pPr>
      <w:r w:rsidRPr="00FF430B">
        <w:rPr>
          <w:noProof w:val="0"/>
          <w:lang w:val="ro-MD"/>
        </w:rPr>
        <w:t>la Documentația standard nr._____</w:t>
      </w:r>
    </w:p>
    <w:p w14:paraId="7B8A25F8" w14:textId="77777777" w:rsidR="00C47FD8" w:rsidRPr="00FF430B" w:rsidRDefault="00C47FD8" w:rsidP="00C47FD8">
      <w:pPr>
        <w:jc w:val="right"/>
        <w:rPr>
          <w:noProof w:val="0"/>
          <w:lang w:val="ro-MD"/>
        </w:rPr>
      </w:pPr>
      <w:r w:rsidRPr="00FF430B">
        <w:rPr>
          <w:noProof w:val="0"/>
          <w:lang w:val="ro-MD"/>
        </w:rPr>
        <w:t>din “____” ________ 20___</w:t>
      </w:r>
    </w:p>
    <w:p w14:paraId="7DDF967F" w14:textId="77777777" w:rsidR="00C47FD8" w:rsidRPr="00FF430B" w:rsidRDefault="00C47FD8" w:rsidP="00C47FD8">
      <w:pPr>
        <w:jc w:val="center"/>
        <w:rPr>
          <w:rFonts w:eastAsia="PMingLiU"/>
          <w:b/>
          <w:lang w:val="ro-MD" w:eastAsia="zh-CN"/>
        </w:rPr>
      </w:pPr>
    </w:p>
    <w:p w14:paraId="059D8CA3" w14:textId="77777777" w:rsidR="00C47FD8" w:rsidRPr="00FF430B" w:rsidRDefault="00C47FD8" w:rsidP="00C47FD8">
      <w:pPr>
        <w:jc w:val="center"/>
        <w:rPr>
          <w:rFonts w:eastAsia="PMingLiU"/>
          <w:b/>
          <w:lang w:val="ro-MD" w:eastAsia="zh-CN"/>
        </w:rPr>
      </w:pPr>
    </w:p>
    <w:bookmarkEnd w:id="52"/>
    <w:p w14:paraId="0828FE7E" w14:textId="77777777" w:rsidR="00C47FD8" w:rsidRPr="00FF430B" w:rsidRDefault="00C47FD8" w:rsidP="00C47FD8">
      <w:pPr>
        <w:jc w:val="center"/>
        <w:rPr>
          <w:b/>
          <w:lang w:val="ro-MD"/>
        </w:rPr>
      </w:pPr>
    </w:p>
    <w:p w14:paraId="27B7E0DF" w14:textId="77777777" w:rsidR="00C47FD8" w:rsidRPr="00FF430B" w:rsidRDefault="00C47FD8" w:rsidP="00C47FD8">
      <w:pPr>
        <w:pStyle w:val="af"/>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43A8E39"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656EF7EC" w14:textId="77777777" w:rsidR="00C47FD8" w:rsidRPr="00FF430B" w:rsidRDefault="00C47FD8" w:rsidP="00C47FD8">
      <w:pPr>
        <w:pStyle w:val="af"/>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47FD8" w:rsidRPr="00EC30C2" w14:paraId="4A9899B0" w14:textId="77777777" w:rsidTr="0048512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D2A030E" w14:textId="77777777" w:rsidR="00C47FD8" w:rsidRPr="00FF430B" w:rsidRDefault="00C47FD8" w:rsidP="00485125">
            <w:pPr>
              <w:jc w:val="center"/>
              <w:rPr>
                <w:b/>
                <w:bCs/>
                <w:lang w:val="ro-MD"/>
              </w:rPr>
            </w:pPr>
            <w:r w:rsidRPr="00FF430B">
              <w:rPr>
                <w:b/>
                <w:bCs/>
                <w:lang w:val="ro-MD"/>
              </w:rPr>
              <w:t>Nr</w:t>
            </w:r>
          </w:p>
          <w:p w14:paraId="7FC4269E" w14:textId="77777777" w:rsidR="00C47FD8" w:rsidRPr="00FF430B" w:rsidRDefault="00C47FD8" w:rsidP="00485125">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30A8964" w14:textId="77777777" w:rsidR="00C47FD8" w:rsidRPr="00FF430B" w:rsidRDefault="00C47FD8" w:rsidP="00485125">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6457CE5" w14:textId="77777777" w:rsidR="00C47FD8" w:rsidRPr="00FF430B" w:rsidRDefault="00C47FD8" w:rsidP="00485125">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2D5468B" w14:textId="77777777" w:rsidR="00C47FD8" w:rsidRPr="00FF430B" w:rsidRDefault="00C47FD8" w:rsidP="00485125">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1B0004CF" w14:textId="77777777" w:rsidR="00C47FD8" w:rsidRPr="00FF430B" w:rsidRDefault="00C47FD8" w:rsidP="00485125">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6AC54985" w14:textId="77777777" w:rsidR="00C47FD8" w:rsidRPr="00FF430B" w:rsidRDefault="00C47FD8" w:rsidP="00485125">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DA268BB" w14:textId="77777777" w:rsidR="00C47FD8" w:rsidRPr="00FF430B" w:rsidRDefault="00C47FD8" w:rsidP="00485125">
            <w:pPr>
              <w:jc w:val="center"/>
              <w:rPr>
                <w:b/>
                <w:bCs/>
                <w:lang w:val="ro-MD"/>
              </w:rPr>
            </w:pPr>
            <w:r w:rsidRPr="00FF430B">
              <w:rPr>
                <w:b/>
                <w:bCs/>
                <w:lang w:val="ro-MD"/>
              </w:rPr>
              <w:t>Numărul şi data procesului-verbal de recepţie la terminarea lucrărilor</w:t>
            </w:r>
          </w:p>
        </w:tc>
      </w:tr>
      <w:tr w:rsidR="00C47FD8" w:rsidRPr="00EC30C2" w14:paraId="1143BE6C" w14:textId="77777777" w:rsidTr="00485125">
        <w:trPr>
          <w:trHeight w:val="300"/>
        </w:trPr>
        <w:tc>
          <w:tcPr>
            <w:tcW w:w="607" w:type="dxa"/>
            <w:tcBorders>
              <w:top w:val="nil"/>
              <w:left w:val="single" w:sz="4" w:space="0" w:color="auto"/>
              <w:bottom w:val="single" w:sz="4" w:space="0" w:color="auto"/>
              <w:right w:val="single" w:sz="4" w:space="0" w:color="auto"/>
            </w:tcBorders>
            <w:vAlign w:val="center"/>
          </w:tcPr>
          <w:p w14:paraId="5B4CC0EA" w14:textId="77777777" w:rsidR="00C47FD8" w:rsidRPr="00FF430B" w:rsidRDefault="00C47FD8" w:rsidP="00485125">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2A91B1E4" w14:textId="77777777" w:rsidR="00C47FD8" w:rsidRPr="00FF430B" w:rsidRDefault="00C47FD8" w:rsidP="0048512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2624C59" w14:textId="77777777" w:rsidR="00C47FD8" w:rsidRPr="00FF430B" w:rsidRDefault="00C47FD8" w:rsidP="0048512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017C7FB"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B5F8CE6"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AD2D8C" w14:textId="77777777" w:rsidR="00C47FD8" w:rsidRPr="00FF430B" w:rsidRDefault="00C47FD8" w:rsidP="0048512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DB91ABF" w14:textId="77777777" w:rsidR="00C47FD8" w:rsidRPr="00FF430B" w:rsidRDefault="00C47FD8" w:rsidP="00485125">
            <w:pPr>
              <w:jc w:val="center"/>
              <w:rPr>
                <w:lang w:val="ro-MD"/>
              </w:rPr>
            </w:pPr>
            <w:r w:rsidRPr="00FF430B">
              <w:rPr>
                <w:lang w:val="ro-MD"/>
              </w:rPr>
              <w:t> </w:t>
            </w:r>
          </w:p>
        </w:tc>
      </w:tr>
      <w:tr w:rsidR="00C47FD8" w:rsidRPr="00EC30C2" w14:paraId="44CA1BC8" w14:textId="77777777" w:rsidTr="00485125">
        <w:trPr>
          <w:trHeight w:val="300"/>
        </w:trPr>
        <w:tc>
          <w:tcPr>
            <w:tcW w:w="607" w:type="dxa"/>
            <w:tcBorders>
              <w:top w:val="nil"/>
              <w:left w:val="single" w:sz="4" w:space="0" w:color="auto"/>
              <w:bottom w:val="single" w:sz="4" w:space="0" w:color="auto"/>
              <w:right w:val="single" w:sz="4" w:space="0" w:color="auto"/>
            </w:tcBorders>
            <w:vAlign w:val="center"/>
          </w:tcPr>
          <w:p w14:paraId="6EECEF14" w14:textId="77777777" w:rsidR="00C47FD8" w:rsidRPr="00FF430B" w:rsidRDefault="00C47FD8" w:rsidP="00485125">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129CB4CD" w14:textId="77777777" w:rsidR="00C47FD8" w:rsidRPr="00FF430B" w:rsidRDefault="00C47FD8" w:rsidP="0048512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0D0CA8E" w14:textId="77777777" w:rsidR="00C47FD8" w:rsidRPr="00FF430B" w:rsidRDefault="00C47FD8" w:rsidP="0048512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F77844"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CD718B"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88994BE" w14:textId="77777777" w:rsidR="00C47FD8" w:rsidRPr="00FF430B" w:rsidRDefault="00C47FD8" w:rsidP="0048512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11C4684" w14:textId="77777777" w:rsidR="00C47FD8" w:rsidRPr="00FF430B" w:rsidRDefault="00C47FD8" w:rsidP="00485125">
            <w:pPr>
              <w:jc w:val="center"/>
              <w:rPr>
                <w:lang w:val="ro-MD"/>
              </w:rPr>
            </w:pPr>
            <w:r w:rsidRPr="00FF430B">
              <w:rPr>
                <w:lang w:val="ro-MD"/>
              </w:rPr>
              <w:t> </w:t>
            </w:r>
          </w:p>
        </w:tc>
      </w:tr>
      <w:tr w:rsidR="00C47FD8" w:rsidRPr="00EC30C2" w14:paraId="7B177AB0" w14:textId="77777777" w:rsidTr="00485125">
        <w:trPr>
          <w:trHeight w:val="300"/>
        </w:trPr>
        <w:tc>
          <w:tcPr>
            <w:tcW w:w="607" w:type="dxa"/>
            <w:tcBorders>
              <w:top w:val="nil"/>
              <w:left w:val="single" w:sz="4" w:space="0" w:color="auto"/>
              <w:bottom w:val="single" w:sz="4" w:space="0" w:color="auto"/>
              <w:right w:val="single" w:sz="4" w:space="0" w:color="auto"/>
            </w:tcBorders>
            <w:vAlign w:val="center"/>
          </w:tcPr>
          <w:p w14:paraId="18989BBB" w14:textId="77777777" w:rsidR="00C47FD8" w:rsidRPr="00FF430B" w:rsidRDefault="00C47FD8" w:rsidP="00485125">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19B00C5" w14:textId="77777777" w:rsidR="00C47FD8" w:rsidRPr="00FF430B" w:rsidRDefault="00C47FD8" w:rsidP="0048512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2794302" w14:textId="77777777" w:rsidR="00C47FD8" w:rsidRPr="00FF430B" w:rsidRDefault="00C47FD8" w:rsidP="0048512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10C7B78"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6E978F7"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5D29BC8" w14:textId="77777777" w:rsidR="00C47FD8" w:rsidRPr="00FF430B" w:rsidRDefault="00C47FD8" w:rsidP="0048512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BAF31D5" w14:textId="77777777" w:rsidR="00C47FD8" w:rsidRPr="00FF430B" w:rsidRDefault="00C47FD8" w:rsidP="00485125">
            <w:pPr>
              <w:jc w:val="center"/>
              <w:rPr>
                <w:lang w:val="ro-MD"/>
              </w:rPr>
            </w:pPr>
            <w:r w:rsidRPr="00FF430B">
              <w:rPr>
                <w:lang w:val="ro-MD"/>
              </w:rPr>
              <w:t> </w:t>
            </w:r>
          </w:p>
        </w:tc>
      </w:tr>
    </w:tbl>
    <w:p w14:paraId="4ECAA8A0" w14:textId="77777777" w:rsidR="00C47FD8" w:rsidRPr="00FF430B" w:rsidRDefault="00C47FD8" w:rsidP="00C47FD8">
      <w:pPr>
        <w:jc w:val="both"/>
        <w:rPr>
          <w:lang w:val="ro-MD"/>
        </w:rPr>
      </w:pPr>
    </w:p>
    <w:p w14:paraId="4FB3D12C" w14:textId="77777777" w:rsidR="00C47FD8" w:rsidRPr="00FF430B" w:rsidRDefault="00C47FD8" w:rsidP="00C47FD8">
      <w:pPr>
        <w:jc w:val="both"/>
        <w:rPr>
          <w:lang w:val="ro-MD"/>
        </w:rPr>
      </w:pPr>
      <w:r w:rsidRPr="00FF430B">
        <w:rPr>
          <w:rStyle w:val="afd"/>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406C7707" w14:textId="77777777" w:rsidR="00C47FD8" w:rsidRPr="00FF430B" w:rsidRDefault="00C47FD8" w:rsidP="00C47FD8">
      <w:pPr>
        <w:jc w:val="both"/>
        <w:rPr>
          <w:rFonts w:eastAsia="PMingLiU"/>
          <w:lang w:val="ro-MD" w:eastAsia="zh-CN"/>
        </w:rPr>
      </w:pPr>
    </w:p>
    <w:p w14:paraId="1C1F0C8E"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w:t>
      </w:r>
    </w:p>
    <w:p w14:paraId="6E31623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w:t>
      </w:r>
    </w:p>
    <w:p w14:paraId="77921F36"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w:t>
      </w:r>
    </w:p>
    <w:p w14:paraId="3BC45A38"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w:t>
      </w:r>
    </w:p>
    <w:p w14:paraId="76C5FD11" w14:textId="77777777" w:rsidR="00C47FD8" w:rsidRPr="00FF430B" w:rsidRDefault="00C47FD8" w:rsidP="00C47FD8">
      <w:pPr>
        <w:spacing w:after="200" w:line="276" w:lineRule="auto"/>
        <w:rPr>
          <w:rFonts w:eastAsia="PMingLiU"/>
          <w:lang w:val="ro-MD" w:eastAsia="zh-CN"/>
        </w:rPr>
      </w:pPr>
      <w:bookmarkStart w:id="53" w:name="_Toc449692110"/>
    </w:p>
    <w:p w14:paraId="248A7681" w14:textId="77777777" w:rsidR="00C47FD8" w:rsidRPr="00FF430B" w:rsidRDefault="00C47FD8" w:rsidP="00C47FD8">
      <w:pPr>
        <w:spacing w:line="276" w:lineRule="auto"/>
        <w:jc w:val="center"/>
        <w:rPr>
          <w:rFonts w:eastAsia="PMingLiU"/>
          <w:b/>
          <w:lang w:val="ro-MD" w:eastAsia="zh-CN"/>
        </w:rPr>
      </w:pPr>
    </w:p>
    <w:p w14:paraId="6EF0FA1E" w14:textId="77777777" w:rsidR="00C47FD8" w:rsidRPr="00FF430B" w:rsidRDefault="00C47FD8" w:rsidP="00C47FD8">
      <w:pPr>
        <w:spacing w:line="276" w:lineRule="auto"/>
        <w:jc w:val="center"/>
        <w:rPr>
          <w:rFonts w:eastAsia="PMingLiU"/>
          <w:b/>
          <w:lang w:val="ro-MD" w:eastAsia="zh-CN"/>
        </w:rPr>
      </w:pPr>
    </w:p>
    <w:p w14:paraId="2DB84723" w14:textId="77777777" w:rsidR="00C47FD8" w:rsidRPr="00FF430B" w:rsidRDefault="00C47FD8" w:rsidP="00C47FD8">
      <w:pPr>
        <w:spacing w:line="276" w:lineRule="auto"/>
        <w:jc w:val="center"/>
        <w:rPr>
          <w:rFonts w:eastAsia="PMingLiU"/>
          <w:b/>
          <w:lang w:val="ro-MD" w:eastAsia="zh-CN"/>
        </w:rPr>
      </w:pPr>
    </w:p>
    <w:p w14:paraId="118DD578" w14:textId="77777777" w:rsidR="00C47FD8" w:rsidRPr="00FF430B" w:rsidRDefault="00C47FD8" w:rsidP="00C47FD8">
      <w:pPr>
        <w:spacing w:line="276" w:lineRule="auto"/>
        <w:jc w:val="center"/>
        <w:rPr>
          <w:rFonts w:eastAsia="PMingLiU"/>
          <w:b/>
          <w:lang w:val="ro-MD" w:eastAsia="zh-CN"/>
        </w:rPr>
      </w:pPr>
    </w:p>
    <w:p w14:paraId="09432893" w14:textId="77777777" w:rsidR="00C47FD8" w:rsidRPr="00FF430B" w:rsidRDefault="00C47FD8" w:rsidP="00C47FD8">
      <w:pPr>
        <w:spacing w:line="276" w:lineRule="auto"/>
        <w:jc w:val="center"/>
        <w:rPr>
          <w:rFonts w:eastAsia="PMingLiU"/>
          <w:b/>
          <w:lang w:val="ro-MD" w:eastAsia="zh-CN"/>
        </w:rPr>
      </w:pPr>
    </w:p>
    <w:p w14:paraId="707849EB" w14:textId="77777777" w:rsidR="00C47FD8" w:rsidRPr="00FF430B" w:rsidRDefault="00C47FD8" w:rsidP="00C47FD8">
      <w:pPr>
        <w:spacing w:line="276" w:lineRule="auto"/>
        <w:jc w:val="center"/>
        <w:rPr>
          <w:rFonts w:eastAsia="PMingLiU"/>
          <w:b/>
          <w:lang w:val="ro-MD" w:eastAsia="zh-CN"/>
        </w:rPr>
      </w:pPr>
    </w:p>
    <w:p w14:paraId="51B8B741" w14:textId="77777777" w:rsidR="00C47FD8" w:rsidRPr="00FF430B" w:rsidRDefault="00C47FD8" w:rsidP="00C47FD8">
      <w:pPr>
        <w:spacing w:line="276" w:lineRule="auto"/>
        <w:jc w:val="center"/>
        <w:rPr>
          <w:rFonts w:eastAsia="PMingLiU"/>
          <w:b/>
          <w:lang w:val="ro-MD" w:eastAsia="zh-CN"/>
        </w:rPr>
      </w:pPr>
    </w:p>
    <w:p w14:paraId="365B0E42" w14:textId="77777777" w:rsidR="00C47FD8" w:rsidRPr="00FF430B" w:rsidRDefault="00C47FD8" w:rsidP="00C47FD8">
      <w:pPr>
        <w:spacing w:line="276" w:lineRule="auto"/>
        <w:jc w:val="center"/>
        <w:rPr>
          <w:rFonts w:eastAsia="PMingLiU"/>
          <w:b/>
          <w:lang w:val="ro-MD" w:eastAsia="zh-CN"/>
        </w:rPr>
      </w:pPr>
    </w:p>
    <w:p w14:paraId="5E3EC50E" w14:textId="77777777" w:rsidR="00C47FD8" w:rsidRPr="00FF430B" w:rsidRDefault="00C47FD8" w:rsidP="00C47FD8">
      <w:pPr>
        <w:spacing w:line="276" w:lineRule="auto"/>
        <w:jc w:val="center"/>
        <w:rPr>
          <w:rFonts w:eastAsia="PMingLiU"/>
          <w:b/>
          <w:lang w:val="ro-MD" w:eastAsia="zh-CN"/>
        </w:rPr>
      </w:pPr>
    </w:p>
    <w:p w14:paraId="291A8414" w14:textId="77777777" w:rsidR="00C47FD8" w:rsidRPr="00FF430B" w:rsidRDefault="00C47FD8" w:rsidP="00C47FD8">
      <w:pPr>
        <w:spacing w:line="276" w:lineRule="auto"/>
        <w:jc w:val="center"/>
        <w:rPr>
          <w:rFonts w:eastAsia="PMingLiU"/>
          <w:b/>
          <w:lang w:val="ro-MD" w:eastAsia="zh-CN"/>
        </w:rPr>
      </w:pPr>
    </w:p>
    <w:p w14:paraId="7949AC82" w14:textId="77777777" w:rsidR="00C47FD8" w:rsidRPr="00FF430B" w:rsidRDefault="00C47FD8" w:rsidP="00C47FD8">
      <w:pPr>
        <w:spacing w:line="276" w:lineRule="auto"/>
        <w:jc w:val="center"/>
        <w:rPr>
          <w:rFonts w:eastAsia="PMingLiU"/>
          <w:b/>
          <w:lang w:val="ro-MD" w:eastAsia="zh-CN"/>
        </w:rPr>
      </w:pPr>
    </w:p>
    <w:p w14:paraId="1A6BEEBD" w14:textId="77777777" w:rsidR="00C47FD8" w:rsidRPr="00FF430B" w:rsidRDefault="00C47FD8" w:rsidP="00C47FD8">
      <w:pPr>
        <w:spacing w:line="276" w:lineRule="auto"/>
        <w:jc w:val="center"/>
        <w:rPr>
          <w:rFonts w:eastAsia="PMingLiU"/>
          <w:b/>
          <w:lang w:val="ro-MD" w:eastAsia="zh-CN"/>
        </w:rPr>
      </w:pPr>
    </w:p>
    <w:p w14:paraId="39B297B6" w14:textId="77777777" w:rsidR="00C47FD8" w:rsidRPr="00FF430B" w:rsidRDefault="00C47FD8" w:rsidP="00C47FD8">
      <w:pPr>
        <w:spacing w:line="276" w:lineRule="auto"/>
        <w:jc w:val="center"/>
        <w:rPr>
          <w:rFonts w:eastAsia="PMingLiU"/>
          <w:b/>
          <w:lang w:val="ro-MD" w:eastAsia="zh-CN"/>
        </w:rPr>
      </w:pPr>
    </w:p>
    <w:p w14:paraId="1372ECCC" w14:textId="77777777" w:rsidR="00C47FD8" w:rsidRPr="00FF430B" w:rsidRDefault="00C47FD8" w:rsidP="00C47FD8">
      <w:pPr>
        <w:spacing w:line="276" w:lineRule="auto"/>
        <w:jc w:val="center"/>
        <w:rPr>
          <w:rFonts w:eastAsia="PMingLiU"/>
          <w:b/>
          <w:lang w:val="ro-MD" w:eastAsia="zh-CN"/>
        </w:rPr>
      </w:pPr>
    </w:p>
    <w:p w14:paraId="3AF3131E" w14:textId="77777777" w:rsidR="00C47FD8" w:rsidRPr="00FF430B" w:rsidRDefault="00C47FD8" w:rsidP="00C47FD8">
      <w:pPr>
        <w:spacing w:line="276" w:lineRule="auto"/>
        <w:jc w:val="center"/>
        <w:rPr>
          <w:rFonts w:eastAsia="PMingLiU"/>
          <w:b/>
          <w:lang w:val="ro-MD" w:eastAsia="zh-CN"/>
        </w:rPr>
      </w:pPr>
    </w:p>
    <w:p w14:paraId="1A314AE8" w14:textId="77777777" w:rsidR="00C47FD8" w:rsidRPr="00FF430B" w:rsidRDefault="00C47FD8" w:rsidP="00C47FD8">
      <w:pPr>
        <w:spacing w:line="276" w:lineRule="auto"/>
        <w:jc w:val="center"/>
        <w:rPr>
          <w:rFonts w:eastAsia="PMingLiU"/>
          <w:b/>
          <w:lang w:val="ro-MD" w:eastAsia="zh-CN"/>
        </w:rPr>
      </w:pPr>
    </w:p>
    <w:p w14:paraId="7013540F" w14:textId="77777777" w:rsidR="00C47FD8" w:rsidRPr="00FF430B" w:rsidRDefault="00C47FD8" w:rsidP="00C47FD8">
      <w:pPr>
        <w:spacing w:line="276" w:lineRule="auto"/>
        <w:jc w:val="center"/>
        <w:rPr>
          <w:rFonts w:eastAsia="PMingLiU"/>
          <w:b/>
          <w:lang w:val="ro-MD" w:eastAsia="zh-CN"/>
        </w:rPr>
      </w:pPr>
    </w:p>
    <w:p w14:paraId="308CC2FA" w14:textId="77777777" w:rsidR="00C47FD8" w:rsidRPr="00FF430B" w:rsidRDefault="00C47FD8" w:rsidP="00C47FD8">
      <w:pPr>
        <w:spacing w:line="276" w:lineRule="auto"/>
        <w:jc w:val="center"/>
        <w:rPr>
          <w:rFonts w:eastAsia="PMingLiU"/>
          <w:b/>
          <w:lang w:val="ro-MD" w:eastAsia="zh-CN"/>
        </w:rPr>
      </w:pPr>
    </w:p>
    <w:p w14:paraId="2320D0A8" w14:textId="77777777" w:rsidR="00C47FD8" w:rsidRPr="00FF430B" w:rsidRDefault="00C47FD8" w:rsidP="00C47FD8">
      <w:pPr>
        <w:spacing w:line="276" w:lineRule="auto"/>
        <w:jc w:val="center"/>
        <w:rPr>
          <w:rFonts w:eastAsia="PMingLiU"/>
          <w:b/>
          <w:lang w:val="ro-MD" w:eastAsia="zh-CN"/>
        </w:rPr>
      </w:pPr>
    </w:p>
    <w:p w14:paraId="3CF17CB9" w14:textId="77777777" w:rsidR="00C47FD8" w:rsidRPr="00FF430B" w:rsidRDefault="00C47FD8" w:rsidP="00C47FD8">
      <w:pPr>
        <w:spacing w:line="276" w:lineRule="auto"/>
        <w:jc w:val="center"/>
        <w:rPr>
          <w:rFonts w:eastAsia="PMingLiU"/>
          <w:b/>
          <w:lang w:val="ro-MD" w:eastAsia="zh-CN"/>
        </w:rPr>
      </w:pPr>
    </w:p>
    <w:p w14:paraId="174A87D2" w14:textId="77777777" w:rsidR="00C47FD8" w:rsidRPr="00FF430B" w:rsidRDefault="00C47FD8" w:rsidP="00C47FD8">
      <w:pPr>
        <w:spacing w:line="276" w:lineRule="auto"/>
        <w:jc w:val="center"/>
        <w:rPr>
          <w:rFonts w:eastAsia="PMingLiU"/>
          <w:b/>
          <w:lang w:val="ro-MD" w:eastAsia="zh-CN"/>
        </w:rPr>
      </w:pPr>
    </w:p>
    <w:p w14:paraId="21494920" w14:textId="77777777" w:rsidR="00C47FD8" w:rsidRPr="00FF430B" w:rsidRDefault="00C47FD8" w:rsidP="00C47FD8">
      <w:pPr>
        <w:spacing w:line="276" w:lineRule="auto"/>
        <w:jc w:val="center"/>
        <w:rPr>
          <w:rFonts w:eastAsia="PMingLiU"/>
          <w:b/>
          <w:lang w:val="ro-MD" w:eastAsia="zh-CN"/>
        </w:rPr>
      </w:pPr>
    </w:p>
    <w:p w14:paraId="13870F31" w14:textId="77777777" w:rsidR="00C47FD8" w:rsidRPr="00FF430B" w:rsidRDefault="00C47FD8" w:rsidP="00C47FD8">
      <w:pPr>
        <w:spacing w:line="276" w:lineRule="auto"/>
        <w:jc w:val="center"/>
        <w:rPr>
          <w:rFonts w:eastAsia="PMingLiU"/>
          <w:b/>
          <w:lang w:val="ro-MD" w:eastAsia="zh-CN"/>
        </w:rPr>
      </w:pPr>
    </w:p>
    <w:p w14:paraId="3F5E97FA"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2AF92F1C" w14:textId="77777777" w:rsidR="00C47FD8" w:rsidRPr="00FF430B" w:rsidRDefault="00C47FD8" w:rsidP="00C47FD8">
      <w:pPr>
        <w:jc w:val="right"/>
        <w:rPr>
          <w:noProof w:val="0"/>
          <w:lang w:val="ro-MD"/>
        </w:rPr>
      </w:pPr>
      <w:r w:rsidRPr="00FF430B">
        <w:rPr>
          <w:noProof w:val="0"/>
          <w:lang w:val="ro-MD"/>
        </w:rPr>
        <w:t>la Documentația standard nr._____</w:t>
      </w:r>
    </w:p>
    <w:p w14:paraId="3490FE1E" w14:textId="77777777" w:rsidR="00C47FD8" w:rsidRPr="00FF430B" w:rsidRDefault="00C47FD8" w:rsidP="00C47FD8">
      <w:pPr>
        <w:jc w:val="right"/>
        <w:rPr>
          <w:noProof w:val="0"/>
          <w:lang w:val="ro-MD"/>
        </w:rPr>
      </w:pPr>
      <w:r w:rsidRPr="00FF430B">
        <w:rPr>
          <w:noProof w:val="0"/>
          <w:lang w:val="ro-MD"/>
        </w:rPr>
        <w:t>din “____” ________ 20___</w:t>
      </w:r>
    </w:p>
    <w:p w14:paraId="3971A089" w14:textId="77777777" w:rsidR="00C47FD8" w:rsidRPr="00FF430B" w:rsidRDefault="00C47FD8" w:rsidP="00C47FD8">
      <w:pPr>
        <w:spacing w:line="276" w:lineRule="auto"/>
        <w:jc w:val="center"/>
        <w:rPr>
          <w:rFonts w:eastAsia="PMingLiU"/>
          <w:b/>
          <w:lang w:val="ro-MD" w:eastAsia="zh-CN"/>
        </w:rPr>
      </w:pPr>
    </w:p>
    <w:p w14:paraId="5728873A" w14:textId="77777777" w:rsidR="00C47FD8" w:rsidRPr="00FF430B" w:rsidRDefault="00C47FD8" w:rsidP="00C47FD8">
      <w:pPr>
        <w:spacing w:line="276" w:lineRule="auto"/>
        <w:jc w:val="center"/>
        <w:rPr>
          <w:rFonts w:eastAsia="PMingLiU"/>
          <w:b/>
          <w:lang w:val="ro-MD" w:eastAsia="zh-CN"/>
        </w:rPr>
      </w:pPr>
    </w:p>
    <w:bookmarkEnd w:id="53"/>
    <w:p w14:paraId="48D8A5A5" w14:textId="77777777" w:rsidR="00C47FD8" w:rsidRPr="00FF430B" w:rsidRDefault="00C47FD8" w:rsidP="00C47FD8">
      <w:pPr>
        <w:spacing w:line="276" w:lineRule="auto"/>
        <w:jc w:val="center"/>
        <w:rPr>
          <w:rFonts w:eastAsia="PMingLiU"/>
          <w:b/>
          <w:noProof w:val="0"/>
          <w:lang w:val="ro-MD" w:eastAsia="zh-CN"/>
        </w:rPr>
      </w:pPr>
    </w:p>
    <w:p w14:paraId="3A578229" w14:textId="77777777" w:rsidR="00C47FD8" w:rsidRPr="00FF430B" w:rsidRDefault="00C47FD8" w:rsidP="00C47FD8">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4A2922DB" w14:textId="77777777" w:rsidR="00C47FD8" w:rsidRPr="00FF430B" w:rsidRDefault="00C47FD8" w:rsidP="00C47FD8">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272AFBBC" w14:textId="77777777" w:rsidR="00C47FD8" w:rsidRPr="00FF430B" w:rsidRDefault="00C47FD8" w:rsidP="00C47FD8">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7FD8" w:rsidRPr="00EC30C2" w14:paraId="0DA4D3FE" w14:textId="77777777" w:rsidTr="00485125">
        <w:trPr>
          <w:trHeight w:val="700"/>
        </w:trPr>
        <w:tc>
          <w:tcPr>
            <w:tcW w:w="720" w:type="dxa"/>
          </w:tcPr>
          <w:p w14:paraId="37081C69" w14:textId="77777777" w:rsidR="00C47FD8" w:rsidRPr="00FF430B" w:rsidRDefault="00C47FD8" w:rsidP="00485125">
            <w:pPr>
              <w:tabs>
                <w:tab w:val="left" w:pos="567"/>
                <w:tab w:val="left" w:pos="1134"/>
              </w:tabs>
              <w:ind w:left="360"/>
              <w:jc w:val="both"/>
              <w:outlineLvl w:val="0"/>
              <w:rPr>
                <w:b/>
                <w:lang w:val="ro-MD"/>
              </w:rPr>
            </w:pPr>
          </w:p>
          <w:p w14:paraId="4D36BC10" w14:textId="77777777" w:rsidR="00C47FD8" w:rsidRPr="00FF430B" w:rsidRDefault="00C47FD8" w:rsidP="00485125">
            <w:pPr>
              <w:tabs>
                <w:tab w:val="left" w:pos="567"/>
              </w:tabs>
              <w:jc w:val="both"/>
              <w:rPr>
                <w:b/>
                <w:lang w:val="ro-MD"/>
              </w:rPr>
            </w:pPr>
            <w:r w:rsidRPr="00FF430B">
              <w:rPr>
                <w:b/>
                <w:lang w:val="ro-MD"/>
              </w:rPr>
              <w:t>Nr.</w:t>
            </w:r>
          </w:p>
          <w:p w14:paraId="47D99C6F" w14:textId="77777777" w:rsidR="00C47FD8" w:rsidRPr="00FF430B" w:rsidRDefault="00C47FD8" w:rsidP="00485125">
            <w:pPr>
              <w:tabs>
                <w:tab w:val="left" w:pos="567"/>
              </w:tabs>
              <w:jc w:val="both"/>
              <w:rPr>
                <w:b/>
                <w:lang w:val="ro-MD"/>
              </w:rPr>
            </w:pPr>
            <w:r w:rsidRPr="00FF430B">
              <w:rPr>
                <w:b/>
                <w:lang w:val="ro-MD"/>
              </w:rPr>
              <w:t>d/o</w:t>
            </w:r>
          </w:p>
        </w:tc>
        <w:tc>
          <w:tcPr>
            <w:tcW w:w="4680" w:type="dxa"/>
            <w:vAlign w:val="center"/>
          </w:tcPr>
          <w:p w14:paraId="02533A60" w14:textId="77777777" w:rsidR="00C47FD8" w:rsidRPr="00FF430B" w:rsidRDefault="00C47FD8" w:rsidP="00485125">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DF32581" w14:textId="77777777" w:rsidR="00C47FD8" w:rsidRPr="00FF430B" w:rsidRDefault="00C47FD8" w:rsidP="00485125">
            <w:pPr>
              <w:tabs>
                <w:tab w:val="left" w:pos="567"/>
                <w:tab w:val="left" w:pos="1134"/>
              </w:tabs>
              <w:ind w:left="360"/>
              <w:jc w:val="center"/>
              <w:outlineLvl w:val="0"/>
              <w:rPr>
                <w:b/>
                <w:lang w:val="ro-MD"/>
              </w:rPr>
            </w:pPr>
          </w:p>
          <w:p w14:paraId="03F29B4A" w14:textId="77777777" w:rsidR="00C47FD8" w:rsidRPr="00FF430B" w:rsidRDefault="00C47FD8" w:rsidP="00485125">
            <w:pPr>
              <w:tabs>
                <w:tab w:val="left" w:pos="567"/>
              </w:tabs>
              <w:jc w:val="center"/>
              <w:rPr>
                <w:b/>
                <w:lang w:val="ro-MD"/>
              </w:rPr>
            </w:pPr>
            <w:r w:rsidRPr="00FF430B">
              <w:rPr>
                <w:b/>
                <w:lang w:val="ro-MD"/>
              </w:rPr>
              <w:t>Unitatea de măsură</w:t>
            </w:r>
          </w:p>
          <w:p w14:paraId="0D3C0CB3" w14:textId="77777777" w:rsidR="00C47FD8" w:rsidRPr="00FF430B" w:rsidRDefault="00C47FD8" w:rsidP="00485125">
            <w:pPr>
              <w:tabs>
                <w:tab w:val="left" w:pos="567"/>
              </w:tabs>
              <w:jc w:val="center"/>
              <w:rPr>
                <w:b/>
                <w:lang w:val="ro-MD"/>
              </w:rPr>
            </w:pPr>
            <w:r w:rsidRPr="00FF430B">
              <w:rPr>
                <w:b/>
                <w:lang w:val="ro-MD"/>
              </w:rPr>
              <w:t>(bucăţi şi seturi)</w:t>
            </w:r>
          </w:p>
        </w:tc>
        <w:tc>
          <w:tcPr>
            <w:tcW w:w="1289" w:type="dxa"/>
            <w:vAlign w:val="center"/>
          </w:tcPr>
          <w:p w14:paraId="53BFE5F3" w14:textId="77777777" w:rsidR="00C47FD8" w:rsidRPr="00FF430B" w:rsidRDefault="00C47FD8" w:rsidP="00485125">
            <w:pPr>
              <w:tabs>
                <w:tab w:val="left" w:pos="567"/>
                <w:tab w:val="left" w:pos="1134"/>
              </w:tabs>
              <w:ind w:left="360"/>
              <w:jc w:val="center"/>
              <w:outlineLvl w:val="0"/>
              <w:rPr>
                <w:b/>
                <w:lang w:val="ro-MD"/>
              </w:rPr>
            </w:pPr>
          </w:p>
          <w:p w14:paraId="03E57A97" w14:textId="77777777" w:rsidR="00C47FD8" w:rsidRPr="00FF430B" w:rsidRDefault="00C47FD8" w:rsidP="00485125">
            <w:pPr>
              <w:tabs>
                <w:tab w:val="left" w:pos="567"/>
              </w:tabs>
              <w:jc w:val="center"/>
              <w:rPr>
                <w:b/>
                <w:lang w:val="ro-MD"/>
              </w:rPr>
            </w:pPr>
            <w:r w:rsidRPr="00FF430B">
              <w:rPr>
                <w:b/>
                <w:lang w:val="ro-MD"/>
              </w:rPr>
              <w:t>Asigurate din dotare</w:t>
            </w:r>
          </w:p>
        </w:tc>
        <w:tc>
          <w:tcPr>
            <w:tcW w:w="1544" w:type="dxa"/>
            <w:vAlign w:val="center"/>
          </w:tcPr>
          <w:p w14:paraId="159CA822" w14:textId="77777777" w:rsidR="00C47FD8" w:rsidRPr="00FF430B" w:rsidRDefault="00C47FD8" w:rsidP="00485125">
            <w:pPr>
              <w:tabs>
                <w:tab w:val="left" w:pos="567"/>
                <w:tab w:val="left" w:pos="1134"/>
              </w:tabs>
              <w:ind w:left="360"/>
              <w:jc w:val="center"/>
              <w:outlineLvl w:val="0"/>
              <w:rPr>
                <w:b/>
                <w:lang w:val="ro-MD"/>
              </w:rPr>
            </w:pPr>
          </w:p>
          <w:p w14:paraId="35EAD973" w14:textId="77777777" w:rsidR="00C47FD8" w:rsidRPr="00FF430B" w:rsidRDefault="00C47FD8" w:rsidP="00485125">
            <w:pPr>
              <w:tabs>
                <w:tab w:val="left" w:pos="567"/>
              </w:tabs>
              <w:jc w:val="center"/>
              <w:rPr>
                <w:b/>
                <w:lang w:val="ro-MD"/>
              </w:rPr>
            </w:pPr>
            <w:r w:rsidRPr="00FF430B">
              <w:rPr>
                <w:b/>
                <w:lang w:val="ro-MD"/>
              </w:rPr>
              <w:t>Asigurate de la terţi sau din alte surse</w:t>
            </w:r>
          </w:p>
        </w:tc>
      </w:tr>
      <w:tr w:rsidR="00C47FD8" w:rsidRPr="00EC30C2" w14:paraId="1929A308" w14:textId="77777777" w:rsidTr="00485125">
        <w:trPr>
          <w:trHeight w:val="240"/>
        </w:trPr>
        <w:tc>
          <w:tcPr>
            <w:tcW w:w="720" w:type="dxa"/>
          </w:tcPr>
          <w:p w14:paraId="07656821" w14:textId="77777777" w:rsidR="00C47FD8" w:rsidRPr="00FF430B" w:rsidRDefault="00C47FD8" w:rsidP="00485125">
            <w:pPr>
              <w:tabs>
                <w:tab w:val="left" w:pos="567"/>
              </w:tabs>
              <w:jc w:val="both"/>
              <w:rPr>
                <w:b/>
                <w:lang w:val="ro-MD"/>
              </w:rPr>
            </w:pPr>
            <w:r w:rsidRPr="00FF430B">
              <w:rPr>
                <w:b/>
                <w:lang w:val="ro-MD"/>
              </w:rPr>
              <w:t>0</w:t>
            </w:r>
          </w:p>
        </w:tc>
        <w:tc>
          <w:tcPr>
            <w:tcW w:w="4680" w:type="dxa"/>
          </w:tcPr>
          <w:p w14:paraId="58587DF2" w14:textId="77777777" w:rsidR="00C47FD8" w:rsidRPr="00FF430B" w:rsidRDefault="00C47FD8" w:rsidP="00485125">
            <w:pPr>
              <w:tabs>
                <w:tab w:val="left" w:pos="567"/>
              </w:tabs>
              <w:jc w:val="both"/>
              <w:rPr>
                <w:b/>
                <w:lang w:val="ro-MD"/>
              </w:rPr>
            </w:pPr>
            <w:r w:rsidRPr="00FF430B">
              <w:rPr>
                <w:b/>
                <w:lang w:val="ro-MD"/>
              </w:rPr>
              <w:t xml:space="preserve">                             1</w:t>
            </w:r>
          </w:p>
        </w:tc>
        <w:tc>
          <w:tcPr>
            <w:tcW w:w="1260" w:type="dxa"/>
          </w:tcPr>
          <w:p w14:paraId="55E4A373" w14:textId="77777777" w:rsidR="00C47FD8" w:rsidRPr="00FF430B" w:rsidRDefault="00C47FD8" w:rsidP="00485125">
            <w:pPr>
              <w:tabs>
                <w:tab w:val="left" w:pos="567"/>
              </w:tabs>
              <w:jc w:val="both"/>
              <w:rPr>
                <w:b/>
                <w:lang w:val="ro-MD"/>
              </w:rPr>
            </w:pPr>
            <w:r w:rsidRPr="00FF430B">
              <w:rPr>
                <w:b/>
                <w:lang w:val="ro-MD"/>
              </w:rPr>
              <w:t>2</w:t>
            </w:r>
          </w:p>
        </w:tc>
        <w:tc>
          <w:tcPr>
            <w:tcW w:w="1289" w:type="dxa"/>
          </w:tcPr>
          <w:p w14:paraId="3F5F5A41" w14:textId="77777777" w:rsidR="00C47FD8" w:rsidRPr="00FF430B" w:rsidRDefault="00C47FD8" w:rsidP="00485125">
            <w:pPr>
              <w:tabs>
                <w:tab w:val="left" w:pos="567"/>
              </w:tabs>
              <w:jc w:val="both"/>
              <w:rPr>
                <w:b/>
                <w:lang w:val="ro-MD"/>
              </w:rPr>
            </w:pPr>
            <w:r w:rsidRPr="00FF430B">
              <w:rPr>
                <w:b/>
                <w:lang w:val="ro-MD"/>
              </w:rPr>
              <w:t>3</w:t>
            </w:r>
          </w:p>
        </w:tc>
        <w:tc>
          <w:tcPr>
            <w:tcW w:w="1544" w:type="dxa"/>
          </w:tcPr>
          <w:p w14:paraId="48164388" w14:textId="77777777" w:rsidR="00C47FD8" w:rsidRPr="00FF430B" w:rsidRDefault="00C47FD8" w:rsidP="00485125">
            <w:pPr>
              <w:tabs>
                <w:tab w:val="left" w:pos="567"/>
              </w:tabs>
              <w:jc w:val="both"/>
              <w:rPr>
                <w:b/>
                <w:lang w:val="ro-MD"/>
              </w:rPr>
            </w:pPr>
            <w:r w:rsidRPr="00FF430B">
              <w:rPr>
                <w:b/>
                <w:lang w:val="ro-MD"/>
              </w:rPr>
              <w:t>4</w:t>
            </w:r>
          </w:p>
        </w:tc>
      </w:tr>
      <w:tr w:rsidR="00C47FD8" w:rsidRPr="00EC30C2" w14:paraId="4BE4F333" w14:textId="77777777" w:rsidTr="00485125">
        <w:trPr>
          <w:trHeight w:val="240"/>
        </w:trPr>
        <w:tc>
          <w:tcPr>
            <w:tcW w:w="720" w:type="dxa"/>
          </w:tcPr>
          <w:p w14:paraId="6D602F96" w14:textId="77777777" w:rsidR="00C47FD8" w:rsidRPr="00FF430B" w:rsidRDefault="00C47FD8" w:rsidP="00485125">
            <w:pPr>
              <w:tabs>
                <w:tab w:val="left" w:pos="567"/>
              </w:tabs>
              <w:jc w:val="both"/>
              <w:rPr>
                <w:lang w:val="ro-MD"/>
              </w:rPr>
            </w:pPr>
            <w:r w:rsidRPr="00FF430B">
              <w:rPr>
                <w:lang w:val="ro-MD"/>
              </w:rPr>
              <w:t>1.</w:t>
            </w:r>
          </w:p>
        </w:tc>
        <w:tc>
          <w:tcPr>
            <w:tcW w:w="4680" w:type="dxa"/>
          </w:tcPr>
          <w:p w14:paraId="1E0E8ADA"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2EF17C54"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013B5FA9"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5DD19243"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7825F1C5" w14:textId="77777777" w:rsidTr="00485125">
        <w:trPr>
          <w:trHeight w:val="240"/>
        </w:trPr>
        <w:tc>
          <w:tcPr>
            <w:tcW w:w="720" w:type="dxa"/>
          </w:tcPr>
          <w:p w14:paraId="2952CF2F" w14:textId="77777777" w:rsidR="00C47FD8" w:rsidRPr="00FF430B" w:rsidRDefault="00C47FD8" w:rsidP="00485125">
            <w:pPr>
              <w:tabs>
                <w:tab w:val="left" w:pos="567"/>
              </w:tabs>
              <w:jc w:val="both"/>
              <w:rPr>
                <w:lang w:val="ro-MD"/>
              </w:rPr>
            </w:pPr>
            <w:r w:rsidRPr="00FF430B">
              <w:rPr>
                <w:lang w:val="ro-MD"/>
              </w:rPr>
              <w:t>2.</w:t>
            </w:r>
          </w:p>
        </w:tc>
        <w:tc>
          <w:tcPr>
            <w:tcW w:w="4680" w:type="dxa"/>
          </w:tcPr>
          <w:p w14:paraId="68E307E0"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68B2195A"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13839100"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395E77C7"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020BA449" w14:textId="77777777" w:rsidTr="00485125">
        <w:trPr>
          <w:trHeight w:val="240"/>
        </w:trPr>
        <w:tc>
          <w:tcPr>
            <w:tcW w:w="720" w:type="dxa"/>
          </w:tcPr>
          <w:p w14:paraId="62B902A8" w14:textId="77777777" w:rsidR="00C47FD8" w:rsidRPr="00FF430B" w:rsidRDefault="00C47FD8" w:rsidP="00485125">
            <w:pPr>
              <w:tabs>
                <w:tab w:val="left" w:pos="567"/>
              </w:tabs>
              <w:jc w:val="both"/>
              <w:rPr>
                <w:lang w:val="ro-MD"/>
              </w:rPr>
            </w:pPr>
            <w:r w:rsidRPr="00FF430B">
              <w:rPr>
                <w:lang w:val="ro-MD"/>
              </w:rPr>
              <w:t>3.</w:t>
            </w:r>
          </w:p>
        </w:tc>
        <w:tc>
          <w:tcPr>
            <w:tcW w:w="4680" w:type="dxa"/>
          </w:tcPr>
          <w:p w14:paraId="6EA7DD0A"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38D7CC0F"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49BC2601"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520AC3F0"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25083FC1" w14:textId="77777777" w:rsidTr="00485125">
        <w:trPr>
          <w:trHeight w:val="240"/>
        </w:trPr>
        <w:tc>
          <w:tcPr>
            <w:tcW w:w="720" w:type="dxa"/>
          </w:tcPr>
          <w:p w14:paraId="13AA2CAF" w14:textId="77777777" w:rsidR="00C47FD8" w:rsidRPr="00FF430B" w:rsidRDefault="00C47FD8" w:rsidP="00485125">
            <w:pPr>
              <w:tabs>
                <w:tab w:val="left" w:pos="567"/>
              </w:tabs>
              <w:jc w:val="both"/>
              <w:rPr>
                <w:lang w:val="ro-MD"/>
              </w:rPr>
            </w:pPr>
            <w:r w:rsidRPr="00FF430B">
              <w:rPr>
                <w:lang w:val="ro-MD"/>
              </w:rPr>
              <w:t>.</w:t>
            </w:r>
          </w:p>
        </w:tc>
        <w:tc>
          <w:tcPr>
            <w:tcW w:w="4680" w:type="dxa"/>
          </w:tcPr>
          <w:p w14:paraId="0280F6D8"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288A689A"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60DBB543"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67C5A999"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1CBFA684" w14:textId="77777777" w:rsidTr="00485125">
        <w:trPr>
          <w:trHeight w:val="240"/>
        </w:trPr>
        <w:tc>
          <w:tcPr>
            <w:tcW w:w="720" w:type="dxa"/>
          </w:tcPr>
          <w:p w14:paraId="48829B8A" w14:textId="77777777" w:rsidR="00C47FD8" w:rsidRPr="00FF430B" w:rsidRDefault="00C47FD8" w:rsidP="00485125">
            <w:pPr>
              <w:keepNext/>
              <w:keepLines/>
              <w:tabs>
                <w:tab w:val="left" w:pos="567"/>
              </w:tabs>
              <w:spacing w:before="200"/>
              <w:jc w:val="both"/>
              <w:outlineLvl w:val="2"/>
              <w:rPr>
                <w:lang w:val="ro-MD"/>
              </w:rPr>
            </w:pPr>
          </w:p>
        </w:tc>
        <w:tc>
          <w:tcPr>
            <w:tcW w:w="4680" w:type="dxa"/>
          </w:tcPr>
          <w:p w14:paraId="5595E176"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71F74E05"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37791412"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3B03D2ED"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16BBCC28" w14:textId="77777777" w:rsidTr="00485125">
        <w:trPr>
          <w:trHeight w:val="240"/>
        </w:trPr>
        <w:tc>
          <w:tcPr>
            <w:tcW w:w="720" w:type="dxa"/>
          </w:tcPr>
          <w:p w14:paraId="7F63D650" w14:textId="77777777" w:rsidR="00C47FD8" w:rsidRPr="00FF430B" w:rsidRDefault="00C47FD8" w:rsidP="00485125">
            <w:pPr>
              <w:tabs>
                <w:tab w:val="left" w:pos="567"/>
              </w:tabs>
              <w:jc w:val="both"/>
              <w:rPr>
                <w:lang w:val="ro-MD"/>
              </w:rPr>
            </w:pPr>
            <w:r w:rsidRPr="00FF430B">
              <w:rPr>
                <w:lang w:val="ro-MD"/>
              </w:rPr>
              <w:t>n</w:t>
            </w:r>
          </w:p>
        </w:tc>
        <w:tc>
          <w:tcPr>
            <w:tcW w:w="4680" w:type="dxa"/>
          </w:tcPr>
          <w:p w14:paraId="3421BC64"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0D450F97"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2D73BD5E"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4C348AC0" w14:textId="77777777" w:rsidR="00C47FD8" w:rsidRPr="00FF430B" w:rsidRDefault="00C47FD8" w:rsidP="00485125">
            <w:pPr>
              <w:keepNext/>
              <w:keepLines/>
              <w:tabs>
                <w:tab w:val="left" w:pos="567"/>
              </w:tabs>
              <w:spacing w:before="200"/>
              <w:jc w:val="both"/>
              <w:outlineLvl w:val="2"/>
              <w:rPr>
                <w:lang w:val="ro-MD"/>
              </w:rPr>
            </w:pPr>
          </w:p>
        </w:tc>
      </w:tr>
    </w:tbl>
    <w:p w14:paraId="3D93DD4B" w14:textId="77777777" w:rsidR="00C47FD8" w:rsidRPr="00FF430B" w:rsidRDefault="00C47FD8" w:rsidP="00C47FD8">
      <w:pPr>
        <w:jc w:val="both"/>
        <w:rPr>
          <w:rFonts w:eastAsia="PMingLiU"/>
          <w:lang w:val="ro-MD" w:eastAsia="zh-CN"/>
        </w:rPr>
      </w:pPr>
    </w:p>
    <w:p w14:paraId="6C9D5A03" w14:textId="77777777" w:rsidR="00C47FD8" w:rsidRPr="00FF430B" w:rsidRDefault="00C47FD8" w:rsidP="00C47FD8">
      <w:pPr>
        <w:jc w:val="both"/>
        <w:rPr>
          <w:rFonts w:eastAsia="PMingLiU"/>
          <w:lang w:val="ro-MD" w:eastAsia="zh-CN"/>
        </w:rPr>
      </w:pPr>
    </w:p>
    <w:p w14:paraId="6B932823"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0777BB15"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1750CB8E"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119DBF89"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_________________________________</w:t>
      </w:r>
    </w:p>
    <w:p w14:paraId="6BC9A00B" w14:textId="77777777" w:rsidR="00C47FD8" w:rsidRPr="00FF430B" w:rsidRDefault="00C47FD8" w:rsidP="00C47FD8">
      <w:pPr>
        <w:spacing w:after="200" w:line="276" w:lineRule="auto"/>
        <w:jc w:val="center"/>
        <w:rPr>
          <w:rFonts w:eastAsia="PMingLiU"/>
          <w:lang w:val="ro-MD" w:eastAsia="zh-CN"/>
        </w:rPr>
      </w:pPr>
      <w:bookmarkStart w:id="60" w:name="_Toc449692113"/>
    </w:p>
    <w:p w14:paraId="310DA575" w14:textId="77777777" w:rsidR="00C47FD8" w:rsidRPr="00FF430B" w:rsidRDefault="00C47FD8" w:rsidP="00C47FD8">
      <w:pPr>
        <w:spacing w:line="276" w:lineRule="auto"/>
        <w:jc w:val="center"/>
        <w:rPr>
          <w:rFonts w:eastAsia="PMingLiU"/>
          <w:b/>
          <w:lang w:val="ro-MD" w:eastAsia="zh-CN"/>
        </w:rPr>
      </w:pPr>
    </w:p>
    <w:p w14:paraId="73913CDD" w14:textId="77777777" w:rsidR="00C47FD8" w:rsidRPr="00FF430B" w:rsidRDefault="00C47FD8" w:rsidP="00C47FD8">
      <w:pPr>
        <w:spacing w:line="276" w:lineRule="auto"/>
        <w:jc w:val="center"/>
        <w:rPr>
          <w:rFonts w:eastAsia="PMingLiU"/>
          <w:b/>
          <w:lang w:val="ro-MD" w:eastAsia="zh-CN"/>
        </w:rPr>
      </w:pPr>
    </w:p>
    <w:p w14:paraId="25D8CF71" w14:textId="77777777" w:rsidR="00C47FD8" w:rsidRPr="00FF430B" w:rsidRDefault="00C47FD8" w:rsidP="00C47FD8">
      <w:pPr>
        <w:spacing w:line="276" w:lineRule="auto"/>
        <w:jc w:val="center"/>
        <w:rPr>
          <w:rFonts w:eastAsia="PMingLiU"/>
          <w:b/>
          <w:lang w:val="ro-MD" w:eastAsia="zh-CN"/>
        </w:rPr>
      </w:pPr>
    </w:p>
    <w:p w14:paraId="099ADDEC" w14:textId="77777777" w:rsidR="00C47FD8" w:rsidRPr="00FF430B" w:rsidRDefault="00C47FD8" w:rsidP="00C47FD8">
      <w:pPr>
        <w:spacing w:line="276" w:lineRule="auto"/>
        <w:jc w:val="center"/>
        <w:rPr>
          <w:rFonts w:eastAsia="PMingLiU"/>
          <w:b/>
          <w:lang w:val="ro-MD" w:eastAsia="zh-CN"/>
        </w:rPr>
      </w:pPr>
    </w:p>
    <w:p w14:paraId="15405F3C" w14:textId="77777777" w:rsidR="00C47FD8" w:rsidRPr="00FF430B" w:rsidRDefault="00C47FD8" w:rsidP="00C47FD8">
      <w:pPr>
        <w:spacing w:line="276" w:lineRule="auto"/>
        <w:jc w:val="center"/>
        <w:rPr>
          <w:rFonts w:eastAsia="PMingLiU"/>
          <w:b/>
          <w:lang w:val="ro-MD" w:eastAsia="zh-CN"/>
        </w:rPr>
      </w:pPr>
    </w:p>
    <w:p w14:paraId="6192329F" w14:textId="77777777" w:rsidR="00C47FD8" w:rsidRPr="00FF430B" w:rsidRDefault="00C47FD8" w:rsidP="00C47FD8">
      <w:pPr>
        <w:spacing w:line="276" w:lineRule="auto"/>
        <w:jc w:val="center"/>
        <w:rPr>
          <w:rFonts w:eastAsia="PMingLiU"/>
          <w:b/>
          <w:lang w:val="ro-MD" w:eastAsia="zh-CN"/>
        </w:rPr>
      </w:pPr>
    </w:p>
    <w:p w14:paraId="40ACF5F2" w14:textId="77777777" w:rsidR="00C47FD8" w:rsidRPr="00FF430B" w:rsidRDefault="00C47FD8" w:rsidP="00C47FD8">
      <w:pPr>
        <w:spacing w:line="276" w:lineRule="auto"/>
        <w:jc w:val="center"/>
        <w:rPr>
          <w:rFonts w:eastAsia="PMingLiU"/>
          <w:b/>
          <w:lang w:val="ro-MD" w:eastAsia="zh-CN"/>
        </w:rPr>
      </w:pPr>
    </w:p>
    <w:p w14:paraId="46642C3D" w14:textId="77777777" w:rsidR="00C47FD8" w:rsidRPr="00FF430B" w:rsidRDefault="00C47FD8" w:rsidP="00C47FD8">
      <w:pPr>
        <w:spacing w:line="276" w:lineRule="auto"/>
        <w:jc w:val="center"/>
        <w:rPr>
          <w:rFonts w:eastAsia="PMingLiU"/>
          <w:b/>
          <w:lang w:val="ro-MD" w:eastAsia="zh-CN"/>
        </w:rPr>
      </w:pPr>
    </w:p>
    <w:p w14:paraId="0C020C83" w14:textId="77777777" w:rsidR="00C47FD8" w:rsidRPr="00FF430B" w:rsidRDefault="00C47FD8" w:rsidP="00C47FD8">
      <w:pPr>
        <w:spacing w:line="276" w:lineRule="auto"/>
        <w:jc w:val="center"/>
        <w:rPr>
          <w:rFonts w:eastAsia="PMingLiU"/>
          <w:b/>
          <w:lang w:val="ro-MD" w:eastAsia="zh-CN"/>
        </w:rPr>
      </w:pPr>
    </w:p>
    <w:p w14:paraId="45A6A3BA" w14:textId="77777777" w:rsidR="00C47FD8" w:rsidRPr="00FF430B" w:rsidRDefault="00C47FD8" w:rsidP="00C47FD8">
      <w:pPr>
        <w:spacing w:line="276" w:lineRule="auto"/>
        <w:jc w:val="center"/>
        <w:rPr>
          <w:rFonts w:eastAsia="PMingLiU"/>
          <w:b/>
          <w:lang w:val="ro-MD" w:eastAsia="zh-CN"/>
        </w:rPr>
      </w:pPr>
    </w:p>
    <w:p w14:paraId="24E401DF" w14:textId="77777777" w:rsidR="00C47FD8" w:rsidRPr="00FF430B" w:rsidRDefault="00C47FD8" w:rsidP="00C47FD8">
      <w:pPr>
        <w:spacing w:line="276" w:lineRule="auto"/>
        <w:jc w:val="center"/>
        <w:rPr>
          <w:rFonts w:eastAsia="PMingLiU"/>
          <w:b/>
          <w:lang w:val="ro-MD" w:eastAsia="zh-CN"/>
        </w:rPr>
      </w:pPr>
    </w:p>
    <w:p w14:paraId="5A287FAF" w14:textId="77777777" w:rsidR="00C47FD8" w:rsidRPr="00FF430B" w:rsidRDefault="00C47FD8" w:rsidP="00C47FD8">
      <w:pPr>
        <w:spacing w:line="276" w:lineRule="auto"/>
        <w:jc w:val="center"/>
        <w:rPr>
          <w:rFonts w:eastAsia="PMingLiU"/>
          <w:b/>
          <w:lang w:val="ro-MD" w:eastAsia="zh-CN"/>
        </w:rPr>
      </w:pPr>
    </w:p>
    <w:p w14:paraId="5EB734D7" w14:textId="77777777" w:rsidR="00C47FD8" w:rsidRPr="00FF430B" w:rsidRDefault="00C47FD8" w:rsidP="00C47FD8">
      <w:pPr>
        <w:spacing w:line="276" w:lineRule="auto"/>
        <w:jc w:val="center"/>
        <w:rPr>
          <w:rFonts w:eastAsia="PMingLiU"/>
          <w:b/>
          <w:lang w:val="ro-MD" w:eastAsia="zh-CN"/>
        </w:rPr>
      </w:pPr>
    </w:p>
    <w:p w14:paraId="3572F4E5" w14:textId="77777777" w:rsidR="00C47FD8" w:rsidRPr="00FF430B" w:rsidRDefault="00C47FD8" w:rsidP="00C47FD8">
      <w:pPr>
        <w:spacing w:line="276" w:lineRule="auto"/>
        <w:jc w:val="center"/>
        <w:rPr>
          <w:rFonts w:eastAsia="PMingLiU"/>
          <w:b/>
          <w:lang w:val="ro-MD" w:eastAsia="zh-CN"/>
        </w:rPr>
      </w:pPr>
    </w:p>
    <w:p w14:paraId="1629D866" w14:textId="77777777" w:rsidR="00C47FD8" w:rsidRPr="00FF430B" w:rsidRDefault="00C47FD8" w:rsidP="00C47FD8">
      <w:pPr>
        <w:spacing w:line="276" w:lineRule="auto"/>
        <w:jc w:val="center"/>
        <w:rPr>
          <w:rFonts w:eastAsia="PMingLiU"/>
          <w:b/>
          <w:lang w:val="ro-MD" w:eastAsia="zh-CN"/>
        </w:rPr>
      </w:pPr>
    </w:p>
    <w:p w14:paraId="5E5F8769" w14:textId="77777777" w:rsidR="00C47FD8" w:rsidRPr="00FF430B" w:rsidRDefault="00C47FD8" w:rsidP="00C47FD8">
      <w:pPr>
        <w:spacing w:line="276" w:lineRule="auto"/>
        <w:jc w:val="center"/>
        <w:rPr>
          <w:rFonts w:eastAsia="PMingLiU"/>
          <w:b/>
          <w:lang w:val="ro-MD" w:eastAsia="zh-CN"/>
        </w:rPr>
      </w:pPr>
    </w:p>
    <w:p w14:paraId="11DAB67E"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0E97B01B" w14:textId="77777777" w:rsidR="00C47FD8" w:rsidRPr="00FF430B" w:rsidRDefault="00C47FD8" w:rsidP="00C47FD8">
      <w:pPr>
        <w:jc w:val="right"/>
        <w:rPr>
          <w:noProof w:val="0"/>
          <w:lang w:val="ro-MD"/>
        </w:rPr>
      </w:pPr>
      <w:r w:rsidRPr="00FF430B">
        <w:rPr>
          <w:noProof w:val="0"/>
          <w:lang w:val="ro-MD"/>
        </w:rPr>
        <w:t>la Documentația standard nr._____</w:t>
      </w:r>
    </w:p>
    <w:p w14:paraId="6C4BB55A" w14:textId="77777777" w:rsidR="00C47FD8" w:rsidRPr="00FF430B" w:rsidRDefault="00C47FD8" w:rsidP="00C47FD8">
      <w:pPr>
        <w:jc w:val="right"/>
        <w:rPr>
          <w:noProof w:val="0"/>
          <w:lang w:val="ro-MD"/>
        </w:rPr>
      </w:pPr>
      <w:r w:rsidRPr="00FF430B">
        <w:rPr>
          <w:noProof w:val="0"/>
          <w:lang w:val="ro-MD"/>
        </w:rPr>
        <w:t>din “____” ________ 20___</w:t>
      </w:r>
    </w:p>
    <w:p w14:paraId="2F792AB8" w14:textId="77777777" w:rsidR="00C47FD8" w:rsidRPr="00FF430B" w:rsidRDefault="00C47FD8" w:rsidP="00C47FD8">
      <w:pPr>
        <w:spacing w:line="276" w:lineRule="auto"/>
        <w:jc w:val="center"/>
        <w:rPr>
          <w:rFonts w:eastAsia="PMingLiU"/>
          <w:b/>
          <w:lang w:val="ro-MD" w:eastAsia="zh-CN"/>
        </w:rPr>
      </w:pPr>
    </w:p>
    <w:p w14:paraId="56689368" w14:textId="77777777" w:rsidR="00C47FD8" w:rsidRPr="00FF430B" w:rsidRDefault="00C47FD8" w:rsidP="00C47FD8">
      <w:pPr>
        <w:spacing w:line="276" w:lineRule="auto"/>
        <w:jc w:val="center"/>
        <w:rPr>
          <w:rFonts w:eastAsia="PMingLiU"/>
          <w:b/>
          <w:lang w:val="ro-MD" w:eastAsia="zh-CN"/>
        </w:rPr>
      </w:pPr>
    </w:p>
    <w:bookmarkEnd w:id="60"/>
    <w:p w14:paraId="04EBF053" w14:textId="77777777" w:rsidR="00C47FD8" w:rsidRPr="00FF430B" w:rsidRDefault="00C47FD8" w:rsidP="00C47FD8">
      <w:pPr>
        <w:spacing w:line="276" w:lineRule="auto"/>
        <w:jc w:val="center"/>
        <w:rPr>
          <w:rFonts w:eastAsia="PMingLiU"/>
          <w:b/>
          <w:noProof w:val="0"/>
          <w:lang w:val="ro-MD" w:eastAsia="zh-CN"/>
        </w:rPr>
      </w:pPr>
    </w:p>
    <w:p w14:paraId="6A6F5713" w14:textId="77777777" w:rsidR="00C47FD8" w:rsidRPr="00FF430B" w:rsidRDefault="00C47FD8" w:rsidP="00C47FD8">
      <w:pPr>
        <w:ind w:firstLine="709"/>
        <w:jc w:val="center"/>
        <w:rPr>
          <w:rFonts w:eastAsia="PMingLiU"/>
          <w:b/>
          <w:lang w:val="ro-MD" w:eastAsia="zh-CN"/>
        </w:rPr>
      </w:pPr>
      <w:r w:rsidRPr="00FF430B">
        <w:rPr>
          <w:rFonts w:eastAsia="PMingLiU"/>
          <w:b/>
          <w:lang w:val="ro-MD" w:eastAsia="zh-CN"/>
        </w:rPr>
        <w:t>DECLARAŢIE</w:t>
      </w:r>
    </w:p>
    <w:p w14:paraId="4C6C5336" w14:textId="77777777" w:rsidR="00C47FD8" w:rsidRPr="00FF430B" w:rsidRDefault="00C47FD8" w:rsidP="00C47FD8">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2C11A40" w14:textId="77777777" w:rsidR="00C47FD8" w:rsidRPr="00FF430B" w:rsidRDefault="00C47FD8" w:rsidP="00C47FD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47FD8" w:rsidRPr="00EC30C2" w14:paraId="6775C509" w14:textId="77777777" w:rsidTr="00485125">
        <w:trPr>
          <w:cantSplit/>
          <w:trHeight w:val="1942"/>
        </w:trPr>
        <w:tc>
          <w:tcPr>
            <w:tcW w:w="273" w:type="pct"/>
            <w:vAlign w:val="center"/>
          </w:tcPr>
          <w:p w14:paraId="75190F12" w14:textId="77777777" w:rsidR="00C47FD8" w:rsidRPr="00FF430B" w:rsidRDefault="00C47FD8" w:rsidP="00485125">
            <w:pPr>
              <w:tabs>
                <w:tab w:val="left" w:pos="567"/>
              </w:tabs>
              <w:jc w:val="center"/>
              <w:rPr>
                <w:b/>
                <w:bCs/>
                <w:lang w:val="ro-MD"/>
              </w:rPr>
            </w:pPr>
          </w:p>
          <w:p w14:paraId="5D640F43" w14:textId="77777777" w:rsidR="00C47FD8" w:rsidRPr="00FF430B" w:rsidRDefault="00C47FD8" w:rsidP="00485125">
            <w:pPr>
              <w:tabs>
                <w:tab w:val="left" w:pos="567"/>
              </w:tabs>
              <w:jc w:val="center"/>
              <w:rPr>
                <w:b/>
                <w:bCs/>
                <w:lang w:val="ro-MD"/>
              </w:rPr>
            </w:pPr>
            <w:r w:rsidRPr="00FF430B">
              <w:rPr>
                <w:b/>
                <w:bCs/>
                <w:lang w:val="ro-MD"/>
              </w:rPr>
              <w:t>Nr.</w:t>
            </w:r>
          </w:p>
          <w:p w14:paraId="62AA6291" w14:textId="77777777" w:rsidR="00C47FD8" w:rsidRPr="00FF430B" w:rsidRDefault="00C47FD8" w:rsidP="00485125">
            <w:pPr>
              <w:tabs>
                <w:tab w:val="left" w:pos="567"/>
              </w:tabs>
              <w:jc w:val="center"/>
              <w:rPr>
                <w:b/>
                <w:bCs/>
                <w:lang w:val="ro-MD"/>
              </w:rPr>
            </w:pPr>
            <w:r w:rsidRPr="00FF430B">
              <w:rPr>
                <w:b/>
                <w:bCs/>
                <w:lang w:val="ro-MD"/>
              </w:rPr>
              <w:t>d/o</w:t>
            </w:r>
          </w:p>
        </w:tc>
        <w:tc>
          <w:tcPr>
            <w:tcW w:w="727" w:type="pct"/>
            <w:vAlign w:val="center"/>
          </w:tcPr>
          <w:p w14:paraId="3D943DBA" w14:textId="77777777" w:rsidR="00C47FD8" w:rsidRPr="00FF430B" w:rsidRDefault="00C47FD8" w:rsidP="00485125">
            <w:pPr>
              <w:tabs>
                <w:tab w:val="left" w:pos="567"/>
                <w:tab w:val="left" w:pos="1134"/>
              </w:tabs>
              <w:ind w:left="360"/>
              <w:jc w:val="center"/>
              <w:outlineLvl w:val="0"/>
              <w:rPr>
                <w:b/>
                <w:bCs/>
                <w:lang w:val="ro-MD"/>
              </w:rPr>
            </w:pPr>
          </w:p>
          <w:p w14:paraId="7B10D55E" w14:textId="77777777" w:rsidR="00C47FD8" w:rsidRPr="00FF430B" w:rsidRDefault="00C47FD8" w:rsidP="00485125">
            <w:pPr>
              <w:tabs>
                <w:tab w:val="left" w:pos="567"/>
              </w:tabs>
              <w:jc w:val="center"/>
              <w:rPr>
                <w:b/>
                <w:bCs/>
                <w:lang w:val="ro-MD"/>
              </w:rPr>
            </w:pPr>
            <w:r w:rsidRPr="00FF430B">
              <w:rPr>
                <w:b/>
                <w:bCs/>
                <w:lang w:val="ro-MD"/>
              </w:rPr>
              <w:t>Funcţia</w:t>
            </w:r>
          </w:p>
        </w:tc>
        <w:tc>
          <w:tcPr>
            <w:tcW w:w="1000" w:type="pct"/>
            <w:vAlign w:val="center"/>
          </w:tcPr>
          <w:p w14:paraId="4FD67E52" w14:textId="77777777" w:rsidR="00C47FD8" w:rsidRPr="00FF430B" w:rsidRDefault="00C47FD8" w:rsidP="00485125">
            <w:pPr>
              <w:tabs>
                <w:tab w:val="left" w:pos="567"/>
                <w:tab w:val="left" w:pos="1134"/>
              </w:tabs>
              <w:ind w:left="360"/>
              <w:jc w:val="center"/>
              <w:outlineLvl w:val="0"/>
              <w:rPr>
                <w:b/>
                <w:bCs/>
                <w:lang w:val="ro-MD"/>
              </w:rPr>
            </w:pPr>
          </w:p>
          <w:p w14:paraId="72B8DD56" w14:textId="77777777" w:rsidR="00C47FD8" w:rsidRPr="00FF430B" w:rsidRDefault="00C47FD8" w:rsidP="00485125">
            <w:pPr>
              <w:tabs>
                <w:tab w:val="left" w:pos="567"/>
              </w:tabs>
              <w:jc w:val="center"/>
              <w:rPr>
                <w:b/>
                <w:bCs/>
                <w:lang w:val="ro-MD"/>
              </w:rPr>
            </w:pPr>
            <w:r w:rsidRPr="00FF430B">
              <w:rPr>
                <w:b/>
                <w:bCs/>
                <w:lang w:val="ro-MD"/>
              </w:rPr>
              <w:t>Studii de specialitate</w:t>
            </w:r>
          </w:p>
        </w:tc>
        <w:tc>
          <w:tcPr>
            <w:tcW w:w="1036" w:type="pct"/>
            <w:vAlign w:val="center"/>
          </w:tcPr>
          <w:p w14:paraId="39102C5F" w14:textId="77777777" w:rsidR="00C47FD8" w:rsidRPr="00FF430B" w:rsidRDefault="00C47FD8" w:rsidP="00485125">
            <w:pPr>
              <w:tabs>
                <w:tab w:val="left" w:pos="567"/>
              </w:tabs>
              <w:jc w:val="center"/>
              <w:rPr>
                <w:b/>
                <w:bCs/>
                <w:lang w:val="ro-MD"/>
              </w:rPr>
            </w:pPr>
            <w:r w:rsidRPr="00FF430B">
              <w:rPr>
                <w:b/>
                <w:bCs/>
                <w:lang w:val="ro-MD"/>
              </w:rPr>
              <w:t>Vechimea în  munca de specialitate (ani)</w:t>
            </w:r>
          </w:p>
        </w:tc>
        <w:tc>
          <w:tcPr>
            <w:tcW w:w="1056" w:type="pct"/>
            <w:vAlign w:val="center"/>
          </w:tcPr>
          <w:p w14:paraId="3C83035E" w14:textId="77777777" w:rsidR="00C47FD8" w:rsidRPr="00FF430B" w:rsidRDefault="00C47FD8" w:rsidP="00485125">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0924F23C" w14:textId="77777777" w:rsidR="00C47FD8" w:rsidRPr="00FF430B" w:rsidRDefault="00C47FD8" w:rsidP="00485125">
            <w:pPr>
              <w:tabs>
                <w:tab w:val="left" w:pos="567"/>
              </w:tabs>
              <w:jc w:val="center"/>
              <w:rPr>
                <w:b/>
                <w:bCs/>
                <w:lang w:val="ro-MD"/>
              </w:rPr>
            </w:pPr>
            <w:r w:rsidRPr="00FF430B">
              <w:rPr>
                <w:b/>
                <w:bCs/>
                <w:lang w:val="ro-MD"/>
              </w:rPr>
              <w:t>Numărul certificatului de atestare</w:t>
            </w:r>
          </w:p>
          <w:p w14:paraId="696DAD67" w14:textId="77777777" w:rsidR="00C47FD8" w:rsidRPr="00FF430B" w:rsidRDefault="00C47FD8" w:rsidP="00485125">
            <w:pPr>
              <w:tabs>
                <w:tab w:val="left" w:pos="567"/>
              </w:tabs>
              <w:jc w:val="center"/>
              <w:rPr>
                <w:b/>
                <w:bCs/>
                <w:lang w:val="ro-MD"/>
              </w:rPr>
            </w:pPr>
            <w:r w:rsidRPr="00FF430B">
              <w:rPr>
                <w:b/>
                <w:bCs/>
                <w:lang w:val="ro-MD"/>
              </w:rPr>
              <w:t>și data eliberării</w:t>
            </w:r>
          </w:p>
          <w:p w14:paraId="2FA23ECE" w14:textId="77777777" w:rsidR="00C47FD8" w:rsidRPr="00FF430B" w:rsidRDefault="00C47FD8" w:rsidP="00485125">
            <w:pPr>
              <w:tabs>
                <w:tab w:val="left" w:pos="567"/>
                <w:tab w:val="left" w:pos="1134"/>
              </w:tabs>
              <w:ind w:left="360"/>
              <w:jc w:val="center"/>
              <w:outlineLvl w:val="0"/>
              <w:rPr>
                <w:b/>
                <w:bCs/>
                <w:lang w:val="ro-MD"/>
              </w:rPr>
            </w:pPr>
          </w:p>
          <w:p w14:paraId="7E503E5F" w14:textId="77777777" w:rsidR="00C47FD8" w:rsidRPr="00FF430B" w:rsidRDefault="00C47FD8" w:rsidP="00485125">
            <w:pPr>
              <w:tabs>
                <w:tab w:val="left" w:pos="567"/>
                <w:tab w:val="left" w:pos="1134"/>
              </w:tabs>
              <w:ind w:left="360"/>
              <w:jc w:val="center"/>
              <w:outlineLvl w:val="0"/>
              <w:rPr>
                <w:b/>
                <w:bCs/>
                <w:lang w:val="ro-MD"/>
              </w:rPr>
            </w:pPr>
          </w:p>
        </w:tc>
      </w:tr>
      <w:tr w:rsidR="00C47FD8" w:rsidRPr="00EC30C2" w14:paraId="653F1057" w14:textId="77777777" w:rsidTr="00485125">
        <w:trPr>
          <w:cantSplit/>
          <w:trHeight w:val="320"/>
        </w:trPr>
        <w:tc>
          <w:tcPr>
            <w:tcW w:w="273" w:type="pct"/>
          </w:tcPr>
          <w:p w14:paraId="2C14D44B" w14:textId="77777777" w:rsidR="00C47FD8" w:rsidRPr="00FF430B" w:rsidRDefault="00C47FD8" w:rsidP="00485125">
            <w:pPr>
              <w:tabs>
                <w:tab w:val="left" w:pos="567"/>
                <w:tab w:val="left" w:pos="1134"/>
              </w:tabs>
              <w:ind w:left="360"/>
              <w:jc w:val="both"/>
              <w:outlineLvl w:val="0"/>
              <w:rPr>
                <w:b/>
                <w:bCs/>
                <w:lang w:val="ro-MD"/>
              </w:rPr>
            </w:pPr>
          </w:p>
        </w:tc>
        <w:tc>
          <w:tcPr>
            <w:tcW w:w="727" w:type="pct"/>
          </w:tcPr>
          <w:p w14:paraId="36211BE9" w14:textId="77777777" w:rsidR="00C47FD8" w:rsidRPr="00FF430B" w:rsidRDefault="00C47FD8" w:rsidP="00485125">
            <w:pPr>
              <w:tabs>
                <w:tab w:val="left" w:pos="567"/>
              </w:tabs>
              <w:jc w:val="both"/>
              <w:rPr>
                <w:b/>
                <w:bCs/>
                <w:lang w:val="ro-MD"/>
              </w:rPr>
            </w:pPr>
            <w:r w:rsidRPr="00FF430B">
              <w:rPr>
                <w:b/>
                <w:bCs/>
                <w:lang w:val="ro-MD"/>
              </w:rPr>
              <w:t>1</w:t>
            </w:r>
          </w:p>
        </w:tc>
        <w:tc>
          <w:tcPr>
            <w:tcW w:w="1000" w:type="pct"/>
          </w:tcPr>
          <w:p w14:paraId="2F388B3E" w14:textId="77777777" w:rsidR="00C47FD8" w:rsidRPr="00FF430B" w:rsidRDefault="00C47FD8" w:rsidP="00485125">
            <w:pPr>
              <w:tabs>
                <w:tab w:val="left" w:pos="567"/>
              </w:tabs>
              <w:jc w:val="both"/>
              <w:rPr>
                <w:b/>
                <w:bCs/>
                <w:lang w:val="ro-MD"/>
              </w:rPr>
            </w:pPr>
            <w:r w:rsidRPr="00FF430B">
              <w:rPr>
                <w:b/>
                <w:bCs/>
                <w:lang w:val="ro-MD"/>
              </w:rPr>
              <w:t>2</w:t>
            </w:r>
          </w:p>
        </w:tc>
        <w:tc>
          <w:tcPr>
            <w:tcW w:w="1036" w:type="pct"/>
          </w:tcPr>
          <w:p w14:paraId="27429BF2" w14:textId="77777777" w:rsidR="00C47FD8" w:rsidRPr="00FF430B" w:rsidRDefault="00C47FD8" w:rsidP="00485125">
            <w:pPr>
              <w:tabs>
                <w:tab w:val="left" w:pos="567"/>
              </w:tabs>
              <w:jc w:val="both"/>
              <w:rPr>
                <w:b/>
                <w:bCs/>
                <w:lang w:val="ro-MD"/>
              </w:rPr>
            </w:pPr>
            <w:r w:rsidRPr="00FF430B">
              <w:rPr>
                <w:b/>
                <w:bCs/>
                <w:lang w:val="ro-MD"/>
              </w:rPr>
              <w:t>3</w:t>
            </w:r>
          </w:p>
        </w:tc>
        <w:tc>
          <w:tcPr>
            <w:tcW w:w="1056" w:type="pct"/>
          </w:tcPr>
          <w:p w14:paraId="41656543" w14:textId="77777777" w:rsidR="00C47FD8" w:rsidRPr="00FF430B" w:rsidRDefault="00C47FD8" w:rsidP="00485125">
            <w:pPr>
              <w:tabs>
                <w:tab w:val="left" w:pos="567"/>
              </w:tabs>
              <w:jc w:val="both"/>
              <w:rPr>
                <w:b/>
                <w:bCs/>
                <w:lang w:val="ro-MD"/>
              </w:rPr>
            </w:pPr>
            <w:r w:rsidRPr="00FF430B">
              <w:rPr>
                <w:b/>
                <w:bCs/>
                <w:lang w:val="ro-MD"/>
              </w:rPr>
              <w:t>4</w:t>
            </w:r>
          </w:p>
        </w:tc>
        <w:tc>
          <w:tcPr>
            <w:tcW w:w="908" w:type="pct"/>
          </w:tcPr>
          <w:p w14:paraId="69EA86B7" w14:textId="77777777" w:rsidR="00C47FD8" w:rsidRPr="00FF430B" w:rsidRDefault="00C47FD8" w:rsidP="00485125">
            <w:pPr>
              <w:tabs>
                <w:tab w:val="left" w:pos="567"/>
              </w:tabs>
              <w:jc w:val="both"/>
              <w:rPr>
                <w:b/>
                <w:bCs/>
                <w:lang w:val="ro-MD"/>
              </w:rPr>
            </w:pPr>
            <w:r w:rsidRPr="00FF430B">
              <w:rPr>
                <w:b/>
                <w:bCs/>
                <w:lang w:val="ro-MD"/>
              </w:rPr>
              <w:t>5</w:t>
            </w:r>
          </w:p>
        </w:tc>
      </w:tr>
      <w:tr w:rsidR="00C47FD8" w:rsidRPr="00EC30C2" w14:paraId="09662774" w14:textId="77777777" w:rsidTr="00485125">
        <w:trPr>
          <w:cantSplit/>
          <w:trHeight w:val="140"/>
        </w:trPr>
        <w:tc>
          <w:tcPr>
            <w:tcW w:w="273" w:type="pct"/>
          </w:tcPr>
          <w:p w14:paraId="3F62CF18"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4CAF9E5D" w14:textId="77777777" w:rsidR="00C47FD8" w:rsidRPr="00FF430B" w:rsidRDefault="00C47FD8" w:rsidP="00485125">
            <w:pPr>
              <w:tabs>
                <w:tab w:val="left" w:pos="567"/>
              </w:tabs>
              <w:jc w:val="both"/>
              <w:rPr>
                <w:bCs/>
                <w:lang w:val="ro-MD"/>
              </w:rPr>
            </w:pPr>
            <w:r w:rsidRPr="00FF430B">
              <w:rPr>
                <w:bCs/>
                <w:lang w:val="ro-MD"/>
              </w:rPr>
              <w:t>Arhitect-șef</w:t>
            </w:r>
          </w:p>
        </w:tc>
        <w:tc>
          <w:tcPr>
            <w:tcW w:w="1000" w:type="pct"/>
          </w:tcPr>
          <w:p w14:paraId="085B3D0A"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2F4167A6"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7B321BED"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4C663E05"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5D73DE30" w14:textId="77777777" w:rsidTr="00485125">
        <w:trPr>
          <w:cantSplit/>
          <w:trHeight w:val="140"/>
        </w:trPr>
        <w:tc>
          <w:tcPr>
            <w:tcW w:w="273" w:type="pct"/>
          </w:tcPr>
          <w:p w14:paraId="2F043441"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4F557469" w14:textId="77777777" w:rsidR="00C47FD8" w:rsidRPr="00FF430B" w:rsidRDefault="00C47FD8" w:rsidP="00485125">
            <w:pPr>
              <w:tabs>
                <w:tab w:val="left" w:pos="567"/>
              </w:tabs>
              <w:jc w:val="both"/>
              <w:rPr>
                <w:bCs/>
                <w:lang w:val="ro-MD"/>
              </w:rPr>
            </w:pPr>
            <w:r w:rsidRPr="00FF430B">
              <w:rPr>
                <w:bCs/>
                <w:lang w:val="ro-MD"/>
              </w:rPr>
              <w:t>Inginer-șef</w:t>
            </w:r>
          </w:p>
        </w:tc>
        <w:tc>
          <w:tcPr>
            <w:tcW w:w="1000" w:type="pct"/>
          </w:tcPr>
          <w:p w14:paraId="1C5FAEF9"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1DC83D3B"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25E1D1CF"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633AAFB7"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100EF13B" w14:textId="77777777" w:rsidTr="00485125">
        <w:trPr>
          <w:cantSplit/>
          <w:trHeight w:val="140"/>
        </w:trPr>
        <w:tc>
          <w:tcPr>
            <w:tcW w:w="273" w:type="pct"/>
          </w:tcPr>
          <w:p w14:paraId="411FC80E"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7B4A9B25" w14:textId="77777777" w:rsidR="00C47FD8" w:rsidRPr="00FF430B" w:rsidRDefault="00C47FD8" w:rsidP="00485125">
            <w:pPr>
              <w:tabs>
                <w:tab w:val="left" w:pos="567"/>
              </w:tabs>
              <w:jc w:val="both"/>
              <w:rPr>
                <w:bCs/>
                <w:lang w:val="ro-MD"/>
              </w:rPr>
            </w:pPr>
            <w:r w:rsidRPr="00FF430B">
              <w:rPr>
                <w:bCs/>
                <w:lang w:val="ro-MD"/>
              </w:rPr>
              <w:t>Diriginţi de şantier</w:t>
            </w:r>
          </w:p>
        </w:tc>
        <w:tc>
          <w:tcPr>
            <w:tcW w:w="1000" w:type="pct"/>
          </w:tcPr>
          <w:p w14:paraId="782EE761"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3A6F67B4"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5EEA3AC8"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5ADDF50E"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25C1C15C" w14:textId="77777777" w:rsidTr="00485125">
        <w:trPr>
          <w:cantSplit/>
          <w:trHeight w:val="140"/>
        </w:trPr>
        <w:tc>
          <w:tcPr>
            <w:tcW w:w="273" w:type="pct"/>
          </w:tcPr>
          <w:p w14:paraId="2849216D"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189426E5" w14:textId="77777777" w:rsidR="00C47FD8" w:rsidRPr="00FF430B" w:rsidRDefault="00C47FD8" w:rsidP="00485125">
            <w:pPr>
              <w:tabs>
                <w:tab w:val="left" w:pos="567"/>
              </w:tabs>
              <w:jc w:val="both"/>
              <w:rPr>
                <w:bCs/>
                <w:lang w:val="ro-MD"/>
              </w:rPr>
            </w:pPr>
            <w:r w:rsidRPr="00FF430B">
              <w:rPr>
                <w:bCs/>
                <w:lang w:val="ro-MD"/>
              </w:rPr>
              <w:t>Maiştri</w:t>
            </w:r>
          </w:p>
        </w:tc>
        <w:tc>
          <w:tcPr>
            <w:tcW w:w="1000" w:type="pct"/>
          </w:tcPr>
          <w:p w14:paraId="06A4DFEF"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7E2F84E6"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000A6ACA"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2AAF64FB"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5FC9C707" w14:textId="77777777" w:rsidTr="00485125">
        <w:trPr>
          <w:cantSplit/>
          <w:trHeight w:val="1270"/>
        </w:trPr>
        <w:tc>
          <w:tcPr>
            <w:tcW w:w="273" w:type="pct"/>
          </w:tcPr>
          <w:p w14:paraId="1523B52D"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15EA2F28" w14:textId="77777777" w:rsidR="00C47FD8" w:rsidRPr="00FF430B" w:rsidRDefault="00C47FD8" w:rsidP="00485125">
            <w:pPr>
              <w:tabs>
                <w:tab w:val="left" w:pos="567"/>
              </w:tabs>
              <w:jc w:val="both"/>
              <w:rPr>
                <w:bCs/>
                <w:lang w:val="ro-MD"/>
              </w:rPr>
            </w:pPr>
            <w:r w:rsidRPr="00FF430B">
              <w:rPr>
                <w:bCs/>
                <w:lang w:val="ro-MD"/>
              </w:rPr>
              <w:t>Specialişti</w:t>
            </w:r>
          </w:p>
          <w:p w14:paraId="541FC0A9" w14:textId="77777777" w:rsidR="00C47FD8" w:rsidRPr="00FF430B" w:rsidRDefault="00C47FD8" w:rsidP="00485125">
            <w:pPr>
              <w:tabs>
                <w:tab w:val="left" w:pos="567"/>
              </w:tabs>
              <w:jc w:val="both"/>
              <w:rPr>
                <w:bCs/>
                <w:lang w:val="ro-MD"/>
              </w:rPr>
            </w:pPr>
            <w:r w:rsidRPr="00FF430B">
              <w:rPr>
                <w:bCs/>
                <w:lang w:val="ro-MD"/>
              </w:rPr>
              <w:t>……………</w:t>
            </w:r>
          </w:p>
          <w:p w14:paraId="612EF6E6" w14:textId="77777777" w:rsidR="00C47FD8" w:rsidRPr="00FF430B" w:rsidRDefault="00C47FD8" w:rsidP="00485125">
            <w:pPr>
              <w:tabs>
                <w:tab w:val="left" w:pos="567"/>
              </w:tabs>
              <w:jc w:val="both"/>
              <w:rPr>
                <w:bCs/>
                <w:lang w:val="ro-MD"/>
              </w:rPr>
            </w:pPr>
            <w:r w:rsidRPr="00FF430B">
              <w:rPr>
                <w:bCs/>
                <w:lang w:val="ro-MD"/>
              </w:rPr>
              <w:t>……………</w:t>
            </w:r>
          </w:p>
          <w:p w14:paraId="61C2B7C9" w14:textId="77777777" w:rsidR="00C47FD8" w:rsidRPr="00FF430B" w:rsidRDefault="00C47FD8" w:rsidP="00485125">
            <w:pPr>
              <w:tabs>
                <w:tab w:val="left" w:pos="567"/>
              </w:tabs>
              <w:jc w:val="both"/>
              <w:rPr>
                <w:bCs/>
                <w:lang w:val="ro-MD"/>
              </w:rPr>
            </w:pPr>
            <w:r w:rsidRPr="00FF430B">
              <w:rPr>
                <w:bCs/>
                <w:lang w:val="ro-MD"/>
              </w:rPr>
              <w:t>…………….</w:t>
            </w:r>
          </w:p>
        </w:tc>
        <w:tc>
          <w:tcPr>
            <w:tcW w:w="1000" w:type="pct"/>
          </w:tcPr>
          <w:p w14:paraId="061178E2"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675727ED"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15A3A749"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42555C7C" w14:textId="77777777" w:rsidR="00C47FD8" w:rsidRPr="00FF430B" w:rsidRDefault="00C47FD8" w:rsidP="00485125">
            <w:pPr>
              <w:keepNext/>
              <w:keepLines/>
              <w:tabs>
                <w:tab w:val="left" w:pos="567"/>
              </w:tabs>
              <w:spacing w:before="200"/>
              <w:jc w:val="both"/>
              <w:outlineLvl w:val="2"/>
              <w:rPr>
                <w:bCs/>
                <w:lang w:val="ro-MD"/>
              </w:rPr>
            </w:pPr>
          </w:p>
        </w:tc>
      </w:tr>
    </w:tbl>
    <w:p w14:paraId="5AE54A68" w14:textId="77777777" w:rsidR="00C47FD8" w:rsidRPr="00FF430B" w:rsidRDefault="00C47FD8" w:rsidP="00C47FD8">
      <w:pPr>
        <w:jc w:val="both"/>
        <w:rPr>
          <w:rFonts w:eastAsia="PMingLiU"/>
          <w:lang w:val="ro-MD" w:eastAsia="zh-CN"/>
        </w:rPr>
      </w:pPr>
    </w:p>
    <w:p w14:paraId="29646315"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0B39D44E"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4492663D"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3F690AF3"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_________________________________</w:t>
      </w:r>
    </w:p>
    <w:p w14:paraId="3BD5EF7C" w14:textId="77777777" w:rsidR="00C47FD8" w:rsidRPr="00FF430B" w:rsidRDefault="00C47FD8" w:rsidP="00C47FD8">
      <w:pPr>
        <w:spacing w:after="200" w:line="276" w:lineRule="auto"/>
        <w:rPr>
          <w:rFonts w:eastAsia="PMingLiU"/>
          <w:lang w:val="ro-MD" w:eastAsia="zh-CN"/>
        </w:rPr>
      </w:pPr>
      <w:bookmarkStart w:id="61" w:name="_Toc449692114"/>
    </w:p>
    <w:p w14:paraId="19512E68" w14:textId="77777777" w:rsidR="00C47FD8" w:rsidRPr="00FF430B" w:rsidRDefault="00C47FD8" w:rsidP="00C47FD8">
      <w:pPr>
        <w:spacing w:line="276" w:lineRule="auto"/>
        <w:jc w:val="center"/>
        <w:rPr>
          <w:rFonts w:eastAsia="PMingLiU"/>
          <w:b/>
          <w:lang w:val="ro-MD" w:eastAsia="zh-CN"/>
        </w:rPr>
      </w:pPr>
    </w:p>
    <w:p w14:paraId="5A6E14C3" w14:textId="77777777" w:rsidR="00C47FD8" w:rsidRPr="00FF430B" w:rsidRDefault="00C47FD8" w:rsidP="00C47FD8">
      <w:pPr>
        <w:spacing w:line="276" w:lineRule="auto"/>
        <w:jc w:val="center"/>
        <w:rPr>
          <w:rFonts w:eastAsia="PMingLiU"/>
          <w:b/>
          <w:lang w:val="ro-MD" w:eastAsia="zh-CN"/>
        </w:rPr>
      </w:pPr>
    </w:p>
    <w:p w14:paraId="4C1F5388" w14:textId="77777777" w:rsidR="00C47FD8" w:rsidRPr="00FF430B" w:rsidRDefault="00C47FD8" w:rsidP="00C47FD8">
      <w:pPr>
        <w:spacing w:line="276" w:lineRule="auto"/>
        <w:jc w:val="center"/>
        <w:rPr>
          <w:rFonts w:eastAsia="PMingLiU"/>
          <w:b/>
          <w:lang w:val="ro-MD" w:eastAsia="zh-CN"/>
        </w:rPr>
      </w:pPr>
    </w:p>
    <w:p w14:paraId="68D46850" w14:textId="77777777" w:rsidR="00C47FD8" w:rsidRPr="00FF430B" w:rsidRDefault="00C47FD8" w:rsidP="00C47FD8">
      <w:pPr>
        <w:spacing w:line="276" w:lineRule="auto"/>
        <w:jc w:val="center"/>
        <w:rPr>
          <w:rFonts w:eastAsia="PMingLiU"/>
          <w:b/>
          <w:lang w:val="ro-MD" w:eastAsia="zh-CN"/>
        </w:rPr>
      </w:pPr>
    </w:p>
    <w:p w14:paraId="37B2B216" w14:textId="77777777" w:rsidR="00C47FD8" w:rsidRPr="00FF430B" w:rsidRDefault="00C47FD8" w:rsidP="00C47FD8">
      <w:pPr>
        <w:spacing w:line="276" w:lineRule="auto"/>
        <w:jc w:val="center"/>
        <w:rPr>
          <w:rFonts w:eastAsia="PMingLiU"/>
          <w:b/>
          <w:lang w:val="ro-MD" w:eastAsia="zh-CN"/>
        </w:rPr>
      </w:pPr>
    </w:p>
    <w:p w14:paraId="5D66B47B" w14:textId="77777777" w:rsidR="00C47FD8" w:rsidRPr="00FF430B" w:rsidRDefault="00C47FD8" w:rsidP="00C47FD8">
      <w:pPr>
        <w:spacing w:line="276" w:lineRule="auto"/>
        <w:jc w:val="center"/>
        <w:rPr>
          <w:rFonts w:eastAsia="PMingLiU"/>
          <w:b/>
          <w:lang w:val="ro-MD" w:eastAsia="zh-CN"/>
        </w:rPr>
      </w:pPr>
    </w:p>
    <w:p w14:paraId="4826BF41" w14:textId="77777777" w:rsidR="00C47FD8" w:rsidRPr="00FF430B" w:rsidRDefault="00C47FD8" w:rsidP="00C47FD8">
      <w:pPr>
        <w:spacing w:line="276" w:lineRule="auto"/>
        <w:jc w:val="center"/>
        <w:rPr>
          <w:rFonts w:eastAsia="PMingLiU"/>
          <w:b/>
          <w:lang w:val="ro-MD" w:eastAsia="zh-CN"/>
        </w:rPr>
      </w:pPr>
    </w:p>
    <w:p w14:paraId="11840206" w14:textId="77777777" w:rsidR="00C47FD8" w:rsidRPr="00FF430B" w:rsidRDefault="00C47FD8" w:rsidP="00C47FD8">
      <w:pPr>
        <w:spacing w:line="276" w:lineRule="auto"/>
        <w:jc w:val="center"/>
        <w:rPr>
          <w:rFonts w:eastAsia="PMingLiU"/>
          <w:b/>
          <w:lang w:val="ro-MD" w:eastAsia="zh-CN"/>
        </w:rPr>
      </w:pPr>
    </w:p>
    <w:p w14:paraId="104E58C1" w14:textId="77777777" w:rsidR="00C47FD8" w:rsidRPr="00FF430B" w:rsidRDefault="00C47FD8" w:rsidP="00C47FD8">
      <w:pPr>
        <w:spacing w:line="276" w:lineRule="auto"/>
        <w:jc w:val="center"/>
        <w:rPr>
          <w:rFonts w:eastAsia="PMingLiU"/>
          <w:b/>
          <w:lang w:val="ro-MD" w:eastAsia="zh-CN"/>
        </w:rPr>
      </w:pPr>
    </w:p>
    <w:p w14:paraId="28AF9CE9" w14:textId="77777777" w:rsidR="00C47FD8" w:rsidRPr="00FF430B" w:rsidRDefault="00C47FD8" w:rsidP="00C47FD8">
      <w:pPr>
        <w:spacing w:line="276" w:lineRule="auto"/>
        <w:jc w:val="center"/>
        <w:rPr>
          <w:rFonts w:eastAsia="PMingLiU"/>
          <w:b/>
          <w:lang w:val="ro-MD" w:eastAsia="zh-CN"/>
        </w:rPr>
      </w:pPr>
    </w:p>
    <w:p w14:paraId="74236458" w14:textId="77777777" w:rsidR="00C47FD8" w:rsidRPr="00FF430B" w:rsidRDefault="00C47FD8" w:rsidP="00C47FD8">
      <w:pPr>
        <w:spacing w:line="276" w:lineRule="auto"/>
        <w:jc w:val="center"/>
        <w:rPr>
          <w:rFonts w:eastAsia="PMingLiU"/>
          <w:b/>
          <w:lang w:val="ro-MD" w:eastAsia="zh-CN"/>
        </w:rPr>
      </w:pPr>
    </w:p>
    <w:p w14:paraId="0CCD6BAC" w14:textId="77777777" w:rsidR="00C47FD8" w:rsidRPr="00FF430B" w:rsidRDefault="00C47FD8" w:rsidP="00C47FD8">
      <w:pPr>
        <w:spacing w:line="276" w:lineRule="auto"/>
        <w:jc w:val="center"/>
        <w:rPr>
          <w:rFonts w:eastAsia="PMingLiU"/>
          <w:b/>
          <w:lang w:val="ro-MD" w:eastAsia="zh-CN"/>
        </w:rPr>
      </w:pPr>
    </w:p>
    <w:p w14:paraId="3FA867F2" w14:textId="77777777" w:rsidR="00C47FD8" w:rsidRPr="00FF430B" w:rsidRDefault="00C47FD8" w:rsidP="00C47FD8">
      <w:pPr>
        <w:spacing w:line="276" w:lineRule="auto"/>
        <w:jc w:val="center"/>
        <w:rPr>
          <w:rFonts w:eastAsia="PMingLiU"/>
          <w:b/>
          <w:lang w:val="ro-MD" w:eastAsia="zh-CN"/>
        </w:rPr>
      </w:pPr>
    </w:p>
    <w:p w14:paraId="3AA88D2D" w14:textId="77777777" w:rsidR="00C47FD8" w:rsidRPr="00FF430B" w:rsidRDefault="00C47FD8" w:rsidP="00C47FD8">
      <w:pPr>
        <w:spacing w:line="276" w:lineRule="auto"/>
        <w:jc w:val="center"/>
        <w:rPr>
          <w:rFonts w:eastAsia="PMingLiU"/>
          <w:b/>
          <w:lang w:val="ro-MD" w:eastAsia="zh-CN"/>
        </w:rPr>
      </w:pPr>
    </w:p>
    <w:p w14:paraId="6F3CBE27" w14:textId="77777777" w:rsidR="00C47FD8" w:rsidRPr="00FF430B" w:rsidRDefault="00C47FD8" w:rsidP="00C47FD8">
      <w:pPr>
        <w:spacing w:line="276" w:lineRule="auto"/>
        <w:jc w:val="center"/>
        <w:rPr>
          <w:rFonts w:eastAsia="PMingLiU"/>
          <w:b/>
          <w:lang w:val="ro-MD" w:eastAsia="zh-CN"/>
        </w:rPr>
      </w:pPr>
    </w:p>
    <w:p w14:paraId="0857D0F6" w14:textId="77777777" w:rsidR="00C47FD8" w:rsidRPr="00FF430B" w:rsidRDefault="00C47FD8" w:rsidP="00C47FD8">
      <w:pPr>
        <w:spacing w:line="276" w:lineRule="auto"/>
        <w:jc w:val="center"/>
        <w:rPr>
          <w:rFonts w:eastAsia="PMingLiU"/>
          <w:b/>
          <w:lang w:val="ro-MD" w:eastAsia="zh-CN"/>
        </w:rPr>
      </w:pPr>
    </w:p>
    <w:p w14:paraId="2BF82B56" w14:textId="77777777" w:rsidR="00C47FD8" w:rsidRPr="00FF430B" w:rsidRDefault="00C47FD8" w:rsidP="00C47FD8">
      <w:pPr>
        <w:jc w:val="right"/>
        <w:rPr>
          <w:noProof w:val="0"/>
          <w:lang w:val="ro-MD"/>
        </w:rPr>
      </w:pPr>
    </w:p>
    <w:p w14:paraId="6AA33E08"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138FB72A" w14:textId="77777777" w:rsidR="00C47FD8" w:rsidRPr="00FF430B" w:rsidRDefault="00C47FD8" w:rsidP="00C47FD8">
      <w:pPr>
        <w:jc w:val="right"/>
        <w:rPr>
          <w:noProof w:val="0"/>
          <w:lang w:val="ro-MD"/>
        </w:rPr>
      </w:pPr>
      <w:r w:rsidRPr="00FF430B">
        <w:rPr>
          <w:noProof w:val="0"/>
          <w:lang w:val="ro-MD"/>
        </w:rPr>
        <w:t>la Documentația standard nr._____</w:t>
      </w:r>
    </w:p>
    <w:p w14:paraId="0B727C36" w14:textId="77777777" w:rsidR="00C47FD8" w:rsidRPr="00FF430B" w:rsidRDefault="00C47FD8" w:rsidP="00C47FD8">
      <w:pPr>
        <w:jc w:val="right"/>
        <w:rPr>
          <w:noProof w:val="0"/>
          <w:lang w:val="ro-MD"/>
        </w:rPr>
      </w:pPr>
      <w:r w:rsidRPr="00FF430B">
        <w:rPr>
          <w:noProof w:val="0"/>
          <w:lang w:val="ro-MD"/>
        </w:rPr>
        <w:t>din “____” ________ 20___</w:t>
      </w:r>
    </w:p>
    <w:p w14:paraId="4213CEB3" w14:textId="77777777" w:rsidR="00C47FD8" w:rsidRPr="00FF430B" w:rsidRDefault="00C47FD8" w:rsidP="00C47FD8">
      <w:pPr>
        <w:spacing w:line="276" w:lineRule="auto"/>
        <w:jc w:val="center"/>
        <w:rPr>
          <w:rFonts w:eastAsia="PMingLiU"/>
          <w:b/>
          <w:lang w:val="ro-MD" w:eastAsia="zh-CN"/>
        </w:rPr>
      </w:pPr>
    </w:p>
    <w:p w14:paraId="0CED93E1" w14:textId="77777777" w:rsidR="00C47FD8" w:rsidRPr="00FF430B" w:rsidRDefault="00C47FD8" w:rsidP="00C47FD8">
      <w:pPr>
        <w:spacing w:line="276" w:lineRule="auto"/>
        <w:jc w:val="center"/>
        <w:rPr>
          <w:rFonts w:eastAsia="PMingLiU"/>
          <w:b/>
          <w:lang w:val="ro-MD" w:eastAsia="zh-CN"/>
        </w:rPr>
      </w:pPr>
    </w:p>
    <w:p w14:paraId="114ED2F7" w14:textId="77777777" w:rsidR="00C47FD8" w:rsidRPr="00FF430B" w:rsidRDefault="00C47FD8" w:rsidP="00C47FD8">
      <w:pPr>
        <w:spacing w:line="276" w:lineRule="auto"/>
        <w:jc w:val="center"/>
        <w:rPr>
          <w:rFonts w:eastAsia="PMingLiU"/>
          <w:b/>
          <w:lang w:val="ro-MD" w:eastAsia="zh-CN"/>
        </w:rPr>
      </w:pPr>
    </w:p>
    <w:bookmarkEnd w:id="61"/>
    <w:p w14:paraId="1800185D" w14:textId="77777777" w:rsidR="00C47FD8" w:rsidRPr="00FF430B" w:rsidRDefault="00C47FD8" w:rsidP="00C47FD8">
      <w:pPr>
        <w:spacing w:line="276" w:lineRule="auto"/>
        <w:jc w:val="center"/>
        <w:rPr>
          <w:rFonts w:eastAsia="PMingLiU"/>
          <w:b/>
          <w:noProof w:val="0"/>
          <w:lang w:val="ro-MD" w:eastAsia="zh-CN"/>
        </w:rPr>
      </w:pPr>
    </w:p>
    <w:p w14:paraId="56B357F7" w14:textId="77777777" w:rsidR="00C47FD8" w:rsidRPr="00FF430B" w:rsidRDefault="00C47FD8" w:rsidP="00C47FD8">
      <w:pPr>
        <w:jc w:val="center"/>
        <w:rPr>
          <w:rFonts w:eastAsia="SimSun"/>
          <w:b/>
          <w:bCs/>
          <w:iCs/>
          <w:lang w:val="ro-MD" w:eastAsia="zh-CN"/>
        </w:rPr>
      </w:pPr>
      <w:r w:rsidRPr="00FF430B">
        <w:rPr>
          <w:rFonts w:eastAsia="SimSun"/>
          <w:b/>
          <w:bCs/>
          <w:iCs/>
          <w:lang w:val="ro-MD" w:eastAsia="zh-CN"/>
        </w:rPr>
        <w:t>LISTA SUBCONTRACTANȚILOR</w:t>
      </w:r>
    </w:p>
    <w:p w14:paraId="394270B4" w14:textId="77777777" w:rsidR="00C47FD8" w:rsidRPr="00FF430B" w:rsidRDefault="00C47FD8" w:rsidP="00C47FD8">
      <w:pPr>
        <w:jc w:val="center"/>
        <w:rPr>
          <w:rFonts w:eastAsia="SimSun"/>
          <w:b/>
          <w:bCs/>
          <w:iCs/>
          <w:lang w:val="ro-MD" w:eastAsia="zh-CN"/>
        </w:rPr>
      </w:pPr>
      <w:r w:rsidRPr="00FF430B">
        <w:rPr>
          <w:rFonts w:eastAsia="SimSun"/>
          <w:b/>
          <w:bCs/>
          <w:iCs/>
          <w:lang w:val="ro-MD" w:eastAsia="zh-CN"/>
        </w:rPr>
        <w:t>ŞI PARTEA/PĂRŢILE DIN CONTRACT CARE SUNT</w:t>
      </w:r>
    </w:p>
    <w:p w14:paraId="44EA784A" w14:textId="77777777" w:rsidR="00C47FD8" w:rsidRPr="00FF430B" w:rsidRDefault="00C47FD8" w:rsidP="00C47FD8">
      <w:pPr>
        <w:jc w:val="center"/>
        <w:rPr>
          <w:rFonts w:eastAsia="SimSun"/>
          <w:b/>
          <w:bCs/>
          <w:iCs/>
          <w:lang w:val="ro-MD" w:eastAsia="zh-CN"/>
        </w:rPr>
      </w:pPr>
      <w:r w:rsidRPr="00FF430B">
        <w:rPr>
          <w:rFonts w:eastAsia="SimSun"/>
          <w:b/>
          <w:bCs/>
          <w:iCs/>
          <w:lang w:val="ro-MD" w:eastAsia="zh-CN"/>
        </w:rPr>
        <w:t>ÎNDEPLINITE DE ACEŞTIA</w:t>
      </w:r>
    </w:p>
    <w:p w14:paraId="721592FC" w14:textId="77777777" w:rsidR="00C47FD8" w:rsidRPr="00FF430B" w:rsidRDefault="00C47FD8" w:rsidP="00C47FD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47FD8" w:rsidRPr="00EC30C2" w14:paraId="046932A0" w14:textId="77777777" w:rsidTr="00485125">
        <w:trPr>
          <w:cantSplit/>
          <w:trHeight w:val="920"/>
        </w:trPr>
        <w:tc>
          <w:tcPr>
            <w:tcW w:w="0" w:type="auto"/>
            <w:vAlign w:val="center"/>
          </w:tcPr>
          <w:p w14:paraId="40B4C129" w14:textId="77777777" w:rsidR="00C47FD8" w:rsidRPr="00FF430B" w:rsidRDefault="00C47FD8" w:rsidP="00485125">
            <w:pPr>
              <w:tabs>
                <w:tab w:val="left" w:pos="567"/>
              </w:tabs>
              <w:jc w:val="both"/>
              <w:rPr>
                <w:b/>
                <w:lang w:val="ro-MD"/>
              </w:rPr>
            </w:pPr>
            <w:r w:rsidRPr="00FF430B">
              <w:rPr>
                <w:b/>
                <w:lang w:val="ro-MD"/>
              </w:rPr>
              <w:t>Nr. d/o</w:t>
            </w:r>
          </w:p>
        </w:tc>
        <w:tc>
          <w:tcPr>
            <w:tcW w:w="3126" w:type="dxa"/>
            <w:vAlign w:val="center"/>
          </w:tcPr>
          <w:p w14:paraId="71632639" w14:textId="77777777" w:rsidR="00C47FD8" w:rsidRPr="00FF430B" w:rsidRDefault="00C47FD8" w:rsidP="00485125">
            <w:pPr>
              <w:jc w:val="center"/>
              <w:rPr>
                <w:b/>
                <w:lang w:val="ro-MD"/>
              </w:rPr>
            </w:pPr>
            <w:r w:rsidRPr="00FF430B">
              <w:rPr>
                <w:b/>
                <w:lang w:val="ro-MD"/>
              </w:rPr>
              <w:t>Numele şi adresa subantreprenorilor</w:t>
            </w:r>
          </w:p>
        </w:tc>
        <w:tc>
          <w:tcPr>
            <w:tcW w:w="1984" w:type="dxa"/>
            <w:vAlign w:val="center"/>
          </w:tcPr>
          <w:p w14:paraId="03BE3ADE" w14:textId="77777777" w:rsidR="00C47FD8" w:rsidRPr="00FF430B" w:rsidRDefault="00C47FD8" w:rsidP="00485125">
            <w:pPr>
              <w:rPr>
                <w:rFonts w:eastAsia="MS Mincho"/>
                <w:b/>
                <w:lang w:val="ro-MD" w:eastAsia="zh-CN"/>
              </w:rPr>
            </w:pPr>
            <w:r w:rsidRPr="00FF430B">
              <w:rPr>
                <w:rFonts w:eastAsia="MS Mincho"/>
                <w:b/>
                <w:lang w:val="ro-MD" w:eastAsia="zh-CN"/>
              </w:rPr>
              <w:t>Activităţi din contract</w:t>
            </w:r>
          </w:p>
        </w:tc>
        <w:tc>
          <w:tcPr>
            <w:tcW w:w="1443" w:type="dxa"/>
            <w:vAlign w:val="center"/>
          </w:tcPr>
          <w:p w14:paraId="33E50854" w14:textId="77777777" w:rsidR="00C47FD8" w:rsidRPr="00FF430B" w:rsidRDefault="00C47FD8" w:rsidP="00485125">
            <w:pPr>
              <w:rPr>
                <w:rFonts w:eastAsia="MS Mincho"/>
                <w:b/>
                <w:lang w:val="ro-MD" w:eastAsia="zh-CN"/>
              </w:rPr>
            </w:pPr>
            <w:r w:rsidRPr="00FF430B">
              <w:rPr>
                <w:rFonts w:eastAsia="MS Mincho"/>
                <w:b/>
                <w:lang w:val="ro-MD" w:eastAsia="zh-CN"/>
              </w:rPr>
              <w:t>Valoarea aproximativă</w:t>
            </w:r>
          </w:p>
        </w:tc>
        <w:tc>
          <w:tcPr>
            <w:tcW w:w="0" w:type="auto"/>
            <w:vAlign w:val="center"/>
          </w:tcPr>
          <w:p w14:paraId="747D4266" w14:textId="77777777" w:rsidR="00C47FD8" w:rsidRPr="00FF430B" w:rsidRDefault="00C47FD8" w:rsidP="00485125">
            <w:pPr>
              <w:rPr>
                <w:rFonts w:eastAsia="MS Mincho"/>
                <w:b/>
                <w:lang w:val="ro-MD" w:eastAsia="zh-CN"/>
              </w:rPr>
            </w:pPr>
            <w:r w:rsidRPr="00FF430B">
              <w:rPr>
                <w:rFonts w:eastAsia="MS Mincho"/>
                <w:b/>
                <w:lang w:val="ro-MD" w:eastAsia="zh-CN"/>
              </w:rPr>
              <w:t>% din valoarea contractului</w:t>
            </w:r>
          </w:p>
        </w:tc>
      </w:tr>
      <w:tr w:rsidR="00C47FD8" w:rsidRPr="00EC30C2" w14:paraId="3671DA4F" w14:textId="77777777" w:rsidTr="00485125">
        <w:trPr>
          <w:trHeight w:val="175"/>
        </w:trPr>
        <w:tc>
          <w:tcPr>
            <w:tcW w:w="0" w:type="auto"/>
          </w:tcPr>
          <w:p w14:paraId="52C7E96F" w14:textId="77777777" w:rsidR="00C47FD8" w:rsidRPr="00FF430B" w:rsidRDefault="00C47FD8" w:rsidP="00485125">
            <w:pPr>
              <w:tabs>
                <w:tab w:val="left" w:pos="567"/>
              </w:tabs>
              <w:jc w:val="both"/>
              <w:rPr>
                <w:lang w:val="ro-MD"/>
              </w:rPr>
            </w:pPr>
            <w:r w:rsidRPr="00FF430B">
              <w:rPr>
                <w:lang w:val="ro-MD"/>
              </w:rPr>
              <w:t>1.</w:t>
            </w:r>
          </w:p>
        </w:tc>
        <w:tc>
          <w:tcPr>
            <w:tcW w:w="3126" w:type="dxa"/>
          </w:tcPr>
          <w:p w14:paraId="5A5321D6"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4245F8C4"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116551DF"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7702833E"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68F4E41E" w14:textId="77777777" w:rsidTr="00485125">
        <w:trPr>
          <w:trHeight w:val="337"/>
        </w:trPr>
        <w:tc>
          <w:tcPr>
            <w:tcW w:w="0" w:type="auto"/>
          </w:tcPr>
          <w:p w14:paraId="48D0DB0C" w14:textId="77777777" w:rsidR="00C47FD8" w:rsidRPr="00FF430B" w:rsidRDefault="00C47FD8" w:rsidP="00485125">
            <w:pPr>
              <w:tabs>
                <w:tab w:val="left" w:pos="567"/>
              </w:tabs>
              <w:jc w:val="both"/>
              <w:rPr>
                <w:lang w:val="ro-MD"/>
              </w:rPr>
            </w:pPr>
            <w:r w:rsidRPr="00FF430B">
              <w:rPr>
                <w:lang w:val="ro-MD"/>
              </w:rPr>
              <w:t>2.</w:t>
            </w:r>
          </w:p>
        </w:tc>
        <w:tc>
          <w:tcPr>
            <w:tcW w:w="3126" w:type="dxa"/>
          </w:tcPr>
          <w:p w14:paraId="0F7026BE"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5C8AF028"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592C2405"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0D6EA677"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31C02B50" w14:textId="77777777" w:rsidTr="00485125">
        <w:trPr>
          <w:trHeight w:val="181"/>
        </w:trPr>
        <w:tc>
          <w:tcPr>
            <w:tcW w:w="0" w:type="auto"/>
          </w:tcPr>
          <w:p w14:paraId="15E03848" w14:textId="77777777" w:rsidR="00C47FD8" w:rsidRPr="00FF430B" w:rsidRDefault="00C47FD8" w:rsidP="00485125">
            <w:pPr>
              <w:tabs>
                <w:tab w:val="left" w:pos="567"/>
              </w:tabs>
              <w:jc w:val="both"/>
              <w:rPr>
                <w:lang w:val="ro-MD"/>
              </w:rPr>
            </w:pPr>
            <w:r w:rsidRPr="00FF430B">
              <w:rPr>
                <w:lang w:val="ro-MD"/>
              </w:rPr>
              <w:t>3.</w:t>
            </w:r>
          </w:p>
        </w:tc>
        <w:tc>
          <w:tcPr>
            <w:tcW w:w="3126" w:type="dxa"/>
          </w:tcPr>
          <w:p w14:paraId="55DBCC6A"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6C3DE96E"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1E310285"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593A6EF9"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2640061E" w14:textId="77777777" w:rsidTr="00485125">
        <w:trPr>
          <w:trHeight w:val="181"/>
        </w:trPr>
        <w:tc>
          <w:tcPr>
            <w:tcW w:w="0" w:type="auto"/>
          </w:tcPr>
          <w:p w14:paraId="344A6245" w14:textId="77777777" w:rsidR="00C47FD8" w:rsidRPr="00FF430B" w:rsidRDefault="00C47FD8" w:rsidP="00485125">
            <w:pPr>
              <w:tabs>
                <w:tab w:val="left" w:pos="567"/>
              </w:tabs>
              <w:jc w:val="both"/>
              <w:rPr>
                <w:lang w:val="ro-MD"/>
              </w:rPr>
            </w:pPr>
            <w:r w:rsidRPr="00FF430B">
              <w:rPr>
                <w:lang w:val="ro-MD"/>
              </w:rPr>
              <w:t>4.</w:t>
            </w:r>
          </w:p>
        </w:tc>
        <w:tc>
          <w:tcPr>
            <w:tcW w:w="3126" w:type="dxa"/>
          </w:tcPr>
          <w:p w14:paraId="24A8D27A"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7B9F4AE3"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2908EBFD"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565216C2"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65AF7CBB" w14:textId="77777777" w:rsidTr="00485125">
        <w:trPr>
          <w:trHeight w:val="181"/>
        </w:trPr>
        <w:tc>
          <w:tcPr>
            <w:tcW w:w="0" w:type="auto"/>
          </w:tcPr>
          <w:p w14:paraId="0137671F" w14:textId="77777777" w:rsidR="00C47FD8" w:rsidRPr="00FF430B" w:rsidRDefault="00C47FD8" w:rsidP="00485125">
            <w:pPr>
              <w:keepNext/>
              <w:keepLines/>
              <w:tabs>
                <w:tab w:val="left" w:pos="567"/>
              </w:tabs>
              <w:spacing w:before="200"/>
              <w:jc w:val="both"/>
              <w:outlineLvl w:val="2"/>
              <w:rPr>
                <w:lang w:val="ro-MD"/>
              </w:rPr>
            </w:pPr>
          </w:p>
        </w:tc>
        <w:tc>
          <w:tcPr>
            <w:tcW w:w="3126" w:type="dxa"/>
          </w:tcPr>
          <w:p w14:paraId="457BC8E8"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38D75269"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37815B30"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7894207E" w14:textId="77777777" w:rsidR="00C47FD8" w:rsidRPr="00FF430B" w:rsidRDefault="00C47FD8" w:rsidP="00485125">
            <w:pPr>
              <w:keepNext/>
              <w:keepLines/>
              <w:tabs>
                <w:tab w:val="left" w:pos="567"/>
              </w:tabs>
              <w:spacing w:before="200"/>
              <w:jc w:val="both"/>
              <w:outlineLvl w:val="2"/>
              <w:rPr>
                <w:lang w:val="ro-MD"/>
              </w:rPr>
            </w:pPr>
          </w:p>
        </w:tc>
      </w:tr>
    </w:tbl>
    <w:p w14:paraId="1850EE9F" w14:textId="77777777" w:rsidR="00C47FD8" w:rsidRPr="00FF430B" w:rsidRDefault="00C47FD8" w:rsidP="00C47FD8">
      <w:pPr>
        <w:jc w:val="both"/>
        <w:rPr>
          <w:rFonts w:eastAsia="PMingLiU"/>
          <w:lang w:val="ro-MD" w:eastAsia="zh-CN"/>
        </w:rPr>
      </w:pPr>
    </w:p>
    <w:p w14:paraId="73DF17AF"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w:t>
      </w:r>
    </w:p>
    <w:p w14:paraId="509C912E"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w:t>
      </w:r>
    </w:p>
    <w:p w14:paraId="217A6E40"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w:t>
      </w:r>
    </w:p>
    <w:p w14:paraId="70E44D3C"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w:t>
      </w:r>
    </w:p>
    <w:p w14:paraId="0173FBA6" w14:textId="77777777" w:rsidR="00C47FD8" w:rsidRPr="00FF430B" w:rsidRDefault="00C47FD8" w:rsidP="00C47FD8">
      <w:pPr>
        <w:rPr>
          <w:rFonts w:eastAsia="PMingLiU"/>
          <w:lang w:val="ro-MD" w:eastAsia="zh-CN"/>
        </w:rPr>
      </w:pPr>
    </w:p>
    <w:p w14:paraId="5989C4BA" w14:textId="77777777" w:rsidR="00C47FD8" w:rsidRPr="00FF430B" w:rsidRDefault="00C47FD8" w:rsidP="00C47FD8">
      <w:pPr>
        <w:spacing w:after="200" w:line="276" w:lineRule="auto"/>
        <w:jc w:val="center"/>
        <w:rPr>
          <w:rFonts w:eastAsia="PMingLiU"/>
          <w:lang w:val="ro-MD" w:eastAsia="zh-CN"/>
        </w:rPr>
      </w:pPr>
      <w:bookmarkStart w:id="62" w:name="_Toc449692115"/>
    </w:p>
    <w:p w14:paraId="154D00F8" w14:textId="77777777" w:rsidR="00C47FD8" w:rsidRPr="00FF430B" w:rsidRDefault="00C47FD8" w:rsidP="00C47FD8">
      <w:pPr>
        <w:spacing w:after="200" w:line="276" w:lineRule="auto"/>
        <w:jc w:val="center"/>
        <w:rPr>
          <w:rFonts w:eastAsia="PMingLiU"/>
          <w:b/>
          <w:lang w:val="ro-MD" w:eastAsia="zh-CN"/>
        </w:rPr>
      </w:pPr>
    </w:p>
    <w:p w14:paraId="462AF087" w14:textId="77777777" w:rsidR="00C47FD8" w:rsidRPr="00FF430B" w:rsidRDefault="00C47FD8" w:rsidP="00C47FD8">
      <w:pPr>
        <w:spacing w:after="200" w:line="276" w:lineRule="auto"/>
        <w:jc w:val="center"/>
        <w:rPr>
          <w:rFonts w:eastAsia="PMingLiU"/>
          <w:b/>
          <w:lang w:val="ro-MD" w:eastAsia="zh-CN"/>
        </w:rPr>
      </w:pPr>
    </w:p>
    <w:p w14:paraId="785A3AFD" w14:textId="77777777" w:rsidR="00C47FD8" w:rsidRPr="00FF430B" w:rsidRDefault="00C47FD8" w:rsidP="00C47FD8">
      <w:pPr>
        <w:spacing w:after="200" w:line="276" w:lineRule="auto"/>
        <w:jc w:val="center"/>
        <w:rPr>
          <w:rFonts w:eastAsia="PMingLiU"/>
          <w:b/>
          <w:lang w:val="ro-MD" w:eastAsia="zh-CN"/>
        </w:rPr>
      </w:pPr>
    </w:p>
    <w:p w14:paraId="3895F4D8" w14:textId="77777777" w:rsidR="00C47FD8" w:rsidRPr="00FF430B" w:rsidRDefault="00C47FD8" w:rsidP="00C47FD8">
      <w:pPr>
        <w:spacing w:after="200" w:line="276" w:lineRule="auto"/>
        <w:jc w:val="center"/>
        <w:rPr>
          <w:rFonts w:eastAsia="PMingLiU"/>
          <w:b/>
          <w:lang w:val="ro-MD" w:eastAsia="zh-CN"/>
        </w:rPr>
      </w:pPr>
    </w:p>
    <w:p w14:paraId="6BDEE2E6" w14:textId="77777777" w:rsidR="00C47FD8" w:rsidRPr="00FF430B" w:rsidRDefault="00C47FD8" w:rsidP="00C47FD8">
      <w:pPr>
        <w:spacing w:after="200" w:line="276" w:lineRule="auto"/>
        <w:jc w:val="center"/>
        <w:rPr>
          <w:rFonts w:eastAsia="PMingLiU"/>
          <w:b/>
          <w:lang w:val="ro-MD" w:eastAsia="zh-CN"/>
        </w:rPr>
      </w:pPr>
    </w:p>
    <w:p w14:paraId="60B388FD" w14:textId="77777777" w:rsidR="00C47FD8" w:rsidRPr="00FF430B" w:rsidRDefault="00C47FD8" w:rsidP="00C47FD8">
      <w:pPr>
        <w:spacing w:after="200" w:line="276" w:lineRule="auto"/>
        <w:jc w:val="center"/>
        <w:rPr>
          <w:rFonts w:eastAsia="PMingLiU"/>
          <w:b/>
          <w:lang w:val="ro-MD" w:eastAsia="zh-CN"/>
        </w:rPr>
      </w:pPr>
    </w:p>
    <w:p w14:paraId="629B406D" w14:textId="77777777" w:rsidR="00C47FD8" w:rsidRPr="00FF430B" w:rsidRDefault="00C47FD8" w:rsidP="00C47FD8">
      <w:pPr>
        <w:spacing w:after="200" w:line="276" w:lineRule="auto"/>
        <w:jc w:val="center"/>
        <w:rPr>
          <w:rFonts w:eastAsia="PMingLiU"/>
          <w:b/>
          <w:lang w:val="ro-MD" w:eastAsia="zh-CN"/>
        </w:rPr>
      </w:pPr>
    </w:p>
    <w:p w14:paraId="790392BA" w14:textId="77777777" w:rsidR="00C47FD8" w:rsidRPr="00FF430B" w:rsidRDefault="00C47FD8" w:rsidP="00C47FD8">
      <w:pPr>
        <w:spacing w:after="200" w:line="276" w:lineRule="auto"/>
        <w:jc w:val="center"/>
        <w:rPr>
          <w:rFonts w:eastAsia="PMingLiU"/>
          <w:b/>
          <w:lang w:val="ro-MD" w:eastAsia="zh-CN"/>
        </w:rPr>
      </w:pPr>
    </w:p>
    <w:p w14:paraId="1920D073" w14:textId="77777777" w:rsidR="00C47FD8" w:rsidRPr="00FF430B" w:rsidRDefault="00C47FD8" w:rsidP="00C47FD8">
      <w:pPr>
        <w:spacing w:after="200" w:line="276" w:lineRule="auto"/>
        <w:jc w:val="center"/>
        <w:rPr>
          <w:rFonts w:eastAsia="PMingLiU"/>
          <w:b/>
          <w:lang w:val="ro-MD" w:eastAsia="zh-CN"/>
        </w:rPr>
      </w:pPr>
    </w:p>
    <w:p w14:paraId="1AE98E64" w14:textId="77777777" w:rsidR="00C47FD8" w:rsidRPr="00FF430B" w:rsidRDefault="00C47FD8" w:rsidP="00C47FD8">
      <w:pPr>
        <w:spacing w:after="200" w:line="276" w:lineRule="auto"/>
        <w:jc w:val="center"/>
        <w:rPr>
          <w:rFonts w:eastAsia="PMingLiU"/>
          <w:b/>
          <w:lang w:val="ro-MD" w:eastAsia="zh-CN"/>
        </w:rPr>
      </w:pPr>
    </w:p>
    <w:p w14:paraId="0D08582A" w14:textId="77777777" w:rsidR="00C47FD8" w:rsidRPr="00FF430B" w:rsidRDefault="00C47FD8" w:rsidP="00C47FD8">
      <w:pPr>
        <w:spacing w:after="200" w:line="276" w:lineRule="auto"/>
        <w:jc w:val="center"/>
        <w:rPr>
          <w:rFonts w:eastAsia="PMingLiU"/>
          <w:b/>
          <w:lang w:val="ro-MD" w:eastAsia="zh-CN"/>
        </w:rPr>
      </w:pPr>
    </w:p>
    <w:p w14:paraId="142B01D3" w14:textId="77777777" w:rsidR="00C47FD8" w:rsidRPr="00FF430B" w:rsidRDefault="00C47FD8" w:rsidP="00C47FD8">
      <w:pPr>
        <w:spacing w:after="200" w:line="276" w:lineRule="auto"/>
        <w:jc w:val="center"/>
        <w:rPr>
          <w:rFonts w:eastAsia="PMingLiU"/>
          <w:b/>
          <w:lang w:val="ro-MD" w:eastAsia="zh-CN"/>
        </w:rPr>
      </w:pPr>
    </w:p>
    <w:p w14:paraId="50F1C8D4" w14:textId="77777777" w:rsidR="00C47FD8" w:rsidRPr="00FF430B" w:rsidRDefault="00C47FD8" w:rsidP="00C47FD8">
      <w:pPr>
        <w:spacing w:after="200" w:line="276" w:lineRule="auto"/>
        <w:jc w:val="center"/>
        <w:rPr>
          <w:rFonts w:eastAsia="PMingLiU"/>
          <w:b/>
          <w:lang w:val="ro-MD" w:eastAsia="zh-CN"/>
        </w:rPr>
      </w:pPr>
    </w:p>
    <w:p w14:paraId="66B24A4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60D94B48" w14:textId="77777777" w:rsidR="00C47FD8" w:rsidRPr="00FF430B" w:rsidRDefault="00C47FD8" w:rsidP="00C47FD8">
      <w:pPr>
        <w:jc w:val="right"/>
        <w:rPr>
          <w:noProof w:val="0"/>
          <w:lang w:val="ro-MD"/>
        </w:rPr>
      </w:pPr>
      <w:r w:rsidRPr="00FF430B">
        <w:rPr>
          <w:noProof w:val="0"/>
          <w:lang w:val="ro-MD"/>
        </w:rPr>
        <w:t>la Documentația standard nr._____</w:t>
      </w:r>
    </w:p>
    <w:p w14:paraId="0B29E4CC" w14:textId="77777777" w:rsidR="00C47FD8" w:rsidRPr="00FF430B" w:rsidRDefault="00C47FD8" w:rsidP="00C47FD8">
      <w:pPr>
        <w:jc w:val="right"/>
        <w:rPr>
          <w:noProof w:val="0"/>
          <w:lang w:val="ro-MD"/>
        </w:rPr>
      </w:pPr>
      <w:r w:rsidRPr="00FF430B">
        <w:rPr>
          <w:noProof w:val="0"/>
          <w:lang w:val="ro-MD"/>
        </w:rPr>
        <w:t>din “____” ________ 20___</w:t>
      </w:r>
    </w:p>
    <w:p w14:paraId="613B1F34" w14:textId="77777777" w:rsidR="00C47FD8" w:rsidRPr="00FF430B" w:rsidRDefault="00C47FD8" w:rsidP="00C47FD8">
      <w:pPr>
        <w:spacing w:after="200" w:line="276" w:lineRule="auto"/>
        <w:jc w:val="center"/>
        <w:rPr>
          <w:rFonts w:eastAsia="PMingLiU"/>
          <w:b/>
          <w:lang w:val="ro-MD" w:eastAsia="zh-CN"/>
        </w:rPr>
      </w:pPr>
    </w:p>
    <w:p w14:paraId="3428F777" w14:textId="77777777" w:rsidR="00C47FD8" w:rsidRPr="00FF430B" w:rsidRDefault="00C47FD8" w:rsidP="00C47FD8">
      <w:pPr>
        <w:spacing w:after="200" w:line="276" w:lineRule="auto"/>
        <w:jc w:val="center"/>
        <w:rPr>
          <w:rFonts w:eastAsia="PMingLiU"/>
          <w:b/>
          <w:lang w:val="ro-MD" w:eastAsia="zh-CN"/>
        </w:rPr>
      </w:pPr>
    </w:p>
    <w:bookmarkEnd w:id="62"/>
    <w:p w14:paraId="22AA6773"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7E4F6ABC"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47BEA4D5" w14:textId="77777777" w:rsidR="00C47FD8" w:rsidRPr="00FF430B" w:rsidRDefault="00C47FD8" w:rsidP="00C47FD8">
      <w:pPr>
        <w:tabs>
          <w:tab w:val="left" w:pos="567"/>
        </w:tabs>
        <w:jc w:val="both"/>
        <w:rPr>
          <w:lang w:val="ro-MD"/>
        </w:rPr>
      </w:pPr>
      <w:r w:rsidRPr="00FF430B">
        <w:rPr>
          <w:lang w:val="ro-MD"/>
        </w:rPr>
        <w:t>____________________________________________________________________________</w:t>
      </w:r>
    </w:p>
    <w:p w14:paraId="77C66700" w14:textId="77777777" w:rsidR="00C47FD8" w:rsidRPr="00FF430B" w:rsidRDefault="00C47FD8" w:rsidP="00C47FD8">
      <w:pPr>
        <w:tabs>
          <w:tab w:val="left" w:pos="567"/>
        </w:tabs>
        <w:jc w:val="center"/>
        <w:rPr>
          <w:b/>
          <w:lang w:val="ro-MD"/>
        </w:rPr>
      </w:pPr>
      <w:r w:rsidRPr="00FF430B">
        <w:rPr>
          <w:b/>
          <w:lang w:val="ro-MD"/>
        </w:rPr>
        <w:t>(denumirea)</w:t>
      </w:r>
    </w:p>
    <w:p w14:paraId="116A7339" w14:textId="77777777" w:rsidR="00C47FD8" w:rsidRPr="00FF430B" w:rsidRDefault="00C47FD8" w:rsidP="00C47FD8">
      <w:pPr>
        <w:tabs>
          <w:tab w:val="left" w:pos="567"/>
        </w:tabs>
        <w:jc w:val="both"/>
        <w:rPr>
          <w:u w:val="single"/>
          <w:lang w:val="ro-MD"/>
        </w:rPr>
      </w:pPr>
      <w:r w:rsidRPr="00FF430B">
        <w:rPr>
          <w:b/>
          <w:lang w:val="ro-MD"/>
        </w:rPr>
        <w:t>1.Părţi contractante</w:t>
      </w:r>
      <w:r w:rsidRPr="00FF430B">
        <w:rPr>
          <w:lang w:val="ro-MD"/>
        </w:rPr>
        <w:t xml:space="preserve"> ( agenţi economici)</w:t>
      </w:r>
    </w:p>
    <w:p w14:paraId="3BD30DE0" w14:textId="77777777" w:rsidR="00C47FD8" w:rsidRPr="00FF430B" w:rsidRDefault="00C47FD8" w:rsidP="00C47FD8">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2AC81EBF" w14:textId="77777777" w:rsidR="00C47FD8" w:rsidRPr="00FF430B" w:rsidRDefault="00C47FD8" w:rsidP="00C47FD8">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A504D18" w14:textId="77777777" w:rsidR="00C47FD8" w:rsidRPr="00FF430B" w:rsidRDefault="00C47FD8" w:rsidP="00C47FD8">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5AA650A" w14:textId="77777777" w:rsidR="00C47FD8" w:rsidRPr="00FF430B" w:rsidRDefault="00C47FD8" w:rsidP="00C47FD8">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04F309E0" w14:textId="77777777" w:rsidR="00C47FD8" w:rsidRPr="00FF430B" w:rsidRDefault="00C47FD8" w:rsidP="00C47FD8">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CE96A9" w14:textId="77777777" w:rsidR="00C47FD8" w:rsidRPr="00FF430B" w:rsidRDefault="00C47FD8" w:rsidP="00C47FD8">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276CBC0" w14:textId="77777777" w:rsidR="00C47FD8" w:rsidRPr="00FF430B" w:rsidRDefault="00C47FD8" w:rsidP="00C47FD8">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273766C" w14:textId="77777777" w:rsidR="00C47FD8" w:rsidRPr="00FF430B" w:rsidRDefault="00C47FD8" w:rsidP="00C47FD8">
      <w:pPr>
        <w:tabs>
          <w:tab w:val="left" w:pos="567"/>
        </w:tabs>
        <w:jc w:val="both"/>
        <w:rPr>
          <w:lang w:val="ro-MD"/>
        </w:rPr>
      </w:pPr>
      <w:r w:rsidRPr="00FF430B">
        <w:rPr>
          <w:b/>
          <w:lang w:val="ro-MD"/>
        </w:rPr>
        <w:t>3. Informaţii privind modul de asociere:</w:t>
      </w:r>
    </w:p>
    <w:p w14:paraId="2292AF67" w14:textId="77777777" w:rsidR="00C47FD8" w:rsidRPr="00FF430B" w:rsidRDefault="00C47FD8" w:rsidP="00C47FD8">
      <w:pPr>
        <w:pStyle w:val="af"/>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705FD5AA" w14:textId="77777777" w:rsidR="00C47FD8" w:rsidRPr="00FF430B" w:rsidRDefault="00C47FD8" w:rsidP="00C47FD8">
      <w:pPr>
        <w:tabs>
          <w:tab w:val="left" w:pos="567"/>
        </w:tabs>
        <w:jc w:val="both"/>
        <w:rPr>
          <w:lang w:val="ro-MD"/>
        </w:rPr>
      </w:pPr>
      <w:r w:rsidRPr="00FF430B">
        <w:rPr>
          <w:lang w:val="ro-MD"/>
        </w:rPr>
        <w:t>b) Locul şi data înregistrării asociaţiei______________________________________________</w:t>
      </w:r>
    </w:p>
    <w:p w14:paraId="2794C409" w14:textId="77777777" w:rsidR="00C47FD8" w:rsidRPr="00FF430B" w:rsidRDefault="00C47FD8" w:rsidP="00C47FD8">
      <w:pPr>
        <w:pStyle w:val="ac"/>
        <w:tabs>
          <w:tab w:val="left" w:pos="567"/>
        </w:tabs>
        <w:jc w:val="both"/>
        <w:rPr>
          <w:lang w:val="ro-MD"/>
        </w:rPr>
      </w:pPr>
      <w:r w:rsidRPr="00FF430B">
        <w:rPr>
          <w:lang w:val="ro-MD"/>
        </w:rPr>
        <w:t>c) Activităţi economice ce se vor realiza în comun ____________________________________</w:t>
      </w:r>
    </w:p>
    <w:p w14:paraId="113148B1" w14:textId="77777777" w:rsidR="00C47FD8" w:rsidRPr="00FF430B" w:rsidRDefault="00C47FD8" w:rsidP="00C47FD8">
      <w:pPr>
        <w:tabs>
          <w:tab w:val="left" w:pos="567"/>
        </w:tabs>
        <w:jc w:val="both"/>
        <w:rPr>
          <w:lang w:val="ro-MD"/>
        </w:rPr>
      </w:pPr>
      <w:r w:rsidRPr="00FF430B">
        <w:rPr>
          <w:lang w:val="ro-MD"/>
        </w:rPr>
        <w:t>_____________________________________________________________________________</w:t>
      </w:r>
    </w:p>
    <w:p w14:paraId="2ABE635A" w14:textId="77777777" w:rsidR="00C47FD8" w:rsidRPr="00FF430B" w:rsidRDefault="00C47FD8" w:rsidP="00C47FD8">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F63E3F" w14:textId="77777777" w:rsidR="00C47FD8" w:rsidRPr="00FF430B" w:rsidRDefault="00C47FD8" w:rsidP="00C47FD8">
      <w:pPr>
        <w:tabs>
          <w:tab w:val="left" w:pos="567"/>
        </w:tabs>
        <w:jc w:val="both"/>
        <w:rPr>
          <w:lang w:val="ro-MD"/>
        </w:rPr>
      </w:pPr>
      <w:r w:rsidRPr="00FF430B">
        <w:rPr>
          <w:lang w:val="ro-MD"/>
        </w:rPr>
        <w:t>e) Valoarea  și cota procentuală a lucrărilor executate de fiecare asociat ___________________</w:t>
      </w:r>
    </w:p>
    <w:p w14:paraId="55BEECD3" w14:textId="77777777" w:rsidR="00C47FD8" w:rsidRPr="00FF430B" w:rsidRDefault="00C47FD8" w:rsidP="00C47FD8">
      <w:pPr>
        <w:tabs>
          <w:tab w:val="left" w:pos="567"/>
        </w:tabs>
        <w:jc w:val="both"/>
        <w:rPr>
          <w:lang w:val="ro-MD"/>
        </w:rPr>
      </w:pPr>
      <w:r w:rsidRPr="00FF430B">
        <w:rPr>
          <w:lang w:val="ro-MD"/>
        </w:rPr>
        <w:t>_____________________________________________________________________________</w:t>
      </w:r>
    </w:p>
    <w:p w14:paraId="189030BF" w14:textId="77777777" w:rsidR="00C47FD8" w:rsidRPr="00FF430B" w:rsidRDefault="00C47FD8" w:rsidP="00C47FD8">
      <w:pPr>
        <w:tabs>
          <w:tab w:val="left" w:pos="567"/>
        </w:tabs>
        <w:jc w:val="both"/>
        <w:rPr>
          <w:lang w:val="ro-MD"/>
        </w:rPr>
      </w:pPr>
      <w:r w:rsidRPr="00FF430B">
        <w:rPr>
          <w:lang w:val="ro-MD"/>
        </w:rPr>
        <w:t>f) Condiţii de administrare a asociaţiei______________________________________________</w:t>
      </w:r>
    </w:p>
    <w:p w14:paraId="6EAADDE9" w14:textId="77777777" w:rsidR="00C47FD8" w:rsidRPr="00FF430B" w:rsidRDefault="00C47FD8" w:rsidP="00C47FD8">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2C101B46" w14:textId="77777777" w:rsidR="00C47FD8" w:rsidRPr="00FF430B" w:rsidRDefault="00C47FD8" w:rsidP="00C47FD8">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0F30800" w14:textId="77777777" w:rsidR="00C47FD8" w:rsidRPr="00FF430B" w:rsidRDefault="00C47FD8" w:rsidP="00C47FD8">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686AAFD" w14:textId="77777777" w:rsidR="00C47FD8" w:rsidRPr="00FF430B" w:rsidRDefault="00C47FD8" w:rsidP="00C47FD8">
      <w:pPr>
        <w:tabs>
          <w:tab w:val="left" w:pos="567"/>
        </w:tabs>
        <w:jc w:val="both"/>
        <w:rPr>
          <w:lang w:val="ro-MD"/>
        </w:rPr>
      </w:pPr>
      <w:r w:rsidRPr="00FF430B">
        <w:rPr>
          <w:lang w:val="ro-MD"/>
        </w:rPr>
        <w:t>j) Alte cauze__________________________________________________________________</w:t>
      </w:r>
    </w:p>
    <w:p w14:paraId="775A6E38" w14:textId="77777777" w:rsidR="00C47FD8" w:rsidRPr="00FF430B" w:rsidRDefault="00C47FD8" w:rsidP="00C47FD8">
      <w:pPr>
        <w:jc w:val="both"/>
        <w:rPr>
          <w:rFonts w:eastAsia="PMingLiU"/>
          <w:lang w:val="ro-MD" w:eastAsia="zh-CN"/>
        </w:rPr>
      </w:pPr>
    </w:p>
    <w:p w14:paraId="63435C86" w14:textId="77777777" w:rsidR="00C47FD8" w:rsidRPr="00FF430B" w:rsidRDefault="00C47FD8" w:rsidP="00C47FD8">
      <w:pPr>
        <w:jc w:val="both"/>
        <w:rPr>
          <w:rFonts w:eastAsia="PMingLiU"/>
          <w:lang w:val="ro-MD" w:eastAsia="zh-CN"/>
        </w:rPr>
      </w:pPr>
    </w:p>
    <w:p w14:paraId="2A417D23" w14:textId="77777777" w:rsidR="00C47FD8" w:rsidRPr="00FF430B" w:rsidRDefault="00C47FD8" w:rsidP="00C47FD8">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D6A763E" w14:textId="77777777" w:rsidR="00C47FD8" w:rsidRPr="00FF430B" w:rsidRDefault="00C47FD8" w:rsidP="00C47FD8">
      <w:pPr>
        <w:jc w:val="both"/>
        <w:rPr>
          <w:rFonts w:eastAsia="PMingLiU"/>
          <w:lang w:val="ro-MD" w:eastAsia="zh-CN"/>
        </w:rPr>
      </w:pPr>
      <w:r w:rsidRPr="00FF430B">
        <w:rPr>
          <w:rFonts w:eastAsia="PMingLiU"/>
          <w:lang w:val="ro-MD" w:eastAsia="zh-CN"/>
        </w:rPr>
        <w:t>Semnat Liderul Asociației: __________________________</w:t>
      </w:r>
    </w:p>
    <w:p w14:paraId="6846E9C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0383A5E1"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6C7F64C1"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_________________________________</w:t>
      </w:r>
    </w:p>
    <w:p w14:paraId="6E492CE8" w14:textId="77777777" w:rsidR="00C47FD8" w:rsidRPr="00FF430B" w:rsidRDefault="00C47FD8" w:rsidP="00C47FD8">
      <w:pPr>
        <w:jc w:val="both"/>
        <w:rPr>
          <w:rFonts w:eastAsia="PMingLiU"/>
          <w:lang w:val="ro-MD" w:eastAsia="zh-CN"/>
        </w:rPr>
      </w:pPr>
    </w:p>
    <w:p w14:paraId="084CB699" w14:textId="77777777" w:rsidR="00C47FD8" w:rsidRPr="00FF430B" w:rsidRDefault="00C47FD8" w:rsidP="00C47FD8">
      <w:pPr>
        <w:jc w:val="both"/>
        <w:rPr>
          <w:rFonts w:eastAsia="PMingLiU"/>
          <w:lang w:val="ro-MD" w:eastAsia="zh-CN"/>
        </w:rPr>
      </w:pPr>
      <w:r w:rsidRPr="00FF430B">
        <w:rPr>
          <w:rFonts w:eastAsia="PMingLiU"/>
          <w:lang w:val="ro-MD" w:eastAsia="zh-CN"/>
        </w:rPr>
        <w:t>Semnat Asociatul secund: __________________________</w:t>
      </w:r>
    </w:p>
    <w:p w14:paraId="0205B7DE"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306B808A"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272EED27" w14:textId="77777777" w:rsidR="00C47FD8" w:rsidRPr="00FF430B" w:rsidRDefault="00C47FD8" w:rsidP="00C47FD8">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4E4CB26E" w14:textId="77777777" w:rsidR="00C47FD8" w:rsidRPr="00FF430B" w:rsidRDefault="00C47FD8" w:rsidP="00C47FD8">
      <w:pPr>
        <w:tabs>
          <w:tab w:val="left" w:pos="567"/>
        </w:tabs>
        <w:jc w:val="both"/>
        <w:rPr>
          <w:rFonts w:eastAsia="PMingLiU"/>
          <w:lang w:val="ro-MD" w:eastAsia="zh-CN"/>
        </w:rPr>
      </w:pPr>
    </w:p>
    <w:p w14:paraId="6F6607D1" w14:textId="77777777" w:rsidR="00C47FD8" w:rsidRPr="00FF430B" w:rsidRDefault="00C47FD8" w:rsidP="00C47FD8">
      <w:pPr>
        <w:tabs>
          <w:tab w:val="left" w:pos="567"/>
        </w:tabs>
        <w:jc w:val="center"/>
        <w:rPr>
          <w:b/>
          <w:color w:val="000000"/>
          <w:w w:val="90"/>
          <w:sz w:val="28"/>
          <w:szCs w:val="28"/>
          <w:lang w:val="ro-MD"/>
        </w:rPr>
      </w:pPr>
    </w:p>
    <w:p w14:paraId="3846BF4F" w14:textId="77777777" w:rsidR="00C47FD8" w:rsidRPr="00FF430B" w:rsidRDefault="00C47FD8" w:rsidP="00C47FD8">
      <w:pPr>
        <w:tabs>
          <w:tab w:val="left" w:pos="567"/>
        </w:tabs>
        <w:jc w:val="center"/>
        <w:rPr>
          <w:b/>
          <w:color w:val="000000"/>
          <w:w w:val="90"/>
          <w:lang w:val="ro-MD"/>
        </w:rPr>
      </w:pPr>
    </w:p>
    <w:p w14:paraId="0D260036" w14:textId="77777777" w:rsidR="00C47FD8" w:rsidRPr="00FF430B" w:rsidRDefault="00C47FD8" w:rsidP="00C47FD8">
      <w:pPr>
        <w:tabs>
          <w:tab w:val="left" w:pos="567"/>
        </w:tabs>
        <w:jc w:val="center"/>
        <w:rPr>
          <w:b/>
          <w:color w:val="000000"/>
          <w:w w:val="90"/>
          <w:lang w:val="ro-MD"/>
        </w:rPr>
      </w:pPr>
    </w:p>
    <w:p w14:paraId="05E2C82D" w14:textId="77777777" w:rsidR="00C47FD8" w:rsidRDefault="00C47FD8" w:rsidP="00C47FD8">
      <w:pPr>
        <w:tabs>
          <w:tab w:val="left" w:pos="567"/>
        </w:tabs>
        <w:jc w:val="center"/>
        <w:rPr>
          <w:b/>
          <w:color w:val="000000"/>
          <w:w w:val="90"/>
          <w:lang w:val="ro-MD"/>
        </w:rPr>
      </w:pPr>
    </w:p>
    <w:p w14:paraId="68260E6F" w14:textId="77777777" w:rsidR="00C47FD8" w:rsidRDefault="00C47FD8" w:rsidP="00C47FD8">
      <w:pPr>
        <w:tabs>
          <w:tab w:val="left" w:pos="567"/>
        </w:tabs>
        <w:jc w:val="center"/>
        <w:rPr>
          <w:b/>
          <w:color w:val="000000"/>
          <w:w w:val="90"/>
          <w:lang w:val="ro-MD"/>
        </w:rPr>
      </w:pPr>
    </w:p>
    <w:p w14:paraId="170498FC" w14:textId="77777777" w:rsidR="00C47FD8" w:rsidRPr="00FF430B" w:rsidRDefault="00C47FD8" w:rsidP="00C47FD8">
      <w:pPr>
        <w:tabs>
          <w:tab w:val="left" w:pos="567"/>
        </w:tabs>
        <w:jc w:val="center"/>
        <w:rPr>
          <w:b/>
          <w:color w:val="000000"/>
          <w:w w:val="90"/>
          <w:lang w:val="ro-MD"/>
        </w:rPr>
      </w:pPr>
    </w:p>
    <w:p w14:paraId="266DBB2A"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5AB1F5E6" w14:textId="77777777" w:rsidR="00C47FD8" w:rsidRPr="00FF430B" w:rsidRDefault="00C47FD8" w:rsidP="00C47FD8">
      <w:pPr>
        <w:jc w:val="right"/>
        <w:rPr>
          <w:noProof w:val="0"/>
          <w:lang w:val="ro-MD"/>
        </w:rPr>
      </w:pPr>
      <w:r w:rsidRPr="00FF430B">
        <w:rPr>
          <w:noProof w:val="0"/>
          <w:lang w:val="ro-MD"/>
        </w:rPr>
        <w:t>la Documentația standard nr._____</w:t>
      </w:r>
    </w:p>
    <w:p w14:paraId="783368DE" w14:textId="77777777" w:rsidR="00C47FD8" w:rsidRPr="00FF430B" w:rsidRDefault="00C47FD8" w:rsidP="00C47FD8">
      <w:pPr>
        <w:jc w:val="right"/>
        <w:rPr>
          <w:noProof w:val="0"/>
          <w:lang w:val="ro-MD"/>
        </w:rPr>
      </w:pPr>
      <w:r w:rsidRPr="00FF430B">
        <w:rPr>
          <w:noProof w:val="0"/>
          <w:lang w:val="ro-MD"/>
        </w:rPr>
        <w:t>din “____” ________ 20___</w:t>
      </w:r>
    </w:p>
    <w:p w14:paraId="674B1790" w14:textId="77777777" w:rsidR="00C47FD8" w:rsidRPr="00FF430B" w:rsidRDefault="00C47FD8" w:rsidP="00C47FD8">
      <w:pPr>
        <w:tabs>
          <w:tab w:val="left" w:pos="567"/>
        </w:tabs>
        <w:jc w:val="center"/>
        <w:rPr>
          <w:b/>
          <w:color w:val="000000"/>
          <w:w w:val="90"/>
          <w:lang w:val="ro-MD"/>
        </w:rPr>
      </w:pPr>
    </w:p>
    <w:p w14:paraId="46D3E686" w14:textId="77777777" w:rsidR="00C47FD8" w:rsidRPr="00FF430B" w:rsidRDefault="00C47FD8" w:rsidP="00C47FD8">
      <w:pPr>
        <w:tabs>
          <w:tab w:val="left" w:pos="567"/>
        </w:tabs>
        <w:jc w:val="center"/>
        <w:rPr>
          <w:b/>
          <w:color w:val="000000"/>
          <w:w w:val="90"/>
          <w:lang w:val="ro-MD"/>
        </w:rPr>
      </w:pPr>
    </w:p>
    <w:p w14:paraId="4A3F7C25" w14:textId="77777777" w:rsidR="00C47FD8" w:rsidRPr="00FF430B" w:rsidRDefault="00C47FD8" w:rsidP="00C47FD8">
      <w:pPr>
        <w:tabs>
          <w:tab w:val="left" w:pos="567"/>
        </w:tabs>
        <w:jc w:val="center"/>
        <w:rPr>
          <w:b/>
          <w:color w:val="000000"/>
          <w:w w:val="90"/>
          <w:lang w:val="ro-MD"/>
        </w:rPr>
      </w:pPr>
    </w:p>
    <w:p w14:paraId="008A6CA4" w14:textId="77777777" w:rsidR="00C47FD8" w:rsidRPr="00FF430B" w:rsidRDefault="00C47FD8" w:rsidP="00C47FD8">
      <w:pPr>
        <w:pStyle w:val="1"/>
        <w:ind w:left="720"/>
        <w:rPr>
          <w:lang w:val="ro-MD"/>
        </w:rPr>
      </w:pPr>
      <w:r w:rsidRPr="00FF430B">
        <w:rPr>
          <w:lang w:val="ro-MD"/>
        </w:rPr>
        <w:t>ANGAJAMENT TERŢ SUSŢINĂTOR FINANCIAR</w:t>
      </w:r>
    </w:p>
    <w:p w14:paraId="597670D8" w14:textId="77777777" w:rsidR="00C47FD8" w:rsidRPr="00FF430B" w:rsidRDefault="00C47FD8" w:rsidP="00C47FD8">
      <w:pPr>
        <w:tabs>
          <w:tab w:val="left" w:pos="567"/>
        </w:tabs>
        <w:jc w:val="center"/>
        <w:rPr>
          <w:b/>
          <w:color w:val="000000"/>
          <w:w w:val="90"/>
          <w:lang w:val="ro-MD"/>
        </w:rPr>
      </w:pPr>
    </w:p>
    <w:p w14:paraId="2FD40130" w14:textId="77777777" w:rsidR="00C47FD8" w:rsidRPr="00FF430B" w:rsidRDefault="00C47FD8" w:rsidP="00C47FD8">
      <w:pPr>
        <w:shd w:val="clear" w:color="auto" w:fill="FFFFFF"/>
        <w:jc w:val="both"/>
        <w:rPr>
          <w:b/>
          <w:spacing w:val="-2"/>
          <w:lang w:val="ro-MD"/>
        </w:rPr>
      </w:pPr>
      <w:r w:rsidRPr="00FF430B">
        <w:rPr>
          <w:b/>
          <w:spacing w:val="-2"/>
          <w:lang w:val="ro-MD"/>
        </w:rPr>
        <w:t>Terţ susţinător financiar</w:t>
      </w:r>
    </w:p>
    <w:p w14:paraId="733E50E5" w14:textId="77777777" w:rsidR="00C47FD8" w:rsidRPr="00FF430B" w:rsidRDefault="00C47FD8" w:rsidP="00C47FD8">
      <w:pPr>
        <w:shd w:val="clear" w:color="auto" w:fill="FFFFFF"/>
        <w:jc w:val="both"/>
        <w:rPr>
          <w:lang w:val="ro-MD"/>
        </w:rPr>
      </w:pPr>
      <w:r w:rsidRPr="00FF430B">
        <w:rPr>
          <w:b/>
          <w:spacing w:val="-2"/>
          <w:lang w:val="ro-MD"/>
        </w:rPr>
        <w:t>..........................</w:t>
      </w:r>
      <w:r w:rsidRPr="00FF430B">
        <w:rPr>
          <w:lang w:val="ro-MD"/>
        </w:rPr>
        <w:t xml:space="preserve">(denumirea)  </w:t>
      </w:r>
    </w:p>
    <w:p w14:paraId="38B265D1" w14:textId="77777777" w:rsidR="00C47FD8" w:rsidRPr="00FF430B" w:rsidRDefault="00C47FD8" w:rsidP="00C47FD8">
      <w:pPr>
        <w:shd w:val="clear" w:color="auto" w:fill="FFFFFF"/>
        <w:jc w:val="center"/>
        <w:rPr>
          <w:b/>
          <w:lang w:val="ro-MD"/>
        </w:rPr>
      </w:pPr>
      <w:r w:rsidRPr="00FF430B">
        <w:rPr>
          <w:b/>
          <w:lang w:val="ro-MD"/>
        </w:rPr>
        <w:t>ANGAJAMENT</w:t>
      </w:r>
    </w:p>
    <w:p w14:paraId="2EF8C9E2" w14:textId="77777777" w:rsidR="00C47FD8" w:rsidRPr="00FF430B" w:rsidRDefault="00C47FD8" w:rsidP="00C47FD8">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1965BD78" w14:textId="77777777" w:rsidR="00C47FD8" w:rsidRPr="00FF430B" w:rsidRDefault="00C47FD8" w:rsidP="00C47FD8">
      <w:pPr>
        <w:shd w:val="clear" w:color="auto" w:fill="FFFFFF"/>
        <w:spacing w:before="504"/>
        <w:jc w:val="both"/>
        <w:rPr>
          <w:spacing w:val="-3"/>
          <w:lang w:val="ro-MD"/>
        </w:rPr>
      </w:pPr>
      <w:r w:rsidRPr="00FF430B">
        <w:rPr>
          <w:spacing w:val="-3"/>
          <w:lang w:val="ro-MD"/>
        </w:rPr>
        <w:t>Către, ................................................................................................................................................</w:t>
      </w:r>
    </w:p>
    <w:p w14:paraId="6F225A51" w14:textId="77777777" w:rsidR="00C47FD8" w:rsidRPr="00FF430B" w:rsidRDefault="00C47FD8" w:rsidP="00C47FD8">
      <w:pPr>
        <w:shd w:val="clear" w:color="auto" w:fill="FFFFFF"/>
        <w:jc w:val="both"/>
        <w:rPr>
          <w:i/>
          <w:lang w:val="ro-MD"/>
        </w:rPr>
      </w:pPr>
      <w:r w:rsidRPr="00FF430B">
        <w:rPr>
          <w:i/>
          <w:lang w:val="ro-MD"/>
        </w:rPr>
        <w:t xml:space="preserve">                            (denumirea autorităţii contractante şi adresa completă)</w:t>
      </w:r>
    </w:p>
    <w:p w14:paraId="13EFB856" w14:textId="77777777" w:rsidR="00C47FD8" w:rsidRPr="00FF430B" w:rsidRDefault="00C47FD8" w:rsidP="00C47FD8">
      <w:pPr>
        <w:shd w:val="clear" w:color="auto" w:fill="FFFFFF"/>
        <w:tabs>
          <w:tab w:val="left" w:leader="dot" w:pos="7166"/>
        </w:tabs>
        <w:jc w:val="both"/>
        <w:rPr>
          <w:lang w:val="ro-MD"/>
        </w:rPr>
      </w:pPr>
      <w:r w:rsidRPr="00FF430B">
        <w:rPr>
          <w:lang w:val="ro-MD"/>
        </w:rPr>
        <w:t>Cu privire la procedura pentru atribuirea contractului ......................................................................</w:t>
      </w:r>
    </w:p>
    <w:p w14:paraId="6E7F65B9" w14:textId="77777777" w:rsidR="00C47FD8" w:rsidRPr="00FF430B" w:rsidRDefault="00C47FD8" w:rsidP="00C47FD8">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6E6A09" w14:textId="77777777" w:rsidR="00C47FD8" w:rsidRPr="00FF430B" w:rsidRDefault="00C47FD8" w:rsidP="00C47FD8">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2EE6B09D" w14:textId="77777777" w:rsidR="00C47FD8" w:rsidRPr="00FF430B" w:rsidRDefault="00C47FD8" w:rsidP="00C47FD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63124C9A" w14:textId="77777777" w:rsidR="00C47FD8" w:rsidRPr="00FF430B" w:rsidRDefault="00C47FD8" w:rsidP="00C47FD8">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50119A6B" w14:textId="77777777" w:rsidR="00C47FD8" w:rsidRPr="00FF430B" w:rsidRDefault="00C47FD8" w:rsidP="00C47FD8">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4E5DD8FB" w14:textId="77777777" w:rsidR="00C47FD8" w:rsidRPr="00FF430B" w:rsidRDefault="00C47FD8" w:rsidP="00C47FD8">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159F46C" w14:textId="77777777" w:rsidR="00C47FD8" w:rsidRPr="00FF430B" w:rsidRDefault="00C47FD8" w:rsidP="00C47FD8">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7302818A" w14:textId="77777777" w:rsidR="00C47FD8" w:rsidRPr="00FF430B" w:rsidRDefault="00C47FD8" w:rsidP="00C47FD8">
      <w:pPr>
        <w:shd w:val="clear" w:color="auto" w:fill="FFFFFF"/>
        <w:jc w:val="both"/>
        <w:rPr>
          <w:spacing w:val="-1"/>
          <w:lang w:val="ro-MD"/>
        </w:rPr>
      </w:pPr>
    </w:p>
    <w:p w14:paraId="42306EB7" w14:textId="77777777" w:rsidR="00C47FD8" w:rsidRPr="00FF430B" w:rsidRDefault="00C47FD8" w:rsidP="00C47FD8">
      <w:pPr>
        <w:shd w:val="clear" w:color="auto" w:fill="FFFFFF"/>
        <w:jc w:val="both"/>
        <w:rPr>
          <w:spacing w:val="-1"/>
          <w:lang w:val="ro-MD"/>
        </w:rPr>
      </w:pPr>
    </w:p>
    <w:p w14:paraId="571430EE" w14:textId="77777777" w:rsidR="00C47FD8" w:rsidRPr="00FF430B" w:rsidRDefault="00C47FD8" w:rsidP="00C47FD8">
      <w:pPr>
        <w:shd w:val="clear" w:color="auto" w:fill="FFFFFF"/>
        <w:jc w:val="both"/>
        <w:rPr>
          <w:spacing w:val="-1"/>
          <w:lang w:val="ro-MD"/>
        </w:rPr>
      </w:pPr>
    </w:p>
    <w:p w14:paraId="3CA5FB1E" w14:textId="77777777" w:rsidR="00C47FD8" w:rsidRPr="00FF430B" w:rsidRDefault="00C47FD8" w:rsidP="00C47FD8">
      <w:pPr>
        <w:shd w:val="clear" w:color="auto" w:fill="FFFFFF"/>
        <w:jc w:val="both"/>
        <w:rPr>
          <w:spacing w:val="-1"/>
          <w:lang w:val="ro-MD"/>
        </w:rPr>
      </w:pPr>
    </w:p>
    <w:p w14:paraId="469F93E0" w14:textId="77777777" w:rsidR="00C47FD8" w:rsidRPr="00FF430B" w:rsidRDefault="00C47FD8" w:rsidP="00C47FD8">
      <w:pPr>
        <w:shd w:val="clear" w:color="auto" w:fill="FFFFFF"/>
        <w:jc w:val="both"/>
        <w:rPr>
          <w:spacing w:val="-1"/>
          <w:lang w:val="ro-MD"/>
        </w:rPr>
      </w:pPr>
    </w:p>
    <w:p w14:paraId="72F8DA61" w14:textId="77777777" w:rsidR="00C47FD8" w:rsidRPr="00FF430B" w:rsidRDefault="00C47FD8" w:rsidP="00C47FD8">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4FDEAB8E" w14:textId="77777777" w:rsidR="00C47FD8" w:rsidRPr="00FF430B" w:rsidRDefault="00C47FD8" w:rsidP="00C47FD8">
      <w:pPr>
        <w:ind w:left="5040" w:firstLine="720"/>
        <w:jc w:val="both"/>
        <w:rPr>
          <w:rStyle w:val="tax1"/>
          <w:rFonts w:eastAsiaTheme="majorEastAsia"/>
          <w:sz w:val="22"/>
          <w:szCs w:val="22"/>
          <w:lang w:val="ro-MD"/>
        </w:rPr>
      </w:pPr>
    </w:p>
    <w:p w14:paraId="2C684B37" w14:textId="77777777" w:rsidR="00C47FD8" w:rsidRPr="00FF430B" w:rsidRDefault="00C47FD8" w:rsidP="00C47FD8">
      <w:pPr>
        <w:jc w:val="right"/>
        <w:rPr>
          <w:noProof w:val="0"/>
          <w:lang w:val="ro-MD"/>
        </w:rPr>
      </w:pPr>
    </w:p>
    <w:p w14:paraId="381A54A6" w14:textId="77777777" w:rsidR="00C47FD8" w:rsidRPr="00FF430B" w:rsidRDefault="00C47FD8" w:rsidP="00C47FD8">
      <w:pPr>
        <w:jc w:val="right"/>
        <w:rPr>
          <w:noProof w:val="0"/>
          <w:lang w:val="ro-MD"/>
        </w:rPr>
      </w:pPr>
    </w:p>
    <w:p w14:paraId="652E2BB6"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4FC2EE" w14:textId="77777777" w:rsidR="00C47FD8" w:rsidRPr="00FF430B" w:rsidRDefault="00C47FD8" w:rsidP="00C47FD8">
      <w:pPr>
        <w:jc w:val="right"/>
        <w:rPr>
          <w:noProof w:val="0"/>
          <w:lang w:val="ro-MD"/>
        </w:rPr>
      </w:pPr>
      <w:r w:rsidRPr="00FF430B">
        <w:rPr>
          <w:noProof w:val="0"/>
          <w:lang w:val="ro-MD"/>
        </w:rPr>
        <w:t>la Documentația standard nr._____</w:t>
      </w:r>
    </w:p>
    <w:p w14:paraId="09F5E7D3" w14:textId="77777777" w:rsidR="00C47FD8" w:rsidRPr="00FF430B" w:rsidRDefault="00C47FD8" w:rsidP="00C47FD8">
      <w:pPr>
        <w:jc w:val="right"/>
        <w:rPr>
          <w:noProof w:val="0"/>
          <w:lang w:val="ro-MD"/>
        </w:rPr>
      </w:pPr>
      <w:r w:rsidRPr="00FF430B">
        <w:rPr>
          <w:noProof w:val="0"/>
          <w:lang w:val="ro-MD"/>
        </w:rPr>
        <w:t>din “____” ________ 20___</w:t>
      </w:r>
    </w:p>
    <w:p w14:paraId="39CB4871" w14:textId="77777777" w:rsidR="00C47FD8" w:rsidRPr="00FF430B" w:rsidRDefault="00C47FD8" w:rsidP="00C47FD8">
      <w:pPr>
        <w:tabs>
          <w:tab w:val="left" w:pos="567"/>
        </w:tabs>
        <w:jc w:val="center"/>
        <w:rPr>
          <w:b/>
          <w:color w:val="000000"/>
          <w:w w:val="90"/>
          <w:lang w:val="ro-MD"/>
        </w:rPr>
      </w:pPr>
    </w:p>
    <w:p w14:paraId="46A6F922" w14:textId="77777777" w:rsidR="00C47FD8" w:rsidRPr="00FF430B" w:rsidRDefault="00C47FD8" w:rsidP="00C47FD8">
      <w:pPr>
        <w:pStyle w:val="1"/>
        <w:ind w:left="720"/>
        <w:rPr>
          <w:sz w:val="22"/>
          <w:szCs w:val="22"/>
          <w:lang w:val="ro-MD"/>
        </w:rPr>
      </w:pPr>
    </w:p>
    <w:p w14:paraId="0EB05E47" w14:textId="77777777" w:rsidR="00C47FD8" w:rsidRPr="00FF430B" w:rsidRDefault="00C47FD8" w:rsidP="00C47FD8">
      <w:pPr>
        <w:pStyle w:val="1"/>
        <w:ind w:left="720"/>
        <w:rPr>
          <w:lang w:val="ro-MD"/>
        </w:rPr>
      </w:pPr>
      <w:r w:rsidRPr="00FF430B">
        <w:rPr>
          <w:lang w:val="ro-MD"/>
        </w:rPr>
        <w:t>ANGAJAMENT PRIVIND SUSŢINEREA TEHNICĂ ȘI PROFESIONALĂ A OFERTANTULUI/GRUPULUI DE OPERATORI ECONOMICI</w:t>
      </w:r>
    </w:p>
    <w:p w14:paraId="1F1D83DD" w14:textId="77777777" w:rsidR="00C47FD8" w:rsidRPr="00FF430B" w:rsidRDefault="00C47FD8" w:rsidP="00C47FD8">
      <w:pPr>
        <w:ind w:left="5040" w:firstLine="720"/>
        <w:jc w:val="both"/>
        <w:rPr>
          <w:rStyle w:val="tax1"/>
          <w:rFonts w:eastAsiaTheme="majorEastAsia"/>
          <w:lang w:val="ro-MD"/>
        </w:rPr>
      </w:pPr>
    </w:p>
    <w:p w14:paraId="4A58865B" w14:textId="77777777" w:rsidR="00C47FD8" w:rsidRPr="00FF430B" w:rsidRDefault="00C47FD8" w:rsidP="00C47FD8">
      <w:pPr>
        <w:ind w:left="5040" w:firstLine="720"/>
        <w:jc w:val="both"/>
        <w:rPr>
          <w:rStyle w:val="tax1"/>
          <w:rFonts w:eastAsiaTheme="majorEastAsia"/>
          <w:lang w:val="ro-MD"/>
        </w:rPr>
      </w:pPr>
    </w:p>
    <w:p w14:paraId="41273F6E" w14:textId="77777777" w:rsidR="00C47FD8" w:rsidRPr="00FF430B" w:rsidRDefault="00C47FD8" w:rsidP="00C47FD8">
      <w:pPr>
        <w:pStyle w:val="DefaultText"/>
        <w:rPr>
          <w:noProof w:val="0"/>
          <w:szCs w:val="24"/>
          <w:lang w:val="ro-MD"/>
        </w:rPr>
      </w:pPr>
    </w:p>
    <w:p w14:paraId="19B927CB" w14:textId="77777777" w:rsidR="00C47FD8" w:rsidRPr="00FF430B" w:rsidRDefault="00C47FD8" w:rsidP="00C47FD8">
      <w:pPr>
        <w:shd w:val="clear" w:color="auto" w:fill="FFFFFF"/>
        <w:rPr>
          <w:b/>
          <w:lang w:val="ro-MD"/>
        </w:rPr>
      </w:pPr>
      <w:r w:rsidRPr="00FF430B">
        <w:rPr>
          <w:b/>
          <w:spacing w:val="-2"/>
          <w:lang w:val="ro-MD"/>
        </w:rPr>
        <w:t>..........................</w:t>
      </w:r>
    </w:p>
    <w:p w14:paraId="6F385F80" w14:textId="77777777" w:rsidR="00C47FD8" w:rsidRPr="00FF430B" w:rsidRDefault="00C47FD8" w:rsidP="00C47FD8">
      <w:pPr>
        <w:shd w:val="clear" w:color="auto" w:fill="FFFFFF"/>
        <w:rPr>
          <w:lang w:val="ro-MD"/>
        </w:rPr>
      </w:pPr>
      <w:r w:rsidRPr="00FF430B">
        <w:rPr>
          <w:lang w:val="ro-MD"/>
        </w:rPr>
        <w:t>(denumirea)</w:t>
      </w:r>
    </w:p>
    <w:p w14:paraId="60B499A6" w14:textId="77777777" w:rsidR="00C47FD8" w:rsidRPr="00FF430B" w:rsidRDefault="00C47FD8" w:rsidP="00C47FD8">
      <w:pPr>
        <w:shd w:val="clear" w:color="auto" w:fill="FFFFFF"/>
        <w:jc w:val="center"/>
        <w:rPr>
          <w:b/>
          <w:lang w:val="ro-MD"/>
        </w:rPr>
      </w:pPr>
      <w:r w:rsidRPr="00FF430B">
        <w:rPr>
          <w:b/>
          <w:lang w:val="ro-MD"/>
        </w:rPr>
        <w:t>ANGAJAMENT</w:t>
      </w:r>
    </w:p>
    <w:p w14:paraId="0B7761BB" w14:textId="77777777" w:rsidR="00C47FD8" w:rsidRPr="00FF430B" w:rsidRDefault="00C47FD8" w:rsidP="00C47FD8">
      <w:pPr>
        <w:shd w:val="clear" w:color="auto" w:fill="FFFFFF"/>
        <w:jc w:val="center"/>
        <w:rPr>
          <w:b/>
          <w:lang w:val="ro-MD"/>
        </w:rPr>
      </w:pPr>
      <w:r w:rsidRPr="00FF430B">
        <w:rPr>
          <w:b/>
          <w:lang w:val="ro-MD"/>
        </w:rPr>
        <w:t>privind susţinerea tehnică și profesională</w:t>
      </w:r>
    </w:p>
    <w:p w14:paraId="7DECF009" w14:textId="77777777" w:rsidR="00C47FD8" w:rsidRPr="00FF430B" w:rsidRDefault="00C47FD8" w:rsidP="00C47FD8">
      <w:pPr>
        <w:shd w:val="clear" w:color="auto" w:fill="FFFFFF"/>
        <w:jc w:val="center"/>
        <w:rPr>
          <w:b/>
          <w:lang w:val="ro-MD"/>
        </w:rPr>
      </w:pPr>
      <w:r w:rsidRPr="00FF430B">
        <w:rPr>
          <w:b/>
          <w:lang w:val="ro-MD"/>
        </w:rPr>
        <w:t>a ofertantului/candidatului</w:t>
      </w:r>
    </w:p>
    <w:p w14:paraId="05C196D0" w14:textId="77777777" w:rsidR="00C47FD8" w:rsidRPr="00FF430B" w:rsidRDefault="00C47FD8" w:rsidP="00C47FD8">
      <w:pPr>
        <w:shd w:val="clear" w:color="auto" w:fill="FFFFFF"/>
        <w:jc w:val="center"/>
        <w:rPr>
          <w:lang w:val="ro-MD"/>
        </w:rPr>
      </w:pPr>
    </w:p>
    <w:p w14:paraId="6EC361AE" w14:textId="77777777" w:rsidR="00C47FD8" w:rsidRPr="00FF430B" w:rsidRDefault="00C47FD8" w:rsidP="00C47FD8">
      <w:pPr>
        <w:shd w:val="clear" w:color="auto" w:fill="FFFFFF"/>
        <w:rPr>
          <w:lang w:val="ro-MD"/>
        </w:rPr>
      </w:pPr>
      <w:r w:rsidRPr="00FF430B">
        <w:rPr>
          <w:spacing w:val="-2"/>
          <w:lang w:val="ro-MD"/>
        </w:rPr>
        <w:t>Către</w:t>
      </w:r>
      <w:r w:rsidRPr="00FF430B">
        <w:rPr>
          <w:lang w:val="ro-MD"/>
        </w:rPr>
        <w:t>, .................................................................................................................................................</w:t>
      </w:r>
    </w:p>
    <w:p w14:paraId="58875249" w14:textId="77777777" w:rsidR="00C47FD8" w:rsidRPr="00FF430B" w:rsidRDefault="00C47FD8" w:rsidP="00C47FD8">
      <w:pPr>
        <w:shd w:val="clear" w:color="auto" w:fill="FFFFFF"/>
        <w:spacing w:before="5"/>
        <w:rPr>
          <w:i/>
          <w:lang w:val="ro-MD"/>
        </w:rPr>
      </w:pPr>
      <w:r w:rsidRPr="00FF430B">
        <w:rPr>
          <w:i/>
          <w:lang w:val="ro-MD"/>
        </w:rPr>
        <w:t xml:space="preserve">                                   (denumirea autorităţii contractante şi adresa completă)</w:t>
      </w:r>
    </w:p>
    <w:p w14:paraId="5A6CA0F2" w14:textId="77777777" w:rsidR="00C47FD8" w:rsidRPr="00FF430B" w:rsidRDefault="00C47FD8" w:rsidP="00C47FD8">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67495F" w14:textId="77777777" w:rsidR="00C47FD8" w:rsidRPr="00FF430B" w:rsidRDefault="00C47FD8" w:rsidP="00C47FD8">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597672BD" w14:textId="77777777" w:rsidR="00C47FD8" w:rsidRPr="00FF430B" w:rsidRDefault="00C47FD8" w:rsidP="00C47FD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01CA377" w14:textId="77777777" w:rsidR="00C47FD8" w:rsidRPr="00FF430B" w:rsidRDefault="00C47FD8" w:rsidP="00C47FD8">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5B7C7CC" w14:textId="77777777" w:rsidR="00C47FD8" w:rsidRPr="00FF430B" w:rsidRDefault="00C47FD8" w:rsidP="00C47FD8">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678C676" w14:textId="77777777" w:rsidR="00C47FD8" w:rsidRPr="00FF430B" w:rsidRDefault="00C47FD8" w:rsidP="00C47FD8">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62625F2D" w14:textId="77777777" w:rsidR="00C47FD8" w:rsidRPr="00FF430B" w:rsidRDefault="00C47FD8" w:rsidP="00C47FD8">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72EA3808" w14:textId="77777777" w:rsidR="00C47FD8" w:rsidRPr="00FF430B" w:rsidRDefault="00C47FD8" w:rsidP="00C47FD8">
      <w:pPr>
        <w:shd w:val="clear" w:color="auto" w:fill="FFFFFF"/>
        <w:rPr>
          <w:spacing w:val="-1"/>
          <w:lang w:val="ro-MD"/>
        </w:rPr>
      </w:pPr>
    </w:p>
    <w:p w14:paraId="1E748052" w14:textId="77777777" w:rsidR="00C47FD8" w:rsidRPr="00FF430B" w:rsidRDefault="00C47FD8" w:rsidP="00C47FD8">
      <w:pPr>
        <w:shd w:val="clear" w:color="auto" w:fill="FFFFFF"/>
        <w:rPr>
          <w:spacing w:val="-1"/>
          <w:lang w:val="ro-MD"/>
        </w:rPr>
      </w:pPr>
    </w:p>
    <w:p w14:paraId="766B958A" w14:textId="77777777" w:rsidR="00C47FD8" w:rsidRPr="00FF430B" w:rsidRDefault="00C47FD8" w:rsidP="00C47FD8">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1854C17A" w14:textId="77777777" w:rsidR="00C47FD8" w:rsidRPr="00FF430B" w:rsidRDefault="00C47FD8" w:rsidP="00C47FD8">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068F1FFE" w14:textId="77777777" w:rsidR="00C47FD8" w:rsidRPr="00FF430B" w:rsidRDefault="00C47FD8" w:rsidP="00C47FD8">
      <w:pPr>
        <w:shd w:val="clear" w:color="auto" w:fill="FFFFFF"/>
        <w:jc w:val="right"/>
        <w:rPr>
          <w:i/>
          <w:spacing w:val="-1"/>
          <w:lang w:val="ro-MD"/>
        </w:rPr>
      </w:pPr>
      <w:r w:rsidRPr="00FF430B">
        <w:rPr>
          <w:i/>
          <w:spacing w:val="-1"/>
          <w:lang w:val="ro-MD"/>
        </w:rPr>
        <w:t>(semnătură autorizată)</w:t>
      </w:r>
    </w:p>
    <w:p w14:paraId="3BCB0F5E" w14:textId="77777777" w:rsidR="00C47FD8" w:rsidRPr="00FF430B" w:rsidRDefault="00C47FD8" w:rsidP="00C47FD8">
      <w:pPr>
        <w:tabs>
          <w:tab w:val="left" w:pos="567"/>
        </w:tabs>
        <w:jc w:val="center"/>
        <w:rPr>
          <w:b/>
          <w:color w:val="000000"/>
          <w:w w:val="90"/>
          <w:lang w:val="ro-MD"/>
        </w:rPr>
      </w:pPr>
    </w:p>
    <w:p w14:paraId="7819568C"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7F1A2B0C" w14:textId="77777777" w:rsidR="00C47FD8" w:rsidRPr="00FF430B" w:rsidRDefault="00C47FD8" w:rsidP="00C47FD8">
      <w:pPr>
        <w:jc w:val="right"/>
        <w:rPr>
          <w:noProof w:val="0"/>
          <w:lang w:val="ro-MD"/>
        </w:rPr>
      </w:pPr>
      <w:r w:rsidRPr="00FF430B">
        <w:rPr>
          <w:noProof w:val="0"/>
          <w:lang w:val="ro-MD"/>
        </w:rPr>
        <w:t>la Documentația standard nr._____</w:t>
      </w:r>
    </w:p>
    <w:p w14:paraId="29F264AC" w14:textId="77777777" w:rsidR="00C47FD8" w:rsidRPr="00FF430B" w:rsidRDefault="00C47FD8" w:rsidP="00C47FD8">
      <w:pPr>
        <w:jc w:val="right"/>
        <w:rPr>
          <w:noProof w:val="0"/>
          <w:lang w:val="ro-MD"/>
        </w:rPr>
      </w:pPr>
      <w:r w:rsidRPr="00FF430B">
        <w:rPr>
          <w:noProof w:val="0"/>
          <w:lang w:val="ro-MD"/>
        </w:rPr>
        <w:t>din “____” ________ 20___</w:t>
      </w:r>
    </w:p>
    <w:p w14:paraId="530CD0F5" w14:textId="77777777" w:rsidR="00C47FD8" w:rsidRPr="00FF430B" w:rsidRDefault="00C47FD8" w:rsidP="00C47FD8">
      <w:pPr>
        <w:tabs>
          <w:tab w:val="left" w:pos="567"/>
        </w:tabs>
        <w:jc w:val="center"/>
        <w:rPr>
          <w:b/>
          <w:color w:val="000000"/>
          <w:w w:val="90"/>
          <w:lang w:val="ro-MD"/>
        </w:rPr>
      </w:pPr>
    </w:p>
    <w:p w14:paraId="2DB922DE" w14:textId="77777777" w:rsidR="00C47FD8" w:rsidRPr="00FF430B" w:rsidRDefault="00C47FD8" w:rsidP="00C47FD8">
      <w:pPr>
        <w:tabs>
          <w:tab w:val="left" w:pos="567"/>
        </w:tabs>
        <w:jc w:val="center"/>
        <w:rPr>
          <w:b/>
          <w:color w:val="000000"/>
          <w:w w:val="90"/>
          <w:lang w:val="ro-MD"/>
        </w:rPr>
      </w:pPr>
    </w:p>
    <w:p w14:paraId="327B6CA6" w14:textId="77777777" w:rsidR="00C47FD8" w:rsidRPr="00FF430B" w:rsidRDefault="00C47FD8" w:rsidP="00C47FD8">
      <w:pPr>
        <w:keepNext/>
        <w:spacing w:before="240" w:after="60"/>
        <w:jc w:val="center"/>
        <w:outlineLvl w:val="0"/>
        <w:rPr>
          <w:b/>
          <w:bCs/>
          <w:kern w:val="32"/>
          <w:lang w:val="ro-MD"/>
        </w:rPr>
      </w:pPr>
      <w:r w:rsidRPr="00FF430B">
        <w:rPr>
          <w:b/>
          <w:bCs/>
          <w:kern w:val="32"/>
          <w:lang w:val="ro-MD"/>
        </w:rPr>
        <w:t xml:space="preserve">DECLARAŢIE TERŢ SUSŢINĂTOR TEHNIC </w:t>
      </w:r>
    </w:p>
    <w:p w14:paraId="4403F984" w14:textId="77777777" w:rsidR="00C47FD8" w:rsidRPr="00FF430B" w:rsidRDefault="00C47FD8" w:rsidP="00C47FD8">
      <w:pPr>
        <w:shd w:val="clear" w:color="auto" w:fill="FFFFFF"/>
        <w:spacing w:after="200"/>
        <w:rPr>
          <w:rFonts w:eastAsia="Calibri"/>
          <w:b/>
          <w:i/>
          <w:lang w:val="ro-MD"/>
        </w:rPr>
      </w:pPr>
    </w:p>
    <w:p w14:paraId="6788154B" w14:textId="77777777" w:rsidR="00C47FD8" w:rsidRPr="00FF430B" w:rsidRDefault="00C47FD8" w:rsidP="00C47FD8">
      <w:pPr>
        <w:shd w:val="clear" w:color="auto" w:fill="FFFFFF"/>
        <w:rPr>
          <w:rFonts w:eastAsia="Calibri"/>
          <w:b/>
          <w:spacing w:val="-2"/>
          <w:lang w:val="ro-MD"/>
        </w:rPr>
      </w:pPr>
      <w:r w:rsidRPr="00FF430B">
        <w:rPr>
          <w:rFonts w:eastAsia="Calibri"/>
          <w:b/>
          <w:spacing w:val="-2"/>
          <w:lang w:val="ro-MD"/>
        </w:rPr>
        <w:t xml:space="preserve">Terţ susţinător tehnic </w:t>
      </w:r>
    </w:p>
    <w:p w14:paraId="6AA5BE01" w14:textId="77777777" w:rsidR="00C47FD8" w:rsidRPr="00FF430B" w:rsidRDefault="00C47FD8" w:rsidP="00C47FD8">
      <w:pPr>
        <w:shd w:val="clear" w:color="auto" w:fill="FFFFFF"/>
        <w:rPr>
          <w:rFonts w:eastAsia="Calibri"/>
          <w:b/>
          <w:lang w:val="ro-MD"/>
        </w:rPr>
      </w:pPr>
      <w:r w:rsidRPr="00FF430B">
        <w:rPr>
          <w:rFonts w:eastAsia="Calibri"/>
          <w:b/>
          <w:spacing w:val="-2"/>
          <w:lang w:val="ro-MD"/>
        </w:rPr>
        <w:t>..........................</w:t>
      </w:r>
    </w:p>
    <w:p w14:paraId="73770B72" w14:textId="77777777" w:rsidR="00C47FD8" w:rsidRPr="00FF430B" w:rsidRDefault="00C47FD8" w:rsidP="00C47FD8">
      <w:pPr>
        <w:shd w:val="clear" w:color="auto" w:fill="FFFFFF"/>
        <w:rPr>
          <w:rFonts w:eastAsia="Calibri"/>
          <w:lang w:val="ro-MD"/>
        </w:rPr>
      </w:pPr>
      <w:r w:rsidRPr="00FF430B">
        <w:rPr>
          <w:rFonts w:eastAsia="Calibri"/>
          <w:lang w:val="ro-MD"/>
        </w:rPr>
        <w:t>(denumirea)</w:t>
      </w:r>
    </w:p>
    <w:p w14:paraId="38FF0183" w14:textId="77777777" w:rsidR="00C47FD8" w:rsidRPr="00FF430B" w:rsidRDefault="00C47FD8" w:rsidP="00C47FD8">
      <w:pPr>
        <w:shd w:val="clear" w:color="auto" w:fill="FFFFFF"/>
        <w:rPr>
          <w:rFonts w:eastAsia="Calibri"/>
          <w:lang w:val="ro-MD"/>
        </w:rPr>
      </w:pPr>
    </w:p>
    <w:p w14:paraId="29E9C40D" w14:textId="77777777" w:rsidR="00C47FD8" w:rsidRPr="00FF430B" w:rsidRDefault="00C47FD8" w:rsidP="00C47FD8">
      <w:pPr>
        <w:spacing w:after="200"/>
        <w:jc w:val="center"/>
        <w:rPr>
          <w:rFonts w:eastAsia="Calibri"/>
          <w:b/>
          <w:lang w:val="ro-MD"/>
        </w:rPr>
      </w:pPr>
      <w:r w:rsidRPr="00FF430B">
        <w:rPr>
          <w:rFonts w:eastAsia="Calibri"/>
          <w:b/>
          <w:lang w:val="ro-MD"/>
        </w:rPr>
        <w:t>Declaraţie</w:t>
      </w:r>
    </w:p>
    <w:p w14:paraId="0812E8D0" w14:textId="77777777" w:rsidR="00C47FD8" w:rsidRPr="00FF430B" w:rsidRDefault="00C47FD8" w:rsidP="00C47FD8">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7A2EFB" w14:textId="77777777" w:rsidR="00C47FD8" w:rsidRPr="00FF430B" w:rsidRDefault="00C47FD8" w:rsidP="00C47FD8">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62692E98" w14:textId="77777777" w:rsidR="00C47FD8" w:rsidRPr="00FF430B" w:rsidRDefault="00C47FD8" w:rsidP="00C47FD8">
      <w:pPr>
        <w:shd w:val="clear" w:color="auto" w:fill="FFFFFF"/>
        <w:spacing w:after="200"/>
        <w:rPr>
          <w:rFonts w:eastAsia="Calibri"/>
          <w:lang w:val="ro-MD"/>
        </w:rPr>
      </w:pPr>
    </w:p>
    <w:p w14:paraId="782D6E22" w14:textId="77777777" w:rsidR="00C47FD8" w:rsidRPr="00FF430B" w:rsidRDefault="00C47FD8" w:rsidP="00C47FD8">
      <w:pPr>
        <w:shd w:val="clear" w:color="auto" w:fill="FFFFFF"/>
        <w:spacing w:after="200"/>
        <w:ind w:left="34"/>
        <w:jc w:val="center"/>
        <w:rPr>
          <w:rFonts w:eastAsia="Calibri"/>
          <w:b/>
          <w:lang w:val="ro-MD"/>
        </w:rPr>
      </w:pPr>
      <w:r w:rsidRPr="00FF430B">
        <w:rPr>
          <w:rFonts w:eastAsia="Calibri"/>
          <w:b/>
          <w:spacing w:val="-3"/>
          <w:lang w:val="ro-MD"/>
        </w:rPr>
        <w:t>LISTA</w:t>
      </w:r>
    </w:p>
    <w:p w14:paraId="01E7044B" w14:textId="77777777" w:rsidR="00C47FD8" w:rsidRPr="00FF430B" w:rsidRDefault="00C47FD8" w:rsidP="00C47FD8">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7FD8" w:rsidRPr="00EC30C2" w14:paraId="7632B303" w14:textId="77777777" w:rsidTr="00485125">
        <w:tc>
          <w:tcPr>
            <w:tcW w:w="609" w:type="dxa"/>
          </w:tcPr>
          <w:p w14:paraId="169C6121" w14:textId="77777777" w:rsidR="00C47FD8" w:rsidRPr="00FF430B" w:rsidRDefault="00C47FD8" w:rsidP="00485125">
            <w:pPr>
              <w:jc w:val="center"/>
              <w:rPr>
                <w:rFonts w:eastAsia="Calibri"/>
                <w:lang w:val="ro-MD" w:eastAsia="ro-RO"/>
              </w:rPr>
            </w:pPr>
            <w:r w:rsidRPr="00FF430B">
              <w:rPr>
                <w:rFonts w:eastAsia="Calibri"/>
                <w:lang w:val="ro-MD" w:eastAsia="ro-RO"/>
              </w:rPr>
              <w:t xml:space="preserve">Nr. </w:t>
            </w:r>
          </w:p>
          <w:p w14:paraId="0846E518" w14:textId="77777777" w:rsidR="00C47FD8" w:rsidRPr="00FF430B" w:rsidRDefault="00C47FD8" w:rsidP="00485125">
            <w:pPr>
              <w:jc w:val="center"/>
              <w:rPr>
                <w:rFonts w:eastAsia="Calibri"/>
                <w:lang w:val="ro-MD" w:eastAsia="ro-RO"/>
              </w:rPr>
            </w:pPr>
            <w:r w:rsidRPr="00FF430B">
              <w:rPr>
                <w:rFonts w:eastAsia="Calibri"/>
                <w:lang w:val="ro-MD" w:eastAsia="ro-RO"/>
              </w:rPr>
              <w:t>crt</w:t>
            </w:r>
          </w:p>
        </w:tc>
        <w:tc>
          <w:tcPr>
            <w:tcW w:w="3477" w:type="dxa"/>
          </w:tcPr>
          <w:p w14:paraId="22CF7362" w14:textId="77777777" w:rsidR="00C47FD8" w:rsidRPr="00FF430B" w:rsidRDefault="00C47FD8" w:rsidP="00485125">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B8A29C8" w14:textId="77777777" w:rsidR="00C47FD8" w:rsidRPr="00FF430B" w:rsidRDefault="00C47FD8" w:rsidP="00485125">
            <w:pPr>
              <w:jc w:val="center"/>
              <w:rPr>
                <w:rFonts w:eastAsia="Calibri"/>
                <w:lang w:val="ro-MD" w:eastAsia="ro-RO"/>
              </w:rPr>
            </w:pPr>
            <w:r w:rsidRPr="00FF430B">
              <w:rPr>
                <w:rFonts w:eastAsia="Calibri"/>
                <w:lang w:val="ro-MD" w:eastAsia="ro-RO"/>
              </w:rPr>
              <w:t>Cantitate U.M.</w:t>
            </w:r>
          </w:p>
        </w:tc>
        <w:tc>
          <w:tcPr>
            <w:tcW w:w="2931" w:type="dxa"/>
            <w:gridSpan w:val="2"/>
          </w:tcPr>
          <w:p w14:paraId="4E719374" w14:textId="77777777" w:rsidR="00C47FD8" w:rsidRPr="00FF430B" w:rsidRDefault="00C47FD8" w:rsidP="00485125">
            <w:pPr>
              <w:jc w:val="center"/>
              <w:rPr>
                <w:rFonts w:eastAsia="Calibri"/>
                <w:lang w:val="ro-MD" w:eastAsia="ro-RO"/>
              </w:rPr>
            </w:pPr>
            <w:r w:rsidRPr="00FF430B">
              <w:rPr>
                <w:rFonts w:eastAsia="Calibri"/>
                <w:lang w:val="ro-MD" w:eastAsia="ro-RO"/>
              </w:rPr>
              <w:t>Forma de deţinere</w:t>
            </w:r>
          </w:p>
        </w:tc>
      </w:tr>
      <w:tr w:rsidR="00C47FD8" w:rsidRPr="00EC30C2" w14:paraId="6EF083CF" w14:textId="77777777" w:rsidTr="00485125">
        <w:tc>
          <w:tcPr>
            <w:tcW w:w="609" w:type="dxa"/>
          </w:tcPr>
          <w:p w14:paraId="120A6D2F" w14:textId="77777777" w:rsidR="00C47FD8" w:rsidRPr="00FF430B" w:rsidRDefault="00C47FD8" w:rsidP="00485125">
            <w:pPr>
              <w:jc w:val="center"/>
              <w:rPr>
                <w:rFonts w:eastAsia="Calibri"/>
                <w:lang w:val="ro-MD" w:eastAsia="ro-RO"/>
              </w:rPr>
            </w:pPr>
          </w:p>
        </w:tc>
        <w:tc>
          <w:tcPr>
            <w:tcW w:w="3477" w:type="dxa"/>
          </w:tcPr>
          <w:p w14:paraId="350B578D" w14:textId="77777777" w:rsidR="00C47FD8" w:rsidRPr="00FF430B" w:rsidRDefault="00C47FD8" w:rsidP="00485125">
            <w:pPr>
              <w:jc w:val="center"/>
              <w:rPr>
                <w:rFonts w:eastAsia="Calibri"/>
                <w:lang w:val="ro-MD" w:eastAsia="ro-RO"/>
              </w:rPr>
            </w:pPr>
          </w:p>
        </w:tc>
        <w:tc>
          <w:tcPr>
            <w:tcW w:w="1293" w:type="dxa"/>
          </w:tcPr>
          <w:p w14:paraId="0F2A8DE6" w14:textId="77777777" w:rsidR="00C47FD8" w:rsidRPr="00FF430B" w:rsidRDefault="00C47FD8" w:rsidP="00485125">
            <w:pPr>
              <w:jc w:val="center"/>
              <w:rPr>
                <w:rFonts w:eastAsia="Calibri"/>
                <w:lang w:val="ro-MD" w:eastAsia="ro-RO"/>
              </w:rPr>
            </w:pPr>
          </w:p>
        </w:tc>
        <w:tc>
          <w:tcPr>
            <w:tcW w:w="1608" w:type="dxa"/>
          </w:tcPr>
          <w:p w14:paraId="6E926394" w14:textId="77777777" w:rsidR="00C47FD8" w:rsidRPr="00FF430B" w:rsidRDefault="00C47FD8" w:rsidP="00485125">
            <w:pPr>
              <w:jc w:val="center"/>
              <w:rPr>
                <w:rFonts w:eastAsia="Calibri"/>
                <w:lang w:val="ro-MD" w:eastAsia="ro-RO"/>
              </w:rPr>
            </w:pPr>
            <w:r w:rsidRPr="00FF430B">
              <w:rPr>
                <w:rFonts w:eastAsia="Calibri"/>
                <w:lang w:val="ro-MD" w:eastAsia="ro-RO"/>
              </w:rPr>
              <w:t xml:space="preserve">Proprietate </w:t>
            </w:r>
          </w:p>
        </w:tc>
        <w:tc>
          <w:tcPr>
            <w:tcW w:w="1323" w:type="dxa"/>
          </w:tcPr>
          <w:p w14:paraId="0103195C" w14:textId="77777777" w:rsidR="00C47FD8" w:rsidRPr="00FF430B" w:rsidRDefault="00C47FD8" w:rsidP="00485125">
            <w:pPr>
              <w:jc w:val="center"/>
              <w:rPr>
                <w:rFonts w:eastAsia="Calibri"/>
                <w:lang w:val="ro-MD" w:eastAsia="ro-RO"/>
              </w:rPr>
            </w:pPr>
            <w:r w:rsidRPr="00FF430B">
              <w:rPr>
                <w:rFonts w:eastAsia="Calibri"/>
                <w:lang w:val="ro-MD" w:eastAsia="ro-RO"/>
              </w:rPr>
              <w:t>În chirie</w:t>
            </w:r>
          </w:p>
        </w:tc>
      </w:tr>
      <w:tr w:rsidR="00C47FD8" w:rsidRPr="00EC30C2" w14:paraId="25DE997F" w14:textId="77777777" w:rsidTr="00485125">
        <w:tc>
          <w:tcPr>
            <w:tcW w:w="609" w:type="dxa"/>
          </w:tcPr>
          <w:p w14:paraId="1BFD8E8B" w14:textId="77777777" w:rsidR="00C47FD8" w:rsidRPr="00FF430B" w:rsidRDefault="00C47FD8" w:rsidP="00485125">
            <w:pPr>
              <w:jc w:val="center"/>
              <w:rPr>
                <w:rFonts w:eastAsia="Calibri"/>
                <w:lang w:val="ro-MD" w:eastAsia="ro-RO"/>
              </w:rPr>
            </w:pPr>
          </w:p>
        </w:tc>
        <w:tc>
          <w:tcPr>
            <w:tcW w:w="3477" w:type="dxa"/>
          </w:tcPr>
          <w:p w14:paraId="6952308D" w14:textId="77777777" w:rsidR="00C47FD8" w:rsidRPr="00FF430B" w:rsidRDefault="00C47FD8" w:rsidP="00485125">
            <w:pPr>
              <w:jc w:val="center"/>
              <w:rPr>
                <w:rFonts w:eastAsia="Calibri"/>
                <w:lang w:val="ro-MD" w:eastAsia="ro-RO"/>
              </w:rPr>
            </w:pPr>
          </w:p>
        </w:tc>
        <w:tc>
          <w:tcPr>
            <w:tcW w:w="1293" w:type="dxa"/>
          </w:tcPr>
          <w:p w14:paraId="111D8B0F" w14:textId="77777777" w:rsidR="00C47FD8" w:rsidRPr="00FF430B" w:rsidRDefault="00C47FD8" w:rsidP="00485125">
            <w:pPr>
              <w:jc w:val="center"/>
              <w:rPr>
                <w:rFonts w:eastAsia="Calibri"/>
                <w:lang w:val="ro-MD" w:eastAsia="ro-RO"/>
              </w:rPr>
            </w:pPr>
          </w:p>
        </w:tc>
        <w:tc>
          <w:tcPr>
            <w:tcW w:w="1608" w:type="dxa"/>
          </w:tcPr>
          <w:p w14:paraId="356C7F43" w14:textId="77777777" w:rsidR="00C47FD8" w:rsidRPr="00FF430B" w:rsidRDefault="00C47FD8" w:rsidP="00485125">
            <w:pPr>
              <w:jc w:val="center"/>
              <w:rPr>
                <w:rFonts w:eastAsia="Calibri"/>
                <w:lang w:val="ro-MD" w:eastAsia="ro-RO"/>
              </w:rPr>
            </w:pPr>
          </w:p>
        </w:tc>
        <w:tc>
          <w:tcPr>
            <w:tcW w:w="1323" w:type="dxa"/>
          </w:tcPr>
          <w:p w14:paraId="1E5B0BC0" w14:textId="77777777" w:rsidR="00C47FD8" w:rsidRPr="00FF430B" w:rsidRDefault="00C47FD8" w:rsidP="00485125">
            <w:pPr>
              <w:jc w:val="center"/>
              <w:rPr>
                <w:rFonts w:eastAsia="Calibri"/>
                <w:lang w:val="ro-MD" w:eastAsia="ro-RO"/>
              </w:rPr>
            </w:pPr>
          </w:p>
        </w:tc>
      </w:tr>
      <w:tr w:rsidR="00C47FD8" w:rsidRPr="00EC30C2" w14:paraId="465B2A7D" w14:textId="77777777" w:rsidTr="00485125">
        <w:tc>
          <w:tcPr>
            <w:tcW w:w="609" w:type="dxa"/>
          </w:tcPr>
          <w:p w14:paraId="67B36152" w14:textId="77777777" w:rsidR="00C47FD8" w:rsidRPr="00FF430B" w:rsidRDefault="00C47FD8" w:rsidP="00485125">
            <w:pPr>
              <w:jc w:val="center"/>
              <w:rPr>
                <w:rFonts w:eastAsia="Calibri"/>
                <w:lang w:val="ro-MD" w:eastAsia="ro-RO"/>
              </w:rPr>
            </w:pPr>
          </w:p>
        </w:tc>
        <w:tc>
          <w:tcPr>
            <w:tcW w:w="3477" w:type="dxa"/>
          </w:tcPr>
          <w:p w14:paraId="67A96BDD" w14:textId="77777777" w:rsidR="00C47FD8" w:rsidRPr="00FF430B" w:rsidRDefault="00C47FD8" w:rsidP="00485125">
            <w:pPr>
              <w:jc w:val="center"/>
              <w:rPr>
                <w:rFonts w:eastAsia="Calibri"/>
                <w:lang w:val="ro-MD" w:eastAsia="ro-RO"/>
              </w:rPr>
            </w:pPr>
          </w:p>
        </w:tc>
        <w:tc>
          <w:tcPr>
            <w:tcW w:w="1293" w:type="dxa"/>
          </w:tcPr>
          <w:p w14:paraId="699BFEC2" w14:textId="77777777" w:rsidR="00C47FD8" w:rsidRPr="00FF430B" w:rsidRDefault="00C47FD8" w:rsidP="00485125">
            <w:pPr>
              <w:jc w:val="center"/>
              <w:rPr>
                <w:rFonts w:eastAsia="Calibri"/>
                <w:lang w:val="ro-MD" w:eastAsia="ro-RO"/>
              </w:rPr>
            </w:pPr>
          </w:p>
        </w:tc>
        <w:tc>
          <w:tcPr>
            <w:tcW w:w="1608" w:type="dxa"/>
          </w:tcPr>
          <w:p w14:paraId="208953E3" w14:textId="77777777" w:rsidR="00C47FD8" w:rsidRPr="00FF430B" w:rsidRDefault="00C47FD8" w:rsidP="00485125">
            <w:pPr>
              <w:jc w:val="center"/>
              <w:rPr>
                <w:rFonts w:eastAsia="Calibri"/>
                <w:lang w:val="ro-MD" w:eastAsia="ro-RO"/>
              </w:rPr>
            </w:pPr>
          </w:p>
        </w:tc>
        <w:tc>
          <w:tcPr>
            <w:tcW w:w="1323" w:type="dxa"/>
          </w:tcPr>
          <w:p w14:paraId="4F63E529" w14:textId="77777777" w:rsidR="00C47FD8" w:rsidRPr="00FF430B" w:rsidRDefault="00C47FD8" w:rsidP="00485125">
            <w:pPr>
              <w:jc w:val="center"/>
              <w:rPr>
                <w:rFonts w:eastAsia="Calibri"/>
                <w:lang w:val="ro-MD" w:eastAsia="ro-RO"/>
              </w:rPr>
            </w:pPr>
          </w:p>
        </w:tc>
      </w:tr>
      <w:tr w:rsidR="00C47FD8" w:rsidRPr="00EC30C2" w14:paraId="1682E6CC" w14:textId="77777777" w:rsidTr="00485125">
        <w:tc>
          <w:tcPr>
            <w:tcW w:w="609" w:type="dxa"/>
          </w:tcPr>
          <w:p w14:paraId="3279DA06" w14:textId="77777777" w:rsidR="00C47FD8" w:rsidRPr="00FF430B" w:rsidRDefault="00C47FD8" w:rsidP="00485125">
            <w:pPr>
              <w:jc w:val="center"/>
              <w:rPr>
                <w:rFonts w:eastAsia="Calibri"/>
                <w:lang w:val="ro-MD" w:eastAsia="ro-RO"/>
              </w:rPr>
            </w:pPr>
          </w:p>
        </w:tc>
        <w:tc>
          <w:tcPr>
            <w:tcW w:w="3477" w:type="dxa"/>
          </w:tcPr>
          <w:p w14:paraId="07ADDF24" w14:textId="77777777" w:rsidR="00C47FD8" w:rsidRPr="00FF430B" w:rsidRDefault="00C47FD8" w:rsidP="00485125">
            <w:pPr>
              <w:jc w:val="center"/>
              <w:rPr>
                <w:rFonts w:eastAsia="Calibri"/>
                <w:lang w:val="ro-MD" w:eastAsia="ro-RO"/>
              </w:rPr>
            </w:pPr>
          </w:p>
        </w:tc>
        <w:tc>
          <w:tcPr>
            <w:tcW w:w="1293" w:type="dxa"/>
          </w:tcPr>
          <w:p w14:paraId="34561C14" w14:textId="77777777" w:rsidR="00C47FD8" w:rsidRPr="00FF430B" w:rsidRDefault="00C47FD8" w:rsidP="00485125">
            <w:pPr>
              <w:jc w:val="center"/>
              <w:rPr>
                <w:rFonts w:eastAsia="Calibri"/>
                <w:lang w:val="ro-MD" w:eastAsia="ro-RO"/>
              </w:rPr>
            </w:pPr>
          </w:p>
        </w:tc>
        <w:tc>
          <w:tcPr>
            <w:tcW w:w="1608" w:type="dxa"/>
          </w:tcPr>
          <w:p w14:paraId="6680075A" w14:textId="77777777" w:rsidR="00C47FD8" w:rsidRPr="00FF430B" w:rsidRDefault="00C47FD8" w:rsidP="00485125">
            <w:pPr>
              <w:jc w:val="center"/>
              <w:rPr>
                <w:rFonts w:eastAsia="Calibri"/>
                <w:lang w:val="ro-MD" w:eastAsia="ro-RO"/>
              </w:rPr>
            </w:pPr>
          </w:p>
        </w:tc>
        <w:tc>
          <w:tcPr>
            <w:tcW w:w="1323" w:type="dxa"/>
          </w:tcPr>
          <w:p w14:paraId="58A6EA99" w14:textId="77777777" w:rsidR="00C47FD8" w:rsidRPr="00FF430B" w:rsidRDefault="00C47FD8" w:rsidP="00485125">
            <w:pPr>
              <w:jc w:val="center"/>
              <w:rPr>
                <w:rFonts w:eastAsia="Calibri"/>
                <w:lang w:val="ro-MD" w:eastAsia="ro-RO"/>
              </w:rPr>
            </w:pPr>
          </w:p>
        </w:tc>
      </w:tr>
    </w:tbl>
    <w:p w14:paraId="36DCD336" w14:textId="77777777" w:rsidR="00C47FD8" w:rsidRPr="00FF430B" w:rsidRDefault="00C47FD8" w:rsidP="00C47FD8">
      <w:pPr>
        <w:spacing w:after="200"/>
        <w:ind w:left="28"/>
        <w:rPr>
          <w:rFonts w:eastAsia="Calibri"/>
          <w:lang w:val="ro-MD"/>
        </w:rPr>
      </w:pPr>
    </w:p>
    <w:p w14:paraId="509F93CF" w14:textId="77777777" w:rsidR="00C47FD8" w:rsidRPr="00FF430B" w:rsidRDefault="00C47FD8" w:rsidP="00C47FD8">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14F65A32" w14:textId="77777777" w:rsidR="00C47FD8" w:rsidRPr="00FF430B" w:rsidRDefault="00C47FD8" w:rsidP="00C47FD8">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9EEFC84" w14:textId="77777777" w:rsidR="00C47FD8" w:rsidRPr="00FF430B" w:rsidRDefault="00C47FD8" w:rsidP="00C47FD8">
      <w:pPr>
        <w:shd w:val="clear" w:color="auto" w:fill="FFFFFF"/>
        <w:spacing w:after="200"/>
        <w:ind w:firstLine="993"/>
        <w:rPr>
          <w:rFonts w:eastAsia="Calibri"/>
          <w:spacing w:val="-1"/>
          <w:lang w:val="ro-MD"/>
        </w:rPr>
      </w:pPr>
    </w:p>
    <w:p w14:paraId="705A3150" w14:textId="77777777" w:rsidR="00C47FD8" w:rsidRPr="00FF430B" w:rsidRDefault="00C47FD8" w:rsidP="00C47FD8">
      <w:pPr>
        <w:shd w:val="clear" w:color="auto" w:fill="FFFFFF"/>
        <w:spacing w:after="200"/>
        <w:ind w:firstLine="993"/>
        <w:rPr>
          <w:rFonts w:eastAsia="Calibri"/>
          <w:spacing w:val="-1"/>
          <w:lang w:val="ro-MD"/>
        </w:rPr>
      </w:pPr>
    </w:p>
    <w:p w14:paraId="4F22B057" w14:textId="77777777" w:rsidR="00C47FD8" w:rsidRPr="00FF430B" w:rsidRDefault="00C47FD8" w:rsidP="00C47FD8">
      <w:pPr>
        <w:shd w:val="clear" w:color="auto" w:fill="FFFFFF"/>
        <w:spacing w:after="200"/>
        <w:ind w:firstLine="993"/>
        <w:rPr>
          <w:rFonts w:eastAsia="Calibri"/>
          <w:spacing w:val="-1"/>
          <w:lang w:val="ro-MD"/>
        </w:rPr>
      </w:pPr>
    </w:p>
    <w:p w14:paraId="00D3D133" w14:textId="77777777" w:rsidR="00C47FD8" w:rsidRPr="00FF430B" w:rsidRDefault="00C47FD8" w:rsidP="00C47FD8">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90D51F7" w14:textId="77777777" w:rsidR="00C47FD8" w:rsidRPr="00FF430B" w:rsidRDefault="00C47FD8" w:rsidP="00C47FD8">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F0E52A9" w14:textId="77777777" w:rsidR="00C47FD8" w:rsidRPr="00FF430B" w:rsidRDefault="00C47FD8" w:rsidP="00C47FD8">
      <w:pPr>
        <w:tabs>
          <w:tab w:val="left" w:pos="567"/>
        </w:tabs>
        <w:jc w:val="center"/>
        <w:rPr>
          <w:b/>
          <w:color w:val="000000"/>
          <w:w w:val="90"/>
          <w:lang w:val="ro-MD"/>
        </w:rPr>
      </w:pPr>
    </w:p>
    <w:p w14:paraId="13861236" w14:textId="77777777" w:rsidR="00C47FD8" w:rsidRPr="00FF430B" w:rsidRDefault="00C47FD8" w:rsidP="00C47FD8">
      <w:pPr>
        <w:tabs>
          <w:tab w:val="left" w:pos="567"/>
        </w:tabs>
        <w:jc w:val="center"/>
        <w:rPr>
          <w:b/>
          <w:color w:val="000000"/>
          <w:w w:val="90"/>
          <w:lang w:val="ro-MD"/>
        </w:rPr>
      </w:pPr>
    </w:p>
    <w:p w14:paraId="19755BFD" w14:textId="77777777" w:rsidR="00C47FD8" w:rsidRPr="00FF430B" w:rsidRDefault="00C47FD8" w:rsidP="00C47FD8">
      <w:pPr>
        <w:tabs>
          <w:tab w:val="left" w:pos="567"/>
        </w:tabs>
        <w:jc w:val="center"/>
        <w:rPr>
          <w:b/>
          <w:color w:val="000000"/>
          <w:w w:val="90"/>
          <w:lang w:val="ro-MD"/>
        </w:rPr>
      </w:pPr>
    </w:p>
    <w:p w14:paraId="4656BF7E" w14:textId="77777777" w:rsidR="00C47FD8" w:rsidRPr="00FF430B" w:rsidRDefault="00C47FD8" w:rsidP="00C47FD8">
      <w:pPr>
        <w:tabs>
          <w:tab w:val="left" w:pos="567"/>
        </w:tabs>
        <w:jc w:val="center"/>
        <w:rPr>
          <w:b/>
          <w:color w:val="000000"/>
          <w:w w:val="90"/>
          <w:lang w:val="ro-MD"/>
        </w:rPr>
      </w:pPr>
    </w:p>
    <w:p w14:paraId="08FD22AA" w14:textId="77777777" w:rsidR="00C47FD8" w:rsidRPr="00FF430B" w:rsidRDefault="00C47FD8" w:rsidP="00C47FD8">
      <w:pPr>
        <w:tabs>
          <w:tab w:val="left" w:pos="567"/>
        </w:tabs>
        <w:jc w:val="center"/>
        <w:rPr>
          <w:b/>
          <w:color w:val="000000"/>
          <w:w w:val="90"/>
          <w:lang w:val="ro-MD"/>
        </w:rPr>
      </w:pPr>
    </w:p>
    <w:p w14:paraId="722777B8"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F28D53D" w14:textId="77777777" w:rsidR="00C47FD8" w:rsidRPr="00FF430B" w:rsidRDefault="00C47FD8" w:rsidP="00C47FD8">
      <w:pPr>
        <w:jc w:val="right"/>
        <w:rPr>
          <w:noProof w:val="0"/>
          <w:lang w:val="ro-MD"/>
        </w:rPr>
      </w:pPr>
      <w:r w:rsidRPr="00FF430B">
        <w:rPr>
          <w:noProof w:val="0"/>
          <w:lang w:val="ro-MD"/>
        </w:rPr>
        <w:t>la Documentația standard nr._____</w:t>
      </w:r>
    </w:p>
    <w:p w14:paraId="0C8967B2" w14:textId="77777777" w:rsidR="00C47FD8" w:rsidRPr="00FF430B" w:rsidRDefault="00C47FD8" w:rsidP="00C47FD8">
      <w:pPr>
        <w:jc w:val="right"/>
        <w:rPr>
          <w:noProof w:val="0"/>
          <w:lang w:val="ro-MD"/>
        </w:rPr>
      </w:pPr>
      <w:r w:rsidRPr="00FF430B">
        <w:rPr>
          <w:noProof w:val="0"/>
          <w:lang w:val="ro-MD"/>
        </w:rPr>
        <w:t>din “____” ________ 20___</w:t>
      </w:r>
    </w:p>
    <w:p w14:paraId="0E5BC5C0" w14:textId="77777777" w:rsidR="00C47FD8" w:rsidRPr="00FF430B" w:rsidRDefault="00C47FD8" w:rsidP="00C47FD8">
      <w:pPr>
        <w:tabs>
          <w:tab w:val="left" w:pos="567"/>
        </w:tabs>
        <w:jc w:val="center"/>
        <w:rPr>
          <w:b/>
          <w:color w:val="000000"/>
          <w:w w:val="90"/>
          <w:lang w:val="ro-MD"/>
        </w:rPr>
      </w:pPr>
    </w:p>
    <w:p w14:paraId="71BDFF0F" w14:textId="77777777" w:rsidR="00C47FD8" w:rsidRPr="00FF430B" w:rsidRDefault="00C47FD8" w:rsidP="00C47FD8">
      <w:pPr>
        <w:tabs>
          <w:tab w:val="left" w:pos="567"/>
        </w:tabs>
        <w:jc w:val="center"/>
        <w:rPr>
          <w:b/>
          <w:color w:val="000000"/>
          <w:w w:val="90"/>
          <w:lang w:val="ro-MD"/>
        </w:rPr>
      </w:pPr>
    </w:p>
    <w:p w14:paraId="20EED804" w14:textId="77777777" w:rsidR="00C47FD8" w:rsidRPr="00FF430B" w:rsidRDefault="00C47FD8" w:rsidP="00C47FD8">
      <w:pPr>
        <w:tabs>
          <w:tab w:val="left" w:pos="567"/>
        </w:tabs>
        <w:jc w:val="center"/>
        <w:rPr>
          <w:b/>
          <w:color w:val="000000"/>
          <w:w w:val="90"/>
          <w:lang w:val="ro-MD"/>
        </w:rPr>
      </w:pPr>
    </w:p>
    <w:p w14:paraId="05E1C4C8" w14:textId="77777777" w:rsidR="00C47FD8" w:rsidRPr="00FF430B" w:rsidRDefault="00C47FD8" w:rsidP="00C47FD8">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146F064" w14:textId="77777777" w:rsidR="00C47FD8" w:rsidRPr="00FF430B" w:rsidRDefault="00C47FD8" w:rsidP="00C47FD8">
      <w:pPr>
        <w:spacing w:line="276" w:lineRule="auto"/>
        <w:rPr>
          <w:rFonts w:eastAsia="Calibri"/>
          <w:lang w:val="ro-MD"/>
        </w:rPr>
      </w:pPr>
    </w:p>
    <w:p w14:paraId="59810DF5" w14:textId="77777777" w:rsidR="00C47FD8" w:rsidRPr="00FF430B" w:rsidRDefault="00C47FD8" w:rsidP="00C47FD8">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470163D8" w14:textId="77777777" w:rsidR="00C47FD8" w:rsidRPr="00FF430B" w:rsidRDefault="00C47FD8" w:rsidP="00C47FD8">
      <w:pPr>
        <w:shd w:val="clear" w:color="auto" w:fill="FFFFFF"/>
        <w:spacing w:line="276" w:lineRule="auto"/>
        <w:rPr>
          <w:rFonts w:eastAsia="Calibri"/>
          <w:b/>
          <w:lang w:val="ro-MD"/>
        </w:rPr>
      </w:pPr>
      <w:r w:rsidRPr="00FF430B">
        <w:rPr>
          <w:rFonts w:eastAsia="Calibri"/>
          <w:b/>
          <w:spacing w:val="-2"/>
          <w:lang w:val="ro-MD"/>
        </w:rPr>
        <w:t>..........................</w:t>
      </w:r>
    </w:p>
    <w:p w14:paraId="1B602844" w14:textId="77777777" w:rsidR="00C47FD8" w:rsidRPr="00FF430B" w:rsidRDefault="00C47FD8" w:rsidP="00C47FD8">
      <w:pPr>
        <w:shd w:val="clear" w:color="auto" w:fill="FFFFFF"/>
        <w:spacing w:line="276" w:lineRule="auto"/>
        <w:rPr>
          <w:rFonts w:eastAsia="Calibri"/>
          <w:lang w:val="ro-MD"/>
        </w:rPr>
      </w:pPr>
      <w:r w:rsidRPr="00FF430B">
        <w:rPr>
          <w:rFonts w:eastAsia="Calibri"/>
          <w:lang w:val="ro-MD"/>
        </w:rPr>
        <w:t>(denumirea)</w:t>
      </w:r>
    </w:p>
    <w:p w14:paraId="52F58787" w14:textId="77777777" w:rsidR="00C47FD8" w:rsidRPr="00FF430B" w:rsidRDefault="00C47FD8" w:rsidP="00C47FD8">
      <w:pPr>
        <w:shd w:val="clear" w:color="auto" w:fill="FFFFFF"/>
        <w:spacing w:line="276" w:lineRule="auto"/>
        <w:rPr>
          <w:rFonts w:eastAsia="Calibri"/>
          <w:lang w:val="ro-MD"/>
        </w:rPr>
      </w:pPr>
    </w:p>
    <w:p w14:paraId="305D232E" w14:textId="77777777" w:rsidR="00C47FD8" w:rsidRPr="00FF430B" w:rsidRDefault="00C47FD8" w:rsidP="00C47FD8">
      <w:pPr>
        <w:spacing w:after="200" w:line="276" w:lineRule="auto"/>
        <w:jc w:val="center"/>
        <w:rPr>
          <w:rFonts w:eastAsia="Calibri"/>
          <w:b/>
          <w:lang w:val="ro-MD"/>
        </w:rPr>
      </w:pPr>
      <w:r w:rsidRPr="00FF430B">
        <w:rPr>
          <w:rFonts w:eastAsia="Calibri"/>
          <w:b/>
          <w:lang w:val="ro-MD"/>
        </w:rPr>
        <w:t>Declaraţie</w:t>
      </w:r>
    </w:p>
    <w:p w14:paraId="001B6D16" w14:textId="77777777" w:rsidR="00C47FD8" w:rsidRPr="00FF430B" w:rsidRDefault="00C47FD8" w:rsidP="00C47FD8">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734A282" w14:textId="77777777" w:rsidR="00C47FD8" w:rsidRPr="00FF430B" w:rsidRDefault="00C47FD8" w:rsidP="00C47FD8">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794B33EF" w14:textId="77777777" w:rsidR="00C47FD8" w:rsidRPr="00FF430B" w:rsidRDefault="00C47FD8" w:rsidP="00C47FD8">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551456D4" w14:textId="77777777" w:rsidR="00C47FD8" w:rsidRPr="00FF430B" w:rsidRDefault="00C47FD8" w:rsidP="00C47FD8">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53D85D" w14:textId="77777777" w:rsidR="00C47FD8" w:rsidRPr="00FF430B" w:rsidRDefault="00C47FD8" w:rsidP="00C47FD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7FD8" w:rsidRPr="00EC30C2" w14:paraId="6912915D" w14:textId="77777777" w:rsidTr="00485125">
        <w:trPr>
          <w:jc w:val="center"/>
        </w:trPr>
        <w:tc>
          <w:tcPr>
            <w:tcW w:w="3023" w:type="dxa"/>
          </w:tcPr>
          <w:p w14:paraId="13A016FE" w14:textId="77777777" w:rsidR="00C47FD8" w:rsidRPr="00FF430B" w:rsidRDefault="00C47FD8" w:rsidP="00485125">
            <w:pPr>
              <w:rPr>
                <w:rFonts w:eastAsia="Calibri"/>
                <w:lang w:val="ro-MD" w:eastAsia="ro-RO"/>
              </w:rPr>
            </w:pPr>
          </w:p>
        </w:tc>
        <w:tc>
          <w:tcPr>
            <w:tcW w:w="1757" w:type="dxa"/>
          </w:tcPr>
          <w:p w14:paraId="7F9ED261" w14:textId="77777777" w:rsidR="00C47FD8" w:rsidRPr="00FF430B" w:rsidRDefault="00C47FD8" w:rsidP="00485125">
            <w:pPr>
              <w:jc w:val="center"/>
              <w:rPr>
                <w:rFonts w:eastAsia="Calibri"/>
                <w:lang w:val="ro-MD" w:eastAsia="ro-RO"/>
              </w:rPr>
            </w:pPr>
            <w:r w:rsidRPr="00FF430B">
              <w:rPr>
                <w:rFonts w:eastAsia="Calibri"/>
                <w:lang w:val="ro-MD" w:eastAsia="ro-RO"/>
              </w:rPr>
              <w:t>Anul 1</w:t>
            </w:r>
          </w:p>
        </w:tc>
        <w:tc>
          <w:tcPr>
            <w:tcW w:w="1845" w:type="dxa"/>
          </w:tcPr>
          <w:p w14:paraId="0AF9D7B7" w14:textId="77777777" w:rsidR="00C47FD8" w:rsidRPr="00FF430B" w:rsidRDefault="00C47FD8" w:rsidP="00485125">
            <w:pPr>
              <w:jc w:val="center"/>
              <w:rPr>
                <w:rFonts w:eastAsia="Calibri"/>
                <w:lang w:val="ro-MD" w:eastAsia="ro-RO"/>
              </w:rPr>
            </w:pPr>
            <w:r w:rsidRPr="00FF430B">
              <w:rPr>
                <w:rFonts w:eastAsia="Calibri"/>
                <w:lang w:val="ro-MD" w:eastAsia="ro-RO"/>
              </w:rPr>
              <w:t>Anul 2</w:t>
            </w:r>
          </w:p>
        </w:tc>
        <w:tc>
          <w:tcPr>
            <w:tcW w:w="1757" w:type="dxa"/>
          </w:tcPr>
          <w:p w14:paraId="2DD5405A" w14:textId="77777777" w:rsidR="00C47FD8" w:rsidRPr="00FF430B" w:rsidRDefault="00C47FD8" w:rsidP="00485125">
            <w:pPr>
              <w:jc w:val="center"/>
              <w:rPr>
                <w:rFonts w:eastAsia="Calibri"/>
                <w:lang w:val="ro-MD" w:eastAsia="ro-RO"/>
              </w:rPr>
            </w:pPr>
            <w:r w:rsidRPr="00FF430B">
              <w:rPr>
                <w:rFonts w:eastAsia="Calibri"/>
                <w:lang w:val="ro-MD" w:eastAsia="ro-RO"/>
              </w:rPr>
              <w:t>Anul 3</w:t>
            </w:r>
          </w:p>
        </w:tc>
      </w:tr>
      <w:tr w:rsidR="00C47FD8" w:rsidRPr="00EC30C2" w14:paraId="60ABE54A" w14:textId="77777777" w:rsidTr="00485125">
        <w:trPr>
          <w:jc w:val="center"/>
        </w:trPr>
        <w:tc>
          <w:tcPr>
            <w:tcW w:w="3023" w:type="dxa"/>
          </w:tcPr>
          <w:p w14:paraId="085F805E" w14:textId="77777777" w:rsidR="00C47FD8" w:rsidRPr="00FF430B" w:rsidRDefault="00C47FD8" w:rsidP="00485125">
            <w:pPr>
              <w:rPr>
                <w:rFonts w:eastAsia="Calibri"/>
                <w:lang w:val="ro-MD" w:eastAsia="ro-RO"/>
              </w:rPr>
            </w:pPr>
            <w:r w:rsidRPr="00FF430B">
              <w:rPr>
                <w:rFonts w:eastAsia="Calibri"/>
                <w:lang w:val="ro-MD"/>
              </w:rPr>
              <w:t>Personalul de specialitate</w:t>
            </w:r>
          </w:p>
        </w:tc>
        <w:tc>
          <w:tcPr>
            <w:tcW w:w="1757" w:type="dxa"/>
          </w:tcPr>
          <w:p w14:paraId="52CC58FC" w14:textId="77777777" w:rsidR="00C47FD8" w:rsidRPr="00FF430B" w:rsidRDefault="00C47FD8" w:rsidP="00485125">
            <w:pPr>
              <w:rPr>
                <w:rFonts w:eastAsia="Calibri"/>
                <w:lang w:val="ro-MD" w:eastAsia="ro-RO"/>
              </w:rPr>
            </w:pPr>
          </w:p>
        </w:tc>
        <w:tc>
          <w:tcPr>
            <w:tcW w:w="1845" w:type="dxa"/>
          </w:tcPr>
          <w:p w14:paraId="047E964A" w14:textId="77777777" w:rsidR="00C47FD8" w:rsidRPr="00FF430B" w:rsidRDefault="00C47FD8" w:rsidP="00485125">
            <w:pPr>
              <w:rPr>
                <w:rFonts w:eastAsia="Calibri"/>
                <w:lang w:val="ro-MD" w:eastAsia="ro-RO"/>
              </w:rPr>
            </w:pPr>
          </w:p>
        </w:tc>
        <w:tc>
          <w:tcPr>
            <w:tcW w:w="1757" w:type="dxa"/>
          </w:tcPr>
          <w:p w14:paraId="07584717" w14:textId="77777777" w:rsidR="00C47FD8" w:rsidRPr="00FF430B" w:rsidRDefault="00C47FD8" w:rsidP="00485125">
            <w:pPr>
              <w:rPr>
                <w:rFonts w:eastAsia="Calibri"/>
                <w:lang w:val="ro-MD" w:eastAsia="ro-RO"/>
              </w:rPr>
            </w:pPr>
          </w:p>
        </w:tc>
      </w:tr>
      <w:tr w:rsidR="00C47FD8" w:rsidRPr="00EC30C2" w14:paraId="59A8169A" w14:textId="77777777" w:rsidTr="00485125">
        <w:trPr>
          <w:jc w:val="center"/>
        </w:trPr>
        <w:tc>
          <w:tcPr>
            <w:tcW w:w="3023" w:type="dxa"/>
          </w:tcPr>
          <w:p w14:paraId="3D8840F8" w14:textId="77777777" w:rsidR="00C47FD8" w:rsidRPr="00FF430B" w:rsidRDefault="00C47FD8" w:rsidP="00485125">
            <w:pPr>
              <w:jc w:val="center"/>
              <w:rPr>
                <w:rFonts w:eastAsia="Calibri"/>
                <w:lang w:val="ro-MD" w:eastAsia="ro-RO"/>
              </w:rPr>
            </w:pPr>
            <w:r w:rsidRPr="00FF430B">
              <w:rPr>
                <w:rFonts w:eastAsia="Calibri"/>
                <w:lang w:val="ro-MD" w:eastAsia="ro-RO"/>
              </w:rPr>
              <w:t>…………</w:t>
            </w:r>
          </w:p>
        </w:tc>
        <w:tc>
          <w:tcPr>
            <w:tcW w:w="1757" w:type="dxa"/>
          </w:tcPr>
          <w:p w14:paraId="2F3131F4" w14:textId="77777777" w:rsidR="00C47FD8" w:rsidRPr="00FF430B" w:rsidRDefault="00C47FD8" w:rsidP="00485125">
            <w:pPr>
              <w:rPr>
                <w:rFonts w:eastAsia="Calibri"/>
                <w:lang w:val="ro-MD" w:eastAsia="ro-RO"/>
              </w:rPr>
            </w:pPr>
          </w:p>
        </w:tc>
        <w:tc>
          <w:tcPr>
            <w:tcW w:w="1845" w:type="dxa"/>
          </w:tcPr>
          <w:p w14:paraId="0D56188A" w14:textId="77777777" w:rsidR="00C47FD8" w:rsidRPr="00FF430B" w:rsidRDefault="00C47FD8" w:rsidP="00485125">
            <w:pPr>
              <w:rPr>
                <w:rFonts w:eastAsia="Calibri"/>
                <w:lang w:val="ro-MD" w:eastAsia="ro-RO"/>
              </w:rPr>
            </w:pPr>
          </w:p>
        </w:tc>
        <w:tc>
          <w:tcPr>
            <w:tcW w:w="1757" w:type="dxa"/>
          </w:tcPr>
          <w:p w14:paraId="3AF810C5" w14:textId="77777777" w:rsidR="00C47FD8" w:rsidRPr="00FF430B" w:rsidRDefault="00C47FD8" w:rsidP="00485125">
            <w:pPr>
              <w:rPr>
                <w:rFonts w:eastAsia="Calibri"/>
                <w:lang w:val="ro-MD" w:eastAsia="ro-RO"/>
              </w:rPr>
            </w:pPr>
          </w:p>
        </w:tc>
      </w:tr>
      <w:tr w:rsidR="00C47FD8" w:rsidRPr="00EC30C2" w14:paraId="6557B641" w14:textId="77777777" w:rsidTr="00485125">
        <w:trPr>
          <w:jc w:val="center"/>
        </w:trPr>
        <w:tc>
          <w:tcPr>
            <w:tcW w:w="3023" w:type="dxa"/>
          </w:tcPr>
          <w:p w14:paraId="20780543" w14:textId="77777777" w:rsidR="00C47FD8" w:rsidRPr="00FF430B" w:rsidRDefault="00C47FD8" w:rsidP="00485125">
            <w:pPr>
              <w:jc w:val="center"/>
              <w:rPr>
                <w:rFonts w:eastAsia="Calibri"/>
                <w:lang w:val="ro-MD" w:eastAsia="ro-RO"/>
              </w:rPr>
            </w:pPr>
            <w:r w:rsidRPr="00FF430B">
              <w:rPr>
                <w:rFonts w:eastAsia="Calibri"/>
                <w:lang w:val="ro-MD" w:eastAsia="ro-RO"/>
              </w:rPr>
              <w:t>…………</w:t>
            </w:r>
          </w:p>
        </w:tc>
        <w:tc>
          <w:tcPr>
            <w:tcW w:w="1757" w:type="dxa"/>
          </w:tcPr>
          <w:p w14:paraId="376EA3B9" w14:textId="77777777" w:rsidR="00C47FD8" w:rsidRPr="00FF430B" w:rsidRDefault="00C47FD8" w:rsidP="00485125">
            <w:pPr>
              <w:rPr>
                <w:rFonts w:eastAsia="Calibri"/>
                <w:lang w:val="ro-MD" w:eastAsia="ro-RO"/>
              </w:rPr>
            </w:pPr>
          </w:p>
        </w:tc>
        <w:tc>
          <w:tcPr>
            <w:tcW w:w="1845" w:type="dxa"/>
          </w:tcPr>
          <w:p w14:paraId="2A8BB584" w14:textId="77777777" w:rsidR="00C47FD8" w:rsidRPr="00FF430B" w:rsidRDefault="00C47FD8" w:rsidP="00485125">
            <w:pPr>
              <w:rPr>
                <w:rFonts w:eastAsia="Calibri"/>
                <w:lang w:val="ro-MD" w:eastAsia="ro-RO"/>
              </w:rPr>
            </w:pPr>
          </w:p>
        </w:tc>
        <w:tc>
          <w:tcPr>
            <w:tcW w:w="1757" w:type="dxa"/>
          </w:tcPr>
          <w:p w14:paraId="4CBF6377" w14:textId="77777777" w:rsidR="00C47FD8" w:rsidRPr="00FF430B" w:rsidRDefault="00C47FD8" w:rsidP="00485125">
            <w:pPr>
              <w:rPr>
                <w:rFonts w:eastAsia="Calibri"/>
                <w:lang w:val="ro-MD" w:eastAsia="ro-RO"/>
              </w:rPr>
            </w:pPr>
          </w:p>
        </w:tc>
      </w:tr>
      <w:tr w:rsidR="00C47FD8" w:rsidRPr="00EC30C2" w14:paraId="0440C95B" w14:textId="77777777" w:rsidTr="00485125">
        <w:trPr>
          <w:jc w:val="center"/>
        </w:trPr>
        <w:tc>
          <w:tcPr>
            <w:tcW w:w="3023" w:type="dxa"/>
          </w:tcPr>
          <w:p w14:paraId="70F7B646" w14:textId="77777777" w:rsidR="00C47FD8" w:rsidRPr="00FF430B" w:rsidRDefault="00C47FD8" w:rsidP="00485125">
            <w:pPr>
              <w:jc w:val="center"/>
              <w:rPr>
                <w:rFonts w:eastAsia="Calibri"/>
                <w:lang w:val="ro-MD" w:eastAsia="ro-RO"/>
              </w:rPr>
            </w:pPr>
            <w:r w:rsidRPr="00FF430B">
              <w:rPr>
                <w:rFonts w:eastAsia="Calibri"/>
                <w:lang w:val="ro-MD" w:eastAsia="ro-RO"/>
              </w:rPr>
              <w:t>………….</w:t>
            </w:r>
          </w:p>
        </w:tc>
        <w:tc>
          <w:tcPr>
            <w:tcW w:w="1757" w:type="dxa"/>
          </w:tcPr>
          <w:p w14:paraId="6A189363" w14:textId="77777777" w:rsidR="00C47FD8" w:rsidRPr="00FF430B" w:rsidRDefault="00C47FD8" w:rsidP="00485125">
            <w:pPr>
              <w:rPr>
                <w:rFonts w:eastAsia="Calibri"/>
                <w:lang w:val="ro-MD" w:eastAsia="ro-RO"/>
              </w:rPr>
            </w:pPr>
          </w:p>
        </w:tc>
        <w:tc>
          <w:tcPr>
            <w:tcW w:w="1845" w:type="dxa"/>
          </w:tcPr>
          <w:p w14:paraId="4BDB35D3" w14:textId="77777777" w:rsidR="00C47FD8" w:rsidRPr="00FF430B" w:rsidRDefault="00C47FD8" w:rsidP="00485125">
            <w:pPr>
              <w:rPr>
                <w:rFonts w:eastAsia="Calibri"/>
                <w:lang w:val="ro-MD" w:eastAsia="ro-RO"/>
              </w:rPr>
            </w:pPr>
          </w:p>
        </w:tc>
        <w:tc>
          <w:tcPr>
            <w:tcW w:w="1757" w:type="dxa"/>
          </w:tcPr>
          <w:p w14:paraId="33ACB8F8" w14:textId="77777777" w:rsidR="00C47FD8" w:rsidRPr="00FF430B" w:rsidRDefault="00C47FD8" w:rsidP="00485125">
            <w:pPr>
              <w:rPr>
                <w:rFonts w:eastAsia="Calibri"/>
                <w:lang w:val="ro-MD" w:eastAsia="ro-RO"/>
              </w:rPr>
            </w:pPr>
          </w:p>
        </w:tc>
      </w:tr>
    </w:tbl>
    <w:p w14:paraId="44795192" w14:textId="77777777" w:rsidR="00C47FD8" w:rsidRPr="00FF430B" w:rsidRDefault="00C47FD8" w:rsidP="00C47FD8">
      <w:pPr>
        <w:shd w:val="clear" w:color="auto" w:fill="FFFFFF"/>
        <w:spacing w:line="276" w:lineRule="auto"/>
        <w:ind w:firstLine="1080"/>
        <w:jc w:val="both"/>
        <w:rPr>
          <w:rFonts w:eastAsia="Calibri"/>
          <w:lang w:val="ro-MD"/>
        </w:rPr>
      </w:pPr>
    </w:p>
    <w:p w14:paraId="7D3B19A3" w14:textId="77777777" w:rsidR="00C47FD8" w:rsidRPr="00FF430B" w:rsidRDefault="00C47FD8" w:rsidP="00C47FD8">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5F538CFB" w14:textId="77777777" w:rsidR="00C47FD8" w:rsidRPr="00FF430B" w:rsidRDefault="00C47FD8" w:rsidP="00C47FD8">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354624F" w14:textId="77777777" w:rsidR="00C47FD8" w:rsidRPr="00FF430B" w:rsidRDefault="00C47FD8" w:rsidP="00C47FD8">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74C4477" w14:textId="77777777" w:rsidR="00C47FD8" w:rsidRPr="00FF430B" w:rsidRDefault="00C47FD8" w:rsidP="00C47FD8">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43EB8C48" w14:textId="77777777" w:rsidR="00C47FD8" w:rsidRPr="00FF430B" w:rsidRDefault="00C47FD8" w:rsidP="00C47FD8">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3E717428" w14:textId="77777777" w:rsidR="00C47FD8" w:rsidRPr="00FF430B" w:rsidRDefault="00C47FD8" w:rsidP="00C47FD8">
      <w:pPr>
        <w:shd w:val="clear" w:color="auto" w:fill="FFFFFF"/>
        <w:spacing w:after="200" w:line="276" w:lineRule="auto"/>
        <w:ind w:firstLine="720"/>
        <w:rPr>
          <w:rFonts w:eastAsia="Calibri"/>
          <w:spacing w:val="-1"/>
          <w:lang w:val="ro-MD"/>
        </w:rPr>
      </w:pPr>
    </w:p>
    <w:p w14:paraId="2181FFBF" w14:textId="77777777" w:rsidR="00C47FD8" w:rsidRPr="00FF430B" w:rsidRDefault="00C47FD8" w:rsidP="00C47FD8">
      <w:pPr>
        <w:shd w:val="clear" w:color="auto" w:fill="FFFFFF"/>
        <w:spacing w:after="200" w:line="276" w:lineRule="auto"/>
        <w:ind w:firstLine="720"/>
        <w:rPr>
          <w:rFonts w:eastAsia="Calibri"/>
          <w:spacing w:val="-1"/>
          <w:lang w:val="ro-MD"/>
        </w:rPr>
      </w:pPr>
    </w:p>
    <w:p w14:paraId="133CF45E" w14:textId="77777777" w:rsidR="00C47FD8" w:rsidRPr="00FF430B" w:rsidRDefault="00C47FD8" w:rsidP="00C47FD8">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2477738C" w14:textId="77777777" w:rsidR="00C47FD8" w:rsidRPr="00FF430B" w:rsidRDefault="00C47FD8" w:rsidP="00C47FD8">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5987A95"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15A36CDD" w14:textId="77777777" w:rsidR="00C47FD8" w:rsidRPr="00FF430B" w:rsidRDefault="00C47FD8" w:rsidP="00C47FD8">
      <w:pPr>
        <w:jc w:val="right"/>
        <w:rPr>
          <w:noProof w:val="0"/>
          <w:lang w:val="ro-MD"/>
        </w:rPr>
      </w:pPr>
      <w:r w:rsidRPr="00FF430B">
        <w:rPr>
          <w:noProof w:val="0"/>
          <w:lang w:val="ro-MD"/>
        </w:rPr>
        <w:t>la Documentația standard nr._____</w:t>
      </w:r>
    </w:p>
    <w:p w14:paraId="39941FBF" w14:textId="77777777" w:rsidR="00C47FD8" w:rsidRPr="00FF430B" w:rsidRDefault="00C47FD8" w:rsidP="00C47FD8">
      <w:pPr>
        <w:jc w:val="right"/>
        <w:rPr>
          <w:noProof w:val="0"/>
          <w:lang w:val="ro-MD"/>
        </w:rPr>
      </w:pPr>
      <w:r w:rsidRPr="00FF430B">
        <w:rPr>
          <w:noProof w:val="0"/>
          <w:lang w:val="ro-MD"/>
        </w:rPr>
        <w:t>din “____” ________ 20___</w:t>
      </w:r>
    </w:p>
    <w:p w14:paraId="0292A47A" w14:textId="77777777" w:rsidR="00C47FD8" w:rsidRPr="00FF430B" w:rsidRDefault="00C47FD8" w:rsidP="00C47FD8">
      <w:pPr>
        <w:tabs>
          <w:tab w:val="left" w:pos="567"/>
        </w:tabs>
        <w:jc w:val="center"/>
        <w:rPr>
          <w:b/>
          <w:color w:val="000000"/>
          <w:w w:val="90"/>
          <w:lang w:val="ro-MD"/>
        </w:rPr>
      </w:pPr>
    </w:p>
    <w:p w14:paraId="4EBC97BD" w14:textId="77777777" w:rsidR="00C47FD8" w:rsidRPr="00FF430B" w:rsidRDefault="00C47FD8" w:rsidP="00C47FD8">
      <w:pPr>
        <w:spacing w:before="72" w:line="292" w:lineRule="auto"/>
        <w:jc w:val="center"/>
        <w:rPr>
          <w:b/>
          <w:color w:val="000000"/>
          <w:w w:val="90"/>
          <w:lang w:val="ro-MD"/>
        </w:rPr>
      </w:pPr>
      <w:r w:rsidRPr="00FF430B">
        <w:rPr>
          <w:b/>
          <w:color w:val="000000"/>
          <w:w w:val="90"/>
          <w:lang w:val="ro-MD"/>
        </w:rPr>
        <w:t>(Antetul instituției)</w:t>
      </w:r>
    </w:p>
    <w:p w14:paraId="34160913" w14:textId="77777777" w:rsidR="00C47FD8" w:rsidRPr="00FF430B" w:rsidRDefault="00C47FD8" w:rsidP="00C47FD8">
      <w:pPr>
        <w:spacing w:before="72" w:line="292" w:lineRule="auto"/>
        <w:jc w:val="center"/>
        <w:rPr>
          <w:b/>
          <w:color w:val="000000"/>
          <w:w w:val="90"/>
          <w:sz w:val="28"/>
          <w:szCs w:val="28"/>
          <w:lang w:val="ro-MD"/>
        </w:rPr>
      </w:pPr>
      <w:r w:rsidRPr="00FF430B">
        <w:rPr>
          <w:b/>
          <w:color w:val="000000"/>
          <w:w w:val="90"/>
          <w:lang w:val="ro-MD"/>
        </w:rPr>
        <w:t>~~~~~~~~~~~~~~~~~~~~~~~~~~~~~~~~~~~~~~~~~~~~~~~~~~~~~~~~~~~~~~~~~~~~~~~</w:t>
      </w:r>
    </w:p>
    <w:p w14:paraId="4C66FF75" w14:textId="77777777" w:rsidR="00C47FD8" w:rsidRPr="00FF430B" w:rsidRDefault="00C47FD8" w:rsidP="00C47FD8">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6631860" w14:textId="77777777" w:rsidR="00C47FD8" w:rsidRPr="00FF430B" w:rsidRDefault="00C47FD8" w:rsidP="00C47FD8">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2AAF1CB" w14:textId="77777777" w:rsidR="00C47FD8" w:rsidRPr="00FF430B" w:rsidRDefault="00C47FD8" w:rsidP="00C47FD8">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330AC732" w14:textId="77777777" w:rsidR="00C47FD8" w:rsidRPr="00FF430B" w:rsidRDefault="00C47FD8" w:rsidP="00C47FD8">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3F88A9D2" w14:textId="77777777" w:rsidR="00C47FD8" w:rsidRPr="00FF430B" w:rsidRDefault="00C47FD8" w:rsidP="00C47FD8">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8E7C343"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6E3AE9B5"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6524B512"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4C43582B"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C47FD8" w:rsidRPr="00EC30C2" w14:paraId="52A7BA4A" w14:textId="77777777" w:rsidTr="00485125">
        <w:tc>
          <w:tcPr>
            <w:tcW w:w="471" w:type="dxa"/>
          </w:tcPr>
          <w:p w14:paraId="4E9A4149"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EC77B4B" w14:textId="77777777" w:rsidR="00C47FD8" w:rsidRPr="00FF430B" w:rsidRDefault="00C47FD8" w:rsidP="0048512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15D1A3B2" w14:textId="77777777" w:rsidR="00C47FD8" w:rsidRPr="00FF430B" w:rsidRDefault="00C47FD8" w:rsidP="0048512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681A707"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6F17655"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08557CF7"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C47FD8" w:rsidRPr="00EC30C2" w14:paraId="641B5DFC" w14:textId="77777777" w:rsidTr="00485125">
        <w:trPr>
          <w:trHeight w:val="540"/>
        </w:trPr>
        <w:tc>
          <w:tcPr>
            <w:tcW w:w="471" w:type="dxa"/>
            <w:vMerge w:val="restart"/>
          </w:tcPr>
          <w:p w14:paraId="07A28952"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17AB981"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C2B2B81"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F30E30E" w14:textId="77777777" w:rsidR="00C47FD8" w:rsidRPr="00FF430B" w:rsidRDefault="00C47FD8" w:rsidP="00485125">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11838AAC"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c>
          <w:tcPr>
            <w:tcW w:w="563" w:type="dxa"/>
          </w:tcPr>
          <w:p w14:paraId="7E6BA240"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c>
          <w:tcPr>
            <w:tcW w:w="846" w:type="dxa"/>
          </w:tcPr>
          <w:p w14:paraId="023C732E"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r>
      <w:tr w:rsidR="00C47FD8" w:rsidRPr="00EC30C2" w14:paraId="77563443" w14:textId="77777777" w:rsidTr="00485125">
        <w:trPr>
          <w:trHeight w:val="1380"/>
        </w:trPr>
        <w:tc>
          <w:tcPr>
            <w:tcW w:w="471" w:type="dxa"/>
            <w:vMerge/>
          </w:tcPr>
          <w:p w14:paraId="08F1882F"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c>
          <w:tcPr>
            <w:tcW w:w="3751" w:type="dxa"/>
            <w:vMerge/>
          </w:tcPr>
          <w:p w14:paraId="35023251" w14:textId="77777777" w:rsidR="00C47FD8" w:rsidRPr="00FF430B" w:rsidRDefault="00C47FD8" w:rsidP="00485125">
            <w:pPr>
              <w:tabs>
                <w:tab w:val="left" w:leader="underscore" w:pos="6465"/>
                <w:tab w:val="right" w:leader="underscore" w:pos="9777"/>
              </w:tabs>
              <w:jc w:val="both"/>
              <w:rPr>
                <w:rFonts w:eastAsia="PMingLiU"/>
                <w:lang w:val="ro-MD" w:eastAsia="zh-CN"/>
              </w:rPr>
            </w:pPr>
          </w:p>
        </w:tc>
        <w:tc>
          <w:tcPr>
            <w:tcW w:w="4001" w:type="dxa"/>
          </w:tcPr>
          <w:p w14:paraId="30510C97"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5CDB6B"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55A542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55C97B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3639D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66DD17AF" w14:textId="77777777" w:rsidTr="00485125">
        <w:trPr>
          <w:trHeight w:val="420"/>
        </w:trPr>
        <w:tc>
          <w:tcPr>
            <w:tcW w:w="471" w:type="dxa"/>
            <w:vMerge w:val="restart"/>
          </w:tcPr>
          <w:p w14:paraId="411FE70D"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FEFA92C"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839F9D1"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331921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FBDEA3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3CF6832"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27F4723A" w14:textId="77777777" w:rsidTr="00485125">
        <w:trPr>
          <w:trHeight w:val="535"/>
        </w:trPr>
        <w:tc>
          <w:tcPr>
            <w:tcW w:w="471" w:type="dxa"/>
            <w:vMerge/>
          </w:tcPr>
          <w:p w14:paraId="4AE2866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F4A80CB"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83BDD1E" w14:textId="77777777" w:rsidR="00C47FD8" w:rsidRPr="00FF430B" w:rsidRDefault="00C47FD8" w:rsidP="00485125">
            <w:pPr>
              <w:tabs>
                <w:tab w:val="left" w:leader="underscore" w:pos="6465"/>
                <w:tab w:val="right" w:leader="underscore" w:pos="9777"/>
              </w:tabs>
              <w:jc w:val="both"/>
              <w:rPr>
                <w:rFonts w:eastAsia="PMingLiU"/>
                <w:lang w:val="ro-MD" w:eastAsia="zh-CN"/>
              </w:rPr>
            </w:pPr>
          </w:p>
        </w:tc>
        <w:tc>
          <w:tcPr>
            <w:tcW w:w="575" w:type="dxa"/>
          </w:tcPr>
          <w:p w14:paraId="4B9E74A1"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ED2F30"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E381116"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05F31321" w14:textId="77777777" w:rsidTr="00485125">
        <w:trPr>
          <w:trHeight w:val="1770"/>
        </w:trPr>
        <w:tc>
          <w:tcPr>
            <w:tcW w:w="471" w:type="dxa"/>
            <w:vMerge w:val="restart"/>
          </w:tcPr>
          <w:p w14:paraId="67CEF0DC"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FB274E"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261F86B9"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22802134"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288691FF"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4D9BAFC3"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68B2BAA8"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2BAFB1AC"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0E3FE9E1"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4FC20C6"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17822313" w14:textId="77777777" w:rsidR="00C47FD8" w:rsidRPr="00FF430B" w:rsidRDefault="00C47FD8" w:rsidP="00485125">
            <w:pPr>
              <w:tabs>
                <w:tab w:val="left" w:pos="567"/>
              </w:tabs>
              <w:rPr>
                <w:lang w:val="ro-MD"/>
              </w:rPr>
            </w:pPr>
            <w:r w:rsidRPr="00FF430B">
              <w:rPr>
                <w:lang w:val="ro-MD"/>
              </w:rPr>
              <w:t>A.Terasamente, lucrări la structura clădirilor;</w:t>
            </w:r>
          </w:p>
          <w:p w14:paraId="76884CE4" w14:textId="77777777" w:rsidR="00C47FD8" w:rsidRPr="00FF430B" w:rsidRDefault="00C47FD8" w:rsidP="00485125">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65FAC17C" w14:textId="77777777" w:rsidR="00C47FD8" w:rsidRPr="00FF430B" w:rsidRDefault="00C47FD8" w:rsidP="00485125">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5FDD993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4BFE1E"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56099A5"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7923CBFB" w14:textId="77777777" w:rsidTr="00485125">
        <w:trPr>
          <w:trHeight w:val="1260"/>
        </w:trPr>
        <w:tc>
          <w:tcPr>
            <w:tcW w:w="471" w:type="dxa"/>
            <w:vMerge/>
          </w:tcPr>
          <w:p w14:paraId="593197B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E95AF80"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F7ABCE9"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12ADF058" w14:textId="77777777" w:rsidR="00C47FD8" w:rsidRPr="00FF430B" w:rsidRDefault="00C47FD8" w:rsidP="00485125">
            <w:pPr>
              <w:tabs>
                <w:tab w:val="left" w:leader="underscore" w:pos="6465"/>
                <w:tab w:val="right" w:leader="underscore" w:pos="9777"/>
              </w:tabs>
              <w:jc w:val="both"/>
              <w:rPr>
                <w:lang w:val="ro-MD"/>
              </w:rPr>
            </w:pPr>
            <w:r w:rsidRPr="00FF430B">
              <w:rPr>
                <w:lang w:val="ro-MD"/>
              </w:rPr>
              <w:t xml:space="preserve">A.drumuri și piste de aviație; </w:t>
            </w:r>
          </w:p>
          <w:p w14:paraId="35EA0E33" w14:textId="77777777" w:rsidR="00C47FD8" w:rsidRPr="00FF430B" w:rsidRDefault="00C47FD8" w:rsidP="00485125">
            <w:pPr>
              <w:tabs>
                <w:tab w:val="left" w:leader="underscore" w:pos="6465"/>
                <w:tab w:val="right" w:leader="underscore" w:pos="9777"/>
              </w:tabs>
              <w:jc w:val="both"/>
              <w:rPr>
                <w:lang w:val="ro-MD"/>
              </w:rPr>
            </w:pPr>
            <w:r w:rsidRPr="00FF430B">
              <w:rPr>
                <w:lang w:val="ro-MD"/>
              </w:rPr>
              <w:t xml:space="preserve">B.poduri; </w:t>
            </w:r>
          </w:p>
          <w:p w14:paraId="6F2F9723"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0FC6070A"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B08BEB5"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98908C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33484545" w14:textId="77777777" w:rsidTr="00485125">
        <w:trPr>
          <w:trHeight w:val="1260"/>
        </w:trPr>
        <w:tc>
          <w:tcPr>
            <w:tcW w:w="471" w:type="dxa"/>
            <w:vMerge/>
          </w:tcPr>
          <w:p w14:paraId="6D5553C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D7B8281"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64A9C42" w14:textId="77777777" w:rsidR="00C47FD8" w:rsidRPr="00FF430B" w:rsidRDefault="00C47FD8" w:rsidP="00485125">
            <w:pPr>
              <w:tabs>
                <w:tab w:val="left" w:pos="567"/>
              </w:tabs>
              <w:spacing w:line="276" w:lineRule="auto"/>
              <w:rPr>
                <w:lang w:val="ro-MD"/>
              </w:rPr>
            </w:pPr>
            <w:r w:rsidRPr="00FF430B">
              <w:rPr>
                <w:lang w:val="ro-MD"/>
              </w:rPr>
              <w:t>Construcții speciale:</w:t>
            </w:r>
          </w:p>
          <w:p w14:paraId="77593A28" w14:textId="77777777" w:rsidR="00C47FD8" w:rsidRPr="00FF430B" w:rsidRDefault="00C47FD8" w:rsidP="00485125">
            <w:pPr>
              <w:tabs>
                <w:tab w:val="left" w:pos="567"/>
              </w:tabs>
              <w:spacing w:line="276" w:lineRule="auto"/>
              <w:rPr>
                <w:lang w:val="ro-MD"/>
              </w:rPr>
            </w:pPr>
            <w:r w:rsidRPr="00FF430B">
              <w:rPr>
                <w:lang w:val="ro-MD"/>
              </w:rPr>
              <w:t>A. hidrotehnice și pentru îmbunătățiri funciare;</w:t>
            </w:r>
          </w:p>
          <w:p w14:paraId="35191ADA" w14:textId="77777777" w:rsidR="00C47FD8" w:rsidRPr="00FF430B" w:rsidRDefault="00C47FD8" w:rsidP="00485125">
            <w:pPr>
              <w:tabs>
                <w:tab w:val="left" w:pos="567"/>
              </w:tabs>
              <w:spacing w:line="276" w:lineRule="auto"/>
              <w:rPr>
                <w:lang w:val="ro-MD"/>
              </w:rPr>
            </w:pPr>
            <w:r w:rsidRPr="00FF430B">
              <w:rPr>
                <w:lang w:val="ro-MD"/>
              </w:rPr>
              <w:t xml:space="preserve">B. fântâni arteziene; </w:t>
            </w:r>
          </w:p>
          <w:p w14:paraId="1F27DCA9" w14:textId="77777777" w:rsidR="00C47FD8" w:rsidRPr="00FF430B" w:rsidRDefault="00C47FD8" w:rsidP="00485125">
            <w:pPr>
              <w:tabs>
                <w:tab w:val="left" w:pos="567"/>
              </w:tabs>
              <w:spacing w:line="276" w:lineRule="auto"/>
              <w:rPr>
                <w:lang w:val="ro-MD"/>
              </w:rPr>
            </w:pPr>
            <w:r w:rsidRPr="00FF430B">
              <w:rPr>
                <w:lang w:val="ro-MD"/>
              </w:rPr>
              <w:t>C. porturi și debarcadere;</w:t>
            </w:r>
          </w:p>
          <w:p w14:paraId="57491377"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97C8E6E"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A70CF67"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D17A2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2C8CF5E8" w14:textId="77777777" w:rsidTr="00485125">
        <w:trPr>
          <w:trHeight w:val="2055"/>
        </w:trPr>
        <w:tc>
          <w:tcPr>
            <w:tcW w:w="471" w:type="dxa"/>
            <w:vMerge/>
          </w:tcPr>
          <w:p w14:paraId="769641C1"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D657335"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801C040"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63924CD" w14:textId="77777777" w:rsidR="00C47FD8" w:rsidRPr="00FF430B" w:rsidRDefault="00C47FD8" w:rsidP="00485125">
            <w:pPr>
              <w:tabs>
                <w:tab w:val="left" w:pos="567"/>
              </w:tabs>
              <w:spacing w:line="276" w:lineRule="auto"/>
              <w:rPr>
                <w:lang w:val="ro-MD"/>
              </w:rPr>
            </w:pPr>
            <w:r w:rsidRPr="00FF430B">
              <w:rPr>
                <w:lang w:val="ro-MD"/>
              </w:rPr>
              <w:t>A.de alimentare cu apă și canalizare;</w:t>
            </w:r>
          </w:p>
          <w:p w14:paraId="4945A63D" w14:textId="77777777" w:rsidR="00C47FD8" w:rsidRPr="00FF430B" w:rsidRDefault="00C47FD8" w:rsidP="00485125">
            <w:pPr>
              <w:tabs>
                <w:tab w:val="left" w:pos="567"/>
              </w:tabs>
              <w:spacing w:line="276" w:lineRule="auto"/>
              <w:rPr>
                <w:lang w:val="ro-MD"/>
              </w:rPr>
            </w:pPr>
            <w:r w:rsidRPr="00FF430B">
              <w:rPr>
                <w:lang w:val="ro-MD"/>
              </w:rPr>
              <w:t xml:space="preserve">B.de încălzire; </w:t>
            </w:r>
          </w:p>
          <w:p w14:paraId="10073CDE" w14:textId="77777777" w:rsidR="00C47FD8" w:rsidRPr="00FF430B" w:rsidRDefault="00C47FD8" w:rsidP="00485125">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00B6C7CD" w14:textId="77777777" w:rsidR="00C47FD8" w:rsidRPr="00FF430B" w:rsidRDefault="00C47FD8" w:rsidP="00485125">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7F1BAAF5" w14:textId="77777777" w:rsidR="00C47FD8" w:rsidRPr="00FF430B" w:rsidRDefault="00C47FD8" w:rsidP="00485125">
            <w:pPr>
              <w:tabs>
                <w:tab w:val="left" w:leader="underscore" w:pos="6465"/>
                <w:tab w:val="right" w:leader="underscore" w:pos="9777"/>
              </w:tabs>
              <w:jc w:val="both"/>
              <w:rPr>
                <w:lang w:val="ro-MD"/>
              </w:rPr>
            </w:pPr>
            <w:r w:rsidRPr="00FF430B">
              <w:rPr>
                <w:lang w:val="ro-MD"/>
              </w:rPr>
              <w:t>H.frigorifice,compresoare;</w:t>
            </w:r>
          </w:p>
          <w:p w14:paraId="637A6EA4" w14:textId="77777777" w:rsidR="00C47FD8" w:rsidRPr="00FF430B" w:rsidRDefault="00C47FD8" w:rsidP="00485125">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6AF375B3"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F731FD"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E45885B"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74CB6B90" w14:textId="77777777" w:rsidTr="00485125">
        <w:trPr>
          <w:trHeight w:val="945"/>
        </w:trPr>
        <w:tc>
          <w:tcPr>
            <w:tcW w:w="471" w:type="dxa"/>
            <w:vMerge/>
          </w:tcPr>
          <w:p w14:paraId="36C29FD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7BF8A3"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5FE821F"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FD2B13C" w14:textId="77777777" w:rsidR="00C47FD8" w:rsidRPr="00FF430B" w:rsidRDefault="00C47FD8" w:rsidP="00485125">
            <w:pPr>
              <w:tabs>
                <w:tab w:val="left" w:pos="567"/>
              </w:tabs>
              <w:spacing w:line="276" w:lineRule="auto"/>
              <w:rPr>
                <w:lang w:val="ro-MD"/>
              </w:rPr>
            </w:pPr>
            <w:r w:rsidRPr="00FF430B">
              <w:rPr>
                <w:lang w:val="ro-MD"/>
              </w:rPr>
              <w:t>A. sub presiune, mecanisme de ridicat, cazane;</w:t>
            </w:r>
          </w:p>
          <w:p w14:paraId="40E619B2" w14:textId="77777777" w:rsidR="00C47FD8" w:rsidRPr="00FF430B" w:rsidRDefault="00C47FD8" w:rsidP="00485125">
            <w:pPr>
              <w:tabs>
                <w:tab w:val="left" w:pos="567"/>
              </w:tabs>
              <w:spacing w:line="276" w:lineRule="auto"/>
              <w:rPr>
                <w:lang w:val="ro-MD"/>
              </w:rPr>
            </w:pPr>
            <w:r w:rsidRPr="00FF430B">
              <w:rPr>
                <w:lang w:val="ro-MD"/>
              </w:rPr>
              <w:t>B. chimico-tehnologice; C. gazoducte magistrale;</w:t>
            </w:r>
          </w:p>
          <w:p w14:paraId="5674A5C4" w14:textId="77777777" w:rsidR="00C47FD8" w:rsidRPr="00FF430B" w:rsidRDefault="00C47FD8" w:rsidP="00C47FD8">
            <w:pPr>
              <w:pStyle w:val="a7"/>
              <w:numPr>
                <w:ilvl w:val="0"/>
                <w:numId w:val="21"/>
              </w:numPr>
              <w:tabs>
                <w:tab w:val="decimal" w:pos="317"/>
                <w:tab w:val="left" w:pos="1134"/>
              </w:tabs>
              <w:ind w:left="0" w:hanging="650"/>
              <w:contextualSpacing w:val="0"/>
              <w:jc w:val="both"/>
              <w:rPr>
                <w:rFonts w:eastAsia="PMingLiU"/>
                <w:i/>
                <w:lang w:val="ro-MD" w:eastAsia="zh-CN"/>
              </w:rPr>
            </w:pPr>
            <w:r w:rsidRPr="00FF430B">
              <w:rPr>
                <w:lang w:val="ro-MD"/>
              </w:rPr>
              <w:t>D. sisteme de alimentare cu gaze.</w:t>
            </w:r>
          </w:p>
        </w:tc>
        <w:tc>
          <w:tcPr>
            <w:tcW w:w="575" w:type="dxa"/>
          </w:tcPr>
          <w:p w14:paraId="540843D1"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C1E8D2E"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B1AF8E7"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3AEA759D"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4FAEDD14"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02642854"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576BCCBF"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D9A9800"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0EC615F7"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60454FAA"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E0E09AB"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5B95C7F3" w14:textId="77777777" w:rsidR="00C47FD8" w:rsidRPr="00FF5CB2" w:rsidRDefault="00C47FD8" w:rsidP="00C47FD8">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C24A586"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4EEBCE7" w14:textId="77777777" w:rsidR="00C47FD8" w:rsidRPr="00FF5CB2" w:rsidRDefault="00C47FD8" w:rsidP="00C47FD8">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15D1BEBD"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8F23D1"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05DC385"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3822A0CE"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237FD05C"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796924DF"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1B87BD7"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2D73D8A0"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04A2CB8"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48A26A55" w14:textId="77777777" w:rsidR="00C47FD8" w:rsidRPr="00FF430B" w:rsidRDefault="00C47FD8" w:rsidP="00C47FD8">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19D61067" w14:textId="77777777" w:rsidR="00C47FD8" w:rsidRDefault="00C47FD8" w:rsidP="00C47FD8">
      <w:pPr>
        <w:tabs>
          <w:tab w:val="left" w:leader="underscore" w:pos="6465"/>
          <w:tab w:val="right" w:leader="underscore" w:pos="9777"/>
        </w:tabs>
        <w:spacing w:line="302" w:lineRule="auto"/>
        <w:rPr>
          <w:rFonts w:eastAsia="PMingLiU"/>
          <w:lang w:val="ro-MD" w:eastAsia="zh-CN"/>
        </w:rPr>
      </w:pPr>
    </w:p>
    <w:p w14:paraId="44400ADF"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67EDE37A"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2C3CB0B0" w14:textId="77777777" w:rsidR="00C47FD8" w:rsidRPr="00FF430B" w:rsidRDefault="00C47FD8" w:rsidP="00C47FD8">
      <w:pPr>
        <w:jc w:val="right"/>
        <w:rPr>
          <w:noProof w:val="0"/>
          <w:lang w:val="ro-MD"/>
        </w:rPr>
      </w:pPr>
      <w:r w:rsidRPr="00FF430B">
        <w:rPr>
          <w:noProof w:val="0"/>
          <w:lang w:val="ro-MD"/>
        </w:rPr>
        <w:t>la Documentația standard nr._____</w:t>
      </w:r>
    </w:p>
    <w:p w14:paraId="2F5322F6" w14:textId="77777777" w:rsidR="00C47FD8" w:rsidRPr="00FF430B" w:rsidRDefault="00C47FD8" w:rsidP="00C47FD8">
      <w:pPr>
        <w:jc w:val="right"/>
        <w:rPr>
          <w:noProof w:val="0"/>
          <w:lang w:val="ro-MD"/>
        </w:rPr>
      </w:pPr>
      <w:r w:rsidRPr="00FF430B">
        <w:rPr>
          <w:noProof w:val="0"/>
          <w:lang w:val="ro-MD"/>
        </w:rPr>
        <w:t>din “____” ________ 20___</w:t>
      </w:r>
    </w:p>
    <w:p w14:paraId="2370F4BC"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3F69A112"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2550209" w14:textId="77777777" w:rsidR="00C47FD8" w:rsidRDefault="00C47FD8" w:rsidP="00C47FD8">
      <w:pPr>
        <w:pStyle w:val="2"/>
        <w:spacing w:before="0"/>
        <w:jc w:val="center"/>
        <w:rPr>
          <w:rFonts w:ascii="Times New Roman" w:hAnsi="Times New Roman" w:cs="Times New Roman"/>
          <w:bCs/>
          <w:color w:val="auto"/>
          <w:sz w:val="24"/>
          <w:szCs w:val="24"/>
          <w:lang w:val="ro-MD"/>
        </w:rPr>
      </w:pPr>
      <w:bookmarkStart w:id="63" w:name="_Toc449692118"/>
      <w:bookmarkStart w:id="64" w:name="_Toc390252621"/>
      <w:r w:rsidRPr="00FF430B">
        <w:rPr>
          <w:rFonts w:ascii="Times New Roman" w:hAnsi="Times New Roman" w:cs="Times New Roman"/>
          <w:color w:val="auto"/>
          <w:sz w:val="24"/>
          <w:szCs w:val="24"/>
          <w:lang w:val="ro-MD"/>
        </w:rPr>
        <w:t>CAIET DE SARCINI</w:t>
      </w:r>
      <w:bookmarkEnd w:id="63"/>
    </w:p>
    <w:p w14:paraId="223BEC96" w14:textId="77777777" w:rsidR="00C47FD8" w:rsidRPr="00FF430B" w:rsidRDefault="00C47FD8" w:rsidP="00C47FD8">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 xml:space="preserve"> </w:t>
      </w:r>
    </w:p>
    <w:p w14:paraId="6FEFFDBF" w14:textId="77777777" w:rsidR="00C47FD8" w:rsidRPr="00FF430B" w:rsidRDefault="00C47FD8" w:rsidP="00C47FD8">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64E67E9F" w14:textId="77777777" w:rsidR="00C47FD8" w:rsidRPr="00FF430B" w:rsidRDefault="00C47FD8" w:rsidP="00C47FD8">
      <w:pPr>
        <w:pStyle w:val="2"/>
        <w:spacing w:before="0"/>
        <w:jc w:val="center"/>
        <w:rPr>
          <w:rFonts w:ascii="Times New Roman" w:hAnsi="Times New Roman" w:cs="Times New Roman"/>
          <w:bCs/>
          <w:i/>
          <w:color w:val="auto"/>
          <w:lang w:val="ro-MD"/>
        </w:rPr>
      </w:pPr>
    </w:p>
    <w:p w14:paraId="79948BE0" w14:textId="77777777" w:rsidR="00C47FD8" w:rsidRPr="00FF430B" w:rsidRDefault="00C47FD8" w:rsidP="00C47FD8">
      <w:pPr>
        <w:pStyle w:val="2"/>
        <w:spacing w:before="0"/>
        <w:jc w:val="center"/>
        <w:rPr>
          <w:rFonts w:ascii="Times New Roman" w:hAnsi="Times New Roman" w:cs="Times New Roman"/>
          <w:bCs/>
          <w:color w:val="auto"/>
          <w:lang w:val="ro-MD"/>
        </w:rPr>
      </w:pPr>
      <w:r w:rsidRPr="00FF430B">
        <w:rPr>
          <w:rFonts w:ascii="Times New Roman" w:hAnsi="Times New Roman" w:cs="Times New Roman"/>
          <w:color w:val="auto"/>
          <w:lang w:val="ro-MD"/>
        </w:rPr>
        <w:t>LUCRĂRI</w:t>
      </w:r>
    </w:p>
    <w:p w14:paraId="52C702B7" w14:textId="77777777" w:rsidR="00C47FD8" w:rsidRPr="00FF430B" w:rsidRDefault="00C47FD8" w:rsidP="00C47FD8">
      <w:pPr>
        <w:jc w:val="both"/>
        <w:rPr>
          <w:lang w:val="ro-MD"/>
        </w:rPr>
      </w:pPr>
    </w:p>
    <w:p w14:paraId="37C00783" w14:textId="77777777" w:rsidR="00C47FD8" w:rsidRPr="00FF430B" w:rsidRDefault="00C47FD8" w:rsidP="00C47FD8">
      <w:pPr>
        <w:pStyle w:val="a7"/>
        <w:ind w:left="0"/>
        <w:rPr>
          <w:lang w:val="ro-MD"/>
        </w:rPr>
      </w:pPr>
    </w:p>
    <w:p w14:paraId="5CED0F0B" w14:textId="77777777" w:rsidR="00C47FD8" w:rsidRPr="00FF430B" w:rsidRDefault="00C47FD8" w:rsidP="00C47FD8">
      <w:pPr>
        <w:ind w:firstLine="709"/>
        <w:jc w:val="both"/>
        <w:rPr>
          <w:lang w:val="ro-MD"/>
        </w:rPr>
      </w:pPr>
      <w:r w:rsidRPr="00FF430B">
        <w:rPr>
          <w:lang w:val="ro-MD"/>
        </w:rPr>
        <w:t>Obiectul_______________________________________________________________</w:t>
      </w:r>
    </w:p>
    <w:p w14:paraId="0D670CC4" w14:textId="77777777" w:rsidR="00C47FD8" w:rsidRPr="00FF430B" w:rsidRDefault="00C47FD8" w:rsidP="00C47FD8">
      <w:pPr>
        <w:ind w:firstLine="709"/>
        <w:jc w:val="center"/>
        <w:rPr>
          <w:lang w:val="ro-MD"/>
        </w:rPr>
      </w:pPr>
      <w:r w:rsidRPr="00FF430B">
        <w:rPr>
          <w:i/>
          <w:lang w:val="ro-MD"/>
        </w:rPr>
        <w:t>(denumirea, adresa)</w:t>
      </w:r>
    </w:p>
    <w:p w14:paraId="456160AB" w14:textId="77777777" w:rsidR="00C47FD8" w:rsidRPr="00FF430B" w:rsidRDefault="00C47FD8" w:rsidP="00C47FD8">
      <w:pPr>
        <w:ind w:firstLine="709"/>
        <w:jc w:val="both"/>
        <w:rPr>
          <w:lang w:val="ro-MD"/>
        </w:rPr>
      </w:pPr>
      <w:r w:rsidRPr="00FF430B">
        <w:rPr>
          <w:lang w:val="ro-MD"/>
        </w:rPr>
        <w:t>Autoritatea contractantă__________________________________________________</w:t>
      </w:r>
    </w:p>
    <w:p w14:paraId="43C65311" w14:textId="77777777" w:rsidR="00C47FD8" w:rsidRPr="00FF430B" w:rsidRDefault="00C47FD8" w:rsidP="00C47FD8">
      <w:pPr>
        <w:ind w:firstLine="709"/>
        <w:jc w:val="center"/>
        <w:rPr>
          <w:i/>
          <w:lang w:val="ro-MD"/>
        </w:rPr>
      </w:pPr>
      <w:r w:rsidRPr="00FF430B">
        <w:rPr>
          <w:i/>
          <w:lang w:val="ro-MD"/>
        </w:rPr>
        <w:t>(denumirea, adresa)</w:t>
      </w:r>
    </w:p>
    <w:p w14:paraId="2A6D8FF0" w14:textId="77777777" w:rsidR="00C47FD8" w:rsidRPr="00FF430B" w:rsidRDefault="00C47FD8" w:rsidP="00C47FD8">
      <w:pPr>
        <w:pStyle w:val="cp"/>
        <w:ind w:firstLine="709"/>
        <w:jc w:val="both"/>
        <w:rPr>
          <w:lang w:val="ro-MD"/>
        </w:rPr>
      </w:pPr>
      <w:r w:rsidRPr="00FF430B">
        <w:rPr>
          <w:lang w:val="ro-MD"/>
        </w:rPr>
        <w:t>1 . Descriere generală</w:t>
      </w:r>
    </w:p>
    <w:p w14:paraId="4837BF15" w14:textId="77777777" w:rsidR="00C47FD8" w:rsidRPr="00FF430B" w:rsidRDefault="00C47FD8" w:rsidP="00C47FD8">
      <w:pPr>
        <w:ind w:firstLine="709"/>
        <w:jc w:val="both"/>
        <w:rPr>
          <w:lang w:val="ro-MD"/>
        </w:rPr>
      </w:pPr>
      <w:r w:rsidRPr="00FF430B">
        <w:rPr>
          <w:lang w:val="ro-MD"/>
        </w:rPr>
        <w:t>Se precizează adresa (şantierul) lucrărilor, descrierea generală a obiectelor lucrării, detalii specifice de amplasare etc.</w:t>
      </w:r>
    </w:p>
    <w:p w14:paraId="1DAA5AC1" w14:textId="77777777" w:rsidR="00C47FD8" w:rsidRPr="00FF430B" w:rsidRDefault="00C47FD8" w:rsidP="00C47FD8">
      <w:pPr>
        <w:ind w:firstLine="709"/>
        <w:jc w:val="both"/>
        <w:rPr>
          <w:b/>
          <w:lang w:val="ro-MD"/>
        </w:rPr>
      </w:pPr>
      <w:r w:rsidRPr="00FF430B">
        <w:rPr>
          <w:b/>
          <w:lang w:val="ro-MD"/>
        </w:rPr>
        <w:t>2. Informaţii şi proiectare</w:t>
      </w:r>
    </w:p>
    <w:p w14:paraId="2B685496" w14:textId="77777777" w:rsidR="00C47FD8" w:rsidRPr="00FF430B" w:rsidRDefault="00C47FD8" w:rsidP="00C47FD8">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5C81DA5A" w14:textId="77777777" w:rsidR="00C47FD8" w:rsidRPr="00FF430B" w:rsidRDefault="00C47FD8" w:rsidP="00C47FD8">
      <w:pPr>
        <w:ind w:firstLine="709"/>
        <w:jc w:val="both"/>
        <w:rPr>
          <w:b/>
          <w:lang w:val="ro-MD"/>
        </w:rPr>
      </w:pPr>
      <w:r w:rsidRPr="00FF430B">
        <w:rPr>
          <w:b/>
          <w:lang w:val="ro-MD"/>
        </w:rPr>
        <w:t>3. Materiale, compatibilităţi, reglementări tehnice şi standarde utilizate</w:t>
      </w:r>
    </w:p>
    <w:p w14:paraId="7CA2A30E" w14:textId="77777777" w:rsidR="00C47FD8" w:rsidRPr="00FF430B" w:rsidRDefault="00C47FD8" w:rsidP="00C47FD8">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65653AA" w14:textId="77777777" w:rsidR="00C47FD8" w:rsidRPr="00FF430B" w:rsidRDefault="00C47FD8" w:rsidP="00C47FD8">
      <w:pPr>
        <w:ind w:firstLine="709"/>
        <w:jc w:val="both"/>
        <w:rPr>
          <w:b/>
          <w:lang w:val="ro-MD"/>
        </w:rPr>
      </w:pPr>
      <w:r w:rsidRPr="00FF430B">
        <w:rPr>
          <w:b/>
          <w:lang w:val="ro-MD"/>
        </w:rPr>
        <w:t>4. Mostre</w:t>
      </w:r>
    </w:p>
    <w:p w14:paraId="38D452BC" w14:textId="77777777" w:rsidR="00C47FD8" w:rsidRPr="00FF430B" w:rsidRDefault="00C47FD8" w:rsidP="00C47FD8">
      <w:pPr>
        <w:ind w:firstLine="709"/>
        <w:jc w:val="both"/>
        <w:rPr>
          <w:lang w:val="ro-MD"/>
        </w:rPr>
      </w:pPr>
      <w:r w:rsidRPr="00FF430B">
        <w:rPr>
          <w:lang w:val="ro-MD"/>
        </w:rPr>
        <w:t>Se precizează modul de prezentare a mostrelor la toate produsele utilizate.</w:t>
      </w:r>
    </w:p>
    <w:p w14:paraId="4476D60E" w14:textId="77777777" w:rsidR="00C47FD8" w:rsidRPr="00FF430B" w:rsidRDefault="00C47FD8" w:rsidP="00C47FD8">
      <w:pPr>
        <w:ind w:firstLine="709"/>
        <w:jc w:val="both"/>
        <w:rPr>
          <w:b/>
          <w:lang w:val="ro-MD"/>
        </w:rPr>
      </w:pPr>
      <w:r w:rsidRPr="00FF430B">
        <w:rPr>
          <w:b/>
          <w:lang w:val="ro-MD"/>
        </w:rPr>
        <w:t>5. Furnizarea, păstrarea, protecţia materialelor şi a lucrărilor. Securitatea construcţiilor şi a terenurilor aferente</w:t>
      </w:r>
    </w:p>
    <w:p w14:paraId="1DFEB62C" w14:textId="77777777" w:rsidR="00C47FD8" w:rsidRPr="00FF430B" w:rsidRDefault="00C47FD8" w:rsidP="00C47FD8">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4F9F7CB7" w14:textId="77777777" w:rsidR="00C47FD8" w:rsidRPr="00FF430B" w:rsidRDefault="00C47FD8" w:rsidP="00C47FD8">
      <w:pPr>
        <w:ind w:firstLine="709"/>
        <w:jc w:val="both"/>
        <w:rPr>
          <w:b/>
          <w:lang w:val="ro-MD"/>
        </w:rPr>
      </w:pPr>
      <w:r w:rsidRPr="00FF430B">
        <w:rPr>
          <w:b/>
          <w:lang w:val="ro-MD"/>
        </w:rPr>
        <w:t>6. Încercări, instrucţiuni, garanţii ale furnizorilor, desene şi scheme de execuţie</w:t>
      </w:r>
    </w:p>
    <w:p w14:paraId="3480644E" w14:textId="77777777" w:rsidR="00C47FD8" w:rsidRPr="00FF430B" w:rsidRDefault="00C47FD8" w:rsidP="00C47FD8">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C94C66C" w14:textId="77777777" w:rsidR="00C47FD8" w:rsidRPr="00FF430B" w:rsidRDefault="00C47FD8" w:rsidP="00C47FD8">
      <w:pPr>
        <w:ind w:firstLine="709"/>
        <w:jc w:val="both"/>
        <w:rPr>
          <w:b/>
          <w:lang w:val="ro-MD"/>
        </w:rPr>
      </w:pPr>
      <w:r w:rsidRPr="00FF430B">
        <w:rPr>
          <w:b/>
          <w:lang w:val="ro-MD"/>
        </w:rPr>
        <w:t>7. Remedierea viciilor ascunse şi a defectelor</w:t>
      </w:r>
    </w:p>
    <w:p w14:paraId="328CFF04" w14:textId="77777777" w:rsidR="00C47FD8" w:rsidRPr="00FF430B" w:rsidRDefault="00C47FD8" w:rsidP="00C47FD8">
      <w:pPr>
        <w:ind w:firstLine="709"/>
        <w:jc w:val="both"/>
        <w:rPr>
          <w:lang w:val="ro-MD"/>
        </w:rPr>
      </w:pPr>
      <w:r w:rsidRPr="00FF430B">
        <w:rPr>
          <w:lang w:val="ro-MD"/>
        </w:rPr>
        <w:t>Se precizează modalitatea de constatare şi remediere a viciilor ascunse şi a defectelor, responsabilii de remediere.</w:t>
      </w:r>
    </w:p>
    <w:p w14:paraId="662017DD" w14:textId="77777777" w:rsidR="00C47FD8" w:rsidRPr="00FF430B" w:rsidRDefault="00C47FD8" w:rsidP="00C47FD8">
      <w:pPr>
        <w:ind w:firstLine="709"/>
        <w:jc w:val="both"/>
        <w:rPr>
          <w:b/>
          <w:lang w:val="ro-MD"/>
        </w:rPr>
      </w:pPr>
      <w:r w:rsidRPr="00FF430B">
        <w:rPr>
          <w:b/>
          <w:lang w:val="ro-MD"/>
        </w:rPr>
        <w:t>8. Trasarea geodezică a lucrărilor, toleranţe de execuţie</w:t>
      </w:r>
    </w:p>
    <w:p w14:paraId="78406A33" w14:textId="77777777" w:rsidR="00C47FD8" w:rsidRPr="00FF430B" w:rsidRDefault="00C47FD8" w:rsidP="00C47FD8">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5A371C77" w14:textId="77777777" w:rsidR="00C47FD8" w:rsidRPr="00FF430B" w:rsidRDefault="00C47FD8" w:rsidP="00C47FD8">
      <w:pPr>
        <w:ind w:firstLine="709"/>
        <w:jc w:val="both"/>
        <w:rPr>
          <w:b/>
          <w:lang w:val="ro-MD"/>
        </w:rPr>
      </w:pPr>
      <w:r w:rsidRPr="00FF430B">
        <w:rPr>
          <w:b/>
          <w:lang w:val="ro-MD"/>
        </w:rPr>
        <w:t>9. Parametrii de calcul ai elementelor constructive</w:t>
      </w:r>
    </w:p>
    <w:p w14:paraId="0F4BD77A" w14:textId="77777777" w:rsidR="00C47FD8" w:rsidRPr="00FF430B" w:rsidRDefault="00C47FD8" w:rsidP="00C47FD8">
      <w:pPr>
        <w:ind w:firstLine="709"/>
        <w:jc w:val="both"/>
        <w:rPr>
          <w:lang w:val="ro-MD"/>
        </w:rPr>
      </w:pPr>
      <w:r w:rsidRPr="00FF430B">
        <w:rPr>
          <w:lang w:val="ro-MD"/>
        </w:rPr>
        <w:t>Se precizează sarcinile luate în calcul: seismicitatea, acţiunile, alţi parametri.</w:t>
      </w:r>
    </w:p>
    <w:p w14:paraId="6B96196B" w14:textId="77777777" w:rsidR="00C47FD8" w:rsidRPr="00FF430B" w:rsidRDefault="00C47FD8" w:rsidP="00C47FD8">
      <w:pPr>
        <w:ind w:firstLine="709"/>
        <w:jc w:val="both"/>
        <w:rPr>
          <w:b/>
          <w:lang w:val="ro-MD"/>
        </w:rPr>
      </w:pPr>
      <w:r w:rsidRPr="00FF430B">
        <w:rPr>
          <w:b/>
          <w:lang w:val="ro-MD"/>
        </w:rPr>
        <w:t>10. Criterii privind calculul sistemelor de încălzire, ventilare şi condiţionare a aerului</w:t>
      </w:r>
    </w:p>
    <w:p w14:paraId="7859FD40" w14:textId="77777777" w:rsidR="00C47FD8" w:rsidRPr="00FF430B" w:rsidRDefault="00C47FD8" w:rsidP="00C47FD8">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F55894C" w14:textId="77777777" w:rsidR="00C47FD8" w:rsidRPr="00FF430B" w:rsidRDefault="00C47FD8" w:rsidP="00C47FD8">
      <w:pPr>
        <w:ind w:firstLine="709"/>
        <w:jc w:val="both"/>
        <w:rPr>
          <w:b/>
          <w:lang w:val="ro-MD"/>
        </w:rPr>
      </w:pPr>
      <w:r w:rsidRPr="00FF430B">
        <w:rPr>
          <w:b/>
          <w:lang w:val="ro-MD"/>
        </w:rPr>
        <w:t>11. Nivelul admis al zgomotului şi al vibraţiilor</w:t>
      </w:r>
    </w:p>
    <w:p w14:paraId="7F80E4A0" w14:textId="77777777" w:rsidR="00C47FD8" w:rsidRPr="00FF430B" w:rsidRDefault="00C47FD8" w:rsidP="00C47FD8">
      <w:pPr>
        <w:ind w:firstLine="709"/>
        <w:jc w:val="both"/>
        <w:rPr>
          <w:lang w:val="ro-MD"/>
        </w:rPr>
      </w:pPr>
      <w:r w:rsidRPr="00FF430B">
        <w:rPr>
          <w:lang w:val="ro-MD"/>
        </w:rPr>
        <w:t>Se precizează mărimea acestor niveluri pentru diferite spaţii; măsurile de reducere a zgomotului şi a vibraţiilor.</w:t>
      </w:r>
    </w:p>
    <w:p w14:paraId="0ECFBAED" w14:textId="77777777" w:rsidR="00C47FD8" w:rsidRPr="00FF430B" w:rsidRDefault="00C47FD8" w:rsidP="00C47FD8">
      <w:pPr>
        <w:ind w:firstLine="709"/>
        <w:jc w:val="both"/>
        <w:rPr>
          <w:b/>
          <w:lang w:val="ro-MD"/>
        </w:rPr>
      </w:pPr>
      <w:r w:rsidRPr="00FF430B">
        <w:rPr>
          <w:b/>
          <w:lang w:val="ro-MD"/>
        </w:rPr>
        <w:t>12. Cerinţe privind montarea utilajelor şi a instalaţiilor</w:t>
      </w:r>
    </w:p>
    <w:p w14:paraId="5242BFAF" w14:textId="77777777" w:rsidR="00C47FD8" w:rsidRPr="00FF430B" w:rsidRDefault="00C47FD8" w:rsidP="00C47FD8">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65C06F25" w14:textId="77777777" w:rsidR="00C47FD8" w:rsidRPr="00FF430B" w:rsidRDefault="00C47FD8" w:rsidP="00C47FD8">
      <w:pPr>
        <w:ind w:firstLine="709"/>
        <w:jc w:val="both"/>
        <w:rPr>
          <w:b/>
          <w:lang w:val="ro-MD"/>
        </w:rPr>
      </w:pPr>
      <w:r w:rsidRPr="00FF430B">
        <w:rPr>
          <w:b/>
          <w:lang w:val="ro-MD"/>
        </w:rPr>
        <w:t>13. Lucrări de construcţii aferente montării instalaţiilor</w:t>
      </w:r>
    </w:p>
    <w:p w14:paraId="2274BEBA" w14:textId="77777777" w:rsidR="00C47FD8" w:rsidRPr="00FF430B" w:rsidRDefault="00C47FD8" w:rsidP="00C47FD8">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3C5A8B4" w14:textId="77777777" w:rsidR="00C47FD8" w:rsidRPr="00FF430B" w:rsidRDefault="00C47FD8" w:rsidP="00C47FD8">
      <w:pPr>
        <w:ind w:firstLine="709"/>
        <w:jc w:val="both"/>
        <w:rPr>
          <w:b/>
          <w:lang w:val="ro-MD"/>
        </w:rPr>
      </w:pPr>
      <w:r w:rsidRPr="00FF430B">
        <w:rPr>
          <w:b/>
          <w:lang w:val="ro-MD"/>
        </w:rPr>
        <w:t>14. Articole, produse şi piese necesare instalaţiilor</w:t>
      </w:r>
    </w:p>
    <w:p w14:paraId="00E5F802" w14:textId="77777777" w:rsidR="00C47FD8" w:rsidRPr="00FF430B" w:rsidRDefault="00C47FD8" w:rsidP="00C47FD8">
      <w:pPr>
        <w:ind w:firstLine="709"/>
        <w:jc w:val="both"/>
        <w:rPr>
          <w:lang w:val="ro-MD"/>
        </w:rPr>
      </w:pPr>
      <w:r w:rsidRPr="00FF430B">
        <w:rPr>
          <w:lang w:val="ro-MD"/>
        </w:rPr>
        <w:t>Se precizează furnizorul articolelor, produselor şi pieselor necesare instalaţiilor; tipurile şi cantitatea.</w:t>
      </w:r>
    </w:p>
    <w:p w14:paraId="11680686" w14:textId="77777777" w:rsidR="00C47FD8" w:rsidRPr="00FF430B" w:rsidRDefault="00C47FD8" w:rsidP="00C47FD8">
      <w:pPr>
        <w:ind w:firstLine="709"/>
        <w:jc w:val="both"/>
        <w:rPr>
          <w:b/>
          <w:lang w:val="ro-MD"/>
        </w:rPr>
      </w:pPr>
      <w:r w:rsidRPr="00FF430B">
        <w:rPr>
          <w:b/>
          <w:lang w:val="ro-MD"/>
        </w:rPr>
        <w:t>15. Echipamentele, instalaţiile, utilajele, sculele, instrumentele, dispozitivele şi alte obiecte necesare pentru executarea lucrărilor</w:t>
      </w:r>
    </w:p>
    <w:p w14:paraId="5ECEF315" w14:textId="77777777" w:rsidR="00C47FD8" w:rsidRPr="00FF430B" w:rsidRDefault="00C47FD8" w:rsidP="00C47FD8">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4505F02" w14:textId="77777777" w:rsidR="00C47FD8" w:rsidRPr="00FF430B" w:rsidRDefault="00C47FD8" w:rsidP="00C47FD8">
      <w:pPr>
        <w:ind w:firstLine="709"/>
        <w:jc w:val="both"/>
        <w:rPr>
          <w:b/>
          <w:lang w:val="ro-MD"/>
        </w:rPr>
      </w:pPr>
      <w:r w:rsidRPr="00FF430B">
        <w:rPr>
          <w:b/>
          <w:lang w:val="ro-MD"/>
        </w:rPr>
        <w:t>16. Definiţii</w:t>
      </w:r>
    </w:p>
    <w:p w14:paraId="5A59A0F3" w14:textId="77777777" w:rsidR="00C47FD8" w:rsidRPr="00FF430B" w:rsidRDefault="00C47FD8" w:rsidP="00C47FD8">
      <w:pPr>
        <w:ind w:firstLine="709"/>
        <w:jc w:val="both"/>
        <w:rPr>
          <w:lang w:val="ro-MD"/>
        </w:rPr>
      </w:pPr>
      <w:r w:rsidRPr="00FF430B">
        <w:rPr>
          <w:lang w:val="ro-MD"/>
        </w:rPr>
        <w:t>Se precizează termenii şi definiţiile utilizate în caietul de sarcini şi unele caracteristici.</w:t>
      </w:r>
    </w:p>
    <w:p w14:paraId="3B806038" w14:textId="77777777" w:rsidR="00C47FD8" w:rsidRPr="00FF430B" w:rsidRDefault="00C47FD8" w:rsidP="00C47FD8">
      <w:pPr>
        <w:ind w:firstLine="709"/>
        <w:jc w:val="both"/>
        <w:rPr>
          <w:b/>
          <w:lang w:val="ro-MD"/>
        </w:rPr>
      </w:pPr>
      <w:r w:rsidRPr="00FF430B">
        <w:rPr>
          <w:b/>
          <w:lang w:val="ro-MD"/>
        </w:rPr>
        <w:t>17. Cerinţe privind calculul costului</w:t>
      </w:r>
    </w:p>
    <w:p w14:paraId="46F82B4C" w14:textId="77777777" w:rsidR="00C47FD8" w:rsidRPr="00FF430B" w:rsidRDefault="00C47FD8" w:rsidP="00C47FD8">
      <w:pPr>
        <w:ind w:firstLine="709"/>
        <w:jc w:val="both"/>
        <w:rPr>
          <w:lang w:val="ro-MD"/>
        </w:rPr>
      </w:pPr>
      <w:r w:rsidRPr="00FF430B">
        <w:rPr>
          <w:lang w:val="ro-MD"/>
        </w:rPr>
        <w:t xml:space="preserve">Se precizează modalitatea de calculare a costului ofertei, prin trimitere la actele normative în domeniu. </w:t>
      </w:r>
    </w:p>
    <w:p w14:paraId="39A1CC1D" w14:textId="77777777" w:rsidR="00C47FD8" w:rsidRPr="00FF430B" w:rsidRDefault="00C47FD8" w:rsidP="00C47FD8">
      <w:pPr>
        <w:ind w:firstLine="709"/>
        <w:jc w:val="both"/>
        <w:rPr>
          <w:b/>
          <w:lang w:val="ro-MD"/>
        </w:rPr>
      </w:pPr>
      <w:r w:rsidRPr="00FF430B">
        <w:rPr>
          <w:b/>
          <w:lang w:val="ro-MD"/>
        </w:rPr>
        <w:t>18. Documente obligatorii la depunerea ofertei</w:t>
      </w:r>
    </w:p>
    <w:p w14:paraId="0F2055A5" w14:textId="77777777" w:rsidR="00C47FD8" w:rsidRPr="00FF430B" w:rsidRDefault="00C47FD8" w:rsidP="00C47FD8">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6825E00" w14:textId="77777777" w:rsidR="00C47FD8" w:rsidRPr="00FF430B" w:rsidRDefault="00C47FD8" w:rsidP="00C47FD8">
      <w:pPr>
        <w:ind w:firstLine="709"/>
        <w:jc w:val="both"/>
        <w:rPr>
          <w:b/>
          <w:lang w:val="ro-MD"/>
        </w:rPr>
      </w:pPr>
      <w:r w:rsidRPr="00FF430B">
        <w:rPr>
          <w:b/>
          <w:lang w:val="ro-MD"/>
        </w:rPr>
        <w:t>19. Documente obligatorii la evaluarea ofertelor</w:t>
      </w:r>
    </w:p>
    <w:p w14:paraId="325D15A5" w14:textId="77777777" w:rsidR="00C47FD8" w:rsidRPr="00FF430B" w:rsidRDefault="00C47FD8" w:rsidP="00C47FD8">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142725" w14:textId="77777777" w:rsidR="00C47FD8" w:rsidRPr="00FF430B" w:rsidRDefault="00C47FD8" w:rsidP="00C47FD8">
      <w:pPr>
        <w:ind w:firstLine="709"/>
        <w:jc w:val="both"/>
        <w:rPr>
          <w:lang w:val="ro-MD"/>
        </w:rPr>
      </w:pPr>
    </w:p>
    <w:p w14:paraId="782E85DD" w14:textId="77777777" w:rsidR="00C47FD8" w:rsidRPr="00FF430B" w:rsidRDefault="00C47FD8" w:rsidP="00C47FD8">
      <w:pPr>
        <w:ind w:firstLine="709"/>
        <w:jc w:val="both"/>
        <w:rPr>
          <w:lang w:val="ro-MD"/>
        </w:rPr>
      </w:pPr>
    </w:p>
    <w:p w14:paraId="2BD25DCE" w14:textId="77777777" w:rsidR="00C47FD8" w:rsidRPr="00FF430B" w:rsidRDefault="00C47FD8" w:rsidP="00C47FD8">
      <w:pPr>
        <w:ind w:firstLine="709"/>
        <w:jc w:val="both"/>
        <w:rPr>
          <w:lang w:val="ro-MD"/>
        </w:rPr>
      </w:pPr>
    </w:p>
    <w:p w14:paraId="40657EAE" w14:textId="77777777" w:rsidR="00C47FD8" w:rsidRPr="00FF430B" w:rsidRDefault="00C47FD8" w:rsidP="00C47FD8">
      <w:pPr>
        <w:ind w:firstLine="709"/>
        <w:jc w:val="both"/>
        <w:rPr>
          <w:lang w:val="ro-MD"/>
        </w:rPr>
      </w:pPr>
    </w:p>
    <w:p w14:paraId="10B9A0B2" w14:textId="77777777" w:rsidR="00C47FD8" w:rsidRPr="00FF430B" w:rsidRDefault="00C47FD8" w:rsidP="00C47FD8">
      <w:pPr>
        <w:ind w:firstLine="709"/>
        <w:jc w:val="both"/>
        <w:rPr>
          <w:lang w:val="ro-MD"/>
        </w:rPr>
      </w:pPr>
    </w:p>
    <w:p w14:paraId="3C568B14" w14:textId="77777777" w:rsidR="00C47FD8" w:rsidRPr="00FF430B" w:rsidRDefault="00C47FD8" w:rsidP="00C47FD8">
      <w:pPr>
        <w:ind w:firstLine="709"/>
        <w:jc w:val="both"/>
        <w:rPr>
          <w:lang w:val="ro-MD"/>
        </w:rPr>
      </w:pPr>
      <w:r w:rsidRPr="00FF430B">
        <w:rPr>
          <w:lang w:val="ro-MD"/>
        </w:rPr>
        <w:t>------------------------</w:t>
      </w:r>
    </w:p>
    <w:p w14:paraId="5F2263DE" w14:textId="77777777" w:rsidR="00C47FD8" w:rsidRPr="00FF430B" w:rsidRDefault="00C47FD8" w:rsidP="00C47FD8">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455E212D" w14:textId="77777777" w:rsidR="00C47FD8" w:rsidRPr="00FF430B" w:rsidRDefault="00C47FD8" w:rsidP="00C47FD8">
      <w:pPr>
        <w:ind w:firstLine="709"/>
        <w:jc w:val="both"/>
        <w:rPr>
          <w:lang w:val="ro-MD"/>
        </w:rPr>
      </w:pPr>
      <w:r w:rsidRPr="00FF430B">
        <w:rPr>
          <w:lang w:val="ro-MD"/>
        </w:rPr>
        <w:t> </w:t>
      </w:r>
    </w:p>
    <w:p w14:paraId="472B99E8" w14:textId="77777777" w:rsidR="00C47FD8" w:rsidRPr="00FF430B" w:rsidRDefault="00C47FD8" w:rsidP="00C47FD8">
      <w:pPr>
        <w:ind w:firstLine="709"/>
        <w:jc w:val="both"/>
        <w:rPr>
          <w:bCs/>
          <w:lang w:val="ro-MD"/>
        </w:rPr>
      </w:pPr>
      <w:r w:rsidRPr="00FF430B">
        <w:rPr>
          <w:bCs/>
          <w:lang w:val="ro-MD"/>
        </w:rPr>
        <w:t xml:space="preserve"> </w:t>
      </w:r>
    </w:p>
    <w:p w14:paraId="6EBC3BF6" w14:textId="77777777" w:rsidR="00C47FD8" w:rsidRPr="00FF430B" w:rsidRDefault="00C47FD8" w:rsidP="00C47FD8">
      <w:pPr>
        <w:ind w:firstLine="709"/>
        <w:jc w:val="both"/>
        <w:rPr>
          <w:bCs/>
          <w:lang w:val="ro-MD"/>
        </w:rPr>
      </w:pPr>
    </w:p>
    <w:p w14:paraId="46552EAC" w14:textId="77777777" w:rsidR="00C47FD8" w:rsidRPr="00FF430B" w:rsidRDefault="00C47FD8" w:rsidP="00C47FD8">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CEC6250" w14:textId="77777777" w:rsidR="00C47FD8" w:rsidRPr="00FF430B" w:rsidRDefault="00C47FD8" w:rsidP="00C47FD8">
      <w:pPr>
        <w:jc w:val="both"/>
        <w:rPr>
          <w:lang w:val="ro-MD"/>
        </w:rPr>
      </w:pPr>
    </w:p>
    <w:p w14:paraId="23846B22" w14:textId="77777777" w:rsidR="00C47FD8" w:rsidRPr="00FF430B" w:rsidRDefault="00C47FD8" w:rsidP="00C47FD8">
      <w:pPr>
        <w:jc w:val="both"/>
        <w:rPr>
          <w:b/>
          <w:lang w:val="ro-MD"/>
        </w:rPr>
      </w:pPr>
    </w:p>
    <w:p w14:paraId="2A0EC98D" w14:textId="77777777" w:rsidR="00C47FD8" w:rsidRPr="00FF430B" w:rsidRDefault="00C47FD8" w:rsidP="00C47FD8">
      <w:pPr>
        <w:jc w:val="both"/>
        <w:rPr>
          <w:b/>
          <w:lang w:val="ro-MD"/>
        </w:rPr>
      </w:pPr>
    </w:p>
    <w:p w14:paraId="1456E3AB" w14:textId="77777777" w:rsidR="00C47FD8" w:rsidRPr="00FF430B" w:rsidRDefault="00C47FD8" w:rsidP="00C47FD8">
      <w:pPr>
        <w:jc w:val="both"/>
        <w:rPr>
          <w:b/>
          <w:lang w:val="ro-MD"/>
        </w:rPr>
      </w:pPr>
    </w:p>
    <w:p w14:paraId="6468C87F" w14:textId="77777777" w:rsidR="00C47FD8" w:rsidRPr="00FF430B" w:rsidRDefault="00C47FD8" w:rsidP="00C47FD8">
      <w:pPr>
        <w:jc w:val="both"/>
        <w:rPr>
          <w:b/>
          <w:lang w:val="ro-MD"/>
        </w:rPr>
      </w:pPr>
    </w:p>
    <w:p w14:paraId="22E0A4E1" w14:textId="77777777" w:rsidR="00C47FD8" w:rsidRPr="00FF430B" w:rsidRDefault="00C47FD8" w:rsidP="00C47FD8">
      <w:pPr>
        <w:jc w:val="both"/>
        <w:rPr>
          <w:b/>
          <w:lang w:val="ro-MD"/>
        </w:rPr>
      </w:pPr>
    </w:p>
    <w:p w14:paraId="1F21FF11" w14:textId="77777777" w:rsidR="00C47FD8" w:rsidRPr="00FF430B" w:rsidRDefault="00C47FD8" w:rsidP="00C47FD8">
      <w:pPr>
        <w:jc w:val="both"/>
        <w:rPr>
          <w:b/>
          <w:lang w:val="ro-MD"/>
        </w:rPr>
      </w:pPr>
    </w:p>
    <w:p w14:paraId="7642F2E8" w14:textId="77777777" w:rsidR="00C47FD8" w:rsidRPr="00FF430B" w:rsidRDefault="00C47FD8" w:rsidP="00C47FD8">
      <w:pPr>
        <w:jc w:val="both"/>
        <w:rPr>
          <w:b/>
          <w:lang w:val="ro-MD"/>
        </w:rPr>
      </w:pPr>
    </w:p>
    <w:p w14:paraId="016DB648" w14:textId="77777777" w:rsidR="00C47FD8" w:rsidRPr="00FF430B" w:rsidRDefault="00C47FD8" w:rsidP="00C47FD8">
      <w:pPr>
        <w:jc w:val="both"/>
        <w:rPr>
          <w:b/>
          <w:lang w:val="ro-MD"/>
        </w:rPr>
      </w:pPr>
    </w:p>
    <w:p w14:paraId="68F68F57" w14:textId="77777777" w:rsidR="00C47FD8" w:rsidRPr="00FF430B" w:rsidRDefault="00C47FD8" w:rsidP="00C47FD8">
      <w:pPr>
        <w:jc w:val="both"/>
        <w:rPr>
          <w:b/>
          <w:lang w:val="ro-MD"/>
        </w:rPr>
      </w:pPr>
    </w:p>
    <w:p w14:paraId="55E5FCBC" w14:textId="77777777" w:rsidR="00C47FD8" w:rsidRPr="00FF430B" w:rsidRDefault="00C47FD8" w:rsidP="00C47FD8">
      <w:pPr>
        <w:jc w:val="both"/>
        <w:rPr>
          <w:b/>
          <w:lang w:val="ro-MD"/>
        </w:rPr>
      </w:pPr>
    </w:p>
    <w:p w14:paraId="731D8E76" w14:textId="77777777" w:rsidR="00C47FD8" w:rsidRPr="00FF430B" w:rsidRDefault="00C47FD8" w:rsidP="00C47FD8">
      <w:pPr>
        <w:jc w:val="both"/>
        <w:rPr>
          <w:b/>
          <w:lang w:val="ro-MD"/>
        </w:rPr>
      </w:pPr>
    </w:p>
    <w:p w14:paraId="4FEF40B9" w14:textId="77777777" w:rsidR="00C47FD8" w:rsidRPr="00FF430B" w:rsidRDefault="00C47FD8" w:rsidP="00C47FD8">
      <w:pPr>
        <w:jc w:val="both"/>
        <w:rPr>
          <w:b/>
          <w:lang w:val="ro-MD"/>
        </w:rPr>
      </w:pPr>
    </w:p>
    <w:p w14:paraId="2892DCCA" w14:textId="77777777" w:rsidR="00C47FD8" w:rsidRPr="00FF430B" w:rsidRDefault="00C47FD8" w:rsidP="00C47FD8">
      <w:pPr>
        <w:jc w:val="both"/>
        <w:rPr>
          <w:b/>
          <w:lang w:val="ro-MD"/>
        </w:rPr>
      </w:pPr>
    </w:p>
    <w:p w14:paraId="252CF439" w14:textId="77777777" w:rsidR="00C47FD8" w:rsidRPr="00FF430B" w:rsidRDefault="00C47FD8" w:rsidP="00C47FD8">
      <w:pPr>
        <w:jc w:val="both"/>
        <w:rPr>
          <w:b/>
          <w:lang w:val="ro-MD"/>
        </w:rPr>
      </w:pPr>
    </w:p>
    <w:p w14:paraId="48A1E315" w14:textId="77777777" w:rsidR="00C47FD8" w:rsidRPr="00FF430B" w:rsidRDefault="00C47FD8" w:rsidP="00C47FD8">
      <w:pPr>
        <w:jc w:val="both"/>
        <w:rPr>
          <w:b/>
          <w:lang w:val="ro-MD"/>
        </w:rPr>
      </w:pPr>
    </w:p>
    <w:p w14:paraId="05917533" w14:textId="77777777" w:rsidR="00C47FD8" w:rsidRPr="00FF430B" w:rsidRDefault="00C47FD8" w:rsidP="00C47FD8">
      <w:pPr>
        <w:jc w:val="both"/>
        <w:rPr>
          <w:b/>
          <w:lang w:val="ro-MD"/>
        </w:rPr>
      </w:pPr>
    </w:p>
    <w:p w14:paraId="3849CD77" w14:textId="77777777" w:rsidR="00C47FD8" w:rsidRPr="00FF430B" w:rsidRDefault="00C47FD8" w:rsidP="00C47FD8">
      <w:pPr>
        <w:pStyle w:val="3"/>
        <w:keepNext w:val="0"/>
        <w:keepLines w:val="0"/>
        <w:numPr>
          <w:ilvl w:val="2"/>
          <w:numId w:val="1"/>
        </w:numPr>
        <w:tabs>
          <w:tab w:val="left" w:pos="360"/>
          <w:tab w:val="left" w:pos="1134"/>
        </w:tabs>
        <w:spacing w:before="0" w:after="120"/>
        <w:ind w:left="0"/>
        <w:jc w:val="center"/>
        <w:rPr>
          <w:rFonts w:cs="Times New Roman"/>
          <w:color w:val="auto"/>
          <w:lang w:val="ro-MD"/>
        </w:rPr>
      </w:pPr>
      <w:r w:rsidRPr="00FF430B">
        <w:rPr>
          <w:rFonts w:cs="Times New Roman"/>
          <w:color w:val="auto"/>
          <w:lang w:val="ro-MD"/>
        </w:rPr>
        <w:t>Formularul de deviz nr.1 – Lista cu cantitățile de lucrări</w:t>
      </w:r>
    </w:p>
    <w:p w14:paraId="025C20F5" w14:textId="77777777" w:rsidR="00C47FD8" w:rsidRPr="00FF430B" w:rsidRDefault="00C47FD8" w:rsidP="00C47FD8">
      <w:pPr>
        <w:ind w:firstLine="709"/>
        <w:jc w:val="both"/>
        <w:rPr>
          <w:b/>
          <w:lang w:val="ro-MD"/>
        </w:rPr>
      </w:pPr>
    </w:p>
    <w:p w14:paraId="2368F880" w14:textId="77777777" w:rsidR="00C47FD8" w:rsidRPr="00FF430B" w:rsidRDefault="00C47FD8" w:rsidP="00C47FD8">
      <w:pPr>
        <w:tabs>
          <w:tab w:val="left" w:pos="567"/>
        </w:tabs>
        <w:jc w:val="both"/>
        <w:rPr>
          <w:lang w:val="ro-MD"/>
        </w:rPr>
      </w:pPr>
      <w:r w:rsidRPr="00FF430B">
        <w:rPr>
          <w:lang w:val="ro-MD"/>
        </w:rPr>
        <w:t>Obiectul____________________________________________________________________</w:t>
      </w:r>
    </w:p>
    <w:p w14:paraId="0D120166" w14:textId="77777777" w:rsidR="00C47FD8" w:rsidRPr="00FF430B" w:rsidRDefault="00C47FD8" w:rsidP="00C47FD8">
      <w:pPr>
        <w:tabs>
          <w:tab w:val="left" w:pos="567"/>
        </w:tabs>
        <w:jc w:val="both"/>
        <w:rPr>
          <w:lang w:val="ro-MD"/>
        </w:rPr>
      </w:pPr>
      <w:r w:rsidRPr="00FF430B">
        <w:rPr>
          <w:lang w:val="ro-MD"/>
        </w:rPr>
        <w:t>Autoritatea contractantă________________________________________________________</w:t>
      </w:r>
    </w:p>
    <w:p w14:paraId="06CC67B2" w14:textId="77777777" w:rsidR="00C47FD8" w:rsidRPr="00FF430B" w:rsidRDefault="00C47FD8" w:rsidP="00C47FD8">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47FD8" w:rsidRPr="00EC30C2" w14:paraId="6EEA07E6" w14:textId="77777777" w:rsidTr="0048512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AB2CFA2" w14:textId="77777777" w:rsidR="00C47FD8" w:rsidRPr="00FF430B" w:rsidRDefault="00C47FD8" w:rsidP="00485125">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8D46DFD" w14:textId="77777777" w:rsidR="00C47FD8" w:rsidRPr="00FF430B" w:rsidRDefault="00C47FD8" w:rsidP="00485125">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88C7194" w14:textId="77777777" w:rsidR="00C47FD8" w:rsidRPr="00FF430B" w:rsidRDefault="00C47FD8" w:rsidP="00485125">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EEE1F77" w14:textId="77777777" w:rsidR="00C47FD8" w:rsidRPr="00FF430B" w:rsidRDefault="00C47FD8" w:rsidP="00485125">
            <w:pPr>
              <w:jc w:val="center"/>
              <w:rPr>
                <w:rFonts w:eastAsia="PMingLiU"/>
                <w:b/>
                <w:lang w:val="ro-MD" w:eastAsia="zh-CN"/>
              </w:rPr>
            </w:pPr>
            <w:r w:rsidRPr="00FF430B">
              <w:rPr>
                <w:rFonts w:eastAsia="PMingLiU"/>
                <w:b/>
                <w:lang w:val="ro-MD" w:eastAsia="zh-CN"/>
              </w:rPr>
              <w:t>Unitatea</w:t>
            </w:r>
          </w:p>
          <w:p w14:paraId="103A1D3B" w14:textId="77777777" w:rsidR="00C47FD8" w:rsidRPr="00FF430B" w:rsidRDefault="00C47FD8" w:rsidP="00485125">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08023CC" w14:textId="77777777" w:rsidR="00C47FD8" w:rsidRPr="00FF430B" w:rsidRDefault="00C47FD8" w:rsidP="00485125">
            <w:pPr>
              <w:jc w:val="center"/>
              <w:rPr>
                <w:rFonts w:eastAsia="PMingLiU"/>
                <w:b/>
                <w:lang w:val="ro-MD" w:eastAsia="zh-CN"/>
              </w:rPr>
            </w:pPr>
            <w:r w:rsidRPr="00FF430B">
              <w:rPr>
                <w:rFonts w:eastAsia="PMingLiU"/>
                <w:b/>
                <w:lang w:val="ro-MD" w:eastAsia="zh-CN"/>
              </w:rPr>
              <w:t>Cantitatea</w:t>
            </w:r>
          </w:p>
        </w:tc>
      </w:tr>
      <w:tr w:rsidR="00C47FD8" w:rsidRPr="00EC30C2" w14:paraId="7FB5A174"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3DE4A3" w14:textId="77777777" w:rsidR="00C47FD8" w:rsidRPr="00FF430B" w:rsidRDefault="00C47FD8" w:rsidP="00485125">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8791237" w14:textId="77777777" w:rsidR="00C47FD8" w:rsidRPr="00FF430B" w:rsidRDefault="00C47FD8" w:rsidP="00485125">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7BC8904"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E151C5"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0ABB05"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1EE8C51D"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FFDBE5" w14:textId="77777777" w:rsidR="00C47FD8" w:rsidRPr="00FF430B" w:rsidRDefault="00C47FD8" w:rsidP="00485125">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3A3CAA9" w14:textId="77777777" w:rsidR="00C47FD8" w:rsidRPr="00FF430B" w:rsidRDefault="00C47FD8" w:rsidP="00485125">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A2B9F1"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C438D5"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C4F49C"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1EBAB9B8"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DEA51A" w14:textId="77777777" w:rsidR="00C47FD8" w:rsidRPr="00FF430B" w:rsidRDefault="00C47FD8" w:rsidP="00485125">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70CB4D" w14:textId="77777777" w:rsidR="00C47FD8" w:rsidRPr="00FF430B" w:rsidRDefault="00C47FD8" w:rsidP="00485125">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C33F389"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1288D7"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18712E"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11FC8E5A"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390AC" w14:textId="77777777" w:rsidR="00C47FD8" w:rsidRPr="00FF430B" w:rsidRDefault="00C47FD8" w:rsidP="00485125">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882059A" w14:textId="77777777" w:rsidR="00C47FD8" w:rsidRPr="00FF430B" w:rsidRDefault="00C47FD8" w:rsidP="0048512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1DCD2C"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554DDF0"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3D30891"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608515E5"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EDC6D9" w14:textId="77777777" w:rsidR="00C47FD8" w:rsidRPr="00FF430B" w:rsidRDefault="00C47FD8" w:rsidP="00485125">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CF2367E" w14:textId="77777777" w:rsidR="00C47FD8" w:rsidRPr="00FF430B" w:rsidRDefault="00C47FD8" w:rsidP="0048512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3215A70"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1974C49"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565EF0"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33261753" w14:textId="77777777" w:rsidTr="0048512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CA5E3EE" w14:textId="77777777" w:rsidR="00C47FD8" w:rsidRPr="00FF430B" w:rsidRDefault="00C47FD8" w:rsidP="00485125">
            <w:pPr>
              <w:rPr>
                <w:rFonts w:eastAsia="PMingLiU"/>
                <w:b/>
                <w:lang w:val="ro-MD" w:eastAsia="zh-CN"/>
              </w:rPr>
            </w:pPr>
            <w:r w:rsidRPr="00FF430B">
              <w:rPr>
                <w:rFonts w:eastAsia="PMingLiU"/>
                <w:b/>
                <w:lang w:val="ro-MD" w:eastAsia="zh-CN"/>
              </w:rPr>
              <w:t>Total</w:t>
            </w:r>
          </w:p>
        </w:tc>
      </w:tr>
    </w:tbl>
    <w:p w14:paraId="57599A5A" w14:textId="77777777" w:rsidR="00C47FD8" w:rsidRPr="00FF430B" w:rsidRDefault="00C47FD8" w:rsidP="00C47FD8">
      <w:pPr>
        <w:tabs>
          <w:tab w:val="left" w:pos="567"/>
        </w:tabs>
        <w:jc w:val="both"/>
        <w:rPr>
          <w:lang w:val="ro-MD"/>
        </w:rPr>
      </w:pPr>
    </w:p>
    <w:p w14:paraId="23834850" w14:textId="77777777" w:rsidR="00C47FD8" w:rsidRPr="00FF430B" w:rsidRDefault="00C47FD8" w:rsidP="00C47FD8">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E79E1D3" w14:textId="77777777" w:rsidR="00C47FD8" w:rsidRPr="00FF430B" w:rsidRDefault="00C47FD8" w:rsidP="00C47FD8">
      <w:pPr>
        <w:pStyle w:val="af"/>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24D967C5" w14:textId="77777777" w:rsidR="00C47FD8" w:rsidRPr="00FF430B" w:rsidRDefault="00C47FD8" w:rsidP="00C47FD8">
      <w:pPr>
        <w:pStyle w:val="af"/>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436EBDD1" w14:textId="77777777" w:rsidR="00C47FD8" w:rsidRPr="00FF430B" w:rsidRDefault="00C47FD8" w:rsidP="00C47FD8">
      <w:pPr>
        <w:pStyle w:val="af"/>
        <w:tabs>
          <w:tab w:val="left" w:pos="567"/>
        </w:tabs>
        <w:rPr>
          <w:rFonts w:ascii="Times New Roman" w:hAnsi="Times New Roman"/>
          <w:szCs w:val="24"/>
          <w:lang w:val="ro-MD"/>
        </w:rPr>
      </w:pPr>
    </w:p>
    <w:p w14:paraId="0A74DF2F" w14:textId="77777777" w:rsidR="00C47FD8" w:rsidRPr="00FF430B" w:rsidRDefault="00C47FD8" w:rsidP="00C47FD8">
      <w:pPr>
        <w:pStyle w:val="af"/>
        <w:tabs>
          <w:tab w:val="left" w:pos="567"/>
        </w:tabs>
        <w:rPr>
          <w:rFonts w:ascii="Times New Roman" w:hAnsi="Times New Roman"/>
          <w:szCs w:val="24"/>
          <w:lang w:val="ro-MD"/>
        </w:rPr>
      </w:pPr>
    </w:p>
    <w:p w14:paraId="40A2C2E6" w14:textId="77777777" w:rsidR="00C47FD8" w:rsidRDefault="00C47FD8" w:rsidP="00C47FD8">
      <w:pPr>
        <w:pStyle w:val="af"/>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3F1BCD91" w14:textId="77777777" w:rsidR="00C47FD8" w:rsidRPr="00FF430B" w:rsidRDefault="00C47FD8" w:rsidP="00C47FD8">
      <w:pPr>
        <w:pStyle w:val="af"/>
        <w:tabs>
          <w:tab w:val="left" w:pos="567"/>
        </w:tabs>
        <w:rPr>
          <w:rFonts w:ascii="Times New Roman" w:hAnsi="Times New Roman"/>
          <w:i/>
          <w:szCs w:val="24"/>
          <w:lang w:val="ro-MD"/>
        </w:rPr>
        <w:sectPr w:rsidR="00C47FD8" w:rsidRPr="00FF430B" w:rsidSect="00C47FD8">
          <w:footerReference w:type="first" r:id="rId14"/>
          <w:pgSz w:w="11906" w:h="16838" w:code="9"/>
          <w:pgMar w:top="426" w:right="1134" w:bottom="851" w:left="1276" w:header="720" w:footer="510" w:gutter="0"/>
          <w:cols w:space="720"/>
          <w:titlePg/>
          <w:docGrid w:linePitch="326"/>
        </w:sectPr>
      </w:pPr>
    </w:p>
    <w:p w14:paraId="28AA0F9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24</w:t>
      </w:r>
    </w:p>
    <w:p w14:paraId="1F25CF02" w14:textId="77777777" w:rsidR="00C47FD8" w:rsidRPr="00FF430B" w:rsidRDefault="00C47FD8" w:rsidP="00C47FD8">
      <w:pPr>
        <w:jc w:val="right"/>
        <w:rPr>
          <w:noProof w:val="0"/>
          <w:lang w:val="ro-MD"/>
        </w:rPr>
      </w:pPr>
      <w:r w:rsidRPr="00FF430B">
        <w:rPr>
          <w:noProof w:val="0"/>
          <w:lang w:val="ro-MD"/>
        </w:rPr>
        <w:t>la Documentația standard nr._____</w:t>
      </w:r>
    </w:p>
    <w:p w14:paraId="08833275" w14:textId="77777777" w:rsidR="00C47FD8" w:rsidRPr="00FF430B" w:rsidRDefault="00C47FD8" w:rsidP="00C47FD8">
      <w:pPr>
        <w:jc w:val="right"/>
        <w:rPr>
          <w:noProof w:val="0"/>
          <w:lang w:val="ro-MD"/>
        </w:rPr>
      </w:pPr>
      <w:r w:rsidRPr="00FF430B">
        <w:rPr>
          <w:noProof w:val="0"/>
          <w:lang w:val="ro-MD"/>
        </w:rPr>
        <w:t>din “____” ________ 20___</w:t>
      </w:r>
    </w:p>
    <w:p w14:paraId="2C3364DB" w14:textId="77777777" w:rsidR="00C47FD8" w:rsidRDefault="00C47FD8" w:rsidP="00C47FD8">
      <w:pPr>
        <w:pStyle w:val="2"/>
        <w:spacing w:before="0"/>
        <w:jc w:val="center"/>
        <w:rPr>
          <w:rFonts w:ascii="Times New Roman" w:hAnsi="Times New Roman" w:cs="Times New Roman"/>
          <w:b/>
          <w:bCs/>
          <w:color w:val="auto"/>
          <w:lang w:val="ro-MD"/>
        </w:rPr>
      </w:pPr>
    </w:p>
    <w:p w14:paraId="4AB101CC" w14:textId="77777777" w:rsidR="00C47FD8" w:rsidRPr="006F2895" w:rsidRDefault="00C47FD8" w:rsidP="00C47FD8">
      <w:pPr>
        <w:jc w:val="center"/>
        <w:rPr>
          <w:b/>
          <w:lang w:val="ro-MD"/>
        </w:rPr>
      </w:pPr>
      <w:r w:rsidRPr="006F2895">
        <w:rPr>
          <w:b/>
          <w:lang w:val="ro-MD"/>
        </w:rPr>
        <w:t>CAIET DE SARCINI</w:t>
      </w:r>
    </w:p>
    <w:p w14:paraId="039EB998" w14:textId="77777777" w:rsidR="00C47FD8" w:rsidRPr="00FF430B" w:rsidRDefault="00C47FD8" w:rsidP="00C47FD8">
      <w:pPr>
        <w:rPr>
          <w:lang w:val="ro-MD"/>
        </w:rPr>
      </w:pPr>
    </w:p>
    <w:p w14:paraId="7B429E75" w14:textId="77777777" w:rsidR="00C47FD8" w:rsidRPr="00FF430B" w:rsidRDefault="00C47FD8" w:rsidP="00C47FD8">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SERVICII DE PROIECTARE</w:t>
      </w:r>
    </w:p>
    <w:p w14:paraId="45C5EF15" w14:textId="77777777" w:rsidR="00C47FD8" w:rsidRPr="00FF430B" w:rsidRDefault="00C47FD8" w:rsidP="00C47FD8">
      <w:pPr>
        <w:pStyle w:val="a7"/>
        <w:ind w:left="0"/>
        <w:rPr>
          <w:lang w:val="ro-MD"/>
        </w:rPr>
      </w:pPr>
    </w:p>
    <w:p w14:paraId="5571C6C7" w14:textId="77777777" w:rsidR="00C47FD8" w:rsidRPr="00FF430B" w:rsidRDefault="00C47FD8" w:rsidP="00C47FD8">
      <w:pPr>
        <w:pStyle w:val="a7"/>
        <w:numPr>
          <w:ilvl w:val="0"/>
          <w:numId w:val="13"/>
        </w:numPr>
        <w:tabs>
          <w:tab w:val="left" w:pos="1134"/>
        </w:tabs>
        <w:ind w:left="0"/>
        <w:jc w:val="both"/>
        <w:rPr>
          <w:lang w:val="ro-MD"/>
        </w:rPr>
      </w:pPr>
      <w:r w:rsidRPr="00FF430B">
        <w:rPr>
          <w:b/>
          <w:lang w:val="ro-MD"/>
        </w:rPr>
        <w:t>Denumirea obiectului</w:t>
      </w:r>
    </w:p>
    <w:p w14:paraId="08E3AB72" w14:textId="77777777" w:rsidR="00C47FD8" w:rsidRPr="00FF430B" w:rsidRDefault="00C47FD8" w:rsidP="00C47FD8">
      <w:pPr>
        <w:pStyle w:val="a7"/>
        <w:ind w:left="0"/>
        <w:rPr>
          <w:lang w:val="ro-MD"/>
        </w:rPr>
      </w:pPr>
      <w:r w:rsidRPr="00FF430B">
        <w:rPr>
          <w:lang w:val="ro-MD"/>
        </w:rPr>
        <w:t>Se precizează descrierea generală a obiectului de proiectare.</w:t>
      </w:r>
    </w:p>
    <w:p w14:paraId="2134DE27" w14:textId="77777777" w:rsidR="00C47FD8" w:rsidRPr="00FF430B" w:rsidRDefault="00C47FD8" w:rsidP="00C47FD8">
      <w:pPr>
        <w:pStyle w:val="a7"/>
        <w:numPr>
          <w:ilvl w:val="0"/>
          <w:numId w:val="13"/>
        </w:numPr>
        <w:ind w:left="0"/>
        <w:jc w:val="both"/>
        <w:rPr>
          <w:lang w:val="ro-MD"/>
        </w:rPr>
      </w:pPr>
      <w:r w:rsidRPr="00FF430B">
        <w:rPr>
          <w:b/>
          <w:lang w:val="ro-MD"/>
        </w:rPr>
        <w:t xml:space="preserve">Amplasarea obiectului </w:t>
      </w:r>
    </w:p>
    <w:p w14:paraId="043B3851" w14:textId="77777777" w:rsidR="00C47FD8" w:rsidRPr="00FF430B" w:rsidRDefault="00C47FD8" w:rsidP="00C47FD8">
      <w:pPr>
        <w:pStyle w:val="a7"/>
        <w:ind w:left="0"/>
        <w:rPr>
          <w:lang w:val="ro-MD"/>
        </w:rPr>
      </w:pPr>
      <w:r w:rsidRPr="00FF430B">
        <w:rPr>
          <w:lang w:val="ro-MD"/>
        </w:rPr>
        <w:t>Se precizează adresa.</w:t>
      </w:r>
    </w:p>
    <w:p w14:paraId="6EEC2D1A" w14:textId="77777777" w:rsidR="00C47FD8" w:rsidRPr="00FF430B" w:rsidRDefault="00C47FD8" w:rsidP="00C47FD8">
      <w:pPr>
        <w:pStyle w:val="a7"/>
        <w:numPr>
          <w:ilvl w:val="0"/>
          <w:numId w:val="13"/>
        </w:numPr>
        <w:ind w:left="0"/>
        <w:jc w:val="both"/>
        <w:rPr>
          <w:rStyle w:val="shorttext"/>
          <w:lang w:val="ro-MD"/>
        </w:rPr>
      </w:pPr>
      <w:r w:rsidRPr="00FF430B">
        <w:rPr>
          <w:b/>
          <w:lang w:val="ro-MD"/>
        </w:rPr>
        <w:t>Beneficiar</w:t>
      </w:r>
      <w:r w:rsidRPr="00FF430B">
        <w:rPr>
          <w:rStyle w:val="shorttext"/>
          <w:lang w:val="ro-MD"/>
        </w:rPr>
        <w:t xml:space="preserve">/investitor </w:t>
      </w:r>
    </w:p>
    <w:p w14:paraId="758B28B1" w14:textId="77777777" w:rsidR="00C47FD8" w:rsidRPr="00FF430B" w:rsidRDefault="00C47FD8" w:rsidP="00C47FD8">
      <w:pPr>
        <w:pStyle w:val="a7"/>
        <w:ind w:left="0"/>
        <w:rPr>
          <w:lang w:val="ro-MD"/>
        </w:rPr>
      </w:pPr>
      <w:r w:rsidRPr="00FF430B">
        <w:rPr>
          <w:lang w:val="ro-MD"/>
        </w:rPr>
        <w:t xml:space="preserve">Se precizează </w:t>
      </w:r>
      <w:r w:rsidRPr="00FF430B">
        <w:rPr>
          <w:rStyle w:val="shorttext"/>
          <w:lang w:val="ro-MD"/>
        </w:rPr>
        <w:t>Autoritatea contractantă.</w:t>
      </w:r>
    </w:p>
    <w:p w14:paraId="76A4FE04" w14:textId="77777777" w:rsidR="00C47FD8" w:rsidRPr="00FF430B" w:rsidRDefault="00C47FD8" w:rsidP="00C47FD8">
      <w:pPr>
        <w:pStyle w:val="a7"/>
        <w:numPr>
          <w:ilvl w:val="0"/>
          <w:numId w:val="13"/>
        </w:numPr>
        <w:ind w:left="0"/>
        <w:jc w:val="both"/>
        <w:rPr>
          <w:lang w:val="ro-MD"/>
        </w:rPr>
      </w:pPr>
      <w:r w:rsidRPr="00FF430B">
        <w:rPr>
          <w:b/>
          <w:lang w:val="ro-MD"/>
        </w:rPr>
        <w:t xml:space="preserve">Statutul de protecție  </w:t>
      </w:r>
    </w:p>
    <w:p w14:paraId="32B1D910" w14:textId="77777777" w:rsidR="00C47FD8" w:rsidRPr="00FF430B" w:rsidRDefault="00C47FD8" w:rsidP="00C47FD8">
      <w:pPr>
        <w:pStyle w:val="a7"/>
        <w:ind w:left="0"/>
        <w:rPr>
          <w:lang w:val="ro-MD"/>
        </w:rPr>
      </w:pPr>
      <w:r w:rsidRPr="00FF430B">
        <w:rPr>
          <w:lang w:val="ro-MD"/>
        </w:rPr>
        <w:t>Se precizează după caz.</w:t>
      </w:r>
    </w:p>
    <w:p w14:paraId="6BE10D28" w14:textId="77777777" w:rsidR="00C47FD8" w:rsidRPr="00FF430B" w:rsidRDefault="00C47FD8" w:rsidP="00C47FD8">
      <w:pPr>
        <w:pStyle w:val="a7"/>
        <w:numPr>
          <w:ilvl w:val="0"/>
          <w:numId w:val="13"/>
        </w:numPr>
        <w:ind w:left="0"/>
        <w:jc w:val="both"/>
        <w:rPr>
          <w:b/>
          <w:lang w:val="ro-MD"/>
        </w:rPr>
      </w:pPr>
      <w:r w:rsidRPr="00FF430B">
        <w:rPr>
          <w:b/>
          <w:lang w:val="ro-MD"/>
        </w:rPr>
        <w:t>Temeiul proiectării</w:t>
      </w:r>
    </w:p>
    <w:p w14:paraId="33C2A946" w14:textId="77777777" w:rsidR="00C47FD8" w:rsidRPr="00FF430B" w:rsidRDefault="00C47FD8" w:rsidP="00C47FD8">
      <w:pPr>
        <w:pStyle w:val="a7"/>
        <w:ind w:left="0"/>
        <w:rPr>
          <w:lang w:val="ro-MD"/>
        </w:rPr>
      </w:pPr>
      <w:r w:rsidRPr="00FF430B">
        <w:rPr>
          <w:lang w:val="ro-MD"/>
        </w:rPr>
        <w:t xml:space="preserve">Se precizează temeiul elaborării documentației. </w:t>
      </w:r>
    </w:p>
    <w:p w14:paraId="4DE4B214" w14:textId="77777777" w:rsidR="00C47FD8" w:rsidRPr="00FF430B" w:rsidRDefault="00C47FD8" w:rsidP="00C47FD8">
      <w:pPr>
        <w:pStyle w:val="a7"/>
        <w:numPr>
          <w:ilvl w:val="0"/>
          <w:numId w:val="13"/>
        </w:numPr>
        <w:ind w:left="0"/>
        <w:jc w:val="both"/>
        <w:rPr>
          <w:lang w:val="ro-MD"/>
        </w:rPr>
      </w:pPr>
      <w:r w:rsidRPr="00FF430B">
        <w:rPr>
          <w:b/>
          <w:lang w:val="ro-MD"/>
        </w:rPr>
        <w:t xml:space="preserve">Descrierea obiectului </w:t>
      </w:r>
    </w:p>
    <w:p w14:paraId="59908653" w14:textId="77777777" w:rsidR="00C47FD8" w:rsidRPr="00FF430B" w:rsidRDefault="00C47FD8" w:rsidP="00C47FD8">
      <w:pPr>
        <w:rPr>
          <w:lang w:val="ro-MD"/>
        </w:rPr>
      </w:pPr>
      <w:r w:rsidRPr="00FF430B">
        <w:rPr>
          <w:lang w:val="ro-MD"/>
        </w:rPr>
        <w:t>Se precizează caracteristicile tehnice ale obiectului.</w:t>
      </w:r>
    </w:p>
    <w:p w14:paraId="187E0EEC" w14:textId="77777777" w:rsidR="00C47FD8" w:rsidRPr="00FF430B" w:rsidRDefault="00C47FD8" w:rsidP="00C47FD8">
      <w:pPr>
        <w:pStyle w:val="a7"/>
        <w:numPr>
          <w:ilvl w:val="0"/>
          <w:numId w:val="13"/>
        </w:numPr>
        <w:tabs>
          <w:tab w:val="left" w:pos="1134"/>
        </w:tabs>
        <w:ind w:left="0"/>
        <w:jc w:val="both"/>
        <w:rPr>
          <w:lang w:val="ro-MD"/>
        </w:rPr>
      </w:pPr>
      <w:r w:rsidRPr="00FF430B">
        <w:rPr>
          <w:b/>
          <w:lang w:val="ro-MD"/>
        </w:rPr>
        <w:t>Justificarea elaborării documentației de proiect</w:t>
      </w:r>
    </w:p>
    <w:p w14:paraId="370F355F" w14:textId="77777777" w:rsidR="00C47FD8" w:rsidRPr="00FF430B" w:rsidRDefault="00C47FD8" w:rsidP="00C47FD8">
      <w:pPr>
        <w:rPr>
          <w:lang w:val="ro-MD"/>
        </w:rPr>
      </w:pPr>
      <w:r w:rsidRPr="00FF430B">
        <w:rPr>
          <w:lang w:val="ro-MD"/>
        </w:rPr>
        <w:t>Se precizează necesitatea elaborării documentației.</w:t>
      </w:r>
    </w:p>
    <w:p w14:paraId="5D7F5BD8" w14:textId="77777777" w:rsidR="00C47FD8" w:rsidRPr="00FF430B" w:rsidRDefault="00C47FD8" w:rsidP="00C47FD8">
      <w:pPr>
        <w:pStyle w:val="a7"/>
        <w:numPr>
          <w:ilvl w:val="0"/>
          <w:numId w:val="13"/>
        </w:numPr>
        <w:ind w:left="0"/>
        <w:jc w:val="both"/>
        <w:rPr>
          <w:b/>
          <w:lang w:val="ro-MD"/>
        </w:rPr>
      </w:pPr>
      <w:r w:rsidRPr="00FF430B">
        <w:rPr>
          <w:b/>
          <w:lang w:val="ro-MD"/>
        </w:rPr>
        <w:t>Cerințe referitor la lucrările planificate la obiect</w:t>
      </w:r>
    </w:p>
    <w:p w14:paraId="79F3619B" w14:textId="77777777" w:rsidR="00C47FD8" w:rsidRPr="00FF430B" w:rsidRDefault="00C47FD8" w:rsidP="00C47FD8">
      <w:pPr>
        <w:pStyle w:val="a7"/>
        <w:ind w:left="0"/>
        <w:rPr>
          <w:rStyle w:val="shorttext"/>
          <w:lang w:val="ro-MD"/>
        </w:rPr>
      </w:pPr>
      <w:r w:rsidRPr="00FF430B">
        <w:rPr>
          <w:lang w:val="ro-MD"/>
        </w:rPr>
        <w:t>Se precizează tipul lucrărilor pentru care este necesară elaborarea documentației de proiect.</w:t>
      </w:r>
    </w:p>
    <w:p w14:paraId="08F465FB" w14:textId="77777777" w:rsidR="00C47FD8" w:rsidRPr="00FF430B" w:rsidRDefault="00C47FD8" w:rsidP="00C47FD8">
      <w:pPr>
        <w:pStyle w:val="a7"/>
        <w:numPr>
          <w:ilvl w:val="0"/>
          <w:numId w:val="13"/>
        </w:numPr>
        <w:ind w:left="0"/>
        <w:jc w:val="both"/>
        <w:rPr>
          <w:b/>
          <w:lang w:val="ro-MD"/>
        </w:rPr>
      </w:pPr>
      <w:r w:rsidRPr="00FF430B">
        <w:rPr>
          <w:b/>
          <w:lang w:val="ro-MD"/>
        </w:rPr>
        <w:t>Cerințe referitor la succesiunea și componența documentației de proiect. Cerințe de bază privind soluțiile arhitectural-planimetrice</w:t>
      </w:r>
    </w:p>
    <w:p w14:paraId="22F90C9A" w14:textId="77777777" w:rsidR="00C47FD8" w:rsidRPr="00FF430B" w:rsidRDefault="00C47FD8" w:rsidP="00C47FD8">
      <w:pPr>
        <w:tabs>
          <w:tab w:val="left" w:pos="990"/>
        </w:tabs>
        <w:jc w:val="both"/>
        <w:rPr>
          <w:lang w:val="ro-MD"/>
        </w:rPr>
      </w:pPr>
      <w:r w:rsidRPr="00FF430B">
        <w:rPr>
          <w:lang w:val="ro-MD"/>
        </w:rPr>
        <w:t>Se precizează etapele, cerințele privindexecuția documentației de proiect etc.</w:t>
      </w:r>
    </w:p>
    <w:p w14:paraId="47652F2F" w14:textId="77777777" w:rsidR="00C47FD8" w:rsidRPr="00FF430B" w:rsidRDefault="00C47FD8" w:rsidP="00C47FD8">
      <w:pPr>
        <w:tabs>
          <w:tab w:val="left" w:pos="990"/>
        </w:tabs>
        <w:ind w:left="-426"/>
        <w:jc w:val="both"/>
        <w:rPr>
          <w:lang w:val="ro-MD"/>
        </w:rPr>
      </w:pPr>
      <w:r w:rsidRPr="00FF430B">
        <w:rPr>
          <w:b/>
          <w:lang w:val="ro-MD"/>
        </w:rPr>
        <w:t>10. Documente obligatorii la depunerea ofertei</w:t>
      </w:r>
    </w:p>
    <w:p w14:paraId="0FD0039B" w14:textId="77777777" w:rsidR="00C47FD8" w:rsidRPr="00FF430B" w:rsidRDefault="00C47FD8" w:rsidP="00C47FD8">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270981" w14:textId="77777777" w:rsidR="00C47FD8" w:rsidRPr="00FF430B" w:rsidRDefault="00C47FD8" w:rsidP="00C47FD8">
      <w:pPr>
        <w:ind w:hanging="426"/>
        <w:jc w:val="both"/>
        <w:rPr>
          <w:b/>
          <w:lang w:val="ro-MD"/>
        </w:rPr>
      </w:pPr>
      <w:r w:rsidRPr="00FF430B">
        <w:rPr>
          <w:b/>
          <w:lang w:val="ro-MD"/>
        </w:rPr>
        <w:t>11. Documente obligatorii la evaluarea ofertelor.</w:t>
      </w:r>
    </w:p>
    <w:p w14:paraId="06A47C8C" w14:textId="77777777" w:rsidR="00C47FD8" w:rsidRPr="00FF430B" w:rsidRDefault="00C47FD8" w:rsidP="00C47FD8">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F4AC2CD" w14:textId="77777777" w:rsidR="00C47FD8" w:rsidRPr="00FF430B" w:rsidRDefault="00C47FD8" w:rsidP="00C47FD8">
      <w:pPr>
        <w:pStyle w:val="a7"/>
        <w:ind w:left="360" w:right="-1"/>
        <w:rPr>
          <w:lang w:val="ro-MD"/>
        </w:rPr>
      </w:pPr>
    </w:p>
    <w:p w14:paraId="2220184D" w14:textId="77777777" w:rsidR="00C47FD8" w:rsidRPr="00FF430B" w:rsidRDefault="00C47FD8" w:rsidP="00C47FD8">
      <w:pPr>
        <w:ind w:firstLine="142"/>
        <w:jc w:val="both"/>
        <w:rPr>
          <w:b/>
          <w:bCs/>
          <w:lang w:val="ro-MD"/>
        </w:rPr>
      </w:pPr>
    </w:p>
    <w:p w14:paraId="4451161E" w14:textId="77777777" w:rsidR="00C47FD8" w:rsidRPr="00FF430B" w:rsidRDefault="00C47FD8" w:rsidP="00C47FD8">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75CA560F" w14:textId="77777777" w:rsidR="00C47FD8" w:rsidRPr="00FF430B" w:rsidRDefault="00C47FD8" w:rsidP="00C47FD8">
      <w:pPr>
        <w:pStyle w:val="a7"/>
        <w:ind w:left="0" w:right="-1"/>
        <w:rPr>
          <w:i/>
          <w:lang w:val="ro-MD"/>
        </w:rPr>
      </w:pPr>
    </w:p>
    <w:p w14:paraId="6E54837E" w14:textId="77777777" w:rsidR="00C47FD8" w:rsidRPr="00FF430B" w:rsidRDefault="00C47FD8" w:rsidP="00C47FD8">
      <w:pPr>
        <w:pStyle w:val="a7"/>
        <w:ind w:left="0" w:right="-1"/>
        <w:rPr>
          <w:i/>
          <w:lang w:val="ro-MD"/>
        </w:rPr>
      </w:pPr>
    </w:p>
    <w:p w14:paraId="3B457754" w14:textId="77777777" w:rsidR="00C47FD8" w:rsidRPr="00FF430B" w:rsidRDefault="00C47FD8" w:rsidP="00C47FD8">
      <w:pPr>
        <w:ind w:firstLine="709"/>
        <w:jc w:val="both"/>
        <w:rPr>
          <w:i/>
          <w:iCs/>
          <w:lang w:val="ro-MD"/>
        </w:rPr>
      </w:pPr>
    </w:p>
    <w:p w14:paraId="72FFA369" w14:textId="77777777" w:rsidR="00C47FD8" w:rsidRPr="00FF430B" w:rsidRDefault="00C47FD8" w:rsidP="00C47FD8">
      <w:pPr>
        <w:ind w:firstLine="709"/>
        <w:jc w:val="both"/>
        <w:rPr>
          <w:i/>
          <w:iCs/>
          <w:lang w:val="ro-MD"/>
        </w:rPr>
      </w:pPr>
    </w:p>
    <w:p w14:paraId="542CE170" w14:textId="77777777" w:rsidR="00C47FD8" w:rsidRPr="00FF430B" w:rsidRDefault="00C47FD8" w:rsidP="00C47FD8">
      <w:pPr>
        <w:ind w:firstLine="709"/>
        <w:jc w:val="both"/>
        <w:rPr>
          <w:i/>
          <w:iCs/>
          <w:lang w:val="ro-MD"/>
        </w:rPr>
      </w:pPr>
    </w:p>
    <w:p w14:paraId="58D16DE9" w14:textId="77777777" w:rsidR="00C47FD8" w:rsidRPr="00FF430B" w:rsidRDefault="00C47FD8" w:rsidP="00C47FD8">
      <w:pPr>
        <w:ind w:firstLine="709"/>
        <w:jc w:val="both"/>
        <w:rPr>
          <w:i/>
          <w:iCs/>
          <w:lang w:val="ro-MD"/>
        </w:rPr>
      </w:pPr>
    </w:p>
    <w:p w14:paraId="757276E2" w14:textId="77777777" w:rsidR="00C47FD8" w:rsidRPr="00FF430B" w:rsidRDefault="00C47FD8" w:rsidP="00C47FD8">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4347A3E1" w14:textId="77777777" w:rsidR="00C47FD8" w:rsidRPr="00FF430B" w:rsidRDefault="00C47FD8" w:rsidP="00C47FD8">
      <w:pPr>
        <w:pStyle w:val="a7"/>
        <w:ind w:left="0" w:right="-1"/>
        <w:rPr>
          <w:i/>
          <w:lang w:val="ro-MD"/>
        </w:rPr>
      </w:pPr>
    </w:p>
    <w:p w14:paraId="2E66B83F" w14:textId="77777777" w:rsidR="00C47FD8" w:rsidRPr="00FF430B" w:rsidRDefault="00C47FD8" w:rsidP="00C47FD8">
      <w:pPr>
        <w:pStyle w:val="a7"/>
        <w:ind w:left="0" w:right="-1"/>
        <w:rPr>
          <w:i/>
          <w:lang w:val="ro-MD"/>
        </w:rPr>
      </w:pPr>
    </w:p>
    <w:p w14:paraId="35B703A2" w14:textId="77777777" w:rsidR="00C47FD8" w:rsidRDefault="00C47FD8" w:rsidP="00C47FD8">
      <w:pPr>
        <w:jc w:val="right"/>
        <w:rPr>
          <w:noProof w:val="0"/>
          <w:lang w:val="ro-MD"/>
        </w:rPr>
      </w:pPr>
    </w:p>
    <w:p w14:paraId="491320EA" w14:textId="77777777" w:rsidR="00C47FD8" w:rsidRDefault="00C47FD8" w:rsidP="00C47FD8">
      <w:pPr>
        <w:jc w:val="right"/>
        <w:rPr>
          <w:noProof w:val="0"/>
          <w:lang w:val="ro-MD"/>
        </w:rPr>
      </w:pPr>
    </w:p>
    <w:p w14:paraId="7DE27A49" w14:textId="77777777" w:rsidR="00C47FD8" w:rsidRPr="00892FAB" w:rsidRDefault="00C47FD8" w:rsidP="00C47FD8">
      <w:pPr>
        <w:tabs>
          <w:tab w:val="left" w:pos="1260"/>
        </w:tabs>
        <w:ind w:firstLine="720"/>
        <w:contextualSpacing/>
        <w:jc w:val="right"/>
        <w:rPr>
          <w:b/>
          <w:noProof w:val="0"/>
          <w:lang w:val="en-US" w:eastAsia="ru-RU"/>
        </w:rPr>
      </w:pPr>
      <w:r w:rsidRPr="00892FAB">
        <w:rPr>
          <w:noProof w:val="0"/>
          <w:lang w:val="en-US" w:eastAsia="ru-RU"/>
        </w:rPr>
        <w:t>Anexa nr. 25</w:t>
      </w:r>
    </w:p>
    <w:p w14:paraId="747A3515" w14:textId="77777777" w:rsidR="00C47FD8" w:rsidRDefault="00C47FD8" w:rsidP="00C47FD8">
      <w:pPr>
        <w:tabs>
          <w:tab w:val="left" w:pos="1260"/>
        </w:tabs>
        <w:ind w:firstLine="720"/>
        <w:contextualSpacing/>
        <w:jc w:val="center"/>
        <w:rPr>
          <w:b/>
          <w:noProof w:val="0"/>
          <w:lang w:val="en-US" w:eastAsia="ru-RU"/>
        </w:rPr>
      </w:pPr>
    </w:p>
    <w:p w14:paraId="0F535C7F" w14:textId="77777777" w:rsidR="00C47FD8" w:rsidRPr="00892FAB" w:rsidRDefault="00C47FD8" w:rsidP="00C47FD8">
      <w:pPr>
        <w:tabs>
          <w:tab w:val="left" w:pos="1260"/>
        </w:tabs>
        <w:ind w:firstLine="720"/>
        <w:contextualSpacing/>
        <w:jc w:val="center"/>
        <w:rPr>
          <w:b/>
          <w:noProof w:val="0"/>
          <w:lang w:val="en-US" w:eastAsia="ru-RU"/>
        </w:rPr>
      </w:pPr>
      <w:r w:rsidRPr="00892FAB">
        <w:rPr>
          <w:b/>
          <w:noProof w:val="0"/>
          <w:lang w:val="en-US" w:eastAsia="ru-RU"/>
        </w:rPr>
        <w:t>CONTRACT – MODEL</w:t>
      </w:r>
    </w:p>
    <w:p w14:paraId="0C101CFA" w14:textId="77777777" w:rsidR="00C47FD8" w:rsidRPr="00892FAB" w:rsidRDefault="00C47FD8" w:rsidP="00C47FD8">
      <w:pPr>
        <w:tabs>
          <w:tab w:val="left" w:pos="1260"/>
        </w:tabs>
        <w:ind w:firstLine="720"/>
        <w:contextualSpacing/>
        <w:jc w:val="center"/>
        <w:rPr>
          <w:b/>
          <w:caps/>
          <w:noProof w:val="0"/>
          <w:lang w:val="en-US" w:eastAsia="ru-RU"/>
        </w:rPr>
      </w:pPr>
    </w:p>
    <w:p w14:paraId="61345612" w14:textId="77777777" w:rsidR="00C47FD8" w:rsidRPr="00892FAB" w:rsidRDefault="00C47FD8" w:rsidP="00C47FD8">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FD6D3AC" w14:textId="77777777" w:rsidR="00C47FD8" w:rsidRPr="00892FAB" w:rsidRDefault="00C47FD8" w:rsidP="00C47FD8">
      <w:pPr>
        <w:tabs>
          <w:tab w:val="left" w:pos="1260"/>
        </w:tabs>
        <w:ind w:firstLine="720"/>
        <w:contextualSpacing/>
        <w:jc w:val="both"/>
        <w:rPr>
          <w:noProof w:val="0"/>
          <w:lang w:eastAsia="ru-RU"/>
        </w:rPr>
      </w:pPr>
    </w:p>
    <w:p w14:paraId="5F832CDF" w14:textId="77777777" w:rsidR="00C47FD8" w:rsidRPr="00892FAB" w:rsidRDefault="00C47FD8" w:rsidP="00C47FD8">
      <w:pPr>
        <w:numPr>
          <w:ilvl w:val="0"/>
          <w:numId w:val="49"/>
        </w:numPr>
        <w:tabs>
          <w:tab w:val="left" w:pos="540"/>
        </w:tabs>
        <w:ind w:left="0" w:firstLine="0"/>
        <w:contextualSpacing/>
        <w:jc w:val="center"/>
        <w:rPr>
          <w:b/>
          <w:noProof w:val="0"/>
          <w:lang w:eastAsia="ru-RU"/>
        </w:rPr>
      </w:pPr>
      <w:r w:rsidRPr="00892FAB">
        <w:rPr>
          <w:b/>
          <w:noProof w:val="0"/>
          <w:lang w:eastAsia="ru-RU"/>
        </w:rPr>
        <w:t>PARTEA GENERALĂ</w:t>
      </w:r>
    </w:p>
    <w:p w14:paraId="465D5A7A" w14:textId="77777777" w:rsidR="00C47FD8" w:rsidRPr="00892FAB" w:rsidRDefault="00C47FD8" w:rsidP="00C47FD8">
      <w:pPr>
        <w:tabs>
          <w:tab w:val="left" w:pos="540"/>
        </w:tabs>
        <w:contextualSpacing/>
        <w:jc w:val="center"/>
        <w:rPr>
          <w:i/>
          <w:noProof w:val="0"/>
          <w:sz w:val="20"/>
          <w:szCs w:val="20"/>
          <w:lang w:eastAsia="ru-RU"/>
        </w:rPr>
      </w:pPr>
      <w:r w:rsidRPr="00892FAB">
        <w:rPr>
          <w:i/>
          <w:noProof w:val="0"/>
          <w:sz w:val="20"/>
          <w:szCs w:val="20"/>
          <w:lang w:eastAsia="ru-RU"/>
        </w:rPr>
        <w:t>(OBLIGATORIE)</w:t>
      </w:r>
    </w:p>
    <w:p w14:paraId="0664D0A4" w14:textId="77777777" w:rsidR="00C47FD8" w:rsidRPr="00892FAB" w:rsidRDefault="00C47FD8" w:rsidP="00C47FD8">
      <w:pPr>
        <w:tabs>
          <w:tab w:val="left" w:pos="540"/>
        </w:tabs>
        <w:contextualSpacing/>
        <w:jc w:val="both"/>
        <w:rPr>
          <w:i/>
          <w:noProof w:val="0"/>
          <w:lang w:eastAsia="ru-RU"/>
        </w:rPr>
      </w:pPr>
    </w:p>
    <w:p w14:paraId="64A4E0A5" w14:textId="77777777" w:rsidR="00C47FD8" w:rsidRPr="00892FAB" w:rsidRDefault="00C47FD8" w:rsidP="00C47FD8">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47FD8" w:rsidRPr="00892FAB" w14:paraId="241A78D4" w14:textId="77777777" w:rsidTr="00485125">
        <w:tc>
          <w:tcPr>
            <w:tcW w:w="2553" w:type="pct"/>
          </w:tcPr>
          <w:p w14:paraId="244AF535" w14:textId="77777777" w:rsidR="00C47FD8" w:rsidRPr="00892FAB" w:rsidRDefault="00C47FD8" w:rsidP="00485125">
            <w:pPr>
              <w:tabs>
                <w:tab w:val="left" w:pos="360"/>
              </w:tabs>
              <w:jc w:val="both"/>
              <w:rPr>
                <w:b/>
                <w:noProof w:val="0"/>
                <w:lang w:val="ru-RU" w:eastAsia="ru-RU"/>
              </w:rPr>
            </w:pPr>
            <w:r w:rsidRPr="00892FAB">
              <w:rPr>
                <w:b/>
                <w:noProof w:val="0"/>
                <w:lang w:val="ru-RU" w:eastAsia="ru-RU"/>
              </w:rPr>
              <w:t>Beneficiar</w:t>
            </w:r>
          </w:p>
        </w:tc>
        <w:tc>
          <w:tcPr>
            <w:tcW w:w="2447" w:type="pct"/>
          </w:tcPr>
          <w:p w14:paraId="6AADAEDE" w14:textId="77777777" w:rsidR="00C47FD8" w:rsidRPr="00892FAB" w:rsidRDefault="00C47FD8" w:rsidP="00485125">
            <w:pPr>
              <w:tabs>
                <w:tab w:val="left" w:pos="360"/>
              </w:tabs>
              <w:jc w:val="both"/>
              <w:rPr>
                <w:b/>
                <w:noProof w:val="0"/>
                <w:lang w:val="ru-RU" w:eastAsia="ru-RU"/>
              </w:rPr>
            </w:pPr>
            <w:r w:rsidRPr="00892FAB">
              <w:rPr>
                <w:b/>
                <w:noProof w:val="0"/>
                <w:lang w:val="ru-RU" w:eastAsia="ru-RU"/>
              </w:rPr>
              <w:t>Antreprenor</w:t>
            </w:r>
          </w:p>
        </w:tc>
      </w:tr>
      <w:tr w:rsidR="00C47FD8" w:rsidRPr="00892FAB" w14:paraId="5B4D7C62" w14:textId="77777777" w:rsidTr="00485125">
        <w:tc>
          <w:tcPr>
            <w:tcW w:w="2553" w:type="pct"/>
          </w:tcPr>
          <w:p w14:paraId="269A325C" w14:textId="77777777" w:rsidR="00C47FD8" w:rsidRPr="00892FAB" w:rsidRDefault="00C47FD8" w:rsidP="00485125">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048AC8FE" w14:textId="77777777" w:rsidR="00C47FD8" w:rsidRPr="00892FAB" w:rsidRDefault="00C47FD8" w:rsidP="004851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6A999B6" w14:textId="77777777" w:rsidR="00C47FD8" w:rsidRPr="00892FAB" w:rsidRDefault="00C47FD8" w:rsidP="00C47FD8">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C47FD8" w:rsidRPr="00892FAB" w14:paraId="08CFFF58" w14:textId="77777777" w:rsidTr="00485125">
        <w:trPr>
          <w:trHeight w:val="697"/>
        </w:trPr>
        <w:tc>
          <w:tcPr>
            <w:tcW w:w="9540" w:type="dxa"/>
            <w:vAlign w:val="center"/>
          </w:tcPr>
          <w:p w14:paraId="737ABA59" w14:textId="77777777" w:rsidR="00C47FD8" w:rsidRPr="00892FAB" w:rsidRDefault="00C47FD8" w:rsidP="00485125">
            <w:pPr>
              <w:tabs>
                <w:tab w:val="left" w:pos="360"/>
              </w:tabs>
              <w:jc w:val="both"/>
              <w:rPr>
                <w:noProof w:val="0"/>
                <w:lang w:val="en-US" w:eastAsia="ru-RU"/>
              </w:rPr>
            </w:pPr>
          </w:p>
          <w:p w14:paraId="464BE35D" w14:textId="77777777" w:rsidR="00C47FD8" w:rsidRPr="00892FAB" w:rsidRDefault="00C47FD8" w:rsidP="00485125">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85E4A83" w14:textId="77777777" w:rsidR="00C47FD8" w:rsidRPr="00892FAB" w:rsidRDefault="00C47FD8" w:rsidP="00485125">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045D7ABB" w14:textId="77777777" w:rsidR="00C47FD8" w:rsidRPr="00892FAB" w:rsidRDefault="00C47FD8" w:rsidP="00485125">
            <w:pPr>
              <w:tabs>
                <w:tab w:val="left" w:pos="360"/>
              </w:tabs>
              <w:jc w:val="both"/>
              <w:rPr>
                <w:noProof w:val="0"/>
                <w:lang w:val="en-US" w:eastAsia="ru-RU"/>
              </w:rPr>
            </w:pPr>
          </w:p>
          <w:p w14:paraId="113A0412" w14:textId="77777777" w:rsidR="00C47FD8" w:rsidRPr="00892FAB" w:rsidRDefault="00C47FD8" w:rsidP="00485125">
            <w:pPr>
              <w:tabs>
                <w:tab w:val="left" w:pos="525"/>
                <w:tab w:val="left" w:pos="567"/>
              </w:tabs>
              <w:ind w:left="-15"/>
              <w:jc w:val="both"/>
              <w:rPr>
                <w:b/>
                <w:noProof w:val="0"/>
                <w:lang w:val="en-US" w:eastAsia="ru-RU"/>
              </w:rPr>
            </w:pPr>
            <w:r w:rsidRPr="00892FAB">
              <w:rPr>
                <w:b/>
                <w:noProof w:val="0"/>
                <w:lang w:val="en-US" w:eastAsia="ru-RU"/>
              </w:rPr>
              <w:t>2. DOCUMENTELE CONTRACTULUI</w:t>
            </w:r>
          </w:p>
          <w:p w14:paraId="79BAD97D" w14:textId="77777777" w:rsidR="00C47FD8" w:rsidRPr="00892FAB" w:rsidRDefault="00C47FD8" w:rsidP="00485125">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10367E09" w14:textId="77777777" w:rsidR="00C47FD8" w:rsidRPr="00892FAB" w:rsidRDefault="00C47FD8" w:rsidP="00C47FD8">
            <w:pPr>
              <w:numPr>
                <w:ilvl w:val="0"/>
                <w:numId w:val="5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158DC8DC"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7B5F4C20" w14:textId="77777777" w:rsidR="00C47FD8" w:rsidRPr="00892FAB" w:rsidRDefault="00C47FD8" w:rsidP="00C47FD8">
            <w:pPr>
              <w:numPr>
                <w:ilvl w:val="0"/>
                <w:numId w:val="51"/>
              </w:numPr>
              <w:tabs>
                <w:tab w:val="left" w:pos="360"/>
              </w:tabs>
              <w:suppressAutoHyphens/>
              <w:ind w:left="-15" w:firstLine="0"/>
              <w:jc w:val="both"/>
              <w:rPr>
                <w:noProof w:val="0"/>
                <w:lang w:val="ru-RU" w:eastAsia="ru-RU"/>
              </w:rPr>
            </w:pPr>
            <w:r w:rsidRPr="00892FAB">
              <w:rPr>
                <w:noProof w:val="0"/>
                <w:lang w:val="ru-RU" w:eastAsia="ru-RU"/>
              </w:rPr>
              <w:t>Caietul de sarcini;</w:t>
            </w:r>
          </w:p>
          <w:p w14:paraId="11F86E46"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02AB36A5"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7D5C08CB"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4ECA3E12"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3FBC1FB7" w14:textId="77777777" w:rsidR="00C47FD8" w:rsidRPr="00892FAB" w:rsidRDefault="00C47FD8" w:rsidP="00485125">
            <w:pPr>
              <w:tabs>
                <w:tab w:val="left" w:pos="360"/>
              </w:tabs>
              <w:ind w:left="1530"/>
              <w:contextualSpacing/>
              <w:jc w:val="both"/>
              <w:rPr>
                <w:noProof w:val="0"/>
                <w:lang w:val="en-US" w:eastAsia="ru-RU"/>
              </w:rPr>
            </w:pPr>
          </w:p>
          <w:p w14:paraId="2F198DE4" w14:textId="77777777" w:rsidR="00C47FD8" w:rsidRPr="00892FAB" w:rsidRDefault="00C47FD8" w:rsidP="00485125">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02653893" w14:textId="77777777" w:rsidR="00C47FD8" w:rsidRPr="00892FAB" w:rsidRDefault="00C47FD8" w:rsidP="00485125">
            <w:pPr>
              <w:jc w:val="both"/>
              <w:rPr>
                <w:noProof w:val="0"/>
                <w:lang w:val="en-US" w:eastAsia="ru-RU"/>
              </w:rPr>
            </w:pPr>
            <w:r w:rsidRPr="00892FAB">
              <w:rPr>
                <w:noProof w:val="0"/>
                <w:lang w:val="en-US" w:eastAsia="ru-RU"/>
              </w:rPr>
              <w:t>3.1. Prețul lucrărilor, ce reprezintă obiectul prezentului contract, este stabilit în lei MDL.</w:t>
            </w:r>
          </w:p>
          <w:p w14:paraId="00382397" w14:textId="77777777" w:rsidR="00C47FD8" w:rsidRPr="00892FAB" w:rsidRDefault="00C47FD8" w:rsidP="00485125">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BA1694" w14:textId="77777777" w:rsidR="00C47FD8" w:rsidRPr="00892FAB" w:rsidRDefault="00C47FD8" w:rsidP="00485125">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7200D126" w14:textId="77777777" w:rsidR="00C47FD8" w:rsidRPr="00892FAB" w:rsidRDefault="00C47FD8" w:rsidP="00485125">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246480E6" w14:textId="77777777" w:rsidR="00C47FD8" w:rsidRPr="00892FAB" w:rsidRDefault="00C47FD8" w:rsidP="00485125">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3EB1B17A" w14:textId="77777777" w:rsidR="00C47FD8" w:rsidRPr="00892FAB" w:rsidRDefault="00C47FD8" w:rsidP="00485125">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41F25875" w14:textId="77777777" w:rsidR="00C47FD8" w:rsidRPr="00892FAB" w:rsidRDefault="00C47FD8" w:rsidP="00485125">
            <w:pPr>
              <w:jc w:val="both"/>
              <w:rPr>
                <w:noProof w:val="0"/>
                <w:lang w:val="en-US" w:eastAsia="ru-RU"/>
              </w:rPr>
            </w:pPr>
          </w:p>
          <w:p w14:paraId="093850C1" w14:textId="77777777" w:rsidR="00C47FD8" w:rsidRPr="00892FAB" w:rsidRDefault="00C47FD8" w:rsidP="00485125">
            <w:pPr>
              <w:tabs>
                <w:tab w:val="left" w:pos="567"/>
              </w:tabs>
              <w:jc w:val="both"/>
              <w:rPr>
                <w:b/>
                <w:noProof w:val="0"/>
                <w:lang w:val="en-US" w:eastAsia="ru-RU"/>
              </w:rPr>
            </w:pPr>
            <w:r w:rsidRPr="00892FAB">
              <w:rPr>
                <w:b/>
                <w:noProof w:val="0"/>
                <w:lang w:val="en-US" w:eastAsia="ru-RU"/>
              </w:rPr>
              <w:t>4. DURATA DE EXECUȚIE</w:t>
            </w:r>
          </w:p>
          <w:p w14:paraId="507EC432"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2A3981F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B3BA55D" w14:textId="77777777" w:rsidR="00C47FD8" w:rsidRPr="00892FAB" w:rsidRDefault="00C47FD8" w:rsidP="00485125">
            <w:pPr>
              <w:jc w:val="both"/>
              <w:rPr>
                <w:noProof w:val="0"/>
                <w:lang w:eastAsia="ru-RU"/>
              </w:rPr>
            </w:pPr>
            <w:r w:rsidRPr="00892FAB">
              <w:rPr>
                <w:noProof w:val="0"/>
                <w:lang w:eastAsia="ru-RU"/>
              </w:rPr>
              <w:t>- obținerea autorizației de construire de către Beneficiar;</w:t>
            </w:r>
          </w:p>
          <w:p w14:paraId="3A43C950" w14:textId="77777777" w:rsidR="00C47FD8" w:rsidRPr="00892FAB" w:rsidRDefault="00C47FD8" w:rsidP="00485125">
            <w:pPr>
              <w:jc w:val="both"/>
              <w:rPr>
                <w:noProof w:val="0"/>
                <w:lang w:eastAsia="ru-RU"/>
              </w:rPr>
            </w:pPr>
            <w:r w:rsidRPr="00892FAB">
              <w:rPr>
                <w:noProof w:val="0"/>
                <w:lang w:eastAsia="ru-RU"/>
              </w:rPr>
              <w:t>- constituirea garanției de bună execuție a contractului;</w:t>
            </w:r>
          </w:p>
          <w:p w14:paraId="558EC486" w14:textId="77777777" w:rsidR="00C47FD8" w:rsidRPr="00892FAB" w:rsidRDefault="00C47FD8" w:rsidP="00485125">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11626F0" w14:textId="77777777" w:rsidR="00C47FD8" w:rsidRPr="00892FAB" w:rsidRDefault="00C47FD8" w:rsidP="00485125">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29E0B25C" w14:textId="77777777" w:rsidR="00C47FD8" w:rsidRPr="00892FAB" w:rsidRDefault="00C47FD8" w:rsidP="00485125">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C273FDA" w14:textId="77777777" w:rsidR="00C47FD8" w:rsidRPr="00892FAB" w:rsidRDefault="00C47FD8" w:rsidP="00485125">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78C94C28" w14:textId="77777777" w:rsidR="00C47FD8" w:rsidRPr="00892FAB" w:rsidRDefault="00C47FD8" w:rsidP="00485125">
            <w:pPr>
              <w:tabs>
                <w:tab w:val="left" w:pos="1276"/>
              </w:tabs>
              <w:jc w:val="both"/>
              <w:rPr>
                <w:noProof w:val="0"/>
                <w:lang w:val="en-US" w:eastAsia="ru-RU"/>
              </w:rPr>
            </w:pPr>
            <w:r w:rsidRPr="00892FAB">
              <w:rPr>
                <w:noProof w:val="0"/>
                <w:lang w:val="en-US" w:eastAsia="ru-RU"/>
              </w:rPr>
              <w:t>a) generate de Beneficiar;</w:t>
            </w:r>
          </w:p>
          <w:p w14:paraId="5D7BA30D" w14:textId="77777777" w:rsidR="00C47FD8" w:rsidRPr="00892FAB" w:rsidRDefault="00C47FD8" w:rsidP="00485125">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6B2B01C3" w14:textId="77777777" w:rsidR="00C47FD8" w:rsidRPr="00892FAB" w:rsidRDefault="00C47FD8" w:rsidP="00485125">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BEF8016" w14:textId="77777777" w:rsidR="00C47FD8" w:rsidRPr="00892FAB" w:rsidRDefault="00C47FD8" w:rsidP="00485125">
            <w:pPr>
              <w:tabs>
                <w:tab w:val="left" w:pos="1276"/>
              </w:tabs>
              <w:jc w:val="both"/>
              <w:rPr>
                <w:noProof w:val="0"/>
                <w:lang w:val="en-US" w:eastAsia="ru-RU"/>
              </w:rPr>
            </w:pPr>
            <w:r w:rsidRPr="00892FAB">
              <w:rPr>
                <w:noProof w:val="0"/>
                <w:lang w:val="en-US" w:eastAsia="ru-RU"/>
              </w:rPr>
              <w:t>d) calamităţilor naturale recunoscute de autoritatea legală.</w:t>
            </w:r>
          </w:p>
          <w:p w14:paraId="5E11BBB5" w14:textId="77777777" w:rsidR="00C47FD8" w:rsidRPr="00892FAB" w:rsidRDefault="00C47FD8" w:rsidP="00485125">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95B085C" w14:textId="77777777" w:rsidR="00C47FD8" w:rsidRPr="00892FAB" w:rsidRDefault="00C47FD8" w:rsidP="00485125">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CAA0E" w14:textId="77777777" w:rsidR="00C47FD8" w:rsidRPr="00892FAB" w:rsidRDefault="00C47FD8" w:rsidP="00485125">
            <w:pPr>
              <w:tabs>
                <w:tab w:val="left" w:pos="360"/>
              </w:tabs>
              <w:jc w:val="both"/>
              <w:rPr>
                <w:noProof w:val="0"/>
                <w:lang w:val="en-US" w:eastAsia="ru-RU"/>
              </w:rPr>
            </w:pPr>
          </w:p>
          <w:p w14:paraId="51F4C5DC" w14:textId="77777777" w:rsidR="00C47FD8" w:rsidRPr="00892FAB" w:rsidRDefault="00C47FD8" w:rsidP="00485125">
            <w:pPr>
              <w:tabs>
                <w:tab w:val="left" w:pos="525"/>
              </w:tabs>
              <w:jc w:val="both"/>
              <w:rPr>
                <w:b/>
                <w:noProof w:val="0"/>
                <w:lang w:val="en-US" w:eastAsia="ru-RU"/>
              </w:rPr>
            </w:pPr>
            <w:r w:rsidRPr="00892FAB">
              <w:rPr>
                <w:b/>
                <w:noProof w:val="0"/>
                <w:lang w:val="en-US" w:eastAsia="ru-RU"/>
              </w:rPr>
              <w:t>5. RECEPŢIA LUCRĂRILOR DE EXECUŢIE</w:t>
            </w:r>
          </w:p>
          <w:p w14:paraId="36575C8B" w14:textId="77777777" w:rsidR="00C47FD8" w:rsidRPr="00892FAB" w:rsidRDefault="00C47FD8" w:rsidP="00485125">
            <w:pPr>
              <w:tabs>
                <w:tab w:val="left" w:pos="567"/>
              </w:tabs>
              <w:jc w:val="both"/>
              <w:rPr>
                <w:noProof w:val="0"/>
                <w:lang w:val="en-US" w:eastAsia="ru-RU"/>
              </w:rPr>
            </w:pPr>
            <w:r w:rsidRPr="00892FAB">
              <w:rPr>
                <w:noProof w:val="0"/>
                <w:lang w:val="en-US" w:eastAsia="ru-RU"/>
              </w:rPr>
              <w:t>5.1. Terminarea lucrărilor</w:t>
            </w:r>
          </w:p>
          <w:p w14:paraId="50860F3F" w14:textId="77777777" w:rsidR="00C47FD8" w:rsidRPr="00892FAB" w:rsidRDefault="00C47FD8" w:rsidP="00485125">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203BA0E" w14:textId="77777777" w:rsidR="00C47FD8" w:rsidRPr="00892FAB" w:rsidRDefault="00C47FD8" w:rsidP="00485125">
            <w:pPr>
              <w:tabs>
                <w:tab w:val="left" w:pos="567"/>
              </w:tabs>
              <w:jc w:val="both"/>
              <w:rPr>
                <w:noProof w:val="0"/>
                <w:lang w:val="en-US" w:eastAsia="ru-RU"/>
              </w:rPr>
            </w:pPr>
            <w:r w:rsidRPr="00892FAB">
              <w:rPr>
                <w:noProof w:val="0"/>
                <w:lang w:val="en-US" w:eastAsia="ru-RU"/>
              </w:rPr>
              <w:t>5.2. Înştiinţarea de Recepţie</w:t>
            </w:r>
          </w:p>
          <w:p w14:paraId="24058095" w14:textId="77777777" w:rsidR="00C47FD8" w:rsidRPr="00892FAB" w:rsidRDefault="00C47FD8" w:rsidP="00485125">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2229146" w14:textId="77777777" w:rsidR="00C47FD8" w:rsidRPr="00892FAB" w:rsidRDefault="00C47FD8" w:rsidP="00485125">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032BE64D" w14:textId="77777777" w:rsidR="00C47FD8" w:rsidRPr="00892FAB" w:rsidRDefault="00C47FD8" w:rsidP="00485125">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62ED079" w14:textId="77777777" w:rsidR="00C47FD8" w:rsidRPr="00892FAB" w:rsidRDefault="00C47FD8" w:rsidP="00485125">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D007AC9" w14:textId="77777777" w:rsidR="00C47FD8" w:rsidRPr="00892FAB" w:rsidRDefault="00C47FD8" w:rsidP="00485125">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6733221"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6C571645" w14:textId="77777777" w:rsidR="00C47FD8" w:rsidRPr="00892FAB" w:rsidRDefault="00C47FD8" w:rsidP="00485125">
            <w:pPr>
              <w:tabs>
                <w:tab w:val="left" w:pos="567"/>
              </w:tabs>
              <w:jc w:val="both"/>
              <w:rPr>
                <w:noProof w:val="0"/>
                <w:lang w:val="en-US" w:eastAsia="ru-RU"/>
              </w:rPr>
            </w:pPr>
          </w:p>
          <w:p w14:paraId="63FE3FB0" w14:textId="77777777" w:rsidR="00C47FD8" w:rsidRPr="00892FAB" w:rsidRDefault="00C47FD8" w:rsidP="00485125">
            <w:pPr>
              <w:tabs>
                <w:tab w:val="left" w:pos="525"/>
              </w:tabs>
              <w:jc w:val="both"/>
              <w:rPr>
                <w:b/>
                <w:noProof w:val="0"/>
                <w:lang w:val="en-US" w:eastAsia="ru-RU"/>
              </w:rPr>
            </w:pPr>
            <w:r w:rsidRPr="00892FAB">
              <w:rPr>
                <w:b/>
                <w:noProof w:val="0"/>
                <w:lang w:val="en-US" w:eastAsia="ru-RU"/>
              </w:rPr>
              <w:t>6. REMEDIEREA DEFECTELOR</w:t>
            </w:r>
          </w:p>
          <w:p w14:paraId="2BDE2F10" w14:textId="77777777" w:rsidR="00C47FD8" w:rsidRPr="00892FAB" w:rsidRDefault="00C47FD8" w:rsidP="00485125">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5C0306A" w14:textId="77777777" w:rsidR="00C47FD8" w:rsidRPr="00892FAB" w:rsidRDefault="00C47FD8" w:rsidP="00485125">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390DFD71" w14:textId="77777777" w:rsidR="00C47FD8" w:rsidRPr="00892FAB" w:rsidRDefault="00C47FD8" w:rsidP="00485125">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68C0B4F6" w14:textId="77777777" w:rsidR="00C47FD8" w:rsidRPr="00892FAB" w:rsidRDefault="00C47FD8" w:rsidP="00485125">
            <w:pPr>
              <w:tabs>
                <w:tab w:val="left" w:pos="567"/>
              </w:tabs>
              <w:jc w:val="both"/>
              <w:rPr>
                <w:noProof w:val="0"/>
                <w:lang w:val="en-US" w:eastAsia="ru-RU"/>
              </w:rPr>
            </w:pPr>
          </w:p>
          <w:p w14:paraId="43EB2433" w14:textId="77777777" w:rsidR="00C47FD8" w:rsidRPr="00892FAB" w:rsidRDefault="00C47FD8" w:rsidP="00485125">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2ED88268"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430FAD5E"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B7AC3F8"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BCCC3F"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48F46DD8" w14:textId="77777777" w:rsidR="00C47FD8" w:rsidRPr="00892FAB" w:rsidRDefault="00C47FD8" w:rsidP="00485125">
            <w:pPr>
              <w:tabs>
                <w:tab w:val="left" w:pos="1276"/>
              </w:tabs>
              <w:jc w:val="both"/>
              <w:rPr>
                <w:noProof w:val="0"/>
                <w:lang w:val="en-US" w:eastAsia="ru-RU"/>
              </w:rPr>
            </w:pPr>
            <w:r w:rsidRPr="00892FAB">
              <w:rPr>
                <w:noProof w:val="0"/>
                <w:lang w:val="en-US" w:eastAsia="ru-RU"/>
              </w:rPr>
              <w:t>a) un exemplar rămâne la dispoziţia Antreprenorului,</w:t>
            </w:r>
          </w:p>
          <w:p w14:paraId="6426D2F4" w14:textId="77777777" w:rsidR="00C47FD8" w:rsidRPr="00892FAB" w:rsidRDefault="00C47FD8" w:rsidP="00485125">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077D287"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FD4507F"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F20EE9B"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6E7B50"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27D7F16" w14:textId="77777777" w:rsidR="00C47FD8" w:rsidRPr="00892FAB" w:rsidRDefault="00C47FD8" w:rsidP="00485125">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3812C5C" w14:textId="77777777" w:rsidR="00C47FD8" w:rsidRPr="00892FAB" w:rsidRDefault="00C47FD8" w:rsidP="00485125">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D8F9632"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881CEAA"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6E202B5"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78EC75F"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B837DBF"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E7BFA5B"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6540332C" w14:textId="77777777" w:rsidR="00C47FD8" w:rsidRPr="00892FAB" w:rsidRDefault="00C47FD8" w:rsidP="00C47FD8">
            <w:pPr>
              <w:numPr>
                <w:ilvl w:val="0"/>
                <w:numId w:val="5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6AF80F13" w14:textId="77777777" w:rsidR="00C47FD8" w:rsidRPr="00892FAB" w:rsidRDefault="00C47FD8" w:rsidP="00C47FD8">
            <w:pPr>
              <w:numPr>
                <w:ilvl w:val="0"/>
                <w:numId w:val="5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96741EA" w14:textId="77777777" w:rsidR="00C47FD8" w:rsidRPr="00892FAB" w:rsidRDefault="00C47FD8" w:rsidP="00C47FD8">
            <w:pPr>
              <w:numPr>
                <w:ilvl w:val="0"/>
                <w:numId w:val="5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19588B25"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4DEDBD0"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4A39E72"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40233D6"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538B69F7" w14:textId="77777777" w:rsidR="00C47FD8" w:rsidRPr="00892FAB" w:rsidRDefault="00C47FD8" w:rsidP="00485125">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6CFEAD" w14:textId="77777777" w:rsidR="00C47FD8" w:rsidRPr="00892FAB" w:rsidRDefault="00C47FD8" w:rsidP="00485125">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E72F370" w14:textId="77777777" w:rsidR="00C47FD8" w:rsidRPr="00892FAB" w:rsidRDefault="00C47FD8" w:rsidP="00485125">
            <w:pPr>
              <w:tabs>
                <w:tab w:val="left" w:pos="525"/>
              </w:tabs>
              <w:jc w:val="both"/>
              <w:rPr>
                <w:noProof w:val="0"/>
                <w:lang w:val="en-US" w:eastAsia="ru-RU"/>
              </w:rPr>
            </w:pPr>
          </w:p>
          <w:p w14:paraId="5AF1D931" w14:textId="77777777" w:rsidR="00C47FD8" w:rsidRPr="00892FAB" w:rsidRDefault="00C47FD8" w:rsidP="00485125">
            <w:pPr>
              <w:tabs>
                <w:tab w:val="left" w:pos="525"/>
              </w:tabs>
              <w:jc w:val="both"/>
              <w:rPr>
                <w:b/>
                <w:noProof w:val="0"/>
                <w:lang w:val="en-US" w:eastAsia="ru-RU"/>
              </w:rPr>
            </w:pPr>
            <w:r w:rsidRPr="00892FAB">
              <w:rPr>
                <w:b/>
                <w:noProof w:val="0"/>
                <w:lang w:val="en-US" w:eastAsia="ru-RU"/>
              </w:rPr>
              <w:t>8. MODIFICĂRI</w:t>
            </w:r>
          </w:p>
          <w:p w14:paraId="0B260DE9" w14:textId="77777777" w:rsidR="00C47FD8" w:rsidRPr="00892FAB" w:rsidRDefault="00C47FD8" w:rsidP="00485125">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4DF066B4" w14:textId="77777777" w:rsidR="00C47FD8" w:rsidRPr="00892FAB" w:rsidRDefault="00C47FD8" w:rsidP="00485125">
            <w:pPr>
              <w:tabs>
                <w:tab w:val="left" w:pos="360"/>
              </w:tabs>
              <w:jc w:val="both"/>
              <w:rPr>
                <w:noProof w:val="0"/>
                <w:lang w:val="en-US" w:eastAsia="ru-RU"/>
              </w:rPr>
            </w:pPr>
          </w:p>
          <w:p w14:paraId="1AA0F709" w14:textId="77777777" w:rsidR="00C47FD8" w:rsidRPr="00892FAB" w:rsidRDefault="00C47FD8" w:rsidP="00485125">
            <w:pPr>
              <w:tabs>
                <w:tab w:val="left" w:pos="360"/>
              </w:tabs>
              <w:jc w:val="both"/>
              <w:rPr>
                <w:noProof w:val="0"/>
                <w:lang w:val="en-US" w:eastAsia="ru-RU"/>
              </w:rPr>
            </w:pPr>
            <w:r w:rsidRPr="00892FAB">
              <w:rPr>
                <w:b/>
                <w:noProof w:val="0"/>
                <w:lang w:val="en-US" w:eastAsia="ru-RU"/>
              </w:rPr>
              <w:t>9. AJUSTAREA PREŢULUI CONTRACTULUI</w:t>
            </w:r>
          </w:p>
          <w:p w14:paraId="2C31E079" w14:textId="77777777" w:rsidR="00C47FD8" w:rsidRPr="00892FAB" w:rsidRDefault="00C47FD8" w:rsidP="00485125">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07D5162" w14:textId="77777777" w:rsidR="00C47FD8" w:rsidRPr="00892FAB" w:rsidRDefault="00C47FD8" w:rsidP="00485125">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32A7E4C2" w14:textId="77777777" w:rsidR="00C47FD8" w:rsidRPr="00892FAB" w:rsidRDefault="00C47FD8" w:rsidP="00485125">
            <w:pPr>
              <w:tabs>
                <w:tab w:val="left" w:pos="360"/>
              </w:tabs>
              <w:jc w:val="both"/>
              <w:rPr>
                <w:noProof w:val="0"/>
                <w:lang w:val="en-US" w:eastAsia="ru-RU"/>
              </w:rPr>
            </w:pPr>
          </w:p>
          <w:p w14:paraId="6DFFBD3E" w14:textId="77777777" w:rsidR="00C47FD8" w:rsidRPr="00892FAB" w:rsidRDefault="00C47FD8" w:rsidP="00485125">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070BDA67" w14:textId="77777777" w:rsidR="00C47FD8" w:rsidRPr="00892FAB" w:rsidRDefault="00C47FD8" w:rsidP="00485125">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CC66407" w14:textId="77777777" w:rsidR="00C47FD8" w:rsidRPr="00892FAB" w:rsidRDefault="00C47FD8" w:rsidP="00485125">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1F84CBE" w14:textId="77777777" w:rsidR="00C47FD8" w:rsidRPr="00892FAB" w:rsidRDefault="00C47FD8" w:rsidP="00485125">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DA4D396" w14:textId="77777777" w:rsidR="00C47FD8" w:rsidRPr="00892FAB" w:rsidRDefault="00C47FD8" w:rsidP="00485125">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37561508" w14:textId="77777777" w:rsidR="00C47FD8" w:rsidRPr="00892FAB" w:rsidRDefault="00C47FD8" w:rsidP="00485125">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7C71B157" w14:textId="77777777" w:rsidR="00C47FD8" w:rsidRPr="00892FAB" w:rsidRDefault="00C47FD8" w:rsidP="00485125">
            <w:pPr>
              <w:tabs>
                <w:tab w:val="left" w:pos="4365"/>
              </w:tabs>
              <w:jc w:val="both"/>
              <w:rPr>
                <w:b/>
                <w:noProof w:val="0"/>
                <w:lang w:val="en-US" w:eastAsia="ru-RU"/>
              </w:rPr>
            </w:pPr>
          </w:p>
          <w:p w14:paraId="30AD43DA" w14:textId="77777777" w:rsidR="00C47FD8" w:rsidRPr="00892FAB" w:rsidRDefault="00C47FD8" w:rsidP="00485125">
            <w:pPr>
              <w:tabs>
                <w:tab w:val="left" w:pos="4365"/>
              </w:tabs>
              <w:jc w:val="both"/>
              <w:rPr>
                <w:noProof w:val="0"/>
                <w:lang w:val="en-US" w:eastAsia="ru-RU"/>
              </w:rPr>
            </w:pPr>
            <w:r w:rsidRPr="00892FAB">
              <w:rPr>
                <w:b/>
                <w:noProof w:val="0"/>
                <w:lang w:val="en-US" w:eastAsia="ru-RU"/>
              </w:rPr>
              <w:t>11. FORȚA DE MUNCĂ</w:t>
            </w:r>
          </w:p>
          <w:p w14:paraId="0210D5BF" w14:textId="77777777" w:rsidR="00C47FD8" w:rsidRPr="00892FAB" w:rsidRDefault="00C47FD8" w:rsidP="00485125">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5AE4A1CE" w14:textId="77777777" w:rsidR="00C47FD8" w:rsidRPr="00892FAB" w:rsidRDefault="00C47FD8" w:rsidP="00485125">
            <w:pPr>
              <w:tabs>
                <w:tab w:val="left" w:pos="795"/>
              </w:tabs>
              <w:ind w:left="-15"/>
              <w:contextualSpacing/>
              <w:jc w:val="both"/>
              <w:rPr>
                <w:noProof w:val="0"/>
                <w:lang w:val="en-US" w:eastAsia="ru-RU"/>
              </w:rPr>
            </w:pPr>
          </w:p>
          <w:p w14:paraId="10203621" w14:textId="77777777" w:rsidR="00C47FD8" w:rsidRPr="00892FAB" w:rsidRDefault="00C47FD8" w:rsidP="00485125">
            <w:pPr>
              <w:tabs>
                <w:tab w:val="left" w:pos="795"/>
              </w:tabs>
              <w:jc w:val="both"/>
              <w:rPr>
                <w:noProof w:val="0"/>
                <w:lang w:val="en-US" w:eastAsia="ru-RU"/>
              </w:rPr>
            </w:pPr>
            <w:r w:rsidRPr="00892FAB">
              <w:rPr>
                <w:b/>
                <w:noProof w:val="0"/>
                <w:lang w:val="en-US" w:eastAsia="ru-RU"/>
              </w:rPr>
              <w:t>12. MATERIALELE ŞI EXECUŢIA LUCRĂRILOR</w:t>
            </w:r>
          </w:p>
          <w:p w14:paraId="3EC955BF" w14:textId="77777777" w:rsidR="00C47FD8" w:rsidRPr="00892FAB" w:rsidRDefault="00C47FD8" w:rsidP="00485125">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CEB5E59" w14:textId="77777777" w:rsidR="00C47FD8" w:rsidRPr="00892FAB" w:rsidRDefault="00C47FD8" w:rsidP="00485125">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7C8F4DA0"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A1F667"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007689E4" w14:textId="77777777" w:rsidR="00C47FD8" w:rsidRPr="00892FAB" w:rsidRDefault="00C47FD8" w:rsidP="00485125">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E949358"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4E5748F"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71B54BDE" w14:textId="77777777" w:rsidR="00C47FD8" w:rsidRPr="00892FAB" w:rsidRDefault="00C47FD8" w:rsidP="00485125">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32C6D26" w14:textId="77777777" w:rsidR="00C47FD8" w:rsidRPr="00892FAB" w:rsidRDefault="00C47FD8" w:rsidP="00485125">
            <w:pPr>
              <w:tabs>
                <w:tab w:val="left" w:pos="360"/>
              </w:tabs>
              <w:jc w:val="both"/>
              <w:rPr>
                <w:noProof w:val="0"/>
                <w:lang w:val="en-US" w:eastAsia="ru-RU"/>
              </w:rPr>
            </w:pPr>
          </w:p>
          <w:p w14:paraId="6A641B0D" w14:textId="77777777" w:rsidR="00C47FD8" w:rsidRPr="00892FAB" w:rsidRDefault="00C47FD8" w:rsidP="00485125">
            <w:pPr>
              <w:tabs>
                <w:tab w:val="left" w:pos="525"/>
              </w:tabs>
              <w:jc w:val="both"/>
              <w:rPr>
                <w:noProof w:val="0"/>
                <w:lang w:val="en-US" w:eastAsia="ru-RU"/>
              </w:rPr>
            </w:pPr>
            <w:r w:rsidRPr="00892FAB">
              <w:rPr>
                <w:b/>
                <w:noProof w:val="0"/>
                <w:lang w:val="en-US" w:eastAsia="ru-RU"/>
              </w:rPr>
              <w:t>13. PERIOADA DE GARANŢIE ŞI REMEDIERI ÎN PERIOADA DE GARANŢIE</w:t>
            </w:r>
          </w:p>
          <w:p w14:paraId="1D6EB02B"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3A69316C"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099C0DE" w14:textId="77777777" w:rsidR="00C47FD8" w:rsidRPr="00892FAB" w:rsidRDefault="00C47FD8" w:rsidP="00485125">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5588ED2C" w14:textId="77777777" w:rsidR="00C47FD8" w:rsidRPr="00892FAB" w:rsidRDefault="00C47FD8" w:rsidP="00485125">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0FF99D0" w14:textId="77777777" w:rsidR="00C47FD8" w:rsidRPr="00892FAB" w:rsidRDefault="00C47FD8" w:rsidP="00485125">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68BC7875" w14:textId="77777777" w:rsidR="00C47FD8" w:rsidRPr="00892FAB" w:rsidRDefault="00C47FD8" w:rsidP="00485125">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1660DAE" w14:textId="77777777" w:rsidR="00C47FD8" w:rsidRPr="00892FAB" w:rsidRDefault="00C47FD8" w:rsidP="00485125">
            <w:pPr>
              <w:tabs>
                <w:tab w:val="left" w:pos="360"/>
              </w:tabs>
              <w:jc w:val="both"/>
              <w:rPr>
                <w:noProof w:val="0"/>
                <w:lang w:eastAsia="ru-RU"/>
              </w:rPr>
            </w:pPr>
          </w:p>
          <w:p w14:paraId="63277DBD" w14:textId="77777777" w:rsidR="00C47FD8" w:rsidRPr="00892FAB" w:rsidRDefault="00C47FD8" w:rsidP="00485125">
            <w:pPr>
              <w:tabs>
                <w:tab w:val="left" w:pos="525"/>
              </w:tabs>
              <w:jc w:val="both"/>
              <w:rPr>
                <w:noProof w:val="0"/>
                <w:lang w:val="en-US" w:eastAsia="ru-RU"/>
              </w:rPr>
            </w:pPr>
            <w:r w:rsidRPr="00892FAB">
              <w:rPr>
                <w:b/>
                <w:noProof w:val="0"/>
                <w:lang w:val="en-US" w:eastAsia="ru-RU"/>
              </w:rPr>
              <w:t>14. RĂSPUNDEREA PĂRŢILOR</w:t>
            </w:r>
          </w:p>
          <w:p w14:paraId="7D0F97F8" w14:textId="77777777" w:rsidR="00C47FD8" w:rsidRPr="00892FAB" w:rsidRDefault="00C47FD8" w:rsidP="00485125">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5A45FCE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A0414D7" w14:textId="77777777" w:rsidR="00C47FD8" w:rsidRPr="00892FAB" w:rsidRDefault="00C47FD8" w:rsidP="00485125">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9A05DAA"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8360944"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C0E4CA0"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B9E3E3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0C57E47" w14:textId="77777777" w:rsidR="00C47FD8" w:rsidRPr="00892FAB" w:rsidRDefault="00C47FD8" w:rsidP="00485125">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38A2968" w14:textId="77777777" w:rsidR="00C47FD8" w:rsidRPr="00892FAB" w:rsidRDefault="00C47FD8" w:rsidP="00485125">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6635CC9" w14:textId="77777777" w:rsidR="00C47FD8" w:rsidRPr="00892FAB" w:rsidRDefault="00C47FD8" w:rsidP="00485125">
            <w:pPr>
              <w:tabs>
                <w:tab w:val="left" w:pos="360"/>
              </w:tabs>
              <w:jc w:val="both"/>
              <w:rPr>
                <w:noProof w:val="0"/>
                <w:lang w:val="en-US" w:eastAsia="ru-RU"/>
              </w:rPr>
            </w:pPr>
          </w:p>
          <w:p w14:paraId="5CEB7B56" w14:textId="77777777" w:rsidR="00C47FD8" w:rsidRPr="00892FAB" w:rsidRDefault="00C47FD8" w:rsidP="00485125">
            <w:pPr>
              <w:tabs>
                <w:tab w:val="left" w:pos="525"/>
              </w:tabs>
              <w:jc w:val="both"/>
              <w:rPr>
                <w:noProof w:val="0"/>
                <w:lang w:val="en-US" w:eastAsia="ru-RU"/>
              </w:rPr>
            </w:pPr>
            <w:r w:rsidRPr="00892FAB">
              <w:rPr>
                <w:b/>
                <w:noProof w:val="0"/>
                <w:lang w:val="en-US" w:eastAsia="ru-RU"/>
              </w:rPr>
              <w:t>15. RECLAMAŢII ŞI SANCŢIUNI</w:t>
            </w:r>
          </w:p>
          <w:p w14:paraId="50E776DF" w14:textId="77777777" w:rsidR="00C47FD8" w:rsidRPr="00892FAB" w:rsidRDefault="00C47FD8" w:rsidP="00485125">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AC820AD" w14:textId="77777777" w:rsidR="00C47FD8" w:rsidRPr="00892FAB" w:rsidRDefault="00C47FD8" w:rsidP="00485125">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A9A7A9E" w14:textId="77777777" w:rsidR="00C47FD8" w:rsidRPr="00892FAB" w:rsidRDefault="00C47FD8" w:rsidP="00485125">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35EDD36" w14:textId="77777777" w:rsidR="00C47FD8" w:rsidRPr="00892FAB" w:rsidRDefault="00C47FD8" w:rsidP="00485125">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95923FB" w14:textId="77777777" w:rsidR="00C47FD8" w:rsidRPr="00892FAB" w:rsidRDefault="00C47FD8" w:rsidP="00485125">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3BC612F9" w14:textId="77777777" w:rsidR="00C47FD8" w:rsidRPr="00892FAB" w:rsidRDefault="00C47FD8" w:rsidP="00485125">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8D2BC8A" w14:textId="77777777" w:rsidR="00C47FD8" w:rsidRPr="00892FAB" w:rsidRDefault="00C47FD8" w:rsidP="00485125">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797CB0F" w14:textId="77777777" w:rsidR="00C47FD8" w:rsidRPr="00892FAB" w:rsidRDefault="00C47FD8" w:rsidP="00485125">
            <w:pPr>
              <w:tabs>
                <w:tab w:val="left" w:pos="360"/>
              </w:tabs>
              <w:jc w:val="both"/>
              <w:rPr>
                <w:noProof w:val="0"/>
                <w:lang w:val="en-US" w:eastAsia="ru-RU"/>
              </w:rPr>
            </w:pPr>
          </w:p>
          <w:p w14:paraId="6555B884" w14:textId="77777777" w:rsidR="00C47FD8" w:rsidRPr="00892FAB" w:rsidRDefault="00C47FD8" w:rsidP="00485125">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4949764" w14:textId="77777777" w:rsidR="00C47FD8" w:rsidRPr="00892FAB" w:rsidRDefault="00C47FD8" w:rsidP="00485125">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3809F55" w14:textId="77777777" w:rsidR="00C47FD8" w:rsidRPr="00892FAB" w:rsidRDefault="00C47FD8" w:rsidP="00485125">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86D6F13" w14:textId="77777777" w:rsidR="00C47FD8" w:rsidRPr="00892FAB" w:rsidRDefault="00C47FD8" w:rsidP="00485125">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94AF4A9" w14:textId="77777777" w:rsidR="00C47FD8" w:rsidRPr="00892FAB" w:rsidRDefault="00C47FD8" w:rsidP="00485125">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B98B92F" w14:textId="77777777" w:rsidR="00C47FD8" w:rsidRPr="00892FAB" w:rsidRDefault="00C47FD8" w:rsidP="00485125">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D0505FB" w14:textId="77777777" w:rsidR="00C47FD8" w:rsidRPr="00892FAB" w:rsidRDefault="00C47FD8" w:rsidP="00485125">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C35A14" w14:textId="77777777" w:rsidR="00C47FD8" w:rsidRPr="00892FAB" w:rsidRDefault="00C47FD8" w:rsidP="00485125">
            <w:pPr>
              <w:jc w:val="both"/>
              <w:rPr>
                <w:noProof w:val="0"/>
                <w:lang w:eastAsia="ru-RU"/>
              </w:rPr>
            </w:pPr>
            <w:r w:rsidRPr="00892FAB">
              <w:rPr>
                <w:noProof w:val="0"/>
                <w:lang w:eastAsia="ru-RU"/>
              </w:rPr>
              <w:t>16.5. Beneficiarul va executa garanţia de bună execuţie, în eventualitatea în care:</w:t>
            </w:r>
          </w:p>
          <w:p w14:paraId="6563A0AF" w14:textId="77777777" w:rsidR="00C47FD8" w:rsidRPr="00892FAB" w:rsidRDefault="00C47FD8" w:rsidP="00485125">
            <w:pPr>
              <w:jc w:val="both"/>
              <w:rPr>
                <w:noProof w:val="0"/>
                <w:lang w:eastAsia="ru-RU"/>
              </w:rPr>
            </w:pPr>
            <w:r w:rsidRPr="00892FAB">
              <w:rPr>
                <w:noProof w:val="0"/>
                <w:lang w:eastAsia="ru-RU"/>
              </w:rPr>
              <w:t>a) oricând pe parcursul îndeplinirii contractului, în limita prejudiciului creat, în conformitate cu actele normative;</w:t>
            </w:r>
          </w:p>
          <w:p w14:paraId="3A18373C" w14:textId="77777777" w:rsidR="00C47FD8" w:rsidRPr="00892FAB" w:rsidRDefault="00C47FD8" w:rsidP="00485125">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E0BD495" w14:textId="77777777" w:rsidR="00C47FD8" w:rsidRPr="00892FAB" w:rsidRDefault="00C47FD8" w:rsidP="00485125">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6E74586" w14:textId="77777777" w:rsidR="00C47FD8" w:rsidRPr="00892FAB" w:rsidRDefault="00C47FD8" w:rsidP="00485125">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1630703" w14:textId="77777777" w:rsidR="00C47FD8" w:rsidRPr="00892FAB" w:rsidRDefault="00C47FD8" w:rsidP="00485125">
            <w:pPr>
              <w:tabs>
                <w:tab w:val="left" w:pos="360"/>
              </w:tabs>
              <w:jc w:val="both"/>
              <w:rPr>
                <w:noProof w:val="0"/>
                <w:lang w:val="en-US" w:eastAsia="ru-RU"/>
              </w:rPr>
            </w:pPr>
          </w:p>
          <w:p w14:paraId="2F10D60F" w14:textId="77777777" w:rsidR="00C47FD8" w:rsidRPr="00892FAB" w:rsidRDefault="00C47FD8" w:rsidP="00C47FD8">
            <w:pPr>
              <w:numPr>
                <w:ilvl w:val="0"/>
                <w:numId w:val="5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33F0BA5E" w14:textId="77777777" w:rsidR="00C47FD8" w:rsidRPr="00892FAB" w:rsidRDefault="00C47FD8" w:rsidP="00485125">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52A757A" w14:textId="77777777" w:rsidR="00C47FD8" w:rsidRPr="00892FAB" w:rsidRDefault="00C47FD8" w:rsidP="00485125">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8E98E2E" w14:textId="77777777" w:rsidR="00C47FD8" w:rsidRPr="00892FAB" w:rsidRDefault="00C47FD8" w:rsidP="00485125">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730051C6" w14:textId="77777777" w:rsidR="00C47FD8" w:rsidRPr="00892FAB" w:rsidRDefault="00C47FD8" w:rsidP="00485125">
            <w:pPr>
              <w:tabs>
                <w:tab w:val="left" w:pos="567"/>
              </w:tabs>
              <w:jc w:val="both"/>
              <w:rPr>
                <w:b/>
                <w:noProof w:val="0"/>
                <w:lang w:val="en-US" w:eastAsia="ru-RU"/>
              </w:rPr>
            </w:pPr>
          </w:p>
          <w:p w14:paraId="6E4E1BAD" w14:textId="77777777" w:rsidR="00C47FD8" w:rsidRPr="00892FAB" w:rsidRDefault="00C47FD8" w:rsidP="00485125">
            <w:pPr>
              <w:tabs>
                <w:tab w:val="left" w:pos="567"/>
              </w:tabs>
              <w:jc w:val="both"/>
              <w:rPr>
                <w:b/>
                <w:noProof w:val="0"/>
                <w:lang w:val="en-US" w:eastAsia="ru-RU"/>
              </w:rPr>
            </w:pPr>
            <w:r w:rsidRPr="00892FAB">
              <w:rPr>
                <w:b/>
                <w:noProof w:val="0"/>
                <w:lang w:val="en-US" w:eastAsia="ru-RU"/>
              </w:rPr>
              <w:t>18. REZOLUȚIUNEA CONTRACTULUI</w:t>
            </w:r>
          </w:p>
          <w:p w14:paraId="4588BAB4"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296F52CD"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EC839EC" w14:textId="77777777" w:rsidR="00C47FD8" w:rsidRPr="00892FAB" w:rsidRDefault="00C47FD8" w:rsidP="00C47FD8">
            <w:pPr>
              <w:numPr>
                <w:ilvl w:val="0"/>
                <w:numId w:val="10"/>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262D618"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34BC3BDF"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451BC18"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3EA9B5A4"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FAA3504"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0FC0852A"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67C16443"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01304D8A"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51B4987"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72E081D4"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9E199CA"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ED5AEAD"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769B09F2"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34D986B8"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81219C9"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973FECD"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202BC97" w14:textId="77777777" w:rsidR="00C47FD8" w:rsidRPr="00892FAB" w:rsidRDefault="00C47FD8" w:rsidP="00485125">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E09B695" w14:textId="77777777" w:rsidR="00C47FD8" w:rsidRPr="00892FAB" w:rsidRDefault="00C47FD8" w:rsidP="00485125">
            <w:pPr>
              <w:tabs>
                <w:tab w:val="left" w:pos="567"/>
              </w:tabs>
              <w:jc w:val="both"/>
              <w:rPr>
                <w:noProof w:val="0"/>
                <w:lang w:val="en-US" w:eastAsia="ru-RU"/>
              </w:rPr>
            </w:pPr>
          </w:p>
          <w:p w14:paraId="55AE6824" w14:textId="77777777" w:rsidR="00C47FD8" w:rsidRPr="00892FAB" w:rsidRDefault="00C47FD8" w:rsidP="00485125">
            <w:pPr>
              <w:tabs>
                <w:tab w:val="left" w:pos="567"/>
              </w:tabs>
              <w:jc w:val="both"/>
              <w:rPr>
                <w:b/>
                <w:noProof w:val="0"/>
                <w:lang w:val="en-US" w:eastAsia="ru-RU"/>
              </w:rPr>
            </w:pPr>
            <w:r w:rsidRPr="00892FAB">
              <w:rPr>
                <w:b/>
                <w:noProof w:val="0"/>
                <w:lang w:val="en-US" w:eastAsia="ru-RU"/>
              </w:rPr>
              <w:t>19. DISPOZIȚII FINALE</w:t>
            </w:r>
          </w:p>
          <w:p w14:paraId="1EDE0A37" w14:textId="77777777" w:rsidR="00C47FD8" w:rsidRPr="00892FAB" w:rsidRDefault="00C47FD8" w:rsidP="00485125">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73AB15A" w14:textId="77777777" w:rsidR="00C47FD8" w:rsidRPr="00892FAB" w:rsidRDefault="00C47FD8" w:rsidP="00485125">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31B2AD93" w14:textId="77777777" w:rsidR="00C47FD8" w:rsidRPr="00892FAB" w:rsidRDefault="00C47FD8" w:rsidP="00485125">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EB9BF1D"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26E585CA" w14:textId="77777777" w:rsidR="00C47FD8" w:rsidRPr="00892FAB" w:rsidRDefault="00C47FD8" w:rsidP="00485125">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E4A7072" w14:textId="77777777" w:rsidR="00C47FD8" w:rsidRPr="00892FAB" w:rsidRDefault="00C47FD8" w:rsidP="00485125">
            <w:pPr>
              <w:tabs>
                <w:tab w:val="left" w:pos="2295"/>
              </w:tabs>
              <w:jc w:val="both"/>
              <w:rPr>
                <w:noProof w:val="0"/>
                <w:lang w:eastAsia="ru-RU"/>
              </w:rPr>
            </w:pPr>
          </w:p>
          <w:p w14:paraId="18C8ABFE" w14:textId="77777777" w:rsidR="00C47FD8" w:rsidRPr="00892FAB" w:rsidRDefault="00C47FD8" w:rsidP="00C47FD8">
            <w:pPr>
              <w:numPr>
                <w:ilvl w:val="0"/>
                <w:numId w:val="4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57AFC4C" w14:textId="77777777" w:rsidR="00C47FD8" w:rsidRPr="00892FAB" w:rsidRDefault="00C47FD8" w:rsidP="00485125">
            <w:pPr>
              <w:tabs>
                <w:tab w:val="left" w:pos="2295"/>
              </w:tabs>
              <w:ind w:left="3240"/>
              <w:contextualSpacing/>
              <w:rPr>
                <w:noProof w:val="0"/>
                <w:lang w:val="ru-RU" w:eastAsia="ru-RU"/>
              </w:rPr>
            </w:pPr>
            <w:r w:rsidRPr="00892FAB">
              <w:rPr>
                <w:b/>
                <w:noProof w:val="0"/>
                <w:lang w:val="ru-RU" w:eastAsia="ru-RU"/>
              </w:rPr>
              <w:t>SPECIALE A CONTRACTULUI</w:t>
            </w:r>
          </w:p>
          <w:p w14:paraId="3A2DE553" w14:textId="77777777" w:rsidR="00C47FD8" w:rsidRPr="00892FAB" w:rsidRDefault="00C47FD8" w:rsidP="00485125">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DC36258" w14:textId="77777777" w:rsidR="00C47FD8" w:rsidRPr="00892FAB" w:rsidRDefault="00C47FD8" w:rsidP="00C47FD8">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1BA07E7F" w14:textId="77777777" w:rsidR="00C47FD8" w:rsidRPr="00892FAB" w:rsidRDefault="00C47FD8" w:rsidP="00C47FD8">
            <w:pPr>
              <w:numPr>
                <w:ilvl w:val="0"/>
                <w:numId w:val="15"/>
              </w:numPr>
              <w:spacing w:line="276" w:lineRule="auto"/>
              <w:ind w:left="0"/>
              <w:contextualSpacing/>
              <w:jc w:val="both"/>
              <w:rPr>
                <w:noProof w:val="0"/>
                <w:lang w:val="ru-RU" w:eastAsia="ru-RU"/>
              </w:rPr>
            </w:pPr>
          </w:p>
          <w:p w14:paraId="77218E46" w14:textId="77777777" w:rsidR="00C47FD8" w:rsidRPr="00892FAB" w:rsidRDefault="00C47FD8" w:rsidP="00485125">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D5BFFD9" w14:textId="77777777" w:rsidR="00C47FD8" w:rsidRPr="00892FAB" w:rsidRDefault="00C47FD8" w:rsidP="00485125">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47FD8" w:rsidRPr="00892FAB" w14:paraId="6669E21F" w14:textId="77777777" w:rsidTr="00485125">
              <w:tc>
                <w:tcPr>
                  <w:tcW w:w="4675" w:type="dxa"/>
                </w:tcPr>
                <w:p w14:paraId="2D7321BE" w14:textId="77777777" w:rsidR="00C47FD8" w:rsidRPr="00892FAB" w:rsidRDefault="00C47FD8" w:rsidP="00485125">
                  <w:pPr>
                    <w:tabs>
                      <w:tab w:val="left" w:pos="3295"/>
                    </w:tabs>
                    <w:rPr>
                      <w:b/>
                      <w:noProof w:val="0"/>
                      <w:lang w:val="en-US" w:eastAsia="ru-RU"/>
                    </w:rPr>
                  </w:pPr>
                  <w:r w:rsidRPr="00892FAB">
                    <w:rPr>
                      <w:b/>
                      <w:iCs/>
                      <w:noProof w:val="0"/>
                      <w:lang w:val="en-US" w:eastAsia="ru-RU"/>
                    </w:rPr>
                    <w:t>BENEFICIAR</w:t>
                  </w:r>
                </w:p>
              </w:tc>
              <w:tc>
                <w:tcPr>
                  <w:tcW w:w="4680" w:type="dxa"/>
                </w:tcPr>
                <w:p w14:paraId="34E23DCE" w14:textId="77777777" w:rsidR="00C47FD8" w:rsidRPr="00892FAB" w:rsidRDefault="00C47FD8" w:rsidP="00485125">
                  <w:pPr>
                    <w:tabs>
                      <w:tab w:val="left" w:pos="3295"/>
                    </w:tabs>
                    <w:rPr>
                      <w:noProof w:val="0"/>
                      <w:lang w:val="en-US" w:eastAsia="ru-RU"/>
                    </w:rPr>
                  </w:pPr>
                  <w:r w:rsidRPr="00892FAB">
                    <w:rPr>
                      <w:b/>
                      <w:iCs/>
                      <w:noProof w:val="0"/>
                      <w:lang w:val="en-US" w:eastAsia="ru-RU"/>
                    </w:rPr>
                    <w:t xml:space="preserve">ANTREPRENOR </w:t>
                  </w:r>
                </w:p>
              </w:tc>
            </w:tr>
            <w:tr w:rsidR="00C47FD8" w:rsidRPr="00892FAB" w14:paraId="3FEEAD32" w14:textId="77777777" w:rsidTr="00485125">
              <w:tc>
                <w:tcPr>
                  <w:tcW w:w="4675" w:type="dxa"/>
                  <w:vAlign w:val="center"/>
                </w:tcPr>
                <w:p w14:paraId="0714BABF"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14CF20D"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C47FD8" w:rsidRPr="00892FAB" w14:paraId="30E42311" w14:textId="77777777" w:rsidTr="00485125">
              <w:tc>
                <w:tcPr>
                  <w:tcW w:w="4675" w:type="dxa"/>
                  <w:vAlign w:val="center"/>
                </w:tcPr>
                <w:p w14:paraId="42773426"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2187F9A"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C47FD8" w:rsidRPr="00892FAB" w14:paraId="4C6C72E4" w14:textId="77777777" w:rsidTr="00485125">
              <w:tc>
                <w:tcPr>
                  <w:tcW w:w="4675" w:type="dxa"/>
                  <w:vAlign w:val="center"/>
                </w:tcPr>
                <w:p w14:paraId="3B222136"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2760ECE2"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C47FD8" w:rsidRPr="00892FAB" w14:paraId="3C56648B" w14:textId="77777777" w:rsidTr="00485125">
              <w:tc>
                <w:tcPr>
                  <w:tcW w:w="4675" w:type="dxa"/>
                  <w:vAlign w:val="center"/>
                </w:tcPr>
                <w:p w14:paraId="77807808"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1689B7A1"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C47FD8" w:rsidRPr="00892FAB" w14:paraId="50FCF8D2" w14:textId="77777777" w:rsidTr="00485125">
              <w:tc>
                <w:tcPr>
                  <w:tcW w:w="4675" w:type="dxa"/>
                  <w:vAlign w:val="center"/>
                </w:tcPr>
                <w:p w14:paraId="595C0628"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A650852"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13E271A0" w14:textId="77777777" w:rsidR="00C47FD8" w:rsidRPr="00892FAB" w:rsidRDefault="00C47FD8" w:rsidP="00485125">
            <w:pPr>
              <w:spacing w:line="276" w:lineRule="auto"/>
              <w:contextualSpacing/>
              <w:jc w:val="center"/>
              <w:rPr>
                <w:b/>
                <w:noProof w:val="0"/>
                <w:lang w:val="en-US" w:eastAsia="ru-RU"/>
              </w:rPr>
            </w:pPr>
          </w:p>
          <w:p w14:paraId="712DB8BA" w14:textId="77777777" w:rsidR="00C47FD8" w:rsidRPr="00892FAB" w:rsidRDefault="00C47FD8" w:rsidP="00485125">
            <w:pPr>
              <w:tabs>
                <w:tab w:val="left" w:pos="360"/>
              </w:tabs>
              <w:jc w:val="both"/>
              <w:rPr>
                <w:noProof w:val="0"/>
                <w:lang w:val="en-US" w:eastAsia="ru-RU"/>
              </w:rPr>
            </w:pPr>
          </w:p>
          <w:p w14:paraId="02149ADB" w14:textId="77777777" w:rsidR="00C47FD8" w:rsidRPr="00892FAB" w:rsidRDefault="00C47FD8" w:rsidP="00485125">
            <w:pPr>
              <w:tabs>
                <w:tab w:val="left" w:pos="360"/>
                <w:tab w:val="left" w:pos="2685"/>
              </w:tabs>
              <w:jc w:val="both"/>
              <w:rPr>
                <w:noProof w:val="0"/>
                <w:lang w:val="en-US" w:eastAsia="ru-RU"/>
              </w:rPr>
            </w:pPr>
            <w:r w:rsidRPr="00892FAB">
              <w:rPr>
                <w:noProof w:val="0"/>
                <w:lang w:val="en-US" w:eastAsia="ru-RU"/>
              </w:rPr>
              <w:tab/>
            </w:r>
          </w:p>
          <w:p w14:paraId="6B856A98" w14:textId="77777777" w:rsidR="00C47FD8" w:rsidRPr="00892FAB" w:rsidRDefault="00C47FD8" w:rsidP="00485125">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8573B69" w14:textId="77777777" w:rsidR="00C47FD8" w:rsidRPr="00892FAB" w:rsidRDefault="00C47FD8" w:rsidP="00485125">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C47FD8" w:rsidRPr="00892FAB" w14:paraId="393DBAFD" w14:textId="77777777" w:rsidTr="00485125">
              <w:trPr>
                <w:trHeight w:val="357"/>
              </w:trPr>
              <w:tc>
                <w:tcPr>
                  <w:tcW w:w="4630" w:type="dxa"/>
                  <w:vAlign w:val="center"/>
                </w:tcPr>
                <w:p w14:paraId="458F152B"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1D2BED5D"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ANTREPRENOR</w:t>
                  </w:r>
                </w:p>
              </w:tc>
            </w:tr>
            <w:tr w:rsidR="00C47FD8" w:rsidRPr="00892FAB" w14:paraId="798ED035" w14:textId="77777777" w:rsidTr="00485125">
              <w:trPr>
                <w:trHeight w:val="357"/>
              </w:trPr>
              <w:tc>
                <w:tcPr>
                  <w:tcW w:w="4630" w:type="dxa"/>
                  <w:vAlign w:val="center"/>
                </w:tcPr>
                <w:p w14:paraId="103B4A37" w14:textId="77777777" w:rsidR="00C47FD8" w:rsidRPr="00892FAB" w:rsidRDefault="00C47FD8" w:rsidP="00485125">
                  <w:pPr>
                    <w:tabs>
                      <w:tab w:val="left" w:pos="360"/>
                    </w:tabs>
                    <w:jc w:val="both"/>
                    <w:rPr>
                      <w:b/>
                      <w:noProof w:val="0"/>
                      <w:lang w:val="ru-RU" w:eastAsia="ru-RU"/>
                    </w:rPr>
                  </w:pPr>
                </w:p>
                <w:p w14:paraId="4D9ACC56" w14:textId="77777777" w:rsidR="00C47FD8" w:rsidRPr="00892FAB" w:rsidRDefault="00C47FD8" w:rsidP="00485125">
                  <w:pPr>
                    <w:tabs>
                      <w:tab w:val="left" w:pos="360"/>
                    </w:tabs>
                    <w:jc w:val="both"/>
                    <w:rPr>
                      <w:b/>
                      <w:noProof w:val="0"/>
                      <w:lang w:val="ru-RU" w:eastAsia="ru-RU"/>
                    </w:rPr>
                  </w:pPr>
                </w:p>
                <w:p w14:paraId="469DED76" w14:textId="77777777" w:rsidR="00C47FD8" w:rsidRPr="00892FAB" w:rsidRDefault="00C47FD8" w:rsidP="00485125">
                  <w:pPr>
                    <w:tabs>
                      <w:tab w:val="left" w:pos="360"/>
                    </w:tabs>
                    <w:jc w:val="both"/>
                    <w:rPr>
                      <w:b/>
                      <w:noProof w:val="0"/>
                      <w:lang w:val="ru-RU" w:eastAsia="ru-RU"/>
                    </w:rPr>
                  </w:pPr>
                </w:p>
              </w:tc>
              <w:tc>
                <w:tcPr>
                  <w:tcW w:w="4710" w:type="dxa"/>
                  <w:vAlign w:val="center"/>
                </w:tcPr>
                <w:p w14:paraId="33ABA920" w14:textId="77777777" w:rsidR="00C47FD8" w:rsidRPr="00892FAB" w:rsidRDefault="00C47FD8" w:rsidP="00485125">
                  <w:pPr>
                    <w:tabs>
                      <w:tab w:val="left" w:pos="360"/>
                    </w:tabs>
                    <w:jc w:val="both"/>
                    <w:rPr>
                      <w:b/>
                      <w:noProof w:val="0"/>
                      <w:lang w:val="ru-RU" w:eastAsia="ru-RU"/>
                    </w:rPr>
                  </w:pPr>
                </w:p>
                <w:p w14:paraId="5B84019F" w14:textId="77777777" w:rsidR="00C47FD8" w:rsidRPr="00892FAB" w:rsidRDefault="00C47FD8" w:rsidP="00485125">
                  <w:pPr>
                    <w:tabs>
                      <w:tab w:val="left" w:pos="360"/>
                    </w:tabs>
                    <w:jc w:val="both"/>
                    <w:rPr>
                      <w:b/>
                      <w:noProof w:val="0"/>
                      <w:lang w:val="ru-RU" w:eastAsia="ru-RU"/>
                    </w:rPr>
                  </w:pPr>
                </w:p>
                <w:p w14:paraId="723F1829" w14:textId="77777777" w:rsidR="00C47FD8" w:rsidRPr="00892FAB" w:rsidRDefault="00C47FD8" w:rsidP="00485125">
                  <w:pPr>
                    <w:tabs>
                      <w:tab w:val="left" w:pos="360"/>
                    </w:tabs>
                    <w:jc w:val="both"/>
                    <w:rPr>
                      <w:b/>
                      <w:noProof w:val="0"/>
                      <w:lang w:val="ru-RU" w:eastAsia="ru-RU"/>
                    </w:rPr>
                  </w:pPr>
                </w:p>
              </w:tc>
            </w:tr>
            <w:tr w:rsidR="00C47FD8" w:rsidRPr="00892FAB" w14:paraId="71517C0C" w14:textId="77777777" w:rsidTr="00485125">
              <w:trPr>
                <w:trHeight w:val="357"/>
              </w:trPr>
              <w:tc>
                <w:tcPr>
                  <w:tcW w:w="4630" w:type="dxa"/>
                  <w:vAlign w:val="center"/>
                </w:tcPr>
                <w:p w14:paraId="76D67012"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1B965542"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r>
          </w:tbl>
          <w:p w14:paraId="5E10C59A" w14:textId="77777777" w:rsidR="00C47FD8" w:rsidRPr="00892FAB" w:rsidRDefault="00C47FD8" w:rsidP="00485125">
            <w:pPr>
              <w:tabs>
                <w:tab w:val="left" w:pos="360"/>
                <w:tab w:val="left" w:pos="2295"/>
              </w:tabs>
              <w:jc w:val="both"/>
              <w:rPr>
                <w:noProof w:val="0"/>
                <w:lang w:val="ru-RU" w:eastAsia="ru-RU"/>
              </w:rPr>
            </w:pPr>
            <w:r w:rsidRPr="00892FAB">
              <w:rPr>
                <w:noProof w:val="0"/>
                <w:lang w:val="ru-RU" w:eastAsia="ru-RU"/>
              </w:rPr>
              <w:t xml:space="preserve">              </w:t>
            </w:r>
          </w:p>
          <w:p w14:paraId="44799EDB" w14:textId="77777777" w:rsidR="00C47FD8" w:rsidRPr="00892FAB" w:rsidRDefault="00C47FD8" w:rsidP="00485125">
            <w:pPr>
              <w:tabs>
                <w:tab w:val="left" w:pos="360"/>
              </w:tabs>
              <w:jc w:val="both"/>
              <w:rPr>
                <w:noProof w:val="0"/>
                <w:lang w:val="ru-RU" w:eastAsia="ru-RU"/>
              </w:rPr>
            </w:pPr>
          </w:p>
        </w:tc>
      </w:tr>
    </w:tbl>
    <w:p w14:paraId="2E8386E5" w14:textId="77777777" w:rsidR="00C47FD8" w:rsidRPr="00892FAB" w:rsidRDefault="00C47FD8" w:rsidP="00C47FD8">
      <w:pPr>
        <w:rPr>
          <w:noProof w:val="0"/>
          <w:lang w:val="ro-MD" w:eastAsia="ru-RU"/>
        </w:rPr>
      </w:pPr>
    </w:p>
    <w:p w14:paraId="06DAD450" w14:textId="77777777" w:rsidR="00C47FD8" w:rsidRDefault="00C47FD8" w:rsidP="00C47FD8">
      <w:pPr>
        <w:spacing w:after="160" w:line="259" w:lineRule="auto"/>
        <w:rPr>
          <w:lang w:val="ro-MD"/>
        </w:rPr>
      </w:pPr>
      <w:r>
        <w:rPr>
          <w:lang w:val="ro-MD"/>
        </w:rPr>
        <w:br w:type="page"/>
      </w:r>
    </w:p>
    <w:p w14:paraId="140FC1BB" w14:textId="77777777" w:rsidR="00C47FD8" w:rsidRPr="00892FAB" w:rsidRDefault="00C47FD8" w:rsidP="00C47FD8">
      <w:pPr>
        <w:jc w:val="right"/>
        <w:rPr>
          <w:noProof w:val="0"/>
          <w:lang w:val="en-US" w:eastAsia="ru-RU"/>
        </w:rPr>
      </w:pPr>
      <w:r w:rsidRPr="00892FAB">
        <w:rPr>
          <w:noProof w:val="0"/>
          <w:lang w:val="en-US" w:eastAsia="ru-RU"/>
        </w:rPr>
        <w:t>Anexa nr. 26</w:t>
      </w:r>
    </w:p>
    <w:p w14:paraId="3B87CD0B" w14:textId="77777777" w:rsidR="00C47FD8" w:rsidRPr="00892FAB" w:rsidRDefault="00C47FD8" w:rsidP="00C47FD8">
      <w:pPr>
        <w:jc w:val="center"/>
        <w:rPr>
          <w:b/>
          <w:noProof w:val="0"/>
          <w:lang w:val="en-US" w:eastAsia="ru-RU"/>
        </w:rPr>
      </w:pPr>
      <w:r w:rsidRPr="00892FAB">
        <w:rPr>
          <w:b/>
          <w:noProof w:val="0"/>
          <w:lang w:val="en-US" w:eastAsia="ru-RU"/>
        </w:rPr>
        <w:t>CONTRACT – MODEL</w:t>
      </w:r>
    </w:p>
    <w:p w14:paraId="63D1FBFB" w14:textId="77777777" w:rsidR="00C47FD8" w:rsidRPr="00892FAB" w:rsidRDefault="00C47FD8" w:rsidP="00C47FD8">
      <w:pPr>
        <w:tabs>
          <w:tab w:val="left" w:pos="2295"/>
        </w:tabs>
        <w:jc w:val="both"/>
        <w:rPr>
          <w:noProof w:val="0"/>
          <w:lang w:val="en-US" w:eastAsia="ru-RU"/>
        </w:rPr>
      </w:pPr>
    </w:p>
    <w:p w14:paraId="09BCB5FC" w14:textId="77777777" w:rsidR="00C47FD8" w:rsidRPr="00892FAB" w:rsidRDefault="00C47FD8" w:rsidP="00C47FD8">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279E4A4F" w14:textId="77777777" w:rsidR="00C47FD8" w:rsidRPr="00892FAB" w:rsidRDefault="00C47FD8" w:rsidP="00C47FD8">
      <w:pPr>
        <w:jc w:val="center"/>
        <w:rPr>
          <w:b/>
          <w:noProof w:val="0"/>
          <w:lang w:val="en-US" w:eastAsia="ru-RU"/>
        </w:rPr>
      </w:pPr>
      <w:r w:rsidRPr="00892FAB">
        <w:rPr>
          <w:b/>
          <w:noProof w:val="0"/>
          <w:lang w:val="en-US" w:eastAsia="ru-RU"/>
        </w:rPr>
        <w:t xml:space="preserve">de achiziţie publică de servicii de proiectare </w:t>
      </w:r>
    </w:p>
    <w:p w14:paraId="7E95704B" w14:textId="77777777" w:rsidR="00C47FD8" w:rsidRPr="00892FAB" w:rsidRDefault="00C47FD8" w:rsidP="00C47FD8">
      <w:pPr>
        <w:tabs>
          <w:tab w:val="left" w:pos="2295"/>
        </w:tabs>
        <w:jc w:val="both"/>
        <w:rPr>
          <w:noProof w:val="0"/>
          <w:lang w:val="en-US" w:eastAsia="ru-RU"/>
        </w:rPr>
      </w:pPr>
    </w:p>
    <w:p w14:paraId="4601E4E8" w14:textId="77777777" w:rsidR="00C47FD8" w:rsidRPr="00892FAB" w:rsidRDefault="00C47FD8" w:rsidP="00C47FD8">
      <w:pPr>
        <w:numPr>
          <w:ilvl w:val="0"/>
          <w:numId w:val="42"/>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51B77544" w14:textId="77777777" w:rsidR="00C47FD8" w:rsidRPr="00892FAB" w:rsidRDefault="00C47FD8" w:rsidP="00C47FD8">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061A9B81" w14:textId="77777777" w:rsidR="00C47FD8" w:rsidRPr="00892FAB" w:rsidRDefault="00C47FD8" w:rsidP="00C47FD8">
      <w:pPr>
        <w:jc w:val="both"/>
        <w:rPr>
          <w:b/>
          <w:noProof w:val="0"/>
          <w:kern w:val="28"/>
          <w:lang w:val="ru-RU" w:eastAsia="ru-RU"/>
        </w:rPr>
      </w:pPr>
      <w:r w:rsidRPr="00892FAB">
        <w:rPr>
          <w:b/>
          <w:noProof w:val="0"/>
          <w:kern w:val="28"/>
          <w:lang w:val="ru-RU" w:eastAsia="ru-RU"/>
        </w:rPr>
        <w:t>PĂRŢILE CONTRACTANTE</w:t>
      </w:r>
    </w:p>
    <w:p w14:paraId="45CC699F" w14:textId="77777777" w:rsidR="00C47FD8" w:rsidRPr="00892FAB" w:rsidRDefault="00C47FD8" w:rsidP="00C47FD8">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C47FD8" w:rsidRPr="00892FAB" w14:paraId="0CD859C7" w14:textId="77777777" w:rsidTr="00485125">
        <w:tc>
          <w:tcPr>
            <w:tcW w:w="2476" w:type="pct"/>
          </w:tcPr>
          <w:p w14:paraId="4DFCD6B9" w14:textId="77777777" w:rsidR="00C47FD8" w:rsidRPr="00892FAB" w:rsidRDefault="00C47FD8" w:rsidP="00485125">
            <w:pPr>
              <w:jc w:val="both"/>
              <w:rPr>
                <w:b/>
                <w:noProof w:val="0"/>
                <w:lang w:val="ru-RU" w:eastAsia="ru-RU"/>
              </w:rPr>
            </w:pPr>
            <w:r w:rsidRPr="00892FAB">
              <w:rPr>
                <w:b/>
                <w:noProof w:val="0"/>
                <w:lang w:val="ru-RU" w:eastAsia="ru-RU"/>
              </w:rPr>
              <w:t>Beneficiar</w:t>
            </w:r>
          </w:p>
        </w:tc>
        <w:tc>
          <w:tcPr>
            <w:tcW w:w="2524" w:type="pct"/>
          </w:tcPr>
          <w:p w14:paraId="77C64880" w14:textId="77777777" w:rsidR="00C47FD8" w:rsidRPr="00892FAB" w:rsidRDefault="00C47FD8" w:rsidP="00485125">
            <w:pPr>
              <w:jc w:val="both"/>
              <w:rPr>
                <w:b/>
                <w:noProof w:val="0"/>
                <w:lang w:val="ru-RU" w:eastAsia="ru-RU"/>
              </w:rPr>
            </w:pPr>
            <w:r w:rsidRPr="00892FAB">
              <w:rPr>
                <w:b/>
                <w:noProof w:val="0"/>
                <w:lang w:val="ru-RU" w:eastAsia="ru-RU"/>
              </w:rPr>
              <w:t>Prestator</w:t>
            </w:r>
          </w:p>
        </w:tc>
      </w:tr>
      <w:tr w:rsidR="00C47FD8" w:rsidRPr="00892FAB" w14:paraId="07B8656F" w14:textId="77777777" w:rsidTr="00485125">
        <w:tc>
          <w:tcPr>
            <w:tcW w:w="2476" w:type="pct"/>
          </w:tcPr>
          <w:p w14:paraId="62F8E3C2" w14:textId="77777777" w:rsidR="00C47FD8" w:rsidRPr="00892FAB" w:rsidRDefault="00C47FD8" w:rsidP="00485125">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014679B9" w14:textId="77777777" w:rsidR="00C47FD8" w:rsidRPr="00892FAB" w:rsidRDefault="00C47FD8" w:rsidP="00485125">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81801C8" w14:textId="77777777" w:rsidR="00C47FD8" w:rsidRPr="00892FAB" w:rsidRDefault="00C47FD8" w:rsidP="00C47FD8">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C092C4F" w14:textId="77777777" w:rsidR="00C47FD8" w:rsidRPr="00892FAB" w:rsidRDefault="00C47FD8" w:rsidP="00C47FD8">
      <w:pPr>
        <w:ind w:left="3240"/>
        <w:contextualSpacing/>
        <w:rPr>
          <w:noProof w:val="0"/>
          <w:kern w:val="28"/>
          <w:sz w:val="20"/>
          <w:szCs w:val="20"/>
          <w:lang w:val="en-US" w:eastAsia="ru-RU"/>
        </w:rPr>
      </w:pPr>
    </w:p>
    <w:p w14:paraId="66F5C257" w14:textId="77777777" w:rsidR="00C47FD8" w:rsidRPr="00892FAB" w:rsidRDefault="00C47FD8" w:rsidP="00C47FD8">
      <w:pPr>
        <w:rPr>
          <w:b/>
          <w:noProof w:val="0"/>
          <w:lang w:val="en-US" w:eastAsia="ru-RU"/>
        </w:rPr>
      </w:pPr>
      <w:r w:rsidRPr="00892FAB">
        <w:rPr>
          <w:b/>
          <w:noProof w:val="0"/>
          <w:lang w:val="en-US" w:eastAsia="ru-RU"/>
        </w:rPr>
        <w:t>1. OBIECTUL CONTRACTULUI</w:t>
      </w:r>
    </w:p>
    <w:p w14:paraId="7D2D762B" w14:textId="77777777" w:rsidR="00C47FD8" w:rsidRPr="00892FAB" w:rsidRDefault="00C47FD8" w:rsidP="00C47FD8">
      <w:pPr>
        <w:jc w:val="both"/>
        <w:rPr>
          <w:noProof w:val="0"/>
          <w:lang w:val="en-US" w:eastAsia="ru-RU"/>
        </w:rPr>
      </w:pPr>
    </w:p>
    <w:p w14:paraId="541B4568" w14:textId="77777777" w:rsidR="00C47FD8" w:rsidRPr="00892FAB" w:rsidRDefault="00C47FD8" w:rsidP="00C47FD8">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3542954D" w14:textId="77777777" w:rsidR="00C47FD8" w:rsidRPr="00892FAB" w:rsidRDefault="00C47FD8" w:rsidP="00C47FD8">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566681BD" w14:textId="77777777" w:rsidR="00C47FD8" w:rsidRPr="00892FAB" w:rsidRDefault="00C47FD8" w:rsidP="00C47FD8">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58C168A" w14:textId="77777777" w:rsidR="00C47FD8" w:rsidRPr="00892FAB" w:rsidRDefault="00C47FD8" w:rsidP="00C47FD8">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5A496EAB" w14:textId="77777777" w:rsidR="00C47FD8" w:rsidRPr="00892FAB" w:rsidRDefault="00C47FD8" w:rsidP="00C47FD8">
      <w:pPr>
        <w:ind w:left="-284"/>
        <w:jc w:val="both"/>
        <w:rPr>
          <w:noProof w:val="0"/>
          <w:lang w:val="en-US" w:eastAsia="ru-RU"/>
        </w:rPr>
      </w:pPr>
    </w:p>
    <w:p w14:paraId="4E277B59" w14:textId="77777777" w:rsidR="00C47FD8" w:rsidRPr="00892FAB" w:rsidRDefault="00C47FD8" w:rsidP="00C47FD8">
      <w:pPr>
        <w:tabs>
          <w:tab w:val="left" w:pos="567"/>
        </w:tabs>
        <w:jc w:val="both"/>
        <w:rPr>
          <w:b/>
          <w:noProof w:val="0"/>
          <w:lang w:val="en-US" w:eastAsia="ru-RU"/>
        </w:rPr>
      </w:pPr>
      <w:r w:rsidRPr="00892FAB">
        <w:rPr>
          <w:b/>
          <w:noProof w:val="0"/>
          <w:lang w:val="en-US" w:eastAsia="ru-RU"/>
        </w:rPr>
        <w:t>2. DOCUMENTELE CONTRACTULUI</w:t>
      </w:r>
    </w:p>
    <w:p w14:paraId="5BB3EE61" w14:textId="77777777" w:rsidR="00C47FD8" w:rsidRPr="00892FAB" w:rsidRDefault="00C47FD8" w:rsidP="00C47FD8">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20CCF268" w14:textId="77777777" w:rsidR="00C47FD8" w:rsidRPr="00892FAB" w:rsidRDefault="00C47FD8" w:rsidP="00C47FD8">
      <w:pPr>
        <w:tabs>
          <w:tab w:val="left" w:pos="993"/>
        </w:tabs>
        <w:suppressAutoHyphens/>
        <w:jc w:val="both"/>
        <w:rPr>
          <w:noProof w:val="0"/>
          <w:lang w:val="en-US" w:eastAsia="ru-RU"/>
        </w:rPr>
      </w:pPr>
      <w:r w:rsidRPr="00892FAB">
        <w:rPr>
          <w:noProof w:val="0"/>
          <w:lang w:val="en-US" w:eastAsia="ru-RU"/>
        </w:rPr>
        <w:t>a) Formularul contractului;</w:t>
      </w:r>
    </w:p>
    <w:p w14:paraId="717C3A39"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45D2909F"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c) Caietul de sarcini;</w:t>
      </w:r>
    </w:p>
    <w:p w14:paraId="3A02FD9A"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d) Garanția de bună execuție a contractului;</w:t>
      </w:r>
    </w:p>
    <w:p w14:paraId="1FC7CE9F"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e) Acordul de asociere (după caz);</w:t>
      </w:r>
    </w:p>
    <w:p w14:paraId="4F4E5CCA"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0C4A7F9D" w14:textId="77777777" w:rsidR="00C47FD8" w:rsidRPr="00892FAB" w:rsidRDefault="00C47FD8" w:rsidP="00C47FD8">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210E4F6D" w14:textId="77777777" w:rsidR="00C47FD8" w:rsidRPr="00892FAB" w:rsidRDefault="00C47FD8" w:rsidP="00C47FD8">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D09D493" w14:textId="77777777" w:rsidR="00C47FD8" w:rsidRPr="00892FAB" w:rsidRDefault="00C47FD8" w:rsidP="00C47FD8">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3D2CEC49" w14:textId="77777777" w:rsidR="00C47FD8" w:rsidRPr="00892FAB" w:rsidRDefault="00C47FD8" w:rsidP="00C47FD8">
      <w:pPr>
        <w:rPr>
          <w:noProof w:val="0"/>
          <w:kern w:val="28"/>
          <w:sz w:val="20"/>
          <w:szCs w:val="20"/>
          <w:lang w:val="en-US" w:eastAsia="ru-RU"/>
        </w:rPr>
      </w:pPr>
    </w:p>
    <w:p w14:paraId="7F718109" w14:textId="77777777" w:rsidR="00C47FD8" w:rsidRPr="00892FAB" w:rsidRDefault="00C47FD8" w:rsidP="00C47FD8">
      <w:pPr>
        <w:rPr>
          <w:b/>
          <w:noProof w:val="0"/>
          <w:lang w:val="en-US" w:eastAsia="ru-RU"/>
        </w:rPr>
      </w:pPr>
      <w:r w:rsidRPr="00892FAB">
        <w:rPr>
          <w:b/>
          <w:noProof w:val="0"/>
          <w:lang w:val="en-US" w:eastAsia="ru-RU"/>
        </w:rPr>
        <w:t>3. TERMENII ŞI CONDIŢIILE DE PRESTARE</w:t>
      </w:r>
    </w:p>
    <w:p w14:paraId="40703247" w14:textId="77777777" w:rsidR="00C47FD8" w:rsidRPr="00892FAB" w:rsidRDefault="00C47FD8" w:rsidP="00C47FD8">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2B4598F3" w14:textId="77777777" w:rsidR="00C47FD8" w:rsidRPr="00892FAB" w:rsidRDefault="00C47FD8" w:rsidP="00C47FD8">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28095CE0" w14:textId="77777777" w:rsidR="00C47FD8" w:rsidRPr="00892FAB" w:rsidRDefault="00C47FD8" w:rsidP="00C47FD8">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A3CB281" w14:textId="77777777" w:rsidR="00C47FD8" w:rsidRPr="00892FAB" w:rsidRDefault="00C47FD8" w:rsidP="00C47FD8">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5598AA05" w14:textId="77777777" w:rsidR="00C47FD8" w:rsidRPr="00892FAB" w:rsidRDefault="00C47FD8" w:rsidP="00C47FD8">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BF73A2" w14:textId="77777777" w:rsidR="00C47FD8" w:rsidRPr="00892FAB" w:rsidRDefault="00C47FD8" w:rsidP="00C47FD8">
      <w:pPr>
        <w:jc w:val="both"/>
        <w:rPr>
          <w:noProof w:val="0"/>
          <w:lang w:val="en-US" w:eastAsia="ru-RU"/>
        </w:rPr>
      </w:pPr>
    </w:p>
    <w:p w14:paraId="37C3E452" w14:textId="77777777" w:rsidR="00C47FD8" w:rsidRPr="00892FAB" w:rsidRDefault="00C47FD8" w:rsidP="00C47FD8">
      <w:pPr>
        <w:rPr>
          <w:b/>
          <w:noProof w:val="0"/>
          <w:lang w:val="en-US" w:eastAsia="ru-RU"/>
        </w:rPr>
      </w:pPr>
      <w:r w:rsidRPr="00892FAB">
        <w:rPr>
          <w:b/>
          <w:noProof w:val="0"/>
          <w:lang w:val="en-US" w:eastAsia="ru-RU"/>
        </w:rPr>
        <w:t>4. PREŢUL ŞI CONDIŢIILE DE PLATĂ</w:t>
      </w:r>
    </w:p>
    <w:p w14:paraId="711AE8CA" w14:textId="77777777" w:rsidR="00C47FD8" w:rsidRPr="00892FAB" w:rsidRDefault="00C47FD8" w:rsidP="00C47FD8">
      <w:pPr>
        <w:jc w:val="both"/>
        <w:rPr>
          <w:noProof w:val="0"/>
          <w:lang w:val="en-US" w:eastAsia="ru-RU"/>
        </w:rPr>
      </w:pPr>
      <w:r w:rsidRPr="00892FAB">
        <w:rPr>
          <w:noProof w:val="0"/>
          <w:lang w:val="en-US" w:eastAsia="ru-RU"/>
        </w:rPr>
        <w:t>4.1. Preţul serviciilor de proiectare  conform prezentului contract este stabilit în lei MDL.</w:t>
      </w:r>
    </w:p>
    <w:p w14:paraId="306186C5" w14:textId="77777777" w:rsidR="00C47FD8" w:rsidRPr="00892FAB" w:rsidRDefault="00C47FD8" w:rsidP="00C47FD8">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87BF0EF" w14:textId="77777777" w:rsidR="00C47FD8" w:rsidRPr="00892FAB" w:rsidRDefault="00C47FD8" w:rsidP="00C47FD8">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35D6D199" w14:textId="77777777" w:rsidR="00C47FD8" w:rsidRPr="00892FAB" w:rsidRDefault="00C47FD8" w:rsidP="00C47FD8">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0D33AD15" w14:textId="77777777" w:rsidR="00C47FD8" w:rsidRPr="00892FAB" w:rsidRDefault="00C47FD8" w:rsidP="00C47FD8">
      <w:pPr>
        <w:rPr>
          <w:b/>
          <w:noProof w:val="0"/>
          <w:lang w:val="en-US" w:eastAsia="ru-RU"/>
        </w:rPr>
      </w:pPr>
    </w:p>
    <w:p w14:paraId="1283B195" w14:textId="77777777" w:rsidR="00C47FD8" w:rsidRPr="00892FAB" w:rsidRDefault="00C47FD8" w:rsidP="00C47FD8">
      <w:pPr>
        <w:rPr>
          <w:b/>
          <w:noProof w:val="0"/>
          <w:lang w:val="en-US" w:eastAsia="ru-RU"/>
        </w:rPr>
      </w:pPr>
      <w:r w:rsidRPr="00892FAB">
        <w:rPr>
          <w:b/>
          <w:noProof w:val="0"/>
          <w:lang w:val="en-US" w:eastAsia="ru-RU"/>
        </w:rPr>
        <w:t>5. STANDARDE</w:t>
      </w:r>
    </w:p>
    <w:p w14:paraId="61406862" w14:textId="77777777" w:rsidR="00C47FD8" w:rsidRPr="00892FAB" w:rsidRDefault="00C47FD8" w:rsidP="00C47FD8">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7EF16DD6" w14:textId="77777777" w:rsidR="00C47FD8" w:rsidRPr="00892FAB" w:rsidRDefault="00C47FD8" w:rsidP="00C47FD8">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F0F9CB6" w14:textId="77777777" w:rsidR="00C47FD8" w:rsidRPr="00892FAB" w:rsidRDefault="00C47FD8" w:rsidP="00C47FD8">
      <w:pPr>
        <w:jc w:val="both"/>
        <w:rPr>
          <w:b/>
          <w:noProof w:val="0"/>
          <w:lang w:val="en-US" w:eastAsia="ru-RU"/>
        </w:rPr>
      </w:pPr>
    </w:p>
    <w:p w14:paraId="64FBB03B" w14:textId="77777777" w:rsidR="00C47FD8" w:rsidRPr="00892FAB" w:rsidRDefault="00C47FD8" w:rsidP="00C47FD8">
      <w:pPr>
        <w:jc w:val="both"/>
        <w:rPr>
          <w:b/>
          <w:noProof w:val="0"/>
          <w:lang w:val="en-US" w:eastAsia="ru-RU"/>
        </w:rPr>
      </w:pPr>
      <w:r w:rsidRPr="00892FAB">
        <w:rPr>
          <w:b/>
          <w:noProof w:val="0"/>
          <w:lang w:val="en-US" w:eastAsia="ru-RU"/>
        </w:rPr>
        <w:t>6. RESPONSABILITĂŢILE BENEFICIARULUI</w:t>
      </w:r>
    </w:p>
    <w:p w14:paraId="26A4B787" w14:textId="77777777" w:rsidR="00C47FD8" w:rsidRPr="00892FAB" w:rsidRDefault="00C47FD8" w:rsidP="00C47FD8">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182185B2" w14:textId="77777777" w:rsidR="00C47FD8" w:rsidRPr="00892FAB" w:rsidRDefault="00C47FD8" w:rsidP="00C47FD8">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912B45C" w14:textId="77777777" w:rsidR="00C47FD8" w:rsidRPr="00892FAB" w:rsidRDefault="00C47FD8" w:rsidP="00C47FD8">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D9E1E30" w14:textId="77777777" w:rsidR="00C47FD8" w:rsidRPr="00892FAB" w:rsidRDefault="00C47FD8" w:rsidP="00C47FD8">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5F8FF6F" w14:textId="77777777" w:rsidR="00C47FD8" w:rsidRPr="00892FAB" w:rsidRDefault="00C47FD8" w:rsidP="00C47FD8">
      <w:pPr>
        <w:jc w:val="both"/>
        <w:rPr>
          <w:noProof w:val="0"/>
          <w:lang w:eastAsia="ru-RU"/>
        </w:rPr>
      </w:pPr>
    </w:p>
    <w:p w14:paraId="6C6C4A05" w14:textId="77777777" w:rsidR="00C47FD8" w:rsidRPr="00892FAB" w:rsidRDefault="00C47FD8" w:rsidP="00C47FD8">
      <w:pPr>
        <w:jc w:val="both"/>
        <w:rPr>
          <w:b/>
          <w:noProof w:val="0"/>
          <w:lang w:val="en-US" w:eastAsia="ru-RU"/>
        </w:rPr>
      </w:pPr>
      <w:r w:rsidRPr="00892FAB">
        <w:rPr>
          <w:b/>
          <w:noProof w:val="0"/>
          <w:lang w:val="en-US" w:eastAsia="ru-RU"/>
        </w:rPr>
        <w:t>7. RESPONSABILITĂŢILE PRESTATORULUI</w:t>
      </w:r>
    </w:p>
    <w:p w14:paraId="11609609" w14:textId="77777777" w:rsidR="00C47FD8" w:rsidRPr="00892FAB" w:rsidRDefault="00C47FD8" w:rsidP="00C47FD8">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1688041" w14:textId="77777777" w:rsidR="00C47FD8" w:rsidRPr="00892FAB" w:rsidRDefault="00C47FD8" w:rsidP="00C47FD8">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610D252A" w14:textId="77777777" w:rsidR="00C47FD8" w:rsidRPr="00892FAB" w:rsidRDefault="00C47FD8" w:rsidP="00C47FD8">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50579725" w14:textId="77777777" w:rsidR="00C47FD8" w:rsidRPr="00892FAB" w:rsidRDefault="00C47FD8" w:rsidP="00C47FD8">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4B4E4CF1" w14:textId="77777777" w:rsidR="00C47FD8" w:rsidRPr="00892FAB" w:rsidRDefault="00C47FD8" w:rsidP="00C47FD8">
      <w:pPr>
        <w:jc w:val="both"/>
        <w:rPr>
          <w:noProof w:val="0"/>
          <w:lang w:eastAsia="ru-RU"/>
        </w:rPr>
      </w:pPr>
      <w:r w:rsidRPr="00892FAB">
        <w:rPr>
          <w:noProof w:val="0"/>
          <w:lang w:eastAsia="ru-RU"/>
        </w:rPr>
        <w:t>a) precizarea prin proiect a categoriei de importanţă a construcţiei;</w:t>
      </w:r>
    </w:p>
    <w:p w14:paraId="15EAA5FA" w14:textId="77777777" w:rsidR="00C47FD8" w:rsidRPr="00892FAB" w:rsidRDefault="00C47FD8" w:rsidP="00C47FD8">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65EE14ED" w14:textId="77777777" w:rsidR="00C47FD8" w:rsidRPr="00892FAB" w:rsidRDefault="00C47FD8" w:rsidP="00C47FD8">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9A5AF45" w14:textId="77777777" w:rsidR="00C47FD8" w:rsidRPr="00892FAB" w:rsidRDefault="00C47FD8" w:rsidP="00C47FD8">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441EED6" w14:textId="77777777" w:rsidR="00C47FD8" w:rsidRPr="00892FAB" w:rsidRDefault="00C47FD8" w:rsidP="00C47FD8">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507482D9" w14:textId="77777777" w:rsidR="00C47FD8" w:rsidRPr="00892FAB" w:rsidRDefault="00C47FD8" w:rsidP="00C47FD8">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0CCA962" w14:textId="77777777" w:rsidR="00C47FD8" w:rsidRPr="00892FAB" w:rsidRDefault="00C47FD8" w:rsidP="00C47FD8">
      <w:pPr>
        <w:jc w:val="both"/>
        <w:rPr>
          <w:noProof w:val="0"/>
          <w:lang w:eastAsia="ru-RU"/>
        </w:rPr>
      </w:pPr>
      <w:r w:rsidRPr="00892FAB">
        <w:rPr>
          <w:noProof w:val="0"/>
          <w:lang w:eastAsia="ru-RU"/>
        </w:rPr>
        <w:t xml:space="preserve">g) participarea la întocmirea cărţii tehnice a construcţiei şi la recepţia lucrărilor executate; </w:t>
      </w:r>
    </w:p>
    <w:p w14:paraId="668AD351" w14:textId="77777777" w:rsidR="00C47FD8" w:rsidRPr="00892FAB" w:rsidRDefault="00C47FD8" w:rsidP="00C47FD8">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76D9A589" w14:textId="77777777" w:rsidR="00C47FD8" w:rsidRPr="00892FAB" w:rsidRDefault="00C47FD8" w:rsidP="00C47FD8">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16B0742E" w14:textId="77777777" w:rsidR="00C47FD8" w:rsidRPr="00892FAB" w:rsidRDefault="00C47FD8" w:rsidP="00C47FD8">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A65C27C" w14:textId="77777777" w:rsidR="00C47FD8" w:rsidRPr="00892FAB" w:rsidRDefault="00C47FD8" w:rsidP="00C47FD8">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7CE2C43E" w14:textId="77777777" w:rsidR="00C47FD8" w:rsidRPr="00892FAB" w:rsidRDefault="00C47FD8" w:rsidP="00C47FD8">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228F7D61" w14:textId="77777777" w:rsidR="00C47FD8" w:rsidRPr="00892FAB" w:rsidRDefault="00C47FD8" w:rsidP="00C47FD8">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C9B9A4" w14:textId="77777777" w:rsidR="00C47FD8" w:rsidRPr="00892FAB" w:rsidRDefault="00C47FD8" w:rsidP="00C47FD8">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6E3CCC0" w14:textId="77777777" w:rsidR="00C47FD8" w:rsidRPr="00892FAB" w:rsidRDefault="00C47FD8" w:rsidP="00C47FD8">
      <w:pPr>
        <w:rPr>
          <w:b/>
          <w:noProof w:val="0"/>
          <w:lang w:eastAsia="ru-RU"/>
        </w:rPr>
      </w:pPr>
    </w:p>
    <w:p w14:paraId="7C32CB78" w14:textId="77777777" w:rsidR="00C47FD8" w:rsidRPr="00892FAB" w:rsidRDefault="00C47FD8" w:rsidP="00C47FD8">
      <w:pPr>
        <w:rPr>
          <w:b/>
          <w:noProof w:val="0"/>
          <w:lang w:eastAsia="ru-RU"/>
        </w:rPr>
      </w:pPr>
      <w:r w:rsidRPr="00892FAB">
        <w:rPr>
          <w:b/>
          <w:noProof w:val="0"/>
          <w:lang w:eastAsia="ru-RU"/>
        </w:rPr>
        <w:t xml:space="preserve">8. RECEPŢIE ŞI VERIFICĂRI </w:t>
      </w:r>
    </w:p>
    <w:p w14:paraId="43B4C61C" w14:textId="77777777" w:rsidR="00C47FD8" w:rsidRPr="00892FAB" w:rsidRDefault="00C47FD8" w:rsidP="00C47FD8">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210268" w14:textId="77777777" w:rsidR="00C47FD8" w:rsidRPr="00892FAB" w:rsidRDefault="00C47FD8" w:rsidP="00C47FD8">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660847" w14:textId="77777777" w:rsidR="00C47FD8" w:rsidRPr="00892FAB" w:rsidRDefault="00C47FD8" w:rsidP="00C47FD8">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5863FC" w14:textId="77777777" w:rsidR="00C47FD8" w:rsidRPr="00892FAB" w:rsidRDefault="00C47FD8" w:rsidP="00C47FD8">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D008C5E" w14:textId="77777777" w:rsidR="00C47FD8" w:rsidRPr="00892FAB" w:rsidRDefault="00C47FD8" w:rsidP="00C47FD8">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915D979" w14:textId="77777777" w:rsidR="00C47FD8" w:rsidRPr="00892FAB" w:rsidRDefault="00C47FD8" w:rsidP="00C47FD8">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6644E360" w14:textId="77777777" w:rsidR="00C47FD8" w:rsidRPr="00892FAB" w:rsidRDefault="00C47FD8" w:rsidP="00C47FD8">
      <w:pPr>
        <w:rPr>
          <w:noProof w:val="0"/>
          <w:lang w:eastAsia="ru-RU"/>
        </w:rPr>
      </w:pPr>
    </w:p>
    <w:p w14:paraId="7BD3D3B4" w14:textId="77777777" w:rsidR="00C47FD8" w:rsidRPr="00892FAB" w:rsidRDefault="00C47FD8" w:rsidP="00C47FD8">
      <w:pPr>
        <w:rPr>
          <w:b/>
          <w:noProof w:val="0"/>
          <w:lang w:eastAsia="ru-RU"/>
        </w:rPr>
      </w:pPr>
      <w:r w:rsidRPr="00892FAB">
        <w:rPr>
          <w:b/>
          <w:noProof w:val="0"/>
          <w:lang w:eastAsia="ru-RU"/>
        </w:rPr>
        <w:t>9. DERULARE</w:t>
      </w:r>
    </w:p>
    <w:p w14:paraId="086DADEF" w14:textId="77777777" w:rsidR="00C47FD8" w:rsidRPr="00892FAB" w:rsidRDefault="00C47FD8" w:rsidP="00C47FD8">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2B661F1" w14:textId="77777777" w:rsidR="00C47FD8" w:rsidRPr="00892FAB" w:rsidRDefault="00C47FD8" w:rsidP="00C47FD8">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59D85CA0" w14:textId="77777777" w:rsidR="00C47FD8" w:rsidRPr="00892FAB" w:rsidRDefault="00C47FD8" w:rsidP="00C47FD8">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5C664C8D" w14:textId="77777777" w:rsidR="00C47FD8" w:rsidRPr="00892FAB" w:rsidRDefault="00C47FD8" w:rsidP="00C47FD8">
      <w:pPr>
        <w:rPr>
          <w:b/>
          <w:noProof w:val="0"/>
          <w:lang w:eastAsia="ru-RU"/>
        </w:rPr>
      </w:pPr>
    </w:p>
    <w:p w14:paraId="5B93A2AD" w14:textId="77777777" w:rsidR="00C47FD8" w:rsidRPr="00892FAB" w:rsidRDefault="00C47FD8" w:rsidP="00C47FD8">
      <w:pPr>
        <w:rPr>
          <w:b/>
          <w:noProof w:val="0"/>
          <w:lang w:val="en-US" w:eastAsia="ru-RU"/>
        </w:rPr>
      </w:pPr>
      <w:r w:rsidRPr="00892FAB">
        <w:rPr>
          <w:b/>
          <w:noProof w:val="0"/>
          <w:lang w:val="en-US" w:eastAsia="ru-RU"/>
        </w:rPr>
        <w:t>10. JUSTIFICAREA DATORITĂ UNUI IMPEDIMENT</w:t>
      </w:r>
    </w:p>
    <w:p w14:paraId="49D49E70" w14:textId="77777777" w:rsidR="00C47FD8" w:rsidRPr="00892FAB" w:rsidRDefault="00C47FD8" w:rsidP="00C47FD8">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CCF157C" w14:textId="77777777" w:rsidR="00C47FD8" w:rsidRPr="00892FAB" w:rsidRDefault="00C47FD8" w:rsidP="00C47FD8">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F783E58" w14:textId="77777777" w:rsidR="00C47FD8" w:rsidRPr="00892FAB" w:rsidRDefault="00C47FD8" w:rsidP="00C47FD8">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32FC7908" w14:textId="77777777" w:rsidR="00C47FD8" w:rsidRPr="00892FAB" w:rsidRDefault="00C47FD8" w:rsidP="00C47FD8">
      <w:pPr>
        <w:tabs>
          <w:tab w:val="left" w:pos="426"/>
          <w:tab w:val="left" w:pos="3645"/>
        </w:tabs>
        <w:rPr>
          <w:b/>
          <w:noProof w:val="0"/>
          <w:lang w:val="en-US" w:eastAsia="ru-RU"/>
        </w:rPr>
      </w:pPr>
    </w:p>
    <w:p w14:paraId="1ABBF130" w14:textId="77777777" w:rsidR="00C47FD8" w:rsidRPr="00892FAB" w:rsidRDefault="00C47FD8" w:rsidP="00C47FD8">
      <w:pPr>
        <w:tabs>
          <w:tab w:val="left" w:pos="426"/>
          <w:tab w:val="left" w:pos="3645"/>
        </w:tabs>
        <w:rPr>
          <w:b/>
          <w:noProof w:val="0"/>
          <w:lang w:val="en-US" w:eastAsia="ru-RU"/>
        </w:rPr>
      </w:pPr>
      <w:r w:rsidRPr="00892FAB">
        <w:rPr>
          <w:b/>
          <w:noProof w:val="0"/>
          <w:lang w:val="en-US" w:eastAsia="ru-RU"/>
        </w:rPr>
        <w:t>11. MODIFICĂRI</w:t>
      </w:r>
    </w:p>
    <w:p w14:paraId="37208AA4" w14:textId="77777777" w:rsidR="00C47FD8" w:rsidRPr="00892FAB" w:rsidRDefault="00C47FD8" w:rsidP="00C47FD8">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6738500" w14:textId="77777777" w:rsidR="00C47FD8" w:rsidRPr="00892FAB" w:rsidRDefault="00C47FD8" w:rsidP="00C47FD8">
      <w:pPr>
        <w:jc w:val="both"/>
        <w:rPr>
          <w:b/>
          <w:noProof w:val="0"/>
          <w:lang w:val="en-US" w:eastAsia="ru-RU"/>
        </w:rPr>
      </w:pPr>
    </w:p>
    <w:p w14:paraId="48C23F85" w14:textId="77777777" w:rsidR="00C47FD8" w:rsidRPr="00892FAB" w:rsidRDefault="00C47FD8" w:rsidP="00C47FD8">
      <w:pPr>
        <w:jc w:val="both"/>
        <w:rPr>
          <w:b/>
          <w:noProof w:val="0"/>
          <w:lang w:val="en-US" w:eastAsia="ru-RU"/>
        </w:rPr>
      </w:pPr>
      <w:r w:rsidRPr="00892FAB">
        <w:rPr>
          <w:b/>
          <w:noProof w:val="0"/>
          <w:lang w:val="en-US" w:eastAsia="ru-RU"/>
        </w:rPr>
        <w:t>12. AJUSTAREA PREŢULUI CONTRACTULUI</w:t>
      </w:r>
    </w:p>
    <w:p w14:paraId="5F0BA828" w14:textId="77777777" w:rsidR="00C47FD8" w:rsidRPr="00892FAB" w:rsidRDefault="00C47FD8" w:rsidP="00C47FD8">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D3EF460" w14:textId="77777777" w:rsidR="00C47FD8" w:rsidRPr="00892FAB" w:rsidRDefault="00C47FD8" w:rsidP="00C47FD8">
      <w:pPr>
        <w:jc w:val="both"/>
        <w:rPr>
          <w:noProof w:val="0"/>
          <w:lang w:val="en-US" w:eastAsia="ru-RU"/>
        </w:rPr>
      </w:pPr>
    </w:p>
    <w:p w14:paraId="5331EBA7" w14:textId="77777777" w:rsidR="00C47FD8" w:rsidRPr="00892FAB" w:rsidRDefault="00C47FD8" w:rsidP="00C47FD8">
      <w:pPr>
        <w:rPr>
          <w:b/>
          <w:noProof w:val="0"/>
          <w:lang w:val="en-US" w:eastAsia="ru-RU"/>
        </w:rPr>
      </w:pPr>
      <w:r w:rsidRPr="00892FAB">
        <w:rPr>
          <w:b/>
          <w:noProof w:val="0"/>
          <w:lang w:val="en-US" w:eastAsia="ru-RU"/>
        </w:rPr>
        <w:t>13. CONDIŢIILE DE PREDARE-PRIMIRE</w:t>
      </w:r>
    </w:p>
    <w:p w14:paraId="3D2A4B45" w14:textId="77777777" w:rsidR="00C47FD8" w:rsidRPr="00892FAB" w:rsidRDefault="00C47FD8" w:rsidP="00C47FD8">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A967B99" w14:textId="77777777" w:rsidR="00C47FD8" w:rsidRPr="00892FAB" w:rsidRDefault="00C47FD8" w:rsidP="00C47FD8">
      <w:pPr>
        <w:numPr>
          <w:ilvl w:val="0"/>
          <w:numId w:val="5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A1054C8" w14:textId="77777777" w:rsidR="00C47FD8" w:rsidRPr="00892FAB" w:rsidRDefault="00C47FD8" w:rsidP="00C47FD8">
      <w:pPr>
        <w:numPr>
          <w:ilvl w:val="0"/>
          <w:numId w:val="5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7F9138F8" w14:textId="77777777" w:rsidR="00C47FD8" w:rsidRPr="00892FAB" w:rsidRDefault="00C47FD8" w:rsidP="00C47FD8">
      <w:pPr>
        <w:jc w:val="both"/>
        <w:rPr>
          <w:noProof w:val="0"/>
          <w:lang w:val="en-US" w:eastAsia="ru-RU"/>
        </w:rPr>
      </w:pPr>
    </w:p>
    <w:p w14:paraId="01438AC4" w14:textId="77777777" w:rsidR="00C47FD8" w:rsidRPr="00892FAB" w:rsidRDefault="00C47FD8" w:rsidP="00C47FD8">
      <w:pPr>
        <w:rPr>
          <w:b/>
          <w:noProof w:val="0"/>
          <w:lang w:val="en-US" w:eastAsia="ru-RU"/>
        </w:rPr>
      </w:pPr>
      <w:r w:rsidRPr="00892FAB">
        <w:rPr>
          <w:b/>
          <w:noProof w:val="0"/>
          <w:lang w:val="en-US" w:eastAsia="ru-RU"/>
        </w:rPr>
        <w:t>14. REZOLUȚIUNEA CONTRACTULUI</w:t>
      </w:r>
    </w:p>
    <w:p w14:paraId="172F40AC" w14:textId="77777777" w:rsidR="00C47FD8" w:rsidRPr="00892FAB" w:rsidRDefault="00C47FD8" w:rsidP="00C47FD8">
      <w:pPr>
        <w:jc w:val="both"/>
        <w:rPr>
          <w:noProof w:val="0"/>
          <w:lang w:val="en-US" w:eastAsia="ru-RU"/>
        </w:rPr>
      </w:pPr>
      <w:r w:rsidRPr="00892FAB">
        <w:rPr>
          <w:noProof w:val="0"/>
          <w:lang w:val="en-US" w:eastAsia="ru-RU"/>
        </w:rPr>
        <w:t>14.1. Rezoluțiunea contractului se poate realiza cu acordul comun al Părţilor.</w:t>
      </w:r>
    </w:p>
    <w:p w14:paraId="0AD0B432" w14:textId="77777777" w:rsidR="00C47FD8" w:rsidRPr="00892FAB" w:rsidRDefault="00C47FD8" w:rsidP="00C47FD8">
      <w:pPr>
        <w:jc w:val="both"/>
        <w:rPr>
          <w:noProof w:val="0"/>
          <w:lang w:val="en-US" w:eastAsia="ru-RU"/>
        </w:rPr>
      </w:pPr>
      <w:r w:rsidRPr="00892FAB">
        <w:rPr>
          <w:noProof w:val="0"/>
          <w:lang w:val="en-US" w:eastAsia="ru-RU"/>
        </w:rPr>
        <w:t>14.2. Contractul poate fi rezolvit în mod unilateral în caz de:</w:t>
      </w:r>
    </w:p>
    <w:p w14:paraId="039D9981"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50168F97"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0C8F6C03"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52F6A48"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370D3907"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151988A" w14:textId="77777777" w:rsidR="00C47FD8" w:rsidRPr="00892FAB" w:rsidRDefault="00C47FD8" w:rsidP="00C47FD8">
      <w:pPr>
        <w:numPr>
          <w:ilvl w:val="0"/>
          <w:numId w:val="3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2559531" w14:textId="77777777" w:rsidR="00C47FD8" w:rsidRPr="00892FAB" w:rsidRDefault="00C47FD8" w:rsidP="00C47FD8">
      <w:pPr>
        <w:numPr>
          <w:ilvl w:val="0"/>
          <w:numId w:val="3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8492EFA" w14:textId="77777777" w:rsidR="00C47FD8" w:rsidRPr="00892FAB" w:rsidRDefault="00C47FD8" w:rsidP="00C47FD8">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1A9BECD0" w14:textId="77777777" w:rsidR="00C47FD8" w:rsidRPr="00892FAB" w:rsidRDefault="00C47FD8" w:rsidP="00C47FD8">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6AD8B6AF" w14:textId="77777777" w:rsidR="00C47FD8" w:rsidRPr="00892FAB" w:rsidRDefault="00C47FD8" w:rsidP="00C47FD8">
      <w:pPr>
        <w:rPr>
          <w:b/>
          <w:noProof w:val="0"/>
          <w:lang w:val="en-US" w:eastAsia="ru-RU"/>
        </w:rPr>
      </w:pPr>
    </w:p>
    <w:p w14:paraId="16E55096" w14:textId="77777777" w:rsidR="00C47FD8" w:rsidRPr="00892FAB" w:rsidRDefault="00C47FD8" w:rsidP="00C47FD8">
      <w:pPr>
        <w:rPr>
          <w:b/>
          <w:noProof w:val="0"/>
          <w:lang w:val="en-US" w:eastAsia="ru-RU"/>
        </w:rPr>
      </w:pPr>
      <w:r w:rsidRPr="00892FAB">
        <w:rPr>
          <w:b/>
          <w:noProof w:val="0"/>
          <w:lang w:val="en-US" w:eastAsia="ru-RU"/>
        </w:rPr>
        <w:t>15. RECLAMAŢII ŞI SANCŢIUNI</w:t>
      </w:r>
    </w:p>
    <w:p w14:paraId="76514B74" w14:textId="77777777" w:rsidR="00C47FD8" w:rsidRPr="00892FAB" w:rsidRDefault="00C47FD8" w:rsidP="00C47FD8">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7C88D7D" w14:textId="77777777" w:rsidR="00C47FD8" w:rsidRPr="00892FAB" w:rsidRDefault="00C47FD8" w:rsidP="00C47FD8">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3E8C110" w14:textId="77777777" w:rsidR="00C47FD8" w:rsidRPr="00892FAB" w:rsidRDefault="00C47FD8" w:rsidP="00C47FD8">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234355AF" w14:textId="77777777" w:rsidR="00C47FD8" w:rsidRPr="00892FAB" w:rsidRDefault="00C47FD8" w:rsidP="00C47FD8">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693AF05D" w14:textId="77777777" w:rsidR="00C47FD8" w:rsidRPr="00892FAB" w:rsidRDefault="00C47FD8" w:rsidP="00C47FD8">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15241F2B" w14:textId="77777777" w:rsidR="00C47FD8" w:rsidRPr="00892FAB" w:rsidRDefault="00C47FD8" w:rsidP="00C47FD8">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5CC6002" w14:textId="77777777" w:rsidR="00C47FD8" w:rsidRPr="00892FAB" w:rsidRDefault="00C47FD8" w:rsidP="00C47FD8">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2C8BE6B9" w14:textId="77777777" w:rsidR="00C47FD8" w:rsidRPr="00892FAB" w:rsidRDefault="00C47FD8" w:rsidP="00C47FD8">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E1F1151" w14:textId="77777777" w:rsidR="00C47FD8" w:rsidRPr="00892FAB" w:rsidRDefault="00C47FD8" w:rsidP="00C47FD8">
      <w:pPr>
        <w:jc w:val="both"/>
        <w:rPr>
          <w:noProof w:val="0"/>
          <w:lang w:eastAsia="ru-RU"/>
        </w:rPr>
      </w:pPr>
    </w:p>
    <w:p w14:paraId="58E7F630" w14:textId="77777777" w:rsidR="00C47FD8" w:rsidRPr="00892FAB" w:rsidRDefault="00C47FD8" w:rsidP="00C47FD8">
      <w:pPr>
        <w:jc w:val="both"/>
        <w:rPr>
          <w:b/>
          <w:noProof w:val="0"/>
          <w:lang w:eastAsia="ru-RU"/>
        </w:rPr>
      </w:pPr>
      <w:r w:rsidRPr="00892FAB">
        <w:rPr>
          <w:b/>
          <w:noProof w:val="0"/>
          <w:lang w:eastAsia="ru-RU"/>
        </w:rPr>
        <w:t xml:space="preserve">16. GARANŢIA DE BUNĂ EXECUŢIE A CONTRACTULUI DE SERVICII </w:t>
      </w:r>
    </w:p>
    <w:p w14:paraId="55DC7E41" w14:textId="77777777" w:rsidR="00C47FD8" w:rsidRPr="00892FAB" w:rsidRDefault="00C47FD8" w:rsidP="00C47FD8">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6E47642" w14:textId="77777777" w:rsidR="00C47FD8" w:rsidRPr="00892FAB" w:rsidRDefault="00C47FD8" w:rsidP="00C47FD8">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5997202" w14:textId="77777777" w:rsidR="00C47FD8" w:rsidRPr="00892FAB" w:rsidRDefault="00C47FD8" w:rsidP="00C47FD8">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6AB77AC2" w14:textId="77777777" w:rsidR="00C47FD8" w:rsidRPr="00892FAB" w:rsidRDefault="00C47FD8" w:rsidP="00C47FD8">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BED61FC" w14:textId="77777777" w:rsidR="00C47FD8" w:rsidRPr="00892FAB" w:rsidRDefault="00C47FD8" w:rsidP="00C47FD8">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CD4BD89" w14:textId="77777777" w:rsidR="00C47FD8" w:rsidRPr="00892FAB" w:rsidRDefault="00C47FD8" w:rsidP="00C47FD8">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08782B6E" w14:textId="77777777" w:rsidR="00C47FD8" w:rsidRPr="00892FAB" w:rsidRDefault="00C47FD8" w:rsidP="00C47FD8">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526DBC7" w14:textId="77777777" w:rsidR="00C47FD8" w:rsidRPr="00892FAB" w:rsidRDefault="00C47FD8" w:rsidP="00C47FD8">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ECA1957" w14:textId="77777777" w:rsidR="00C47FD8" w:rsidRPr="00892FAB" w:rsidRDefault="00C47FD8" w:rsidP="00C47FD8">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6A3AF359" w14:textId="77777777" w:rsidR="00C47FD8" w:rsidRPr="00892FAB" w:rsidRDefault="00C47FD8" w:rsidP="00C47FD8">
      <w:pPr>
        <w:jc w:val="both"/>
        <w:rPr>
          <w:noProof w:val="0"/>
          <w:lang w:eastAsia="ru-RU"/>
        </w:rPr>
      </w:pPr>
      <w:r w:rsidRPr="00892FAB">
        <w:rPr>
          <w:noProof w:val="0"/>
          <w:lang w:eastAsia="ru-RU"/>
        </w:rPr>
        <w:t xml:space="preserve">16.8. Beneficiarul va executa garanţia de bună execuţie, în eventualitatea în care: </w:t>
      </w:r>
    </w:p>
    <w:p w14:paraId="729687E1" w14:textId="77777777" w:rsidR="00C47FD8" w:rsidRPr="00892FAB" w:rsidRDefault="00C47FD8" w:rsidP="00C47FD8">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3E7A7D2" w14:textId="77777777" w:rsidR="00C47FD8" w:rsidRPr="00892FAB" w:rsidRDefault="00C47FD8" w:rsidP="00C47FD8">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91DD81D" w14:textId="77777777" w:rsidR="00C47FD8" w:rsidRPr="00892FAB" w:rsidRDefault="00C47FD8" w:rsidP="00C47FD8">
      <w:pPr>
        <w:rPr>
          <w:b/>
          <w:noProof w:val="0"/>
          <w:lang w:eastAsia="ru-RU"/>
        </w:rPr>
      </w:pPr>
    </w:p>
    <w:p w14:paraId="48F8AC8C" w14:textId="77777777" w:rsidR="00C47FD8" w:rsidRPr="00892FAB" w:rsidRDefault="00C47FD8" w:rsidP="00C47FD8">
      <w:pPr>
        <w:rPr>
          <w:b/>
          <w:noProof w:val="0"/>
          <w:lang w:val="en-US" w:eastAsia="ru-RU"/>
        </w:rPr>
      </w:pPr>
      <w:r w:rsidRPr="00892FAB">
        <w:rPr>
          <w:b/>
          <w:noProof w:val="0"/>
          <w:lang w:val="en-US" w:eastAsia="ru-RU"/>
        </w:rPr>
        <w:t>17. DREPTURI DE PROPRIETATE INTELECTUALĂ</w:t>
      </w:r>
    </w:p>
    <w:p w14:paraId="070052CD" w14:textId="77777777" w:rsidR="00C47FD8" w:rsidRPr="00892FAB" w:rsidRDefault="00C47FD8" w:rsidP="00C47FD8">
      <w:pPr>
        <w:jc w:val="both"/>
        <w:rPr>
          <w:noProof w:val="0"/>
          <w:lang w:val="en-US" w:eastAsia="ru-RU"/>
        </w:rPr>
      </w:pPr>
      <w:r w:rsidRPr="00892FAB">
        <w:rPr>
          <w:noProof w:val="0"/>
          <w:lang w:val="en-US" w:eastAsia="ru-RU"/>
        </w:rPr>
        <w:t>Prestatorul are obligaţia să despăgubească Beneficiarul împotriva oricăror:</w:t>
      </w:r>
    </w:p>
    <w:p w14:paraId="32753114" w14:textId="77777777" w:rsidR="00C47FD8" w:rsidRPr="00892FAB" w:rsidRDefault="00C47FD8" w:rsidP="00C47FD8">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4E8A55B" w14:textId="77777777" w:rsidR="00C47FD8" w:rsidRPr="00892FAB" w:rsidRDefault="00C47FD8" w:rsidP="00C47FD8">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7C1C6CC5" w14:textId="77777777" w:rsidR="00C47FD8" w:rsidRPr="00892FAB" w:rsidRDefault="00C47FD8" w:rsidP="00C47FD8">
      <w:pPr>
        <w:jc w:val="both"/>
        <w:rPr>
          <w:noProof w:val="0"/>
          <w:lang w:val="en-US" w:eastAsia="ru-RU"/>
        </w:rPr>
      </w:pPr>
    </w:p>
    <w:p w14:paraId="6985C42A" w14:textId="77777777" w:rsidR="00C47FD8" w:rsidRPr="00892FAB" w:rsidRDefault="00C47FD8" w:rsidP="00C47FD8">
      <w:pPr>
        <w:tabs>
          <w:tab w:val="left" w:pos="3825"/>
        </w:tabs>
        <w:contextualSpacing/>
        <w:jc w:val="both"/>
        <w:rPr>
          <w:b/>
          <w:noProof w:val="0"/>
          <w:lang w:val="en-US" w:eastAsia="ru-RU"/>
        </w:rPr>
      </w:pPr>
      <w:r w:rsidRPr="00892FAB">
        <w:rPr>
          <w:b/>
          <w:noProof w:val="0"/>
          <w:lang w:val="en-US" w:eastAsia="ru-RU"/>
        </w:rPr>
        <w:t>18. REZOLUȚIUNEA CONTRACTULUI</w:t>
      </w:r>
    </w:p>
    <w:p w14:paraId="4BC3702D" w14:textId="77777777" w:rsidR="00C47FD8" w:rsidRPr="00892FAB" w:rsidRDefault="00C47FD8" w:rsidP="00C47FD8">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23B33DEC" w14:textId="77777777" w:rsidR="00C47FD8" w:rsidRPr="00892FAB" w:rsidRDefault="00C47FD8" w:rsidP="00C47FD8">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2E5B5CD4" w14:textId="77777777" w:rsidR="00C47FD8" w:rsidRPr="00892FAB" w:rsidRDefault="00C47FD8" w:rsidP="00C47FD8">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0204FF8B"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4CC38C3" w14:textId="77777777" w:rsidR="00C47FD8" w:rsidRPr="00892FAB" w:rsidRDefault="00C47FD8" w:rsidP="00C47FD8">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79AA4C55"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153F5244"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3943B812"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5F95B4F"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7A30DE8E"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FD6ED57"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35BF0E8"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935C700"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F203938"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23FFA9A"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B7DB6F2" w14:textId="77777777" w:rsidR="00C47FD8" w:rsidRPr="00892FAB" w:rsidRDefault="00C47FD8" w:rsidP="00C47FD8">
      <w:pPr>
        <w:jc w:val="both"/>
        <w:rPr>
          <w:noProof w:val="0"/>
          <w:lang w:val="en-US" w:eastAsia="ru-RU"/>
        </w:rPr>
      </w:pPr>
    </w:p>
    <w:p w14:paraId="70E022F3" w14:textId="77777777" w:rsidR="00C47FD8" w:rsidRPr="00892FAB" w:rsidRDefault="00C47FD8" w:rsidP="00C47FD8">
      <w:pPr>
        <w:rPr>
          <w:b/>
          <w:noProof w:val="0"/>
          <w:lang w:val="en-US" w:eastAsia="ru-RU"/>
        </w:rPr>
      </w:pPr>
      <w:r w:rsidRPr="00892FAB">
        <w:rPr>
          <w:b/>
          <w:noProof w:val="0"/>
          <w:lang w:val="en-US" w:eastAsia="ru-RU"/>
        </w:rPr>
        <w:t>19. DISPOZIŢII FINALE</w:t>
      </w:r>
    </w:p>
    <w:p w14:paraId="61A9B797" w14:textId="77777777" w:rsidR="00C47FD8" w:rsidRPr="00892FAB" w:rsidRDefault="00C47FD8" w:rsidP="00C47FD8">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46F50AAD" w14:textId="77777777" w:rsidR="00C47FD8" w:rsidRPr="00892FAB" w:rsidRDefault="00C47FD8" w:rsidP="00C47FD8">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41A75B20" w14:textId="77777777" w:rsidR="00C47FD8" w:rsidRPr="00892FAB" w:rsidRDefault="00C47FD8" w:rsidP="00C47FD8">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C5FB104" w14:textId="77777777" w:rsidR="00C47FD8" w:rsidRPr="00892FAB" w:rsidRDefault="00C47FD8" w:rsidP="00C47FD8">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0E16D0DB" w14:textId="77777777" w:rsidR="00C47FD8" w:rsidRPr="00892FAB" w:rsidRDefault="00C47FD8" w:rsidP="00C47FD8">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1C571257" w14:textId="77777777" w:rsidR="00C47FD8" w:rsidRPr="00892FAB" w:rsidRDefault="00C47FD8" w:rsidP="00C47FD8">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53675099" w14:textId="77777777" w:rsidR="00C47FD8" w:rsidRPr="00892FAB" w:rsidRDefault="00C47FD8" w:rsidP="00C47FD8">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D8BD1E0" w14:textId="77777777" w:rsidR="00C47FD8" w:rsidRPr="00892FAB" w:rsidRDefault="00C47FD8" w:rsidP="00C47FD8">
      <w:pPr>
        <w:spacing w:line="276" w:lineRule="auto"/>
        <w:contextualSpacing/>
        <w:rPr>
          <w:noProof w:val="0"/>
          <w:lang w:val="en-US" w:eastAsia="ru-RU"/>
        </w:rPr>
      </w:pPr>
    </w:p>
    <w:p w14:paraId="37FF657A" w14:textId="77777777" w:rsidR="00C47FD8" w:rsidRPr="00892FAB" w:rsidRDefault="00C47FD8" w:rsidP="00C47FD8">
      <w:pPr>
        <w:numPr>
          <w:ilvl w:val="0"/>
          <w:numId w:val="42"/>
        </w:numPr>
        <w:tabs>
          <w:tab w:val="left" w:pos="1134"/>
          <w:tab w:val="left" w:pos="2295"/>
        </w:tabs>
        <w:jc w:val="center"/>
        <w:rPr>
          <w:noProof w:val="0"/>
          <w:lang w:val="ru-RU" w:eastAsia="ru-RU"/>
        </w:rPr>
      </w:pPr>
      <w:r w:rsidRPr="00892FAB">
        <w:rPr>
          <w:b/>
          <w:noProof w:val="0"/>
          <w:lang w:val="ru-RU" w:eastAsia="ru-RU"/>
        </w:rPr>
        <w:t>PARTEA CE ȚINE DE CONDIȚIILE</w:t>
      </w:r>
    </w:p>
    <w:p w14:paraId="5BE4D0C3" w14:textId="77777777" w:rsidR="00C47FD8" w:rsidRPr="00892FAB" w:rsidRDefault="00C47FD8" w:rsidP="00C47FD8">
      <w:pPr>
        <w:tabs>
          <w:tab w:val="left" w:pos="2295"/>
        </w:tabs>
        <w:ind w:left="3240"/>
        <w:contextualSpacing/>
        <w:rPr>
          <w:noProof w:val="0"/>
          <w:lang w:val="ru-RU" w:eastAsia="ru-RU"/>
        </w:rPr>
      </w:pPr>
      <w:r w:rsidRPr="00892FAB">
        <w:rPr>
          <w:b/>
          <w:noProof w:val="0"/>
          <w:lang w:val="ru-RU" w:eastAsia="ru-RU"/>
        </w:rPr>
        <w:t xml:space="preserve">   SPECIALE AL CONTRACTULUI</w:t>
      </w:r>
    </w:p>
    <w:p w14:paraId="7429A1B4" w14:textId="77777777" w:rsidR="00C47FD8" w:rsidRPr="00892FAB" w:rsidRDefault="00C47FD8" w:rsidP="00C47FD8">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7C2D6090" w14:textId="77777777" w:rsidR="00C47FD8" w:rsidRPr="00892FAB" w:rsidRDefault="00C47FD8" w:rsidP="00C47FD8">
      <w:pPr>
        <w:spacing w:line="276" w:lineRule="auto"/>
        <w:contextualSpacing/>
        <w:rPr>
          <w:noProof w:val="0"/>
          <w:lang w:val="ru-RU" w:eastAsia="ru-RU"/>
        </w:rPr>
      </w:pPr>
    </w:p>
    <w:p w14:paraId="73DE5CFC" w14:textId="77777777" w:rsidR="00C47FD8" w:rsidRPr="00892FAB" w:rsidRDefault="00C47FD8" w:rsidP="00C47FD8">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4A2264F" w14:textId="77777777" w:rsidR="00C47FD8" w:rsidRPr="00892FAB" w:rsidRDefault="00C47FD8" w:rsidP="00C47FD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47FD8" w:rsidRPr="00892FAB" w14:paraId="3C9D1AB1" w14:textId="77777777" w:rsidTr="00485125">
        <w:tc>
          <w:tcPr>
            <w:tcW w:w="4675" w:type="dxa"/>
          </w:tcPr>
          <w:p w14:paraId="4BA47ACB" w14:textId="77777777" w:rsidR="00C47FD8" w:rsidRPr="00892FAB" w:rsidRDefault="00C47FD8" w:rsidP="00485125">
            <w:pPr>
              <w:tabs>
                <w:tab w:val="left" w:pos="3295"/>
              </w:tabs>
              <w:rPr>
                <w:b/>
                <w:noProof w:val="0"/>
                <w:lang w:val="ru-RU" w:eastAsia="ru-RU"/>
              </w:rPr>
            </w:pPr>
            <w:r w:rsidRPr="00892FAB">
              <w:rPr>
                <w:b/>
                <w:iCs/>
                <w:noProof w:val="0"/>
                <w:lang w:val="ru-RU" w:eastAsia="ru-RU"/>
              </w:rPr>
              <w:t>BENEFICIAR</w:t>
            </w:r>
          </w:p>
        </w:tc>
        <w:tc>
          <w:tcPr>
            <w:tcW w:w="4680" w:type="dxa"/>
          </w:tcPr>
          <w:p w14:paraId="00078C46" w14:textId="77777777" w:rsidR="00C47FD8" w:rsidRPr="00892FAB" w:rsidRDefault="00C47FD8" w:rsidP="00485125">
            <w:pPr>
              <w:tabs>
                <w:tab w:val="left" w:pos="3295"/>
              </w:tabs>
              <w:rPr>
                <w:noProof w:val="0"/>
                <w:lang w:val="ru-RU" w:eastAsia="ru-RU"/>
              </w:rPr>
            </w:pPr>
            <w:r w:rsidRPr="00892FAB">
              <w:rPr>
                <w:b/>
                <w:iCs/>
                <w:noProof w:val="0"/>
                <w:lang w:val="ru-RU" w:eastAsia="ru-RU"/>
              </w:rPr>
              <w:t xml:space="preserve">ANTREPRENOR </w:t>
            </w:r>
          </w:p>
        </w:tc>
      </w:tr>
      <w:tr w:rsidR="00C47FD8" w:rsidRPr="00892FAB" w14:paraId="1B7089FB" w14:textId="77777777" w:rsidTr="00485125">
        <w:tc>
          <w:tcPr>
            <w:tcW w:w="4675" w:type="dxa"/>
            <w:vAlign w:val="center"/>
          </w:tcPr>
          <w:p w14:paraId="7215DA28" w14:textId="77777777" w:rsidR="00C47FD8" w:rsidRPr="00892FAB" w:rsidRDefault="00C47FD8" w:rsidP="00485125">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4B5F208C"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C47FD8" w:rsidRPr="00892FAB" w14:paraId="76BD54AE" w14:textId="77777777" w:rsidTr="00485125">
        <w:tc>
          <w:tcPr>
            <w:tcW w:w="4675" w:type="dxa"/>
            <w:vAlign w:val="center"/>
          </w:tcPr>
          <w:p w14:paraId="476A23F8" w14:textId="77777777" w:rsidR="00C47FD8" w:rsidRPr="00892FAB" w:rsidRDefault="00C47FD8" w:rsidP="00485125">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4DF2CD5D"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C47FD8" w:rsidRPr="00892FAB" w14:paraId="08A6E977" w14:textId="77777777" w:rsidTr="00485125">
        <w:tc>
          <w:tcPr>
            <w:tcW w:w="4675" w:type="dxa"/>
            <w:vAlign w:val="center"/>
          </w:tcPr>
          <w:p w14:paraId="586686A1" w14:textId="77777777" w:rsidR="00C47FD8" w:rsidRPr="00892FAB" w:rsidRDefault="00C47FD8" w:rsidP="00485125">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047AC39"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C47FD8" w:rsidRPr="00892FAB" w14:paraId="69471A3E" w14:textId="77777777" w:rsidTr="00485125">
        <w:tc>
          <w:tcPr>
            <w:tcW w:w="4675" w:type="dxa"/>
            <w:vAlign w:val="center"/>
          </w:tcPr>
          <w:p w14:paraId="06573D4C" w14:textId="77777777" w:rsidR="00C47FD8" w:rsidRPr="00892FAB" w:rsidRDefault="00C47FD8" w:rsidP="00485125">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BD72F86"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C47FD8" w:rsidRPr="00892FAB" w14:paraId="1ABE8E1D" w14:textId="77777777" w:rsidTr="00485125">
        <w:tc>
          <w:tcPr>
            <w:tcW w:w="4675" w:type="dxa"/>
            <w:vAlign w:val="center"/>
          </w:tcPr>
          <w:p w14:paraId="67C6B24F" w14:textId="77777777" w:rsidR="00C47FD8" w:rsidRPr="00892FAB" w:rsidRDefault="00C47FD8" w:rsidP="00485125">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CB36F38"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1B5EAF0D" w14:textId="77777777" w:rsidR="00C47FD8" w:rsidRPr="00892FAB" w:rsidRDefault="00C47FD8" w:rsidP="00C47FD8">
      <w:pPr>
        <w:spacing w:line="276" w:lineRule="auto"/>
        <w:contextualSpacing/>
        <w:jc w:val="center"/>
        <w:rPr>
          <w:b/>
          <w:noProof w:val="0"/>
          <w:lang w:val="ru-RU" w:eastAsia="ru-RU"/>
        </w:rPr>
      </w:pPr>
    </w:p>
    <w:p w14:paraId="1A6E4843" w14:textId="77777777" w:rsidR="00C47FD8" w:rsidRPr="00892FAB" w:rsidRDefault="00C47FD8" w:rsidP="00C47FD8">
      <w:pPr>
        <w:tabs>
          <w:tab w:val="left" w:pos="360"/>
        </w:tabs>
        <w:jc w:val="both"/>
        <w:rPr>
          <w:noProof w:val="0"/>
          <w:lang w:val="ru-RU" w:eastAsia="ru-RU"/>
        </w:rPr>
      </w:pPr>
    </w:p>
    <w:p w14:paraId="13D6F135" w14:textId="77777777" w:rsidR="00C47FD8" w:rsidRPr="00892FAB" w:rsidRDefault="00C47FD8" w:rsidP="00C47FD8">
      <w:pPr>
        <w:tabs>
          <w:tab w:val="left" w:pos="360"/>
          <w:tab w:val="left" w:pos="2685"/>
        </w:tabs>
        <w:jc w:val="both"/>
        <w:rPr>
          <w:noProof w:val="0"/>
          <w:lang w:val="ru-RU" w:eastAsia="ru-RU"/>
        </w:rPr>
      </w:pPr>
      <w:r w:rsidRPr="00892FAB">
        <w:rPr>
          <w:noProof w:val="0"/>
          <w:lang w:val="ru-RU" w:eastAsia="ru-RU"/>
        </w:rPr>
        <w:tab/>
      </w:r>
    </w:p>
    <w:p w14:paraId="37F040F1" w14:textId="77777777" w:rsidR="00C47FD8" w:rsidRPr="00892FAB" w:rsidRDefault="00C47FD8" w:rsidP="00C47FD8">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16F82A5B" w14:textId="77777777" w:rsidR="00C47FD8" w:rsidRPr="00892FAB" w:rsidRDefault="00C47FD8" w:rsidP="00C47FD8">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C47FD8" w:rsidRPr="00892FAB" w14:paraId="4DD9ED45" w14:textId="77777777" w:rsidTr="00485125">
        <w:trPr>
          <w:trHeight w:val="357"/>
        </w:trPr>
        <w:tc>
          <w:tcPr>
            <w:tcW w:w="4630" w:type="dxa"/>
            <w:vAlign w:val="center"/>
          </w:tcPr>
          <w:p w14:paraId="497D9F81"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35CE569"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ANTREPRENOR</w:t>
            </w:r>
          </w:p>
        </w:tc>
      </w:tr>
      <w:tr w:rsidR="00C47FD8" w:rsidRPr="00892FAB" w14:paraId="15A8F018" w14:textId="77777777" w:rsidTr="00485125">
        <w:trPr>
          <w:trHeight w:val="357"/>
        </w:trPr>
        <w:tc>
          <w:tcPr>
            <w:tcW w:w="4630" w:type="dxa"/>
            <w:vAlign w:val="center"/>
          </w:tcPr>
          <w:p w14:paraId="3C706149" w14:textId="77777777" w:rsidR="00C47FD8" w:rsidRPr="00892FAB" w:rsidRDefault="00C47FD8" w:rsidP="00485125">
            <w:pPr>
              <w:tabs>
                <w:tab w:val="left" w:pos="360"/>
              </w:tabs>
              <w:jc w:val="both"/>
              <w:rPr>
                <w:b/>
                <w:noProof w:val="0"/>
                <w:lang w:val="ru-RU" w:eastAsia="ru-RU"/>
              </w:rPr>
            </w:pPr>
          </w:p>
          <w:p w14:paraId="3E50F29B" w14:textId="77777777" w:rsidR="00C47FD8" w:rsidRPr="00892FAB" w:rsidRDefault="00C47FD8" w:rsidP="00485125">
            <w:pPr>
              <w:tabs>
                <w:tab w:val="left" w:pos="360"/>
              </w:tabs>
              <w:jc w:val="both"/>
              <w:rPr>
                <w:b/>
                <w:noProof w:val="0"/>
                <w:lang w:val="ru-RU" w:eastAsia="ru-RU"/>
              </w:rPr>
            </w:pPr>
          </w:p>
          <w:p w14:paraId="4277E9EB" w14:textId="77777777" w:rsidR="00C47FD8" w:rsidRPr="00892FAB" w:rsidRDefault="00C47FD8" w:rsidP="00485125">
            <w:pPr>
              <w:tabs>
                <w:tab w:val="left" w:pos="360"/>
              </w:tabs>
              <w:jc w:val="both"/>
              <w:rPr>
                <w:b/>
                <w:noProof w:val="0"/>
                <w:lang w:val="ru-RU" w:eastAsia="ru-RU"/>
              </w:rPr>
            </w:pPr>
          </w:p>
        </w:tc>
        <w:tc>
          <w:tcPr>
            <w:tcW w:w="4710" w:type="dxa"/>
            <w:vAlign w:val="center"/>
          </w:tcPr>
          <w:p w14:paraId="0D55AC66" w14:textId="77777777" w:rsidR="00C47FD8" w:rsidRPr="00892FAB" w:rsidRDefault="00C47FD8" w:rsidP="00485125">
            <w:pPr>
              <w:tabs>
                <w:tab w:val="left" w:pos="360"/>
              </w:tabs>
              <w:jc w:val="both"/>
              <w:rPr>
                <w:b/>
                <w:noProof w:val="0"/>
                <w:lang w:val="ru-RU" w:eastAsia="ru-RU"/>
              </w:rPr>
            </w:pPr>
          </w:p>
          <w:p w14:paraId="2AC3783B" w14:textId="77777777" w:rsidR="00C47FD8" w:rsidRPr="00892FAB" w:rsidRDefault="00C47FD8" w:rsidP="00485125">
            <w:pPr>
              <w:tabs>
                <w:tab w:val="left" w:pos="360"/>
              </w:tabs>
              <w:jc w:val="both"/>
              <w:rPr>
                <w:b/>
                <w:noProof w:val="0"/>
                <w:lang w:val="ru-RU" w:eastAsia="ru-RU"/>
              </w:rPr>
            </w:pPr>
          </w:p>
          <w:p w14:paraId="27E84B99" w14:textId="77777777" w:rsidR="00C47FD8" w:rsidRPr="00892FAB" w:rsidRDefault="00C47FD8" w:rsidP="00485125">
            <w:pPr>
              <w:tabs>
                <w:tab w:val="left" w:pos="360"/>
              </w:tabs>
              <w:jc w:val="both"/>
              <w:rPr>
                <w:b/>
                <w:noProof w:val="0"/>
                <w:lang w:val="ru-RU" w:eastAsia="ru-RU"/>
              </w:rPr>
            </w:pPr>
          </w:p>
        </w:tc>
      </w:tr>
      <w:tr w:rsidR="00C47FD8" w:rsidRPr="00892FAB" w14:paraId="53AD5F49" w14:textId="77777777" w:rsidTr="00485125">
        <w:trPr>
          <w:trHeight w:val="357"/>
        </w:trPr>
        <w:tc>
          <w:tcPr>
            <w:tcW w:w="4630" w:type="dxa"/>
            <w:vAlign w:val="center"/>
          </w:tcPr>
          <w:p w14:paraId="0D0F9573"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29E51041"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r>
    </w:tbl>
    <w:p w14:paraId="3D2D4CE9" w14:textId="77777777" w:rsidR="00C47FD8" w:rsidRPr="00892FAB" w:rsidRDefault="00C47FD8" w:rsidP="00C47FD8">
      <w:pPr>
        <w:spacing w:line="276" w:lineRule="auto"/>
        <w:contextualSpacing/>
        <w:rPr>
          <w:b/>
          <w:noProof w:val="0"/>
          <w:lang w:val="ro-MD" w:eastAsia="ru-RU"/>
        </w:rPr>
      </w:pPr>
      <w:r w:rsidRPr="00892FAB">
        <w:rPr>
          <w:b/>
          <w:noProof w:val="0"/>
          <w:lang w:val="ru-RU" w:eastAsia="ru-RU"/>
        </w:rPr>
        <w:t xml:space="preserve">              </w:t>
      </w:r>
    </w:p>
    <w:p w14:paraId="0DEC54E0" w14:textId="77777777" w:rsidR="00C47FD8" w:rsidRDefault="00C47FD8" w:rsidP="00C47FD8">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C47FD8" w:rsidRPr="00D23CBA" w14:paraId="2056DD55" w14:textId="77777777" w:rsidTr="00485125">
        <w:trPr>
          <w:trHeight w:val="697"/>
        </w:trPr>
        <w:tc>
          <w:tcPr>
            <w:tcW w:w="9748" w:type="dxa"/>
            <w:vAlign w:val="center"/>
          </w:tcPr>
          <w:p w14:paraId="3E80BAC4" w14:textId="77777777" w:rsidR="00C47FD8" w:rsidRPr="00D23CBA" w:rsidRDefault="00C47FD8" w:rsidP="00485125">
            <w:pPr>
              <w:jc w:val="right"/>
              <w:rPr>
                <w:noProof w:val="0"/>
                <w:lang w:val="ro-MD"/>
              </w:rPr>
            </w:pPr>
            <w:r w:rsidRPr="00D23CBA">
              <w:rPr>
                <w:noProof w:val="0"/>
                <w:lang w:val="ro-MD"/>
              </w:rPr>
              <w:t>Anexa nr. 27</w:t>
            </w:r>
          </w:p>
          <w:p w14:paraId="6B89BD2E" w14:textId="77777777" w:rsidR="00C47FD8" w:rsidRPr="00D23CBA" w:rsidRDefault="00C47FD8" w:rsidP="00485125">
            <w:pPr>
              <w:jc w:val="right"/>
              <w:rPr>
                <w:noProof w:val="0"/>
                <w:lang w:val="ro-MD"/>
              </w:rPr>
            </w:pPr>
            <w:r w:rsidRPr="00D23CBA">
              <w:rPr>
                <w:noProof w:val="0"/>
                <w:lang w:val="ro-MD"/>
              </w:rPr>
              <w:t>la Documentația standard nr.69</w:t>
            </w:r>
          </w:p>
          <w:p w14:paraId="1E2B6E98" w14:textId="77777777" w:rsidR="00C47FD8" w:rsidRPr="00D23CBA" w:rsidRDefault="00C47FD8" w:rsidP="00485125">
            <w:pPr>
              <w:jc w:val="right"/>
              <w:rPr>
                <w:noProof w:val="0"/>
                <w:lang w:val="ro-MD"/>
              </w:rPr>
            </w:pPr>
            <w:r w:rsidRPr="00D23CBA">
              <w:rPr>
                <w:noProof w:val="0"/>
                <w:lang w:val="ro-MD"/>
              </w:rPr>
              <w:t>din 7 mai 2021</w:t>
            </w:r>
          </w:p>
          <w:p w14:paraId="033E91D1" w14:textId="77777777" w:rsidR="00C47FD8" w:rsidRPr="00D23CBA" w:rsidRDefault="00C47FD8" w:rsidP="00485125">
            <w:pPr>
              <w:autoSpaceDE w:val="0"/>
              <w:autoSpaceDN w:val="0"/>
              <w:adjustRightInd w:val="0"/>
              <w:ind w:right="23"/>
              <w:jc w:val="right"/>
              <w:rPr>
                <w:b/>
                <w:bCs/>
                <w:lang w:val="ro-MD"/>
              </w:rPr>
            </w:pPr>
          </w:p>
          <w:p w14:paraId="126CB52D" w14:textId="77777777" w:rsidR="00C47FD8" w:rsidRPr="00D23CBA" w:rsidRDefault="00C47FD8" w:rsidP="00485125">
            <w:pPr>
              <w:autoSpaceDE w:val="0"/>
              <w:autoSpaceDN w:val="0"/>
              <w:adjustRightInd w:val="0"/>
              <w:ind w:right="23"/>
              <w:jc w:val="center"/>
              <w:rPr>
                <w:b/>
                <w:bCs/>
                <w:lang w:val="ro-MD"/>
              </w:rPr>
            </w:pPr>
          </w:p>
          <w:p w14:paraId="6F6F464E" w14:textId="77777777" w:rsidR="00C47FD8" w:rsidRPr="00D23CBA" w:rsidRDefault="00C47FD8" w:rsidP="00485125">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47FD8" w:rsidRPr="00D23CBA" w14:paraId="4CEFAAA8" w14:textId="77777777" w:rsidTr="00485125">
              <w:tc>
                <w:tcPr>
                  <w:tcW w:w="9640" w:type="dxa"/>
                  <w:gridSpan w:val="2"/>
                </w:tcPr>
                <w:p w14:paraId="1AE90FB4" w14:textId="77777777" w:rsidR="00C47FD8" w:rsidRPr="00D23CBA" w:rsidRDefault="00C47FD8" w:rsidP="00485125">
                  <w:pPr>
                    <w:jc w:val="center"/>
                    <w:rPr>
                      <w:b/>
                      <w:lang w:val="ro-MD"/>
                    </w:rPr>
                  </w:pPr>
                  <w:r w:rsidRPr="00D23CBA">
                    <w:rPr>
                      <w:b/>
                      <w:caps/>
                      <w:lang w:val="ro-MD"/>
                    </w:rPr>
                    <w:t>ACORD ADIȚIONAL</w:t>
                  </w:r>
                  <w:r w:rsidRPr="00D23CBA">
                    <w:rPr>
                      <w:b/>
                      <w:lang w:val="ro-MD"/>
                    </w:rPr>
                    <w:t xml:space="preserve"> Nr.______</w:t>
                  </w:r>
                </w:p>
                <w:p w14:paraId="7A0C3F7C" w14:textId="77777777" w:rsidR="00C47FD8" w:rsidRPr="00D23CBA" w:rsidRDefault="00C47FD8" w:rsidP="00485125">
                  <w:pPr>
                    <w:jc w:val="center"/>
                    <w:rPr>
                      <w:b/>
                      <w:lang w:val="ro-MD"/>
                    </w:rPr>
                  </w:pPr>
                </w:p>
                <w:p w14:paraId="42EC62BF" w14:textId="77777777" w:rsidR="00C47FD8" w:rsidRPr="00D23CBA" w:rsidRDefault="00C47FD8" w:rsidP="00485125">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0195060B" w14:textId="77777777" w:rsidR="00C47FD8" w:rsidRPr="00D23CBA" w:rsidRDefault="00C47FD8" w:rsidP="00485125">
                  <w:pPr>
                    <w:rPr>
                      <w:lang w:val="ro-MD"/>
                    </w:rPr>
                  </w:pPr>
                </w:p>
                <w:p w14:paraId="4D158081" w14:textId="77777777" w:rsidR="00C47FD8" w:rsidRPr="00D23CBA" w:rsidRDefault="00C47FD8" w:rsidP="00485125">
                  <w:pPr>
                    <w:rPr>
                      <w:lang w:val="ro-MD"/>
                    </w:rPr>
                  </w:pPr>
                </w:p>
              </w:tc>
            </w:tr>
            <w:tr w:rsidR="00C47FD8" w:rsidRPr="00D23CBA" w14:paraId="2AAB992D" w14:textId="77777777" w:rsidTr="00485125">
              <w:tc>
                <w:tcPr>
                  <w:tcW w:w="9640" w:type="dxa"/>
                  <w:gridSpan w:val="2"/>
                </w:tcPr>
                <w:p w14:paraId="2172D383" w14:textId="77777777" w:rsidR="00C47FD8" w:rsidRPr="00D23CBA" w:rsidRDefault="00C47FD8" w:rsidP="00485125">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D291252" w14:textId="77777777" w:rsidR="00C47FD8" w:rsidRPr="00D23CBA" w:rsidRDefault="00C47FD8" w:rsidP="00485125">
                  <w:pPr>
                    <w:jc w:val="both"/>
                    <w:rPr>
                      <w:noProof w:val="0"/>
                      <w:lang w:val="ro-MD" w:eastAsia="ru-RU"/>
                    </w:rPr>
                  </w:pPr>
                </w:p>
                <w:p w14:paraId="3BB0A370" w14:textId="77777777" w:rsidR="00C47FD8" w:rsidRPr="00D23CBA" w:rsidRDefault="00C47FD8" w:rsidP="00485125">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27ADCC1" w14:textId="77777777" w:rsidR="00C47FD8" w:rsidRPr="00D23CBA" w:rsidRDefault="00C47FD8" w:rsidP="00485125">
                  <w:pPr>
                    <w:jc w:val="both"/>
                    <w:rPr>
                      <w:noProof w:val="0"/>
                      <w:lang w:val="ro-MD" w:eastAsia="ru-RU"/>
                    </w:rPr>
                  </w:pPr>
                </w:p>
                <w:p w14:paraId="3E737C27" w14:textId="77777777" w:rsidR="00C47FD8" w:rsidRPr="00D23CBA" w:rsidRDefault="00C47FD8" w:rsidP="00485125">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F6ECC2B" w14:textId="77777777" w:rsidR="00C47FD8" w:rsidRPr="00D23CBA" w:rsidRDefault="00C47FD8" w:rsidP="00485125">
                  <w:pPr>
                    <w:tabs>
                      <w:tab w:val="right" w:pos="10205"/>
                    </w:tabs>
                    <w:rPr>
                      <w:noProof w:val="0"/>
                      <w:lang w:val="ro-MD" w:eastAsia="ru-RU"/>
                    </w:rPr>
                  </w:pPr>
                </w:p>
                <w:p w14:paraId="089B82F6" w14:textId="77777777" w:rsidR="00C47FD8" w:rsidRPr="00D23CBA" w:rsidRDefault="00C47FD8" w:rsidP="00485125">
                  <w:pPr>
                    <w:ind w:right="-1"/>
                    <w:jc w:val="both"/>
                    <w:rPr>
                      <w:noProof w:val="0"/>
                      <w:lang w:val="ro-MD" w:eastAsia="ru-RU"/>
                    </w:rPr>
                  </w:pPr>
                  <w:r w:rsidRPr="00D23CBA">
                    <w:rPr>
                      <w:noProof w:val="0"/>
                      <w:lang w:val="ro-MD" w:eastAsia="ru-RU"/>
                    </w:rPr>
                    <w:t>Prin prezentul acord, în Contract se aplică următoarele modificări:</w:t>
                  </w:r>
                </w:p>
                <w:p w14:paraId="50FBDC3A" w14:textId="77777777" w:rsidR="00C47FD8" w:rsidRPr="00D23CBA" w:rsidRDefault="00C47FD8" w:rsidP="00485125">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693C7423" w14:textId="77777777" w:rsidR="00C47FD8" w:rsidRPr="00D23CBA" w:rsidRDefault="00C47FD8" w:rsidP="00485125">
                  <w:pPr>
                    <w:tabs>
                      <w:tab w:val="right" w:pos="10205"/>
                    </w:tabs>
                    <w:ind w:left="1134" w:right="-1"/>
                    <w:rPr>
                      <w:lang w:val="ro-MD"/>
                    </w:rPr>
                  </w:pPr>
                </w:p>
                <w:p w14:paraId="4F403F1A" w14:textId="77777777" w:rsidR="00C47FD8" w:rsidRPr="00D23CBA" w:rsidRDefault="00C47FD8" w:rsidP="00485125">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6EC1A0DC" w14:textId="77777777" w:rsidR="00C47FD8" w:rsidRPr="00D23CBA" w:rsidRDefault="00C47FD8" w:rsidP="00485125">
                  <w:pPr>
                    <w:keepNext/>
                    <w:keepLines/>
                    <w:spacing w:before="200"/>
                    <w:outlineLvl w:val="1"/>
                    <w:rPr>
                      <w:rFonts w:asciiTheme="majorHAnsi" w:eastAsiaTheme="majorEastAsia" w:hAnsiTheme="majorHAnsi" w:cstheme="majorBidi"/>
                      <w:b/>
                      <w:bCs/>
                      <w:color w:val="156082" w:themeColor="accent1"/>
                      <w:sz w:val="26"/>
                      <w:lang w:val="ro-MD"/>
                    </w:rPr>
                  </w:pPr>
                </w:p>
                <w:p w14:paraId="1544FEA7" w14:textId="77777777" w:rsidR="00C47FD8" w:rsidRPr="00D23CBA" w:rsidRDefault="00C47FD8" w:rsidP="00485125">
                  <w:pPr>
                    <w:rPr>
                      <w:lang w:val="ro-MD"/>
                    </w:rPr>
                  </w:pPr>
                </w:p>
                <w:p w14:paraId="12EA0158" w14:textId="77777777" w:rsidR="00C47FD8" w:rsidRPr="00D23CBA" w:rsidRDefault="00C47FD8" w:rsidP="00485125">
                  <w:pPr>
                    <w:jc w:val="center"/>
                    <w:rPr>
                      <w:lang w:val="ro-MD"/>
                    </w:rPr>
                  </w:pPr>
                  <w:r w:rsidRPr="00D23CBA">
                    <w:rPr>
                      <w:b/>
                      <w:bCs/>
                      <w:noProof w:val="0"/>
                      <w:lang w:val="ro-MD"/>
                    </w:rPr>
                    <w:t>SEMNĂTURILE PĂRŢILOR</w:t>
                  </w:r>
                </w:p>
                <w:p w14:paraId="36425B0C" w14:textId="77777777" w:rsidR="00C47FD8" w:rsidRPr="00D23CBA" w:rsidRDefault="00C47FD8" w:rsidP="00485125">
                  <w:pPr>
                    <w:rPr>
                      <w:lang w:val="ro-MD"/>
                    </w:rPr>
                  </w:pPr>
                </w:p>
              </w:tc>
            </w:tr>
            <w:tr w:rsidR="00C47FD8" w:rsidRPr="00D23CBA" w14:paraId="3CA371C3" w14:textId="77777777" w:rsidTr="00485125">
              <w:trPr>
                <w:trHeight w:val="357"/>
              </w:trPr>
              <w:tc>
                <w:tcPr>
                  <w:tcW w:w="5179" w:type="dxa"/>
                  <w:vAlign w:val="center"/>
                </w:tcPr>
                <w:p w14:paraId="14202792" w14:textId="77777777" w:rsidR="00C47FD8" w:rsidRPr="00D23CBA" w:rsidRDefault="00C47FD8" w:rsidP="00485125">
                  <w:pPr>
                    <w:jc w:val="center"/>
                    <w:rPr>
                      <w:b/>
                      <w:lang w:val="ro-MD"/>
                    </w:rPr>
                  </w:pPr>
                  <w:r w:rsidRPr="00D23CBA">
                    <w:rPr>
                      <w:b/>
                      <w:bCs/>
                      <w:noProof w:val="0"/>
                      <w:lang w:val="ro-MD"/>
                    </w:rPr>
                    <w:t>ANTREPRENORUL/PRESTATORUL</w:t>
                  </w:r>
                </w:p>
              </w:tc>
              <w:tc>
                <w:tcPr>
                  <w:tcW w:w="4461" w:type="dxa"/>
                  <w:vAlign w:val="center"/>
                </w:tcPr>
                <w:p w14:paraId="309AC5CF" w14:textId="77777777" w:rsidR="00C47FD8" w:rsidRPr="00D23CBA" w:rsidRDefault="00C47FD8" w:rsidP="00485125">
                  <w:pPr>
                    <w:jc w:val="center"/>
                    <w:rPr>
                      <w:noProof w:val="0"/>
                      <w:lang w:val="ro-MD"/>
                    </w:rPr>
                  </w:pPr>
                  <w:r w:rsidRPr="00D23CBA">
                    <w:rPr>
                      <w:b/>
                      <w:bCs/>
                      <w:noProof w:val="0"/>
                      <w:lang w:val="ro-MD"/>
                    </w:rPr>
                    <w:t>BENEFICIAR</w:t>
                  </w:r>
                </w:p>
              </w:tc>
            </w:tr>
            <w:tr w:rsidR="00C47FD8" w:rsidRPr="00D23CBA" w14:paraId="50FF7075" w14:textId="77777777" w:rsidTr="00485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5501E54" w14:textId="77777777" w:rsidR="00C47FD8" w:rsidRPr="00D23CBA" w:rsidRDefault="00C47FD8" w:rsidP="00485125">
                  <w:pPr>
                    <w:rPr>
                      <w:lang w:val="ro-MD"/>
                    </w:rPr>
                  </w:pPr>
                </w:p>
              </w:tc>
              <w:tc>
                <w:tcPr>
                  <w:tcW w:w="4461" w:type="dxa"/>
                  <w:tcBorders>
                    <w:top w:val="nil"/>
                    <w:left w:val="nil"/>
                    <w:bottom w:val="nil"/>
                    <w:right w:val="nil"/>
                  </w:tcBorders>
                  <w:vAlign w:val="center"/>
                </w:tcPr>
                <w:p w14:paraId="4DA86A36" w14:textId="77777777" w:rsidR="00C47FD8" w:rsidRPr="00D23CBA" w:rsidRDefault="00C47FD8" w:rsidP="00485125">
                  <w:pPr>
                    <w:rPr>
                      <w:lang w:val="ro-MD"/>
                    </w:rPr>
                  </w:pPr>
                </w:p>
              </w:tc>
            </w:tr>
          </w:tbl>
          <w:p w14:paraId="728A2659" w14:textId="77777777" w:rsidR="00C47FD8" w:rsidRPr="00D23CBA" w:rsidRDefault="00C47FD8" w:rsidP="00485125">
            <w:pPr>
              <w:jc w:val="both"/>
              <w:rPr>
                <w:lang w:val="ro-MD"/>
              </w:rPr>
            </w:pPr>
          </w:p>
          <w:p w14:paraId="38EE091D" w14:textId="77777777" w:rsidR="00C47FD8" w:rsidRPr="00D23CBA" w:rsidRDefault="00C47FD8" w:rsidP="00485125">
            <w:pPr>
              <w:jc w:val="both"/>
              <w:rPr>
                <w:lang w:val="ro-MD"/>
              </w:rPr>
            </w:pPr>
          </w:p>
          <w:p w14:paraId="1EE05CDA" w14:textId="77777777" w:rsidR="00C47FD8" w:rsidRPr="00D23CBA" w:rsidRDefault="00C47FD8" w:rsidP="00485125">
            <w:pPr>
              <w:jc w:val="both"/>
              <w:rPr>
                <w:lang w:val="ro-MD"/>
              </w:rPr>
            </w:pPr>
          </w:p>
        </w:tc>
      </w:tr>
    </w:tbl>
    <w:p w14:paraId="3F75B9F4" w14:textId="77777777" w:rsidR="00C47FD8" w:rsidRPr="00D23CBA" w:rsidRDefault="00C47FD8" w:rsidP="00C47FD8">
      <w:pPr>
        <w:jc w:val="both"/>
        <w:rPr>
          <w:lang w:val="ro-MD"/>
        </w:rPr>
      </w:pPr>
    </w:p>
    <w:p w14:paraId="226BA8B3" w14:textId="77777777" w:rsidR="00C47FD8" w:rsidRDefault="00C47FD8" w:rsidP="00C47FD8">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C47FD8" w:rsidRPr="00EC30C2" w14:paraId="4B263C33" w14:textId="77777777" w:rsidTr="00485125">
        <w:trPr>
          <w:trHeight w:val="697"/>
        </w:trPr>
        <w:tc>
          <w:tcPr>
            <w:tcW w:w="9748" w:type="dxa"/>
            <w:vAlign w:val="center"/>
          </w:tcPr>
          <w:p w14:paraId="17339373" w14:textId="77777777" w:rsidR="00C47FD8" w:rsidRPr="00FF430B" w:rsidRDefault="00C47FD8" w:rsidP="00485125">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30AC7400" w14:textId="77777777" w:rsidR="00C47FD8" w:rsidRDefault="00C47FD8" w:rsidP="00485125">
            <w:pPr>
              <w:jc w:val="right"/>
              <w:rPr>
                <w:noProof w:val="0"/>
                <w:lang w:val="ro-MD"/>
              </w:rPr>
            </w:pPr>
            <w:r>
              <w:rPr>
                <w:noProof w:val="0"/>
                <w:lang w:val="ro-MD"/>
              </w:rPr>
              <w:t>la Documentația standard nr.69</w:t>
            </w:r>
          </w:p>
          <w:p w14:paraId="62EAF9F1" w14:textId="77777777" w:rsidR="00C47FD8" w:rsidRDefault="00C47FD8" w:rsidP="00485125">
            <w:pPr>
              <w:jc w:val="right"/>
              <w:rPr>
                <w:noProof w:val="0"/>
                <w:lang w:val="ro-MD"/>
              </w:rPr>
            </w:pPr>
            <w:r>
              <w:rPr>
                <w:noProof w:val="0"/>
                <w:lang w:val="ro-MD"/>
              </w:rPr>
              <w:t>din 7 mai 2021</w:t>
            </w:r>
          </w:p>
          <w:p w14:paraId="6B837980" w14:textId="77777777" w:rsidR="00C47FD8" w:rsidRPr="00FF430B" w:rsidRDefault="00C47FD8" w:rsidP="00485125">
            <w:pPr>
              <w:autoSpaceDE w:val="0"/>
              <w:autoSpaceDN w:val="0"/>
              <w:adjustRightInd w:val="0"/>
              <w:ind w:right="23"/>
              <w:jc w:val="center"/>
              <w:rPr>
                <w:b/>
                <w:color w:val="000000"/>
                <w:w w:val="90"/>
                <w:lang w:val="ro-MD"/>
              </w:rPr>
            </w:pPr>
          </w:p>
          <w:p w14:paraId="2DD9135F" w14:textId="77777777" w:rsidR="00C47FD8" w:rsidRPr="00FF430B" w:rsidRDefault="00C47FD8" w:rsidP="00485125">
            <w:pPr>
              <w:autoSpaceDE w:val="0"/>
              <w:autoSpaceDN w:val="0"/>
              <w:adjustRightInd w:val="0"/>
              <w:ind w:right="23"/>
              <w:jc w:val="center"/>
              <w:rPr>
                <w:b/>
                <w:color w:val="000000"/>
                <w:w w:val="90"/>
                <w:lang w:val="ro-MD"/>
              </w:rPr>
            </w:pPr>
          </w:p>
          <w:p w14:paraId="7BC8DE54" w14:textId="77777777" w:rsidR="00C47FD8" w:rsidRPr="00FF430B" w:rsidRDefault="00C47FD8" w:rsidP="00485125">
            <w:pPr>
              <w:autoSpaceDE w:val="0"/>
              <w:autoSpaceDN w:val="0"/>
              <w:adjustRightInd w:val="0"/>
              <w:ind w:right="23"/>
              <w:jc w:val="center"/>
              <w:rPr>
                <w:b/>
                <w:bCs/>
                <w:lang w:val="ro-MD"/>
              </w:rPr>
            </w:pPr>
          </w:p>
          <w:p w14:paraId="64062CE8" w14:textId="77777777" w:rsidR="00C47FD8" w:rsidRPr="00FF430B" w:rsidRDefault="00C47FD8" w:rsidP="00485125">
            <w:pPr>
              <w:autoSpaceDE w:val="0"/>
              <w:autoSpaceDN w:val="0"/>
              <w:adjustRightInd w:val="0"/>
              <w:ind w:right="23"/>
              <w:jc w:val="center"/>
              <w:rPr>
                <w:b/>
                <w:bCs/>
                <w:lang w:val="ro-MD"/>
              </w:rPr>
            </w:pPr>
            <w:r w:rsidRPr="00FF430B">
              <w:rPr>
                <w:b/>
                <w:bCs/>
                <w:lang w:val="ro-MD"/>
              </w:rPr>
              <w:t xml:space="preserve">ACORD-CADRU </w:t>
            </w:r>
          </w:p>
          <w:p w14:paraId="5BF5ABCD" w14:textId="77777777" w:rsidR="00C47FD8" w:rsidRPr="00FF430B" w:rsidRDefault="00C47FD8" w:rsidP="00485125">
            <w:pPr>
              <w:autoSpaceDE w:val="0"/>
              <w:autoSpaceDN w:val="0"/>
              <w:adjustRightInd w:val="0"/>
              <w:ind w:right="23"/>
              <w:jc w:val="center"/>
              <w:rPr>
                <w:lang w:val="ro-MD"/>
              </w:rPr>
            </w:pPr>
            <w:r w:rsidRPr="00FF430B">
              <w:rPr>
                <w:lang w:val="ro-MD"/>
              </w:rPr>
              <w:t>nr. ________ data ___________</w:t>
            </w:r>
          </w:p>
          <w:p w14:paraId="7ACCCA69" w14:textId="77777777" w:rsidR="00C47FD8" w:rsidRPr="00FF430B" w:rsidRDefault="00C47FD8" w:rsidP="00485125">
            <w:pPr>
              <w:autoSpaceDE w:val="0"/>
              <w:autoSpaceDN w:val="0"/>
              <w:adjustRightInd w:val="0"/>
              <w:ind w:right="23"/>
              <w:jc w:val="center"/>
              <w:rPr>
                <w:lang w:val="ro-MD"/>
              </w:rPr>
            </w:pPr>
          </w:p>
          <w:p w14:paraId="1D7E106A" w14:textId="77777777" w:rsidR="00C47FD8" w:rsidRPr="00FF430B" w:rsidRDefault="00C47FD8" w:rsidP="00485125">
            <w:pPr>
              <w:autoSpaceDE w:val="0"/>
              <w:autoSpaceDN w:val="0"/>
              <w:adjustRightInd w:val="0"/>
              <w:ind w:left="720" w:right="-540"/>
              <w:jc w:val="both"/>
              <w:rPr>
                <w:b/>
                <w:bCs/>
                <w:lang w:val="ro-MD"/>
              </w:rPr>
            </w:pPr>
            <w:r w:rsidRPr="00FF430B">
              <w:rPr>
                <w:b/>
                <w:bCs/>
                <w:lang w:val="ro-MD"/>
              </w:rPr>
              <w:t>1. Părţile acordului-cadru</w:t>
            </w:r>
          </w:p>
          <w:p w14:paraId="08486623" w14:textId="77777777" w:rsidR="00C47FD8" w:rsidRPr="00FF430B" w:rsidRDefault="00C47FD8" w:rsidP="00485125">
            <w:pPr>
              <w:autoSpaceDE w:val="0"/>
              <w:autoSpaceDN w:val="0"/>
              <w:adjustRightInd w:val="0"/>
              <w:ind w:left="1140" w:right="-540"/>
              <w:jc w:val="both"/>
              <w:rPr>
                <w:b/>
                <w:bCs/>
                <w:lang w:val="ro-MD"/>
              </w:rPr>
            </w:pPr>
          </w:p>
          <w:p w14:paraId="5C8305F5" w14:textId="77777777" w:rsidR="00C47FD8" w:rsidRPr="00FF430B" w:rsidRDefault="00C47FD8" w:rsidP="00485125">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29887F84" w14:textId="77777777" w:rsidR="00C47FD8" w:rsidRPr="00FF430B" w:rsidRDefault="00C47FD8" w:rsidP="00485125">
            <w:pPr>
              <w:autoSpaceDE w:val="0"/>
              <w:autoSpaceDN w:val="0"/>
              <w:adjustRightInd w:val="0"/>
              <w:jc w:val="both"/>
              <w:rPr>
                <w:lang w:val="ro-MD"/>
              </w:rPr>
            </w:pPr>
          </w:p>
          <w:p w14:paraId="7490B9ED" w14:textId="77777777" w:rsidR="00C47FD8" w:rsidRPr="00FF430B" w:rsidRDefault="00C47FD8" w:rsidP="00485125">
            <w:pPr>
              <w:autoSpaceDE w:val="0"/>
              <w:autoSpaceDN w:val="0"/>
              <w:adjustRightInd w:val="0"/>
              <w:jc w:val="both"/>
              <w:rPr>
                <w:lang w:val="ro-MD"/>
              </w:rPr>
            </w:pPr>
            <w:r w:rsidRPr="00FF430B">
              <w:rPr>
                <w:lang w:val="ro-MD"/>
              </w:rPr>
              <w:t xml:space="preserve">    între</w:t>
            </w:r>
          </w:p>
          <w:p w14:paraId="6F39A42B" w14:textId="77777777" w:rsidR="00C47FD8" w:rsidRPr="00FF430B" w:rsidRDefault="00C47FD8" w:rsidP="00485125">
            <w:pPr>
              <w:autoSpaceDE w:val="0"/>
              <w:autoSpaceDN w:val="0"/>
              <w:adjustRightInd w:val="0"/>
              <w:jc w:val="both"/>
              <w:rPr>
                <w:lang w:val="ro-MD"/>
              </w:rPr>
            </w:pPr>
          </w:p>
          <w:p w14:paraId="115BF531" w14:textId="77777777" w:rsidR="00C47FD8" w:rsidRPr="00FF430B" w:rsidRDefault="00C47FD8" w:rsidP="00485125">
            <w:pPr>
              <w:jc w:val="both"/>
              <w:rPr>
                <w:lang w:val="ro-MD"/>
              </w:rPr>
            </w:pPr>
            <w:r w:rsidRPr="00FF430B">
              <w:rPr>
                <w:rStyle w:val="ln2tparagraf"/>
                <w:lang w:val="ro-MD"/>
              </w:rPr>
              <w:t>(Denumirea autorităţii contractante)…………………………,</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0FDA1E1D" w14:textId="77777777" w:rsidR="00C47FD8" w:rsidRPr="00FF430B" w:rsidRDefault="00C47FD8" w:rsidP="00485125">
            <w:pPr>
              <w:autoSpaceDE w:val="0"/>
              <w:autoSpaceDN w:val="0"/>
              <w:adjustRightInd w:val="0"/>
              <w:jc w:val="both"/>
              <w:rPr>
                <w:lang w:val="ro-MD"/>
              </w:rPr>
            </w:pPr>
          </w:p>
          <w:p w14:paraId="3DC1F2B0" w14:textId="77777777" w:rsidR="00C47FD8" w:rsidRPr="00FF430B" w:rsidRDefault="00C47FD8" w:rsidP="00485125">
            <w:pPr>
              <w:autoSpaceDE w:val="0"/>
              <w:autoSpaceDN w:val="0"/>
              <w:adjustRightInd w:val="0"/>
              <w:ind w:left="710"/>
              <w:jc w:val="both"/>
              <w:rPr>
                <w:b/>
                <w:bCs/>
                <w:lang w:val="ro-MD"/>
              </w:rPr>
            </w:pPr>
            <w:r w:rsidRPr="00FF430B">
              <w:rPr>
                <w:b/>
                <w:bCs/>
                <w:lang w:val="ro-MD"/>
              </w:rPr>
              <w:t>2. Scopul acordului-cadru</w:t>
            </w:r>
          </w:p>
          <w:p w14:paraId="54880D99" w14:textId="77777777" w:rsidR="00C47FD8" w:rsidRPr="00FF430B" w:rsidRDefault="00C47FD8" w:rsidP="00485125">
            <w:pPr>
              <w:autoSpaceDE w:val="0"/>
              <w:autoSpaceDN w:val="0"/>
              <w:adjustRightInd w:val="0"/>
              <w:jc w:val="both"/>
              <w:rPr>
                <w:b/>
                <w:bCs/>
                <w:lang w:val="ro-MD"/>
              </w:rPr>
            </w:pPr>
          </w:p>
          <w:p w14:paraId="027E8140" w14:textId="77777777" w:rsidR="00C47FD8" w:rsidRPr="00FF430B" w:rsidRDefault="00C47FD8" w:rsidP="00485125">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A311F7C" w14:textId="77777777" w:rsidR="00C47FD8" w:rsidRPr="00FF430B" w:rsidRDefault="00C47FD8" w:rsidP="00485125">
            <w:pPr>
              <w:autoSpaceDE w:val="0"/>
              <w:autoSpaceDN w:val="0"/>
              <w:adjustRightInd w:val="0"/>
              <w:jc w:val="both"/>
              <w:rPr>
                <w:lang w:val="ro-MD"/>
              </w:rPr>
            </w:pPr>
          </w:p>
          <w:p w14:paraId="5991AA78" w14:textId="77777777" w:rsidR="00C47FD8" w:rsidRPr="00FF430B" w:rsidRDefault="00C47FD8" w:rsidP="00485125">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445A6F1" w14:textId="77777777" w:rsidR="00C47FD8" w:rsidRPr="00FF430B" w:rsidRDefault="00C47FD8" w:rsidP="00485125">
            <w:pPr>
              <w:autoSpaceDE w:val="0"/>
              <w:autoSpaceDN w:val="0"/>
              <w:adjustRightInd w:val="0"/>
              <w:jc w:val="both"/>
              <w:rPr>
                <w:lang w:val="ro-MD"/>
              </w:rPr>
            </w:pPr>
          </w:p>
          <w:p w14:paraId="3F22543A" w14:textId="77777777" w:rsidR="00C47FD8" w:rsidRPr="00FF430B" w:rsidRDefault="00C47FD8" w:rsidP="00485125">
            <w:pPr>
              <w:autoSpaceDE w:val="0"/>
              <w:autoSpaceDN w:val="0"/>
              <w:adjustRightInd w:val="0"/>
              <w:jc w:val="both"/>
              <w:rPr>
                <w:b/>
                <w:bCs/>
                <w:lang w:val="ro-MD"/>
              </w:rPr>
            </w:pPr>
            <w:r w:rsidRPr="00FF430B">
              <w:rPr>
                <w:b/>
                <w:bCs/>
                <w:lang w:val="ro-MD"/>
              </w:rPr>
              <w:t xml:space="preserve">           3. Durata acordului-cadru</w:t>
            </w:r>
          </w:p>
          <w:p w14:paraId="23060565" w14:textId="77777777" w:rsidR="00C47FD8" w:rsidRPr="00FF430B" w:rsidRDefault="00C47FD8" w:rsidP="00485125">
            <w:pPr>
              <w:autoSpaceDE w:val="0"/>
              <w:autoSpaceDN w:val="0"/>
              <w:adjustRightInd w:val="0"/>
              <w:jc w:val="both"/>
              <w:rPr>
                <w:b/>
                <w:bCs/>
                <w:lang w:val="ro-MD"/>
              </w:rPr>
            </w:pPr>
          </w:p>
          <w:p w14:paraId="3909C2BE" w14:textId="77777777" w:rsidR="00C47FD8" w:rsidRPr="00FF430B" w:rsidRDefault="00C47FD8" w:rsidP="00485125">
            <w:pPr>
              <w:autoSpaceDE w:val="0"/>
              <w:autoSpaceDN w:val="0"/>
              <w:adjustRightInd w:val="0"/>
              <w:jc w:val="both"/>
              <w:rPr>
                <w:lang w:val="ro-MD"/>
              </w:rPr>
            </w:pPr>
            <w:r w:rsidRPr="00FF430B">
              <w:rPr>
                <w:lang w:val="ro-MD"/>
              </w:rPr>
              <w:t>3.1 Durata prezentului acord-cadru este de ....... ani şi ……………. de luni, începând de la data semnării.</w:t>
            </w:r>
          </w:p>
          <w:p w14:paraId="4680BEB3" w14:textId="77777777" w:rsidR="00C47FD8" w:rsidRPr="00FF430B" w:rsidRDefault="00C47FD8" w:rsidP="00485125">
            <w:pPr>
              <w:autoSpaceDE w:val="0"/>
              <w:autoSpaceDN w:val="0"/>
              <w:adjustRightInd w:val="0"/>
              <w:jc w:val="both"/>
              <w:rPr>
                <w:lang w:val="ro-MD"/>
              </w:rPr>
            </w:pPr>
          </w:p>
          <w:p w14:paraId="5420C466" w14:textId="77777777" w:rsidR="00C47FD8" w:rsidRPr="00FF430B" w:rsidRDefault="00C47FD8" w:rsidP="00485125">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1B6210" w14:textId="77777777" w:rsidR="00C47FD8" w:rsidRPr="00FF430B" w:rsidRDefault="00C47FD8" w:rsidP="00485125">
            <w:pPr>
              <w:autoSpaceDE w:val="0"/>
              <w:autoSpaceDN w:val="0"/>
              <w:adjustRightInd w:val="0"/>
              <w:jc w:val="both"/>
              <w:rPr>
                <w:b/>
                <w:bCs/>
                <w:i/>
                <w:iCs/>
                <w:lang w:val="ro-MD"/>
              </w:rPr>
            </w:pPr>
          </w:p>
          <w:p w14:paraId="1D8DAD99" w14:textId="77777777" w:rsidR="00C47FD8" w:rsidRPr="00FF430B" w:rsidRDefault="00C47FD8" w:rsidP="00485125">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F497962" w14:textId="77777777" w:rsidR="00C47FD8" w:rsidRPr="00FF430B" w:rsidRDefault="00C47FD8" w:rsidP="00485125">
            <w:pPr>
              <w:jc w:val="both"/>
              <w:rPr>
                <w:lang w:val="ro-MD"/>
              </w:rPr>
            </w:pPr>
            <w:r w:rsidRPr="00FF430B">
              <w:rPr>
                <w:lang w:val="ro-MD"/>
              </w:rPr>
              <w:t>4.2 Promitenții executori/prestatori se obligă să nu transfere, nici total și nici parţial, obligaţiile asumate prin prezentul acord-cadru.</w:t>
            </w:r>
          </w:p>
          <w:p w14:paraId="20C2844A" w14:textId="77777777" w:rsidR="00C47FD8" w:rsidRPr="00FF430B" w:rsidRDefault="00C47FD8" w:rsidP="00485125">
            <w:pPr>
              <w:autoSpaceDE w:val="0"/>
              <w:autoSpaceDN w:val="0"/>
              <w:adjustRightInd w:val="0"/>
              <w:jc w:val="both"/>
              <w:rPr>
                <w:i/>
                <w:iCs/>
                <w:lang w:val="ro-MD"/>
              </w:rPr>
            </w:pPr>
          </w:p>
          <w:p w14:paraId="6159BCA2" w14:textId="77777777" w:rsidR="00C47FD8" w:rsidRPr="00FF430B" w:rsidRDefault="00C47FD8" w:rsidP="00485125">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4AA68411" w14:textId="77777777" w:rsidR="00C47FD8" w:rsidRPr="00FF430B" w:rsidRDefault="00C47FD8" w:rsidP="00485125">
            <w:pPr>
              <w:autoSpaceDE w:val="0"/>
              <w:autoSpaceDN w:val="0"/>
              <w:adjustRightInd w:val="0"/>
              <w:jc w:val="both"/>
              <w:rPr>
                <w:b/>
                <w:bCs/>
                <w:lang w:val="ro-MD"/>
              </w:rPr>
            </w:pPr>
          </w:p>
          <w:p w14:paraId="71256B9F" w14:textId="77777777" w:rsidR="00C47FD8" w:rsidRPr="00FF430B" w:rsidRDefault="00C47FD8" w:rsidP="00485125">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39E9EBC" w14:textId="77777777" w:rsidR="00C47FD8" w:rsidRPr="00FF430B" w:rsidRDefault="00C47FD8" w:rsidP="00485125">
            <w:pPr>
              <w:autoSpaceDE w:val="0"/>
              <w:autoSpaceDN w:val="0"/>
              <w:adjustRightInd w:val="0"/>
              <w:jc w:val="both"/>
              <w:rPr>
                <w:b/>
                <w:bCs/>
                <w:lang w:val="ro-MD"/>
              </w:rPr>
            </w:pPr>
          </w:p>
          <w:p w14:paraId="373C6265" w14:textId="77777777" w:rsidR="00C47FD8" w:rsidRPr="00FF430B" w:rsidRDefault="00C47FD8" w:rsidP="00485125">
            <w:pPr>
              <w:tabs>
                <w:tab w:val="left" w:pos="600"/>
              </w:tabs>
              <w:ind w:left="300"/>
              <w:jc w:val="both"/>
              <w:rPr>
                <w:b/>
                <w:bCs/>
                <w:lang w:val="ro-MD"/>
              </w:rPr>
            </w:pPr>
            <w:r>
              <w:rPr>
                <w:b/>
                <w:bCs/>
                <w:lang w:val="ro-MD"/>
              </w:rPr>
              <w:t xml:space="preserve">      </w:t>
            </w:r>
            <w:r w:rsidRPr="00FF430B">
              <w:rPr>
                <w:b/>
                <w:bCs/>
                <w:lang w:val="ro-MD"/>
              </w:rPr>
              <w:t>6. Rezoluțiune unilaterală</w:t>
            </w:r>
          </w:p>
          <w:p w14:paraId="22979D33" w14:textId="77777777" w:rsidR="00C47FD8" w:rsidRPr="00FF430B" w:rsidRDefault="00C47FD8" w:rsidP="00485125">
            <w:pPr>
              <w:ind w:left="660"/>
              <w:jc w:val="both"/>
              <w:rPr>
                <w:b/>
                <w:bCs/>
                <w:lang w:val="ro-MD"/>
              </w:rPr>
            </w:pPr>
          </w:p>
          <w:p w14:paraId="2D768592" w14:textId="77777777" w:rsidR="00C47FD8" w:rsidRPr="00FF430B" w:rsidRDefault="00C47FD8" w:rsidP="00485125">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36EEF5ED" w14:textId="77777777" w:rsidR="00C47FD8" w:rsidRPr="00FF430B" w:rsidRDefault="00C47FD8" w:rsidP="00485125">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085D4E4E" w14:textId="77777777" w:rsidR="00C47FD8" w:rsidRPr="00FF430B" w:rsidRDefault="00C47FD8" w:rsidP="00485125">
            <w:pPr>
              <w:autoSpaceDE w:val="0"/>
              <w:autoSpaceDN w:val="0"/>
              <w:adjustRightInd w:val="0"/>
              <w:ind w:firstLine="720"/>
              <w:jc w:val="both"/>
              <w:rPr>
                <w:lang w:val="ro-MD"/>
              </w:rPr>
            </w:pPr>
          </w:p>
          <w:p w14:paraId="7E91CB91" w14:textId="77777777" w:rsidR="00C47FD8" w:rsidRPr="00FF430B" w:rsidRDefault="00C47FD8" w:rsidP="00C47F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3A3B7396" w14:textId="77777777" w:rsidR="00C47FD8" w:rsidRPr="00FF430B" w:rsidRDefault="00C47FD8" w:rsidP="00485125">
            <w:pPr>
              <w:autoSpaceDE w:val="0"/>
              <w:autoSpaceDN w:val="0"/>
              <w:adjustRightInd w:val="0"/>
              <w:ind w:left="660"/>
              <w:jc w:val="both"/>
              <w:rPr>
                <w:b/>
                <w:bCs/>
                <w:lang w:val="ro-MD"/>
              </w:rPr>
            </w:pPr>
          </w:p>
          <w:p w14:paraId="15CE095A" w14:textId="77777777" w:rsidR="00C47FD8" w:rsidRPr="00FF430B" w:rsidRDefault="00C47FD8" w:rsidP="00485125">
            <w:pPr>
              <w:autoSpaceDE w:val="0"/>
              <w:autoSpaceDN w:val="0"/>
              <w:adjustRightInd w:val="0"/>
              <w:jc w:val="both"/>
              <w:rPr>
                <w:iCs/>
                <w:lang w:val="ro-MD"/>
              </w:rPr>
            </w:pPr>
            <w:r w:rsidRPr="00FF430B">
              <w:rPr>
                <w:iCs/>
                <w:lang w:val="ro-MD"/>
              </w:rPr>
              <w:t>a) propunerea tehnică;</w:t>
            </w:r>
          </w:p>
          <w:p w14:paraId="1C497C97" w14:textId="77777777" w:rsidR="00C47FD8" w:rsidRPr="00FF430B" w:rsidRDefault="00C47FD8" w:rsidP="00485125">
            <w:pPr>
              <w:jc w:val="both"/>
              <w:rPr>
                <w:lang w:val="ro-MD"/>
              </w:rPr>
            </w:pPr>
            <w:r w:rsidRPr="00FF430B">
              <w:rPr>
                <w:lang w:val="ro-MD"/>
              </w:rPr>
              <w:t>b) propunerea financiară;</w:t>
            </w:r>
          </w:p>
          <w:p w14:paraId="4A3D7DDA" w14:textId="77777777" w:rsidR="00C47FD8" w:rsidRPr="00FF430B" w:rsidRDefault="00C47FD8" w:rsidP="00485125">
            <w:pPr>
              <w:jc w:val="both"/>
              <w:rPr>
                <w:lang w:val="ro-MD"/>
              </w:rPr>
            </w:pPr>
            <w:r w:rsidRPr="00FF430B">
              <w:rPr>
                <w:lang w:val="ro-MD"/>
              </w:rPr>
              <w:t>c) caietul de sarcini;</w:t>
            </w:r>
          </w:p>
          <w:p w14:paraId="3411FB99" w14:textId="77777777" w:rsidR="00C47FD8" w:rsidRPr="00FF430B" w:rsidRDefault="00C47FD8" w:rsidP="00485125">
            <w:pPr>
              <w:autoSpaceDE w:val="0"/>
              <w:autoSpaceDN w:val="0"/>
              <w:adjustRightInd w:val="0"/>
              <w:jc w:val="both"/>
              <w:rPr>
                <w:lang w:val="ro-MD"/>
              </w:rPr>
            </w:pPr>
            <w:r w:rsidRPr="00FF430B">
              <w:rPr>
                <w:lang w:val="ro-MD"/>
              </w:rPr>
              <w:t>d) alte anexe, după caz.</w:t>
            </w:r>
          </w:p>
          <w:p w14:paraId="30EDE989" w14:textId="77777777" w:rsidR="00C47FD8" w:rsidRPr="00FF430B" w:rsidRDefault="00C47FD8" w:rsidP="00485125">
            <w:pPr>
              <w:autoSpaceDE w:val="0"/>
              <w:autoSpaceDN w:val="0"/>
              <w:adjustRightInd w:val="0"/>
              <w:jc w:val="both"/>
              <w:rPr>
                <w:lang w:val="ro-MD"/>
              </w:rPr>
            </w:pPr>
          </w:p>
          <w:p w14:paraId="3224F527" w14:textId="77777777" w:rsidR="00C47FD8" w:rsidRPr="00FF430B" w:rsidRDefault="00C47FD8" w:rsidP="00C47FD8">
            <w:pPr>
              <w:pStyle w:val="a7"/>
              <w:numPr>
                <w:ilvl w:val="0"/>
                <w:numId w:val="28"/>
              </w:numPr>
              <w:tabs>
                <w:tab w:val="clear" w:pos="660"/>
                <w:tab w:val="num" w:pos="568"/>
                <w:tab w:val="left" w:pos="1134"/>
              </w:tabs>
              <w:autoSpaceDE w:val="0"/>
              <w:autoSpaceDN w:val="0"/>
              <w:adjustRightInd w:val="0"/>
              <w:ind w:left="852" w:hanging="284"/>
              <w:contextualSpacing w:val="0"/>
              <w:jc w:val="both"/>
              <w:rPr>
                <w:b/>
                <w:bCs/>
                <w:lang w:val="ro-MD"/>
              </w:rPr>
            </w:pPr>
            <w:r w:rsidRPr="00FF430B">
              <w:rPr>
                <w:b/>
                <w:bCs/>
                <w:lang w:val="ro-MD"/>
              </w:rPr>
              <w:t>Încetarea acordului cadru</w:t>
            </w:r>
          </w:p>
          <w:p w14:paraId="4EDD9E7A" w14:textId="77777777" w:rsidR="00C47FD8" w:rsidRPr="00FF430B" w:rsidRDefault="00C47FD8" w:rsidP="00485125">
            <w:pPr>
              <w:pStyle w:val="a7"/>
              <w:autoSpaceDE w:val="0"/>
              <w:autoSpaceDN w:val="0"/>
              <w:adjustRightInd w:val="0"/>
              <w:ind w:left="660"/>
              <w:rPr>
                <w:b/>
                <w:bCs/>
                <w:lang w:val="ro-MD"/>
              </w:rPr>
            </w:pPr>
          </w:p>
          <w:p w14:paraId="271588D6" w14:textId="77777777" w:rsidR="00C47FD8" w:rsidRPr="00FF430B" w:rsidRDefault="00C47FD8" w:rsidP="00485125">
            <w:pPr>
              <w:jc w:val="both"/>
              <w:rPr>
                <w:lang w:val="ro-MD"/>
              </w:rPr>
            </w:pPr>
            <w:r w:rsidRPr="00FF430B">
              <w:rPr>
                <w:lang w:val="ro-MD"/>
              </w:rPr>
              <w:t>8.1    Prezentul acord-cadru încetează de drept- prin ajungerea la termen;</w:t>
            </w:r>
          </w:p>
          <w:p w14:paraId="002F3D68" w14:textId="77777777" w:rsidR="00C47FD8" w:rsidRPr="00FF430B" w:rsidRDefault="00C47FD8" w:rsidP="00485125">
            <w:pPr>
              <w:jc w:val="both"/>
              <w:rPr>
                <w:lang w:val="ro-MD"/>
              </w:rPr>
            </w:pPr>
            <w:r w:rsidRPr="00FF430B">
              <w:rPr>
                <w:lang w:val="ro-MD"/>
              </w:rPr>
              <w:t>8.2    Acordul-cadru poate înceta şi în următoarele cazuri:</w:t>
            </w:r>
          </w:p>
          <w:p w14:paraId="2F537315" w14:textId="77777777" w:rsidR="00C47FD8" w:rsidRPr="00FF430B" w:rsidRDefault="00C47FD8" w:rsidP="00C47FD8">
            <w:pPr>
              <w:pStyle w:val="a7"/>
              <w:numPr>
                <w:ilvl w:val="0"/>
                <w:numId w:val="47"/>
              </w:numPr>
              <w:tabs>
                <w:tab w:val="left" w:pos="1134"/>
              </w:tabs>
              <w:contextualSpacing w:val="0"/>
              <w:jc w:val="both"/>
              <w:rPr>
                <w:lang w:val="ro-MD"/>
              </w:rPr>
            </w:pPr>
            <w:r w:rsidRPr="00FF430B">
              <w:rPr>
                <w:lang w:val="ro-MD"/>
              </w:rPr>
              <w:t>prin acordul de voinţă al părţilor ;</w:t>
            </w:r>
          </w:p>
          <w:p w14:paraId="2F72BE3B" w14:textId="77777777" w:rsidR="00C47FD8" w:rsidRPr="00FF430B" w:rsidRDefault="00C47FD8" w:rsidP="00C47FD8">
            <w:pPr>
              <w:pStyle w:val="a7"/>
              <w:numPr>
                <w:ilvl w:val="0"/>
                <w:numId w:val="47"/>
              </w:numPr>
              <w:tabs>
                <w:tab w:val="left" w:pos="710"/>
              </w:tabs>
              <w:ind w:left="0" w:firstLine="426"/>
              <w:contextualSpacing w:val="0"/>
              <w:jc w:val="both"/>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5FF897E0" w14:textId="77777777" w:rsidR="00C47FD8" w:rsidRPr="00FF430B" w:rsidRDefault="00C47FD8" w:rsidP="00485125">
            <w:pPr>
              <w:autoSpaceDE w:val="0"/>
              <w:autoSpaceDN w:val="0"/>
              <w:adjustRightInd w:val="0"/>
              <w:jc w:val="both"/>
              <w:rPr>
                <w:lang w:val="ro-MD"/>
              </w:rPr>
            </w:pPr>
          </w:p>
          <w:p w14:paraId="5EE7604A" w14:textId="77777777" w:rsidR="00C47FD8" w:rsidRPr="00FF430B" w:rsidRDefault="00C47FD8" w:rsidP="00485125">
            <w:pPr>
              <w:jc w:val="both"/>
              <w:rPr>
                <w:i/>
                <w:lang w:val="ro-MD"/>
              </w:rPr>
            </w:pPr>
            <w:r w:rsidRPr="00FF430B">
              <w:rPr>
                <w:i/>
                <w:lang w:val="ro-MD"/>
              </w:rPr>
              <w:t>CLAUZE APLICABILE CONTRACTELOR SUBSECVENTE</w:t>
            </w:r>
          </w:p>
          <w:p w14:paraId="6D65D0A5" w14:textId="77777777" w:rsidR="00C47FD8" w:rsidRPr="00FF430B" w:rsidRDefault="00C47FD8" w:rsidP="00485125">
            <w:pPr>
              <w:jc w:val="both"/>
              <w:rPr>
                <w:lang w:val="ro-MD"/>
              </w:rPr>
            </w:pPr>
          </w:p>
          <w:p w14:paraId="76023B01" w14:textId="77777777" w:rsidR="00C47FD8" w:rsidRPr="00FF430B" w:rsidRDefault="00C47FD8" w:rsidP="00C47FD8">
            <w:pPr>
              <w:pStyle w:val="a7"/>
              <w:numPr>
                <w:ilvl w:val="0"/>
                <w:numId w:val="28"/>
              </w:numPr>
              <w:tabs>
                <w:tab w:val="clear" w:pos="660"/>
                <w:tab w:val="num" w:pos="852"/>
                <w:tab w:val="left" w:pos="1134"/>
              </w:tabs>
              <w:ind w:hanging="92"/>
              <w:contextualSpacing w:val="0"/>
              <w:jc w:val="both"/>
              <w:rPr>
                <w:b/>
                <w:lang w:val="ro-MD"/>
              </w:rPr>
            </w:pPr>
            <w:r w:rsidRPr="00FF430B">
              <w:rPr>
                <w:b/>
                <w:lang w:val="ro-MD"/>
              </w:rPr>
              <w:t xml:space="preserve">Executarea contractelor subsecvente </w:t>
            </w:r>
          </w:p>
          <w:p w14:paraId="4E9E9950" w14:textId="77777777" w:rsidR="00C47FD8" w:rsidRPr="00FF430B" w:rsidRDefault="00C47FD8" w:rsidP="00485125">
            <w:pPr>
              <w:pStyle w:val="a7"/>
              <w:ind w:left="660"/>
              <w:rPr>
                <w:b/>
                <w:lang w:val="ro-MD"/>
              </w:rPr>
            </w:pPr>
          </w:p>
          <w:p w14:paraId="356C66F5" w14:textId="77777777" w:rsidR="00C47FD8" w:rsidRPr="00FF430B" w:rsidRDefault="00C47FD8" w:rsidP="00485125">
            <w:pPr>
              <w:jc w:val="both"/>
              <w:rPr>
                <w:lang w:val="ro-MD"/>
              </w:rPr>
            </w:pPr>
            <w:r w:rsidRPr="00FF430B">
              <w:rPr>
                <w:lang w:val="ro-MD"/>
              </w:rPr>
              <w:t>9.1 Executarea contractelor subsecvente va începe din momentul încheierii acestora.</w:t>
            </w:r>
          </w:p>
          <w:p w14:paraId="1AB69721" w14:textId="77777777" w:rsidR="00C47FD8" w:rsidRPr="00FF430B" w:rsidRDefault="00C47FD8" w:rsidP="00485125">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69D08375" w14:textId="77777777" w:rsidR="00C47FD8" w:rsidRPr="00FF430B" w:rsidRDefault="00C47FD8" w:rsidP="00485125">
            <w:pPr>
              <w:jc w:val="both"/>
              <w:rPr>
                <w:lang w:val="ro-MD"/>
              </w:rPr>
            </w:pPr>
          </w:p>
          <w:p w14:paraId="7F5021BA" w14:textId="77777777" w:rsidR="00C47FD8" w:rsidRPr="00FF430B" w:rsidRDefault="00C47FD8" w:rsidP="00485125">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402AD0EF" w14:textId="77777777" w:rsidR="00C47FD8" w:rsidRPr="00FF430B" w:rsidRDefault="00C47FD8" w:rsidP="00485125">
            <w:pPr>
              <w:jc w:val="both"/>
              <w:rPr>
                <w:lang w:val="ro-MD"/>
              </w:rPr>
            </w:pPr>
          </w:p>
          <w:p w14:paraId="459E3E1C" w14:textId="77777777" w:rsidR="00C47FD8" w:rsidRPr="00FF430B" w:rsidRDefault="00C47FD8" w:rsidP="00485125">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C1977B" w14:textId="77777777" w:rsidR="00C47FD8" w:rsidRPr="00FF430B" w:rsidRDefault="00C47FD8" w:rsidP="00485125">
            <w:pPr>
              <w:jc w:val="both"/>
              <w:rPr>
                <w:b/>
                <w:lang w:val="ro-MD"/>
              </w:rPr>
            </w:pPr>
          </w:p>
          <w:p w14:paraId="37DD2552" w14:textId="77777777" w:rsidR="00C47FD8" w:rsidRPr="00FF430B" w:rsidRDefault="00C47FD8" w:rsidP="00485125">
            <w:pPr>
              <w:tabs>
                <w:tab w:val="left" w:pos="600"/>
              </w:tabs>
              <w:jc w:val="both"/>
              <w:rPr>
                <w:b/>
                <w:lang w:val="ro-MD"/>
              </w:rPr>
            </w:pPr>
            <w:r>
              <w:rPr>
                <w:b/>
                <w:lang w:val="ro-MD"/>
              </w:rPr>
              <w:t xml:space="preserve">          </w:t>
            </w:r>
            <w:r w:rsidRPr="00FF430B">
              <w:rPr>
                <w:b/>
                <w:lang w:val="ro-MD"/>
              </w:rPr>
              <w:t>11. Litigii</w:t>
            </w:r>
          </w:p>
          <w:p w14:paraId="39ED9A40" w14:textId="77777777" w:rsidR="00C47FD8" w:rsidRPr="00FF430B" w:rsidRDefault="00C47FD8" w:rsidP="00485125">
            <w:pPr>
              <w:jc w:val="both"/>
              <w:rPr>
                <w:lang w:val="ro-MD"/>
              </w:rPr>
            </w:pPr>
          </w:p>
          <w:p w14:paraId="6B434C75" w14:textId="77777777" w:rsidR="00C47FD8" w:rsidRPr="00FF430B" w:rsidRDefault="00C47FD8" w:rsidP="00485125">
            <w:pPr>
              <w:jc w:val="both"/>
              <w:rPr>
                <w:lang w:val="ro-MD"/>
              </w:rPr>
            </w:pPr>
            <w:r w:rsidRPr="00FF430B">
              <w:rPr>
                <w:lang w:val="ro-MD"/>
              </w:rPr>
              <w:t>11.1 Litigiile ce pot apărea ca urmare a aplicării şi interpretării prevederilor prezentului acord- cadru se vor soluţiona pe cale amiabilă.</w:t>
            </w:r>
          </w:p>
          <w:p w14:paraId="0FD92216" w14:textId="77777777" w:rsidR="00C47FD8" w:rsidRPr="00FF430B" w:rsidRDefault="00C47FD8" w:rsidP="00485125">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7FD69F4" w14:textId="77777777" w:rsidR="00C47FD8" w:rsidRPr="00FF430B" w:rsidRDefault="00C47FD8" w:rsidP="00485125">
            <w:pPr>
              <w:jc w:val="both"/>
              <w:rPr>
                <w:lang w:val="ro-MD"/>
              </w:rPr>
            </w:pPr>
            <w:r w:rsidRPr="00FF430B">
              <w:rPr>
                <w:lang w:val="ro-MD"/>
              </w:rPr>
              <w:t>Părţile au încheiat astăzi, ________20__, prezentul acord-cadru, în ___ exemplare, toate având aceeaşi putere juridică.</w:t>
            </w:r>
          </w:p>
          <w:p w14:paraId="6FD685D0" w14:textId="77777777" w:rsidR="00C47FD8" w:rsidRPr="00FF430B" w:rsidRDefault="00C47FD8" w:rsidP="00485125">
            <w:pPr>
              <w:jc w:val="both"/>
              <w:rPr>
                <w:lang w:val="ro-MD"/>
              </w:rPr>
            </w:pPr>
            <w:r w:rsidRPr="00FF430B">
              <w:rPr>
                <w:lang w:val="ro-MD"/>
              </w:rPr>
              <w:t>Prezentul acord-cadru  se consideră încheiat şi intră în vigoare la data semnării lui de către Părţi, fiind valabil până la „__” _______________ 20__.</w:t>
            </w:r>
          </w:p>
          <w:p w14:paraId="13D8640B" w14:textId="77777777" w:rsidR="00C47FD8" w:rsidRPr="00FF430B" w:rsidRDefault="00C47FD8" w:rsidP="00485125">
            <w:pPr>
              <w:jc w:val="both"/>
              <w:rPr>
                <w:lang w:val="ro-MD"/>
              </w:rPr>
            </w:pPr>
          </w:p>
          <w:p w14:paraId="6F82A7A0" w14:textId="77777777" w:rsidR="00C47FD8" w:rsidRPr="00FF430B" w:rsidRDefault="00C47FD8" w:rsidP="00485125">
            <w:pPr>
              <w:jc w:val="both"/>
              <w:rPr>
                <w:lang w:val="ro-MD"/>
              </w:rPr>
            </w:pPr>
          </w:p>
          <w:p w14:paraId="026596B8" w14:textId="77777777" w:rsidR="00C47FD8" w:rsidRPr="00FF430B" w:rsidRDefault="00C47FD8" w:rsidP="00485125">
            <w:pPr>
              <w:jc w:val="both"/>
              <w:rPr>
                <w:lang w:val="ro-MD"/>
              </w:rPr>
            </w:pPr>
          </w:p>
          <w:p w14:paraId="0E53D269" w14:textId="77777777" w:rsidR="00C47FD8" w:rsidRPr="00FF430B" w:rsidRDefault="00C47FD8" w:rsidP="00485125">
            <w:pPr>
              <w:jc w:val="both"/>
              <w:rPr>
                <w:lang w:val="ro-MD"/>
              </w:rPr>
            </w:pPr>
          </w:p>
          <w:p w14:paraId="40BBB726" w14:textId="77777777" w:rsidR="00C47FD8" w:rsidRPr="00FF430B" w:rsidRDefault="00C47FD8" w:rsidP="00485125">
            <w:pPr>
              <w:jc w:val="both"/>
              <w:rPr>
                <w:lang w:val="ro-MD"/>
              </w:rPr>
            </w:pPr>
          </w:p>
          <w:p w14:paraId="7C6E15B3" w14:textId="77777777" w:rsidR="00C47FD8" w:rsidRPr="00FF430B" w:rsidRDefault="00C47FD8" w:rsidP="00485125">
            <w:pPr>
              <w:jc w:val="both"/>
              <w:rPr>
                <w:lang w:val="ro-MD"/>
              </w:rPr>
            </w:pPr>
            <w:r w:rsidRPr="00FF430B">
              <w:rPr>
                <w:lang w:val="ro-MD"/>
              </w:rPr>
              <w:t>Promitent-achizitor,                                              Promitent- executor/prestator,</w:t>
            </w:r>
          </w:p>
          <w:p w14:paraId="26437F9F" w14:textId="77777777" w:rsidR="00C47FD8" w:rsidRPr="00FF430B" w:rsidRDefault="00C47FD8" w:rsidP="00485125">
            <w:pPr>
              <w:jc w:val="both"/>
              <w:rPr>
                <w:lang w:val="ro-MD"/>
              </w:rPr>
            </w:pPr>
            <w:r w:rsidRPr="00FF430B">
              <w:rPr>
                <w:lang w:val="ro-MD"/>
              </w:rPr>
              <w:t>...........................                                                     ...................................</w:t>
            </w:r>
          </w:p>
          <w:p w14:paraId="0683B987" w14:textId="77777777" w:rsidR="00C47FD8" w:rsidRPr="00FF430B" w:rsidRDefault="00C47FD8" w:rsidP="00485125">
            <w:pPr>
              <w:jc w:val="both"/>
              <w:rPr>
                <w:lang w:val="ro-MD"/>
              </w:rPr>
            </w:pPr>
            <w:r w:rsidRPr="00FF430B">
              <w:rPr>
                <w:lang w:val="ro-MD"/>
              </w:rPr>
              <w:t xml:space="preserve"> (semnătura autorizată)                                              (semnătura autorizată)</w:t>
            </w:r>
          </w:p>
          <w:p w14:paraId="06711D74" w14:textId="77777777" w:rsidR="00C47FD8" w:rsidRPr="00FF430B" w:rsidRDefault="00C47FD8" w:rsidP="00485125">
            <w:pPr>
              <w:jc w:val="both"/>
              <w:rPr>
                <w:lang w:val="ro-MD"/>
              </w:rPr>
            </w:pPr>
          </w:p>
          <w:p w14:paraId="3C83A177" w14:textId="77777777" w:rsidR="00C47FD8" w:rsidRPr="00FF430B" w:rsidRDefault="00C47FD8" w:rsidP="00485125">
            <w:pPr>
              <w:jc w:val="both"/>
              <w:rPr>
                <w:lang w:val="ro-MD"/>
              </w:rPr>
            </w:pPr>
            <w:r w:rsidRPr="00FF430B">
              <w:rPr>
                <w:lang w:val="ro-MD"/>
              </w:rPr>
              <w:t>Promitent-achizitor,                                              Promitent- executor/prestator,</w:t>
            </w:r>
          </w:p>
          <w:p w14:paraId="20D62028" w14:textId="77777777" w:rsidR="00C47FD8" w:rsidRPr="00FF430B" w:rsidRDefault="00C47FD8" w:rsidP="00485125">
            <w:pPr>
              <w:jc w:val="both"/>
              <w:rPr>
                <w:lang w:val="ro-MD"/>
              </w:rPr>
            </w:pPr>
            <w:r w:rsidRPr="00FF430B">
              <w:rPr>
                <w:lang w:val="ro-MD"/>
              </w:rPr>
              <w:t xml:space="preserve">  ...........................                                                     ..................................</w:t>
            </w:r>
          </w:p>
          <w:p w14:paraId="519C74C6" w14:textId="77777777" w:rsidR="00C47FD8" w:rsidRPr="00FF430B" w:rsidRDefault="00C47FD8" w:rsidP="00485125">
            <w:pPr>
              <w:jc w:val="both"/>
              <w:rPr>
                <w:lang w:val="ro-MD"/>
              </w:rPr>
            </w:pPr>
            <w:r w:rsidRPr="00FF430B">
              <w:rPr>
                <w:lang w:val="ro-MD"/>
              </w:rPr>
              <w:t xml:space="preserve">  (semnătura autorizată)                                              (semnătura autorizată)</w:t>
            </w:r>
          </w:p>
          <w:p w14:paraId="7A38AC63" w14:textId="77777777" w:rsidR="00C47FD8" w:rsidRPr="00FF430B" w:rsidRDefault="00C47FD8" w:rsidP="00485125">
            <w:pPr>
              <w:jc w:val="both"/>
              <w:rPr>
                <w:lang w:val="ro-MD"/>
              </w:rPr>
            </w:pPr>
          </w:p>
          <w:p w14:paraId="6B3A57B6" w14:textId="77777777" w:rsidR="00C47FD8" w:rsidRPr="00FF430B" w:rsidRDefault="00C47FD8" w:rsidP="00485125">
            <w:pPr>
              <w:jc w:val="both"/>
              <w:rPr>
                <w:lang w:val="ro-MD"/>
              </w:rPr>
            </w:pPr>
          </w:p>
          <w:p w14:paraId="3843C3CC" w14:textId="77777777" w:rsidR="00C47FD8" w:rsidRPr="00FF430B" w:rsidRDefault="00C47FD8" w:rsidP="00485125">
            <w:pPr>
              <w:jc w:val="both"/>
              <w:rPr>
                <w:lang w:val="ro-MD"/>
              </w:rPr>
            </w:pPr>
            <w:r w:rsidRPr="00FF430B">
              <w:rPr>
                <w:lang w:val="ro-MD"/>
              </w:rPr>
              <w:t>Promitent-achizitor,                                              Promitent- executor/prestator,</w:t>
            </w:r>
          </w:p>
          <w:p w14:paraId="1ABB4B7E" w14:textId="77777777" w:rsidR="00C47FD8" w:rsidRPr="00FF430B" w:rsidRDefault="00C47FD8" w:rsidP="00485125">
            <w:pPr>
              <w:jc w:val="both"/>
              <w:rPr>
                <w:lang w:val="ro-MD"/>
              </w:rPr>
            </w:pPr>
            <w:r w:rsidRPr="00FF430B">
              <w:rPr>
                <w:lang w:val="ro-MD"/>
              </w:rPr>
              <w:t>...........................                                                     ..................................</w:t>
            </w:r>
          </w:p>
          <w:p w14:paraId="1E4BE735" w14:textId="77777777" w:rsidR="00C47FD8" w:rsidRPr="00FF430B" w:rsidRDefault="00C47FD8" w:rsidP="00485125">
            <w:pPr>
              <w:jc w:val="both"/>
              <w:rPr>
                <w:lang w:val="ro-MD"/>
              </w:rPr>
            </w:pPr>
            <w:r w:rsidRPr="00FF430B">
              <w:rPr>
                <w:lang w:val="ro-MD"/>
              </w:rPr>
              <w:t xml:space="preserve"> (semnătura autorizată)                                              (semnătura autorizată)</w:t>
            </w:r>
          </w:p>
          <w:p w14:paraId="60F1AC33" w14:textId="77777777" w:rsidR="00C47FD8" w:rsidRPr="00FF430B" w:rsidRDefault="00C47FD8" w:rsidP="00485125">
            <w:pPr>
              <w:jc w:val="both"/>
              <w:rPr>
                <w:lang w:val="ro-MD"/>
              </w:rPr>
            </w:pPr>
          </w:p>
          <w:p w14:paraId="32681976" w14:textId="77777777" w:rsidR="00C47FD8" w:rsidRPr="00FF430B" w:rsidRDefault="00C47FD8" w:rsidP="00485125">
            <w:pPr>
              <w:jc w:val="both"/>
              <w:rPr>
                <w:sz w:val="28"/>
                <w:szCs w:val="28"/>
                <w:lang w:val="ro-MD"/>
              </w:rPr>
            </w:pPr>
          </w:p>
          <w:p w14:paraId="5EA5A426" w14:textId="77777777" w:rsidR="00C47FD8" w:rsidRPr="00FF430B" w:rsidRDefault="00C47FD8" w:rsidP="00485125">
            <w:pPr>
              <w:jc w:val="both"/>
              <w:rPr>
                <w:lang w:val="ro-MD"/>
              </w:rPr>
            </w:pPr>
          </w:p>
          <w:p w14:paraId="13972F4F" w14:textId="77777777" w:rsidR="00C47FD8" w:rsidRPr="00FF430B" w:rsidRDefault="00C47FD8" w:rsidP="00485125">
            <w:pPr>
              <w:jc w:val="both"/>
              <w:rPr>
                <w:lang w:val="ro-MD"/>
              </w:rPr>
            </w:pPr>
          </w:p>
          <w:p w14:paraId="29FE9396" w14:textId="77777777" w:rsidR="00C47FD8" w:rsidRPr="00FF430B" w:rsidRDefault="00C47FD8" w:rsidP="00485125">
            <w:pPr>
              <w:jc w:val="both"/>
              <w:rPr>
                <w:lang w:val="ro-MD"/>
              </w:rPr>
            </w:pPr>
          </w:p>
          <w:p w14:paraId="2670A993" w14:textId="77777777" w:rsidR="00C47FD8" w:rsidRPr="00FF430B" w:rsidRDefault="00C47FD8" w:rsidP="00485125">
            <w:pPr>
              <w:jc w:val="both"/>
              <w:rPr>
                <w:lang w:val="ro-MD"/>
              </w:rPr>
            </w:pPr>
          </w:p>
        </w:tc>
      </w:tr>
    </w:tbl>
    <w:p w14:paraId="14E05B87" w14:textId="77777777" w:rsidR="00C47FD8" w:rsidRPr="00FF430B" w:rsidRDefault="00C47FD8" w:rsidP="00C47FD8">
      <w:pPr>
        <w:jc w:val="both"/>
        <w:rPr>
          <w:lang w:val="ro-MD"/>
        </w:rPr>
      </w:pPr>
    </w:p>
    <w:p w14:paraId="7E240C34" w14:textId="77777777" w:rsidR="00C47FD8" w:rsidRPr="00FF430B" w:rsidRDefault="00C47FD8" w:rsidP="00C47FD8">
      <w:pPr>
        <w:jc w:val="both"/>
        <w:rPr>
          <w:lang w:val="ro-MD"/>
        </w:rPr>
      </w:pPr>
    </w:p>
    <w:p w14:paraId="7B6E5C48" w14:textId="77777777" w:rsidR="0039109E" w:rsidRDefault="0039109E"/>
    <w:sectPr w:rsidR="0039109E" w:rsidSect="00C47FD8">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264BB" w14:textId="77777777" w:rsidR="00EC45C4" w:rsidRDefault="00EC45C4">
      <w:r>
        <w:separator/>
      </w:r>
    </w:p>
  </w:endnote>
  <w:endnote w:type="continuationSeparator" w:id="0">
    <w:p w14:paraId="74C608BD" w14:textId="77777777" w:rsidR="00EC45C4" w:rsidRDefault="00EC4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50FA4" w14:textId="77777777" w:rsidR="007F5D13" w:rsidRDefault="007F5D13"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2033EAF" w14:textId="77777777" w:rsidR="007F5D13" w:rsidRDefault="00000000">
        <w:pPr>
          <w:pStyle w:val="ac"/>
          <w:jc w:val="right"/>
        </w:pPr>
        <w:r>
          <w:fldChar w:fldCharType="begin"/>
        </w:r>
        <w:r>
          <w:instrText xml:space="preserve"> PAGE   \* MERGEFORMAT </w:instrText>
        </w:r>
        <w:r>
          <w:fldChar w:fldCharType="separate"/>
        </w:r>
        <w:r>
          <w:t>60</w:t>
        </w:r>
        <w:r>
          <w:fldChar w:fldCharType="end"/>
        </w:r>
      </w:p>
    </w:sdtContent>
  </w:sdt>
  <w:p w14:paraId="71888362" w14:textId="77777777" w:rsidR="007F5D13" w:rsidRDefault="007F5D1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CAFD5" w14:textId="77777777" w:rsidR="00EC45C4" w:rsidRDefault="00EC45C4">
      <w:r>
        <w:separator/>
      </w:r>
    </w:p>
  </w:footnote>
  <w:footnote w:type="continuationSeparator" w:id="0">
    <w:p w14:paraId="2C0BE252" w14:textId="77777777" w:rsidR="00EC45C4" w:rsidRDefault="00EC4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16cid:durableId="2027292201">
    <w:abstractNumId w:val="36"/>
  </w:num>
  <w:num w:numId="2" w16cid:durableId="2108236595">
    <w:abstractNumId w:val="35"/>
  </w:num>
  <w:num w:numId="3" w16cid:durableId="1158109916">
    <w:abstractNumId w:val="16"/>
  </w:num>
  <w:num w:numId="4" w16cid:durableId="1233197484">
    <w:abstractNumId w:val="19"/>
  </w:num>
  <w:num w:numId="5" w16cid:durableId="494419062">
    <w:abstractNumId w:val="17"/>
  </w:num>
  <w:num w:numId="6" w16cid:durableId="1635285153">
    <w:abstractNumId w:val="10"/>
  </w:num>
  <w:num w:numId="7" w16cid:durableId="960527509">
    <w:abstractNumId w:val="34"/>
  </w:num>
  <w:num w:numId="8" w16cid:durableId="457649866">
    <w:abstractNumId w:val="14"/>
  </w:num>
  <w:num w:numId="9" w16cid:durableId="1708334703">
    <w:abstractNumId w:val="24"/>
  </w:num>
  <w:num w:numId="10" w16cid:durableId="1041171787">
    <w:abstractNumId w:val="25"/>
  </w:num>
  <w:num w:numId="11" w16cid:durableId="1419642461">
    <w:abstractNumId w:val="42"/>
  </w:num>
  <w:num w:numId="12" w16cid:durableId="1705595466">
    <w:abstractNumId w:val="33"/>
  </w:num>
  <w:num w:numId="13" w16cid:durableId="420107131">
    <w:abstractNumId w:val="9"/>
  </w:num>
  <w:num w:numId="14" w16cid:durableId="15039750">
    <w:abstractNumId w:val="28"/>
  </w:num>
  <w:num w:numId="15" w16cid:durableId="573055978">
    <w:abstractNumId w:val="29"/>
  </w:num>
  <w:num w:numId="16" w16cid:durableId="972056019">
    <w:abstractNumId w:val="40"/>
  </w:num>
  <w:num w:numId="17" w16cid:durableId="1286619272">
    <w:abstractNumId w:val="12"/>
  </w:num>
  <w:num w:numId="18" w16cid:durableId="605575839">
    <w:abstractNumId w:val="45"/>
  </w:num>
  <w:num w:numId="19" w16cid:durableId="928850297">
    <w:abstractNumId w:val="39"/>
  </w:num>
  <w:num w:numId="20" w16cid:durableId="658509592">
    <w:abstractNumId w:val="13"/>
  </w:num>
  <w:num w:numId="21" w16cid:durableId="1452699389">
    <w:abstractNumId w:val="37"/>
  </w:num>
  <w:num w:numId="22" w16cid:durableId="1592541862">
    <w:abstractNumId w:val="21"/>
  </w:num>
  <w:num w:numId="23" w16cid:durableId="372000273">
    <w:abstractNumId w:val="31"/>
  </w:num>
  <w:num w:numId="24" w16cid:durableId="580221322">
    <w:abstractNumId w:val="23"/>
  </w:num>
  <w:num w:numId="25" w16cid:durableId="2054308799">
    <w:abstractNumId w:val="44"/>
  </w:num>
  <w:num w:numId="26" w16cid:durableId="757674645">
    <w:abstractNumId w:val="15"/>
  </w:num>
  <w:num w:numId="27" w16cid:durableId="1526673050">
    <w:abstractNumId w:val="11"/>
  </w:num>
  <w:num w:numId="28" w16cid:durableId="1096053259">
    <w:abstractNumId w:val="22"/>
  </w:num>
  <w:num w:numId="29" w16cid:durableId="2084257426">
    <w:abstractNumId w:val="8"/>
  </w:num>
  <w:num w:numId="30" w16cid:durableId="1661036302">
    <w:abstractNumId w:val="5"/>
  </w:num>
  <w:num w:numId="31" w16cid:durableId="706875638">
    <w:abstractNumId w:val="3"/>
  </w:num>
  <w:num w:numId="32" w16cid:durableId="493910535">
    <w:abstractNumId w:val="0"/>
  </w:num>
  <w:num w:numId="33" w16cid:durableId="320503661">
    <w:abstractNumId w:val="2"/>
  </w:num>
  <w:num w:numId="34" w16cid:durableId="2031294528">
    <w:abstractNumId w:val="4"/>
  </w:num>
  <w:num w:numId="35" w16cid:durableId="1030497874">
    <w:abstractNumId w:val="1"/>
  </w:num>
  <w:num w:numId="36" w16cid:durableId="1021709493">
    <w:abstractNumId w:val="32"/>
  </w:num>
  <w:num w:numId="37"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1187694">
    <w:abstractNumId w:val="41"/>
  </w:num>
  <w:num w:numId="43" w16cid:durableId="1935434789">
    <w:abstractNumId w:val="6"/>
  </w:num>
  <w:num w:numId="44" w16cid:durableId="2142649392">
    <w:abstractNumId w:val="48"/>
  </w:num>
  <w:num w:numId="45" w16cid:durableId="1846747841">
    <w:abstractNumId w:val="30"/>
  </w:num>
  <w:num w:numId="46" w16cid:durableId="1623540681">
    <w:abstractNumId w:val="18"/>
  </w:num>
  <w:num w:numId="47" w16cid:durableId="823621734">
    <w:abstractNumId w:val="46"/>
  </w:num>
  <w:num w:numId="48" w16cid:durableId="1626766214">
    <w:abstractNumId w:val="38"/>
  </w:num>
  <w:num w:numId="49" w16cid:durableId="1207834683">
    <w:abstractNumId w:val="20"/>
  </w:num>
  <w:num w:numId="50" w16cid:durableId="1072697624">
    <w:abstractNumId w:val="26"/>
  </w:num>
  <w:num w:numId="51" w16cid:durableId="496775705">
    <w:abstractNumId w:val="47"/>
  </w:num>
  <w:num w:numId="52" w16cid:durableId="2144150751">
    <w:abstractNumId w:val="27"/>
  </w:num>
  <w:num w:numId="53" w16cid:durableId="1659846624">
    <w:abstractNumId w:val="43"/>
  </w:num>
  <w:num w:numId="54" w16cid:durableId="8329192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2AE"/>
    <w:rsid w:val="00073D12"/>
    <w:rsid w:val="000B51E3"/>
    <w:rsid w:val="0039109E"/>
    <w:rsid w:val="004B227C"/>
    <w:rsid w:val="005A1D08"/>
    <w:rsid w:val="007F5D13"/>
    <w:rsid w:val="00C47FD8"/>
    <w:rsid w:val="00D602AE"/>
    <w:rsid w:val="00EC4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4A3B"/>
  <w15:chartTrackingRefBased/>
  <w15:docId w15:val="{FC065C2B-CE28-4D79-96ED-6E3B00E4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7FD8"/>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qFormat/>
    <w:rsid w:val="00D602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D602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D602AE"/>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D602A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D602A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602A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602AE"/>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D602AE"/>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D602A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02A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D602A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D602AE"/>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D602AE"/>
    <w:rPr>
      <w:rFonts w:eastAsiaTheme="majorEastAsia" w:cstheme="majorBidi"/>
      <w:i/>
      <w:iCs/>
      <w:color w:val="0F4761" w:themeColor="accent1" w:themeShade="BF"/>
    </w:rPr>
  </w:style>
  <w:style w:type="character" w:customStyle="1" w:styleId="50">
    <w:name w:val="Заголовок 5 Знак"/>
    <w:basedOn w:val="a0"/>
    <w:link w:val="5"/>
    <w:rsid w:val="00D602A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602A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602AE"/>
    <w:rPr>
      <w:rFonts w:eastAsiaTheme="majorEastAsia" w:cstheme="majorBidi"/>
      <w:color w:val="595959" w:themeColor="text1" w:themeTint="A6"/>
    </w:rPr>
  </w:style>
  <w:style w:type="character" w:customStyle="1" w:styleId="80">
    <w:name w:val="Заголовок 8 Знак"/>
    <w:basedOn w:val="a0"/>
    <w:link w:val="8"/>
    <w:semiHidden/>
    <w:rsid w:val="00D602AE"/>
    <w:rPr>
      <w:rFonts w:eastAsiaTheme="majorEastAsia" w:cstheme="majorBidi"/>
      <w:i/>
      <w:iCs/>
      <w:color w:val="272727" w:themeColor="text1" w:themeTint="D8"/>
    </w:rPr>
  </w:style>
  <w:style w:type="character" w:customStyle="1" w:styleId="90">
    <w:name w:val="Заголовок 9 Знак"/>
    <w:basedOn w:val="a0"/>
    <w:link w:val="9"/>
    <w:semiHidden/>
    <w:rsid w:val="00D602AE"/>
    <w:rPr>
      <w:rFonts w:eastAsiaTheme="majorEastAsia" w:cstheme="majorBidi"/>
      <w:color w:val="272727" w:themeColor="text1" w:themeTint="D8"/>
    </w:rPr>
  </w:style>
  <w:style w:type="paragraph" w:styleId="a3">
    <w:name w:val="Title"/>
    <w:basedOn w:val="a"/>
    <w:next w:val="a"/>
    <w:link w:val="a4"/>
    <w:uiPriority w:val="10"/>
    <w:qFormat/>
    <w:rsid w:val="00D602A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602AE"/>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D602A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D602A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602AE"/>
    <w:pPr>
      <w:spacing w:before="160"/>
      <w:jc w:val="center"/>
    </w:pPr>
    <w:rPr>
      <w:i/>
      <w:iCs/>
      <w:color w:val="404040" w:themeColor="text1" w:themeTint="BF"/>
    </w:rPr>
  </w:style>
  <w:style w:type="character" w:customStyle="1" w:styleId="22">
    <w:name w:val="Цитата 2 Знак"/>
    <w:basedOn w:val="a0"/>
    <w:link w:val="21"/>
    <w:uiPriority w:val="29"/>
    <w:rsid w:val="00D602AE"/>
    <w:rPr>
      <w:i/>
      <w:iCs/>
      <w:color w:val="404040" w:themeColor="text1" w:themeTint="BF"/>
    </w:rPr>
  </w:style>
  <w:style w:type="paragraph" w:styleId="a7">
    <w:name w:val="List Paragraph"/>
    <w:aliases w:val="HotarirePunct1"/>
    <w:basedOn w:val="a"/>
    <w:uiPriority w:val="34"/>
    <w:qFormat/>
    <w:rsid w:val="00D602AE"/>
    <w:pPr>
      <w:ind w:left="720"/>
      <w:contextualSpacing/>
    </w:pPr>
  </w:style>
  <w:style w:type="character" w:styleId="a8">
    <w:name w:val="Intense Emphasis"/>
    <w:basedOn w:val="a0"/>
    <w:uiPriority w:val="21"/>
    <w:qFormat/>
    <w:rsid w:val="00D602AE"/>
    <w:rPr>
      <w:i/>
      <w:iCs/>
      <w:color w:val="0F4761" w:themeColor="accent1" w:themeShade="BF"/>
    </w:rPr>
  </w:style>
  <w:style w:type="paragraph" w:styleId="a9">
    <w:name w:val="Intense Quote"/>
    <w:basedOn w:val="a"/>
    <w:next w:val="a"/>
    <w:link w:val="aa"/>
    <w:uiPriority w:val="30"/>
    <w:qFormat/>
    <w:rsid w:val="00D602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602AE"/>
    <w:rPr>
      <w:i/>
      <w:iCs/>
      <w:color w:val="0F4761" w:themeColor="accent1" w:themeShade="BF"/>
    </w:rPr>
  </w:style>
  <w:style w:type="character" w:styleId="ab">
    <w:name w:val="Intense Reference"/>
    <w:basedOn w:val="a0"/>
    <w:uiPriority w:val="32"/>
    <w:qFormat/>
    <w:rsid w:val="00D602AE"/>
    <w:rPr>
      <w:b/>
      <w:bCs/>
      <w:smallCaps/>
      <w:color w:val="0F4761" w:themeColor="accent1" w:themeShade="BF"/>
      <w:spacing w:val="5"/>
    </w:rPr>
  </w:style>
  <w:style w:type="paragraph" w:styleId="ac">
    <w:name w:val="footer"/>
    <w:basedOn w:val="a"/>
    <w:link w:val="ad"/>
    <w:uiPriority w:val="99"/>
    <w:rsid w:val="00C47FD8"/>
    <w:pPr>
      <w:tabs>
        <w:tab w:val="center" w:pos="4536"/>
        <w:tab w:val="right" w:pos="9072"/>
      </w:tabs>
    </w:pPr>
  </w:style>
  <w:style w:type="character" w:customStyle="1" w:styleId="ad">
    <w:name w:val="Нижний колонтитул Знак"/>
    <w:basedOn w:val="a0"/>
    <w:link w:val="ac"/>
    <w:uiPriority w:val="99"/>
    <w:rsid w:val="00C47FD8"/>
    <w:rPr>
      <w:rFonts w:ascii="Times New Roman" w:eastAsia="Times New Roman" w:hAnsi="Times New Roman" w:cs="Times New Roman"/>
      <w:noProof/>
      <w:kern w:val="0"/>
      <w:lang w:val="ro-RO"/>
      <w14:ligatures w14:val="none"/>
    </w:rPr>
  </w:style>
  <w:style w:type="character" w:styleId="ae">
    <w:name w:val="page number"/>
    <w:basedOn w:val="a0"/>
    <w:rsid w:val="00C47FD8"/>
  </w:style>
  <w:style w:type="paragraph" w:styleId="af">
    <w:name w:val="Body Text"/>
    <w:basedOn w:val="a"/>
    <w:link w:val="af0"/>
    <w:rsid w:val="00C47FD8"/>
    <w:rPr>
      <w:rFonts w:ascii="Baltica RR" w:hAnsi="Baltica RR"/>
      <w:noProof w:val="0"/>
      <w:szCs w:val="20"/>
    </w:rPr>
  </w:style>
  <w:style w:type="character" w:customStyle="1" w:styleId="af0">
    <w:name w:val="Основной текст Знак"/>
    <w:basedOn w:val="a0"/>
    <w:link w:val="af"/>
    <w:rsid w:val="00C47FD8"/>
    <w:rPr>
      <w:rFonts w:ascii="Baltica RR" w:eastAsia="Times New Roman" w:hAnsi="Baltica RR" w:cs="Times New Roman"/>
      <w:kern w:val="0"/>
      <w:szCs w:val="20"/>
      <w:lang w:val="ro-RO"/>
      <w14:ligatures w14:val="none"/>
    </w:rPr>
  </w:style>
  <w:style w:type="paragraph" w:styleId="af1">
    <w:name w:val="header"/>
    <w:basedOn w:val="a"/>
    <w:link w:val="af2"/>
    <w:rsid w:val="00C47FD8"/>
    <w:pPr>
      <w:tabs>
        <w:tab w:val="center" w:pos="4703"/>
        <w:tab w:val="right" w:pos="9406"/>
      </w:tabs>
    </w:pPr>
    <w:rPr>
      <w:noProof w:val="0"/>
      <w:sz w:val="20"/>
      <w:szCs w:val="20"/>
      <w:lang w:val="ru-RU" w:eastAsia="ru-RU"/>
    </w:rPr>
  </w:style>
  <w:style w:type="character" w:customStyle="1" w:styleId="af2">
    <w:name w:val="Верхний колонтитул Знак"/>
    <w:basedOn w:val="a0"/>
    <w:link w:val="af1"/>
    <w:rsid w:val="00C47FD8"/>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C47FD8"/>
    <w:pPr>
      <w:ind w:firstLine="720"/>
      <w:jc w:val="both"/>
    </w:pPr>
    <w:rPr>
      <w:noProof w:val="0"/>
      <w:sz w:val="20"/>
      <w:szCs w:val="20"/>
      <w:lang w:eastAsia="ru-RU"/>
    </w:rPr>
  </w:style>
  <w:style w:type="character" w:customStyle="1" w:styleId="af4">
    <w:name w:val="Основной текст с отступом Знак"/>
    <w:basedOn w:val="a0"/>
    <w:link w:val="af3"/>
    <w:rsid w:val="00C47FD8"/>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C47FD8"/>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C47FD8"/>
    <w:rPr>
      <w:rFonts w:ascii="Baltica RR" w:eastAsia="Times New Roman" w:hAnsi="Baltica RR" w:cs="Times New Roman"/>
      <w:kern w:val="0"/>
      <w:szCs w:val="20"/>
      <w:lang w:val="ro-RO" w:eastAsia="ru-RU"/>
      <w14:ligatures w14:val="none"/>
    </w:rPr>
  </w:style>
  <w:style w:type="paragraph" w:styleId="25">
    <w:name w:val="Body Text 2"/>
    <w:basedOn w:val="a"/>
    <w:link w:val="26"/>
    <w:rsid w:val="00C47FD8"/>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C47FD8"/>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C47FD8"/>
    <w:rPr>
      <w:rFonts w:ascii="Tahoma" w:hAnsi="Tahoma" w:cs="Tahoma"/>
      <w:noProof w:val="0"/>
      <w:sz w:val="16"/>
      <w:szCs w:val="16"/>
      <w:lang w:val="ru-RU" w:eastAsia="ru-RU"/>
    </w:rPr>
  </w:style>
  <w:style w:type="character" w:customStyle="1" w:styleId="af6">
    <w:name w:val="Текст выноски Знак"/>
    <w:basedOn w:val="a0"/>
    <w:link w:val="af5"/>
    <w:semiHidden/>
    <w:rsid w:val="00C47FD8"/>
    <w:rPr>
      <w:rFonts w:ascii="Tahoma" w:eastAsia="Times New Roman" w:hAnsi="Tahoma" w:cs="Tahoma"/>
      <w:kern w:val="0"/>
      <w:sz w:val="16"/>
      <w:szCs w:val="16"/>
      <w:lang w:eastAsia="ru-RU"/>
      <w14:ligatures w14:val="none"/>
    </w:rPr>
  </w:style>
  <w:style w:type="table" w:styleId="af7">
    <w:name w:val="Table Grid"/>
    <w:basedOn w:val="a1"/>
    <w:uiPriority w:val="39"/>
    <w:rsid w:val="00C47FD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C47FD8"/>
    <w:pPr>
      <w:ind w:firstLine="567"/>
      <w:jc w:val="both"/>
    </w:pPr>
    <w:rPr>
      <w:noProof w:val="0"/>
      <w:lang w:val="ru-RU" w:eastAsia="ru-RU"/>
    </w:rPr>
  </w:style>
  <w:style w:type="paragraph" w:customStyle="1" w:styleId="cn">
    <w:name w:val="cn"/>
    <w:basedOn w:val="a"/>
    <w:rsid w:val="00C47FD8"/>
    <w:pPr>
      <w:jc w:val="center"/>
    </w:pPr>
    <w:rPr>
      <w:noProof w:val="0"/>
      <w:lang w:val="ru-RU" w:eastAsia="ru-RU"/>
    </w:rPr>
  </w:style>
  <w:style w:type="paragraph" w:customStyle="1" w:styleId="cb">
    <w:name w:val="cb"/>
    <w:basedOn w:val="a"/>
    <w:rsid w:val="00C47FD8"/>
    <w:pPr>
      <w:jc w:val="center"/>
    </w:pPr>
    <w:rPr>
      <w:b/>
      <w:bCs/>
      <w:noProof w:val="0"/>
      <w:lang w:val="ru-RU" w:eastAsia="ru-RU"/>
    </w:rPr>
  </w:style>
  <w:style w:type="paragraph" w:styleId="31">
    <w:name w:val="Body Text Indent 3"/>
    <w:basedOn w:val="a"/>
    <w:link w:val="32"/>
    <w:rsid w:val="00C47FD8"/>
    <w:pPr>
      <w:spacing w:after="120"/>
      <w:ind w:left="283"/>
    </w:pPr>
    <w:rPr>
      <w:noProof w:val="0"/>
      <w:sz w:val="16"/>
      <w:szCs w:val="16"/>
    </w:rPr>
  </w:style>
  <w:style w:type="character" w:customStyle="1" w:styleId="32">
    <w:name w:val="Основной текст с отступом 3 Знак"/>
    <w:basedOn w:val="a0"/>
    <w:link w:val="31"/>
    <w:rsid w:val="00C47FD8"/>
    <w:rPr>
      <w:rFonts w:ascii="Times New Roman" w:eastAsia="Times New Roman" w:hAnsi="Times New Roman" w:cs="Times New Roman"/>
      <w:kern w:val="0"/>
      <w:sz w:val="16"/>
      <w:szCs w:val="16"/>
      <w:lang w:val="ro-RO"/>
      <w14:ligatures w14:val="none"/>
    </w:rPr>
  </w:style>
  <w:style w:type="character" w:styleId="af9">
    <w:name w:val="Hyperlink"/>
    <w:uiPriority w:val="99"/>
    <w:rsid w:val="00C47FD8"/>
    <w:rPr>
      <w:color w:val="0000FF"/>
      <w:u w:val="single"/>
    </w:rPr>
  </w:style>
  <w:style w:type="paragraph" w:customStyle="1" w:styleId="cp">
    <w:name w:val="cp"/>
    <w:basedOn w:val="a"/>
    <w:rsid w:val="00C47FD8"/>
    <w:pPr>
      <w:jc w:val="center"/>
    </w:pPr>
    <w:rPr>
      <w:b/>
      <w:bCs/>
      <w:noProof w:val="0"/>
      <w:lang w:eastAsia="ru-RU"/>
    </w:rPr>
  </w:style>
  <w:style w:type="paragraph" w:customStyle="1" w:styleId="rg">
    <w:name w:val="rg"/>
    <w:basedOn w:val="a"/>
    <w:rsid w:val="00C47FD8"/>
    <w:pPr>
      <w:jc w:val="right"/>
    </w:pPr>
    <w:rPr>
      <w:noProof w:val="0"/>
      <w:lang w:val="ru-RU" w:eastAsia="ru-RU"/>
    </w:rPr>
  </w:style>
  <w:style w:type="paragraph" w:customStyle="1" w:styleId="Listparagraf1">
    <w:name w:val="Listă paragraf1"/>
    <w:basedOn w:val="a"/>
    <w:qFormat/>
    <w:rsid w:val="00C47FD8"/>
    <w:pPr>
      <w:ind w:left="708"/>
    </w:pPr>
    <w:rPr>
      <w:noProof w:val="0"/>
      <w:lang w:eastAsia="ru-RU"/>
    </w:rPr>
  </w:style>
  <w:style w:type="paragraph" w:customStyle="1" w:styleId="Sub-ClauseText">
    <w:name w:val="Sub-Clause Text"/>
    <w:basedOn w:val="a"/>
    <w:rsid w:val="00C47FD8"/>
    <w:pPr>
      <w:spacing w:before="120" w:after="120"/>
      <w:jc w:val="both"/>
    </w:pPr>
    <w:rPr>
      <w:noProof w:val="0"/>
      <w:spacing w:val="-4"/>
      <w:szCs w:val="20"/>
      <w:lang w:val="en-US"/>
    </w:rPr>
  </w:style>
  <w:style w:type="paragraph" w:customStyle="1" w:styleId="i">
    <w:name w:val="(i)"/>
    <w:basedOn w:val="a"/>
    <w:rsid w:val="00C47FD8"/>
    <w:pPr>
      <w:suppressAutoHyphens/>
      <w:jc w:val="both"/>
    </w:pPr>
    <w:rPr>
      <w:rFonts w:ascii="Tms Rmn" w:hAnsi="Tms Rmn"/>
      <w:noProof w:val="0"/>
      <w:szCs w:val="20"/>
      <w:lang w:val="en-US"/>
    </w:rPr>
  </w:style>
  <w:style w:type="paragraph" w:customStyle="1" w:styleId="ListParagraph1">
    <w:name w:val="List Paragraph1"/>
    <w:basedOn w:val="a"/>
    <w:qFormat/>
    <w:rsid w:val="00C47FD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C47FD8"/>
    <w:pPr>
      <w:spacing w:after="240"/>
    </w:pPr>
    <w:rPr>
      <w:noProof w:val="0"/>
      <w:szCs w:val="20"/>
      <w:lang w:val="en-US"/>
    </w:rPr>
  </w:style>
  <w:style w:type="paragraph" w:styleId="afa">
    <w:name w:val="TOC Heading"/>
    <w:basedOn w:val="1"/>
    <w:next w:val="a"/>
    <w:uiPriority w:val="39"/>
    <w:unhideWhenUsed/>
    <w:qFormat/>
    <w:rsid w:val="00C47FD8"/>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C47FD8"/>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C47FD8"/>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C47FD8"/>
    <w:pPr>
      <w:spacing w:after="100" w:line="259" w:lineRule="auto"/>
      <w:ind w:left="440"/>
    </w:pPr>
    <w:rPr>
      <w:rFonts w:ascii="Calibri" w:eastAsia="SimSun" w:hAnsi="Calibri"/>
      <w:noProof w:val="0"/>
      <w:sz w:val="22"/>
      <w:szCs w:val="22"/>
      <w:lang w:val="en-US"/>
    </w:rPr>
  </w:style>
  <w:style w:type="paragraph" w:styleId="afb">
    <w:name w:val="footnote text"/>
    <w:basedOn w:val="a"/>
    <w:link w:val="afc"/>
    <w:rsid w:val="00C47FD8"/>
    <w:pPr>
      <w:jc w:val="both"/>
    </w:pPr>
    <w:rPr>
      <w:noProof w:val="0"/>
      <w:sz w:val="20"/>
      <w:szCs w:val="20"/>
      <w:lang w:val="en-US"/>
    </w:rPr>
  </w:style>
  <w:style w:type="character" w:customStyle="1" w:styleId="afc">
    <w:name w:val="Текст сноски Знак"/>
    <w:basedOn w:val="a0"/>
    <w:link w:val="afb"/>
    <w:rsid w:val="00C47FD8"/>
    <w:rPr>
      <w:rFonts w:ascii="Times New Roman" w:eastAsia="Times New Roman" w:hAnsi="Times New Roman" w:cs="Times New Roman"/>
      <w:kern w:val="0"/>
      <w:sz w:val="20"/>
      <w:szCs w:val="20"/>
      <w:lang w:val="en-US"/>
      <w14:ligatures w14:val="none"/>
    </w:rPr>
  </w:style>
  <w:style w:type="character" w:styleId="afd">
    <w:name w:val="footnote reference"/>
    <w:rsid w:val="00C47FD8"/>
    <w:rPr>
      <w:vertAlign w:val="superscript"/>
    </w:rPr>
  </w:style>
  <w:style w:type="character" w:styleId="afe">
    <w:name w:val="annotation reference"/>
    <w:uiPriority w:val="99"/>
    <w:rsid w:val="00C47FD8"/>
    <w:rPr>
      <w:sz w:val="16"/>
      <w:szCs w:val="16"/>
    </w:rPr>
  </w:style>
  <w:style w:type="paragraph" w:styleId="aff">
    <w:name w:val="annotation text"/>
    <w:basedOn w:val="a"/>
    <w:link w:val="aff0"/>
    <w:uiPriority w:val="99"/>
    <w:rsid w:val="00C47FD8"/>
    <w:rPr>
      <w:noProof w:val="0"/>
      <w:sz w:val="20"/>
      <w:szCs w:val="20"/>
      <w:lang w:val="ru-RU" w:eastAsia="ru-RU"/>
    </w:rPr>
  </w:style>
  <w:style w:type="character" w:customStyle="1" w:styleId="aff0">
    <w:name w:val="Текст примечания Знак"/>
    <w:basedOn w:val="a0"/>
    <w:link w:val="aff"/>
    <w:uiPriority w:val="99"/>
    <w:rsid w:val="00C47FD8"/>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C47FD8"/>
    <w:rPr>
      <w:b/>
      <w:bCs/>
    </w:rPr>
  </w:style>
  <w:style w:type="character" w:customStyle="1" w:styleId="aff2">
    <w:name w:val="Тема примечания Знак"/>
    <w:basedOn w:val="aff0"/>
    <w:link w:val="aff1"/>
    <w:rsid w:val="00C47FD8"/>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C47FD8"/>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C47FD8"/>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C47FD8"/>
  </w:style>
  <w:style w:type="paragraph" w:customStyle="1" w:styleId="Style3">
    <w:name w:val="Style3"/>
    <w:basedOn w:val="3"/>
    <w:link w:val="Style3Char"/>
    <w:qFormat/>
    <w:rsid w:val="00C47FD8"/>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C47FD8"/>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C47FD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C47FD8"/>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C47FD8"/>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C47FD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C47FD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C47FD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C47FD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FD8"/>
    <w:rPr>
      <w:rFonts w:ascii="Times New Roman" w:hAnsi="Times New Roman" w:cs="Times New Roman"/>
      <w:b/>
      <w:bCs/>
      <w:i/>
      <w:iCs/>
      <w:sz w:val="22"/>
      <w:szCs w:val="22"/>
    </w:rPr>
  </w:style>
  <w:style w:type="paragraph" w:customStyle="1" w:styleId="Style73">
    <w:name w:val="Style73"/>
    <w:basedOn w:val="a"/>
    <w:uiPriority w:val="99"/>
    <w:rsid w:val="00C47FD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FD8"/>
    <w:rPr>
      <w:rFonts w:ascii="Times New Roman" w:hAnsi="Times New Roman" w:cs="Times New Roman"/>
      <w:sz w:val="22"/>
      <w:szCs w:val="22"/>
    </w:rPr>
  </w:style>
  <w:style w:type="paragraph" w:styleId="HTML">
    <w:name w:val="HTML Preformatted"/>
    <w:basedOn w:val="a"/>
    <w:link w:val="HTML0"/>
    <w:uiPriority w:val="99"/>
    <w:semiHidden/>
    <w:unhideWhenUsed/>
    <w:rsid w:val="00C47FD8"/>
    <w:rPr>
      <w:rFonts w:ascii="Consolas" w:hAnsi="Consolas"/>
      <w:sz w:val="20"/>
      <w:szCs w:val="20"/>
    </w:rPr>
  </w:style>
  <w:style w:type="character" w:customStyle="1" w:styleId="HTML0">
    <w:name w:val="Стандартный HTML Знак"/>
    <w:basedOn w:val="a0"/>
    <w:link w:val="HTML"/>
    <w:uiPriority w:val="99"/>
    <w:semiHidden/>
    <w:rsid w:val="00C47FD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47FD8"/>
    <w:rPr>
      <w:rFonts w:ascii="Times New Roman" w:eastAsia="Calibri" w:hAnsi="Times New Roman" w:cs="Times New Roman"/>
      <w:b/>
      <w:kern w:val="0"/>
      <w:lang w:val="ru-RU" w:eastAsia="ru-RU" w:bidi="ar-SA"/>
      <w14:ligatures w14:val="none"/>
    </w:rPr>
  </w:style>
  <w:style w:type="character" w:customStyle="1" w:styleId="shorttext">
    <w:name w:val="short_text"/>
    <w:rsid w:val="00C47FD8"/>
  </w:style>
  <w:style w:type="paragraph" w:styleId="aff3">
    <w:name w:val="caption"/>
    <w:basedOn w:val="a"/>
    <w:qFormat/>
    <w:rsid w:val="00C47FD8"/>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C47FD8"/>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C47FD8"/>
    <w:rPr>
      <w:b/>
      <w:bCs/>
    </w:rPr>
  </w:style>
  <w:style w:type="paragraph" w:styleId="aff6">
    <w:name w:val="Revision"/>
    <w:hidden/>
    <w:uiPriority w:val="99"/>
    <w:semiHidden/>
    <w:rsid w:val="00C47FD8"/>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C47FD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C47FD8"/>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C47FD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C47FD8"/>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C47FD8"/>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C47FD8"/>
    <w:rPr>
      <w:color w:val="808080"/>
    </w:rPr>
  </w:style>
  <w:style w:type="character" w:customStyle="1" w:styleId="ln2paragraf1">
    <w:name w:val="ln2paragraf1"/>
    <w:rsid w:val="00C47FD8"/>
    <w:rPr>
      <w:b/>
      <w:bCs/>
    </w:rPr>
  </w:style>
  <w:style w:type="character" w:customStyle="1" w:styleId="ln2tparagraf">
    <w:name w:val="ln2tparagraf"/>
    <w:rsid w:val="00C47FD8"/>
  </w:style>
  <w:style w:type="character" w:customStyle="1" w:styleId="ln2tpunct">
    <w:name w:val="ln2tpunct"/>
    <w:rsid w:val="00C47FD8"/>
  </w:style>
  <w:style w:type="paragraph" w:customStyle="1" w:styleId="nt">
    <w:name w:val="nt"/>
    <w:basedOn w:val="a"/>
    <w:rsid w:val="00C47FD8"/>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C47FD8"/>
    <w:rPr>
      <w:b/>
      <w:bCs/>
      <w:sz w:val="26"/>
      <w:szCs w:val="26"/>
    </w:rPr>
  </w:style>
  <w:style w:type="paragraph" w:customStyle="1" w:styleId="DefaultText">
    <w:name w:val="Default Text"/>
    <w:basedOn w:val="a"/>
    <w:link w:val="DefaultTextChar"/>
    <w:uiPriority w:val="99"/>
    <w:rsid w:val="00C47FD8"/>
    <w:rPr>
      <w:szCs w:val="20"/>
      <w:lang w:val="en-US"/>
    </w:rPr>
  </w:style>
  <w:style w:type="character" w:customStyle="1" w:styleId="DefaultTextChar">
    <w:name w:val="Default Text Char"/>
    <w:link w:val="DefaultText"/>
    <w:uiPriority w:val="99"/>
    <w:locked/>
    <w:rsid w:val="00C47FD8"/>
    <w:rPr>
      <w:rFonts w:ascii="Times New Roman" w:eastAsia="Times New Roman" w:hAnsi="Times New Roman" w:cs="Times New Roman"/>
      <w:noProof/>
      <w:kern w:val="0"/>
      <w:szCs w:val="20"/>
      <w:lang w:val="en-US"/>
      <w14:ligatures w14:val="none"/>
    </w:rPr>
  </w:style>
  <w:style w:type="table" w:customStyle="1" w:styleId="Grigliatabella20">
    <w:name w:val="Griglia tabella2_0"/>
    <w:basedOn w:val="a1"/>
    <w:next w:val="a1"/>
    <w:uiPriority w:val="39"/>
    <w:rsid w:val="004B227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1"/>
    <w:uiPriority w:val="39"/>
    <w:rsid w:val="004B227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70</Pages>
  <Words>28490</Words>
  <Characters>162399</Characters>
  <Application>Microsoft Office Word</Application>
  <DocSecurity>0</DocSecurity>
  <Lines>1353</Lines>
  <Paragraphs>381</Paragraphs>
  <ScaleCrop>false</ScaleCrop>
  <Company/>
  <LinksUpToDate>false</LinksUpToDate>
  <CharactersWithSpaces>190508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2026-07-17T09:20:00Z</dcterms:created>
  <dcterms:modified xsi:type="dcterms:W3CDTF">2026-07-17T09:23:00Z</dcterms:modified>
</cp:coreProperties>
</file>