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6B4D"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APROBATĂ</w:t>
      </w:r>
    </w:p>
    <w:p w14:paraId="5B404A01"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prin Ordinul </w:t>
      </w:r>
    </w:p>
    <w:p w14:paraId="4C63EAD2"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nr.      din _________2021</w:t>
      </w:r>
    </w:p>
    <w:p w14:paraId="303447B1" w14:textId="77777777" w:rsidR="00C56125" w:rsidRPr="00C56125" w:rsidRDefault="00C56125" w:rsidP="00C56125">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60AF1D20"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38FD4DEF"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68A3A695"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DOCUMENTAŢIA STANDARD</w:t>
      </w:r>
    </w:p>
    <w:p w14:paraId="693A9D62"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pentru realizarea achizițiilor publice de lucrări</w:t>
      </w:r>
    </w:p>
    <w:p w14:paraId="08B4B117" w14:textId="77777777" w:rsidR="00C56125" w:rsidRPr="00C56125" w:rsidRDefault="00C56125" w:rsidP="00C56125">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6FA75D5"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218721E1" w14:textId="77777777" w:rsidR="00C56125" w:rsidRPr="00C56125" w:rsidRDefault="00C56125" w:rsidP="00C56125">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Secţiunea 1</w:t>
      </w:r>
    </w:p>
    <w:p w14:paraId="582B82BD"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184369E0"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Dispoziții generale</w:t>
      </w:r>
    </w:p>
    <w:p w14:paraId="6D41685A"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014D2475"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C56125">
        <w:rPr>
          <w:rFonts w:ascii="Times New Roman" w:eastAsia="Times New Roman" w:hAnsi="Times New Roman" w:cs="Times New Roman"/>
          <w:sz w:val="24"/>
          <w:szCs w:val="24"/>
          <w:lang w:val="ro-MD" w:eastAsia="ru-RU"/>
        </w:rPr>
        <w:t xml:space="preserve"> inițierea şi desfăşurarea procedurilor de achiziţii publice de lucrări </w:t>
      </w:r>
      <w:r w:rsidRPr="00C56125">
        <w:rPr>
          <w:rFonts w:ascii="Times New Roman" w:eastAsia="Times New Roman" w:hAnsi="Times New Roman" w:cs="Times New Roman"/>
          <w:sz w:val="24"/>
          <w:szCs w:val="24"/>
          <w:lang w:val="ro-MD"/>
        </w:rPr>
        <w:t>sau procedurilor de achiziţii publice de servicii de proiectare și de lucrări</w:t>
      </w:r>
      <w:r w:rsidRPr="00C56125">
        <w:rPr>
          <w:rFonts w:ascii="Times New Roman" w:eastAsia="Times New Roman" w:hAnsi="Times New Roman" w:cs="Times New Roman"/>
          <w:sz w:val="24"/>
          <w:szCs w:val="24"/>
          <w:lang w:val="ro-MD" w:eastAsia="ru-RU"/>
        </w:rPr>
        <w:t xml:space="preserve">. </w:t>
      </w:r>
      <w:r w:rsidRPr="00C56125">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77C5561"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 xml:space="preserve"> </w:t>
      </w:r>
      <w:r w:rsidRPr="00C56125">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56125">
        <w:rPr>
          <w:rFonts w:ascii="Times New Roman" w:eastAsia="Times New Roman" w:hAnsi="Times New Roman" w:cs="Times New Roman"/>
          <w:color w:val="000000" w:themeColor="text1"/>
          <w:sz w:val="24"/>
          <w:szCs w:val="24"/>
          <w:lang w:val="ro-MD"/>
        </w:rPr>
        <w:t xml:space="preserve">după cum urmează:     </w:t>
      </w:r>
    </w:p>
    <w:p w14:paraId="47E4188C" w14:textId="77777777" w:rsidR="00C56125" w:rsidRPr="00C56125" w:rsidRDefault="00C56125" w:rsidP="00C56125">
      <w:pPr>
        <w:numPr>
          <w:ilvl w:val="0"/>
          <w:numId w:val="48"/>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Anunț de intenție (anexa nr.1);</w:t>
      </w:r>
    </w:p>
    <w:p w14:paraId="148E7B95" w14:textId="77777777" w:rsidR="00C56125" w:rsidRPr="00C56125" w:rsidRDefault="00C56125" w:rsidP="00C56125">
      <w:pPr>
        <w:numPr>
          <w:ilvl w:val="0"/>
          <w:numId w:val="4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3927AE4A"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Invitație de participare la etapele de preselecție/la procedurile negociate (anexa nr. 3);</w:t>
      </w:r>
    </w:p>
    <w:p w14:paraId="42561856"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Proces-verbal cu privire la rezultatele preselecției candidaților (anexa nr. 4);</w:t>
      </w:r>
    </w:p>
    <w:p w14:paraId="7BF071B5"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Anunț de atribuire (anexa nr. 5);</w:t>
      </w:r>
    </w:p>
    <w:p w14:paraId="52471E1F"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Anunț privind modificarea contractului de achiziții publice/acordului-cadru (anexa nr. 6);</w:t>
      </w:r>
    </w:p>
    <w:p w14:paraId="0D5B5E5C"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Cerere de participare (anexa nr. 7);</w:t>
      </w:r>
    </w:p>
    <w:p w14:paraId="053FB3C3"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Declaraţie privind valabilitatea ofertei (anexa nr. 8);</w:t>
      </w:r>
    </w:p>
    <w:p w14:paraId="77DFE620" w14:textId="77777777" w:rsidR="00C56125" w:rsidRPr="00C56125" w:rsidRDefault="00C56125" w:rsidP="00C56125">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Scrisoare  de  garanţie  bancară (anexa nr. 9);</w:t>
      </w:r>
    </w:p>
    <w:p w14:paraId="638C52DB"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Grafic de executare a lucrărilor (anexa nr. 10.);</w:t>
      </w:r>
    </w:p>
    <w:p w14:paraId="195397DE"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Grafic de  executare a documentației de proiect (anexa nr. 11);</w:t>
      </w:r>
    </w:p>
    <w:p w14:paraId="36F5E03D"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Declarație privind experienţa similară (anexa nr. 12);</w:t>
      </w:r>
    </w:p>
    <w:p w14:paraId="11A84DAB"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Declarație privind lista principalelor lucrări executate în ultimul an de activitate (anexa nr. 13);</w:t>
      </w:r>
    </w:p>
    <w:p w14:paraId="00B853DE"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3A762EB6"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Declaraţie privind personalul de specialitate propus pentru implementarea contractului (anexa nr. 15);</w:t>
      </w:r>
    </w:p>
    <w:p w14:paraId="62EAC565"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Lista subcontractanților şi partea/părţile din contract care sunt îndeplinite de aceştia (anexa nr. 16);</w:t>
      </w:r>
    </w:p>
    <w:p w14:paraId="63A3B1B8"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Informaţii privind asocierea (anexa nr. 17);</w:t>
      </w:r>
    </w:p>
    <w:p w14:paraId="19E5CD9E"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Angajament terţ susţinător financiar (anexa nr. 18);</w:t>
      </w:r>
    </w:p>
    <w:p w14:paraId="200DDDD9"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4F049131"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Declaraţie terţ susţinător tehnic (anexa nr. 20);</w:t>
      </w:r>
    </w:p>
    <w:p w14:paraId="7D42E9F3"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lastRenderedPageBreak/>
        <w:t>Declaraţie terţ susţinător profesional (anexa nr. 21);</w:t>
      </w:r>
    </w:p>
    <w:p w14:paraId="0B1617BA"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6998E534"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Caiet de sarcini. Formularul de deviz nr.1 – lista cu cantitățile de lucrări (anexa nr. 23);</w:t>
      </w:r>
    </w:p>
    <w:p w14:paraId="299DE34B"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Caiet de sarcini. Servicii de proiectare (anexa nr. 24);</w:t>
      </w:r>
    </w:p>
    <w:p w14:paraId="29258133"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Contract de antrepriză (anexa nr. 25);</w:t>
      </w:r>
    </w:p>
    <w:p w14:paraId="1EDA49E9"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Contract de achiziţionare a serviciilor de proiectare (anexa nr. 26);</w:t>
      </w:r>
    </w:p>
    <w:p w14:paraId="375234F4"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Acord adițional (anexa nr. 27);</w:t>
      </w:r>
    </w:p>
    <w:p w14:paraId="67C64F27" w14:textId="77777777" w:rsidR="00C56125" w:rsidRPr="00C56125" w:rsidRDefault="00C56125" w:rsidP="00C56125">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Acord-cadru (anexa nr. 28).</w:t>
      </w:r>
    </w:p>
    <w:p w14:paraId="3DD77531" w14:textId="77777777" w:rsidR="00C56125" w:rsidRPr="00C56125" w:rsidRDefault="00C56125" w:rsidP="00C56125">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0DB7B378" w14:textId="77777777" w:rsidR="00C56125" w:rsidRPr="00C56125" w:rsidRDefault="00C56125" w:rsidP="00C56125">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 xml:space="preserve"> </w:t>
      </w:r>
      <w:r w:rsidRPr="00C56125">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C56125">
        <w:rPr>
          <w:rFonts w:ascii="Times New Roman" w:eastAsia="Times New Roman" w:hAnsi="Times New Roman" w:cs="Times New Roman"/>
          <w:color w:val="000000" w:themeColor="text1"/>
          <w:sz w:val="24"/>
          <w:szCs w:val="24"/>
          <w:lang w:val="ro-MD"/>
        </w:rPr>
        <w:t>documentația standard.</w:t>
      </w:r>
    </w:p>
    <w:p w14:paraId="5B6CADD3" w14:textId="77777777" w:rsidR="00C56125" w:rsidRPr="00C56125" w:rsidRDefault="00C56125" w:rsidP="00C56125">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7355706F" w14:textId="77777777" w:rsidR="00C56125" w:rsidRPr="00C56125" w:rsidRDefault="00C56125" w:rsidP="00C56125">
      <w:pPr>
        <w:numPr>
          <w:ilvl w:val="0"/>
          <w:numId w:val="19"/>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FC74B09" w14:textId="77777777" w:rsidR="00C56125" w:rsidRPr="00C56125" w:rsidRDefault="00C56125" w:rsidP="00C56125">
      <w:pPr>
        <w:tabs>
          <w:tab w:val="left" w:pos="1134"/>
        </w:tabs>
        <w:spacing w:after="0" w:line="240" w:lineRule="auto"/>
        <w:ind w:left="360"/>
        <w:jc w:val="both"/>
        <w:rPr>
          <w:rFonts w:ascii="Times New Roman" w:eastAsia="Times New Roman" w:hAnsi="Times New Roman" w:cs="Times New Roman"/>
          <w:sz w:val="24"/>
          <w:szCs w:val="24"/>
          <w:lang w:val="ro-MD"/>
        </w:rPr>
      </w:pPr>
    </w:p>
    <w:p w14:paraId="0B9663BA" w14:textId="77777777" w:rsidR="00C56125" w:rsidRPr="00C56125" w:rsidRDefault="00C56125" w:rsidP="00C56125">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7C86AD" w14:textId="77777777" w:rsidR="00C56125" w:rsidRPr="00C56125" w:rsidRDefault="00C56125" w:rsidP="00C56125">
      <w:pPr>
        <w:tabs>
          <w:tab w:val="left" w:pos="1134"/>
        </w:tabs>
        <w:spacing w:after="0" w:line="240" w:lineRule="auto"/>
        <w:ind w:left="357"/>
        <w:jc w:val="both"/>
        <w:rPr>
          <w:rFonts w:ascii="Times New Roman" w:eastAsia="Times New Roman" w:hAnsi="Times New Roman" w:cs="Times New Roman"/>
          <w:sz w:val="24"/>
          <w:szCs w:val="24"/>
          <w:lang w:val="ro-MD"/>
        </w:rPr>
      </w:pPr>
    </w:p>
    <w:p w14:paraId="7B4765D9"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7D1B2F36" w14:textId="77777777" w:rsidR="00C56125" w:rsidRPr="00C56125" w:rsidRDefault="00C56125" w:rsidP="00C56125">
      <w:pPr>
        <w:numPr>
          <w:ilvl w:val="0"/>
          <w:numId w:val="20"/>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Legii nr. 131/2015 privind achizițiile publice; </w:t>
      </w:r>
    </w:p>
    <w:p w14:paraId="16EF34B6" w14:textId="77777777" w:rsidR="00C56125" w:rsidRPr="00C56125" w:rsidRDefault="00000000" w:rsidP="00C56125">
      <w:pPr>
        <w:numPr>
          <w:ilvl w:val="0"/>
          <w:numId w:val="20"/>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C56125" w:rsidRPr="00C56125">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C56125" w:rsidRPr="00C56125">
        <w:rPr>
          <w:rFonts w:ascii="Times New Roman" w:eastAsia="Times New Roman" w:hAnsi="Times New Roman" w:cs="Times New Roman"/>
          <w:bCs/>
          <w:sz w:val="24"/>
          <w:szCs w:val="24"/>
          <w:bdr w:val="none" w:sz="0" w:space="0" w:color="auto" w:frame="1"/>
          <w:shd w:val="clear" w:color="auto" w:fill="FFFFFF"/>
          <w:lang w:val="ro-MD"/>
        </w:rPr>
        <w:t>.</w:t>
      </w:r>
    </w:p>
    <w:p w14:paraId="71C5FAF6" w14:textId="77777777" w:rsidR="00C56125" w:rsidRPr="00C56125" w:rsidRDefault="00C56125" w:rsidP="00C56125">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C56125">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5339AF32" w14:textId="77777777" w:rsidR="00C56125" w:rsidRPr="00C56125" w:rsidRDefault="00C56125" w:rsidP="00C56125">
      <w:pPr>
        <w:numPr>
          <w:ilvl w:val="0"/>
          <w:numId w:val="19"/>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702E681" w14:textId="77777777" w:rsidR="00C56125" w:rsidRPr="00C56125" w:rsidRDefault="00C56125" w:rsidP="00C56125">
      <w:pPr>
        <w:numPr>
          <w:ilvl w:val="0"/>
          <w:numId w:val="19"/>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7551DECB"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60DCFC3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8C4CE8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133F73F"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51A0FC6F"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801124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C271378"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222CF18" w14:textId="77777777" w:rsidR="00C56125" w:rsidRPr="00C56125" w:rsidRDefault="00C56125" w:rsidP="00C56125">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C6F7FCB" w14:textId="77777777" w:rsidR="00C56125" w:rsidRPr="00C56125" w:rsidRDefault="00C56125" w:rsidP="00C56125">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C56125">
        <w:rPr>
          <w:rFonts w:ascii="Times New Roman" w:eastAsia="Times New Roman" w:hAnsi="Times New Roman" w:cs="Times New Roman"/>
          <w:sz w:val="24"/>
          <w:szCs w:val="24"/>
          <w:lang w:val="ro-MD"/>
        </w:rPr>
        <w:t>.</w:t>
      </w:r>
    </w:p>
    <w:p w14:paraId="3C8671CD" w14:textId="77777777" w:rsidR="00C56125" w:rsidRPr="00C56125" w:rsidRDefault="00C56125" w:rsidP="00C56125">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0CC8A443"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8524934"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7CEFF78"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B2B858C"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AF155E" w14:textId="77777777" w:rsidR="00C56125" w:rsidRPr="00C56125" w:rsidRDefault="00C56125" w:rsidP="00C56125">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AD371E4"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2CC52141"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219983E5"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Secţiunea a 2-a</w:t>
      </w:r>
    </w:p>
    <w:p w14:paraId="1965B465"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6DC6561D" w14:textId="77777777" w:rsidR="00C56125" w:rsidRPr="00C56125" w:rsidRDefault="00C56125" w:rsidP="00C56125">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Calificarea candidaților/ofertanților</w:t>
      </w:r>
    </w:p>
    <w:p w14:paraId="6CE2850D"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18.</w:t>
      </w:r>
      <w:r w:rsidRPr="00C56125">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91740ED"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19. </w:t>
      </w:r>
      <w:r w:rsidRPr="00C56125">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22B205"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20. </w:t>
      </w:r>
      <w:r w:rsidRPr="00C56125">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A142F32" w14:textId="77777777" w:rsidR="00C56125" w:rsidRPr="00C56125" w:rsidRDefault="00C56125" w:rsidP="00C56125">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21. </w:t>
      </w:r>
      <w:r w:rsidRPr="00C56125">
        <w:rPr>
          <w:rFonts w:ascii="Times New Roman" w:eastAsia="Times New Roman" w:hAnsi="Times New Roman" w:cs="Times New Roman"/>
          <w:sz w:val="24"/>
          <w:szCs w:val="24"/>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73639902" w14:textId="77777777" w:rsidR="00C56125" w:rsidRPr="00C56125" w:rsidRDefault="00C56125" w:rsidP="00C56125">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22.</w:t>
      </w:r>
      <w:r w:rsidRPr="00C56125">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EF1C7B4" w14:textId="77777777" w:rsidR="00C56125" w:rsidRPr="00C56125" w:rsidRDefault="00C56125" w:rsidP="00C56125">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b/>
          <w:sz w:val="24"/>
          <w:szCs w:val="24"/>
          <w:lang w:val="ro-MD"/>
        </w:rPr>
        <w:t xml:space="preserve">23. </w:t>
      </w:r>
      <w:r w:rsidRPr="00C56125">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872679"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b/>
          <w:sz w:val="24"/>
          <w:szCs w:val="24"/>
          <w:lang w:val="ro-MD"/>
        </w:rPr>
        <w:t xml:space="preserve">24. </w:t>
      </w:r>
      <w:r w:rsidRPr="00C56125">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57DBC0E1"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C56125">
        <w:rPr>
          <w:rFonts w:ascii="Times New Roman" w:eastAsia="Times New Roman" w:hAnsi="Times New Roman" w:cs="Times New Roman"/>
          <w:b/>
          <w:color w:val="000000" w:themeColor="text1"/>
          <w:sz w:val="24"/>
          <w:szCs w:val="24"/>
          <w:lang w:val="ro-MD"/>
        </w:rPr>
        <w:t xml:space="preserve">25. </w:t>
      </w:r>
      <w:r w:rsidRPr="00C56125">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83582C"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26. </w:t>
      </w:r>
      <w:r w:rsidRPr="00C56125">
        <w:rPr>
          <w:rFonts w:ascii="Times New Roman" w:eastAsia="Times New Roman" w:hAnsi="Times New Roman" w:cs="Times New Roman"/>
          <w:sz w:val="24"/>
          <w:szCs w:val="24"/>
          <w:lang w:val="ro-MD"/>
        </w:rPr>
        <w:t>Autoritatea contractantă aplică criterii și cerințe de calificare numai referitoare la:</w:t>
      </w:r>
    </w:p>
    <w:p w14:paraId="5DDA610E" w14:textId="77777777" w:rsidR="00C56125" w:rsidRPr="00C56125" w:rsidRDefault="00C56125" w:rsidP="00C56125">
      <w:pPr>
        <w:spacing w:after="120" w:line="240" w:lineRule="auto"/>
        <w:ind w:left="142"/>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 eligibilitatea ofertantului sau candidatului;</w:t>
      </w:r>
    </w:p>
    <w:p w14:paraId="1DCA4475" w14:textId="77777777" w:rsidR="00C56125" w:rsidRPr="00C56125" w:rsidRDefault="00C56125" w:rsidP="00C56125">
      <w:pPr>
        <w:spacing w:after="120" w:line="240" w:lineRule="auto"/>
        <w:ind w:left="142"/>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capacitatea de exercitare a activității profesionale;</w:t>
      </w:r>
    </w:p>
    <w:p w14:paraId="73B10555" w14:textId="77777777" w:rsidR="00C56125" w:rsidRPr="00C56125" w:rsidRDefault="00C56125" w:rsidP="00C56125">
      <w:pPr>
        <w:tabs>
          <w:tab w:val="left" w:pos="0"/>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 capacitatea economică şi financiară;</w:t>
      </w:r>
    </w:p>
    <w:p w14:paraId="69267CFF" w14:textId="77777777" w:rsidR="00C56125" w:rsidRPr="00C56125" w:rsidRDefault="00C56125" w:rsidP="00C56125">
      <w:pPr>
        <w:tabs>
          <w:tab w:val="left" w:pos="0"/>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capacitatea tehnică;</w:t>
      </w:r>
    </w:p>
    <w:p w14:paraId="04962ADE" w14:textId="77777777" w:rsidR="00C56125" w:rsidRPr="00C56125" w:rsidRDefault="00C56125" w:rsidP="00C56125">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5) standarde de asigurare a calității;</w:t>
      </w:r>
    </w:p>
    <w:p w14:paraId="0FF72D2A" w14:textId="77777777" w:rsidR="00C56125" w:rsidRPr="00C56125" w:rsidRDefault="00C56125" w:rsidP="00C56125">
      <w:pPr>
        <w:tabs>
          <w:tab w:val="left" w:pos="0"/>
        </w:tabs>
        <w:spacing w:after="120" w:line="240" w:lineRule="auto"/>
        <w:ind w:left="14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6) standarde de protecție a mediului.</w:t>
      </w:r>
    </w:p>
    <w:p w14:paraId="188C65AC" w14:textId="77777777" w:rsidR="00C56125" w:rsidRPr="00C56125" w:rsidRDefault="00C56125" w:rsidP="00C56125">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27. </w:t>
      </w:r>
      <w:r w:rsidRPr="00C56125">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56125">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C56125">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D2540E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b/>
          <w:sz w:val="24"/>
          <w:szCs w:val="24"/>
          <w:lang w:val="ro-MD"/>
        </w:rPr>
        <w:t>28</w:t>
      </w:r>
      <w:r w:rsidRPr="00C56125">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382B25"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29. </w:t>
      </w:r>
      <w:r w:rsidRPr="00C56125">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ADC17FC" w14:textId="77777777" w:rsidR="00C56125" w:rsidRPr="00C56125" w:rsidRDefault="00C56125" w:rsidP="00C56125">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30. </w:t>
      </w:r>
      <w:r w:rsidRPr="00C56125">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8910DF7" w14:textId="77777777" w:rsidR="00C56125" w:rsidRPr="00C56125" w:rsidRDefault="00C56125" w:rsidP="00C56125">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31. </w:t>
      </w:r>
      <w:r w:rsidRPr="00C56125">
        <w:rPr>
          <w:rFonts w:ascii="Times New Roman" w:eastAsia="Times New Roman" w:hAnsi="Times New Roman" w:cs="Times New Roman"/>
          <w:sz w:val="24"/>
          <w:szCs w:val="24"/>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19A78"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32. </w:t>
      </w:r>
      <w:r w:rsidRPr="00C56125">
        <w:rPr>
          <w:rFonts w:ascii="Times New Roman" w:eastAsia="Times New Roman" w:hAnsi="Times New Roman" w:cs="Times New Roman"/>
          <w:sz w:val="24"/>
          <w:szCs w:val="24"/>
          <w:lang w:val="ro-MD"/>
        </w:rPr>
        <w:t xml:space="preserve">În ceea ce privesc </w:t>
      </w:r>
      <w:r w:rsidRPr="00C56125">
        <w:rPr>
          <w:rFonts w:ascii="Times New Roman" w:eastAsia="Times New Roman" w:hAnsi="Times New Roman" w:cs="Times New Roman"/>
          <w:bCs/>
          <w:sz w:val="24"/>
          <w:szCs w:val="24"/>
          <w:lang w:val="ro-MD"/>
        </w:rPr>
        <w:t>referințele de</w:t>
      </w:r>
      <w:r w:rsidRPr="00C56125">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1FA9FC"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 33. </w:t>
      </w:r>
      <w:r w:rsidRPr="00C56125">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4C911D3"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34. </w:t>
      </w:r>
      <w:r w:rsidRPr="00C56125">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0BD86FF"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35. </w:t>
      </w:r>
      <w:r w:rsidRPr="00C56125">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1F0B916"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36. </w:t>
      </w:r>
      <w:r w:rsidRPr="00C56125">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AF9294D" w14:textId="77777777" w:rsidR="00C56125" w:rsidRPr="00C56125" w:rsidRDefault="00C56125" w:rsidP="00C56125">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3B2648A" w14:textId="77777777" w:rsidR="00C56125" w:rsidRPr="00C56125" w:rsidRDefault="00C56125" w:rsidP="00C56125">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lichiditate generală (active circulante/datorii curente) și nivelul minim de lichiditate (nu mai puțin de 100%);</w:t>
      </w:r>
    </w:p>
    <w:p w14:paraId="0DC7B563" w14:textId="77777777" w:rsidR="00C56125" w:rsidRPr="00C56125" w:rsidRDefault="00C56125" w:rsidP="00C56125">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 declarații bancare corespunzătoare sau, după caz, dovezi privind asigurarea riscului profesional;</w:t>
      </w:r>
    </w:p>
    <w:p w14:paraId="418653BB" w14:textId="77777777" w:rsidR="00C56125" w:rsidRPr="00C56125" w:rsidRDefault="00C56125" w:rsidP="00C56125">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94712AF"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37.  </w:t>
      </w:r>
      <w:r w:rsidRPr="00C56125">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6A4B70B" w14:textId="77777777" w:rsidR="00C56125" w:rsidRPr="00C56125" w:rsidRDefault="00C56125" w:rsidP="00C56125">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38. </w:t>
      </w:r>
      <w:r w:rsidRPr="00C56125">
        <w:rPr>
          <w:rFonts w:ascii="Times New Roman" w:eastAsia="Times New Roman" w:hAnsi="Times New Roman" w:cs="Times New Roman"/>
          <w:bCs/>
          <w:sz w:val="24"/>
          <w:szCs w:val="24"/>
          <w:lang w:val="ro-MD"/>
        </w:rPr>
        <w:t>La solicitarea autorității contactante,</w:t>
      </w:r>
      <w:r w:rsidRPr="00C56125">
        <w:rPr>
          <w:rFonts w:ascii="Times New Roman" w:eastAsia="Times New Roman" w:hAnsi="Times New Roman" w:cs="Times New Roman"/>
          <w:b/>
          <w:sz w:val="24"/>
          <w:szCs w:val="24"/>
          <w:lang w:val="ro-MD"/>
        </w:rPr>
        <w:t xml:space="preserve"> </w:t>
      </w:r>
      <w:r w:rsidRPr="00C56125">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80ED0F3"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B72DDB4"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0B04405"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52E3096"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580AA9E2"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2C241BB3"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00477F64" w14:textId="77777777" w:rsidR="00C56125" w:rsidRPr="00C56125" w:rsidRDefault="00C56125" w:rsidP="00C56125">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1EEDF3E"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39. </w:t>
      </w:r>
      <w:r w:rsidRPr="00C56125">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53F7250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40. </w:t>
      </w:r>
      <w:r w:rsidRPr="00C56125">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4DED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1F63275"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CFA5D24"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41. </w:t>
      </w:r>
      <w:r w:rsidRPr="00C56125">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BD3EF1E"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C56125">
        <w:rPr>
          <w:rFonts w:ascii="Times New Roman" w:eastAsia="Times New Roman" w:hAnsi="Times New Roman" w:cs="Times New Roman"/>
          <w:b/>
          <w:sz w:val="24"/>
          <w:szCs w:val="24"/>
          <w:lang w:val="ro-MD"/>
        </w:rPr>
        <w:t xml:space="preserve">42.  </w:t>
      </w:r>
      <w:r w:rsidRPr="00C56125">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C891EDA" w14:textId="77777777" w:rsidR="00C56125" w:rsidRPr="00C56125" w:rsidRDefault="00C56125" w:rsidP="00C56125">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C56125">
        <w:rPr>
          <w:rFonts w:ascii="Times New Roman" w:eastAsia="Times New Roman" w:hAnsi="Times New Roman" w:cs="Times New Roman"/>
          <w:b/>
          <w:sz w:val="24"/>
          <w:szCs w:val="24"/>
          <w:lang w:val="ro-MD"/>
        </w:rPr>
        <w:t xml:space="preserve">43. </w:t>
      </w:r>
      <w:r w:rsidRPr="00C56125">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23715994" w14:textId="77777777" w:rsidR="00C56125" w:rsidRPr="00C56125" w:rsidRDefault="00C56125" w:rsidP="00C5612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la Sistemul Comunitar de Management de Mediu şi Audit (EMAS), sau;</w:t>
      </w:r>
    </w:p>
    <w:p w14:paraId="4E864813" w14:textId="77777777" w:rsidR="00C56125" w:rsidRPr="00C56125" w:rsidRDefault="00C56125" w:rsidP="00C5612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1087DB6B" w14:textId="77777777" w:rsidR="00C56125" w:rsidRPr="00C56125" w:rsidRDefault="00C56125" w:rsidP="00C56125">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44. </w:t>
      </w:r>
      <w:r w:rsidRPr="00C56125">
        <w:rPr>
          <w:rFonts w:ascii="Times New Roman" w:eastAsia="Times New Roman" w:hAnsi="Times New Roman" w:cs="Times New Roman"/>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6F95B88"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45. </w:t>
      </w:r>
      <w:r w:rsidRPr="00C56125">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67394B11"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 materiale de construcție și aprovizionare durabilă; </w:t>
      </w:r>
    </w:p>
    <w:p w14:paraId="1C01C323"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depozitarea deșeurilor reciclabile și sistemul de gestionare a deșeurilor;</w:t>
      </w:r>
    </w:p>
    <w:p w14:paraId="0AA7E824"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gestionarea deșeurilor din demolări;</w:t>
      </w:r>
    </w:p>
    <w:p w14:paraId="6681590F"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0B428632"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 contractul de performanță energetică;</w:t>
      </w:r>
    </w:p>
    <w:p w14:paraId="1222D54E"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 conținut reciclat în beton și zidărie;</w:t>
      </w:r>
    </w:p>
    <w:p w14:paraId="5D5DBA18"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 reducerea emisiilor de CO</w:t>
      </w:r>
      <w:r w:rsidRPr="00C56125">
        <w:rPr>
          <w:rFonts w:ascii="Times New Roman" w:eastAsia="Times New Roman" w:hAnsi="Times New Roman" w:cs="Times New Roman"/>
          <w:noProof/>
          <w:sz w:val="24"/>
          <w:szCs w:val="24"/>
          <w:vertAlign w:val="subscript"/>
          <w:lang w:val="ro-MD"/>
        </w:rPr>
        <w:t>2</w:t>
      </w:r>
      <w:r w:rsidRPr="00C56125">
        <w:rPr>
          <w:rFonts w:ascii="Times New Roman" w:eastAsia="Times New Roman" w:hAnsi="Times New Roman" w:cs="Times New Roman"/>
          <w:noProof/>
          <w:sz w:val="24"/>
          <w:szCs w:val="24"/>
          <w:lang w:val="ro-MD"/>
        </w:rPr>
        <w:t>e/tonă pentru transportul de agregate de utilizat în elementele de construcție specificate;</w:t>
      </w:r>
    </w:p>
    <w:p w14:paraId="6FB923BA"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2C9C7DD3"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 controlul și managementul consumului de energie;</w:t>
      </w:r>
    </w:p>
    <w:p w14:paraId="0A93C6D2"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623F1E7C"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2A815DBB"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12) vopsele și lacuri de interior și de exterior;</w:t>
      </w:r>
    </w:p>
    <w:p w14:paraId="3FF58AE0"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13) îmbrăcăminți rezistente;</w:t>
      </w:r>
    </w:p>
    <w:p w14:paraId="49DD9934"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14) pardoseli din lemn;</w:t>
      </w:r>
    </w:p>
    <w:p w14:paraId="554B33F6"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15) încălzitoare de apă;</w:t>
      </w:r>
    </w:p>
    <w:p w14:paraId="41153690"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16) construcțiile eficiente din punctul de vedere al resurselor; </w:t>
      </w:r>
    </w:p>
    <w:p w14:paraId="65DB161D"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20EC54A4" w14:textId="77777777" w:rsidR="00C56125" w:rsidRPr="00C56125" w:rsidRDefault="00C56125" w:rsidP="00C56125">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2577E5F4"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03BD9B55"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1BFCCF9E"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CB59BAB"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6E21BC98"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1F4D0C61"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24) evaluarea durabilității asupra materialelor de construcții; </w:t>
      </w:r>
    </w:p>
    <w:p w14:paraId="69E0B423" w14:textId="77777777" w:rsidR="00C56125" w:rsidRPr="00C56125" w:rsidRDefault="00C56125" w:rsidP="00C56125">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C56125">
        <w:rPr>
          <w:rFonts w:ascii="Times New Roman" w:eastAsia="PMingLiU" w:hAnsi="Times New Roman" w:cs="Times New Roman"/>
          <w:color w:val="000000"/>
          <w:sz w:val="24"/>
          <w:szCs w:val="24"/>
          <w:lang w:val="ro-MD" w:eastAsia="zh-CN"/>
        </w:rPr>
        <w:t xml:space="preserve">25) identificarea și evaluarea riscurilor deșeurilor periculoase; </w:t>
      </w:r>
    </w:p>
    <w:p w14:paraId="6C6B86D1" w14:textId="77777777" w:rsidR="00C56125" w:rsidRPr="00C56125" w:rsidRDefault="00C56125" w:rsidP="00C5612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741FF38A" w14:textId="77777777" w:rsidR="00C56125" w:rsidRPr="00C56125" w:rsidRDefault="00C56125" w:rsidP="00C56125">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46.</w:t>
      </w:r>
      <w:r w:rsidRPr="00C56125">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8CED977" w14:textId="77777777" w:rsidR="00C56125" w:rsidRPr="00C56125" w:rsidRDefault="00C56125" w:rsidP="00C56125">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47.</w:t>
      </w:r>
      <w:r w:rsidRPr="00C56125">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279661A"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48. </w:t>
      </w:r>
      <w:r w:rsidRPr="00C56125">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64EABF2"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49. </w:t>
      </w:r>
      <w:r w:rsidRPr="00C56125">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2714BF"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50.  </w:t>
      </w:r>
      <w:r w:rsidRPr="00C56125">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C56125">
        <w:rPr>
          <w:rFonts w:ascii="Times New Roman" w:eastAsia="Times New Roman" w:hAnsi="Times New Roman" w:cs="Times New Roman"/>
          <w:noProof/>
          <w:color w:val="000000" w:themeColor="text1"/>
          <w:sz w:val="24"/>
          <w:szCs w:val="24"/>
          <w:lang w:val="ro-MD"/>
        </w:rPr>
        <w:t>21</w:t>
      </w:r>
      <w:r w:rsidRPr="00C56125">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D53A5D6"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r>
    </w:p>
    <w:p w14:paraId="6D0DF81D"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C56125">
        <w:rPr>
          <w:rFonts w:ascii="Times New Roman" w:eastAsia="Times New Roman" w:hAnsi="Times New Roman" w:cs="Times New Roman"/>
          <w:b/>
          <w:noProof/>
          <w:sz w:val="26"/>
          <w:szCs w:val="26"/>
          <w:lang w:val="ro-MD"/>
        </w:rPr>
        <w:t>Secţiunea a 3-a</w:t>
      </w:r>
    </w:p>
    <w:p w14:paraId="4BF47250"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bookmarkEnd w:id="25"/>
    <w:bookmarkEnd w:id="26"/>
    <w:p w14:paraId="7BD2319D" w14:textId="77777777" w:rsidR="00C56125" w:rsidRPr="00C56125" w:rsidRDefault="00C56125" w:rsidP="00C56125">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Pregătirea/Elaborarea ofertelor</w:t>
      </w:r>
    </w:p>
    <w:p w14:paraId="49C649F9" w14:textId="77777777" w:rsidR="00C56125" w:rsidRPr="00C56125" w:rsidRDefault="00C56125" w:rsidP="00C56125">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710ABB3" w14:textId="77777777" w:rsidR="00C56125" w:rsidRPr="00C56125" w:rsidRDefault="00C56125" w:rsidP="00C56125">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56125">
        <w:rPr>
          <w:rFonts w:ascii="Times New Roman" w:eastAsia="Times New Roman" w:hAnsi="Times New Roman" w:cs="Times New Roman"/>
          <w:b/>
          <w:noProof/>
          <w:sz w:val="24"/>
          <w:szCs w:val="24"/>
          <w:lang w:val="ro-MD"/>
        </w:rPr>
        <w:t xml:space="preserve">51. </w:t>
      </w:r>
      <w:r w:rsidRPr="00C56125">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597CE7D" w14:textId="77777777" w:rsidR="00C56125" w:rsidRPr="00C56125" w:rsidRDefault="00C56125" w:rsidP="00C56125">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52. </w:t>
      </w:r>
      <w:r w:rsidRPr="00C56125">
        <w:rPr>
          <w:rFonts w:ascii="Times New Roman" w:eastAsia="Times New Roman" w:hAnsi="Times New Roman" w:cs="Times New Roman"/>
          <w:noProof/>
          <w:sz w:val="24"/>
          <w:szCs w:val="24"/>
          <w:lang w:val="ro-MD"/>
        </w:rPr>
        <w:t>Oferta cuprinde următoarele formulare:</w:t>
      </w:r>
    </w:p>
    <w:p w14:paraId="1BD970CC"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C56125">
        <w:rPr>
          <w:rFonts w:ascii="Times New Roman" w:eastAsia="Times New Roman" w:hAnsi="Times New Roman" w:cs="Times New Roman"/>
          <w:noProof/>
          <w:sz w:val="24"/>
          <w:szCs w:val="24"/>
          <w:lang w:val="ro-MD"/>
        </w:rPr>
        <w:t>1) Propunerea tehnică;</w:t>
      </w:r>
      <w:bookmarkEnd w:id="36"/>
      <w:bookmarkEnd w:id="37"/>
      <w:bookmarkEnd w:id="38"/>
      <w:bookmarkEnd w:id="39"/>
    </w:p>
    <w:p w14:paraId="7FC8FE59"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Propunerea financiară;</w:t>
      </w:r>
    </w:p>
    <w:p w14:paraId="5CD29E08"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C56125">
        <w:rPr>
          <w:rFonts w:ascii="Times New Roman" w:eastAsia="Times New Roman" w:hAnsi="Times New Roman" w:cs="Times New Roman"/>
          <w:noProof/>
          <w:sz w:val="24"/>
          <w:szCs w:val="24"/>
          <w:lang w:val="ro-MD"/>
        </w:rPr>
        <w:t xml:space="preserve">3) </w:t>
      </w:r>
      <w:r w:rsidRPr="00C56125">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C56125">
        <w:rPr>
          <w:rFonts w:ascii="Times New Roman" w:eastAsia="Times New Roman" w:hAnsi="Times New Roman" w:cs="Times New Roman"/>
          <w:noProof/>
          <w:color w:val="000000" w:themeColor="text1"/>
          <w:sz w:val="24"/>
          <w:szCs w:val="24"/>
          <w:lang w:val="ro-MD"/>
        </w:rPr>
        <w:t>;</w:t>
      </w:r>
    </w:p>
    <w:p w14:paraId="170582EF" w14:textId="77777777" w:rsidR="00C56125" w:rsidRPr="00C56125" w:rsidRDefault="00C56125" w:rsidP="00C56125">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color w:val="000000" w:themeColor="text1"/>
          <w:sz w:val="24"/>
          <w:szCs w:val="24"/>
          <w:lang w:val="ro-MD"/>
        </w:rPr>
        <w:t>4) Garanția pentru ofertă, după caz (anexa nr. 9).</w:t>
      </w:r>
    </w:p>
    <w:p w14:paraId="497CBF20" w14:textId="77777777" w:rsidR="00C56125" w:rsidRPr="00C56125" w:rsidRDefault="00C56125" w:rsidP="00C56125">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53. </w:t>
      </w:r>
      <w:r w:rsidRPr="00C56125">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51BD0039"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54</w:t>
      </w:r>
      <w:r w:rsidRPr="00C56125">
        <w:rPr>
          <w:rFonts w:ascii="Times New Roman" w:eastAsia="Times New Roman" w:hAnsi="Times New Roman" w:cs="Times New Roman"/>
          <w:noProof/>
          <w:sz w:val="24"/>
          <w:szCs w:val="24"/>
          <w:lang w:val="ro-MD"/>
        </w:rPr>
        <w:t>. Oferta elaborată de ofertant trebuie să cuprindă:</w:t>
      </w:r>
    </w:p>
    <w:p w14:paraId="5ABE5D20"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 </w:t>
      </w:r>
      <w:r w:rsidRPr="00C56125">
        <w:rPr>
          <w:rFonts w:ascii="Times New Roman" w:eastAsia="Times New Roman" w:hAnsi="Times New Roman" w:cs="Times New Roman"/>
          <w:bCs/>
          <w:noProof/>
          <w:sz w:val="24"/>
          <w:szCs w:val="24"/>
          <w:lang w:val="ro-MD"/>
        </w:rPr>
        <w:t>Propunerea tehnică</w:t>
      </w:r>
      <w:r w:rsidRPr="00C56125">
        <w:rPr>
          <w:rFonts w:ascii="Times New Roman" w:eastAsia="Times New Roman" w:hAnsi="Times New Roman" w:cs="Times New Roman"/>
          <w:b/>
          <w:bCs/>
          <w:noProof/>
          <w:sz w:val="24"/>
          <w:szCs w:val="24"/>
          <w:lang w:val="ro-MD"/>
        </w:rPr>
        <w:t xml:space="preserve"> - </w:t>
      </w:r>
      <w:r w:rsidRPr="00C56125">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4078D55" w14:textId="77777777" w:rsidR="00C56125" w:rsidRPr="00C56125" w:rsidRDefault="00C56125" w:rsidP="00C56125">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 graficul de executare a lucrării (anexa nr. 10);</w:t>
      </w:r>
    </w:p>
    <w:p w14:paraId="40C5E79F"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3538E44"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w:t>
      </w:r>
      <w:r w:rsidRPr="00C56125">
        <w:rPr>
          <w:rFonts w:ascii="Times New Roman" w:eastAsia="Times New Roman" w:hAnsi="Times New Roman" w:cs="Times New Roman"/>
          <w:bCs/>
          <w:noProof/>
          <w:sz w:val="24"/>
          <w:szCs w:val="24"/>
          <w:lang w:val="ro-MD"/>
        </w:rPr>
        <w:t xml:space="preserve"> Propunerea financiară</w:t>
      </w:r>
      <w:r w:rsidRPr="00C56125">
        <w:rPr>
          <w:rFonts w:ascii="Times New Roman" w:eastAsia="Times New Roman" w:hAnsi="Times New Roman" w:cs="Times New Roman"/>
          <w:b/>
          <w:bCs/>
          <w:noProof/>
          <w:sz w:val="24"/>
          <w:szCs w:val="24"/>
          <w:lang w:val="ro-MD"/>
        </w:rPr>
        <w:t>-</w:t>
      </w:r>
      <w:r w:rsidRPr="00C56125">
        <w:rPr>
          <w:rFonts w:ascii="Times New Roman" w:eastAsia="Times New Roman" w:hAnsi="Times New Roman" w:cs="Times New Roman"/>
          <w:bCs/>
          <w:noProof/>
          <w:sz w:val="24"/>
          <w:szCs w:val="24"/>
          <w:lang w:val="ro-MD"/>
        </w:rPr>
        <w:t>o</w:t>
      </w:r>
      <w:r w:rsidRPr="00C56125">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7856F77"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C56125">
        <w:rPr>
          <w:rFonts w:ascii="Times New Roman" w:eastAsia="Times New Roman" w:hAnsi="Times New Roman" w:cs="Times New Roman"/>
          <w:b/>
          <w:noProof/>
          <w:sz w:val="24"/>
          <w:szCs w:val="24"/>
          <w:lang w:val="ro-MD"/>
        </w:rPr>
        <w:t xml:space="preserve">55. </w:t>
      </w:r>
      <w:r w:rsidRPr="00C56125">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511FAE2"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56125">
        <w:rPr>
          <w:rFonts w:ascii="Times New Roman" w:eastAsia="Times New Roman" w:hAnsi="Times New Roman" w:cs="Times New Roman"/>
          <w:b/>
          <w:noProof/>
          <w:sz w:val="24"/>
          <w:szCs w:val="24"/>
          <w:lang w:val="ro-MD"/>
        </w:rPr>
        <w:t xml:space="preserve">56. </w:t>
      </w:r>
      <w:r w:rsidRPr="00C56125">
        <w:rPr>
          <w:rFonts w:ascii="Times New Roman" w:eastAsia="Times New Roman" w:hAnsi="Times New Roman" w:cs="Times New Roman"/>
          <w:color w:val="000000" w:themeColor="text1"/>
          <w:sz w:val="24"/>
          <w:szCs w:val="24"/>
          <w:lang w:val="ro-MD"/>
        </w:rPr>
        <w:t>Ofertantul depune garanția pentru ofertă</w:t>
      </w:r>
      <w:r w:rsidRPr="00C56125">
        <w:rPr>
          <w:rFonts w:ascii="Times New Roman" w:eastAsia="Times New Roman" w:hAnsi="Times New Roman" w:cs="Times New Roman"/>
          <w:noProof/>
          <w:color w:val="000000" w:themeColor="text1"/>
          <w:sz w:val="24"/>
          <w:szCs w:val="24"/>
          <w:lang w:val="ro-MD"/>
        </w:rPr>
        <w:t xml:space="preserve"> conform</w:t>
      </w:r>
      <w:hyperlink r:id="rId8" w:history="1">
        <w:r w:rsidRPr="00C56125">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6DD261A0"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57. </w:t>
      </w:r>
      <w:r w:rsidRPr="00C56125">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3AF839CD"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58.  </w:t>
      </w:r>
      <w:r w:rsidRPr="00C56125">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FCE3EEB"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59.  </w:t>
      </w:r>
      <w:r w:rsidRPr="00C56125">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650A839"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60.  </w:t>
      </w:r>
      <w:r w:rsidRPr="00C56125">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F5246EE" w14:textId="77777777" w:rsidR="00C56125" w:rsidRPr="00C56125" w:rsidRDefault="00C56125" w:rsidP="00C56125">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61. </w:t>
      </w:r>
      <w:r w:rsidRPr="00C56125">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C56125">
        <w:rPr>
          <w:rFonts w:ascii="Times New Roman" w:eastAsia="Times New Roman" w:hAnsi="Times New Roman" w:cs="Times New Roman"/>
          <w:noProof/>
          <w:sz w:val="24"/>
          <w:szCs w:val="24"/>
          <w:lang w:val="ro-MD" w:eastAsia="en-GB"/>
        </w:rPr>
        <w:t>sau, după caz, specialistul certificat în domeniul achizițiilor publice</w:t>
      </w:r>
      <w:r w:rsidRPr="00C56125">
        <w:rPr>
          <w:rFonts w:ascii="Times New Roman" w:eastAsia="Times New Roman" w:hAnsi="Times New Roman" w:cs="Times New Roman"/>
          <w:noProof/>
          <w:sz w:val="24"/>
          <w:szCs w:val="24"/>
          <w:lang w:val="ro-MD"/>
        </w:rPr>
        <w:t>.</w:t>
      </w:r>
    </w:p>
    <w:p w14:paraId="72780973" w14:textId="77777777" w:rsidR="00C56125" w:rsidRPr="00C56125" w:rsidRDefault="00C56125" w:rsidP="00C56125">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62.  </w:t>
      </w:r>
      <w:r w:rsidRPr="00C56125">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20F7DB0" w14:textId="77777777" w:rsidR="00C56125" w:rsidRPr="00C56125" w:rsidRDefault="00C56125" w:rsidP="00C56125">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63. </w:t>
      </w:r>
      <w:r w:rsidRPr="00C56125">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755749F" w14:textId="77777777" w:rsidR="00C56125" w:rsidRPr="00C56125" w:rsidRDefault="00C56125" w:rsidP="00C56125">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1467CDA3"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489079"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C56125">
        <w:rPr>
          <w:rFonts w:ascii="Times New Roman" w:eastAsia="Times New Roman" w:hAnsi="Times New Roman" w:cs="Times New Roman"/>
          <w:b/>
          <w:noProof/>
          <w:sz w:val="26"/>
          <w:szCs w:val="26"/>
          <w:lang w:val="ro-MD"/>
        </w:rPr>
        <w:t>Secţiunea a 4-a</w:t>
      </w:r>
    </w:p>
    <w:p w14:paraId="13DB5CE2"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187055E"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Depunerea și deschiderea ofertelor</w:t>
      </w:r>
    </w:p>
    <w:p w14:paraId="13E5DAFE"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740EEEB4" w14:textId="77777777" w:rsidR="00C56125" w:rsidRPr="00C56125" w:rsidRDefault="00C56125" w:rsidP="00C56125">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64.</w:t>
      </w:r>
      <w:r w:rsidRPr="00C56125">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BE86493"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65.  </w:t>
      </w:r>
      <w:r w:rsidRPr="00C56125">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D675EE7"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66. </w:t>
      </w:r>
      <w:r w:rsidRPr="00C56125">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21B0955E"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67. </w:t>
      </w:r>
      <w:r w:rsidRPr="00C56125">
        <w:rPr>
          <w:rFonts w:ascii="Times New Roman" w:eastAsia="Times New Roman" w:hAnsi="Times New Roman" w:cs="Times New Roman"/>
          <w:noProof/>
          <w:sz w:val="24"/>
          <w:szCs w:val="24"/>
          <w:lang w:val="ro-MD"/>
        </w:rPr>
        <w:t>SIA RSAP nu acceptă ofertele transmise după expirarea termenului limită de depunere a ofertelor.</w:t>
      </w:r>
    </w:p>
    <w:p w14:paraId="0E5EFBA3"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68.  </w:t>
      </w:r>
      <w:r w:rsidRPr="00C56125">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CE85070"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69. </w:t>
      </w:r>
      <w:r w:rsidRPr="00C56125">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762C9AE"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70. </w:t>
      </w:r>
      <w:r w:rsidRPr="00C56125">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3DFEEC2"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71.  </w:t>
      </w:r>
      <w:r w:rsidRPr="00C56125">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10D73417" w14:textId="77777777" w:rsidR="00C56125" w:rsidRPr="00C56125" w:rsidRDefault="00C56125" w:rsidP="00C56125">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72. </w:t>
      </w:r>
      <w:r w:rsidRPr="00C56125">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AF5FEE5" w14:textId="77777777" w:rsidR="00C56125" w:rsidRPr="00C56125" w:rsidRDefault="00C56125" w:rsidP="00C56125">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A4054EF" w14:textId="77777777" w:rsidR="00C56125" w:rsidRPr="00C56125" w:rsidRDefault="00C56125" w:rsidP="00C56125">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1072213" w14:textId="77777777" w:rsidR="00C56125" w:rsidRPr="00C56125" w:rsidRDefault="00C56125" w:rsidP="00C5612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Secţiunea a 5-a</w:t>
      </w:r>
    </w:p>
    <w:p w14:paraId="19B31729" w14:textId="77777777" w:rsidR="00C56125" w:rsidRPr="00C56125" w:rsidRDefault="00C56125" w:rsidP="00C56125">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68C34B9" w14:textId="77777777" w:rsidR="00C56125" w:rsidRPr="00C56125" w:rsidRDefault="00C56125" w:rsidP="00C5612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Evaluarea și compararea ofertelor</w:t>
      </w:r>
    </w:p>
    <w:p w14:paraId="4BCF52DB" w14:textId="77777777" w:rsidR="00C56125" w:rsidRPr="00C56125" w:rsidRDefault="00C56125" w:rsidP="00C56125">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6BAA777E"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73. </w:t>
      </w:r>
      <w:r w:rsidRPr="00C56125">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5B7181C"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74. </w:t>
      </w:r>
      <w:r w:rsidRPr="00C56125">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5C249D0C"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03A9BC04" w14:textId="77777777" w:rsidR="00C56125" w:rsidRPr="00C56125" w:rsidRDefault="00C56125" w:rsidP="00C5612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219E9316" w14:textId="77777777" w:rsidR="00C56125" w:rsidRPr="00C56125" w:rsidRDefault="00C56125" w:rsidP="00C5612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5B7D7E38"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75. </w:t>
      </w:r>
      <w:r w:rsidRPr="00C56125">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8601244"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76. </w:t>
      </w:r>
      <w:r w:rsidRPr="00C56125">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8A9B86F" w14:textId="77777777" w:rsidR="00C56125" w:rsidRPr="00C56125" w:rsidRDefault="00C56125" w:rsidP="00C56125">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77. </w:t>
      </w:r>
      <w:r w:rsidRPr="00C56125">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2154C5F"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78</w:t>
      </w:r>
      <w:r w:rsidRPr="00C56125">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61FAE61"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79.  </w:t>
      </w:r>
      <w:r w:rsidRPr="00C56125">
        <w:rPr>
          <w:rFonts w:ascii="Times New Roman" w:eastAsia="Times New Roman" w:hAnsi="Times New Roman" w:cs="Times New Roman"/>
          <w:noProof/>
          <w:sz w:val="24"/>
          <w:szCs w:val="24"/>
          <w:lang w:val="ro-MD"/>
        </w:rPr>
        <w:t xml:space="preserve">Ofertele se examinează de către </w:t>
      </w:r>
      <w:r w:rsidRPr="00C56125">
        <w:rPr>
          <w:rFonts w:ascii="Times New Roman" w:eastAsia="Times New Roman" w:hAnsi="Times New Roman" w:cs="Times New Roman"/>
          <w:noProof/>
          <w:sz w:val="24"/>
          <w:szCs w:val="24"/>
          <w:lang w:val="ro-MD" w:eastAsia="en-GB"/>
        </w:rPr>
        <w:t xml:space="preserve">grupul de lucru </w:t>
      </w:r>
      <w:r w:rsidRPr="00C56125">
        <w:rPr>
          <w:rFonts w:ascii="Times New Roman" w:eastAsia="Times New Roman" w:hAnsi="Times New Roman" w:cs="Times New Roman"/>
          <w:noProof/>
          <w:sz w:val="24"/>
          <w:szCs w:val="24"/>
          <w:lang w:val="ro-MD"/>
        </w:rPr>
        <w:t>creat de autoritatea contractantă</w:t>
      </w:r>
      <w:r w:rsidRPr="00C56125">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C56125">
        <w:rPr>
          <w:rFonts w:ascii="Times New Roman" w:eastAsia="Times New Roman" w:hAnsi="Times New Roman" w:cs="Times New Roman"/>
          <w:noProof/>
          <w:sz w:val="24"/>
          <w:szCs w:val="24"/>
          <w:lang w:val="ro-MD"/>
        </w:rPr>
        <w:t>.</w:t>
      </w:r>
    </w:p>
    <w:p w14:paraId="48719F39"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80.  </w:t>
      </w:r>
      <w:r w:rsidRPr="00C56125">
        <w:rPr>
          <w:rFonts w:ascii="Times New Roman" w:eastAsia="Times New Roman" w:hAnsi="Times New Roman" w:cs="Times New Roman"/>
          <w:noProof/>
          <w:sz w:val="24"/>
          <w:szCs w:val="24"/>
          <w:lang w:val="ro-MD"/>
        </w:rPr>
        <w:t xml:space="preserve">Grupul de lucru </w:t>
      </w:r>
      <w:r w:rsidRPr="00C56125">
        <w:rPr>
          <w:rFonts w:ascii="Times New Roman" w:eastAsia="Times New Roman" w:hAnsi="Times New Roman" w:cs="Times New Roman"/>
          <w:noProof/>
          <w:sz w:val="24"/>
          <w:szCs w:val="24"/>
          <w:lang w:val="ro-MD" w:eastAsia="en-GB"/>
        </w:rPr>
        <w:t>sau, după caz, specialistul certificat în domeniul achizițiilor publice</w:t>
      </w:r>
      <w:r w:rsidRPr="00C56125">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49F61B55"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81.  </w:t>
      </w:r>
      <w:r w:rsidRPr="00C56125">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01836C9E"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82.</w:t>
      </w:r>
      <w:r w:rsidRPr="00C56125">
        <w:rPr>
          <w:rFonts w:ascii="Times New Roman" w:eastAsia="Times New Roman" w:hAnsi="Times New Roman" w:cs="Times New Roman"/>
          <w:noProof/>
          <w:sz w:val="24"/>
          <w:szCs w:val="24"/>
          <w:lang w:val="ro-MD"/>
        </w:rPr>
        <w:t xml:space="preserve"> Grupul de lucru </w:t>
      </w:r>
      <w:r w:rsidRPr="00C56125">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C56125">
        <w:rPr>
          <w:rFonts w:ascii="Times New Roman" w:eastAsia="Times New Roman" w:hAnsi="Times New Roman" w:cs="Times New Roman"/>
          <w:noProof/>
          <w:sz w:val="24"/>
          <w:szCs w:val="24"/>
          <w:lang w:val="ro-MD"/>
        </w:rPr>
        <w:t>respinge oferta în oricare dintre următoarele cazuri:</w:t>
      </w:r>
    </w:p>
    <w:p w14:paraId="29EA899F"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 ofertantul nu îndeplinește cerințele de calificare și de selecție;</w:t>
      </w:r>
    </w:p>
    <w:p w14:paraId="25AE5049"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4AD65A"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ofertantul nu transmite în perioada stabilită clarificările solicitate;</w:t>
      </w:r>
    </w:p>
    <w:p w14:paraId="710E0403"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 oferta financiară nu are un preț fixat;</w:t>
      </w:r>
    </w:p>
    <w:p w14:paraId="41BCC9F5"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29C9C97"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 oferta este anormal de scăzută potrivit art. 70 al Legii nr. 131/2015 privind achizițiile publice;</w:t>
      </w:r>
    </w:p>
    <w:p w14:paraId="4D300580"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64FE5A1"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02293213"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83. </w:t>
      </w:r>
      <w:r w:rsidRPr="00C56125">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172BB8D"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84. </w:t>
      </w:r>
      <w:r w:rsidRPr="00C56125">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991CFFE"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85</w:t>
      </w:r>
      <w:r w:rsidRPr="00C56125">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9E4FD7C"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86. </w:t>
      </w:r>
      <w:r w:rsidRPr="00C56125">
        <w:rPr>
          <w:rFonts w:ascii="Times New Roman" w:eastAsia="Times New Roman" w:hAnsi="Times New Roman" w:cs="Times New Roman"/>
          <w:noProof/>
          <w:sz w:val="24"/>
          <w:szCs w:val="24"/>
          <w:lang w:val="ro-MD"/>
        </w:rPr>
        <w:t xml:space="preserve">Grupul de lucru, </w:t>
      </w:r>
      <w:r w:rsidRPr="00C56125">
        <w:rPr>
          <w:rFonts w:ascii="Times New Roman" w:eastAsia="Times New Roman" w:hAnsi="Times New Roman" w:cs="Times New Roman"/>
          <w:noProof/>
          <w:sz w:val="24"/>
          <w:szCs w:val="24"/>
          <w:lang w:val="ro-MD" w:eastAsia="en-GB"/>
        </w:rPr>
        <w:t>după caz, specialistul certificat în domeniul achizițiilor publice</w:t>
      </w:r>
      <w:r w:rsidRPr="00C56125">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0DD7046"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87. </w:t>
      </w:r>
      <w:r w:rsidRPr="00C56125">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A291715" w14:textId="77777777" w:rsidR="00C56125" w:rsidRPr="00C56125" w:rsidRDefault="00C56125" w:rsidP="00C56125">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88. </w:t>
      </w:r>
      <w:r w:rsidRPr="00C56125">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5673873"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C56125">
        <w:rPr>
          <w:rFonts w:ascii="Times New Roman" w:eastAsia="Times New Roman" w:hAnsi="Times New Roman" w:cs="Times New Roman"/>
          <w:b/>
          <w:noProof/>
          <w:sz w:val="24"/>
          <w:szCs w:val="24"/>
          <w:lang w:val="ro-MD"/>
        </w:rPr>
        <w:t xml:space="preserve">    89.</w:t>
      </w:r>
      <w:r w:rsidRPr="00C56125">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C56125">
        <w:rPr>
          <w:rFonts w:ascii="Times New Roman" w:eastAsia="Times New Roman" w:hAnsi="Times New Roman" w:cs="Times New Roman"/>
          <w:noProof/>
          <w:color w:val="000000" w:themeColor="text1"/>
          <w:sz w:val="24"/>
          <w:szCs w:val="24"/>
          <w:lang w:val="ro-MD"/>
        </w:rPr>
        <w:t>în</w:t>
      </w:r>
      <w:hyperlink r:id="rId9" w:history="1">
        <w:r w:rsidRPr="00C56125">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43ED79FB"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90.</w:t>
      </w:r>
      <w:r w:rsidRPr="00C56125">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86D62BC"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91. </w:t>
      </w:r>
      <w:r w:rsidRPr="00C56125">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677183E3" w14:textId="77777777" w:rsidR="00C56125" w:rsidRPr="00C56125" w:rsidRDefault="00C56125" w:rsidP="00C56125">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    92.</w:t>
      </w:r>
      <w:r w:rsidRPr="00C56125">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8DD8125" w14:textId="77777777" w:rsidR="00C56125" w:rsidRPr="00C56125" w:rsidRDefault="00C56125" w:rsidP="00C56125">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34B02E93" w14:textId="77777777" w:rsidR="00C56125" w:rsidRPr="00C56125" w:rsidRDefault="00C56125" w:rsidP="00C56125">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C56125">
        <w:rPr>
          <w:rFonts w:ascii="Times New Roman" w:eastAsiaTheme="majorEastAsia" w:hAnsi="Times New Roman" w:cs="Times New Roman"/>
          <w:b/>
          <w:bCs/>
          <w:noProof/>
          <w:sz w:val="26"/>
          <w:szCs w:val="26"/>
          <w:lang w:val="ro-MD"/>
        </w:rPr>
        <w:t>Secţiunea a 6-a</w:t>
      </w:r>
    </w:p>
    <w:p w14:paraId="65F797D7" w14:textId="77777777" w:rsidR="00C56125" w:rsidRPr="00C56125" w:rsidRDefault="00C56125" w:rsidP="00C56125">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6688F629" w14:textId="77777777" w:rsidR="00C56125" w:rsidRPr="00C56125" w:rsidRDefault="00C56125" w:rsidP="00C56125">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Atribuirea contractului</w:t>
      </w:r>
    </w:p>
    <w:p w14:paraId="2F5861AE" w14:textId="77777777" w:rsidR="00C56125" w:rsidRPr="00C56125" w:rsidRDefault="00C56125" w:rsidP="00C56125">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6CA8216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93. </w:t>
      </w:r>
      <w:r w:rsidRPr="00C56125">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09177545"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94. </w:t>
      </w:r>
      <w:r w:rsidRPr="00C56125">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3FA98BA" w14:textId="77777777" w:rsidR="00C56125" w:rsidRPr="00C56125" w:rsidRDefault="00C56125" w:rsidP="00C5612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95. </w:t>
      </w:r>
      <w:r w:rsidRPr="00C56125">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FC20E69"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96. </w:t>
      </w:r>
      <w:r w:rsidRPr="00C56125">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2AF88C4"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56125">
        <w:rPr>
          <w:rFonts w:ascii="Times New Roman" w:eastAsia="Times New Roman" w:hAnsi="Times New Roman" w:cs="Times New Roman"/>
          <w:b/>
          <w:noProof/>
          <w:sz w:val="24"/>
          <w:szCs w:val="24"/>
          <w:lang w:val="ro-MD"/>
        </w:rPr>
        <w:t xml:space="preserve">97.  </w:t>
      </w:r>
      <w:r w:rsidRPr="00C56125">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C56125">
        <w:rPr>
          <w:rFonts w:ascii="Times New Roman" w:eastAsia="Times New Roman" w:hAnsi="Times New Roman" w:cs="Times New Roman"/>
          <w:noProof/>
          <w:color w:val="000000" w:themeColor="text1"/>
          <w:sz w:val="24"/>
          <w:szCs w:val="24"/>
          <w:lang w:val="ro-MD"/>
        </w:rPr>
        <w:t>stipulate în</w:t>
      </w:r>
      <w:hyperlink r:id="rId10" w:history="1">
        <w:r w:rsidRPr="00C56125">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C56125">
        <w:rPr>
          <w:rFonts w:ascii="Times New Roman" w:eastAsia="Times New Roman" w:hAnsi="Times New Roman" w:cs="Times New Roman"/>
          <w:bCs/>
          <w:color w:val="000000" w:themeColor="text1"/>
          <w:sz w:val="24"/>
          <w:szCs w:val="24"/>
          <w:lang w:val="ro-MD" w:eastAsia="it-IT"/>
        </w:rPr>
        <w:t>, aprobat prin Hotărârea Guvernului nr. 638/2020.</w:t>
      </w:r>
    </w:p>
    <w:p w14:paraId="531EB100" w14:textId="77777777" w:rsidR="00C56125" w:rsidRPr="00C56125" w:rsidRDefault="00C56125" w:rsidP="00C56125">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C56125">
        <w:rPr>
          <w:rFonts w:ascii="Times New Roman" w:eastAsia="Times New Roman" w:hAnsi="Times New Roman" w:cs="Times New Roman"/>
          <w:b/>
          <w:color w:val="000000" w:themeColor="text1"/>
          <w:sz w:val="24"/>
          <w:szCs w:val="24"/>
          <w:lang w:val="ro-MD" w:eastAsia="ru-RU"/>
        </w:rPr>
        <w:t xml:space="preserve">98.  </w:t>
      </w:r>
      <w:r w:rsidRPr="00C56125">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5B79391F" w14:textId="77777777" w:rsidR="00C56125" w:rsidRPr="00C56125" w:rsidRDefault="00C56125" w:rsidP="00C5612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C56125">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4913839" w14:textId="77777777" w:rsidR="00C56125" w:rsidRPr="00C56125" w:rsidRDefault="00C56125" w:rsidP="00C56125">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C56125">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6226B401"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C56125">
        <w:rPr>
          <w:rFonts w:ascii="Times New Roman" w:eastAsia="Times New Roman" w:hAnsi="Times New Roman" w:cs="Times New Roman"/>
          <w:color w:val="000000" w:themeColor="text1"/>
          <w:sz w:val="24"/>
          <w:szCs w:val="24"/>
          <w:lang w:val="ro-MD" w:eastAsia="it-IT"/>
        </w:rPr>
        <w:t xml:space="preserve">  3</w:t>
      </w:r>
      <w:r w:rsidRPr="00C56125">
        <w:rPr>
          <w:rFonts w:ascii="Times New Roman" w:eastAsia="Times New Roman" w:hAnsi="Times New Roman" w:cs="Times New Roman"/>
          <w:bCs/>
          <w:color w:val="000000" w:themeColor="text1"/>
          <w:sz w:val="24"/>
          <w:szCs w:val="24"/>
          <w:lang w:val="ro-MD" w:eastAsia="it-IT"/>
        </w:rPr>
        <w:t>) transfer pe contul autorității contractante.</w:t>
      </w:r>
    </w:p>
    <w:p w14:paraId="01D46747"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bCs/>
          <w:color w:val="000000" w:themeColor="text1"/>
          <w:sz w:val="24"/>
          <w:szCs w:val="24"/>
          <w:lang w:val="ro-MD" w:eastAsia="it-IT"/>
        </w:rPr>
        <w:t>99.</w:t>
      </w:r>
      <w:r w:rsidRPr="00C56125">
        <w:rPr>
          <w:rFonts w:ascii="Times New Roman" w:eastAsia="Times New Roman" w:hAnsi="Times New Roman" w:cs="Times New Roman"/>
          <w:bCs/>
          <w:color w:val="000000" w:themeColor="text1"/>
          <w:sz w:val="24"/>
          <w:szCs w:val="24"/>
          <w:lang w:val="ro-MD" w:eastAsia="it-IT"/>
        </w:rPr>
        <w:t xml:space="preserve">  Refuzul</w:t>
      </w:r>
      <w:r w:rsidRPr="00C56125">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C8ACB42" w14:textId="77777777" w:rsidR="00C56125" w:rsidRPr="00C56125" w:rsidRDefault="00C56125" w:rsidP="00C56125">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C56125">
        <w:rPr>
          <w:rFonts w:ascii="Times New Roman" w:eastAsia="Times New Roman" w:hAnsi="Times New Roman" w:cs="Times New Roman"/>
          <w:b/>
          <w:noProof/>
          <w:sz w:val="24"/>
          <w:szCs w:val="24"/>
          <w:lang w:val="ro-MD" w:eastAsia="en-GB"/>
        </w:rPr>
        <w:t xml:space="preserve">100. </w:t>
      </w:r>
      <w:r w:rsidRPr="00C56125">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3A4933A" w14:textId="77777777" w:rsidR="00C56125" w:rsidRPr="00C56125" w:rsidRDefault="00C56125" w:rsidP="00C56125">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C56125">
        <w:rPr>
          <w:rFonts w:ascii="Times New Roman" w:eastAsia="Times New Roman" w:hAnsi="Times New Roman" w:cs="Times New Roman"/>
          <w:b/>
          <w:noProof/>
          <w:sz w:val="24"/>
          <w:szCs w:val="24"/>
          <w:lang w:val="ro-MD" w:eastAsia="en-GB"/>
        </w:rPr>
        <w:t xml:space="preserve">101. </w:t>
      </w:r>
      <w:r w:rsidRPr="00C56125">
        <w:rPr>
          <w:rFonts w:ascii="Times New Roman" w:eastAsia="Times New Roman" w:hAnsi="Times New Roman" w:cs="Times New Roman"/>
          <w:noProof/>
          <w:sz w:val="24"/>
          <w:szCs w:val="24"/>
          <w:lang w:val="ro-MD" w:eastAsia="en-GB"/>
        </w:rPr>
        <w:t>La data încheierii contractului de achiziție publică de lucrări</w:t>
      </w:r>
      <w:r w:rsidRPr="00C56125">
        <w:rPr>
          <w:rFonts w:ascii="Times New Roman" w:eastAsia="Times New Roman" w:hAnsi="Times New Roman" w:cs="Times New Roman"/>
          <w:noProof/>
          <w:sz w:val="24"/>
          <w:szCs w:val="24"/>
          <w:lang w:val="ro-MD"/>
        </w:rPr>
        <w:t xml:space="preserve"> sau de servicii de proiectare și de lucrări</w:t>
      </w:r>
      <w:r w:rsidRPr="00C56125">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BB0BFE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eastAsia="en-GB"/>
        </w:rPr>
        <w:t xml:space="preserve">102. </w:t>
      </w:r>
      <w:r w:rsidRPr="00C56125">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6BFFF94"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103. </w:t>
      </w:r>
      <w:r w:rsidRPr="00C56125">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EBC9CBF"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104. </w:t>
      </w:r>
      <w:r w:rsidRPr="00C56125">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4D605E9"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105. </w:t>
      </w:r>
      <w:r w:rsidRPr="00C56125">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C56125">
        <w:rPr>
          <w:rFonts w:ascii="Times New Roman" w:eastAsia="Times New Roman" w:hAnsi="Times New Roman" w:cs="Times New Roman"/>
          <w:noProof/>
          <w:sz w:val="24"/>
          <w:szCs w:val="24"/>
          <w:lang w:val="ro-MD"/>
        </w:rPr>
        <w:t>obligațiile</w:t>
      </w:r>
      <w:bookmarkEnd w:id="44"/>
      <w:r w:rsidRPr="00C56125">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1AD69CC"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106. </w:t>
      </w:r>
      <w:r w:rsidRPr="00C56125">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4C0B31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107. </w:t>
      </w:r>
      <w:r w:rsidRPr="00C56125">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0FA4510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108. </w:t>
      </w:r>
      <w:r w:rsidRPr="00C56125">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DC640AE" w14:textId="77777777" w:rsidR="00C56125" w:rsidRPr="00C56125" w:rsidRDefault="00C56125" w:rsidP="00C56125">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109. </w:t>
      </w:r>
      <w:r w:rsidRPr="00C56125">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29AC2EB3" w14:textId="77777777" w:rsidR="00C56125" w:rsidRPr="00C56125" w:rsidRDefault="00C56125" w:rsidP="00C56125">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C56125">
        <w:rPr>
          <w:rFonts w:ascii="Times New Roman" w:eastAsia="Times New Roman" w:hAnsi="Times New Roman" w:cs="Times New Roman"/>
          <w:b/>
          <w:bCs/>
          <w:noProof/>
          <w:color w:val="000000"/>
          <w:sz w:val="24"/>
          <w:szCs w:val="24"/>
          <w:lang w:val="ro-MD"/>
        </w:rPr>
        <w:t xml:space="preserve">110. </w:t>
      </w:r>
      <w:r w:rsidRPr="00C56125">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D885A8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3069EA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002295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5DF7D36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7770CF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7D39FA3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440BB3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25AFF7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807C4A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D0F687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327B9D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610EBF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239E09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5169C3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182582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07D464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0FF12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47A5A5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4E9A49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25CD40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E3FFFB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84104A4"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15BE22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D00564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0F9ABC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5405CB9"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131CDB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3EAEE1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56128B6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07AB70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ECC3B6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C0F5FD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4DCA64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FE2DBB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6D13B59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82B932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AB99C9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DB8D04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61C017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B706CB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306D34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77E4839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49828A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C5CFD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67A538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1DE3B75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43FE49A5"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w:t>
      </w:r>
    </w:p>
    <w:p w14:paraId="0D5C172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0F0452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3C9A9050"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109F130C"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41AA7FDD" w14:textId="77777777" w:rsidR="00C56125" w:rsidRPr="00C56125" w:rsidRDefault="00C56125" w:rsidP="00C56125">
      <w:pPr>
        <w:spacing w:after="0" w:line="276" w:lineRule="auto"/>
        <w:jc w:val="center"/>
        <w:rPr>
          <w:rFonts w:ascii="Times New Roman" w:eastAsia="Calibri" w:hAnsi="Times New Roman" w:cs="Times New Roman"/>
          <w:b/>
          <w:sz w:val="28"/>
          <w:szCs w:val="28"/>
          <w:lang w:val="ro-MD"/>
        </w:rPr>
      </w:pPr>
      <w:r w:rsidRPr="00C56125">
        <w:rPr>
          <w:rFonts w:ascii="Times New Roman" w:eastAsia="Calibri" w:hAnsi="Times New Roman" w:cs="Times New Roman"/>
          <w:b/>
          <w:sz w:val="28"/>
          <w:szCs w:val="28"/>
          <w:lang w:val="ro-MD"/>
        </w:rPr>
        <w:t>ANUNȚ DE INTENȚIE</w:t>
      </w:r>
    </w:p>
    <w:p w14:paraId="44F80638" w14:textId="77777777" w:rsidR="00C56125" w:rsidRPr="00C56125" w:rsidRDefault="00C56125" w:rsidP="00C56125">
      <w:pPr>
        <w:spacing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Nr. ______din____________ </w:t>
      </w:r>
    </w:p>
    <w:p w14:paraId="7A137060" w14:textId="77777777" w:rsidR="00C56125" w:rsidRPr="00C56125" w:rsidRDefault="00C56125" w:rsidP="00C56125">
      <w:pPr>
        <w:numPr>
          <w:ilvl w:val="0"/>
          <w:numId w:val="24"/>
        </w:numPr>
        <w:spacing w:before="240" w:after="0" w:line="276" w:lineRule="auto"/>
        <w:ind w:left="1077"/>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6125" w:rsidRPr="00C56125" w14:paraId="7C875B9C" w14:textId="77777777" w:rsidTr="00EE7EF8">
        <w:tc>
          <w:tcPr>
            <w:tcW w:w="5949" w:type="dxa"/>
            <w:shd w:val="clear" w:color="auto" w:fill="F2F2F2"/>
          </w:tcPr>
          <w:p w14:paraId="56CB1181"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Denumirea autorității contractante</w:t>
            </w:r>
          </w:p>
        </w:tc>
        <w:tc>
          <w:tcPr>
            <w:tcW w:w="3969" w:type="dxa"/>
          </w:tcPr>
          <w:p w14:paraId="476B5ACE"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C56125" w14:paraId="01D8602C" w14:textId="77777777" w:rsidTr="00EE7EF8">
        <w:tc>
          <w:tcPr>
            <w:tcW w:w="5949" w:type="dxa"/>
            <w:shd w:val="clear" w:color="auto" w:fill="F2F2F2"/>
          </w:tcPr>
          <w:p w14:paraId="6FD27A8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IDNO</w:t>
            </w:r>
          </w:p>
        </w:tc>
        <w:tc>
          <w:tcPr>
            <w:tcW w:w="3969" w:type="dxa"/>
          </w:tcPr>
          <w:p w14:paraId="78B2E3C1"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C56125" w14:paraId="7882CC8E" w14:textId="77777777" w:rsidTr="00EE7EF8">
        <w:tc>
          <w:tcPr>
            <w:tcW w:w="5949" w:type="dxa"/>
            <w:shd w:val="clear" w:color="auto" w:fill="F2F2F2"/>
          </w:tcPr>
          <w:p w14:paraId="64EE319A"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w:t>
            </w:r>
          </w:p>
        </w:tc>
        <w:tc>
          <w:tcPr>
            <w:tcW w:w="3969" w:type="dxa"/>
          </w:tcPr>
          <w:p w14:paraId="20F1D4F0"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C56125" w14:paraId="5B4155B2" w14:textId="77777777" w:rsidTr="00EE7EF8">
        <w:tc>
          <w:tcPr>
            <w:tcW w:w="5949" w:type="dxa"/>
            <w:shd w:val="clear" w:color="auto" w:fill="F2F2F2"/>
          </w:tcPr>
          <w:p w14:paraId="4CEE6DD4"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Numărul de telefon/fax</w:t>
            </w:r>
          </w:p>
        </w:tc>
        <w:tc>
          <w:tcPr>
            <w:tcW w:w="3969" w:type="dxa"/>
          </w:tcPr>
          <w:p w14:paraId="71F83CC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727E52" w14:paraId="30CA8BFF" w14:textId="77777777" w:rsidTr="00EE7EF8">
        <w:tc>
          <w:tcPr>
            <w:tcW w:w="5949" w:type="dxa"/>
            <w:shd w:val="clear" w:color="auto" w:fill="F2F2F2"/>
          </w:tcPr>
          <w:p w14:paraId="7481639B"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 de e-mail a autorității contractante</w:t>
            </w:r>
          </w:p>
        </w:tc>
        <w:tc>
          <w:tcPr>
            <w:tcW w:w="3969" w:type="dxa"/>
          </w:tcPr>
          <w:p w14:paraId="22D7184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727E52" w14:paraId="2DAC8CB4" w14:textId="77777777" w:rsidTr="00EE7EF8">
        <w:tc>
          <w:tcPr>
            <w:tcW w:w="5949" w:type="dxa"/>
            <w:shd w:val="clear" w:color="auto" w:fill="F2F2F2"/>
          </w:tcPr>
          <w:p w14:paraId="65697E51"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Pagina web oficială a autorității contractante</w:t>
            </w:r>
          </w:p>
        </w:tc>
        <w:tc>
          <w:tcPr>
            <w:tcW w:w="3969" w:type="dxa"/>
          </w:tcPr>
          <w:p w14:paraId="1B1FCA9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727E52" w14:paraId="00E58761" w14:textId="77777777" w:rsidTr="00EE7EF8">
        <w:tc>
          <w:tcPr>
            <w:tcW w:w="5949" w:type="dxa"/>
            <w:shd w:val="clear" w:color="auto" w:fill="F2F2F2"/>
          </w:tcPr>
          <w:p w14:paraId="4F9E9A8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Persoana de contact, numărul de telefon/e-mail</w:t>
            </w:r>
          </w:p>
        </w:tc>
        <w:tc>
          <w:tcPr>
            <w:tcW w:w="3969" w:type="dxa"/>
          </w:tcPr>
          <w:p w14:paraId="129BDFCD"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727E52" w14:paraId="3DB30F90" w14:textId="77777777" w:rsidTr="00EE7EF8">
        <w:tc>
          <w:tcPr>
            <w:tcW w:w="5949" w:type="dxa"/>
            <w:shd w:val="clear" w:color="auto" w:fill="F2F2F2"/>
          </w:tcPr>
          <w:p w14:paraId="008747CB"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60D9E906" w14:textId="77777777" w:rsidR="00C56125" w:rsidRPr="00C56125" w:rsidRDefault="00C56125" w:rsidP="00C56125">
            <w:pPr>
              <w:spacing w:line="276" w:lineRule="auto"/>
              <w:jc w:val="both"/>
              <w:rPr>
                <w:rFonts w:ascii="Times New Roman" w:eastAsia="Calibri" w:hAnsi="Times New Roman" w:cs="Times New Roman"/>
                <w:sz w:val="20"/>
                <w:szCs w:val="20"/>
                <w:lang w:val="ro-MD"/>
              </w:rPr>
            </w:pPr>
            <w:r w:rsidRPr="00C56125">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2CD6BF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r w:rsidR="00C56125" w:rsidRPr="00727E52" w14:paraId="137978E3" w14:textId="77777777" w:rsidTr="00EE7EF8">
        <w:tc>
          <w:tcPr>
            <w:tcW w:w="5949" w:type="dxa"/>
            <w:shd w:val="clear" w:color="auto" w:fill="F2F2F2"/>
          </w:tcPr>
          <w:p w14:paraId="1968C954"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Tipul autorității contractante și obiectul principal de activitate</w:t>
            </w:r>
          </w:p>
          <w:p w14:paraId="64004FF7" w14:textId="77777777" w:rsidR="00C56125" w:rsidRPr="00C56125" w:rsidRDefault="00C56125" w:rsidP="00C56125">
            <w:pPr>
              <w:spacing w:line="276" w:lineRule="auto"/>
              <w:jc w:val="both"/>
              <w:rPr>
                <w:rFonts w:ascii="Times New Roman" w:eastAsia="Calibri" w:hAnsi="Times New Roman" w:cs="Times New Roman"/>
                <w:sz w:val="20"/>
                <w:szCs w:val="20"/>
                <w:lang w:val="ro-MD"/>
              </w:rPr>
            </w:pPr>
            <w:r w:rsidRPr="00C56125">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B08964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bl>
    <w:p w14:paraId="361F4959" w14:textId="77777777" w:rsidR="00C56125" w:rsidRPr="00C56125" w:rsidRDefault="00C56125" w:rsidP="00C56125">
      <w:pPr>
        <w:numPr>
          <w:ilvl w:val="0"/>
          <w:numId w:val="24"/>
        </w:numPr>
        <w:spacing w:before="240" w:after="0"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b/>
          <w:sz w:val="24"/>
          <w:szCs w:val="24"/>
          <w:lang w:val="ro-MD"/>
        </w:rPr>
        <w:t>Informații despre obiectul achiziției</w:t>
      </w:r>
      <w:r w:rsidRPr="00C56125">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56125" w:rsidRPr="00727E52" w14:paraId="3849A9F1" w14:textId="77777777" w:rsidTr="00EE7EF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94DAD9A"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09D7B7"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A58176"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06480FB"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AB4F35B"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E89931"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Valoarea estimată,</w:t>
            </w:r>
            <w:r w:rsidRPr="00C56125">
              <w:rPr>
                <w:rFonts w:ascii="Times New Roman" w:eastAsia="Calibri" w:hAnsi="Times New Roman" w:cs="Times New Roman"/>
                <w:sz w:val="24"/>
                <w:szCs w:val="24"/>
                <w:lang w:val="ro-MD"/>
              </w:rPr>
              <w:br/>
              <w:t>fără TVA</w:t>
            </w:r>
            <w:r w:rsidRPr="00C56125">
              <w:rPr>
                <w:rFonts w:ascii="Times New Roman" w:eastAsia="Calibri" w:hAnsi="Times New Roman" w:cs="Times New Roman"/>
                <w:i/>
                <w:sz w:val="20"/>
                <w:szCs w:val="20"/>
                <w:lang w:val="ro-MD"/>
              </w:rPr>
              <w:t>(pentru fiecare lot în parte)</w:t>
            </w:r>
          </w:p>
        </w:tc>
      </w:tr>
      <w:tr w:rsidR="00C56125" w:rsidRPr="00C56125" w14:paraId="16645E41" w14:textId="77777777" w:rsidTr="00EE7EF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0964C7"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6C2B83" w14:textId="77777777" w:rsidR="00C56125" w:rsidRPr="00C56125" w:rsidRDefault="00C56125" w:rsidP="00C56125">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CE3F4C"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F0014"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92E551" w14:textId="77777777" w:rsidR="00C56125" w:rsidRPr="00C56125" w:rsidRDefault="00C56125" w:rsidP="00C56125">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743D66"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r>
      <w:tr w:rsidR="00C56125" w:rsidRPr="00C56125" w14:paraId="1916A75B" w14:textId="77777777" w:rsidTr="00EE7EF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80A22E"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DA8BE4" w14:textId="77777777" w:rsidR="00C56125" w:rsidRPr="00C56125" w:rsidRDefault="00C56125" w:rsidP="00C56125">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3560C1"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CD8510"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766C16" w14:textId="77777777" w:rsidR="00C56125" w:rsidRPr="00C56125" w:rsidRDefault="00C56125" w:rsidP="00C56125">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1D6775" w14:textId="77777777" w:rsidR="00C56125" w:rsidRPr="00C56125" w:rsidRDefault="00C56125" w:rsidP="00C56125">
            <w:pPr>
              <w:spacing w:after="0" w:line="276" w:lineRule="auto"/>
              <w:jc w:val="center"/>
              <w:rPr>
                <w:rFonts w:ascii="Times New Roman" w:eastAsia="Calibri" w:hAnsi="Times New Roman" w:cs="Times New Roman"/>
                <w:sz w:val="24"/>
                <w:szCs w:val="24"/>
                <w:lang w:val="ro-MD"/>
              </w:rPr>
            </w:pPr>
          </w:p>
        </w:tc>
      </w:tr>
    </w:tbl>
    <w:p w14:paraId="151F1C36" w14:textId="77777777" w:rsidR="00C56125" w:rsidRPr="00C56125" w:rsidRDefault="00C56125" w:rsidP="00C56125">
      <w:pPr>
        <w:numPr>
          <w:ilvl w:val="0"/>
          <w:numId w:val="24"/>
        </w:numPr>
        <w:spacing w:before="240" w:after="0" w:line="276"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 xml:space="preserve">Condiții de participare </w:t>
      </w:r>
      <w:r w:rsidRPr="00C56125">
        <w:rPr>
          <w:rFonts w:ascii="Times New Roman" w:eastAsia="Calibri" w:hAnsi="Times New Roman" w:cs="Times New Roman"/>
          <w:i/>
          <w:sz w:val="24"/>
          <w:szCs w:val="24"/>
          <w:lang w:val="ro-MD"/>
        </w:rPr>
        <w:t>(în măsura în care sunt deja cunoscute)</w:t>
      </w:r>
      <w:r w:rsidRPr="00C56125">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C56125" w:rsidRPr="00C56125" w14:paraId="5D8E2DE8" w14:textId="77777777" w:rsidTr="00EE7EF8">
        <w:tc>
          <w:tcPr>
            <w:tcW w:w="5954" w:type="dxa"/>
            <w:shd w:val="clear" w:color="auto" w:fill="F2F2F2"/>
          </w:tcPr>
          <w:p w14:paraId="658A0866"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7B712783"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 □</w:t>
            </w:r>
          </w:p>
          <w:p w14:paraId="3F05D376"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 □</w:t>
            </w:r>
          </w:p>
        </w:tc>
      </w:tr>
      <w:tr w:rsidR="00C56125" w:rsidRPr="00C56125" w14:paraId="60A6E39C" w14:textId="77777777" w:rsidTr="00EE7EF8">
        <w:tc>
          <w:tcPr>
            <w:tcW w:w="5954" w:type="dxa"/>
            <w:shd w:val="clear" w:color="auto" w:fill="F2F2F2"/>
          </w:tcPr>
          <w:p w14:paraId="32840788"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0E21B59D"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 □</w:t>
            </w:r>
          </w:p>
          <w:p w14:paraId="3E410D45"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 □</w:t>
            </w:r>
          </w:p>
        </w:tc>
      </w:tr>
      <w:tr w:rsidR="00C56125" w:rsidRPr="00727E52" w14:paraId="7C115688" w14:textId="77777777" w:rsidTr="00EE7EF8">
        <w:tc>
          <w:tcPr>
            <w:tcW w:w="5954" w:type="dxa"/>
            <w:shd w:val="clear" w:color="auto" w:fill="F2F2F2"/>
          </w:tcPr>
          <w:p w14:paraId="7D76C5D0"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Scurtă descriere a criteriilor de selecție</w:t>
            </w:r>
          </w:p>
        </w:tc>
        <w:tc>
          <w:tcPr>
            <w:tcW w:w="3969" w:type="dxa"/>
          </w:tcPr>
          <w:p w14:paraId="508FBD37" w14:textId="77777777" w:rsidR="00C56125" w:rsidRPr="00C56125" w:rsidRDefault="00C56125" w:rsidP="00C56125">
            <w:pPr>
              <w:spacing w:line="276" w:lineRule="auto"/>
              <w:contextualSpacing/>
              <w:jc w:val="both"/>
              <w:rPr>
                <w:rFonts w:ascii="Times New Roman" w:eastAsia="Calibri" w:hAnsi="Times New Roman" w:cs="Times New Roman"/>
                <w:sz w:val="20"/>
                <w:szCs w:val="20"/>
                <w:lang w:val="ro-MD"/>
              </w:rPr>
            </w:pPr>
          </w:p>
          <w:p w14:paraId="355ABC2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p>
          <w:p w14:paraId="74F1D1FA"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p>
        </w:tc>
      </w:tr>
    </w:tbl>
    <w:p w14:paraId="4031A335" w14:textId="77777777" w:rsidR="00C56125" w:rsidRPr="00C56125" w:rsidRDefault="00C56125" w:rsidP="00C56125">
      <w:pPr>
        <w:spacing w:before="240" w:line="276" w:lineRule="auto"/>
        <w:ind w:left="1080"/>
        <w:jc w:val="both"/>
        <w:rPr>
          <w:rFonts w:ascii="Times New Roman" w:eastAsia="Calibri" w:hAnsi="Times New Roman" w:cs="Times New Roman"/>
          <w:b/>
          <w:sz w:val="24"/>
          <w:szCs w:val="24"/>
          <w:lang w:val="ro-MD"/>
        </w:rPr>
      </w:pPr>
    </w:p>
    <w:p w14:paraId="4B4EEF36" w14:textId="77777777" w:rsidR="00C56125" w:rsidRPr="00C56125" w:rsidRDefault="00C56125" w:rsidP="00C56125">
      <w:pPr>
        <w:numPr>
          <w:ilvl w:val="0"/>
          <w:numId w:val="24"/>
        </w:numPr>
        <w:spacing w:before="240" w:after="0" w:line="276"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56125" w:rsidRPr="00727E52" w14:paraId="230412F9" w14:textId="77777777" w:rsidTr="00EE7EF8">
        <w:tc>
          <w:tcPr>
            <w:tcW w:w="5812" w:type="dxa"/>
            <w:shd w:val="clear" w:color="auto" w:fill="F2F2F2"/>
          </w:tcPr>
          <w:p w14:paraId="2E3BC4FB"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4600AD45"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p>
        </w:tc>
      </w:tr>
      <w:tr w:rsidR="00C56125" w:rsidRPr="00727E52" w14:paraId="69A8487E" w14:textId="77777777" w:rsidTr="00EE7EF8">
        <w:tc>
          <w:tcPr>
            <w:tcW w:w="5812" w:type="dxa"/>
            <w:shd w:val="clear" w:color="auto" w:fill="F2F2F2"/>
          </w:tcPr>
          <w:p w14:paraId="6E58AB4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Tehnici și instrumente specifice de atribuire utilizate</w:t>
            </w:r>
          </w:p>
        </w:tc>
        <w:tc>
          <w:tcPr>
            <w:tcW w:w="4111" w:type="dxa"/>
          </w:tcPr>
          <w:p w14:paraId="5AB0A8C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Acord-cadru □</w:t>
            </w:r>
          </w:p>
          <w:p w14:paraId="464895D1"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Sistem dinamic de achiziție □</w:t>
            </w:r>
          </w:p>
        </w:tc>
      </w:tr>
      <w:tr w:rsidR="00C56125" w:rsidRPr="00C56125" w14:paraId="18FE10CB" w14:textId="77777777" w:rsidTr="00EE7EF8">
        <w:tc>
          <w:tcPr>
            <w:tcW w:w="5812" w:type="dxa"/>
            <w:shd w:val="clear" w:color="auto" w:fill="F2F2F2"/>
          </w:tcPr>
          <w:p w14:paraId="77F1F43E" w14:textId="77777777" w:rsidR="00C56125" w:rsidRPr="00C56125" w:rsidRDefault="00C56125" w:rsidP="00C56125">
            <w:pPr>
              <w:spacing w:line="276" w:lineRule="auto"/>
              <w:contextualSpacing/>
              <w:jc w:val="both"/>
              <w:rPr>
                <w:rFonts w:ascii="Times New Roman" w:eastAsia="Times New Roman" w:hAnsi="Times New Roman" w:cs="Times New Roman"/>
                <w:sz w:val="24"/>
                <w:szCs w:val="24"/>
                <w:lang w:val="ro-MD" w:eastAsia="zh-CN"/>
              </w:rPr>
            </w:pPr>
            <w:r w:rsidRPr="00C56125">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1833F300"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1BFDFFE0"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 □</w:t>
            </w:r>
          </w:p>
          <w:p w14:paraId="7A4DE2AD" w14:textId="77777777" w:rsidR="00C56125" w:rsidRPr="00C56125" w:rsidRDefault="00C56125" w:rsidP="00C56125">
            <w:pPr>
              <w:spacing w:line="276"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Da □</w:t>
            </w:r>
          </w:p>
        </w:tc>
      </w:tr>
      <w:tr w:rsidR="00C56125" w:rsidRPr="00727E52" w14:paraId="7F7E54A0" w14:textId="77777777" w:rsidTr="00EE7EF8">
        <w:tc>
          <w:tcPr>
            <w:tcW w:w="5812" w:type="dxa"/>
            <w:shd w:val="clear" w:color="auto" w:fill="F2F2F2"/>
          </w:tcPr>
          <w:p w14:paraId="65D6FEA8"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Agenția Națională pentru Soluționarea Contestațiilor</w:t>
            </w:r>
          </w:p>
          <w:p w14:paraId="03F454BE" w14:textId="77777777" w:rsidR="00C56125" w:rsidRPr="00C56125" w:rsidRDefault="00C56125" w:rsidP="00C56125">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4F63AB1B"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mun. Chișinău, bd. Ștefan cel Mare și Sfânt, 124, MD-2001;</w:t>
            </w:r>
          </w:p>
          <w:p w14:paraId="3DA7F97C"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tel/fax: (022) 820 652, 820-651 </w:t>
            </w:r>
          </w:p>
          <w:p w14:paraId="701AD93E" w14:textId="77777777" w:rsidR="00C56125" w:rsidRPr="00C56125" w:rsidRDefault="00C56125" w:rsidP="00C56125">
            <w:pPr>
              <w:spacing w:line="276" w:lineRule="auto"/>
              <w:jc w:val="both"/>
              <w:rPr>
                <w:rFonts w:ascii="Times New Roman" w:eastAsia="Calibri" w:hAnsi="Times New Roman" w:cs="Times New Roman"/>
                <w:color w:val="0563C1"/>
                <w:sz w:val="24"/>
                <w:szCs w:val="24"/>
                <w:u w:val="single"/>
                <w:lang w:val="ro-MD"/>
              </w:rPr>
            </w:pPr>
            <w:r w:rsidRPr="00C56125">
              <w:rPr>
                <w:rFonts w:ascii="Times New Roman" w:eastAsia="Calibri" w:hAnsi="Times New Roman" w:cs="Times New Roman"/>
                <w:sz w:val="24"/>
                <w:szCs w:val="24"/>
                <w:lang w:val="ro-MD"/>
              </w:rPr>
              <w:t xml:space="preserve">e-mail: </w:t>
            </w:r>
            <w:hyperlink r:id="rId11" w:history="1">
              <w:r w:rsidRPr="00C56125">
                <w:rPr>
                  <w:rFonts w:ascii="Times New Roman" w:eastAsia="Calibri" w:hAnsi="Times New Roman" w:cs="Times New Roman"/>
                  <w:color w:val="0563C1"/>
                  <w:sz w:val="24"/>
                  <w:szCs w:val="24"/>
                  <w:u w:val="single"/>
                  <w:lang w:val="ro-MD"/>
                </w:rPr>
                <w:t>contestatii@ansc.md</w:t>
              </w:r>
            </w:hyperlink>
          </w:p>
          <w:p w14:paraId="510D1F80"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pagina web: </w:t>
            </w:r>
            <w:r w:rsidRPr="00C56125">
              <w:rPr>
                <w:rFonts w:ascii="Times New Roman" w:eastAsia="Calibri" w:hAnsi="Times New Roman" w:cs="Times New Roman"/>
                <w:color w:val="0563C1"/>
                <w:sz w:val="24"/>
                <w:szCs w:val="24"/>
                <w:u w:val="single"/>
                <w:lang w:val="ro-MD"/>
              </w:rPr>
              <w:t>www.ansc.md</w:t>
            </w:r>
          </w:p>
        </w:tc>
      </w:tr>
      <w:tr w:rsidR="00C56125" w:rsidRPr="00C56125" w14:paraId="5794F743" w14:textId="77777777" w:rsidTr="00EE7EF8">
        <w:tc>
          <w:tcPr>
            <w:tcW w:w="5812" w:type="dxa"/>
            <w:shd w:val="clear" w:color="auto" w:fill="F2F2F2"/>
          </w:tcPr>
          <w:p w14:paraId="2C818A3E" w14:textId="77777777" w:rsidR="00C56125" w:rsidRPr="00C56125" w:rsidRDefault="00C56125" w:rsidP="00C56125">
            <w:pPr>
              <w:spacing w:line="276" w:lineRule="auto"/>
              <w:contextualSpacing/>
              <w:jc w:val="both"/>
              <w:rPr>
                <w:rFonts w:ascii="Times New Roman" w:eastAsia="Times New Roman" w:hAnsi="Times New Roman" w:cs="Times New Roman"/>
                <w:sz w:val="24"/>
                <w:szCs w:val="24"/>
                <w:lang w:val="ro-MD" w:eastAsia="zh-CN"/>
              </w:rPr>
            </w:pPr>
            <w:r w:rsidRPr="00C56125">
              <w:rPr>
                <w:rFonts w:ascii="Times New Roman" w:eastAsia="Times New Roman" w:hAnsi="Times New Roman" w:cs="Times New Roman"/>
                <w:sz w:val="24"/>
                <w:szCs w:val="24"/>
                <w:lang w:val="ro-MD" w:eastAsia="zh-CN"/>
              </w:rPr>
              <w:t>Alte informații relevante</w:t>
            </w:r>
          </w:p>
        </w:tc>
        <w:tc>
          <w:tcPr>
            <w:tcW w:w="4111" w:type="dxa"/>
          </w:tcPr>
          <w:p w14:paraId="00A139C7"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4432452F"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tc>
      </w:tr>
    </w:tbl>
    <w:p w14:paraId="08DEACD2"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6198A1D8" w14:textId="77777777" w:rsidR="00C56125" w:rsidRPr="00C56125" w:rsidRDefault="00C56125" w:rsidP="00C56125">
      <w:pPr>
        <w:spacing w:before="120" w:after="120" w:line="276" w:lineRule="auto"/>
        <w:ind w:firstLine="567"/>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 xml:space="preserve">Conducătorul grupului de lucru:  ___________________________                </w:t>
      </w:r>
    </w:p>
    <w:p w14:paraId="3785C618"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220D4C67" w14:textId="77777777" w:rsidR="00C56125" w:rsidRPr="00C56125" w:rsidRDefault="00C56125" w:rsidP="00C56125">
      <w:pPr>
        <w:spacing w:line="276" w:lineRule="auto"/>
        <w:jc w:val="both"/>
        <w:rPr>
          <w:rFonts w:ascii="Times New Roman" w:eastAsia="Calibri" w:hAnsi="Times New Roman" w:cs="Times New Roman"/>
          <w:sz w:val="24"/>
          <w:szCs w:val="24"/>
          <w:lang w:val="ro-MD"/>
        </w:rPr>
      </w:pPr>
    </w:p>
    <w:p w14:paraId="7338E268" w14:textId="77777777" w:rsidR="00C56125" w:rsidRPr="00C56125" w:rsidRDefault="00C56125" w:rsidP="00C56125">
      <w:pPr>
        <w:spacing w:line="276" w:lineRule="auto"/>
        <w:jc w:val="both"/>
        <w:rPr>
          <w:rFonts w:ascii="Times New Roman" w:eastAsia="Calibri" w:hAnsi="Times New Roman" w:cs="Times New Roman"/>
          <w:i/>
          <w:sz w:val="24"/>
          <w:szCs w:val="24"/>
          <w:lang w:val="ro-MD"/>
        </w:rPr>
      </w:pPr>
      <w:r w:rsidRPr="00C56125">
        <w:rPr>
          <w:rFonts w:ascii="Times New Roman" w:eastAsia="Calibri" w:hAnsi="Times New Roman" w:cs="Times New Roman"/>
          <w:b/>
          <w:i/>
          <w:color w:val="FF0000"/>
          <w:sz w:val="24"/>
          <w:szCs w:val="24"/>
          <w:lang w:val="ro-MD"/>
        </w:rPr>
        <w:t xml:space="preserve">Notă: </w:t>
      </w:r>
      <w:r w:rsidRPr="00C56125">
        <w:rPr>
          <w:rFonts w:ascii="Times New Roman" w:eastAsia="Calibri" w:hAnsi="Times New Roman" w:cs="Times New Roman"/>
          <w:i/>
          <w:sz w:val="24"/>
          <w:szCs w:val="24"/>
          <w:lang w:val="ro-MD"/>
        </w:rPr>
        <w:t>A</w:t>
      </w:r>
      <w:r w:rsidRPr="00C56125">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52AB90" w14:textId="77777777" w:rsidR="00C56125" w:rsidRPr="00C56125" w:rsidRDefault="00C56125" w:rsidP="00C56125">
      <w:pPr>
        <w:spacing w:line="276" w:lineRule="auto"/>
        <w:rPr>
          <w:rFonts w:ascii="Calibri" w:eastAsia="Calibri" w:hAnsi="Calibri" w:cs="Times New Roman"/>
          <w:lang w:val="ro-MD"/>
        </w:rPr>
      </w:pPr>
    </w:p>
    <w:p w14:paraId="468C8FD9" w14:textId="77777777" w:rsidR="00C56125" w:rsidRPr="00C56125" w:rsidRDefault="00C56125" w:rsidP="00C56125">
      <w:pPr>
        <w:spacing w:line="276" w:lineRule="auto"/>
        <w:rPr>
          <w:rFonts w:ascii="Calibri" w:eastAsia="Calibri" w:hAnsi="Calibri" w:cs="Times New Roman"/>
          <w:lang w:val="ro-MD"/>
        </w:rPr>
      </w:pPr>
    </w:p>
    <w:p w14:paraId="19775E30" w14:textId="77777777" w:rsidR="00C56125" w:rsidRPr="00C56125" w:rsidRDefault="00C56125" w:rsidP="00C56125">
      <w:pPr>
        <w:spacing w:line="276" w:lineRule="auto"/>
        <w:rPr>
          <w:rFonts w:ascii="Calibri" w:eastAsia="Calibri" w:hAnsi="Calibri" w:cs="Times New Roman"/>
          <w:lang w:val="ro-MD"/>
        </w:rPr>
      </w:pPr>
    </w:p>
    <w:p w14:paraId="13650F90" w14:textId="77777777" w:rsidR="00C56125" w:rsidRPr="00C56125" w:rsidRDefault="00C56125" w:rsidP="00C56125">
      <w:pPr>
        <w:spacing w:after="0" w:line="240" w:lineRule="auto"/>
        <w:rPr>
          <w:rFonts w:ascii="Calibri" w:eastAsia="Calibri" w:hAnsi="Calibri" w:cs="Times New Roman"/>
          <w:lang w:val="ro-MD"/>
        </w:rPr>
      </w:pPr>
    </w:p>
    <w:p w14:paraId="2712BCAA" w14:textId="77777777" w:rsidR="00C56125" w:rsidRPr="00C56125" w:rsidRDefault="00C56125" w:rsidP="00C56125">
      <w:pPr>
        <w:spacing w:after="0" w:line="240" w:lineRule="auto"/>
        <w:rPr>
          <w:rFonts w:ascii="Calibri" w:eastAsia="Calibri" w:hAnsi="Calibri" w:cs="Times New Roman"/>
          <w:lang w:val="ro-MD"/>
        </w:rPr>
      </w:pPr>
    </w:p>
    <w:p w14:paraId="14DC85D3"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6B06AEBD"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7A6A869D"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63BB1BE9"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1C2AA29F"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2AAD7399"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5B387325" w14:textId="77777777" w:rsidR="00C56125" w:rsidRPr="00C56125" w:rsidRDefault="00C56125" w:rsidP="00C56125">
      <w:pPr>
        <w:spacing w:after="0" w:line="240" w:lineRule="auto"/>
        <w:rPr>
          <w:rFonts w:ascii="Times New Roman" w:eastAsia="Times New Roman" w:hAnsi="Times New Roman" w:cs="Times New Roman"/>
          <w:sz w:val="24"/>
          <w:szCs w:val="24"/>
          <w:lang w:val="en-US"/>
        </w:rPr>
      </w:pPr>
    </w:p>
    <w:p w14:paraId="5F7D6104" w14:textId="77777777" w:rsidR="00122C45" w:rsidRPr="00122C45" w:rsidRDefault="00122C45" w:rsidP="00122C45">
      <w:pPr>
        <w:spacing w:before="120" w:after="0" w:line="240" w:lineRule="auto"/>
        <w:jc w:val="center"/>
        <w:outlineLvl w:val="0"/>
        <w:rPr>
          <w:rFonts w:ascii="Times New Roman" w:eastAsia="Times New Roman" w:hAnsi="Times New Roman" w:cs="Times New Roman"/>
          <w:b/>
          <w:sz w:val="28"/>
          <w:szCs w:val="28"/>
          <w:lang w:val="en-US" w:eastAsia="ru-RU"/>
        </w:rPr>
      </w:pPr>
      <w:r w:rsidRPr="00122C45">
        <w:rPr>
          <w:rFonts w:ascii="Times New Roman" w:eastAsia="Times New Roman" w:hAnsi="Times New Roman" w:cs="Times New Roman"/>
          <w:b/>
          <w:sz w:val="28"/>
          <w:szCs w:val="28"/>
          <w:lang w:val="en-US" w:eastAsia="ru-RU"/>
        </w:rPr>
        <w:t>ANUNȚ DE PARTICIPARE, INCLUSIV PENTRU PROCEDURILE DE PRESELECȚIE/PROCEDURILE NEGOCIATE</w:t>
      </w:r>
    </w:p>
    <w:p w14:paraId="67FFBAC8" w14:textId="77777777" w:rsidR="00122C45" w:rsidRPr="00122C45" w:rsidRDefault="00122C45" w:rsidP="00122C45">
      <w:pPr>
        <w:spacing w:after="0" w:line="240" w:lineRule="auto"/>
        <w:rPr>
          <w:rFonts w:ascii="Times New Roman" w:eastAsia="Times New Roman" w:hAnsi="Times New Roman" w:cs="Times New Roman"/>
          <w:sz w:val="20"/>
          <w:szCs w:val="20"/>
          <w:lang w:val="en-US" w:eastAsia="ru-RU"/>
        </w:rPr>
      </w:pPr>
    </w:p>
    <w:p w14:paraId="58AD6CD0" w14:textId="77777777" w:rsidR="00122C45" w:rsidRPr="00122C45" w:rsidRDefault="00122C45" w:rsidP="00122C45">
      <w:pPr>
        <w:spacing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Privind achiziționarea:</w:t>
      </w:r>
    </w:p>
    <w:p w14:paraId="10343F75" w14:textId="77777777" w:rsidR="00122C45" w:rsidRPr="00122C45" w:rsidRDefault="00122C45" w:rsidP="00122C45">
      <w:pPr>
        <w:spacing w:after="0" w:line="240" w:lineRule="auto"/>
        <w:rPr>
          <w:rFonts w:ascii="Times New Roman" w:eastAsia="Times New Roman" w:hAnsi="Times New Roman" w:cs="Times New Roman"/>
          <w:sz w:val="20"/>
          <w:szCs w:val="24"/>
          <w:lang w:val="en-US" w:eastAsia="ru-RU"/>
        </w:rPr>
      </w:pPr>
      <w:r w:rsidRPr="00122C45">
        <w:rPr>
          <w:rFonts w:ascii="Times New Roman" w:hAnsi="Times New Roman" w:cs="Times New Roman"/>
          <w:b/>
          <w:i/>
          <w:iCs/>
          <w:sz w:val="24"/>
          <w:szCs w:val="24"/>
          <w:lang w:val="en-US"/>
        </w:rPr>
        <w:t xml:space="preserve">Îngrijirea plantației forestiere situate pe terenul cu numarul cadastral </w:t>
      </w:r>
      <w:r w:rsidRPr="00122C45">
        <w:rPr>
          <w:rFonts w:ascii="Times New Roman" w:eastAsia="Times New Roman" w:hAnsi="Times New Roman" w:cs="Times New Roman"/>
          <w:b/>
          <w:i/>
          <w:iCs/>
          <w:sz w:val="24"/>
          <w:szCs w:val="24"/>
          <w:lang w:val="en-US" w:eastAsia="ru-RU"/>
        </w:rPr>
        <w:t>2701409142</w:t>
      </w:r>
      <w:r w:rsidRPr="00122C45">
        <w:rPr>
          <w:rFonts w:ascii="Times New Roman" w:eastAsia="Times New Roman" w:hAnsi="Times New Roman" w:cs="Times New Roman"/>
          <w:sz w:val="20"/>
          <w:szCs w:val="24"/>
          <w:lang w:val="en-US" w:eastAsia="ru-RU"/>
        </w:rPr>
        <w:t xml:space="preserve"> </w:t>
      </w:r>
    </w:p>
    <w:p w14:paraId="3F732174" w14:textId="77777777" w:rsidR="00122C45" w:rsidRPr="00122C45" w:rsidRDefault="00122C45" w:rsidP="00122C45">
      <w:pPr>
        <w:spacing w:after="0" w:line="240" w:lineRule="auto"/>
        <w:rPr>
          <w:rFonts w:ascii="Times New Roman" w:eastAsia="Times New Roman" w:hAnsi="Times New Roman" w:cs="Times New Roman"/>
          <w:b/>
          <w:i/>
          <w:noProof/>
          <w:sz w:val="24"/>
          <w:szCs w:val="24"/>
          <w:lang w:val="ro-MD"/>
        </w:rPr>
      </w:pPr>
      <w:r w:rsidRPr="00122C45">
        <w:rPr>
          <w:rFonts w:ascii="Times New Roman" w:eastAsia="Times New Roman" w:hAnsi="Times New Roman" w:cs="Times New Roman"/>
          <w:sz w:val="20"/>
          <w:szCs w:val="24"/>
          <w:lang w:val="en-US" w:eastAsia="ru-RU"/>
        </w:rPr>
        <w:t xml:space="preserve">                                                      </w:t>
      </w:r>
      <w:r w:rsidRPr="00122C45">
        <w:rPr>
          <w:rFonts w:ascii="Times New Roman" w:eastAsia="Times New Roman" w:hAnsi="Times New Roman" w:cs="Times New Roman"/>
          <w:b/>
          <w:sz w:val="24"/>
          <w:szCs w:val="24"/>
          <w:lang w:val="en-US" w:eastAsia="ru-RU"/>
        </w:rPr>
        <w:br/>
        <w:t xml:space="preserve">prin procedura de achiziție   </w:t>
      </w:r>
      <w:r w:rsidRPr="00122C45">
        <w:rPr>
          <w:rFonts w:ascii="Times New Roman" w:eastAsia="Times New Roman" w:hAnsi="Times New Roman" w:cs="Times New Roman"/>
          <w:b/>
          <w:i/>
          <w:iCs/>
          <w:sz w:val="24"/>
          <w:szCs w:val="24"/>
          <w:lang w:val="en-US" w:eastAsia="ru-RU"/>
        </w:rPr>
        <w:t>Achiziție cu costuri mici</w:t>
      </w:r>
      <w:r w:rsidRPr="00122C45">
        <w:rPr>
          <w:rFonts w:ascii="Times New Roman" w:eastAsia="Times New Roman" w:hAnsi="Times New Roman" w:cs="Times New Roman"/>
          <w:sz w:val="20"/>
          <w:szCs w:val="24"/>
          <w:lang w:val="en-US" w:eastAsia="ru-RU"/>
        </w:rPr>
        <w:t xml:space="preserve">                                 </w:t>
      </w:r>
    </w:p>
    <w:p w14:paraId="3ED73097" w14:textId="77777777" w:rsidR="00122C45" w:rsidRPr="00122C45" w:rsidRDefault="00122C45" w:rsidP="00122C45">
      <w:pPr>
        <w:tabs>
          <w:tab w:val="left" w:pos="284"/>
          <w:tab w:val="right" w:pos="9531"/>
        </w:tabs>
        <w:spacing w:before="120" w:after="0" w:line="240" w:lineRule="auto"/>
        <w:rPr>
          <w:rFonts w:ascii="Times New Roman" w:eastAsia="Times New Roman" w:hAnsi="Times New Roman" w:cs="Times New Roman"/>
          <w:b/>
          <w:sz w:val="24"/>
          <w:szCs w:val="24"/>
          <w:lang w:val="en-US"/>
        </w:rPr>
      </w:pPr>
      <w:r w:rsidRPr="00122C45">
        <w:rPr>
          <w:rFonts w:ascii="Times New Roman" w:eastAsia="Times New Roman" w:hAnsi="Times New Roman" w:cs="Times New Roman"/>
          <w:b/>
          <w:sz w:val="24"/>
          <w:szCs w:val="24"/>
          <w:lang w:val="en-US"/>
        </w:rPr>
        <w:t xml:space="preserve">*Procedura a fost inclusă în planul de achiziții publice a autorității contractante (Da/Nu): </w:t>
      </w:r>
      <w:r w:rsidRPr="00122C45">
        <w:rPr>
          <w:rFonts w:ascii="Times New Roman" w:eastAsia="Times New Roman" w:hAnsi="Times New Roman" w:cs="Times New Roman"/>
          <w:b/>
          <w:i/>
          <w:iCs/>
          <w:sz w:val="24"/>
          <w:szCs w:val="24"/>
          <w:lang w:val="en-US"/>
        </w:rPr>
        <w:t>Da</w:t>
      </w:r>
    </w:p>
    <w:p w14:paraId="606FD557" w14:textId="77777777" w:rsidR="00122C45" w:rsidRPr="00122C45" w:rsidRDefault="00122C45" w:rsidP="00122C45">
      <w:pPr>
        <w:shd w:val="clear" w:color="auto" w:fill="FFFFFF" w:themeFill="background1"/>
        <w:tabs>
          <w:tab w:val="left" w:pos="284"/>
          <w:tab w:val="right" w:pos="426"/>
        </w:tabs>
        <w:spacing w:before="120" w:after="0" w:line="240" w:lineRule="auto"/>
        <w:rPr>
          <w:rFonts w:ascii="Times New Roman" w:eastAsia="Times New Roman" w:hAnsi="Times New Roman" w:cs="Times New Roman"/>
          <w:b/>
          <w:sz w:val="24"/>
          <w:szCs w:val="24"/>
          <w:lang w:val="en-US"/>
        </w:rPr>
      </w:pPr>
      <w:r w:rsidRPr="00122C45">
        <w:rPr>
          <w:rFonts w:ascii="Times New Roman" w:eastAsia="Times New Roman" w:hAnsi="Times New Roman" w:cs="Times New Roman"/>
          <w:b/>
          <w:sz w:val="24"/>
          <w:szCs w:val="24"/>
          <w:lang w:val="en-US"/>
        </w:rPr>
        <w:t xml:space="preserve">Link-ul către planul de achiziții publice publicat: </w:t>
      </w:r>
      <w:r w:rsidRPr="00122C45">
        <w:rPr>
          <w:rFonts w:ascii="Times New Roman" w:eastAsia="Times New Roman" w:hAnsi="Times New Roman" w:cs="Times New Roman"/>
          <w:b/>
          <w:color w:val="2E74B5" w:themeColor="accent1" w:themeShade="BF"/>
          <w:sz w:val="24"/>
          <w:szCs w:val="24"/>
          <w:lang w:val="en-US"/>
        </w:rPr>
        <w:t>https://primaria.causeni.org/wp-content/uploads/2026/06/Plan-achizitii-pentru-anul-2026.signed.pdf</w:t>
      </w:r>
    </w:p>
    <w:p w14:paraId="3D584532"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Denumirea autorității contractante: </w:t>
      </w:r>
      <w:r w:rsidRPr="00122C45">
        <w:rPr>
          <w:rFonts w:ascii="Times New Roman" w:eastAsia="Times New Roman" w:hAnsi="Times New Roman" w:cs="Times New Roman"/>
          <w:b/>
          <w:i/>
          <w:iCs/>
          <w:sz w:val="24"/>
          <w:szCs w:val="24"/>
          <w:lang w:val="en-US" w:eastAsia="ru-RU"/>
        </w:rPr>
        <w:t>Primaria orasului Causeni</w:t>
      </w:r>
    </w:p>
    <w:p w14:paraId="7E6359CA"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i/>
          <w:iCs/>
          <w:sz w:val="24"/>
          <w:szCs w:val="24"/>
          <w:lang w:val="en-US" w:eastAsia="ru-RU"/>
        </w:rPr>
      </w:pPr>
      <w:r w:rsidRPr="00122C45">
        <w:rPr>
          <w:rFonts w:ascii="Times New Roman" w:eastAsia="Times New Roman" w:hAnsi="Times New Roman" w:cs="Times New Roman"/>
          <w:b/>
          <w:sz w:val="24"/>
          <w:szCs w:val="24"/>
          <w:lang w:val="en-US" w:eastAsia="ru-RU"/>
        </w:rPr>
        <w:t xml:space="preserve">IDNO: </w:t>
      </w:r>
      <w:r w:rsidRPr="00122C45">
        <w:rPr>
          <w:rFonts w:ascii="Times New Roman" w:eastAsia="Times New Roman" w:hAnsi="Times New Roman" w:cs="Times New Roman"/>
          <w:b/>
          <w:i/>
          <w:iCs/>
          <w:sz w:val="24"/>
          <w:szCs w:val="24"/>
          <w:shd w:val="clear" w:color="auto" w:fill="FFFFFF" w:themeFill="background1"/>
          <w:lang w:val="en-US" w:eastAsia="ru-RU"/>
        </w:rPr>
        <w:t>1007601006151</w:t>
      </w:r>
    </w:p>
    <w:p w14:paraId="4478974A"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Adresa: </w:t>
      </w:r>
      <w:r w:rsidRPr="00122C45">
        <w:rPr>
          <w:rFonts w:ascii="Times New Roman" w:eastAsia="Times New Roman" w:hAnsi="Times New Roman" w:cs="Times New Roman"/>
          <w:b/>
          <w:i/>
          <w:iCs/>
          <w:sz w:val="24"/>
          <w:szCs w:val="24"/>
          <w:shd w:val="clear" w:color="auto" w:fill="FFFFFF" w:themeFill="background1"/>
          <w:lang w:val="en-US" w:eastAsia="ru-RU"/>
        </w:rPr>
        <w:t>or. Causeni str. Mesterul Radu nr. 3</w:t>
      </w:r>
    </w:p>
    <w:p w14:paraId="6150C3ED"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Numărul de telefon/fax: </w:t>
      </w:r>
      <w:r w:rsidRPr="00122C45">
        <w:rPr>
          <w:rFonts w:ascii="Times New Roman" w:eastAsia="Times New Roman" w:hAnsi="Times New Roman" w:cs="Times New Roman"/>
          <w:b/>
          <w:i/>
          <w:iCs/>
          <w:sz w:val="24"/>
          <w:szCs w:val="24"/>
          <w:shd w:val="clear" w:color="auto" w:fill="FFFFFF" w:themeFill="background1"/>
          <w:lang w:val="en-US" w:eastAsia="ru-RU"/>
        </w:rPr>
        <w:t>024322233, 069214273</w:t>
      </w:r>
    </w:p>
    <w:p w14:paraId="72795753"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Adresa de e-mail și pagina web oficială a autorității contractante: </w:t>
      </w:r>
      <w:r w:rsidRPr="00122C45">
        <w:rPr>
          <w:rFonts w:ascii="Times New Roman" w:eastAsia="Times New Roman" w:hAnsi="Times New Roman" w:cs="Times New Roman"/>
          <w:b/>
          <w:i/>
          <w:iCs/>
          <w:sz w:val="24"/>
          <w:szCs w:val="24"/>
          <w:shd w:val="clear" w:color="auto" w:fill="FFFFFF" w:themeFill="background1"/>
          <w:lang w:val="en-US" w:eastAsia="ru-RU"/>
        </w:rPr>
        <w:t>primaria@causeni.org</w:t>
      </w:r>
    </w:p>
    <w:p w14:paraId="34181180"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Adresa de e-mail sau pagina web oficială de la care se va putea obține accesul la documentația de atribuire: </w:t>
      </w:r>
      <w:r w:rsidRPr="00122C45">
        <w:rPr>
          <w:rFonts w:ascii="Times New Roman" w:eastAsia="Times New Roman" w:hAnsi="Times New Roman" w:cs="Times New Roman"/>
          <w:b/>
          <w:i/>
          <w:sz w:val="24"/>
          <w:szCs w:val="24"/>
          <w:lang w:val="en-US" w:eastAsia="ru-RU"/>
        </w:rPr>
        <w:t>documentația de atribuire este anexată în cadrul procedurii în SIA RSAP</w:t>
      </w:r>
    </w:p>
    <w:p w14:paraId="1A642934" w14:textId="77777777" w:rsidR="00122C45" w:rsidRPr="00122C45" w:rsidRDefault="00122C45" w:rsidP="00122C45">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22C45">
        <w:rPr>
          <w:rFonts w:ascii="Times New Roman" w:eastAsia="Times New Roman" w:hAnsi="Times New Roman" w:cs="Times New Roman"/>
          <w:b/>
          <w:i/>
          <w:iCs/>
          <w:sz w:val="24"/>
          <w:szCs w:val="24"/>
          <w:lang w:val="en-US" w:eastAsia="ru-RU"/>
        </w:rPr>
        <w:t>APL nivelul I</w:t>
      </w:r>
    </w:p>
    <w:p w14:paraId="0F8D713B" w14:textId="77777777" w:rsidR="00122C45" w:rsidRPr="00122C45" w:rsidRDefault="00122C45" w:rsidP="00122C45">
      <w:pPr>
        <w:numPr>
          <w:ilvl w:val="0"/>
          <w:numId w:val="25"/>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pPr w:leftFromText="180" w:rightFromText="180" w:vertAnchor="text" w:horzAnchor="margin" w:tblpY="244"/>
        <w:tblW w:w="10075" w:type="dxa"/>
        <w:tblLayout w:type="fixed"/>
        <w:tblLook w:val="04A0" w:firstRow="1" w:lastRow="0" w:firstColumn="1" w:lastColumn="0" w:noHBand="0" w:noVBand="1"/>
      </w:tblPr>
      <w:tblGrid>
        <w:gridCol w:w="537"/>
        <w:gridCol w:w="1025"/>
        <w:gridCol w:w="2393"/>
        <w:gridCol w:w="990"/>
        <w:gridCol w:w="1170"/>
        <w:gridCol w:w="1980"/>
        <w:gridCol w:w="1980"/>
      </w:tblGrid>
      <w:tr w:rsidR="00122C45" w:rsidRPr="00727E52" w14:paraId="0A9DA325" w14:textId="77777777" w:rsidTr="00AB4FA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3DA6E5"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387D7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3191F3"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B8E3B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454B8"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32F901"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874CE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122C45">
              <w:rPr>
                <w:rFonts w:ascii="Times New Roman" w:eastAsia="Times New Roman" w:hAnsi="Times New Roman" w:cs="Times New Roman"/>
                <w:b/>
                <w:sz w:val="20"/>
                <w:szCs w:val="20"/>
                <w:lang w:val="en-US" w:eastAsia="ru-RU"/>
              </w:rPr>
              <w:t>Valoarea estimată</w:t>
            </w:r>
            <w:r w:rsidRPr="00122C45">
              <w:rPr>
                <w:rFonts w:ascii="Times New Roman" w:eastAsia="Times New Roman" w:hAnsi="Times New Roman" w:cs="Times New Roman"/>
                <w:b/>
                <w:sz w:val="20"/>
                <w:szCs w:val="20"/>
                <w:lang w:val="en-US" w:eastAsia="ru-RU"/>
              </w:rPr>
              <w:br/>
              <w:t>(se va indica pentru fiecare lot în parte)</w:t>
            </w:r>
          </w:p>
        </w:tc>
      </w:tr>
      <w:tr w:rsidR="00122C45" w:rsidRPr="00122C45" w14:paraId="55CA8EAA" w14:textId="77777777" w:rsidTr="00AB4FA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886D86"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8DE9886"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8E4DA2"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hAnsi="Times New Roman" w:cs="Times New Roman"/>
                <w:b/>
                <w:sz w:val="24"/>
                <w:szCs w:val="24"/>
                <w:lang w:val="en-US"/>
              </w:rPr>
              <w:t xml:space="preserve">Îngrijirea plantației forestiere situate pe terenul cu numarul cadastral </w:t>
            </w:r>
            <w:r w:rsidRPr="00122C45">
              <w:rPr>
                <w:rFonts w:ascii="Times New Roman" w:eastAsia="Times New Roman" w:hAnsi="Times New Roman" w:cs="Times New Roman"/>
                <w:b/>
                <w:sz w:val="24"/>
                <w:szCs w:val="24"/>
                <w:lang w:val="en-US" w:eastAsia="ru-RU"/>
              </w:rPr>
              <w:t>2701409142</w:t>
            </w:r>
            <w:r w:rsidRPr="00122C45">
              <w:rPr>
                <w:rFonts w:ascii="Times New Roman" w:eastAsia="Times New Roman" w:hAnsi="Times New Roman" w:cs="Times New Roman"/>
                <w:sz w:val="20"/>
                <w:szCs w:val="24"/>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450A8F"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B2C718"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8CD7EF"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44BB19"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204545,10</w:t>
            </w:r>
          </w:p>
        </w:tc>
      </w:tr>
      <w:tr w:rsidR="00122C45" w:rsidRPr="00122C45" w14:paraId="7DAA7574" w14:textId="77777777" w:rsidTr="00AB4FA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CFEEC4"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TOTAL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07BB56" w14:textId="77777777" w:rsidR="00122C45" w:rsidRPr="00122C45" w:rsidRDefault="00122C45" w:rsidP="00122C45">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122C45">
              <w:rPr>
                <w:rFonts w:ascii="Times New Roman" w:eastAsia="Times New Roman" w:hAnsi="Times New Roman" w:cs="Times New Roman"/>
                <w:sz w:val="20"/>
                <w:szCs w:val="20"/>
                <w:lang w:val="en-US" w:eastAsia="ru-RU"/>
              </w:rPr>
              <w:t>204545,10</w:t>
            </w:r>
          </w:p>
        </w:tc>
      </w:tr>
    </w:tbl>
    <w:p w14:paraId="0F68F196" w14:textId="77777777" w:rsidR="00122C45" w:rsidRPr="00122C45" w:rsidRDefault="00122C45" w:rsidP="00122C45">
      <w:pPr>
        <w:shd w:val="clear" w:color="auto" w:fill="FFFFFF" w:themeFill="background1"/>
        <w:tabs>
          <w:tab w:val="left" w:pos="284"/>
          <w:tab w:val="right" w:pos="426"/>
        </w:tabs>
        <w:spacing w:before="120" w:after="0" w:line="240" w:lineRule="auto"/>
        <w:ind w:left="284"/>
        <w:rPr>
          <w:rFonts w:ascii="Times New Roman" w:eastAsia="Times New Roman" w:hAnsi="Times New Roman" w:cs="Times New Roman"/>
          <w:b/>
          <w:sz w:val="24"/>
          <w:szCs w:val="24"/>
          <w:lang w:val="en-US" w:eastAsia="ru-RU"/>
        </w:rPr>
      </w:pPr>
    </w:p>
    <w:p w14:paraId="4808B712"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În cazul procedurilor de preselecție se indică numărul minim al candidaţilor şi, dacă este cazul, numărul maxim al acestora. </w:t>
      </w:r>
      <w:bookmarkStart w:id="45" w:name="_Hlk232097741"/>
      <w:r w:rsidRPr="00122C45">
        <w:rPr>
          <w:rFonts w:ascii="Times New Roman" w:eastAsia="Times New Roman" w:hAnsi="Times New Roman" w:cs="Times New Roman"/>
          <w:b/>
          <w:color w:val="FF0000"/>
          <w:sz w:val="24"/>
          <w:szCs w:val="24"/>
          <w:lang w:val="en-US" w:eastAsia="ru-RU"/>
        </w:rPr>
        <w:t>nu se aplică</w:t>
      </w:r>
      <w:bookmarkEnd w:id="45"/>
    </w:p>
    <w:p w14:paraId="1164147E" w14:textId="77777777" w:rsidR="00122C45" w:rsidRPr="00122C45" w:rsidRDefault="00122C45" w:rsidP="00122C45">
      <w:pPr>
        <w:numPr>
          <w:ilvl w:val="0"/>
          <w:numId w:val="25"/>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În cazul în care contractul este împărțit pe loturi, un operator economic poate depune </w:t>
      </w:r>
    </w:p>
    <w:p w14:paraId="4772EF47" w14:textId="77777777" w:rsidR="00122C45" w:rsidRPr="00122C45" w:rsidRDefault="00122C45" w:rsidP="00122C45">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oferta (se va selecta):</w:t>
      </w:r>
    </w:p>
    <w:p w14:paraId="1F5257E7"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b/>
          <w:bCs/>
          <w:sz w:val="24"/>
          <w:szCs w:val="24"/>
          <w:lang w:val="en-US" w:eastAsia="ru-RU"/>
        </w:rPr>
      </w:pPr>
      <w:r w:rsidRPr="00122C45">
        <w:rPr>
          <w:rFonts w:ascii="Times New Roman" w:eastAsia="Times New Roman" w:hAnsi="Times New Roman" w:cs="Times New Roman"/>
          <w:b/>
          <w:bCs/>
          <w:sz w:val="24"/>
          <w:szCs w:val="24"/>
          <w:lang w:val="en-US" w:eastAsia="ru-RU"/>
        </w:rPr>
        <w:t>Pentru un singur lot;</w:t>
      </w:r>
    </w:p>
    <w:p w14:paraId="3502FBFB"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bCs/>
          <w:sz w:val="24"/>
          <w:szCs w:val="24"/>
          <w:lang w:val="en-US" w:eastAsia="ru-RU"/>
        </w:rPr>
      </w:pPr>
      <w:r w:rsidRPr="00122C45">
        <w:rPr>
          <w:rFonts w:ascii="Times New Roman" w:eastAsia="Times New Roman" w:hAnsi="Times New Roman" w:cs="Times New Roman"/>
          <w:bCs/>
          <w:sz w:val="24"/>
          <w:szCs w:val="24"/>
          <w:lang w:val="en-US" w:eastAsia="ru-RU"/>
        </w:rPr>
        <w:t>Pentru mai multe loturi;</w:t>
      </w:r>
    </w:p>
    <w:p w14:paraId="4E899577"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Pentru toate loturile;</w:t>
      </w:r>
    </w:p>
    <w:p w14:paraId="0F37C270" w14:textId="77777777" w:rsidR="00122C45" w:rsidRPr="00122C45" w:rsidRDefault="00122C45" w:rsidP="00122C45">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Alte limitări privind numărul de loturi care pot fi atribuite aceluiași ofertant___________</w:t>
      </w:r>
    </w:p>
    <w:p w14:paraId="692AEBBF"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Admiterea sau interzicerea ofertelor alternative: </w:t>
      </w:r>
      <w:r w:rsidRPr="00122C45">
        <w:rPr>
          <w:rFonts w:ascii="Times New Roman" w:eastAsia="Times New Roman" w:hAnsi="Times New Roman" w:cs="Times New Roman"/>
          <w:b/>
          <w:color w:val="FF0000"/>
          <w:sz w:val="24"/>
          <w:szCs w:val="24"/>
          <w:lang w:val="en-US" w:eastAsia="ru-RU"/>
        </w:rPr>
        <w:t>Nu se admite</w:t>
      </w:r>
    </w:p>
    <w:p w14:paraId="2EA2ECE8" w14:textId="77777777" w:rsidR="00122C45" w:rsidRPr="00122C45" w:rsidRDefault="00122C45" w:rsidP="00122C45">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Termenii și condițiile de prestare/executare solicitați: 31.12.2026</w:t>
      </w:r>
    </w:p>
    <w:p w14:paraId="3B67570C" w14:textId="77777777" w:rsidR="00122C45" w:rsidRPr="00122C45" w:rsidRDefault="00122C45" w:rsidP="00122C45">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Termenul de valabilitate a contractului: 31.12.2026</w:t>
      </w:r>
    </w:p>
    <w:p w14:paraId="06834E3D" w14:textId="77777777" w:rsidR="00122C45" w:rsidRPr="00122C45" w:rsidRDefault="00122C45" w:rsidP="00122C45">
      <w:pPr>
        <w:numPr>
          <w:ilvl w:val="0"/>
          <w:numId w:val="2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Contract de achiziție rezervat atelierelor protejate sau că acesta poate fi executat numai în cadrul unor programe de angajare protejată (după caz):</w:t>
      </w:r>
      <w:r w:rsidRPr="00122C45">
        <w:rPr>
          <w:rFonts w:ascii="Times New Roman" w:eastAsia="Times New Roman" w:hAnsi="Times New Roman" w:cs="Times New Roman"/>
          <w:b/>
          <w:color w:val="FF0000"/>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nu se aplică</w:t>
      </w:r>
    </w:p>
    <w:p w14:paraId="765D3CB2"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sz w:val="20"/>
          <w:szCs w:val="24"/>
          <w:lang w:val="en-US" w:eastAsia="ru-RU"/>
        </w:rPr>
      </w:pPr>
      <w:r w:rsidRPr="00122C45">
        <w:rPr>
          <w:rFonts w:ascii="Times New Roman" w:eastAsia="Times New Roman" w:hAnsi="Times New Roman" w:cs="Times New Roman"/>
          <w:b/>
          <w:sz w:val="24"/>
          <w:szCs w:val="24"/>
          <w:lang w:val="en-US" w:eastAsia="ru-RU"/>
        </w:rPr>
        <w:t xml:space="preserve">Prestarea serviciului este rezervată unei anumite profesii în temeiul unor legi sau al unor acte administrative (după caz): </w:t>
      </w:r>
      <w:r w:rsidRPr="00122C45">
        <w:rPr>
          <w:rFonts w:ascii="Times New Roman" w:eastAsia="Times New Roman" w:hAnsi="Times New Roman" w:cs="Times New Roman"/>
          <w:b/>
          <w:i/>
          <w:iCs/>
          <w:color w:val="FF0000"/>
          <w:sz w:val="24"/>
          <w:szCs w:val="24"/>
          <w:lang w:val="en-US" w:eastAsia="ru-RU"/>
        </w:rPr>
        <w:t>nu se aplică</w:t>
      </w:r>
    </w:p>
    <w:p w14:paraId="71EE5DE4"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094DCF3" w14:textId="77777777" w:rsidR="00122C45" w:rsidRPr="00122C45" w:rsidRDefault="00122C45" w:rsidP="00122C45">
      <w:p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
    <w:tbl>
      <w:tblPr>
        <w:tblStyle w:val="Grigliatabella216"/>
        <w:tblW w:w="9958" w:type="dxa"/>
        <w:jc w:val="center"/>
        <w:tblInd w:w="0" w:type="dxa"/>
        <w:tblLook w:val="04A0" w:firstRow="1" w:lastRow="0" w:firstColumn="1" w:lastColumn="0" w:noHBand="0" w:noVBand="1"/>
      </w:tblPr>
      <w:tblGrid>
        <w:gridCol w:w="500"/>
        <w:gridCol w:w="3681"/>
        <w:gridCol w:w="4060"/>
        <w:gridCol w:w="1717"/>
      </w:tblGrid>
      <w:tr w:rsidR="00122C45" w:rsidRPr="00122C45" w14:paraId="7C3C705B" w14:textId="77777777" w:rsidTr="00AB4FA8">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49ED507C" w14:textId="77777777" w:rsidR="00122C45" w:rsidRPr="00122C45" w:rsidRDefault="00122C45" w:rsidP="00122C45">
            <w:pPr>
              <w:shd w:val="clear" w:color="auto" w:fill="FFFFFF"/>
              <w:tabs>
                <w:tab w:val="left" w:pos="612"/>
              </w:tabs>
              <w:rPr>
                <w:rFonts w:ascii="Times New Roman" w:hAnsi="Times New Roman"/>
                <w:b/>
                <w:iCs/>
                <w:sz w:val="20"/>
                <w:szCs w:val="20"/>
                <w:lang w:eastAsia="ru-RU"/>
              </w:rPr>
            </w:pPr>
            <w:r w:rsidRPr="00122C45">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303588B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Criteriile de calificare și de selecție</w:t>
            </w:r>
          </w:p>
          <w:p w14:paraId="10CA2B33"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36E7F3C8"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7B801898"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Nivelul minim/</w:t>
            </w:r>
            <w:r w:rsidRPr="00122C45">
              <w:rPr>
                <w:rFonts w:ascii="Times New Roman" w:hAnsi="Times New Roman"/>
                <w:b/>
                <w:iCs/>
                <w:sz w:val="20"/>
                <w:szCs w:val="20"/>
                <w:lang w:eastAsia="ru-RU"/>
              </w:rPr>
              <w:br/>
              <w:t>Obligativitatea</w:t>
            </w:r>
          </w:p>
        </w:tc>
      </w:tr>
      <w:tr w:rsidR="00122C45" w:rsidRPr="00122C45" w14:paraId="0E9CB2BD"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35AF5E0D"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3B7F077" w14:textId="77777777" w:rsidR="00122C45" w:rsidRPr="00122C45" w:rsidRDefault="00122C45" w:rsidP="00122C45">
            <w:pPr>
              <w:shd w:val="clear" w:color="auto" w:fill="FFFFFF"/>
              <w:tabs>
                <w:tab w:val="left" w:pos="612"/>
              </w:tabs>
              <w:spacing w:before="120" w:after="120"/>
              <w:jc w:val="center"/>
              <w:rPr>
                <w:rFonts w:ascii="Times New Roman" w:hAnsi="Times New Roman"/>
                <w:b/>
                <w:iCs/>
                <w:noProof/>
                <w:sz w:val="20"/>
                <w:szCs w:val="20"/>
              </w:rPr>
            </w:pPr>
            <w:r w:rsidRPr="00122C45">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6290D39B"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bCs/>
                <w:iCs/>
                <w:sz w:val="20"/>
                <w:szCs w:val="20"/>
                <w:lang w:eastAsia="ru-RU"/>
              </w:rPr>
              <w:t>Completat conform documentației de deviz (formularele 3,5 și 7 corespunzător CPL/2012)</w:t>
            </w:r>
            <w:r w:rsidRPr="00122C45">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912BAFF"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334AAEA6"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2C81B7EE"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779F2F1" w14:textId="77777777" w:rsidR="00122C45" w:rsidRPr="00122C45" w:rsidRDefault="00122C45" w:rsidP="00122C45">
            <w:pPr>
              <w:jc w:val="center"/>
              <w:rPr>
                <w:rFonts w:ascii="Times New Roman" w:hAnsi="Times New Roman"/>
                <w:b/>
                <w:iCs/>
                <w:sz w:val="20"/>
                <w:szCs w:val="20"/>
                <w:lang w:eastAsia="ru-RU"/>
              </w:rPr>
            </w:pPr>
            <w:r w:rsidRPr="00122C45">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6C69B3FB"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E2A995F"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3EA9EAD5"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531AE7AD"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A36BBBA" w14:textId="77777777" w:rsidR="00122C45" w:rsidRPr="00122C45" w:rsidRDefault="00122C45" w:rsidP="00122C45">
            <w:pPr>
              <w:shd w:val="clear" w:color="auto" w:fill="FFFFFF"/>
              <w:tabs>
                <w:tab w:val="left" w:pos="612"/>
              </w:tabs>
              <w:jc w:val="center"/>
              <w:rPr>
                <w:rFonts w:ascii="Times New Roman" w:hAnsi="Times New Roman"/>
                <w:b/>
                <w:iCs/>
                <w:noProof/>
                <w:sz w:val="20"/>
                <w:szCs w:val="20"/>
              </w:rPr>
            </w:pPr>
            <w:r w:rsidRPr="00122C45">
              <w:rPr>
                <w:rFonts w:ascii="Times New Roman" w:hAnsi="Times New Roman"/>
                <w:b/>
                <w:iCs/>
                <w:noProof/>
                <w:sz w:val="20"/>
                <w:szCs w:val="20"/>
              </w:rPr>
              <w:t>Grafic de executare a lucrărilor</w:t>
            </w:r>
          </w:p>
          <w:p w14:paraId="30CCAD48" w14:textId="77777777" w:rsidR="00122C45" w:rsidRPr="00122C45" w:rsidRDefault="00122C45" w:rsidP="00122C45">
            <w:pPr>
              <w:shd w:val="clear" w:color="auto" w:fill="FFFFFF"/>
              <w:tabs>
                <w:tab w:val="left" w:pos="612"/>
              </w:tabs>
              <w:jc w:val="center"/>
              <w:rPr>
                <w:rFonts w:ascii="Times New Roman" w:hAnsi="Times New Roman"/>
                <w:b/>
                <w:iCs/>
                <w:noProof/>
                <w:sz w:val="20"/>
                <w:szCs w:val="20"/>
              </w:rPr>
            </w:pPr>
            <w:r w:rsidRPr="00122C45">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37206D69"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2122F35"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469176B0"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17A2BA7C"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8D8D700" w14:textId="77777777" w:rsidR="00122C45" w:rsidRPr="00122C45" w:rsidRDefault="00122C45" w:rsidP="00122C45">
            <w:pPr>
              <w:shd w:val="clear" w:color="auto" w:fill="FFFFFF"/>
              <w:tabs>
                <w:tab w:val="left" w:pos="612"/>
              </w:tabs>
              <w:jc w:val="center"/>
              <w:rPr>
                <w:rFonts w:ascii="Times New Roman" w:hAnsi="Times New Roman"/>
                <w:b/>
                <w:iCs/>
                <w:noProof/>
                <w:sz w:val="20"/>
                <w:szCs w:val="20"/>
              </w:rPr>
            </w:pPr>
            <w:r w:rsidRPr="00122C45">
              <w:rPr>
                <w:rFonts w:ascii="Times New Roman" w:eastAsia="Times New Roman" w:hAnsi="Times New Roman"/>
                <w:b/>
                <w:noProof/>
                <w:sz w:val="20"/>
              </w:rPr>
              <w:t xml:space="preserve">Declarație privind experienţa similară </w:t>
            </w:r>
            <w:r w:rsidRPr="00122C45">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11BCFE6F"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A799D3A"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5AA80DC3"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558315C1" w14:textId="77777777" w:rsidR="00122C45" w:rsidRPr="00122C45" w:rsidRDefault="00122C45" w:rsidP="00122C45">
            <w:pPr>
              <w:numPr>
                <w:ilvl w:val="0"/>
                <w:numId w:val="5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0E66275"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eastAsia="Times New Roman" w:hAnsi="Times New Roman"/>
                <w:b/>
                <w:noProof/>
                <w:sz w:val="20"/>
              </w:rPr>
              <w:t xml:space="preserve">Declaraţie privind dotările specifice, utilajul şi echipamentul necesar pentru îndeplinirea corespunzătoare a contractului </w:t>
            </w:r>
            <w:r w:rsidRPr="00122C45">
              <w:rPr>
                <w:rFonts w:ascii="Times New Roman" w:eastAsia="Times New Roman" w:hAnsi="Times New Roman"/>
                <w:b/>
                <w:iCs/>
                <w:noProof/>
                <w:sz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15BF812" w14:textId="77777777" w:rsidR="00122C45" w:rsidRPr="00122C45" w:rsidRDefault="00122C45" w:rsidP="00122C45">
            <w:pPr>
              <w:jc w:val="center"/>
              <w:rPr>
                <w:rFonts w:ascii="Times New Roman" w:hAnsi="Times New Roman"/>
                <w:b/>
                <w:sz w:val="20"/>
              </w:rPr>
            </w:pPr>
            <w:r w:rsidRPr="00122C45">
              <w:rPr>
                <w:rFonts w:ascii="Times New Roman" w:hAnsi="Times New Roman"/>
                <w:b/>
                <w:sz w:val="20"/>
              </w:rPr>
              <w:t>Semnată electronic de către reprezentantul legal al Participantului.</w:t>
            </w:r>
          </w:p>
          <w:p w14:paraId="0048B504" w14:textId="77777777" w:rsidR="00122C45" w:rsidRPr="00122C45" w:rsidRDefault="00122C45" w:rsidP="00122C45">
            <w:pPr>
              <w:rPr>
                <w:rFonts w:ascii="Times New Roman" w:hAnsi="Times New Roman"/>
                <w:b/>
                <w:sz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0055123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122C45" w14:paraId="08D3C38A"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7C24D4E1"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C07BB45"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3FA7FF89" w14:textId="77777777" w:rsidR="00122C45" w:rsidRPr="00122C45" w:rsidRDefault="00122C45" w:rsidP="00122C45">
            <w:pPr>
              <w:jc w:val="center"/>
              <w:rPr>
                <w:rFonts w:ascii="Times New Roman" w:hAnsi="Times New Roman"/>
                <w:b/>
                <w:sz w:val="20"/>
              </w:rPr>
            </w:pPr>
            <w:r w:rsidRPr="00122C45">
              <w:rPr>
                <w:rFonts w:ascii="Times New Roman" w:hAnsi="Times New Roman"/>
                <w:b/>
                <w:sz w:val="20"/>
              </w:rPr>
              <w:t>Semnată electronic de către reprezentantul legal al Participantului.</w:t>
            </w:r>
          </w:p>
          <w:p w14:paraId="2B0310D3" w14:textId="77777777" w:rsidR="00122C45" w:rsidRPr="00122C45" w:rsidRDefault="00122C45" w:rsidP="00122C45">
            <w:pPr>
              <w:jc w:val="center"/>
              <w:rPr>
                <w:rFonts w:ascii="Times New Roman" w:hAnsi="Times New Roman"/>
                <w:b/>
                <w:sz w:val="20"/>
              </w:rPr>
            </w:pPr>
            <w:r w:rsidRPr="00122C45">
              <w:rPr>
                <w:rFonts w:ascii="Times New Roman" w:hAnsi="Times New Roman"/>
                <w:b/>
                <w:sz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2FA9314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Obligatoriu</w:t>
            </w:r>
          </w:p>
        </w:tc>
      </w:tr>
      <w:tr w:rsidR="00122C45" w:rsidRPr="00727E52" w14:paraId="6496CCAB" w14:textId="77777777" w:rsidTr="00AB4FA8">
        <w:trPr>
          <w:jc w:val="center"/>
        </w:trPr>
        <w:tc>
          <w:tcPr>
            <w:tcW w:w="500" w:type="dxa"/>
            <w:tcBorders>
              <w:top w:val="single" w:sz="4" w:space="0" w:color="auto"/>
              <w:left w:val="single" w:sz="4" w:space="0" w:color="auto"/>
              <w:bottom w:val="single" w:sz="4" w:space="0" w:color="auto"/>
              <w:right w:val="single" w:sz="4" w:space="0" w:color="auto"/>
            </w:tcBorders>
          </w:tcPr>
          <w:p w14:paraId="3F0143B3" w14:textId="77777777" w:rsidR="00122C45" w:rsidRPr="00122C45" w:rsidRDefault="00122C45" w:rsidP="00122C45">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E8EF734" w14:textId="77777777" w:rsidR="00122C45" w:rsidRPr="00122C45" w:rsidRDefault="00122C45" w:rsidP="00122C45">
            <w:pPr>
              <w:shd w:val="clear" w:color="auto" w:fill="FFFFFF"/>
              <w:tabs>
                <w:tab w:val="left" w:pos="612"/>
              </w:tabs>
              <w:jc w:val="center"/>
              <w:rPr>
                <w:rFonts w:ascii="Times New Roman" w:hAnsi="Times New Roman"/>
                <w:b/>
                <w:iCs/>
                <w:sz w:val="20"/>
                <w:szCs w:val="20"/>
                <w:lang w:eastAsia="ru-RU"/>
              </w:rPr>
            </w:pPr>
            <w:r w:rsidRPr="00122C45">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DAE632D" w14:textId="77777777" w:rsidR="00122C45" w:rsidRPr="00122C45" w:rsidRDefault="00122C45" w:rsidP="00122C45">
            <w:pPr>
              <w:shd w:val="clear" w:color="auto" w:fill="FFFFFF"/>
              <w:tabs>
                <w:tab w:val="left" w:pos="612"/>
              </w:tabs>
              <w:jc w:val="center"/>
              <w:rPr>
                <w:rFonts w:ascii="Times New Roman" w:eastAsia="Times New Roman" w:hAnsi="Times New Roman"/>
                <w:b/>
                <w:iCs/>
                <w:sz w:val="20"/>
                <w:szCs w:val="20"/>
                <w:lang w:eastAsia="ru-RU"/>
              </w:rPr>
            </w:pPr>
            <w:r w:rsidRPr="00122C45">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61F94A8" w14:textId="77777777" w:rsidR="00122C45" w:rsidRPr="00122C45" w:rsidRDefault="00122C45" w:rsidP="00122C45">
            <w:pPr>
              <w:shd w:val="clear" w:color="auto" w:fill="FFFFFF"/>
              <w:tabs>
                <w:tab w:val="left" w:pos="612"/>
              </w:tabs>
              <w:jc w:val="center"/>
              <w:rPr>
                <w:rFonts w:ascii="Times New Roman" w:eastAsia="Times New Roman" w:hAnsi="Times New Roman"/>
                <w:b/>
                <w:iCs/>
                <w:sz w:val="20"/>
                <w:szCs w:val="20"/>
                <w:lang w:eastAsia="ru-RU"/>
              </w:rPr>
            </w:pPr>
            <w:r w:rsidRPr="00122C45">
              <w:rPr>
                <w:rFonts w:ascii="Times New Roman" w:hAnsi="Times New Roman"/>
                <w:b/>
                <w:iCs/>
                <w:sz w:val="20"/>
                <w:szCs w:val="20"/>
                <w:lang w:eastAsia="ru-RU"/>
              </w:rPr>
              <w:t>Obligatoriu pentru Participantul desemnat învingător</w:t>
            </w:r>
          </w:p>
        </w:tc>
      </w:tr>
    </w:tbl>
    <w:p w14:paraId="08369B95" w14:textId="77777777" w:rsidR="00122C45" w:rsidRPr="00122C45" w:rsidRDefault="00122C45" w:rsidP="00122C45">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p w14:paraId="31FB6657"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Garanția pentru ofertă, după caz - %</w:t>
      </w:r>
      <w:r w:rsidRPr="00122C45">
        <w:rPr>
          <w:rFonts w:ascii="Times New Roman" w:eastAsia="Times New Roman" w:hAnsi="Times New Roman" w:cs="Times New Roman"/>
          <w:noProof/>
          <w:sz w:val="24"/>
          <w:szCs w:val="24"/>
          <w:lang w:val="en-US"/>
        </w:rPr>
        <w:t xml:space="preserve">, </w:t>
      </w:r>
      <w:r w:rsidRPr="00122C45">
        <w:rPr>
          <w:rFonts w:ascii="Times New Roman" w:eastAsia="Times New Roman" w:hAnsi="Times New Roman" w:cs="Times New Roman"/>
          <w:b/>
          <w:sz w:val="24"/>
          <w:szCs w:val="24"/>
          <w:lang w:val="en-US" w:eastAsia="ru-RU"/>
        </w:rPr>
        <w:t>cuantumul valorii contractului fara TVA.</w:t>
      </w:r>
    </w:p>
    <w:p w14:paraId="1491EED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Termenul de garanție a lucrărilor sau serviciilor de proiectare și de lucrări - ani.</w:t>
      </w:r>
    </w:p>
    <w:p w14:paraId="3D83D89D"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Garanția de bună execuție a contractului, după caz - %, cuantumul_ cuantumul valorii contractului fara TVA</w:t>
      </w:r>
    </w:p>
    <w:p w14:paraId="0619CF36"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Motivul recurgerii la procedura accelerată (în cazul licitației deschise, restrânse și a procedurii negociate), după caz: </w:t>
      </w:r>
      <w:r w:rsidRPr="00122C45">
        <w:rPr>
          <w:rFonts w:ascii="Times New Roman" w:eastAsia="Times New Roman" w:hAnsi="Times New Roman" w:cs="Times New Roman"/>
          <w:b/>
          <w:i/>
          <w:iCs/>
          <w:color w:val="FF0000"/>
          <w:sz w:val="24"/>
          <w:szCs w:val="24"/>
          <w:lang w:val="en-US" w:eastAsia="ru-RU"/>
        </w:rPr>
        <w:t>nu se aplică</w:t>
      </w:r>
    </w:p>
    <w:p w14:paraId="272F0BBB"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Tehnici și instrumente specifice de atribuire (dacă este cazul specificați dacă se va utiliza acordul-cadru, sistemul dinamic de achiziție sau licitația electronică): </w:t>
      </w:r>
      <w:r w:rsidRPr="00122C45">
        <w:rPr>
          <w:rFonts w:ascii="Times New Roman" w:eastAsia="Times New Roman" w:hAnsi="Times New Roman" w:cs="Times New Roman"/>
          <w:b/>
          <w:i/>
          <w:iCs/>
          <w:color w:val="FF0000"/>
          <w:sz w:val="24"/>
          <w:szCs w:val="24"/>
          <w:lang w:val="en-US" w:eastAsia="ru-RU"/>
        </w:rPr>
        <w:t>nu se aplică</w:t>
      </w:r>
    </w:p>
    <w:p w14:paraId="52E1D8DA"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i/>
          <w:iCs/>
          <w:sz w:val="24"/>
          <w:szCs w:val="24"/>
          <w:lang w:val="en-US" w:eastAsia="ru-RU"/>
        </w:rPr>
      </w:pPr>
      <w:r w:rsidRPr="00122C45">
        <w:rPr>
          <w:rFonts w:ascii="Times New Roman" w:eastAsia="Times New Roman" w:hAnsi="Times New Roman" w:cs="Times New Roman"/>
          <w:b/>
          <w:sz w:val="24"/>
          <w:szCs w:val="24"/>
          <w:lang w:val="en-US" w:eastAsia="ru-RU"/>
        </w:rPr>
        <w:t>Condiții speciale de care depinde îndeplinirea contractului (</w:t>
      </w:r>
      <w:r w:rsidRPr="00122C45">
        <w:rPr>
          <w:rFonts w:ascii="Times New Roman" w:eastAsia="Times New Roman" w:hAnsi="Times New Roman" w:cs="Times New Roman"/>
          <w:sz w:val="24"/>
          <w:szCs w:val="24"/>
          <w:lang w:val="en-US" w:eastAsia="ru-RU"/>
        </w:rPr>
        <w:t>indicați după caz</w:t>
      </w:r>
      <w:r w:rsidRPr="00122C45">
        <w:rPr>
          <w:rFonts w:ascii="Times New Roman" w:eastAsia="Times New Roman" w:hAnsi="Times New Roman" w:cs="Times New Roman"/>
          <w:b/>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nu se aplică</w:t>
      </w:r>
    </w:p>
    <w:p w14:paraId="3D490DD2"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bookmarkStart w:id="46" w:name="_Hlk71621175"/>
      <w:r w:rsidRPr="00122C45">
        <w:rPr>
          <w:rFonts w:ascii="Times New Roman" w:eastAsia="Times New Roman" w:hAnsi="Times New Roman" w:cs="Times New Roman"/>
          <w:b/>
          <w:sz w:val="24"/>
          <w:szCs w:val="24"/>
          <w:lang w:val="en-US" w:eastAsia="ru-RU"/>
        </w:rPr>
        <w:t>Ofertele se prezintă în valută_</w:t>
      </w:r>
      <w:bookmarkEnd w:id="46"/>
      <w:r w:rsidRPr="00122C45">
        <w:rPr>
          <w:rFonts w:ascii="Times New Roman" w:eastAsia="Times New Roman" w:hAnsi="Times New Roman" w:cs="Times New Roman"/>
          <w:b/>
          <w:sz w:val="24"/>
          <w:szCs w:val="24"/>
          <w:lang w:val="en-US" w:eastAsia="ru-RU"/>
        </w:rPr>
        <w:t>MDL</w:t>
      </w:r>
    </w:p>
    <w:p w14:paraId="36A3F6F9"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Criteriul de evaluare aplicat pentru atribuirea contractului: Cel mai mic pret</w:t>
      </w:r>
    </w:p>
    <w:p w14:paraId="4B468573"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22C45" w:rsidRPr="00122C45" w14:paraId="49631098" w14:textId="77777777" w:rsidTr="00AB4FA8">
        <w:tc>
          <w:tcPr>
            <w:tcW w:w="577" w:type="dxa"/>
            <w:shd w:val="clear" w:color="auto" w:fill="auto"/>
          </w:tcPr>
          <w:p w14:paraId="6B7A6231"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122C45">
              <w:rPr>
                <w:rFonts w:ascii="Times New Roman" w:eastAsia="Times New Roman" w:hAnsi="Times New Roman" w:cs="Times New Roman"/>
                <w:b/>
                <w:iCs/>
                <w:sz w:val="20"/>
                <w:szCs w:val="20"/>
                <w:lang w:val="en-US" w:eastAsia="ru-RU"/>
              </w:rPr>
              <w:t>Nr. d/o</w:t>
            </w:r>
          </w:p>
        </w:tc>
        <w:tc>
          <w:tcPr>
            <w:tcW w:w="7248" w:type="dxa"/>
            <w:shd w:val="clear" w:color="auto" w:fill="auto"/>
          </w:tcPr>
          <w:p w14:paraId="5115F4B3" w14:textId="77777777" w:rsidR="00122C45" w:rsidRPr="00122C45" w:rsidRDefault="00122C45" w:rsidP="00122C4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122C45">
              <w:rPr>
                <w:rFonts w:ascii="Times New Roman" w:eastAsia="Times New Roman" w:hAnsi="Times New Roman" w:cs="Times New Roman"/>
                <w:b/>
                <w:iCs/>
                <w:sz w:val="20"/>
                <w:szCs w:val="20"/>
                <w:lang w:val="en-US" w:eastAsia="ru-RU"/>
              </w:rPr>
              <w:t>Denumirea factorului de evaluare</w:t>
            </w:r>
          </w:p>
        </w:tc>
        <w:tc>
          <w:tcPr>
            <w:tcW w:w="1800" w:type="dxa"/>
            <w:shd w:val="clear" w:color="auto" w:fill="auto"/>
          </w:tcPr>
          <w:p w14:paraId="52595D74" w14:textId="77777777" w:rsidR="00122C45" w:rsidRPr="00122C45" w:rsidRDefault="00122C45" w:rsidP="00122C4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122C45">
              <w:rPr>
                <w:rFonts w:ascii="Times New Roman" w:eastAsia="Times New Roman" w:hAnsi="Times New Roman" w:cs="Times New Roman"/>
                <w:b/>
                <w:iCs/>
                <w:sz w:val="20"/>
                <w:szCs w:val="20"/>
                <w:lang w:val="en-US" w:eastAsia="ru-RU"/>
              </w:rPr>
              <w:t>Ponderea%</w:t>
            </w:r>
          </w:p>
        </w:tc>
      </w:tr>
      <w:tr w:rsidR="00122C45" w:rsidRPr="00122C45" w14:paraId="096EC2E4" w14:textId="77777777" w:rsidTr="00AB4FA8">
        <w:tc>
          <w:tcPr>
            <w:tcW w:w="577" w:type="dxa"/>
            <w:shd w:val="clear" w:color="auto" w:fill="auto"/>
          </w:tcPr>
          <w:p w14:paraId="78806ECF"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14:paraId="7227E200"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14:paraId="7F15FBEE" w14:textId="77777777" w:rsidR="00122C45" w:rsidRPr="00122C45" w:rsidRDefault="00122C45" w:rsidP="00122C45">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14:paraId="793747D1"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Termenul limită de depunere/deschidere a ofertelor:</w:t>
      </w:r>
    </w:p>
    <w:p w14:paraId="58CB1675" w14:textId="77777777" w:rsidR="00122C45" w:rsidRPr="00122C45" w:rsidRDefault="00122C45" w:rsidP="00122C4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conform </w:t>
      </w:r>
      <w:r w:rsidRPr="00122C45">
        <w:rPr>
          <w:rFonts w:ascii="Times New Roman" w:eastAsia="Times New Roman" w:hAnsi="Times New Roman" w:cs="Times New Roman"/>
          <w:b/>
          <w:i/>
          <w:iCs/>
          <w:sz w:val="24"/>
          <w:szCs w:val="24"/>
          <w:lang w:val="en-US" w:eastAsia="ru-RU"/>
        </w:rPr>
        <w:t>SIA RSAP</w:t>
      </w:r>
      <w:r w:rsidRPr="00122C45">
        <w:rPr>
          <w:rFonts w:ascii="Times New Roman" w:eastAsia="Times New Roman" w:hAnsi="Times New Roman" w:cs="Times New Roman"/>
          <w:b/>
          <w:sz w:val="24"/>
          <w:szCs w:val="24"/>
          <w:lang w:val="en-US" w:eastAsia="ru-RU"/>
        </w:rPr>
        <w:t xml:space="preserve"> /până la: </w:t>
      </w:r>
      <w:r w:rsidRPr="00122C45">
        <w:rPr>
          <w:rFonts w:ascii="Times New Roman" w:eastAsia="Times New Roman" w:hAnsi="Times New Roman" w:cs="Times New Roman"/>
          <w:b/>
          <w:i/>
          <w:sz w:val="24"/>
          <w:szCs w:val="24"/>
          <w:lang w:val="en-US" w:eastAsia="ru-RU"/>
        </w:rPr>
        <w:t>conform SIA RSAP</w:t>
      </w:r>
    </w:p>
    <w:p w14:paraId="02297853" w14:textId="77777777" w:rsidR="00122C45" w:rsidRPr="00122C45" w:rsidRDefault="00122C45" w:rsidP="00122C4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pe: </w:t>
      </w:r>
      <w:r w:rsidRPr="00122C45">
        <w:rPr>
          <w:rFonts w:ascii="Times New Roman" w:eastAsia="Times New Roman" w:hAnsi="Times New Roman" w:cs="Times New Roman"/>
          <w:b/>
          <w:i/>
          <w:sz w:val="24"/>
          <w:szCs w:val="24"/>
          <w:lang w:val="en-US" w:eastAsia="ru-RU"/>
        </w:rPr>
        <w:t>conform SIA RSAP</w:t>
      </w:r>
    </w:p>
    <w:p w14:paraId="0BF9B843" w14:textId="77777777" w:rsidR="00122C45" w:rsidRPr="00122C45" w:rsidRDefault="00122C45" w:rsidP="00122C45">
      <w:pPr>
        <w:tabs>
          <w:tab w:val="left" w:pos="864"/>
        </w:tabs>
        <w:rPr>
          <w:rFonts w:ascii="Times New Roman" w:eastAsia="Times New Roman" w:hAnsi="Times New Roman" w:cs="Times New Roman"/>
          <w:sz w:val="24"/>
          <w:szCs w:val="24"/>
          <w:lang w:val="en-US" w:eastAsia="ru-RU"/>
        </w:rPr>
      </w:pPr>
    </w:p>
    <w:p w14:paraId="061E86FC" w14:textId="77777777" w:rsidR="00122C45" w:rsidRPr="00122C45" w:rsidRDefault="00122C45" w:rsidP="00122C45">
      <w:pPr>
        <w:tabs>
          <w:tab w:val="left" w:pos="864"/>
        </w:tabs>
        <w:rPr>
          <w:rFonts w:ascii="Times New Roman" w:eastAsia="Times New Roman" w:hAnsi="Times New Roman" w:cs="Times New Roman"/>
          <w:sz w:val="24"/>
          <w:szCs w:val="24"/>
          <w:lang w:val="en-US" w:eastAsia="ru-RU"/>
        </w:rPr>
        <w:sectPr w:rsidR="00122C45" w:rsidRPr="00122C45" w:rsidSect="00122C45">
          <w:footerReference w:type="first" r:id="rId12"/>
          <w:pgSz w:w="11906" w:h="16838" w:code="9"/>
          <w:pgMar w:top="1440" w:right="1080" w:bottom="1440" w:left="1080" w:header="720" w:footer="510" w:gutter="0"/>
          <w:pgNumType w:start="17"/>
          <w:cols w:space="720"/>
          <w:docGrid w:linePitch="326"/>
        </w:sectPr>
      </w:pPr>
    </w:p>
    <w:p w14:paraId="5C2D3532" w14:textId="77777777" w:rsidR="00122C45" w:rsidRPr="00122C45" w:rsidRDefault="00122C45" w:rsidP="00122C45">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Adresa la care trebuie transmise ofertele sau cererile de participare: </w:t>
      </w:r>
    </w:p>
    <w:p w14:paraId="4D5EB0EF" w14:textId="77777777" w:rsidR="00122C45" w:rsidRPr="00122C45" w:rsidRDefault="00122C45" w:rsidP="00122C45">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i/>
          <w:sz w:val="24"/>
          <w:szCs w:val="24"/>
          <w:lang w:val="en-US" w:eastAsia="ru-RU"/>
        </w:rPr>
        <w:t>Ofertele sau cererile de participare vor fi depuse electronic prin intermediul SIA RSAP</w:t>
      </w:r>
    </w:p>
    <w:p w14:paraId="44B697BE"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Termenul de valabilitate a ofertelor: </w:t>
      </w:r>
      <w:r w:rsidRPr="00122C45">
        <w:rPr>
          <w:rFonts w:ascii="Times New Roman" w:eastAsia="Times New Roman" w:hAnsi="Times New Roman" w:cs="Times New Roman"/>
          <w:b/>
          <w:color w:val="FF0000"/>
          <w:sz w:val="24"/>
          <w:szCs w:val="24"/>
          <w:lang w:val="en-US" w:eastAsia="ru-RU"/>
        </w:rPr>
        <w:t>30 zile</w:t>
      </w:r>
    </w:p>
    <w:p w14:paraId="2BE8227A" w14:textId="77777777" w:rsidR="00122C45" w:rsidRPr="00122C45" w:rsidRDefault="00122C45" w:rsidP="00122C45">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Locul deschiderii ofertelor: </w:t>
      </w:r>
      <w:r w:rsidRPr="00122C45">
        <w:rPr>
          <w:rFonts w:ascii="Times New Roman" w:eastAsia="Times New Roman" w:hAnsi="Times New Roman" w:cs="Times New Roman"/>
          <w:b/>
          <w:i/>
          <w:iCs/>
          <w:sz w:val="24"/>
          <w:szCs w:val="24"/>
          <w:lang w:val="en-US" w:eastAsia="ru-RU"/>
        </w:rPr>
        <w:t>SIA RSAP</w:t>
      </w:r>
      <w:r w:rsidRPr="00122C45">
        <w:rPr>
          <w:rFonts w:ascii="Times New Roman" w:eastAsia="Times New Roman" w:hAnsi="Times New Roman" w:cs="Times New Roman"/>
          <w:b/>
          <w:sz w:val="24"/>
          <w:szCs w:val="24"/>
          <w:lang w:val="en-US" w:eastAsia="ru-RU"/>
        </w:rPr>
        <w:t xml:space="preserve"> </w:t>
      </w:r>
    </w:p>
    <w:p w14:paraId="037F5C9E" w14:textId="77777777" w:rsidR="00122C45" w:rsidRPr="00122C45" w:rsidRDefault="00122C45" w:rsidP="00122C4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r w:rsidRPr="00122C45">
        <w:rPr>
          <w:rFonts w:ascii="Times New Roman" w:eastAsia="Times New Roman" w:hAnsi="Times New Roman" w:cs="Times New Roman"/>
          <w:b/>
          <w:i/>
          <w:sz w:val="24"/>
          <w:szCs w:val="24"/>
          <w:lang w:val="en-US" w:eastAsia="ru-RU"/>
        </w:rPr>
        <w:t xml:space="preserve">Ofertele întârziate vor fi respinse. </w:t>
      </w:r>
    </w:p>
    <w:p w14:paraId="4810D90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Persoanele autorizate să asiste la deschiderea ofertelor: </w:t>
      </w:r>
      <w:r w:rsidRPr="00122C45">
        <w:rPr>
          <w:rFonts w:ascii="Times New Roman" w:eastAsia="Times New Roman" w:hAnsi="Times New Roman" w:cs="Times New Roman"/>
          <w:b/>
          <w:sz w:val="24"/>
          <w:szCs w:val="24"/>
          <w:lang w:val="en-US" w:eastAsia="ru-RU"/>
        </w:rPr>
        <w:br/>
      </w:r>
      <w:r w:rsidRPr="00122C45">
        <w:rPr>
          <w:rFonts w:ascii="Times New Roman" w:eastAsia="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122C45">
        <w:rPr>
          <w:rFonts w:ascii="Times New Roman" w:eastAsia="Times New Roman" w:hAnsi="Times New Roman" w:cs="Times New Roman"/>
          <w:b/>
          <w:sz w:val="24"/>
          <w:szCs w:val="24"/>
          <w:lang w:val="en-US" w:eastAsia="ru-RU"/>
        </w:rPr>
        <w:t>.</w:t>
      </w:r>
    </w:p>
    <w:p w14:paraId="49622A19"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i/>
          <w:iCs/>
          <w:color w:val="FF0000"/>
          <w:sz w:val="24"/>
          <w:szCs w:val="24"/>
          <w:lang w:val="en-US" w:eastAsia="ru-RU"/>
        </w:rPr>
      </w:pPr>
      <w:r w:rsidRPr="00122C45">
        <w:rPr>
          <w:rFonts w:ascii="Times New Roman" w:eastAsia="Times New Roman" w:hAnsi="Times New Roman" w:cs="Times New Roman"/>
          <w:b/>
          <w:sz w:val="24"/>
          <w:szCs w:val="24"/>
          <w:lang w:val="en-US" w:eastAsia="ru-RU"/>
        </w:rPr>
        <w:t xml:space="preserve">Limba sau limbile în care trebuie redactate ofertele sau cererile de participare: </w:t>
      </w:r>
      <w:r w:rsidRPr="00122C45">
        <w:rPr>
          <w:rFonts w:ascii="Times New Roman" w:eastAsia="Times New Roman" w:hAnsi="Times New Roman" w:cs="Times New Roman"/>
          <w:b/>
          <w:i/>
          <w:iCs/>
          <w:color w:val="FF0000"/>
          <w:sz w:val="24"/>
          <w:szCs w:val="24"/>
          <w:lang w:val="en-US" w:eastAsia="ru-RU"/>
        </w:rPr>
        <w:t>Limba de Stat</w:t>
      </w:r>
    </w:p>
    <w:p w14:paraId="55F5CB09"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sz w:val="20"/>
          <w:szCs w:val="24"/>
          <w:lang w:val="en-US" w:eastAsia="ru-RU"/>
        </w:rPr>
      </w:pPr>
      <w:r w:rsidRPr="00122C45">
        <w:rPr>
          <w:rFonts w:ascii="Times New Roman" w:eastAsia="Times New Roman" w:hAnsi="Times New Roman" w:cs="Times New Roman"/>
          <w:b/>
          <w:sz w:val="24"/>
          <w:szCs w:val="24"/>
          <w:lang w:val="en-US" w:eastAsia="ru-RU"/>
        </w:rPr>
        <w:t xml:space="preserve">Respectivul contract se referă la un proiect și/sau program finanțat din fonduri ale Uniunii Europene: </w:t>
      </w:r>
    </w:p>
    <w:p w14:paraId="517AFCD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Denumirea și adresa organismului competent de soluționare a contestațiilor: </w:t>
      </w:r>
    </w:p>
    <w:p w14:paraId="7641FB59" w14:textId="77777777" w:rsidR="00122C45" w:rsidRPr="00122C45" w:rsidRDefault="00122C45" w:rsidP="00122C45">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122C45">
        <w:rPr>
          <w:rFonts w:ascii="Times New Roman" w:eastAsia="Times New Roman" w:hAnsi="Times New Roman" w:cs="Times New Roman"/>
          <w:b/>
          <w:i/>
          <w:sz w:val="24"/>
          <w:szCs w:val="24"/>
          <w:lang w:val="en-US" w:eastAsia="ru-RU"/>
        </w:rPr>
        <w:t>Agenția Națională pentru Soluționarea Contestațiilor</w:t>
      </w:r>
    </w:p>
    <w:p w14:paraId="5C547739" w14:textId="77777777" w:rsidR="00122C45" w:rsidRPr="00122C45" w:rsidRDefault="00122C45" w:rsidP="00122C45">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122C45">
        <w:rPr>
          <w:rFonts w:ascii="Times New Roman" w:eastAsia="Times New Roman" w:hAnsi="Times New Roman" w:cs="Times New Roman"/>
          <w:b/>
          <w:i/>
          <w:sz w:val="24"/>
          <w:szCs w:val="24"/>
          <w:lang w:val="en-US" w:eastAsia="ru-RU"/>
        </w:rPr>
        <w:t>Adresa: mun. Chișinău, bd. Ștefan cel Mare și Sfânt nr.124 (et.4), MD 2001;</w:t>
      </w:r>
    </w:p>
    <w:p w14:paraId="2F6EA325" w14:textId="77777777" w:rsidR="00122C45" w:rsidRPr="00122C45" w:rsidRDefault="00122C45" w:rsidP="00122C45">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122C45">
        <w:rPr>
          <w:rFonts w:ascii="Times New Roman" w:eastAsia="Times New Roman" w:hAnsi="Times New Roman" w:cs="Times New Roman"/>
          <w:b/>
          <w:i/>
          <w:sz w:val="24"/>
          <w:szCs w:val="24"/>
          <w:lang w:val="en-US" w:eastAsia="ru-RU"/>
        </w:rPr>
        <w:t>Tel/Fax/email: 022-820 652, 022 820-651, contestatii@ansc.md</w:t>
      </w:r>
    </w:p>
    <w:p w14:paraId="42758953"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w:t>
      </w:r>
      <w:r w:rsidRPr="00122C45">
        <w:rPr>
          <w:rFonts w:ascii="Times New Roman" w:eastAsia="Times New Roman" w:hAnsi="Times New Roman" w:cs="Times New Roman"/>
          <w:b/>
          <w:color w:val="FF0000"/>
          <w:sz w:val="24"/>
          <w:szCs w:val="24"/>
          <w:lang w:val="en-US" w:eastAsia="ru-RU"/>
        </w:rPr>
        <w:t xml:space="preserve"> </w:t>
      </w:r>
      <w:r w:rsidRPr="00122C45">
        <w:rPr>
          <w:rFonts w:ascii="Times New Roman" w:eastAsia="Times New Roman" w:hAnsi="Times New Roman" w:cs="Times New Roman"/>
          <w:b/>
          <w:i/>
          <w:iCs/>
          <w:color w:val="FF0000"/>
          <w:sz w:val="24"/>
          <w:szCs w:val="24"/>
          <w:lang w:val="en-US" w:eastAsia="ru-RU"/>
        </w:rPr>
        <w:t>nu se aplică</w:t>
      </w:r>
    </w:p>
    <w:p w14:paraId="3222088C"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i/>
          <w:iCs/>
          <w:sz w:val="24"/>
          <w:szCs w:val="24"/>
          <w:lang w:val="en-US" w:eastAsia="ru-RU"/>
        </w:rPr>
      </w:pPr>
      <w:r w:rsidRPr="00122C45">
        <w:rPr>
          <w:rFonts w:ascii="Times New Roman" w:eastAsia="Times New Roman" w:hAnsi="Times New Roman" w:cs="Times New Roman"/>
          <w:b/>
          <w:sz w:val="24"/>
          <w:szCs w:val="24"/>
          <w:lang w:val="en-US" w:eastAsia="ru-RU"/>
        </w:rPr>
        <w:t>În cazul achizițiilor periodice, calendarul estimat pentru publicarea anunțurilor viitoare</w:t>
      </w:r>
      <w:r w:rsidRPr="00122C45">
        <w:rPr>
          <w:rFonts w:ascii="Times New Roman" w:eastAsia="Times New Roman" w:hAnsi="Times New Roman" w:cs="Times New Roman"/>
          <w:b/>
          <w:sz w:val="24"/>
          <w:szCs w:val="24"/>
          <w:shd w:val="clear" w:color="auto" w:fill="FFFFFF" w:themeFill="background1"/>
          <w:lang w:val="en-US" w:eastAsia="ru-RU"/>
        </w:rPr>
        <w:t xml:space="preserve">: </w:t>
      </w:r>
      <w:r w:rsidRPr="00122C45">
        <w:rPr>
          <w:rFonts w:ascii="Times New Roman" w:eastAsia="Times New Roman" w:hAnsi="Times New Roman" w:cs="Times New Roman"/>
          <w:b/>
          <w:i/>
          <w:iCs/>
          <w:color w:val="FF0000"/>
          <w:sz w:val="24"/>
          <w:szCs w:val="24"/>
          <w:lang w:val="en-US" w:eastAsia="ru-RU"/>
        </w:rPr>
        <w:t>nu se aplică</w:t>
      </w:r>
    </w:p>
    <w:p w14:paraId="5EAEC311"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Data publicării anunțului de intenție sau, după caz, precizarea că nu a fost publicat un astfel de </w:t>
      </w:r>
      <w:r w:rsidRPr="00122C45">
        <w:rPr>
          <w:rFonts w:ascii="Times New Roman" w:eastAsia="Times New Roman" w:hAnsi="Times New Roman" w:cs="Times New Roman"/>
          <w:b/>
          <w:sz w:val="24"/>
          <w:szCs w:val="24"/>
          <w:shd w:val="clear" w:color="auto" w:fill="FFFFFF" w:themeFill="background1"/>
          <w:lang w:val="en-US" w:eastAsia="ru-RU"/>
        </w:rPr>
        <w:t xml:space="preserve">anunţ: - </w:t>
      </w:r>
    </w:p>
    <w:p w14:paraId="717E45B4"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Data transmiterii spre publicare a anunțului de participar</w:t>
      </w:r>
      <w:r w:rsidRPr="00122C45">
        <w:rPr>
          <w:rFonts w:ascii="Times New Roman" w:eastAsia="Times New Roman" w:hAnsi="Times New Roman" w:cs="Times New Roman"/>
          <w:b/>
          <w:sz w:val="24"/>
          <w:szCs w:val="24"/>
          <w:shd w:val="clear" w:color="auto" w:fill="FFFFFF" w:themeFill="background1"/>
          <w:lang w:val="en-US" w:eastAsia="ru-RU"/>
        </w:rPr>
        <w:t>e: -</w:t>
      </w:r>
    </w:p>
    <w:p w14:paraId="14450520"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În cadrul procedurii de achiziție publică se va utiliza/accepta:</w:t>
      </w:r>
    </w:p>
    <w:p w14:paraId="36E2647B" w14:textId="77777777" w:rsidR="00122C45" w:rsidRPr="00122C45" w:rsidRDefault="00122C45" w:rsidP="00122C45">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22C45" w:rsidRPr="00727E52" w14:paraId="75B05342" w14:textId="77777777" w:rsidTr="00AB4FA8">
        <w:tc>
          <w:tcPr>
            <w:tcW w:w="5305" w:type="dxa"/>
            <w:shd w:val="clear" w:color="auto" w:fill="FFFFFF"/>
          </w:tcPr>
          <w:p w14:paraId="2635A3F1"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Denumirea instrumentului electronic</w:t>
            </w:r>
          </w:p>
        </w:tc>
        <w:tc>
          <w:tcPr>
            <w:tcW w:w="3785" w:type="dxa"/>
            <w:shd w:val="clear" w:color="auto" w:fill="FFFFFF"/>
          </w:tcPr>
          <w:p w14:paraId="72DF258C"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Se va utiliza/accepta sau nu</w:t>
            </w:r>
          </w:p>
        </w:tc>
      </w:tr>
      <w:tr w:rsidR="00122C45" w:rsidRPr="00122C45" w14:paraId="049304AC" w14:textId="77777777" w:rsidTr="00AB4FA8">
        <w:tc>
          <w:tcPr>
            <w:tcW w:w="5305" w:type="dxa"/>
            <w:shd w:val="clear" w:color="auto" w:fill="FFFFFF"/>
          </w:tcPr>
          <w:p w14:paraId="0876FE4C"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14:paraId="58064BB3"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Da</w:t>
            </w:r>
          </w:p>
        </w:tc>
      </w:tr>
      <w:tr w:rsidR="00122C45" w:rsidRPr="00122C45" w14:paraId="48F6FA0D" w14:textId="77777777" w:rsidTr="00AB4FA8">
        <w:tc>
          <w:tcPr>
            <w:tcW w:w="5305" w:type="dxa"/>
            <w:shd w:val="clear" w:color="auto" w:fill="FFFFFF"/>
          </w:tcPr>
          <w:p w14:paraId="1726EA84"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sistemul de comenzi electronice</w:t>
            </w:r>
          </w:p>
        </w:tc>
        <w:tc>
          <w:tcPr>
            <w:tcW w:w="3785" w:type="dxa"/>
            <w:shd w:val="clear" w:color="auto" w:fill="FFFFFF"/>
          </w:tcPr>
          <w:p w14:paraId="4AFF8DFD"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Nu</w:t>
            </w:r>
          </w:p>
        </w:tc>
      </w:tr>
      <w:tr w:rsidR="00122C45" w:rsidRPr="00122C45" w14:paraId="13FAE40E" w14:textId="77777777" w:rsidTr="00AB4FA8">
        <w:tc>
          <w:tcPr>
            <w:tcW w:w="5305" w:type="dxa"/>
            <w:shd w:val="clear" w:color="auto" w:fill="FFFFFF"/>
          </w:tcPr>
          <w:p w14:paraId="45E3A814"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facturarea electronică</w:t>
            </w:r>
          </w:p>
        </w:tc>
        <w:tc>
          <w:tcPr>
            <w:tcW w:w="3785" w:type="dxa"/>
            <w:shd w:val="clear" w:color="auto" w:fill="FFFFFF"/>
          </w:tcPr>
          <w:p w14:paraId="49B3DB8F"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Da</w:t>
            </w:r>
          </w:p>
        </w:tc>
      </w:tr>
      <w:tr w:rsidR="00122C45" w:rsidRPr="00122C45" w14:paraId="7A22B16F" w14:textId="77777777" w:rsidTr="00AB4FA8">
        <w:trPr>
          <w:trHeight w:val="77"/>
        </w:trPr>
        <w:tc>
          <w:tcPr>
            <w:tcW w:w="5305" w:type="dxa"/>
            <w:shd w:val="clear" w:color="auto" w:fill="FFFFFF"/>
          </w:tcPr>
          <w:p w14:paraId="1B0B9E2B"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plățile electronice</w:t>
            </w:r>
          </w:p>
        </w:tc>
        <w:tc>
          <w:tcPr>
            <w:tcW w:w="3785" w:type="dxa"/>
            <w:shd w:val="clear" w:color="auto" w:fill="FFFFFF"/>
          </w:tcPr>
          <w:p w14:paraId="27BF8A20" w14:textId="77777777" w:rsidR="00122C45" w:rsidRPr="00122C45" w:rsidRDefault="00122C45" w:rsidP="00122C45">
            <w:pPr>
              <w:shd w:val="clear" w:color="auto" w:fill="FFFFFF" w:themeFill="background1"/>
              <w:tabs>
                <w:tab w:val="right" w:pos="426"/>
              </w:tabs>
              <w:rPr>
                <w:rFonts w:ascii="Times New Roman" w:eastAsia="Times New Roman" w:hAnsi="Times New Roman" w:cs="Times New Roman"/>
                <w:sz w:val="24"/>
                <w:szCs w:val="24"/>
                <w:lang w:val="en-US" w:eastAsia="ru-RU"/>
              </w:rPr>
            </w:pPr>
            <w:r w:rsidRPr="00122C45">
              <w:rPr>
                <w:rFonts w:ascii="Times New Roman" w:eastAsia="Times New Roman" w:hAnsi="Times New Roman" w:cs="Times New Roman"/>
                <w:sz w:val="24"/>
                <w:szCs w:val="24"/>
                <w:lang w:val="en-US" w:eastAsia="ru-RU"/>
              </w:rPr>
              <w:t>Da</w:t>
            </w:r>
          </w:p>
        </w:tc>
      </w:tr>
    </w:tbl>
    <w:p w14:paraId="1FFDD7ED"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122C45">
        <w:rPr>
          <w:rFonts w:ascii="Times New Roman" w:eastAsia="Times New Roman" w:hAnsi="Times New Roman" w:cs="Times New Roman"/>
          <w:b/>
          <w:i/>
          <w:iCs/>
          <w:color w:val="FF0000"/>
          <w:sz w:val="24"/>
          <w:szCs w:val="24"/>
          <w:lang w:val="en-US" w:eastAsia="ru-RU"/>
        </w:rPr>
        <w:t>nu se aplică</w:t>
      </w:r>
    </w:p>
    <w:p w14:paraId="68516873" w14:textId="77777777" w:rsidR="00122C45" w:rsidRPr="00122C45" w:rsidRDefault="00122C45" w:rsidP="00122C45">
      <w:pPr>
        <w:shd w:val="clear" w:color="auto" w:fill="FFFFFF" w:themeFill="background1"/>
        <w:tabs>
          <w:tab w:val="right" w:pos="426"/>
        </w:tabs>
        <w:spacing w:after="0" w:line="240" w:lineRule="auto"/>
        <w:ind w:left="3960"/>
        <w:contextualSpacing/>
        <w:rPr>
          <w:rFonts w:ascii="Times New Roman" w:eastAsia="Times New Roman" w:hAnsi="Times New Roman" w:cs="Times New Roman"/>
          <w:sz w:val="20"/>
          <w:szCs w:val="24"/>
          <w:lang w:val="en-US" w:eastAsia="ru-RU"/>
        </w:rPr>
      </w:pPr>
    </w:p>
    <w:p w14:paraId="1620FD50" w14:textId="77777777" w:rsidR="00122C45" w:rsidRPr="00122C45" w:rsidRDefault="00122C45" w:rsidP="00122C45">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122C45">
        <w:rPr>
          <w:rFonts w:ascii="Times New Roman" w:eastAsia="Times New Roman" w:hAnsi="Times New Roman" w:cs="Times New Roman"/>
          <w:b/>
          <w:sz w:val="24"/>
          <w:szCs w:val="24"/>
          <w:lang w:val="en-US" w:eastAsia="ru-RU"/>
        </w:rPr>
        <w:t xml:space="preserve">Alte informații relevante: </w:t>
      </w:r>
      <w:r w:rsidRPr="00122C45">
        <w:rPr>
          <w:rFonts w:ascii="Times New Roman" w:eastAsia="Times New Roman" w:hAnsi="Times New Roman" w:cs="Times New Roman"/>
          <w:b/>
          <w:sz w:val="24"/>
          <w:szCs w:val="24"/>
          <w:shd w:val="clear" w:color="auto" w:fill="FFFFFF" w:themeFill="background1"/>
          <w:lang w:val="en-US" w:eastAsia="ru-RU"/>
        </w:rPr>
        <w:t>-</w:t>
      </w:r>
    </w:p>
    <w:p w14:paraId="0AA2B15E" w14:textId="77777777" w:rsidR="00122C45" w:rsidRPr="00122C45" w:rsidRDefault="00122C45" w:rsidP="00122C45">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1E7B2BAE" w14:textId="77777777" w:rsidR="00122C45" w:rsidRPr="00122C45" w:rsidRDefault="00122C45" w:rsidP="00122C45">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76478574" w14:textId="35CD54D9" w:rsidR="00122C45" w:rsidRPr="00122C45" w:rsidRDefault="00122C45" w:rsidP="00122C4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r w:rsidRPr="00122C45">
        <w:rPr>
          <w:rFonts w:ascii="Times New Roman" w:eastAsia="Times New Roman" w:hAnsi="Times New Roman" w:cs="Times New Roman"/>
          <w:b/>
          <w:sz w:val="24"/>
          <w:szCs w:val="24"/>
          <w:lang w:val="en-US" w:eastAsia="ru-RU"/>
        </w:rPr>
        <w:t xml:space="preserve">Conducătorul grupului de lucru:  </w:t>
      </w:r>
      <w:r w:rsidR="00727E52">
        <w:rPr>
          <w:rFonts w:ascii="Times New Roman" w:eastAsia="Times New Roman" w:hAnsi="Times New Roman" w:cs="Times New Roman"/>
          <w:b/>
          <w:sz w:val="24"/>
          <w:szCs w:val="24"/>
          <w:shd w:val="clear" w:color="auto" w:fill="FFFFFF" w:themeFill="background1"/>
          <w:lang w:val="en-US" w:eastAsia="ru-RU"/>
        </w:rPr>
        <w:t>Dontu Alexandru</w:t>
      </w:r>
    </w:p>
    <w:p w14:paraId="30D7ABC7" w14:textId="77777777" w:rsidR="00122C45" w:rsidRPr="00122C45" w:rsidRDefault="00122C45" w:rsidP="00122C4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5CE5B5DA" w14:textId="77777777" w:rsidR="00122C45" w:rsidRPr="00122C45" w:rsidRDefault="00122C45" w:rsidP="00122C4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67F16A2A" w14:textId="77777777" w:rsidR="000F052A" w:rsidRPr="000F052A" w:rsidRDefault="000F052A" w:rsidP="000F052A">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3382ACDE" w14:textId="77777777" w:rsidR="000F052A" w:rsidRPr="000F052A" w:rsidRDefault="000F052A" w:rsidP="000F052A">
      <w:pPr>
        <w:spacing w:after="0" w:line="240" w:lineRule="auto"/>
        <w:rPr>
          <w:rFonts w:ascii="Times New Roman" w:eastAsia="Times New Roman" w:hAnsi="Times New Roman" w:cs="Times New Roman"/>
          <w:sz w:val="24"/>
          <w:szCs w:val="24"/>
          <w:lang w:val="en-US"/>
        </w:rPr>
      </w:pPr>
    </w:p>
    <w:p w14:paraId="372E91CC" w14:textId="77777777" w:rsidR="000F052A" w:rsidRPr="00122C45" w:rsidRDefault="000F052A" w:rsidP="000F052A">
      <w:pPr>
        <w:rPr>
          <w:lang w:val="en-US"/>
        </w:rPr>
      </w:pPr>
    </w:p>
    <w:p w14:paraId="109C0E16" w14:textId="77777777" w:rsidR="000F052A" w:rsidRPr="00122C45" w:rsidRDefault="000F052A" w:rsidP="000F052A">
      <w:pPr>
        <w:rPr>
          <w:lang w:val="en-US"/>
        </w:rPr>
      </w:pPr>
    </w:p>
    <w:p w14:paraId="4DD526B3" w14:textId="77777777" w:rsidR="00B8702B" w:rsidRPr="00B8702B" w:rsidRDefault="00B8702B" w:rsidP="00B8702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02D5119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310447D"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3</w:t>
      </w:r>
    </w:p>
    <w:p w14:paraId="6220549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D59116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CFD3DEA" w14:textId="77777777" w:rsidR="00C56125" w:rsidRPr="00C56125" w:rsidRDefault="00C56125" w:rsidP="00C56125">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0A3CF4E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8C12EA" w14:textId="77777777" w:rsidR="00C56125" w:rsidRPr="00C56125" w:rsidRDefault="00C56125" w:rsidP="00C56125">
      <w:pPr>
        <w:spacing w:before="240" w:line="240" w:lineRule="auto"/>
        <w:jc w:val="center"/>
        <w:rPr>
          <w:rFonts w:ascii="Times New Roman" w:eastAsia="Calibri" w:hAnsi="Times New Roman" w:cs="Times New Roman"/>
          <w:b/>
          <w:sz w:val="28"/>
          <w:szCs w:val="28"/>
          <w:lang w:val="ro-MD"/>
        </w:rPr>
      </w:pPr>
      <w:r w:rsidRPr="00C56125">
        <w:rPr>
          <w:rFonts w:ascii="Times New Roman" w:eastAsia="Calibri" w:hAnsi="Times New Roman" w:cs="Times New Roman"/>
          <w:b/>
          <w:sz w:val="28"/>
          <w:szCs w:val="28"/>
          <w:lang w:val="ro-MD"/>
        </w:rPr>
        <w:t>INVITAȚIE DE PARTICIPARE LA ETAPELE DE PRESELECȚIE/LA PROCEDURILE NEGOCIATE</w:t>
      </w:r>
    </w:p>
    <w:p w14:paraId="1BBE8269" w14:textId="77777777" w:rsidR="00C56125" w:rsidRPr="00C56125" w:rsidRDefault="00C56125" w:rsidP="00C5612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769DC318" w14:textId="77777777" w:rsidR="00C56125" w:rsidRPr="00C56125" w:rsidRDefault="00C56125" w:rsidP="00C5612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privind achiziționarea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C56125">
        <w:rPr>
          <w:rFonts w:ascii="Times New Roman" w:eastAsia="Times New Roman" w:hAnsi="Times New Roman" w:cs="Times New Roman"/>
          <w:b/>
          <w:sz w:val="24"/>
          <w:szCs w:val="24"/>
          <w:shd w:val="clear" w:color="auto" w:fill="FFFFFF" w:themeFill="background1"/>
          <w:lang w:val="ro-MD" w:eastAsia="ru-RU"/>
        </w:rPr>
        <w:br/>
      </w:r>
      <w:r w:rsidRPr="00C56125">
        <w:rPr>
          <w:rFonts w:ascii="Times New Roman" w:eastAsia="Times New Roman" w:hAnsi="Times New Roman" w:cs="Times New Roman"/>
          <w:sz w:val="20"/>
          <w:szCs w:val="24"/>
          <w:lang w:val="ro-MD" w:eastAsia="ru-RU"/>
        </w:rPr>
        <w:t xml:space="preserve">                                                             (se indică obiectul achiziției)</w:t>
      </w:r>
      <w:r w:rsidRPr="00C56125">
        <w:rPr>
          <w:rFonts w:ascii="Times New Roman" w:eastAsia="Times New Roman" w:hAnsi="Times New Roman" w:cs="Times New Roman"/>
          <w:b/>
          <w:sz w:val="24"/>
          <w:szCs w:val="24"/>
          <w:lang w:val="ro-MD" w:eastAsia="ru-RU"/>
        </w:rPr>
        <w:br/>
        <w:t>prin procedura de achiziție______________________________________________________</w:t>
      </w:r>
      <w:r w:rsidRPr="00C56125">
        <w:rPr>
          <w:rFonts w:ascii="Times New Roman" w:eastAsia="Times New Roman" w:hAnsi="Times New Roman" w:cs="Times New Roman"/>
          <w:b/>
          <w:sz w:val="24"/>
          <w:szCs w:val="24"/>
          <w:lang w:val="ro-MD" w:eastAsia="ru-RU"/>
        </w:rPr>
        <w:br/>
      </w:r>
      <w:r w:rsidRPr="00C56125">
        <w:rPr>
          <w:rFonts w:ascii="Times New Roman" w:eastAsia="Times New Roman" w:hAnsi="Times New Roman" w:cs="Times New Roman"/>
          <w:sz w:val="20"/>
          <w:szCs w:val="24"/>
          <w:lang w:val="ro-MD" w:eastAsia="ru-RU"/>
        </w:rPr>
        <w:t xml:space="preserve">                                                             (tipul procedurii de achiziție)</w:t>
      </w:r>
    </w:p>
    <w:p w14:paraId="1D525E77" w14:textId="77777777" w:rsidR="00C56125" w:rsidRPr="00C56125" w:rsidRDefault="00C56125" w:rsidP="00C56125">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7BFEC0B0" w14:textId="77777777" w:rsidR="00C56125" w:rsidRPr="00C56125" w:rsidRDefault="00C56125" w:rsidP="00C56125">
      <w:pPr>
        <w:numPr>
          <w:ilvl w:val="0"/>
          <w:numId w:val="31"/>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Denumirea autorității contractante: ___________________________________________</w:t>
      </w:r>
    </w:p>
    <w:p w14:paraId="77330862"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IDNO: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7BD59FE5"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4D63FD9D"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Numărul de telefon/fax: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10055FC2"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de e-mail și pagina web oficială a autorității contractante: </w:t>
      </w:r>
      <w:r w:rsidRPr="00C56125">
        <w:rPr>
          <w:rFonts w:ascii="Times New Roman" w:eastAsia="Times New Roman" w:hAnsi="Times New Roman" w:cs="Times New Roman"/>
          <w:b/>
          <w:sz w:val="24"/>
          <w:szCs w:val="24"/>
          <w:shd w:val="clear" w:color="auto" w:fill="FFFFFF" w:themeFill="background1"/>
          <w:lang w:val="ro-MD" w:eastAsia="ru-RU"/>
        </w:rPr>
        <w:t>___________________</w:t>
      </w:r>
    </w:p>
    <w:p w14:paraId="39374249"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C56125">
        <w:rPr>
          <w:rFonts w:ascii="Times New Roman" w:eastAsia="Times New Roman" w:hAnsi="Times New Roman" w:cs="Times New Roman"/>
          <w:b/>
          <w:i/>
          <w:sz w:val="24"/>
          <w:szCs w:val="24"/>
          <w:lang w:val="ro-MD" w:eastAsia="ru-RU"/>
        </w:rPr>
        <w:t>documentația de atribuire este anexată în cadrul procedurii în SIA RSAP(după caz)</w:t>
      </w:r>
    </w:p>
    <w:p w14:paraId="17F6B5D3" w14:textId="77777777" w:rsidR="00C56125" w:rsidRPr="00C56125" w:rsidRDefault="00C56125" w:rsidP="00C56125">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o-RO"/>
        </w:rPr>
        <w:t>Anunțul de participare: Nr._________, Data publicării____________, Link___________</w:t>
      </w:r>
    </w:p>
    <w:p w14:paraId="6EAA282E" w14:textId="77777777" w:rsidR="00C56125" w:rsidRPr="00C56125" w:rsidRDefault="00C56125" w:rsidP="00C56125">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10D46653" w14:textId="77777777" w:rsidR="00C56125" w:rsidRPr="00C56125" w:rsidRDefault="00C56125" w:rsidP="00C56125">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56125" w:rsidRPr="00727E52" w14:paraId="13D5A779" w14:textId="77777777" w:rsidTr="00EE7EF8">
        <w:trPr>
          <w:jc w:val="center"/>
        </w:trPr>
        <w:tc>
          <w:tcPr>
            <w:tcW w:w="576" w:type="dxa"/>
            <w:shd w:val="clear" w:color="auto" w:fill="auto"/>
          </w:tcPr>
          <w:p w14:paraId="3F662A23" w14:textId="77777777" w:rsidR="00C56125" w:rsidRPr="00C56125" w:rsidRDefault="00C56125" w:rsidP="00C5612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56125">
              <w:rPr>
                <w:rFonts w:ascii="Times New Roman" w:eastAsia="Times New Roman" w:hAnsi="Times New Roman" w:cs="Times New Roman"/>
                <w:b/>
                <w:iCs/>
                <w:sz w:val="20"/>
                <w:szCs w:val="20"/>
                <w:lang w:val="ro-MD" w:eastAsia="ru-RU"/>
              </w:rPr>
              <w:t>Nr. d/o</w:t>
            </w:r>
          </w:p>
        </w:tc>
        <w:tc>
          <w:tcPr>
            <w:tcW w:w="3810" w:type="dxa"/>
            <w:shd w:val="clear" w:color="auto" w:fill="auto"/>
          </w:tcPr>
          <w:p w14:paraId="4D6B4C18" w14:textId="77777777" w:rsidR="00C56125" w:rsidRPr="00C56125" w:rsidRDefault="00C56125" w:rsidP="00C5612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56125">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28530438" w14:textId="77777777" w:rsidR="00C56125" w:rsidRPr="00C56125" w:rsidRDefault="00C56125" w:rsidP="00C5612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C56125">
              <w:rPr>
                <w:rFonts w:ascii="Times New Roman" w:eastAsia="Times New Roman" w:hAnsi="Times New Roman" w:cs="Times New Roman"/>
                <w:b/>
                <w:iCs/>
                <w:sz w:val="20"/>
                <w:szCs w:val="20"/>
                <w:lang w:val="ro-MD" w:eastAsia="ru-RU"/>
              </w:rPr>
              <w:t>Mod de prezentare a documentului:</w:t>
            </w:r>
          </w:p>
        </w:tc>
      </w:tr>
      <w:tr w:rsidR="00C56125" w:rsidRPr="00727E52" w14:paraId="5E036260" w14:textId="77777777" w:rsidTr="00EE7EF8">
        <w:trPr>
          <w:jc w:val="center"/>
        </w:trPr>
        <w:tc>
          <w:tcPr>
            <w:tcW w:w="576" w:type="dxa"/>
            <w:shd w:val="clear" w:color="auto" w:fill="auto"/>
          </w:tcPr>
          <w:p w14:paraId="0686793E"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6FE60069"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65AAA185"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C56125" w:rsidRPr="00727E52" w14:paraId="43DAF66A" w14:textId="77777777" w:rsidTr="00EE7EF8">
        <w:trPr>
          <w:jc w:val="center"/>
        </w:trPr>
        <w:tc>
          <w:tcPr>
            <w:tcW w:w="576" w:type="dxa"/>
            <w:shd w:val="clear" w:color="auto" w:fill="auto"/>
          </w:tcPr>
          <w:p w14:paraId="42E1EEC4"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7091B2A3"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07F0476" w14:textId="77777777" w:rsidR="00C56125" w:rsidRPr="00C56125" w:rsidRDefault="00C56125" w:rsidP="00C56125">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422C084A"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Garanția pentru ofertă, după caz ________________</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b/>
          <w:sz w:val="24"/>
          <w:szCs w:val="24"/>
          <w:lang w:val="ro-MD" w:eastAsia="ru-RU"/>
        </w:rPr>
        <w:t>cuantumul________________.</w:t>
      </w:r>
    </w:p>
    <w:p w14:paraId="2E46D92C"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Termenul de garanție a lucrărilor sau a serviciilor de proiectare și de lucrări ______.</w:t>
      </w:r>
    </w:p>
    <w:p w14:paraId="6F06421A"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Garanția de bună execuție a contractului, după caz______________,  cuantumul__.</w:t>
      </w:r>
    </w:p>
    <w:p w14:paraId="5E22C678" w14:textId="77777777" w:rsidR="00C56125" w:rsidRPr="00C56125" w:rsidRDefault="00C56125" w:rsidP="00C56125">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Ofertele se prezintă în valuta_____________________________________________.</w:t>
      </w:r>
    </w:p>
    <w:p w14:paraId="7724E080"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Termenul limită de depunere/deschidere a ofertelor:</w:t>
      </w:r>
    </w:p>
    <w:p w14:paraId="5CC598D1" w14:textId="77777777" w:rsidR="00C56125" w:rsidRPr="00C56125" w:rsidRDefault="00C56125" w:rsidP="00C5612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până la: </w:t>
      </w:r>
      <w:r w:rsidRPr="00C56125">
        <w:rPr>
          <w:rFonts w:ascii="Times New Roman" w:eastAsia="Times New Roman" w:hAnsi="Times New Roman" w:cs="Times New Roman"/>
          <w:b/>
          <w:i/>
          <w:sz w:val="24"/>
          <w:szCs w:val="24"/>
          <w:lang w:val="ro-MD" w:eastAsia="ru-RU"/>
        </w:rPr>
        <w:t>[ora exactă]</w:t>
      </w:r>
      <w:r w:rsidRPr="00C56125">
        <w:rPr>
          <w:rFonts w:ascii="Times New Roman" w:eastAsia="Times New Roman" w:hAnsi="Times New Roman" w:cs="Times New Roman"/>
          <w:b/>
          <w:sz w:val="24"/>
          <w:szCs w:val="24"/>
          <w:lang w:val="ro-MD" w:eastAsia="ru-RU"/>
        </w:rPr>
        <w:t>______________________________________________________</w:t>
      </w:r>
    </w:p>
    <w:p w14:paraId="23846FC1" w14:textId="77777777" w:rsidR="00C56125" w:rsidRPr="00C56125" w:rsidRDefault="00C56125" w:rsidP="00C56125">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pe: </w:t>
      </w:r>
      <w:r w:rsidRPr="00C56125">
        <w:rPr>
          <w:rFonts w:ascii="Times New Roman" w:eastAsia="Times New Roman" w:hAnsi="Times New Roman" w:cs="Times New Roman"/>
          <w:b/>
          <w:i/>
          <w:sz w:val="24"/>
          <w:szCs w:val="24"/>
          <w:lang w:val="ro-MD" w:eastAsia="ru-RU"/>
        </w:rPr>
        <w:t>[data]</w:t>
      </w:r>
      <w:r w:rsidRPr="00C56125">
        <w:rPr>
          <w:rFonts w:ascii="Times New Roman" w:eastAsia="Times New Roman" w:hAnsi="Times New Roman" w:cs="Times New Roman"/>
          <w:b/>
          <w:sz w:val="24"/>
          <w:szCs w:val="24"/>
          <w:lang w:val="ro-MD" w:eastAsia="ru-RU"/>
        </w:rPr>
        <w:t>_______________________________________________________________</w:t>
      </w:r>
    </w:p>
    <w:p w14:paraId="2AC0132F"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Adresa la care trebuie transmise ofertele: </w:t>
      </w:r>
    </w:p>
    <w:p w14:paraId="25ACC446" w14:textId="77777777" w:rsidR="00C56125" w:rsidRPr="00C56125" w:rsidRDefault="00C56125" w:rsidP="00C56125">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i/>
          <w:sz w:val="24"/>
          <w:szCs w:val="24"/>
          <w:lang w:val="ro-MD" w:eastAsia="ru-RU"/>
        </w:rPr>
        <w:t>Ofertele vor fi depuse electronic prin intermediul SIA RSAP(după caz)</w:t>
      </w:r>
    </w:p>
    <w:p w14:paraId="6FF26EDE" w14:textId="77777777" w:rsidR="00C56125" w:rsidRPr="00C56125" w:rsidRDefault="00C56125" w:rsidP="00C56125">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Termenul de valabilitate a ofertelor: __________________________________________</w:t>
      </w:r>
    </w:p>
    <w:p w14:paraId="429438C1" w14:textId="77777777" w:rsidR="00C56125" w:rsidRPr="00C56125" w:rsidRDefault="00C56125" w:rsidP="00C56125">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Locul deschiderii ofertelor: __________________________________________________</w:t>
      </w:r>
    </w:p>
    <w:p w14:paraId="4B521290" w14:textId="77777777" w:rsidR="00C56125" w:rsidRPr="00C56125" w:rsidRDefault="00C56125" w:rsidP="00C56125">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C56125">
        <w:rPr>
          <w:rFonts w:ascii="Times New Roman" w:eastAsia="Times New Roman" w:hAnsi="Times New Roman" w:cs="Times New Roman"/>
          <w:sz w:val="20"/>
          <w:szCs w:val="24"/>
          <w:lang w:val="ro-MD" w:eastAsia="ru-RU"/>
        </w:rPr>
        <w:t>(SIA RSAP sau adresa deschiderii)</w:t>
      </w:r>
    </w:p>
    <w:p w14:paraId="269EFEF9" w14:textId="77777777" w:rsidR="00C56125" w:rsidRPr="00C56125" w:rsidRDefault="00C56125" w:rsidP="00C5612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C56125">
        <w:rPr>
          <w:rFonts w:ascii="Times New Roman" w:eastAsia="Times New Roman" w:hAnsi="Times New Roman" w:cs="Times New Roman"/>
          <w:b/>
          <w:i/>
          <w:sz w:val="24"/>
          <w:szCs w:val="24"/>
          <w:lang w:val="ro-MD" w:eastAsia="ru-RU"/>
        </w:rPr>
        <w:t xml:space="preserve">Ofertele întârziate vor fi respinse. </w:t>
      </w:r>
    </w:p>
    <w:p w14:paraId="3CA85612"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Persoanele autorizate să asiste la deschiderea ofertelor: </w:t>
      </w:r>
      <w:r w:rsidRPr="00C56125">
        <w:rPr>
          <w:rFonts w:ascii="Times New Roman" w:eastAsia="Times New Roman" w:hAnsi="Times New Roman" w:cs="Times New Roman"/>
          <w:b/>
          <w:sz w:val="24"/>
          <w:szCs w:val="24"/>
          <w:lang w:val="ro-MD" w:eastAsia="ru-RU"/>
        </w:rPr>
        <w:br/>
      </w:r>
      <w:r w:rsidRPr="00C56125">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C56125">
        <w:rPr>
          <w:rFonts w:ascii="Times New Roman" w:eastAsia="Times New Roman" w:hAnsi="Times New Roman" w:cs="Times New Roman"/>
          <w:b/>
          <w:sz w:val="24"/>
          <w:szCs w:val="24"/>
          <w:lang w:val="ro-MD" w:eastAsia="ru-RU"/>
        </w:rPr>
        <w:t>.</w:t>
      </w:r>
    </w:p>
    <w:p w14:paraId="20FAD28C"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516C0ED0"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981261E" w14:textId="77777777" w:rsidR="00C56125" w:rsidRPr="00C56125" w:rsidRDefault="00C56125" w:rsidP="00C56125">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C56125">
        <w:rPr>
          <w:rFonts w:ascii="Times New Roman" w:eastAsia="Times New Roman" w:hAnsi="Times New Roman" w:cs="Times New Roman"/>
          <w:sz w:val="20"/>
          <w:szCs w:val="24"/>
          <w:lang w:val="ro-MD" w:eastAsia="ru-RU"/>
        </w:rPr>
        <w:t>(se specifică denumirea proiectului și/sau programului)</w:t>
      </w:r>
    </w:p>
    <w:p w14:paraId="2AA01D99"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B9C421C" w14:textId="77777777" w:rsidR="00C56125" w:rsidRPr="00C56125" w:rsidRDefault="00C56125" w:rsidP="00C56125">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b/>
          <w:sz w:val="24"/>
          <w:szCs w:val="24"/>
          <w:lang w:val="ro-MD" w:eastAsia="ru-RU"/>
        </w:rPr>
        <w:t xml:space="preserve">Alte informații relevante: </w:t>
      </w:r>
      <w:r w:rsidRPr="00C56125">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14A1099C" w14:textId="77777777" w:rsidR="00C56125" w:rsidRPr="00C56125" w:rsidRDefault="00C56125" w:rsidP="00C56125">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00FA6C8F" w14:textId="77777777" w:rsidR="00C56125" w:rsidRPr="00C56125" w:rsidRDefault="00C56125" w:rsidP="00C56125">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222356FC" w14:textId="77777777" w:rsidR="00C56125" w:rsidRPr="00C56125" w:rsidRDefault="00C56125" w:rsidP="00C5612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C56125">
        <w:rPr>
          <w:rFonts w:ascii="Times New Roman" w:eastAsia="Times New Roman" w:hAnsi="Times New Roman" w:cs="Times New Roman"/>
          <w:b/>
          <w:sz w:val="24"/>
          <w:szCs w:val="24"/>
          <w:lang w:val="ro-MD" w:eastAsia="ru-RU"/>
        </w:rPr>
        <w:t xml:space="preserve">Conducătorul grupului de lucru:  </w:t>
      </w:r>
      <w:r w:rsidRPr="00C56125">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C56125">
        <w:rPr>
          <w:rFonts w:ascii="Times New Roman" w:eastAsia="Times New Roman" w:hAnsi="Times New Roman" w:cs="Times New Roman"/>
          <w:b/>
          <w:noProof/>
          <w:sz w:val="24"/>
          <w:szCs w:val="24"/>
          <w:lang w:val="ro-MD"/>
        </w:rPr>
        <w:t>.</w:t>
      </w:r>
    </w:p>
    <w:p w14:paraId="40CCBB65"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093DD95D"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24C8817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1C041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CD6510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4EF75DA"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188ECC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CF0A48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6E489DD"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889AD51"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CAC19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1716412"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18D270"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14E12F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B3A6660"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761FC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AE0A43"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FCC4E35"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BE124FD"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54EC2C"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FF4FF25"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4ECF9E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23B9CA8"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3F5CA65"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7627E2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8E629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9689B62"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1DF3B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11B89A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87C7AF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A85875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FA6880C"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2BE13F9"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110E23E"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FC43380"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4</w:t>
      </w:r>
    </w:p>
    <w:p w14:paraId="44F87A3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B7532C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A28AE04"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A8A71E"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2017A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438D903"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C56125">
        <w:rPr>
          <w:rFonts w:ascii="Times New Roman" w:eastAsia="PMingLiU" w:hAnsi="Times New Roman" w:cs="Times New Roman"/>
          <w:b/>
          <w:sz w:val="28"/>
          <w:szCs w:val="28"/>
          <w:lang w:val="ro-MD" w:eastAsia="zh-CN"/>
        </w:rPr>
        <w:t>PROCES-VERBAL CU PRIVIRE LA REZULTATELE PRESELECȚIEI CANDIDAȚILOR</w:t>
      </w:r>
    </w:p>
    <w:p w14:paraId="13E9EC0F"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1011B61F"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C56125">
        <w:rPr>
          <w:rFonts w:ascii="Times New Roman" w:eastAsia="Times New Roman" w:hAnsi="Times New Roman" w:cs="Times New Roman"/>
          <w:color w:val="000000"/>
          <w:sz w:val="24"/>
          <w:szCs w:val="24"/>
          <w:lang w:val="ro-MD" w:eastAsia="ru-RU"/>
        </w:rPr>
        <w:t>Nr. ____________ , aprobat la ___________</w:t>
      </w:r>
    </w:p>
    <w:p w14:paraId="12847F5B"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169377"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56125" w:rsidRPr="00C56125" w14:paraId="64963C9C"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3E1B1"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Autoritatea contractantă:________________________________________________________</w:t>
            </w:r>
          </w:p>
        </w:tc>
      </w:tr>
      <w:tr w:rsidR="00C56125" w:rsidRPr="00C56125" w14:paraId="02A4C48E"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A01724" w14:textId="77777777" w:rsidR="00C56125" w:rsidRPr="00C56125" w:rsidRDefault="00C56125" w:rsidP="00C56125">
            <w:pPr>
              <w:spacing w:after="0" w:line="240" w:lineRule="auto"/>
              <w:ind w:right="129"/>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IDNO:________________________________________________________________________</w:t>
            </w:r>
          </w:p>
        </w:tc>
      </w:tr>
      <w:tr w:rsidR="00C56125" w:rsidRPr="00C56125" w14:paraId="768A412C" w14:textId="77777777" w:rsidTr="00EE7EF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153476"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p>
        </w:tc>
      </w:tr>
      <w:tr w:rsidR="00C56125" w:rsidRPr="00C56125" w14:paraId="7C7451F1"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F32F8F"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Procedura de achiziţie publică:___________________________________________________</w:t>
            </w:r>
          </w:p>
        </w:tc>
      </w:tr>
      <w:tr w:rsidR="00C56125" w:rsidRPr="00C56125" w14:paraId="4E782860"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89851"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Nr.:__________________________________________________________________________</w:t>
            </w:r>
          </w:p>
        </w:tc>
      </w:tr>
      <w:tr w:rsidR="00C56125" w:rsidRPr="00C56125" w14:paraId="2BF66E12"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B1D99E"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publicată în ___________link:___________________________________________________</w:t>
            </w:r>
          </w:p>
        </w:tc>
      </w:tr>
      <w:tr w:rsidR="00C56125" w:rsidRPr="00C56125" w14:paraId="4458539E" w14:textId="77777777" w:rsidTr="00EE7EF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E98321"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p>
        </w:tc>
      </w:tr>
      <w:tr w:rsidR="00C56125" w:rsidRPr="00C56125" w14:paraId="2E86B186"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8CAAF2"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Tipul obiectului de achiziţie:_____________________________________________________</w:t>
            </w:r>
          </w:p>
        </w:tc>
      </w:tr>
      <w:tr w:rsidR="00C56125" w:rsidRPr="00C56125" w14:paraId="5F3581DE"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553095" w14:textId="77777777" w:rsidR="00C56125" w:rsidRPr="00C56125" w:rsidRDefault="00C56125" w:rsidP="00C56125">
            <w:pPr>
              <w:spacing w:after="0" w:line="240" w:lineRule="auto"/>
              <w:ind w:right="129"/>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Obiectul achiziţiei:_____________________________________________________________</w:t>
            </w:r>
          </w:p>
        </w:tc>
      </w:tr>
      <w:tr w:rsidR="00C56125" w:rsidRPr="00C56125" w14:paraId="57709DFB"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C41544"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Cod CPV:____________________________________________________________________</w:t>
            </w:r>
          </w:p>
        </w:tc>
      </w:tr>
      <w:tr w:rsidR="00C56125" w:rsidRPr="00C56125" w14:paraId="67DCFDCC" w14:textId="77777777" w:rsidTr="00EE7EF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697C94" w14:textId="77777777" w:rsidR="00C56125" w:rsidRPr="00C56125" w:rsidRDefault="00C56125" w:rsidP="00C56125">
            <w:pPr>
              <w:spacing w:after="0" w:line="240" w:lineRule="auto"/>
              <w:rPr>
                <w:rFonts w:ascii="Times New Roman" w:eastAsia="Times New Roman" w:hAnsi="Times New Roman" w:cs="Times New Roman"/>
                <w:b/>
                <w:bCs/>
                <w:noProof/>
                <w:sz w:val="24"/>
                <w:szCs w:val="24"/>
                <w:lang w:val="ro-MD"/>
              </w:rPr>
            </w:pPr>
          </w:p>
        </w:tc>
      </w:tr>
    </w:tbl>
    <w:p w14:paraId="2401789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677D0263"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 xml:space="preserve">Grupul de lucru numit prin </w:t>
      </w:r>
      <w:r w:rsidRPr="00C56125">
        <w:rPr>
          <w:rFonts w:ascii="Times New Roman" w:eastAsia="PMingLiU" w:hAnsi="Times New Roman" w:cs="Times New Roman"/>
          <w:b/>
          <w:sz w:val="24"/>
          <w:szCs w:val="24"/>
          <w:lang w:val="ro-MD" w:eastAsia="zh-CN"/>
        </w:rPr>
        <w:t>Ordinul (Decizia)</w:t>
      </w:r>
      <w:r w:rsidRPr="00C56125">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41D18A9F" w14:textId="77777777" w:rsidR="00C56125" w:rsidRPr="00C56125" w:rsidRDefault="00C56125" w:rsidP="00C56125">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1EBFDCDE"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1._________________________ preşedinte _____________________________</w:t>
      </w:r>
    </w:p>
    <w:p w14:paraId="4188E1BA"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2. _________________________membru</w:t>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r>
      <w:r w:rsidRPr="00C56125">
        <w:rPr>
          <w:rFonts w:ascii="Times New Roman" w:eastAsia="PMingLiU" w:hAnsi="Times New Roman" w:cs="Times New Roman"/>
          <w:sz w:val="24"/>
          <w:szCs w:val="24"/>
          <w:lang w:val="ro-MD" w:eastAsia="zh-CN"/>
        </w:rPr>
        <w:softHyphen/>
        <w:t xml:space="preserve"> ______________________________</w:t>
      </w:r>
    </w:p>
    <w:p w14:paraId="3B487570"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3._________________________ membru______________________________</w:t>
      </w:r>
    </w:p>
    <w:p w14:paraId="65CE0D7F"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4._________________________ membru______________________________</w:t>
      </w:r>
    </w:p>
    <w:p w14:paraId="2CE8A9BD" w14:textId="77777777" w:rsidR="00C56125" w:rsidRPr="00C56125" w:rsidRDefault="00C56125" w:rsidP="00C56125">
      <w:pPr>
        <w:tabs>
          <w:tab w:val="left" w:pos="0"/>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 xml:space="preserve">5._________________________ membru______________________________                   </w:t>
      </w:r>
    </w:p>
    <w:p w14:paraId="74C48103" w14:textId="77777777" w:rsidR="00C56125" w:rsidRPr="00C56125" w:rsidRDefault="00C56125" w:rsidP="00C56125">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etc.</w:t>
      </w:r>
    </w:p>
    <w:p w14:paraId="319649A0"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6D934A93"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1._________________________________________</w:t>
      </w:r>
    </w:p>
    <w:p w14:paraId="46A0E63C"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2._________________________________________</w:t>
      </w:r>
    </w:p>
    <w:p w14:paraId="25AD56F4"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3._________________________________________</w:t>
      </w:r>
    </w:p>
    <w:p w14:paraId="05ED893D"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4._________________________________________</w:t>
      </w:r>
    </w:p>
    <w:p w14:paraId="04B69E4A" w14:textId="77777777" w:rsidR="00C56125" w:rsidRPr="00C56125" w:rsidRDefault="00C56125" w:rsidP="00C56125">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etc.</w:t>
      </w:r>
    </w:p>
    <w:p w14:paraId="6CE3280A"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6183F97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56125" w:rsidRPr="00C56125" w14:paraId="322526C3" w14:textId="77777777" w:rsidTr="00EE7EF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058752"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r w:rsidRPr="00C56125">
              <w:rPr>
                <w:rFonts w:ascii="Times New Roman" w:eastAsia="Times New Roman" w:hAnsi="Times New Roman" w:cs="Times New Roman"/>
                <w:bCs/>
                <w:noProof/>
                <w:color w:val="000000" w:themeColor="text1"/>
                <w:sz w:val="24"/>
                <w:szCs w:val="24"/>
                <w:lang w:val="ro-MD"/>
              </w:rPr>
              <w:t>CANDIDAT</w:t>
            </w:r>
          </w:p>
        </w:tc>
      </w:tr>
      <w:tr w:rsidR="00C56125" w:rsidRPr="00C56125" w14:paraId="7DBB0773"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4CD5BD"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r w:rsidRPr="00C56125">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B097C3"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r w:rsidRPr="00C56125">
              <w:rPr>
                <w:rFonts w:ascii="Times New Roman" w:eastAsia="Times New Roman" w:hAnsi="Times New Roman" w:cs="Times New Roman"/>
                <w:bCs/>
                <w:noProof/>
                <w:color w:val="000000" w:themeColor="text1"/>
                <w:sz w:val="24"/>
                <w:szCs w:val="24"/>
                <w:lang w:val="ro-MD"/>
              </w:rPr>
              <w:t xml:space="preserve">Corespundere                                  </w:t>
            </w:r>
          </w:p>
        </w:tc>
      </w:tr>
      <w:tr w:rsidR="00C56125" w:rsidRPr="00C56125" w14:paraId="517F557E"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19D166"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82EB07"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C56125" w:rsidRPr="00C56125" w14:paraId="454855E4"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CFF969F"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420F0E"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C56125" w:rsidRPr="00C56125" w14:paraId="1CC455D8" w14:textId="77777777" w:rsidTr="00EE7EF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13E273" w14:textId="77777777" w:rsidR="00C56125" w:rsidRPr="00C56125" w:rsidRDefault="00C56125" w:rsidP="00C56125">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3085B" w14:textId="77777777" w:rsidR="00C56125" w:rsidRPr="00C56125" w:rsidRDefault="00C56125" w:rsidP="00C56125">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331DEE3A"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E48E7BC"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Constatări/Comentarii privind documentele de calificare:</w:t>
      </w:r>
    </w:p>
    <w:p w14:paraId="6DEEE7C4"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013E4D8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E320419"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Candidați respinși/descalificaţi:</w:t>
      </w:r>
    </w:p>
    <w:p w14:paraId="6FD3FFCF"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33098D81"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086578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CD85200"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61CE84D1"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4ACA3651"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A92ACF3"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Rezultatele preselecției:</w:t>
      </w:r>
    </w:p>
    <w:p w14:paraId="7801B2DA"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74374775" w14:textId="77777777" w:rsidR="00C56125" w:rsidRPr="00C56125" w:rsidRDefault="00C56125" w:rsidP="00C56125">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07BD53DC"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546D83F"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Candidații preselectați:</w:t>
      </w:r>
    </w:p>
    <w:p w14:paraId="09E29AA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1.</w:t>
      </w:r>
    </w:p>
    <w:p w14:paraId="5553506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2.</w:t>
      </w:r>
    </w:p>
    <w:p w14:paraId="7841776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3.</w:t>
      </w:r>
    </w:p>
    <w:p w14:paraId="028EBCC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etc.</w:t>
      </w:r>
    </w:p>
    <w:p w14:paraId="38EC0836"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203E020"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79BA1AAA"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739DF34D"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D8BC172"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C56125">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C56125">
        <w:rPr>
          <w:rFonts w:ascii="Times New Roman" w:eastAsia="PMingLiU" w:hAnsi="Times New Roman" w:cs="Times New Roman"/>
          <w:sz w:val="24"/>
          <w:szCs w:val="24"/>
          <w:lang w:val="ro-MD" w:eastAsia="zh-CN"/>
        </w:rPr>
        <w:t>:</w:t>
      </w:r>
    </w:p>
    <w:p w14:paraId="4588D841" w14:textId="77777777" w:rsidR="00C56125" w:rsidRPr="00C56125" w:rsidRDefault="00C56125" w:rsidP="00C56125">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_______________________________________________________________________________</w:t>
      </w:r>
    </w:p>
    <w:p w14:paraId="2DDD050A" w14:textId="77777777" w:rsidR="00C56125" w:rsidRPr="00C56125" w:rsidRDefault="00C56125" w:rsidP="00C56125">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31718CB" w14:textId="77777777" w:rsidR="00C56125" w:rsidRPr="00C56125" w:rsidRDefault="00C56125" w:rsidP="00C56125">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Semnăturile membrilor grupului de lucru:</w:t>
      </w:r>
    </w:p>
    <w:p w14:paraId="781ED426" w14:textId="77777777" w:rsidR="00C56125" w:rsidRPr="00C56125" w:rsidRDefault="00C56125" w:rsidP="00C5612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1.</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51BD9CAE" w14:textId="77777777" w:rsidR="00C56125" w:rsidRPr="00C56125" w:rsidRDefault="00C56125" w:rsidP="00C5612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2.</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7230A82F" w14:textId="77777777" w:rsidR="00C56125" w:rsidRPr="00C56125" w:rsidRDefault="00C56125" w:rsidP="00C56125">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3.</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4FB0FF45" w14:textId="77777777" w:rsidR="00C56125" w:rsidRPr="00C56125" w:rsidRDefault="00C56125" w:rsidP="00C56125">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4.</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p>
    <w:p w14:paraId="543DDEF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5.</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t>____________________</w:t>
      </w:r>
      <w:r w:rsidRPr="00C56125">
        <w:rPr>
          <w:rFonts w:ascii="Times New Roman" w:eastAsia="PMingLiU" w:hAnsi="Times New Roman" w:cs="Times New Roman"/>
          <w:b/>
          <w:sz w:val="24"/>
          <w:szCs w:val="24"/>
          <w:lang w:val="ro-MD" w:eastAsia="zh-CN"/>
        </w:rPr>
        <w:tab/>
      </w:r>
    </w:p>
    <w:p w14:paraId="64A0A9D0"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etc.</w:t>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r w:rsidRPr="00C56125">
        <w:rPr>
          <w:rFonts w:ascii="Times New Roman" w:eastAsia="PMingLiU" w:hAnsi="Times New Roman" w:cs="Times New Roman"/>
          <w:b/>
          <w:sz w:val="24"/>
          <w:szCs w:val="24"/>
          <w:lang w:val="ro-MD" w:eastAsia="zh-CN"/>
        </w:rPr>
        <w:tab/>
      </w:r>
    </w:p>
    <w:p w14:paraId="029F6DDA"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945FD24"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D0D29B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D0647F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502C90F"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6E81C7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99D1A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50D0999"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0361E2E"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7309E41"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F3411C3"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B9A19EB"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1E10910"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258999"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81C83CE"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5</w:t>
      </w:r>
    </w:p>
    <w:p w14:paraId="58F94BC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EDCF83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E2C5265"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561A782"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64169F" w14:textId="77777777" w:rsidR="00C56125" w:rsidRPr="00C56125" w:rsidRDefault="00C56125" w:rsidP="00C56125">
      <w:pPr>
        <w:spacing w:before="240" w:line="240" w:lineRule="auto"/>
        <w:jc w:val="center"/>
        <w:rPr>
          <w:rFonts w:ascii="Times New Roman" w:eastAsia="Calibri" w:hAnsi="Times New Roman" w:cs="Times New Roman"/>
          <w:b/>
          <w:sz w:val="28"/>
          <w:szCs w:val="28"/>
          <w:lang w:val="ro-MD"/>
        </w:rPr>
      </w:pPr>
      <w:r w:rsidRPr="00C56125">
        <w:rPr>
          <w:rFonts w:ascii="Times New Roman" w:eastAsia="Calibri" w:hAnsi="Times New Roman" w:cs="Times New Roman"/>
          <w:b/>
          <w:sz w:val="28"/>
          <w:szCs w:val="28"/>
          <w:lang w:val="ro-MD"/>
        </w:rPr>
        <w:t>ANUNȚ DE ATRIBUIRE</w:t>
      </w:r>
    </w:p>
    <w:p w14:paraId="20C496EC" w14:textId="77777777" w:rsidR="00C56125" w:rsidRPr="00C56125" w:rsidRDefault="00C56125" w:rsidP="00C56125">
      <w:pPr>
        <w:spacing w:line="240" w:lineRule="auto"/>
        <w:jc w:val="center"/>
        <w:rPr>
          <w:rFonts w:ascii="Times New Roman" w:eastAsia="Calibri" w:hAnsi="Times New Roman" w:cs="Times New Roman"/>
          <w:sz w:val="24"/>
          <w:szCs w:val="24"/>
          <w:u w:val="single"/>
          <w:lang w:val="ro-MD"/>
        </w:rPr>
      </w:pPr>
      <w:r w:rsidRPr="00C56125">
        <w:rPr>
          <w:rFonts w:ascii="Times New Roman" w:eastAsia="Cambria" w:hAnsi="Times New Roman" w:cs="Times New Roman"/>
          <w:sz w:val="24"/>
          <w:szCs w:val="24"/>
          <w:lang w:val="ro-MD"/>
        </w:rPr>
        <w:t>Nr.din___________</w:t>
      </w:r>
    </w:p>
    <w:p w14:paraId="30DEA850" w14:textId="77777777" w:rsidR="00C56125" w:rsidRPr="00C56125" w:rsidRDefault="00C56125" w:rsidP="00C56125">
      <w:pPr>
        <w:numPr>
          <w:ilvl w:val="0"/>
          <w:numId w:val="28"/>
        </w:numPr>
        <w:spacing w:after="0" w:line="240" w:lineRule="auto"/>
        <w:contextualSpacing/>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56125" w:rsidRPr="00C56125" w14:paraId="0CC72B96" w14:textId="77777777" w:rsidTr="00EE7EF8">
        <w:tc>
          <w:tcPr>
            <w:tcW w:w="4248" w:type="dxa"/>
            <w:shd w:val="clear" w:color="auto" w:fill="FFFFFF" w:themeFill="background1"/>
          </w:tcPr>
          <w:p w14:paraId="68EBD0F6"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libri" w:hAnsi="Times New Roman" w:cs="Times New Roman"/>
                <w:sz w:val="24"/>
                <w:szCs w:val="24"/>
                <w:lang w:val="ro-MD"/>
              </w:rPr>
              <w:t>Denumirea autorității contractante</w:t>
            </w:r>
          </w:p>
        </w:tc>
        <w:tc>
          <w:tcPr>
            <w:tcW w:w="5528" w:type="dxa"/>
          </w:tcPr>
          <w:p w14:paraId="39BC6DA5"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45205843" w14:textId="77777777" w:rsidTr="00EE7EF8">
        <w:tc>
          <w:tcPr>
            <w:tcW w:w="4248" w:type="dxa"/>
            <w:shd w:val="clear" w:color="auto" w:fill="FFFFFF" w:themeFill="background1"/>
          </w:tcPr>
          <w:p w14:paraId="4FDFC866"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mbria" w:hAnsi="Times New Roman" w:cs="Times New Roman"/>
                <w:sz w:val="24"/>
                <w:szCs w:val="24"/>
                <w:lang w:val="ro-MD"/>
              </w:rPr>
              <w:t>Localitate</w:t>
            </w:r>
          </w:p>
        </w:tc>
        <w:tc>
          <w:tcPr>
            <w:tcW w:w="5528" w:type="dxa"/>
          </w:tcPr>
          <w:p w14:paraId="5717BFA7"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3244E54F" w14:textId="77777777" w:rsidTr="00EE7EF8">
        <w:tc>
          <w:tcPr>
            <w:tcW w:w="4248" w:type="dxa"/>
            <w:shd w:val="clear" w:color="auto" w:fill="FFFFFF" w:themeFill="background1"/>
          </w:tcPr>
          <w:p w14:paraId="04E6E014"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libri" w:hAnsi="Times New Roman" w:cs="Times New Roman"/>
                <w:sz w:val="24"/>
                <w:szCs w:val="24"/>
                <w:lang w:val="ro-MD"/>
              </w:rPr>
              <w:t>IDNO</w:t>
            </w:r>
          </w:p>
        </w:tc>
        <w:tc>
          <w:tcPr>
            <w:tcW w:w="5528" w:type="dxa"/>
          </w:tcPr>
          <w:p w14:paraId="282F1BA9"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7AD12AB9" w14:textId="77777777" w:rsidTr="00EE7EF8">
        <w:tc>
          <w:tcPr>
            <w:tcW w:w="4248" w:type="dxa"/>
            <w:shd w:val="clear" w:color="auto" w:fill="FFFFFF" w:themeFill="background1"/>
          </w:tcPr>
          <w:p w14:paraId="181DC30C"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Adresa</w:t>
            </w:r>
          </w:p>
        </w:tc>
        <w:tc>
          <w:tcPr>
            <w:tcW w:w="5528" w:type="dxa"/>
          </w:tcPr>
          <w:p w14:paraId="48D05171"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5DE19AB6" w14:textId="77777777" w:rsidTr="00EE7EF8">
        <w:tc>
          <w:tcPr>
            <w:tcW w:w="4248" w:type="dxa"/>
            <w:shd w:val="clear" w:color="auto" w:fill="FFFFFF" w:themeFill="background1"/>
          </w:tcPr>
          <w:p w14:paraId="4560F0C5"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Număr de telefon/fax</w:t>
            </w:r>
          </w:p>
        </w:tc>
        <w:tc>
          <w:tcPr>
            <w:tcW w:w="5528" w:type="dxa"/>
          </w:tcPr>
          <w:p w14:paraId="33018F42"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390B8BDE" w14:textId="77777777" w:rsidTr="00EE7EF8">
        <w:tc>
          <w:tcPr>
            <w:tcW w:w="4248" w:type="dxa"/>
            <w:shd w:val="clear" w:color="auto" w:fill="FFFFFF" w:themeFill="background1"/>
          </w:tcPr>
          <w:p w14:paraId="32F919C0"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E-mail</w:t>
            </w:r>
          </w:p>
        </w:tc>
        <w:tc>
          <w:tcPr>
            <w:tcW w:w="5528" w:type="dxa"/>
          </w:tcPr>
          <w:p w14:paraId="195DA83B"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4A32AF17" w14:textId="77777777" w:rsidTr="00EE7EF8">
        <w:tc>
          <w:tcPr>
            <w:tcW w:w="4248" w:type="dxa"/>
            <w:shd w:val="clear" w:color="auto" w:fill="FFFFFF" w:themeFill="background1"/>
          </w:tcPr>
          <w:p w14:paraId="0B01927A"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Pagina web oficială</w:t>
            </w:r>
          </w:p>
        </w:tc>
        <w:tc>
          <w:tcPr>
            <w:tcW w:w="5528" w:type="dxa"/>
          </w:tcPr>
          <w:p w14:paraId="565D0918"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C56125" w14:paraId="72C0227A" w14:textId="77777777" w:rsidTr="00EE7EF8">
        <w:tc>
          <w:tcPr>
            <w:tcW w:w="4248" w:type="dxa"/>
            <w:shd w:val="clear" w:color="auto" w:fill="FFFFFF" w:themeFill="background1"/>
          </w:tcPr>
          <w:p w14:paraId="1573E93D"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Persoana de contact</w:t>
            </w:r>
          </w:p>
        </w:tc>
        <w:tc>
          <w:tcPr>
            <w:tcW w:w="5528" w:type="dxa"/>
          </w:tcPr>
          <w:p w14:paraId="1AC78182" w14:textId="77777777" w:rsidR="00C56125" w:rsidRPr="00C56125" w:rsidRDefault="00C56125" w:rsidP="00C56125">
            <w:pPr>
              <w:ind w:right="-1"/>
              <w:jc w:val="both"/>
              <w:rPr>
                <w:rFonts w:ascii="Times New Roman" w:eastAsia="Cambria" w:hAnsi="Times New Roman" w:cs="Times New Roman"/>
                <w:sz w:val="24"/>
                <w:szCs w:val="24"/>
                <w:lang w:val="ro-MD"/>
              </w:rPr>
            </w:pPr>
          </w:p>
        </w:tc>
      </w:tr>
      <w:tr w:rsidR="00C56125" w:rsidRPr="00727E52" w14:paraId="7FDFDC9A" w14:textId="77777777" w:rsidTr="00EE7EF8">
        <w:tc>
          <w:tcPr>
            <w:tcW w:w="4248" w:type="dxa"/>
            <w:shd w:val="clear" w:color="auto" w:fill="FFFFFF" w:themeFill="background1"/>
          </w:tcPr>
          <w:p w14:paraId="4FF7A2BF"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Tipul autorității contractante și obiectul principal de activitate </w:t>
            </w:r>
          </w:p>
          <w:p w14:paraId="6A2B601C" w14:textId="77777777" w:rsidR="00C56125" w:rsidRPr="00C56125" w:rsidRDefault="00C56125" w:rsidP="00C56125">
            <w:pPr>
              <w:ind w:right="-1"/>
              <w:jc w:val="both"/>
              <w:rPr>
                <w:rFonts w:ascii="Times New Roman" w:eastAsia="Calibri" w:hAnsi="Times New Roman" w:cs="Times New Roman"/>
                <w:sz w:val="20"/>
                <w:szCs w:val="20"/>
                <w:lang w:val="ro-MD"/>
              </w:rPr>
            </w:pPr>
            <w:r w:rsidRPr="00C56125">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D131380" w14:textId="77777777" w:rsidR="00C56125" w:rsidRPr="00C56125" w:rsidRDefault="00C56125" w:rsidP="00C56125">
            <w:pPr>
              <w:ind w:right="-1"/>
              <w:jc w:val="both"/>
              <w:rPr>
                <w:rFonts w:ascii="Times New Roman" w:eastAsia="Cambria" w:hAnsi="Times New Roman" w:cs="Times New Roman"/>
                <w:sz w:val="24"/>
                <w:szCs w:val="24"/>
                <w:lang w:val="ro-MD"/>
              </w:rPr>
            </w:pPr>
          </w:p>
        </w:tc>
      </w:tr>
    </w:tbl>
    <w:p w14:paraId="4A1F0E9C" w14:textId="77777777" w:rsidR="00C56125" w:rsidRPr="00C56125" w:rsidRDefault="00C56125" w:rsidP="00C56125">
      <w:pPr>
        <w:numPr>
          <w:ilvl w:val="0"/>
          <w:numId w:val="28"/>
        </w:numPr>
        <w:spacing w:before="240" w:after="0" w:line="240" w:lineRule="auto"/>
        <w:contextualSpacing/>
        <w:jc w:val="both"/>
        <w:rPr>
          <w:rFonts w:ascii="Times New Roman" w:eastAsia="Calibri" w:hAnsi="Times New Roman" w:cs="Times New Roman"/>
          <w:sz w:val="24"/>
          <w:szCs w:val="24"/>
          <w:lang w:val="ro-MD"/>
        </w:rPr>
      </w:pPr>
      <w:r w:rsidRPr="00C56125">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56125" w:rsidRPr="00727E52" w14:paraId="64C06379" w14:textId="77777777" w:rsidTr="00EE7EF8">
        <w:tc>
          <w:tcPr>
            <w:tcW w:w="4248" w:type="dxa"/>
            <w:shd w:val="clear" w:color="auto" w:fill="FFFFFF" w:themeFill="background1"/>
          </w:tcPr>
          <w:p w14:paraId="24804A85"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Tipul procedurii de atribuire aplicate</w:t>
            </w:r>
          </w:p>
        </w:tc>
        <w:tc>
          <w:tcPr>
            <w:tcW w:w="5570" w:type="dxa"/>
          </w:tcPr>
          <w:p w14:paraId="68B78D9B"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p>
        </w:tc>
      </w:tr>
      <w:tr w:rsidR="00C56125" w:rsidRPr="00727E52" w14:paraId="3F5848AF" w14:textId="77777777" w:rsidTr="00EE7EF8">
        <w:tc>
          <w:tcPr>
            <w:tcW w:w="4248" w:type="dxa"/>
            <w:shd w:val="clear" w:color="auto" w:fill="FFFFFF" w:themeFill="background1"/>
          </w:tcPr>
          <w:p w14:paraId="43B515F0"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Justificarea alegerii procedurii de atribuire </w:t>
            </w:r>
          </w:p>
          <w:p w14:paraId="15177121" w14:textId="77777777" w:rsidR="00C56125" w:rsidRPr="00C56125" w:rsidRDefault="00C56125" w:rsidP="00C56125">
            <w:pPr>
              <w:ind w:right="-1"/>
              <w:jc w:val="both"/>
              <w:rPr>
                <w:rFonts w:ascii="Times New Roman" w:eastAsia="Times New Roman" w:hAnsi="Times New Roman" w:cs="Times New Roman"/>
                <w:i/>
                <w:sz w:val="20"/>
                <w:szCs w:val="20"/>
                <w:lang w:val="ro-MD" w:eastAsia="ro-RO"/>
              </w:rPr>
            </w:pPr>
            <w:r w:rsidRPr="00C56125">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3F5BC9C4"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p>
        </w:tc>
      </w:tr>
      <w:tr w:rsidR="00C56125" w:rsidRPr="00C56125" w14:paraId="546CD913" w14:textId="77777777" w:rsidTr="00EE7EF8">
        <w:tc>
          <w:tcPr>
            <w:tcW w:w="4248" w:type="dxa"/>
            <w:shd w:val="clear" w:color="auto" w:fill="FFFFFF" w:themeFill="background1"/>
          </w:tcPr>
          <w:p w14:paraId="38E92B4E"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642F1EF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Servicii de proiectare □  </w:t>
            </w:r>
          </w:p>
          <w:p w14:paraId="7EC4869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Lucrări □</w:t>
            </w:r>
          </w:p>
        </w:tc>
      </w:tr>
      <w:tr w:rsidR="00C56125" w:rsidRPr="00C56125" w14:paraId="20CAFE48" w14:textId="77777777" w:rsidTr="00EE7EF8">
        <w:tc>
          <w:tcPr>
            <w:tcW w:w="4248" w:type="dxa"/>
            <w:shd w:val="clear" w:color="auto" w:fill="FFFFFF" w:themeFill="background1"/>
          </w:tcPr>
          <w:p w14:paraId="6ED095FA"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Obiectul de achiziție</w:t>
            </w:r>
          </w:p>
        </w:tc>
        <w:tc>
          <w:tcPr>
            <w:tcW w:w="5570" w:type="dxa"/>
          </w:tcPr>
          <w:p w14:paraId="53167D1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r>
      <w:tr w:rsidR="00C56125" w:rsidRPr="00C56125" w14:paraId="33974726" w14:textId="77777777" w:rsidTr="00EE7EF8">
        <w:trPr>
          <w:trHeight w:val="255"/>
        </w:trPr>
        <w:tc>
          <w:tcPr>
            <w:tcW w:w="4248" w:type="dxa"/>
            <w:vMerge w:val="restart"/>
            <w:shd w:val="clear" w:color="auto" w:fill="FFFFFF" w:themeFill="background1"/>
          </w:tcPr>
          <w:p w14:paraId="2689D8D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Anunțul de participare</w:t>
            </w:r>
          </w:p>
          <w:p w14:paraId="11506AED"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p>
        </w:tc>
        <w:tc>
          <w:tcPr>
            <w:tcW w:w="5570" w:type="dxa"/>
          </w:tcPr>
          <w:p w14:paraId="5522D020"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Nr.:</w:t>
            </w:r>
          </w:p>
        </w:tc>
      </w:tr>
      <w:tr w:rsidR="00C56125" w:rsidRPr="00C56125" w14:paraId="29552EC7" w14:textId="77777777" w:rsidTr="00EE7EF8">
        <w:trPr>
          <w:trHeight w:val="255"/>
        </w:trPr>
        <w:tc>
          <w:tcPr>
            <w:tcW w:w="4248" w:type="dxa"/>
            <w:vMerge/>
            <w:shd w:val="clear" w:color="auto" w:fill="FFFFFF" w:themeFill="background1"/>
          </w:tcPr>
          <w:p w14:paraId="4D914962"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c>
          <w:tcPr>
            <w:tcW w:w="5570" w:type="dxa"/>
          </w:tcPr>
          <w:p w14:paraId="59B90081"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Data publicării:</w:t>
            </w:r>
          </w:p>
        </w:tc>
      </w:tr>
      <w:tr w:rsidR="00C56125" w:rsidRPr="00C56125" w14:paraId="22FC1552" w14:textId="77777777" w:rsidTr="00EE7EF8">
        <w:trPr>
          <w:trHeight w:val="255"/>
        </w:trPr>
        <w:tc>
          <w:tcPr>
            <w:tcW w:w="4248" w:type="dxa"/>
            <w:vMerge/>
            <w:shd w:val="clear" w:color="auto" w:fill="FFFFFF" w:themeFill="background1"/>
          </w:tcPr>
          <w:p w14:paraId="43F060E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c>
          <w:tcPr>
            <w:tcW w:w="5570" w:type="dxa"/>
          </w:tcPr>
          <w:p w14:paraId="77C38617" w14:textId="77777777" w:rsidR="00C56125" w:rsidRPr="00C56125" w:rsidRDefault="00C56125" w:rsidP="00C56125">
            <w:pPr>
              <w:ind w:right="-1"/>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Link:</w:t>
            </w:r>
          </w:p>
        </w:tc>
      </w:tr>
      <w:tr w:rsidR="00C56125" w:rsidRPr="00727E52" w14:paraId="796F11F2" w14:textId="77777777" w:rsidTr="00EE7EF8">
        <w:trPr>
          <w:trHeight w:val="281"/>
        </w:trPr>
        <w:tc>
          <w:tcPr>
            <w:tcW w:w="4248" w:type="dxa"/>
            <w:shd w:val="clear" w:color="auto" w:fill="FFFFFF" w:themeFill="background1"/>
          </w:tcPr>
          <w:p w14:paraId="3BCAB318"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Criteriul de atribuire utilizat</w:t>
            </w:r>
          </w:p>
        </w:tc>
        <w:tc>
          <w:tcPr>
            <w:tcW w:w="5570" w:type="dxa"/>
          </w:tcPr>
          <w:p w14:paraId="6A45846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Prețul cel mai scăzut □</w:t>
            </w:r>
          </w:p>
          <w:p w14:paraId="07F601D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Costul cel mai scăzut □</w:t>
            </w:r>
          </w:p>
          <w:p w14:paraId="03B28B4D"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Cel mai bun raport calitate-preț □</w:t>
            </w:r>
          </w:p>
          <w:p w14:paraId="7396C0C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Cel mai bun raport calitate-cost □</w:t>
            </w:r>
          </w:p>
        </w:tc>
      </w:tr>
      <w:tr w:rsidR="00C56125" w:rsidRPr="00C56125" w14:paraId="6067B8A3" w14:textId="77777777" w:rsidTr="00EE7EF8">
        <w:trPr>
          <w:trHeight w:val="281"/>
        </w:trPr>
        <w:tc>
          <w:tcPr>
            <w:tcW w:w="4248" w:type="dxa"/>
            <w:shd w:val="clear" w:color="auto" w:fill="FFFFFF" w:themeFill="background1"/>
          </w:tcPr>
          <w:p w14:paraId="351067D4"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rPr>
              <w:t>Tehnici și instrumente specifice de atribuire utilizate</w:t>
            </w:r>
          </w:p>
        </w:tc>
        <w:tc>
          <w:tcPr>
            <w:tcW w:w="5570" w:type="dxa"/>
          </w:tcPr>
          <w:p w14:paraId="516BEDAE"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Acord-cadru □ </w:t>
            </w:r>
          </w:p>
          <w:p w14:paraId="348A18D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rPr>
              <w:t xml:space="preserve">Sistem dinamic de achiziții </w:t>
            </w:r>
            <w:r w:rsidRPr="00C56125">
              <w:rPr>
                <w:rFonts w:ascii="Times New Roman" w:eastAsia="Times New Roman" w:hAnsi="Times New Roman" w:cs="Times New Roman"/>
                <w:sz w:val="24"/>
                <w:szCs w:val="24"/>
                <w:lang w:val="ro-MD" w:eastAsia="ro-RO"/>
              </w:rPr>
              <w:t xml:space="preserve">□ </w:t>
            </w:r>
          </w:p>
          <w:p w14:paraId="30E871EF"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Licitație electronică □ </w:t>
            </w:r>
          </w:p>
        </w:tc>
      </w:tr>
      <w:tr w:rsidR="00C56125" w:rsidRPr="00C56125" w14:paraId="43AEB48E" w14:textId="77777777" w:rsidTr="00EE7EF8">
        <w:trPr>
          <w:trHeight w:val="281"/>
        </w:trPr>
        <w:tc>
          <w:tcPr>
            <w:tcW w:w="4248" w:type="dxa"/>
            <w:vMerge w:val="restart"/>
            <w:shd w:val="clear" w:color="auto" w:fill="FFFFFF" w:themeFill="background1"/>
          </w:tcPr>
          <w:p w14:paraId="062324C1"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oferte primite</w:t>
            </w:r>
          </w:p>
        </w:tc>
        <w:tc>
          <w:tcPr>
            <w:tcW w:w="5570" w:type="dxa"/>
          </w:tcPr>
          <w:p w14:paraId="0D45A3EF"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Total:</w:t>
            </w:r>
          </w:p>
        </w:tc>
      </w:tr>
      <w:tr w:rsidR="00C56125" w:rsidRPr="00727E52" w14:paraId="7E8DD9DA" w14:textId="77777777" w:rsidTr="00EE7EF8">
        <w:trPr>
          <w:trHeight w:val="281"/>
        </w:trPr>
        <w:tc>
          <w:tcPr>
            <w:tcW w:w="4248" w:type="dxa"/>
            <w:vMerge/>
            <w:shd w:val="clear" w:color="auto" w:fill="FFFFFF" w:themeFill="background1"/>
          </w:tcPr>
          <w:p w14:paraId="20519649" w14:textId="77777777" w:rsidR="00C56125" w:rsidRPr="00C56125" w:rsidRDefault="00C56125" w:rsidP="00C56125">
            <w:pPr>
              <w:ind w:right="-1"/>
              <w:jc w:val="both"/>
              <w:rPr>
                <w:rFonts w:ascii="Times New Roman" w:eastAsia="Times New Roman" w:hAnsi="Times New Roman" w:cs="Times New Roman"/>
                <w:sz w:val="24"/>
                <w:szCs w:val="24"/>
                <w:lang w:val="ro-MD"/>
              </w:rPr>
            </w:pPr>
          </w:p>
        </w:tc>
        <w:tc>
          <w:tcPr>
            <w:tcW w:w="5570" w:type="dxa"/>
          </w:tcPr>
          <w:p w14:paraId="74FF3B2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De la operatori economici care sunt întreprinderi mici și mijlocii:</w:t>
            </w:r>
          </w:p>
        </w:tc>
      </w:tr>
      <w:tr w:rsidR="00C56125" w:rsidRPr="00727E52" w14:paraId="02570885" w14:textId="77777777" w:rsidTr="00EE7EF8">
        <w:trPr>
          <w:trHeight w:val="281"/>
        </w:trPr>
        <w:tc>
          <w:tcPr>
            <w:tcW w:w="4248" w:type="dxa"/>
            <w:vMerge/>
            <w:shd w:val="clear" w:color="auto" w:fill="FFFFFF" w:themeFill="background1"/>
          </w:tcPr>
          <w:p w14:paraId="22EB7C81" w14:textId="77777777" w:rsidR="00C56125" w:rsidRPr="00C56125" w:rsidRDefault="00C56125" w:rsidP="00C56125">
            <w:pPr>
              <w:ind w:right="-1"/>
              <w:jc w:val="both"/>
              <w:rPr>
                <w:rFonts w:ascii="Times New Roman" w:eastAsia="Times New Roman" w:hAnsi="Times New Roman" w:cs="Times New Roman"/>
                <w:sz w:val="24"/>
                <w:szCs w:val="24"/>
                <w:lang w:val="ro-MD"/>
              </w:rPr>
            </w:pPr>
          </w:p>
        </w:tc>
        <w:tc>
          <w:tcPr>
            <w:tcW w:w="5570" w:type="dxa"/>
          </w:tcPr>
          <w:p w14:paraId="3F14218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De la operatori economici dintr-un alt stat:</w:t>
            </w:r>
          </w:p>
        </w:tc>
      </w:tr>
      <w:tr w:rsidR="00C56125" w:rsidRPr="00C56125" w14:paraId="20DC12AC" w14:textId="77777777" w:rsidTr="00EE7EF8">
        <w:trPr>
          <w:trHeight w:val="281"/>
        </w:trPr>
        <w:tc>
          <w:tcPr>
            <w:tcW w:w="4248" w:type="dxa"/>
            <w:vMerge/>
            <w:shd w:val="clear" w:color="auto" w:fill="FFFFFF" w:themeFill="background1"/>
          </w:tcPr>
          <w:p w14:paraId="5FEE8CF0" w14:textId="77777777" w:rsidR="00C56125" w:rsidRPr="00C56125" w:rsidRDefault="00C56125" w:rsidP="00C56125">
            <w:pPr>
              <w:ind w:right="-1"/>
              <w:jc w:val="both"/>
              <w:rPr>
                <w:rFonts w:ascii="Times New Roman" w:eastAsia="Times New Roman" w:hAnsi="Times New Roman" w:cs="Times New Roman"/>
                <w:sz w:val="24"/>
                <w:szCs w:val="24"/>
                <w:lang w:val="ro-MD"/>
              </w:rPr>
            </w:pPr>
          </w:p>
        </w:tc>
        <w:tc>
          <w:tcPr>
            <w:tcW w:w="5570" w:type="dxa"/>
          </w:tcPr>
          <w:p w14:paraId="5DA1BCFD"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Pe cale electronică:</w:t>
            </w:r>
          </w:p>
        </w:tc>
      </w:tr>
    </w:tbl>
    <w:p w14:paraId="35C52561" w14:textId="77777777" w:rsidR="00C56125" w:rsidRPr="00C56125" w:rsidRDefault="00C56125" w:rsidP="00C56125">
      <w:pPr>
        <w:numPr>
          <w:ilvl w:val="0"/>
          <w:numId w:val="28"/>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Date cu privire la atribuirea contractelor de achiziție/acordului-cadru:</w:t>
      </w:r>
    </w:p>
    <w:p w14:paraId="6737CC5C" w14:textId="77777777" w:rsidR="00C56125" w:rsidRPr="00C56125" w:rsidRDefault="00C56125" w:rsidP="00C56125">
      <w:pPr>
        <w:tabs>
          <w:tab w:val="left" w:pos="1134"/>
          <w:tab w:val="left" w:pos="2694"/>
        </w:tabs>
        <w:spacing w:before="240" w:line="240" w:lineRule="auto"/>
        <w:jc w:val="both"/>
        <w:rPr>
          <w:rFonts w:ascii="Calibri" w:eastAsia="Calibri" w:hAnsi="Calibri" w:cs="Times New Roman"/>
          <w:lang w:val="ro-MD"/>
        </w:rPr>
      </w:pPr>
      <w:r w:rsidRPr="00C56125">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C56125">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C56125" w:rsidRPr="00C56125" w14:paraId="60BBBB1B" w14:textId="77777777" w:rsidTr="00EE7EF8">
        <w:trPr>
          <w:trHeight w:val="269"/>
        </w:trPr>
        <w:tc>
          <w:tcPr>
            <w:tcW w:w="4253" w:type="dxa"/>
            <w:shd w:val="clear" w:color="auto" w:fill="FFFFFF" w:themeFill="background1"/>
          </w:tcPr>
          <w:p w14:paraId="62A7C242"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w:t>
            </w:r>
          </w:p>
        </w:tc>
        <w:tc>
          <w:tcPr>
            <w:tcW w:w="5528" w:type="dxa"/>
          </w:tcPr>
          <w:p w14:paraId="58D439D6"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C56125" w14:paraId="35A1AE4A" w14:textId="77777777" w:rsidTr="00EE7EF8">
        <w:trPr>
          <w:trHeight w:val="269"/>
        </w:trPr>
        <w:tc>
          <w:tcPr>
            <w:tcW w:w="4253" w:type="dxa"/>
            <w:shd w:val="clear" w:color="auto" w:fill="FFFFFF" w:themeFill="background1"/>
          </w:tcPr>
          <w:p w14:paraId="1D05D806"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IDNO</w:t>
            </w:r>
          </w:p>
        </w:tc>
        <w:tc>
          <w:tcPr>
            <w:tcW w:w="5528" w:type="dxa"/>
          </w:tcPr>
          <w:p w14:paraId="043D1029"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727E52" w14:paraId="230F7369" w14:textId="77777777" w:rsidTr="00EE7EF8">
        <w:trPr>
          <w:trHeight w:val="269"/>
        </w:trPr>
        <w:tc>
          <w:tcPr>
            <w:tcW w:w="4253" w:type="dxa"/>
            <w:shd w:val="clear" w:color="auto" w:fill="FFFFFF" w:themeFill="background1"/>
          </w:tcPr>
          <w:p w14:paraId="16A82BF8"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Date de contact </w:t>
            </w:r>
          </w:p>
          <w:p w14:paraId="4CAB8FD3" w14:textId="77777777" w:rsidR="00C56125" w:rsidRPr="00C56125" w:rsidRDefault="00C56125" w:rsidP="00C56125">
            <w:pPr>
              <w:tabs>
                <w:tab w:val="left" w:pos="1134"/>
                <w:tab w:val="left" w:pos="2694"/>
              </w:tabs>
              <w:jc w:val="both"/>
              <w:rPr>
                <w:rFonts w:ascii="Times New Roman" w:eastAsia="Calibri" w:hAnsi="Times New Roman" w:cs="Times New Roman"/>
                <w:b/>
                <w:i/>
                <w:sz w:val="20"/>
                <w:szCs w:val="20"/>
                <w:lang w:val="ro-MD"/>
              </w:rPr>
            </w:pPr>
            <w:r w:rsidRPr="00C56125">
              <w:rPr>
                <w:rFonts w:ascii="Times New Roman" w:eastAsia="Calibri" w:hAnsi="Times New Roman" w:cs="Times New Roman"/>
                <w:i/>
                <w:sz w:val="20"/>
                <w:szCs w:val="20"/>
                <w:lang w:val="ro-MD"/>
              </w:rPr>
              <w:t>(adresa/telefon/fax/e-mail/ pagina web)</w:t>
            </w:r>
          </w:p>
        </w:tc>
        <w:tc>
          <w:tcPr>
            <w:tcW w:w="5528" w:type="dxa"/>
          </w:tcPr>
          <w:p w14:paraId="6CB97D79"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C56125" w14:paraId="100B7EE9" w14:textId="77777777" w:rsidTr="00EE7EF8">
        <w:trPr>
          <w:trHeight w:val="269"/>
        </w:trPr>
        <w:tc>
          <w:tcPr>
            <w:tcW w:w="4253" w:type="dxa"/>
            <w:shd w:val="clear" w:color="auto" w:fill="FFFFFF" w:themeFill="background1"/>
          </w:tcPr>
          <w:p w14:paraId="22CB3EB7" w14:textId="77777777" w:rsidR="00C56125" w:rsidRPr="00C56125" w:rsidRDefault="00C56125" w:rsidP="00C56125">
            <w:pPr>
              <w:ind w:right="-1"/>
              <w:jc w:val="both"/>
              <w:rPr>
                <w:rFonts w:ascii="Times New Roman" w:eastAsia="Calibri" w:hAnsi="Times New Roman" w:cs="Times New Roman"/>
                <w:sz w:val="24"/>
                <w:szCs w:val="24"/>
                <w:lang w:val="ro-MD"/>
              </w:rPr>
            </w:pPr>
            <w:r w:rsidRPr="00C56125">
              <w:rPr>
                <w:rFonts w:ascii="Times New Roman" w:eastAsia="Times New Roman" w:hAnsi="Times New Roman" w:cs="Times New Roman"/>
                <w:sz w:val="24"/>
                <w:szCs w:val="24"/>
                <w:lang w:val="ro-MD" w:eastAsia="ro-RO"/>
              </w:rPr>
              <w:t xml:space="preserve">Întreprindere mică sau mijlocie </w:t>
            </w:r>
          </w:p>
        </w:tc>
        <w:tc>
          <w:tcPr>
            <w:tcW w:w="5528" w:type="dxa"/>
          </w:tcPr>
          <w:p w14:paraId="6A31B57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Nu □       </w:t>
            </w:r>
          </w:p>
        </w:tc>
      </w:tr>
      <w:tr w:rsidR="00C56125" w:rsidRPr="00C56125" w14:paraId="5B93AD25" w14:textId="77777777" w:rsidTr="00EE7EF8">
        <w:trPr>
          <w:trHeight w:val="269"/>
        </w:trPr>
        <w:tc>
          <w:tcPr>
            <w:tcW w:w="4253" w:type="dxa"/>
            <w:shd w:val="clear" w:color="auto" w:fill="FFFFFF" w:themeFill="background1"/>
          </w:tcPr>
          <w:p w14:paraId="24105A9B"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r w:rsidRPr="00C56125">
              <w:rPr>
                <w:rFonts w:ascii="Times New Roman" w:eastAsia="Calibri" w:hAnsi="Times New Roman" w:cs="Times New Roman"/>
                <w:sz w:val="24"/>
                <w:szCs w:val="24"/>
                <w:lang w:val="ro-MD"/>
              </w:rPr>
              <w:t xml:space="preserve">Asociație de operatori economici </w:t>
            </w:r>
          </w:p>
          <w:p w14:paraId="2270BB5C" w14:textId="77777777" w:rsidR="00C56125" w:rsidRPr="00C56125" w:rsidRDefault="00C56125" w:rsidP="00C56125">
            <w:pPr>
              <w:tabs>
                <w:tab w:val="left" w:pos="1134"/>
                <w:tab w:val="left" w:pos="2694"/>
              </w:tabs>
              <w:contextualSpacing/>
              <w:jc w:val="both"/>
              <w:rPr>
                <w:rFonts w:ascii="Times New Roman" w:eastAsia="Times New Roman" w:hAnsi="Times New Roman" w:cs="Times New Roman"/>
                <w:i/>
                <w:sz w:val="20"/>
                <w:szCs w:val="20"/>
                <w:lang w:val="ro-MD" w:eastAsia="ro-RO"/>
              </w:rPr>
            </w:pPr>
            <w:r w:rsidRPr="00C56125">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59D08419"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Nu □       </w:t>
            </w:r>
          </w:p>
          <w:p w14:paraId="2F689E75"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p>
        </w:tc>
      </w:tr>
      <w:tr w:rsidR="00C56125" w:rsidRPr="00C56125" w14:paraId="071C2F70" w14:textId="77777777" w:rsidTr="00EE7EF8">
        <w:trPr>
          <w:trHeight w:val="604"/>
        </w:trPr>
        <w:tc>
          <w:tcPr>
            <w:tcW w:w="4253" w:type="dxa"/>
            <w:shd w:val="clear" w:color="auto" w:fill="FFFFFF" w:themeFill="background1"/>
          </w:tcPr>
          <w:p w14:paraId="4B663896" w14:textId="77777777" w:rsidR="00C56125" w:rsidRPr="00C56125" w:rsidRDefault="00C56125" w:rsidP="00C56125">
            <w:pPr>
              <w:tabs>
                <w:tab w:val="left" w:pos="1134"/>
                <w:tab w:val="left" w:pos="2694"/>
              </w:tabs>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Subcontractanți</w:t>
            </w:r>
          </w:p>
          <w:p w14:paraId="2B95ABA9" w14:textId="77777777" w:rsidR="00C56125" w:rsidRPr="00C56125" w:rsidRDefault="00C56125" w:rsidP="00C56125">
            <w:pPr>
              <w:tabs>
                <w:tab w:val="left" w:pos="1134"/>
                <w:tab w:val="left" w:pos="2694"/>
              </w:tabs>
              <w:jc w:val="both"/>
              <w:rPr>
                <w:rFonts w:ascii="Times New Roman" w:eastAsia="Calibri" w:hAnsi="Times New Roman" w:cs="Times New Roman"/>
                <w:i/>
                <w:sz w:val="20"/>
                <w:szCs w:val="20"/>
                <w:lang w:val="ro-MD"/>
              </w:rPr>
            </w:pPr>
            <w:r w:rsidRPr="00C56125">
              <w:rPr>
                <w:rFonts w:ascii="Times New Roman" w:eastAsia="Calibri" w:hAnsi="Times New Roman" w:cs="Times New Roman"/>
                <w:i/>
                <w:sz w:val="20"/>
                <w:szCs w:val="20"/>
                <w:lang w:val="ro-MD"/>
              </w:rPr>
              <w:t>(denumirea, valoarea și procentul din contract)</w:t>
            </w:r>
          </w:p>
        </w:tc>
        <w:tc>
          <w:tcPr>
            <w:tcW w:w="5528" w:type="dxa"/>
          </w:tcPr>
          <w:p w14:paraId="27E72BB7"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Nu □      </w:t>
            </w:r>
          </w:p>
          <w:p w14:paraId="6A84E398" w14:textId="77777777" w:rsidR="00C56125" w:rsidRPr="00C56125" w:rsidRDefault="00C56125" w:rsidP="00C56125">
            <w:pPr>
              <w:tabs>
                <w:tab w:val="left" w:pos="1134"/>
                <w:tab w:val="left" w:pos="2694"/>
              </w:tabs>
              <w:jc w:val="both"/>
              <w:rPr>
                <w:rFonts w:ascii="Times New Roman" w:eastAsia="Times New Roman" w:hAnsi="Times New Roman" w:cs="Times New Roman"/>
                <w:sz w:val="24"/>
                <w:szCs w:val="24"/>
                <w:lang w:val="ro-MD" w:eastAsia="ro-RO"/>
              </w:rPr>
            </w:pPr>
          </w:p>
        </w:tc>
      </w:tr>
    </w:tbl>
    <w:p w14:paraId="5F54A0C5" w14:textId="77777777" w:rsidR="00C56125" w:rsidRPr="00C56125" w:rsidRDefault="00C56125" w:rsidP="00C56125">
      <w:pPr>
        <w:tabs>
          <w:tab w:val="left" w:pos="1134"/>
          <w:tab w:val="left" w:pos="2694"/>
        </w:tabs>
        <w:spacing w:before="240" w:line="240" w:lineRule="auto"/>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56125" w:rsidRPr="00C56125" w14:paraId="7DC3AEB9" w14:textId="77777777" w:rsidTr="00EE7EF8">
        <w:tc>
          <w:tcPr>
            <w:tcW w:w="562" w:type="dxa"/>
            <w:shd w:val="clear" w:color="auto" w:fill="F2F2F2"/>
          </w:tcPr>
          <w:p w14:paraId="4CA8918A"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crt.</w:t>
            </w:r>
          </w:p>
        </w:tc>
        <w:tc>
          <w:tcPr>
            <w:tcW w:w="3402" w:type="dxa"/>
            <w:shd w:val="clear" w:color="auto" w:fill="F2F2F2"/>
          </w:tcPr>
          <w:p w14:paraId="79E42B27"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41587712"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Cod CPV</w:t>
            </w:r>
          </w:p>
        </w:tc>
        <w:tc>
          <w:tcPr>
            <w:tcW w:w="1417" w:type="dxa"/>
            <w:shd w:val="clear" w:color="auto" w:fill="F2F2F2"/>
          </w:tcPr>
          <w:p w14:paraId="79DCC9C6"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Cantitate/ Unitate de măsură</w:t>
            </w:r>
          </w:p>
        </w:tc>
        <w:tc>
          <w:tcPr>
            <w:tcW w:w="1560" w:type="dxa"/>
            <w:shd w:val="clear" w:color="auto" w:fill="F2F2F2"/>
          </w:tcPr>
          <w:p w14:paraId="2635A1C6"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Nr. și data contractului</w:t>
            </w:r>
          </w:p>
        </w:tc>
        <w:tc>
          <w:tcPr>
            <w:tcW w:w="1417" w:type="dxa"/>
            <w:shd w:val="clear" w:color="auto" w:fill="F2F2F2"/>
          </w:tcPr>
          <w:p w14:paraId="728BF1AF" w14:textId="77777777" w:rsidR="00C56125" w:rsidRPr="00C56125" w:rsidRDefault="00C56125" w:rsidP="00C56125">
            <w:pPr>
              <w:tabs>
                <w:tab w:val="left" w:pos="1134"/>
                <w:tab w:val="left" w:pos="2694"/>
              </w:tabs>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Suma, inclusiv TVA</w:t>
            </w:r>
          </w:p>
        </w:tc>
      </w:tr>
      <w:tr w:rsidR="00C56125" w:rsidRPr="00C56125" w14:paraId="77BED3B3" w14:textId="77777777" w:rsidTr="00EE7EF8">
        <w:tc>
          <w:tcPr>
            <w:tcW w:w="562" w:type="dxa"/>
          </w:tcPr>
          <w:p w14:paraId="5712DBA1"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1</w:t>
            </w:r>
          </w:p>
        </w:tc>
        <w:tc>
          <w:tcPr>
            <w:tcW w:w="3402" w:type="dxa"/>
          </w:tcPr>
          <w:p w14:paraId="09808309" w14:textId="77777777" w:rsidR="00C56125" w:rsidRPr="00C56125" w:rsidRDefault="00C56125" w:rsidP="00C56125">
            <w:pPr>
              <w:tabs>
                <w:tab w:val="left" w:pos="1134"/>
                <w:tab w:val="left" w:pos="2694"/>
              </w:tabs>
              <w:spacing w:before="240"/>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 nr. 1</w:t>
            </w:r>
          </w:p>
        </w:tc>
        <w:tc>
          <w:tcPr>
            <w:tcW w:w="1418" w:type="dxa"/>
          </w:tcPr>
          <w:p w14:paraId="222FB80E"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1BB4A504"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7C2B3934"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13E8D48"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r>
      <w:tr w:rsidR="00C56125" w:rsidRPr="00C56125" w14:paraId="25209A0B" w14:textId="77777777" w:rsidTr="00EE7EF8">
        <w:tc>
          <w:tcPr>
            <w:tcW w:w="562" w:type="dxa"/>
          </w:tcPr>
          <w:p w14:paraId="6ECC8458"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n</w:t>
            </w:r>
          </w:p>
        </w:tc>
        <w:tc>
          <w:tcPr>
            <w:tcW w:w="3402" w:type="dxa"/>
          </w:tcPr>
          <w:p w14:paraId="36FE09CC" w14:textId="77777777" w:rsidR="00C56125" w:rsidRPr="00C56125" w:rsidRDefault="00C56125" w:rsidP="00C56125">
            <w:pPr>
              <w:tabs>
                <w:tab w:val="left" w:pos="1134"/>
                <w:tab w:val="left" w:pos="2694"/>
              </w:tabs>
              <w:spacing w:before="240"/>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Denumire lot nr. n</w:t>
            </w:r>
          </w:p>
        </w:tc>
        <w:tc>
          <w:tcPr>
            <w:tcW w:w="1418" w:type="dxa"/>
          </w:tcPr>
          <w:p w14:paraId="4ACAAB41"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C18B5C7"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3B0272FA"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6801B8EF" w14:textId="77777777" w:rsidR="00C56125" w:rsidRPr="00C56125" w:rsidRDefault="00C56125" w:rsidP="00C56125">
            <w:pPr>
              <w:tabs>
                <w:tab w:val="left" w:pos="1134"/>
                <w:tab w:val="left" w:pos="2694"/>
              </w:tabs>
              <w:spacing w:before="240"/>
              <w:jc w:val="center"/>
              <w:rPr>
                <w:rFonts w:ascii="Times New Roman" w:eastAsia="Calibri" w:hAnsi="Times New Roman" w:cs="Times New Roman"/>
                <w:sz w:val="24"/>
                <w:szCs w:val="24"/>
                <w:lang w:val="ro-MD"/>
              </w:rPr>
            </w:pPr>
          </w:p>
        </w:tc>
      </w:tr>
    </w:tbl>
    <w:p w14:paraId="6EC25D14" w14:textId="77777777" w:rsidR="00C56125" w:rsidRPr="00C56125" w:rsidRDefault="00C56125" w:rsidP="00C56125">
      <w:pPr>
        <w:tabs>
          <w:tab w:val="left" w:pos="1134"/>
          <w:tab w:val="left" w:pos="2694"/>
        </w:tabs>
        <w:spacing w:before="240" w:line="240" w:lineRule="auto"/>
        <w:jc w:val="both"/>
        <w:rPr>
          <w:rFonts w:ascii="Times New Roman" w:eastAsia="Calibri" w:hAnsi="Times New Roman" w:cs="Times New Roman"/>
          <w:i/>
          <w:sz w:val="24"/>
          <w:szCs w:val="24"/>
          <w:lang w:val="ro-MD"/>
        </w:rPr>
      </w:pPr>
      <w:r w:rsidRPr="00C56125">
        <w:rPr>
          <w:rFonts w:ascii="Times New Roman" w:eastAsia="Calibri" w:hAnsi="Times New Roman" w:cs="Times New Roman"/>
          <w:b/>
          <w:i/>
          <w:color w:val="FF0000"/>
          <w:sz w:val="24"/>
          <w:szCs w:val="24"/>
          <w:lang w:val="ro-MD"/>
        </w:rPr>
        <w:t>Notă:</w:t>
      </w:r>
      <w:r w:rsidRPr="00C56125">
        <w:rPr>
          <w:rFonts w:ascii="Times New Roman" w:eastAsia="Calibri" w:hAnsi="Times New Roman" w:cs="Times New Roman"/>
          <w:i/>
          <w:sz w:val="24"/>
          <w:szCs w:val="24"/>
          <w:lang w:val="ro-MD"/>
        </w:rPr>
        <w:t xml:space="preserve"> Informațiile respective urmează a fi indicate pentru fiecare atribuire în parte.</w:t>
      </w:r>
    </w:p>
    <w:p w14:paraId="3179B43D" w14:textId="77777777" w:rsidR="00C56125" w:rsidRPr="00C56125" w:rsidRDefault="00C56125" w:rsidP="00C56125">
      <w:pPr>
        <w:numPr>
          <w:ilvl w:val="0"/>
          <w:numId w:val="28"/>
        </w:numPr>
        <w:spacing w:before="240" w:after="0" w:line="240" w:lineRule="auto"/>
        <w:jc w:val="both"/>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C56125" w:rsidRPr="00C56125" w14:paraId="15126B3E" w14:textId="77777777" w:rsidTr="00EE7EF8">
        <w:tc>
          <w:tcPr>
            <w:tcW w:w="5524" w:type="dxa"/>
            <w:shd w:val="clear" w:color="auto" w:fill="FFFFFF" w:themeFill="background1"/>
          </w:tcPr>
          <w:p w14:paraId="25045843" w14:textId="77777777" w:rsidR="00C56125" w:rsidRPr="00C56125" w:rsidRDefault="00C56125" w:rsidP="00C56125">
            <w:pPr>
              <w:tabs>
                <w:tab w:val="left" w:pos="1134"/>
                <w:tab w:val="left" w:pos="2694"/>
              </w:tabs>
              <w:contextualSpacing/>
              <w:jc w:val="both"/>
              <w:rPr>
                <w:rFonts w:ascii="Times New Roman" w:eastAsia="Calibri" w:hAnsi="Times New Roman" w:cs="Times New Roman"/>
                <w:bCs/>
                <w:sz w:val="24"/>
                <w:szCs w:val="24"/>
                <w:lang w:val="ro-MD"/>
              </w:rPr>
            </w:pPr>
            <w:r w:rsidRPr="00C56125">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2BABC7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Nu □        </w:t>
            </w:r>
          </w:p>
          <w:p w14:paraId="40DDB917"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Da □        </w:t>
            </w:r>
          </w:p>
        </w:tc>
      </w:tr>
      <w:tr w:rsidR="00C56125" w:rsidRPr="00C56125" w14:paraId="4257062B" w14:textId="77777777" w:rsidTr="00EE7EF8">
        <w:tc>
          <w:tcPr>
            <w:tcW w:w="5524" w:type="dxa"/>
            <w:vMerge w:val="restart"/>
            <w:shd w:val="clear" w:color="auto" w:fill="FFFFFF" w:themeFill="background1"/>
          </w:tcPr>
          <w:p w14:paraId="7EA8F2BA" w14:textId="77777777" w:rsidR="00C56125" w:rsidRPr="00C56125" w:rsidRDefault="00C56125" w:rsidP="00C56125">
            <w:pPr>
              <w:ind w:right="-1"/>
              <w:jc w:val="both"/>
              <w:rPr>
                <w:rFonts w:ascii="Times New Roman" w:eastAsia="Times New Roman" w:hAnsi="Times New Roman" w:cs="Times New Roman"/>
                <w:sz w:val="24"/>
                <w:szCs w:val="24"/>
                <w:highlight w:val="yellow"/>
                <w:lang w:val="ro-MD" w:eastAsia="ro-RO"/>
              </w:rPr>
            </w:pPr>
            <w:r w:rsidRPr="00C56125">
              <w:rPr>
                <w:rFonts w:ascii="Times New Roman" w:eastAsia="Times New Roman" w:hAnsi="Times New Roman" w:cs="Times New Roman"/>
                <w:sz w:val="24"/>
                <w:szCs w:val="24"/>
                <w:lang w:val="ro-MD" w:eastAsia="ro-RO"/>
              </w:rPr>
              <w:t xml:space="preserve">Publicarea anterioară în </w:t>
            </w:r>
            <w:r w:rsidRPr="00C56125">
              <w:rPr>
                <w:rFonts w:ascii="Times New Roman" w:eastAsia="Times New Roman" w:hAnsi="Times New Roman" w:cs="Times New Roman"/>
                <w:i/>
                <w:sz w:val="24"/>
                <w:szCs w:val="24"/>
                <w:lang w:val="ro-MD" w:eastAsia="zh-CN"/>
              </w:rPr>
              <w:t xml:space="preserve">Jurnalul Oficial al Uniunii Europene </w:t>
            </w:r>
            <w:r w:rsidRPr="00C56125">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3274B52B"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Nu □        </w:t>
            </w:r>
          </w:p>
        </w:tc>
      </w:tr>
      <w:tr w:rsidR="00C56125" w:rsidRPr="00727E52" w14:paraId="5BD458DF" w14:textId="77777777" w:rsidTr="00EE7EF8">
        <w:tc>
          <w:tcPr>
            <w:tcW w:w="5524" w:type="dxa"/>
            <w:vMerge/>
            <w:shd w:val="clear" w:color="auto" w:fill="FFFFFF" w:themeFill="background1"/>
          </w:tcPr>
          <w:p w14:paraId="1F946768" w14:textId="77777777" w:rsidR="00C56125" w:rsidRPr="00C56125" w:rsidRDefault="00C56125" w:rsidP="00C56125">
            <w:pPr>
              <w:jc w:val="both"/>
              <w:rPr>
                <w:rFonts w:ascii="Times New Roman" w:eastAsia="Calibri" w:hAnsi="Times New Roman" w:cs="Times New Roman"/>
                <w:sz w:val="24"/>
                <w:szCs w:val="24"/>
                <w:lang w:val="ro-MD"/>
              </w:rPr>
            </w:pPr>
          </w:p>
        </w:tc>
        <w:tc>
          <w:tcPr>
            <w:tcW w:w="4394" w:type="dxa"/>
          </w:tcPr>
          <w:p w14:paraId="1B4FB4B6"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Times New Roman" w:hAnsi="Times New Roman" w:cs="Times New Roman"/>
                <w:sz w:val="24"/>
                <w:szCs w:val="24"/>
                <w:lang w:val="ro-MD" w:eastAsia="ro-RO"/>
              </w:rPr>
              <w:t>Data (datele) și referința (referințele) publicărilor:</w:t>
            </w:r>
          </w:p>
        </w:tc>
      </w:tr>
      <w:tr w:rsidR="00C56125" w:rsidRPr="00727E52" w14:paraId="0030B73E" w14:textId="77777777" w:rsidTr="00EE7EF8">
        <w:tc>
          <w:tcPr>
            <w:tcW w:w="5524" w:type="dxa"/>
            <w:shd w:val="clear" w:color="auto" w:fill="FFFFFF" w:themeFill="background1"/>
          </w:tcPr>
          <w:p w14:paraId="7C624A09"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Agenția Națională pentru Soluționarea Contestațiilor</w:t>
            </w:r>
          </w:p>
          <w:p w14:paraId="61BF321B" w14:textId="77777777" w:rsidR="00C56125" w:rsidRPr="00C56125" w:rsidRDefault="00C56125" w:rsidP="00C56125">
            <w:pPr>
              <w:contextualSpacing/>
              <w:jc w:val="both"/>
              <w:rPr>
                <w:rFonts w:ascii="Times New Roman" w:eastAsia="Times New Roman" w:hAnsi="Times New Roman" w:cs="Times New Roman"/>
                <w:sz w:val="24"/>
                <w:szCs w:val="24"/>
                <w:lang w:val="ro-MD" w:eastAsia="zh-CN"/>
              </w:rPr>
            </w:pPr>
          </w:p>
        </w:tc>
        <w:tc>
          <w:tcPr>
            <w:tcW w:w="4394" w:type="dxa"/>
          </w:tcPr>
          <w:p w14:paraId="7EF212F1"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mun. Chișinău, bd. Ștefan cel Mare și Sfânt, 124, MD-2001;</w:t>
            </w:r>
          </w:p>
          <w:p w14:paraId="27CD9F4A"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tel/fax: (022) 820 652, 820-651 </w:t>
            </w:r>
          </w:p>
          <w:p w14:paraId="1664978D" w14:textId="77777777" w:rsidR="00C56125" w:rsidRPr="00C56125" w:rsidRDefault="00C56125" w:rsidP="00C56125">
            <w:pPr>
              <w:jc w:val="both"/>
              <w:rPr>
                <w:rFonts w:ascii="Times New Roman" w:eastAsia="Calibri" w:hAnsi="Times New Roman" w:cs="Times New Roman"/>
                <w:color w:val="0563C1"/>
                <w:sz w:val="24"/>
                <w:szCs w:val="24"/>
                <w:u w:val="single"/>
                <w:lang w:val="ro-MD"/>
              </w:rPr>
            </w:pPr>
            <w:r w:rsidRPr="00C56125">
              <w:rPr>
                <w:rFonts w:ascii="Times New Roman" w:eastAsia="Calibri" w:hAnsi="Times New Roman" w:cs="Times New Roman"/>
                <w:sz w:val="24"/>
                <w:szCs w:val="24"/>
                <w:lang w:val="ro-MD"/>
              </w:rPr>
              <w:t xml:space="preserve">e-mail: </w:t>
            </w:r>
            <w:hyperlink r:id="rId13" w:history="1">
              <w:r w:rsidRPr="00C56125">
                <w:rPr>
                  <w:rFonts w:ascii="Times New Roman" w:eastAsia="Calibri" w:hAnsi="Times New Roman" w:cs="Times New Roman"/>
                  <w:color w:val="0563C1"/>
                  <w:sz w:val="24"/>
                  <w:szCs w:val="24"/>
                  <w:u w:val="single"/>
                  <w:lang w:val="ro-MD"/>
                </w:rPr>
                <w:t>contestatii@ansc.md</w:t>
              </w:r>
            </w:hyperlink>
          </w:p>
          <w:p w14:paraId="2C16C282"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 xml:space="preserve">pagina web: </w:t>
            </w:r>
            <w:r w:rsidRPr="00C56125">
              <w:rPr>
                <w:rFonts w:ascii="Times New Roman" w:eastAsia="Calibri" w:hAnsi="Times New Roman" w:cs="Times New Roman"/>
                <w:color w:val="0563C1"/>
                <w:sz w:val="24"/>
                <w:szCs w:val="24"/>
                <w:u w:val="single"/>
                <w:lang w:val="ro-MD"/>
              </w:rPr>
              <w:t>www.ansc.md</w:t>
            </w:r>
          </w:p>
        </w:tc>
      </w:tr>
      <w:tr w:rsidR="00C56125" w:rsidRPr="00C56125" w14:paraId="571DFCD6" w14:textId="77777777" w:rsidTr="00EE7EF8">
        <w:tc>
          <w:tcPr>
            <w:tcW w:w="5524" w:type="dxa"/>
            <w:shd w:val="clear" w:color="auto" w:fill="FFFFFF" w:themeFill="background1"/>
          </w:tcPr>
          <w:p w14:paraId="67F279F9" w14:textId="77777777" w:rsidR="00C56125" w:rsidRPr="00C56125" w:rsidRDefault="00C56125" w:rsidP="00C56125">
            <w:pPr>
              <w:jc w:val="both"/>
              <w:rPr>
                <w:rFonts w:ascii="Times New Roman" w:eastAsia="Calibri" w:hAnsi="Times New Roman" w:cs="Times New Roman"/>
                <w:sz w:val="24"/>
                <w:szCs w:val="24"/>
                <w:lang w:val="ro-MD"/>
              </w:rPr>
            </w:pPr>
            <w:r w:rsidRPr="00C56125">
              <w:rPr>
                <w:rFonts w:ascii="Times New Roman" w:eastAsia="Calibri" w:hAnsi="Times New Roman" w:cs="Times New Roman"/>
                <w:sz w:val="24"/>
                <w:szCs w:val="24"/>
                <w:lang w:val="ro-MD"/>
              </w:rPr>
              <w:t>Alte informații relevante</w:t>
            </w:r>
          </w:p>
        </w:tc>
        <w:tc>
          <w:tcPr>
            <w:tcW w:w="4394" w:type="dxa"/>
          </w:tcPr>
          <w:p w14:paraId="5C3E24FE" w14:textId="77777777" w:rsidR="00C56125" w:rsidRPr="00C56125" w:rsidRDefault="00C56125" w:rsidP="00C56125">
            <w:pPr>
              <w:jc w:val="both"/>
              <w:rPr>
                <w:rFonts w:ascii="Times New Roman" w:eastAsia="Calibri" w:hAnsi="Times New Roman" w:cs="Times New Roman"/>
                <w:sz w:val="24"/>
                <w:szCs w:val="24"/>
                <w:lang w:val="ro-MD"/>
              </w:rPr>
            </w:pPr>
          </w:p>
        </w:tc>
      </w:tr>
    </w:tbl>
    <w:p w14:paraId="34799268" w14:textId="77777777" w:rsidR="00C56125" w:rsidRPr="00C56125" w:rsidRDefault="00C56125" w:rsidP="00C56125">
      <w:pPr>
        <w:spacing w:after="0" w:line="240" w:lineRule="auto"/>
        <w:jc w:val="both"/>
        <w:rPr>
          <w:rFonts w:ascii="Times New Roman" w:eastAsia="Calibri" w:hAnsi="Times New Roman" w:cs="Times New Roman"/>
          <w:sz w:val="24"/>
          <w:szCs w:val="24"/>
          <w:lang w:val="ro-MD"/>
        </w:rPr>
      </w:pPr>
    </w:p>
    <w:p w14:paraId="36F27281" w14:textId="77777777" w:rsidR="00C56125" w:rsidRPr="00C56125" w:rsidRDefault="00C56125" w:rsidP="00C56125">
      <w:pPr>
        <w:spacing w:before="120" w:after="0" w:line="240" w:lineRule="auto"/>
        <w:ind w:firstLine="567"/>
        <w:rPr>
          <w:rFonts w:ascii="Times New Roman" w:eastAsia="Calibri" w:hAnsi="Times New Roman" w:cs="Times New Roman"/>
          <w:b/>
          <w:sz w:val="24"/>
          <w:szCs w:val="24"/>
          <w:lang w:val="ro-MD"/>
        </w:rPr>
      </w:pPr>
      <w:r w:rsidRPr="00C56125">
        <w:rPr>
          <w:rFonts w:ascii="Times New Roman" w:eastAsia="Calibri" w:hAnsi="Times New Roman" w:cs="Times New Roman"/>
          <w:b/>
          <w:sz w:val="24"/>
          <w:szCs w:val="24"/>
          <w:lang w:val="ro-MD"/>
        </w:rPr>
        <w:t xml:space="preserve">Conducătorul grupului de lucru:  ___________________________                </w:t>
      </w:r>
    </w:p>
    <w:p w14:paraId="0E1F86B9" w14:textId="77777777" w:rsidR="00C56125" w:rsidRPr="00C56125" w:rsidRDefault="00C56125" w:rsidP="00C56125">
      <w:pPr>
        <w:spacing w:after="0" w:line="240" w:lineRule="auto"/>
        <w:jc w:val="both"/>
        <w:rPr>
          <w:rFonts w:ascii="Times New Roman" w:eastAsia="Calibri" w:hAnsi="Times New Roman" w:cs="Times New Roman"/>
          <w:sz w:val="24"/>
          <w:szCs w:val="24"/>
          <w:lang w:val="ro-MD"/>
        </w:rPr>
      </w:pPr>
    </w:p>
    <w:p w14:paraId="6A802219"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C56125">
        <w:rPr>
          <w:rFonts w:ascii="Times New Roman" w:eastAsia="Calibri" w:hAnsi="Times New Roman" w:cs="Times New Roman"/>
          <w:b/>
          <w:i/>
          <w:color w:val="FF0000"/>
          <w:sz w:val="24"/>
          <w:szCs w:val="24"/>
          <w:lang w:val="ro-MD"/>
        </w:rPr>
        <w:t xml:space="preserve">Notă: </w:t>
      </w:r>
      <w:r w:rsidRPr="00C56125">
        <w:rPr>
          <w:rFonts w:ascii="Times New Roman" w:eastAsia="Calibri" w:hAnsi="Times New Roman" w:cs="Times New Roman"/>
          <w:i/>
          <w:sz w:val="24"/>
          <w:szCs w:val="24"/>
          <w:lang w:val="ro-MD"/>
        </w:rPr>
        <w:t>A</w:t>
      </w:r>
      <w:r w:rsidRPr="00C56125">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C56125">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56125">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50A91071"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00E8A675"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78467D17"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339CA1A"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B0B184C"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3AFCEB7"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5A99F14F"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5ECB51B1" w14:textId="77777777" w:rsidR="00C56125" w:rsidRPr="00C56125" w:rsidRDefault="00C56125" w:rsidP="00C56125">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909E604" w14:textId="77777777" w:rsidR="00C56125" w:rsidRPr="00C56125" w:rsidRDefault="00C56125" w:rsidP="00C56125">
      <w:pPr>
        <w:spacing w:after="0" w:line="240" w:lineRule="auto"/>
        <w:jc w:val="both"/>
        <w:rPr>
          <w:rFonts w:ascii="Times New Roman" w:eastAsia="Calibri" w:hAnsi="Times New Roman" w:cs="Times New Roman"/>
          <w:sz w:val="24"/>
          <w:szCs w:val="24"/>
          <w:lang w:val="ro-MD"/>
        </w:rPr>
      </w:pPr>
    </w:p>
    <w:p w14:paraId="53FF5C7A"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32DF4C4F"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1C5AAACF"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029F32C7"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2FE0D79E" w14:textId="77777777" w:rsidR="00122C45" w:rsidRDefault="00122C45" w:rsidP="00C56125">
      <w:pPr>
        <w:spacing w:after="0" w:line="240" w:lineRule="auto"/>
        <w:jc w:val="right"/>
        <w:rPr>
          <w:rFonts w:ascii="Times New Roman" w:eastAsia="Times New Roman" w:hAnsi="Times New Roman" w:cs="Times New Roman"/>
          <w:sz w:val="24"/>
          <w:szCs w:val="24"/>
          <w:lang w:val="ro-MD"/>
        </w:rPr>
      </w:pPr>
    </w:p>
    <w:p w14:paraId="4BCA04D0" w14:textId="306BBA8F"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6</w:t>
      </w:r>
    </w:p>
    <w:p w14:paraId="202785D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74660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1F59398" w14:textId="77777777" w:rsidR="00C56125" w:rsidRPr="00C56125" w:rsidRDefault="00C56125" w:rsidP="00C56125">
      <w:pPr>
        <w:spacing w:after="0" w:line="240" w:lineRule="auto"/>
        <w:jc w:val="right"/>
        <w:rPr>
          <w:rFonts w:ascii="Times New Roman" w:eastAsia="Times New Roman" w:hAnsi="Times New Roman" w:cs="Times New Roman"/>
          <w:lang w:val="ro-MD"/>
        </w:rPr>
      </w:pPr>
    </w:p>
    <w:p w14:paraId="552C1445" w14:textId="77777777" w:rsidR="00C56125" w:rsidRPr="00C56125" w:rsidRDefault="00C56125" w:rsidP="00C56125">
      <w:pPr>
        <w:spacing w:after="0" w:line="240" w:lineRule="auto"/>
        <w:jc w:val="right"/>
        <w:rPr>
          <w:rFonts w:ascii="Times New Roman" w:eastAsia="Times New Roman" w:hAnsi="Times New Roman" w:cs="Times New Roman"/>
          <w:i/>
          <w:lang w:val="ro-MD"/>
        </w:rPr>
      </w:pPr>
    </w:p>
    <w:p w14:paraId="1712840B" w14:textId="77777777" w:rsidR="00C56125" w:rsidRPr="00C56125" w:rsidRDefault="00C56125" w:rsidP="00C56125">
      <w:pPr>
        <w:spacing w:after="0" w:line="240" w:lineRule="auto"/>
        <w:ind w:right="-1"/>
        <w:jc w:val="center"/>
        <w:rPr>
          <w:rFonts w:ascii="Times New Roman" w:eastAsia="Times New Roman" w:hAnsi="Times New Roman" w:cs="Times New Roman"/>
          <w:b/>
          <w:bCs/>
          <w:color w:val="000000"/>
          <w:lang w:val="ro-MD"/>
        </w:rPr>
      </w:pPr>
    </w:p>
    <w:p w14:paraId="3C605FD4" w14:textId="77777777" w:rsidR="00C56125" w:rsidRPr="00C56125" w:rsidRDefault="00C56125" w:rsidP="00C56125">
      <w:pPr>
        <w:spacing w:after="0" w:line="240" w:lineRule="auto"/>
        <w:ind w:right="-1"/>
        <w:jc w:val="center"/>
        <w:rPr>
          <w:rFonts w:ascii="Times New Roman" w:eastAsia="Times New Roman" w:hAnsi="Times New Roman" w:cs="Times New Roman"/>
          <w:b/>
          <w:bCs/>
          <w:color w:val="000000"/>
          <w:sz w:val="28"/>
          <w:szCs w:val="28"/>
          <w:lang w:val="ro-MD"/>
        </w:rPr>
      </w:pPr>
      <w:r w:rsidRPr="00C56125">
        <w:rPr>
          <w:rFonts w:ascii="Times New Roman" w:eastAsia="Times New Roman" w:hAnsi="Times New Roman" w:cs="Times New Roman"/>
          <w:b/>
          <w:bCs/>
          <w:color w:val="000000"/>
          <w:sz w:val="28"/>
          <w:szCs w:val="28"/>
          <w:lang w:val="ro-MD"/>
        </w:rPr>
        <w:t>ANUNȚ</w:t>
      </w:r>
    </w:p>
    <w:p w14:paraId="58492CF1" w14:textId="77777777" w:rsidR="00C56125" w:rsidRPr="00C56125" w:rsidRDefault="00C56125" w:rsidP="00C56125">
      <w:pPr>
        <w:spacing w:after="0" w:line="240" w:lineRule="auto"/>
        <w:ind w:right="-1"/>
        <w:jc w:val="center"/>
        <w:rPr>
          <w:rFonts w:ascii="Times New Roman" w:eastAsia="Times New Roman" w:hAnsi="Times New Roman" w:cs="Times New Roman"/>
          <w:b/>
          <w:bCs/>
          <w:color w:val="000000"/>
          <w:lang w:val="ro-MD"/>
        </w:rPr>
      </w:pPr>
      <w:r w:rsidRPr="00C56125">
        <w:rPr>
          <w:rFonts w:ascii="Times New Roman" w:eastAsia="Times New Roman" w:hAnsi="Times New Roman" w:cs="Times New Roman"/>
          <w:b/>
          <w:bCs/>
          <w:color w:val="000000"/>
          <w:lang w:val="ro-MD"/>
        </w:rPr>
        <w:t xml:space="preserve"> privind modificarea contractului </w:t>
      </w:r>
      <w:r w:rsidRPr="00C56125">
        <w:rPr>
          <w:rFonts w:ascii="Times New Roman" w:eastAsia="Times New Roman" w:hAnsi="Times New Roman" w:cs="Times New Roman"/>
          <w:b/>
          <w:bCs/>
          <w:color w:val="000000"/>
          <w:lang w:val="ro-MD"/>
        </w:rPr>
        <w:br/>
        <w:t>de achiziții publice/acordului-cadru</w:t>
      </w:r>
    </w:p>
    <w:p w14:paraId="0A4E0D18" w14:textId="77777777" w:rsidR="00C56125" w:rsidRPr="00C56125" w:rsidRDefault="00C56125" w:rsidP="00C56125">
      <w:pPr>
        <w:spacing w:before="240" w:after="240" w:line="240" w:lineRule="auto"/>
        <w:ind w:right="-1"/>
        <w:jc w:val="center"/>
        <w:rPr>
          <w:rFonts w:ascii="Times New Roman" w:eastAsia="Cambria" w:hAnsi="Times New Roman" w:cs="Times New Roman"/>
          <w:lang w:val="ro-MD"/>
        </w:rPr>
      </w:pPr>
      <w:r w:rsidRPr="00C56125">
        <w:rPr>
          <w:rFonts w:ascii="Times New Roman" w:eastAsia="Cambria" w:hAnsi="Times New Roman" w:cs="Times New Roman"/>
          <w:lang w:val="ro-MD"/>
        </w:rPr>
        <w:t>Nr. ___________ din _____________</w:t>
      </w:r>
    </w:p>
    <w:p w14:paraId="6F5908A3"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56125" w:rsidRPr="00C56125" w14:paraId="46E5CEE7" w14:textId="77777777" w:rsidTr="00EE7EF8">
        <w:tc>
          <w:tcPr>
            <w:tcW w:w="5353" w:type="dxa"/>
            <w:shd w:val="clear" w:color="auto" w:fill="FFFFFF" w:themeFill="background1"/>
          </w:tcPr>
          <w:p w14:paraId="45AD5AE3" w14:textId="77777777" w:rsidR="00C56125" w:rsidRPr="00C56125" w:rsidRDefault="00C56125" w:rsidP="00C56125">
            <w:pPr>
              <w:jc w:val="both"/>
              <w:rPr>
                <w:rFonts w:ascii="Times New Roman" w:eastAsia="Cambria" w:hAnsi="Times New Roman" w:cs="Times New Roman"/>
                <w:b/>
                <w:sz w:val="24"/>
                <w:szCs w:val="24"/>
                <w:lang w:val="ro-MD"/>
              </w:rPr>
            </w:pPr>
            <w:r w:rsidRPr="00C56125">
              <w:rPr>
                <w:rFonts w:ascii="Times New Roman" w:eastAsia="Times New Roman" w:hAnsi="Times New Roman" w:cs="Times New Roman"/>
                <w:b/>
                <w:sz w:val="24"/>
                <w:szCs w:val="24"/>
                <w:lang w:val="ro-MD"/>
              </w:rPr>
              <w:t>Denumirea autorității contractante</w:t>
            </w:r>
          </w:p>
        </w:tc>
        <w:tc>
          <w:tcPr>
            <w:tcW w:w="4218" w:type="dxa"/>
          </w:tcPr>
          <w:p w14:paraId="2684921B"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0871B13D" w14:textId="77777777" w:rsidTr="00EE7EF8">
        <w:tc>
          <w:tcPr>
            <w:tcW w:w="5353" w:type="dxa"/>
            <w:shd w:val="clear" w:color="auto" w:fill="FFFFFF" w:themeFill="background1"/>
          </w:tcPr>
          <w:p w14:paraId="793F5D7D"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Cambria" w:hAnsi="Times New Roman" w:cs="Times New Roman"/>
                <w:b/>
                <w:sz w:val="24"/>
                <w:szCs w:val="24"/>
                <w:lang w:val="ro-MD"/>
              </w:rPr>
              <w:t>Localitate</w:t>
            </w:r>
          </w:p>
        </w:tc>
        <w:tc>
          <w:tcPr>
            <w:tcW w:w="4218" w:type="dxa"/>
          </w:tcPr>
          <w:p w14:paraId="0EF281FE"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19D04BF6" w14:textId="77777777" w:rsidTr="00EE7EF8">
        <w:tc>
          <w:tcPr>
            <w:tcW w:w="5353" w:type="dxa"/>
            <w:shd w:val="clear" w:color="auto" w:fill="FFFFFF" w:themeFill="background1"/>
          </w:tcPr>
          <w:p w14:paraId="0CA91AF9" w14:textId="77777777" w:rsidR="00C56125" w:rsidRPr="00C56125" w:rsidRDefault="00C56125" w:rsidP="00C56125">
            <w:pPr>
              <w:jc w:val="both"/>
              <w:rPr>
                <w:rFonts w:ascii="Times New Roman" w:eastAsia="Cambria" w:hAnsi="Times New Roman" w:cs="Times New Roman"/>
                <w:b/>
                <w:sz w:val="24"/>
                <w:szCs w:val="24"/>
                <w:lang w:val="ro-MD"/>
              </w:rPr>
            </w:pPr>
            <w:r w:rsidRPr="00C56125">
              <w:rPr>
                <w:rFonts w:ascii="Times New Roman" w:eastAsia="Times New Roman" w:hAnsi="Times New Roman" w:cs="Times New Roman"/>
                <w:b/>
                <w:sz w:val="24"/>
                <w:szCs w:val="24"/>
                <w:lang w:val="ro-MD"/>
              </w:rPr>
              <w:t>IDNO</w:t>
            </w:r>
          </w:p>
        </w:tc>
        <w:tc>
          <w:tcPr>
            <w:tcW w:w="4218" w:type="dxa"/>
          </w:tcPr>
          <w:p w14:paraId="4E7C8392"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1B1CDCFB" w14:textId="77777777" w:rsidTr="00EE7EF8">
        <w:tc>
          <w:tcPr>
            <w:tcW w:w="5353" w:type="dxa"/>
            <w:shd w:val="clear" w:color="auto" w:fill="FFFFFF" w:themeFill="background1"/>
          </w:tcPr>
          <w:p w14:paraId="66FEE0A0"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Adresa</w:t>
            </w:r>
          </w:p>
        </w:tc>
        <w:tc>
          <w:tcPr>
            <w:tcW w:w="4218" w:type="dxa"/>
          </w:tcPr>
          <w:p w14:paraId="5AFC462C"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4E2F8B04" w14:textId="77777777" w:rsidTr="00EE7EF8">
        <w:tc>
          <w:tcPr>
            <w:tcW w:w="5353" w:type="dxa"/>
            <w:shd w:val="clear" w:color="auto" w:fill="FFFFFF" w:themeFill="background1"/>
          </w:tcPr>
          <w:p w14:paraId="3D56383D"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Număr de telefon</w:t>
            </w:r>
          </w:p>
        </w:tc>
        <w:tc>
          <w:tcPr>
            <w:tcW w:w="4218" w:type="dxa"/>
          </w:tcPr>
          <w:p w14:paraId="2FB858B3"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6F0ACDFB" w14:textId="77777777" w:rsidTr="00EE7EF8">
        <w:tc>
          <w:tcPr>
            <w:tcW w:w="5353" w:type="dxa"/>
            <w:shd w:val="clear" w:color="auto" w:fill="FFFFFF" w:themeFill="background1"/>
          </w:tcPr>
          <w:p w14:paraId="10F4F6F1"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Număr de fax</w:t>
            </w:r>
          </w:p>
        </w:tc>
        <w:tc>
          <w:tcPr>
            <w:tcW w:w="4218" w:type="dxa"/>
          </w:tcPr>
          <w:p w14:paraId="20B230E7"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34D34C61" w14:textId="77777777" w:rsidTr="00EE7EF8">
        <w:tc>
          <w:tcPr>
            <w:tcW w:w="5353" w:type="dxa"/>
            <w:shd w:val="clear" w:color="auto" w:fill="FFFFFF" w:themeFill="background1"/>
          </w:tcPr>
          <w:p w14:paraId="0C8CFBA4"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E-mail </w:t>
            </w:r>
          </w:p>
        </w:tc>
        <w:tc>
          <w:tcPr>
            <w:tcW w:w="4218" w:type="dxa"/>
          </w:tcPr>
          <w:p w14:paraId="179E73F5"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095AC3CD" w14:textId="77777777" w:rsidTr="00EE7EF8">
        <w:tc>
          <w:tcPr>
            <w:tcW w:w="5353" w:type="dxa"/>
            <w:shd w:val="clear" w:color="auto" w:fill="FFFFFF" w:themeFill="background1"/>
          </w:tcPr>
          <w:p w14:paraId="2925FEEE"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Pagina web oficială</w:t>
            </w:r>
          </w:p>
        </w:tc>
        <w:tc>
          <w:tcPr>
            <w:tcW w:w="4218" w:type="dxa"/>
          </w:tcPr>
          <w:p w14:paraId="31B1B433"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727E52" w14:paraId="0F0690C4" w14:textId="77777777" w:rsidTr="00EE7EF8">
        <w:tc>
          <w:tcPr>
            <w:tcW w:w="5353" w:type="dxa"/>
            <w:shd w:val="clear" w:color="auto" w:fill="FFFFFF" w:themeFill="background1"/>
          </w:tcPr>
          <w:p w14:paraId="7A163695"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Persoana de contact </w:t>
            </w:r>
          </w:p>
          <w:p w14:paraId="4138EB4A"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i/>
                <w:sz w:val="24"/>
                <w:szCs w:val="24"/>
                <w:lang w:val="ro-MD"/>
              </w:rPr>
              <w:t>(nume, prenume, telefon, e-mail)</w:t>
            </w:r>
          </w:p>
        </w:tc>
        <w:tc>
          <w:tcPr>
            <w:tcW w:w="4218" w:type="dxa"/>
          </w:tcPr>
          <w:p w14:paraId="3FA744C8" w14:textId="77777777" w:rsidR="00C56125" w:rsidRPr="00C56125" w:rsidRDefault="00C56125" w:rsidP="00C56125">
            <w:pPr>
              <w:jc w:val="both"/>
              <w:rPr>
                <w:rFonts w:ascii="Times New Roman" w:eastAsia="Cambria" w:hAnsi="Times New Roman" w:cs="Times New Roman"/>
                <w:sz w:val="24"/>
                <w:szCs w:val="24"/>
                <w:lang w:val="ro-MD"/>
              </w:rPr>
            </w:pPr>
          </w:p>
        </w:tc>
      </w:tr>
    </w:tbl>
    <w:p w14:paraId="09EC5618"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C56125" w:rsidRPr="00727E52" w14:paraId="79378AC2" w14:textId="77777777" w:rsidTr="00EE7EF8">
        <w:tc>
          <w:tcPr>
            <w:tcW w:w="5353" w:type="dxa"/>
            <w:shd w:val="clear" w:color="auto" w:fill="FFFFFF" w:themeFill="background1"/>
          </w:tcPr>
          <w:p w14:paraId="4AAF949C"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Tipul procedurii de achiziție</w:t>
            </w:r>
          </w:p>
        </w:tc>
        <w:tc>
          <w:tcPr>
            <w:tcW w:w="4218" w:type="dxa"/>
          </w:tcPr>
          <w:p w14:paraId="4CE4FFDC"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Cererea ofertelor de prețuri □  </w:t>
            </w:r>
          </w:p>
          <w:p w14:paraId="083876F0" w14:textId="77777777" w:rsidR="00C56125" w:rsidRPr="00C56125" w:rsidRDefault="00C56125" w:rsidP="00C56125">
            <w:pPr>
              <w:jc w:val="both"/>
              <w:rPr>
                <w:rFonts w:ascii="Times New Roman" w:eastAsia="Times New Roman" w:hAnsi="Times New Roman" w:cs="Times New Roman"/>
                <w:i/>
                <w:sz w:val="24"/>
                <w:szCs w:val="24"/>
                <w:lang w:val="ro-MD" w:eastAsia="ro-RO"/>
              </w:rPr>
            </w:pPr>
            <w:r w:rsidRPr="00C56125">
              <w:rPr>
                <w:rFonts w:ascii="Times New Roman" w:eastAsia="Times New Roman" w:hAnsi="Times New Roman" w:cs="Times New Roman"/>
                <w:sz w:val="24"/>
                <w:szCs w:val="24"/>
                <w:lang w:val="ro-MD" w:eastAsia="ro-RO"/>
              </w:rPr>
              <w:t xml:space="preserve">Licitație deschisă □  Altele: </w:t>
            </w:r>
            <w:r w:rsidRPr="00C56125">
              <w:rPr>
                <w:rFonts w:ascii="Times New Roman" w:eastAsia="Times New Roman" w:hAnsi="Times New Roman" w:cs="Times New Roman"/>
                <w:i/>
                <w:sz w:val="24"/>
                <w:szCs w:val="24"/>
                <w:lang w:val="ro-MD" w:eastAsia="ro-RO"/>
              </w:rPr>
              <w:t>[Indicați]</w:t>
            </w:r>
          </w:p>
        </w:tc>
      </w:tr>
      <w:tr w:rsidR="00C56125" w:rsidRPr="00C56125" w14:paraId="0F843C58" w14:textId="77777777" w:rsidTr="00EE7EF8">
        <w:tc>
          <w:tcPr>
            <w:tcW w:w="5353" w:type="dxa"/>
            <w:shd w:val="clear" w:color="auto" w:fill="FFFFFF" w:themeFill="background1"/>
          </w:tcPr>
          <w:p w14:paraId="62D32FCF"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Obiectul achiziției</w:t>
            </w:r>
          </w:p>
        </w:tc>
        <w:tc>
          <w:tcPr>
            <w:tcW w:w="4218" w:type="dxa"/>
          </w:tcPr>
          <w:p w14:paraId="5ADDF170"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1D2233EA" w14:textId="77777777" w:rsidTr="00EE7EF8">
        <w:tc>
          <w:tcPr>
            <w:tcW w:w="5353" w:type="dxa"/>
            <w:shd w:val="clear" w:color="auto" w:fill="FFFFFF" w:themeFill="background1"/>
          </w:tcPr>
          <w:p w14:paraId="5F0BA999"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Cod CPV</w:t>
            </w:r>
          </w:p>
        </w:tc>
        <w:tc>
          <w:tcPr>
            <w:tcW w:w="4218" w:type="dxa"/>
          </w:tcPr>
          <w:p w14:paraId="5D76442C"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1258B6D8" w14:textId="77777777" w:rsidTr="00EE7EF8">
        <w:tc>
          <w:tcPr>
            <w:tcW w:w="5353" w:type="dxa"/>
            <w:shd w:val="clear" w:color="auto" w:fill="FFFFFF" w:themeFill="background1"/>
          </w:tcPr>
          <w:p w14:paraId="442E4903"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Valoarea estimată a achiziției </w:t>
            </w:r>
          </w:p>
        </w:tc>
        <w:tc>
          <w:tcPr>
            <w:tcW w:w="4218" w:type="dxa"/>
          </w:tcPr>
          <w:p w14:paraId="3EB3C9FD"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C56125" w14:paraId="70C04709" w14:textId="77777777" w:rsidTr="00EE7EF8">
        <w:tc>
          <w:tcPr>
            <w:tcW w:w="5353" w:type="dxa"/>
            <w:vMerge w:val="restart"/>
            <w:shd w:val="clear" w:color="auto" w:fill="FFFFFF" w:themeFill="background1"/>
          </w:tcPr>
          <w:p w14:paraId="706B3E54"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Nr. și link-ul procedurii </w:t>
            </w:r>
            <w:r w:rsidRPr="00C56125">
              <w:rPr>
                <w:rFonts w:ascii="Times New Roman" w:eastAsia="Times New Roman" w:hAnsi="Times New Roman" w:cs="Times New Roman"/>
                <w:i/>
                <w:sz w:val="24"/>
                <w:szCs w:val="24"/>
                <w:lang w:val="ro-MD" w:eastAsia="ro-RO"/>
              </w:rPr>
              <w:t xml:space="preserve">(se va indica din cadrul portalului guvernamental </w:t>
            </w:r>
            <w:hyperlink r:id="rId14" w:history="1">
              <w:r w:rsidRPr="00C56125">
                <w:rPr>
                  <w:rFonts w:ascii="Times New Roman" w:eastAsia="Times New Roman" w:hAnsi="Times New Roman" w:cs="Times New Roman"/>
                  <w:i/>
                  <w:color w:val="0000FF"/>
                  <w:sz w:val="24"/>
                  <w:szCs w:val="24"/>
                  <w:u w:val="single"/>
                  <w:lang w:val="ro-MD" w:eastAsia="ro-RO"/>
                </w:rPr>
                <w:t>www.mtender.gov.md</w:t>
              </w:r>
            </w:hyperlink>
            <w:r w:rsidRPr="00C56125">
              <w:rPr>
                <w:rFonts w:ascii="Times New Roman" w:eastAsia="Times New Roman" w:hAnsi="Times New Roman" w:cs="Times New Roman"/>
                <w:i/>
                <w:sz w:val="24"/>
                <w:szCs w:val="24"/>
                <w:lang w:val="ro-MD" w:eastAsia="ro-RO"/>
              </w:rPr>
              <w:t>)</w:t>
            </w:r>
          </w:p>
        </w:tc>
        <w:tc>
          <w:tcPr>
            <w:tcW w:w="4218" w:type="dxa"/>
          </w:tcPr>
          <w:p w14:paraId="5D430FC1" w14:textId="77777777" w:rsidR="00C56125" w:rsidRPr="00C56125" w:rsidRDefault="00C56125" w:rsidP="00C56125">
            <w:pPr>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Nr:</w:t>
            </w:r>
          </w:p>
        </w:tc>
      </w:tr>
      <w:tr w:rsidR="00C56125" w:rsidRPr="00C56125" w14:paraId="03999E3B" w14:textId="77777777" w:rsidTr="00EE7EF8">
        <w:tc>
          <w:tcPr>
            <w:tcW w:w="5353" w:type="dxa"/>
            <w:vMerge/>
            <w:shd w:val="clear" w:color="auto" w:fill="FFFFFF" w:themeFill="background1"/>
          </w:tcPr>
          <w:p w14:paraId="1B722200" w14:textId="77777777" w:rsidR="00C56125" w:rsidRPr="00C56125" w:rsidRDefault="00C56125" w:rsidP="00C56125">
            <w:pPr>
              <w:jc w:val="both"/>
              <w:rPr>
                <w:rFonts w:ascii="Times New Roman" w:eastAsia="Times New Roman" w:hAnsi="Times New Roman" w:cs="Times New Roman"/>
                <w:b/>
                <w:sz w:val="24"/>
                <w:szCs w:val="24"/>
                <w:lang w:val="ro-MD" w:eastAsia="ro-RO"/>
              </w:rPr>
            </w:pPr>
          </w:p>
        </w:tc>
        <w:tc>
          <w:tcPr>
            <w:tcW w:w="4218" w:type="dxa"/>
          </w:tcPr>
          <w:p w14:paraId="048F2C0D" w14:textId="77777777" w:rsidR="00C56125" w:rsidRPr="00C56125" w:rsidRDefault="00C56125" w:rsidP="00C56125">
            <w:pPr>
              <w:jc w:val="both"/>
              <w:rPr>
                <w:rFonts w:ascii="Times New Roman" w:eastAsia="Cambria" w:hAnsi="Times New Roman" w:cs="Times New Roman"/>
                <w:sz w:val="24"/>
                <w:szCs w:val="24"/>
                <w:lang w:val="ro-MD"/>
              </w:rPr>
            </w:pPr>
            <w:r w:rsidRPr="00C56125">
              <w:rPr>
                <w:rFonts w:ascii="Times New Roman" w:eastAsia="Cambria" w:hAnsi="Times New Roman" w:cs="Times New Roman"/>
                <w:sz w:val="24"/>
                <w:szCs w:val="24"/>
                <w:lang w:val="ro-MD"/>
              </w:rPr>
              <w:t>Link:</w:t>
            </w:r>
          </w:p>
        </w:tc>
      </w:tr>
      <w:tr w:rsidR="00C56125" w:rsidRPr="00727E52" w14:paraId="5421A3D9" w14:textId="77777777" w:rsidTr="00EE7EF8">
        <w:tc>
          <w:tcPr>
            <w:tcW w:w="5353" w:type="dxa"/>
            <w:shd w:val="clear" w:color="auto" w:fill="FFFFFF" w:themeFill="background1"/>
          </w:tcPr>
          <w:p w14:paraId="3757F70E" w14:textId="77777777" w:rsidR="00C56125" w:rsidRPr="00C56125" w:rsidRDefault="00C56125" w:rsidP="00C56125">
            <w:pPr>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eastAsia="ro-RO"/>
              </w:rPr>
              <w:t>Data publicării anunțului de participare</w:t>
            </w:r>
          </w:p>
        </w:tc>
        <w:tc>
          <w:tcPr>
            <w:tcW w:w="4218" w:type="dxa"/>
          </w:tcPr>
          <w:p w14:paraId="44ADA1B6" w14:textId="77777777" w:rsidR="00C56125" w:rsidRPr="00C56125" w:rsidRDefault="00C56125" w:rsidP="00C56125">
            <w:pPr>
              <w:jc w:val="both"/>
              <w:rPr>
                <w:rFonts w:ascii="Times New Roman" w:eastAsia="Cambria" w:hAnsi="Times New Roman" w:cs="Times New Roman"/>
                <w:sz w:val="24"/>
                <w:szCs w:val="24"/>
                <w:lang w:val="ro-MD"/>
              </w:rPr>
            </w:pPr>
          </w:p>
        </w:tc>
      </w:tr>
      <w:tr w:rsidR="00C56125" w:rsidRPr="00727E52" w14:paraId="46D0870A" w14:textId="77777777" w:rsidTr="00EE7EF8">
        <w:trPr>
          <w:trHeight w:val="1040"/>
        </w:trPr>
        <w:tc>
          <w:tcPr>
            <w:tcW w:w="5353" w:type="dxa"/>
            <w:shd w:val="clear" w:color="auto" w:fill="FFFFFF" w:themeFill="background1"/>
          </w:tcPr>
          <w:p w14:paraId="2997A8C8"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C56125">
              <w:rPr>
                <w:rFonts w:ascii="Times New Roman" w:eastAsia="Times New Roman" w:hAnsi="Times New Roman" w:cs="Times New Roman"/>
                <w:i/>
                <w:color w:val="000000"/>
                <w:sz w:val="24"/>
                <w:szCs w:val="24"/>
                <w:lang w:val="ro-MD"/>
              </w:rPr>
              <w:t>(după caz)</w:t>
            </w:r>
          </w:p>
        </w:tc>
        <w:tc>
          <w:tcPr>
            <w:tcW w:w="4218" w:type="dxa"/>
          </w:tcPr>
          <w:p w14:paraId="3A32B82E" w14:textId="77777777" w:rsidR="00C56125" w:rsidRPr="00C56125" w:rsidRDefault="00C56125" w:rsidP="00C56125">
            <w:pPr>
              <w:jc w:val="both"/>
              <w:rPr>
                <w:rFonts w:ascii="Times New Roman" w:eastAsia="Cambria" w:hAnsi="Times New Roman" w:cs="Times New Roman"/>
                <w:sz w:val="24"/>
                <w:szCs w:val="24"/>
                <w:lang w:val="ro-MD"/>
              </w:rPr>
            </w:pPr>
          </w:p>
        </w:tc>
      </w:tr>
    </w:tbl>
    <w:p w14:paraId="48D96BAA"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56125" w:rsidRPr="00C56125" w14:paraId="5143CD6E" w14:textId="77777777" w:rsidTr="00EE7EF8">
        <w:trPr>
          <w:trHeight w:val="304"/>
        </w:trPr>
        <w:tc>
          <w:tcPr>
            <w:tcW w:w="5353" w:type="dxa"/>
            <w:shd w:val="clear" w:color="auto" w:fill="FFFFFF" w:themeFill="background1"/>
          </w:tcPr>
          <w:p w14:paraId="58043B36"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Tipul contractului de achiziție/acordului-cadru</w:t>
            </w:r>
          </w:p>
        </w:tc>
        <w:tc>
          <w:tcPr>
            <w:tcW w:w="4218" w:type="dxa"/>
          </w:tcPr>
          <w:p w14:paraId="35607A62"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 Servicii de proiectare □      Lucrări □</w:t>
            </w:r>
          </w:p>
        </w:tc>
      </w:tr>
      <w:tr w:rsidR="00C56125" w:rsidRPr="00C56125" w14:paraId="315536E4" w14:textId="77777777" w:rsidTr="00EE7EF8">
        <w:trPr>
          <w:trHeight w:val="315"/>
        </w:trPr>
        <w:tc>
          <w:tcPr>
            <w:tcW w:w="5353" w:type="dxa"/>
            <w:shd w:val="clear" w:color="auto" w:fill="FFFFFF" w:themeFill="background1"/>
          </w:tcPr>
          <w:p w14:paraId="312CC7E8"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1DFDEC0B"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Nu □    Da □</w:t>
            </w:r>
          </w:p>
        </w:tc>
      </w:tr>
      <w:tr w:rsidR="00C56125" w:rsidRPr="00C56125" w14:paraId="784C424B" w14:textId="77777777" w:rsidTr="00EE7EF8">
        <w:trPr>
          <w:trHeight w:val="525"/>
        </w:trPr>
        <w:tc>
          <w:tcPr>
            <w:tcW w:w="5353" w:type="dxa"/>
            <w:shd w:val="clear" w:color="auto" w:fill="FFFFFF" w:themeFill="background1"/>
          </w:tcPr>
          <w:p w14:paraId="2D279AF3"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Sursa de finanțare</w:t>
            </w:r>
          </w:p>
        </w:tc>
        <w:tc>
          <w:tcPr>
            <w:tcW w:w="4218" w:type="dxa"/>
          </w:tcPr>
          <w:p w14:paraId="6370391D"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Bugetul de stat □     FAOAM □ </w:t>
            </w:r>
          </w:p>
          <w:p w14:paraId="634BE965"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BASS □     Surse externe □ </w:t>
            </w:r>
          </w:p>
          <w:p w14:paraId="7245BC0D"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Alte surse: </w:t>
            </w:r>
            <w:r w:rsidRPr="00C56125">
              <w:rPr>
                <w:rFonts w:ascii="Times New Roman" w:eastAsia="Times New Roman" w:hAnsi="Times New Roman" w:cs="Times New Roman"/>
                <w:i/>
                <w:sz w:val="24"/>
                <w:szCs w:val="24"/>
                <w:lang w:val="ro-MD" w:eastAsia="ro-RO"/>
              </w:rPr>
              <w:t>[Indicați]</w:t>
            </w:r>
          </w:p>
        </w:tc>
      </w:tr>
      <w:tr w:rsidR="00C56125" w:rsidRPr="00727E52" w14:paraId="4E979739" w14:textId="77777777" w:rsidTr="00EE7EF8">
        <w:trPr>
          <w:trHeight w:val="353"/>
        </w:trPr>
        <w:tc>
          <w:tcPr>
            <w:tcW w:w="5353" w:type="dxa"/>
            <w:shd w:val="clear" w:color="auto" w:fill="FFFFFF" w:themeFill="background1"/>
          </w:tcPr>
          <w:p w14:paraId="209835F4"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5A8B1D"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14CD5BB6" w14:textId="77777777" w:rsidTr="00EE7EF8">
        <w:trPr>
          <w:trHeight w:val="140"/>
        </w:trPr>
        <w:tc>
          <w:tcPr>
            <w:tcW w:w="5353" w:type="dxa"/>
            <w:shd w:val="clear" w:color="auto" w:fill="FFFFFF" w:themeFill="background1"/>
          </w:tcPr>
          <w:p w14:paraId="28914EAF"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Denumirea operatorului economic</w:t>
            </w:r>
          </w:p>
        </w:tc>
        <w:tc>
          <w:tcPr>
            <w:tcW w:w="4218" w:type="dxa"/>
          </w:tcPr>
          <w:p w14:paraId="69845568" w14:textId="77777777" w:rsidR="00C56125" w:rsidRPr="00C56125" w:rsidRDefault="00C56125" w:rsidP="00C56125">
            <w:pPr>
              <w:jc w:val="both"/>
              <w:rPr>
                <w:rFonts w:ascii="Times New Roman" w:eastAsia="Times New Roman" w:hAnsi="Times New Roman" w:cs="Times New Roman"/>
                <w:i/>
                <w:sz w:val="24"/>
                <w:szCs w:val="24"/>
                <w:lang w:val="ro-MD" w:eastAsia="ro-RO"/>
              </w:rPr>
            </w:pPr>
          </w:p>
        </w:tc>
      </w:tr>
      <w:tr w:rsidR="00C56125" w:rsidRPr="00C56125" w14:paraId="745764B6" w14:textId="77777777" w:rsidTr="00EE7EF8">
        <w:trPr>
          <w:trHeight w:val="188"/>
        </w:trPr>
        <w:tc>
          <w:tcPr>
            <w:tcW w:w="5353" w:type="dxa"/>
            <w:vMerge w:val="restart"/>
            <w:shd w:val="clear" w:color="auto" w:fill="FFFFFF" w:themeFill="background1"/>
          </w:tcPr>
          <w:p w14:paraId="2544224C"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Nr. și data contractului de achiziție/acordului-cadru</w:t>
            </w:r>
          </w:p>
        </w:tc>
        <w:tc>
          <w:tcPr>
            <w:tcW w:w="4218" w:type="dxa"/>
          </w:tcPr>
          <w:p w14:paraId="41E47488"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Nr:</w:t>
            </w:r>
          </w:p>
        </w:tc>
      </w:tr>
      <w:tr w:rsidR="00C56125" w:rsidRPr="00C56125" w14:paraId="43FE0E81" w14:textId="77777777" w:rsidTr="00EE7EF8">
        <w:trPr>
          <w:trHeight w:val="219"/>
        </w:trPr>
        <w:tc>
          <w:tcPr>
            <w:tcW w:w="5353" w:type="dxa"/>
            <w:vMerge/>
            <w:shd w:val="clear" w:color="auto" w:fill="FFFFFF" w:themeFill="background1"/>
          </w:tcPr>
          <w:p w14:paraId="57BF9C1E" w14:textId="77777777" w:rsidR="00C56125" w:rsidRPr="00C56125" w:rsidRDefault="00C56125" w:rsidP="00C56125">
            <w:pPr>
              <w:jc w:val="both"/>
              <w:rPr>
                <w:rFonts w:ascii="Times New Roman" w:eastAsia="Times New Roman" w:hAnsi="Times New Roman" w:cs="Times New Roman"/>
                <w:b/>
                <w:sz w:val="24"/>
                <w:szCs w:val="24"/>
                <w:lang w:val="ro-MD" w:eastAsia="ro-RO"/>
              </w:rPr>
            </w:pPr>
          </w:p>
        </w:tc>
        <w:tc>
          <w:tcPr>
            <w:tcW w:w="4218" w:type="dxa"/>
          </w:tcPr>
          <w:p w14:paraId="6CD50A6E"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Data:</w:t>
            </w:r>
          </w:p>
        </w:tc>
      </w:tr>
      <w:tr w:rsidR="00C56125" w:rsidRPr="00C56125" w14:paraId="3191FBD3" w14:textId="77777777" w:rsidTr="00EE7EF8">
        <w:trPr>
          <w:trHeight w:val="207"/>
        </w:trPr>
        <w:tc>
          <w:tcPr>
            <w:tcW w:w="5353" w:type="dxa"/>
            <w:vMerge w:val="restart"/>
            <w:shd w:val="clear" w:color="auto" w:fill="FFFFFF" w:themeFill="background1"/>
          </w:tcPr>
          <w:p w14:paraId="047F3E1D"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Valoarea contractului de achiziție/acordului-cadru</w:t>
            </w:r>
          </w:p>
        </w:tc>
        <w:tc>
          <w:tcPr>
            <w:tcW w:w="4218" w:type="dxa"/>
          </w:tcPr>
          <w:p w14:paraId="207E8A72"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Fără TVA:</w:t>
            </w:r>
          </w:p>
        </w:tc>
      </w:tr>
      <w:tr w:rsidR="00C56125" w:rsidRPr="00C56125" w14:paraId="00D3BFE2" w14:textId="77777777" w:rsidTr="00EE7EF8">
        <w:trPr>
          <w:trHeight w:val="207"/>
        </w:trPr>
        <w:tc>
          <w:tcPr>
            <w:tcW w:w="5353" w:type="dxa"/>
            <w:vMerge/>
            <w:shd w:val="clear" w:color="auto" w:fill="FFFFFF" w:themeFill="background1"/>
          </w:tcPr>
          <w:p w14:paraId="4876A146" w14:textId="77777777" w:rsidR="00C56125" w:rsidRPr="00C56125" w:rsidRDefault="00C56125" w:rsidP="00C56125">
            <w:pPr>
              <w:jc w:val="both"/>
              <w:rPr>
                <w:rFonts w:ascii="Times New Roman" w:eastAsia="Times New Roman" w:hAnsi="Times New Roman" w:cs="Times New Roman"/>
                <w:b/>
                <w:sz w:val="24"/>
                <w:szCs w:val="24"/>
                <w:lang w:val="ro-MD" w:eastAsia="ro-RO"/>
              </w:rPr>
            </w:pPr>
          </w:p>
        </w:tc>
        <w:tc>
          <w:tcPr>
            <w:tcW w:w="4218" w:type="dxa"/>
          </w:tcPr>
          <w:p w14:paraId="0A15C92F" w14:textId="77777777" w:rsidR="00C56125" w:rsidRPr="00C56125" w:rsidRDefault="00C56125" w:rsidP="00C56125">
            <w:pPr>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Inclusiv TVA:</w:t>
            </w:r>
          </w:p>
        </w:tc>
      </w:tr>
      <w:tr w:rsidR="00C56125" w:rsidRPr="00C56125" w14:paraId="72B1E6E1" w14:textId="77777777" w:rsidTr="00EE7EF8">
        <w:trPr>
          <w:trHeight w:val="115"/>
        </w:trPr>
        <w:tc>
          <w:tcPr>
            <w:tcW w:w="5353" w:type="dxa"/>
            <w:shd w:val="clear" w:color="auto" w:fill="FFFFFF" w:themeFill="background1"/>
          </w:tcPr>
          <w:p w14:paraId="5674F03B"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Termen de valabilitate</w:t>
            </w:r>
          </w:p>
        </w:tc>
        <w:tc>
          <w:tcPr>
            <w:tcW w:w="4218" w:type="dxa"/>
          </w:tcPr>
          <w:p w14:paraId="5F30EAF0"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r w:rsidR="00C56125" w:rsidRPr="00C56125" w14:paraId="2D4AB858" w14:textId="77777777" w:rsidTr="00EE7EF8">
        <w:trPr>
          <w:trHeight w:val="70"/>
        </w:trPr>
        <w:tc>
          <w:tcPr>
            <w:tcW w:w="5353" w:type="dxa"/>
            <w:shd w:val="clear" w:color="auto" w:fill="FFFFFF" w:themeFill="background1"/>
          </w:tcPr>
          <w:p w14:paraId="2DF342F2" w14:textId="77777777" w:rsidR="00C56125" w:rsidRPr="00C56125" w:rsidRDefault="00C56125" w:rsidP="00C56125">
            <w:pPr>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Termen de execuție</w:t>
            </w:r>
          </w:p>
        </w:tc>
        <w:tc>
          <w:tcPr>
            <w:tcW w:w="4218" w:type="dxa"/>
          </w:tcPr>
          <w:p w14:paraId="685C0578" w14:textId="77777777" w:rsidR="00C56125" w:rsidRPr="00C56125" w:rsidRDefault="00C56125" w:rsidP="00C56125">
            <w:pPr>
              <w:jc w:val="both"/>
              <w:rPr>
                <w:rFonts w:ascii="Times New Roman" w:eastAsia="Times New Roman" w:hAnsi="Times New Roman" w:cs="Times New Roman"/>
                <w:sz w:val="24"/>
                <w:szCs w:val="24"/>
                <w:lang w:val="ro-MD" w:eastAsia="ro-RO"/>
              </w:rPr>
            </w:pPr>
          </w:p>
        </w:tc>
      </w:tr>
    </w:tbl>
    <w:p w14:paraId="268EC317"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C56125">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56125" w:rsidRPr="00C56125" w14:paraId="42D88D6E" w14:textId="77777777" w:rsidTr="00EE7EF8">
        <w:tc>
          <w:tcPr>
            <w:tcW w:w="4785" w:type="dxa"/>
            <w:shd w:val="clear" w:color="auto" w:fill="FFFFFF" w:themeFill="background1"/>
          </w:tcPr>
          <w:p w14:paraId="4DDF08E5"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Tipul modificărilor </w:t>
            </w:r>
          </w:p>
        </w:tc>
        <w:tc>
          <w:tcPr>
            <w:tcW w:w="4786" w:type="dxa"/>
          </w:tcPr>
          <w:p w14:paraId="0065143C"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Micşorarea valorii contractului </w:t>
            </w:r>
            <w:r w:rsidRPr="00C56125">
              <w:rPr>
                <w:rFonts w:ascii="Times New Roman" w:eastAsia="Times New Roman" w:hAnsi="Times New Roman" w:cs="Times New Roman"/>
                <w:sz w:val="24"/>
                <w:szCs w:val="24"/>
                <w:lang w:val="ro-MD" w:eastAsia="ro-RO"/>
              </w:rPr>
              <w:t xml:space="preserve"> □</w:t>
            </w:r>
          </w:p>
          <w:p w14:paraId="40C5E982"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Majorarea valorii contractului </w:t>
            </w:r>
            <w:r w:rsidRPr="00C56125">
              <w:rPr>
                <w:rFonts w:ascii="Times New Roman" w:eastAsia="Times New Roman" w:hAnsi="Times New Roman" w:cs="Times New Roman"/>
                <w:sz w:val="24"/>
                <w:szCs w:val="24"/>
                <w:lang w:val="ro-MD" w:eastAsia="ro-RO"/>
              </w:rPr>
              <w:t xml:space="preserve"> □</w:t>
            </w:r>
          </w:p>
          <w:p w14:paraId="039C0469" w14:textId="77777777" w:rsidR="00C56125" w:rsidRPr="00C56125" w:rsidRDefault="00C56125" w:rsidP="00C56125">
            <w:pPr>
              <w:ind w:right="-1"/>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Modificarea termenului de executare/ prestare </w:t>
            </w:r>
            <w:r w:rsidRPr="00C56125">
              <w:rPr>
                <w:rFonts w:ascii="Times New Roman" w:eastAsia="Times New Roman" w:hAnsi="Times New Roman" w:cs="Times New Roman"/>
                <w:sz w:val="24"/>
                <w:szCs w:val="24"/>
                <w:lang w:val="ro-MD" w:eastAsia="ro-RO"/>
              </w:rPr>
              <w:t xml:space="preserve"> □</w:t>
            </w:r>
          </w:p>
          <w:p w14:paraId="1361EC64"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Modificarea termenului de valabilitate </w:t>
            </w:r>
            <w:r w:rsidRPr="00C56125">
              <w:rPr>
                <w:rFonts w:ascii="Times New Roman" w:eastAsia="Times New Roman" w:hAnsi="Times New Roman" w:cs="Times New Roman"/>
                <w:sz w:val="24"/>
                <w:szCs w:val="24"/>
                <w:lang w:val="ro-MD" w:eastAsia="ro-RO"/>
              </w:rPr>
              <w:t xml:space="preserve"> □</w:t>
            </w:r>
          </w:p>
          <w:p w14:paraId="2EB66D4E"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rPr>
              <w:t xml:space="preserve">Rezoluțiunea contractului </w:t>
            </w:r>
            <w:r w:rsidRPr="00C56125">
              <w:rPr>
                <w:rFonts w:ascii="Times New Roman" w:eastAsia="Times New Roman" w:hAnsi="Times New Roman" w:cs="Times New Roman"/>
                <w:sz w:val="24"/>
                <w:szCs w:val="24"/>
                <w:lang w:val="ro-MD" w:eastAsia="ro-RO"/>
              </w:rPr>
              <w:t xml:space="preserve"> □</w:t>
            </w:r>
          </w:p>
          <w:p w14:paraId="278C0CEC"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r w:rsidRPr="00C56125">
              <w:rPr>
                <w:rFonts w:ascii="Times New Roman" w:eastAsia="Times New Roman" w:hAnsi="Times New Roman" w:cs="Times New Roman"/>
                <w:sz w:val="24"/>
                <w:szCs w:val="24"/>
                <w:lang w:val="ro-MD" w:eastAsia="ro-RO"/>
              </w:rPr>
              <w:t xml:space="preserve">Altele:  </w:t>
            </w:r>
            <w:r w:rsidRPr="00C56125">
              <w:rPr>
                <w:rFonts w:ascii="Times New Roman" w:eastAsia="Times New Roman" w:hAnsi="Times New Roman" w:cs="Times New Roman"/>
                <w:i/>
                <w:sz w:val="24"/>
                <w:szCs w:val="24"/>
                <w:lang w:val="ro-MD" w:eastAsia="ro-RO"/>
              </w:rPr>
              <w:t>[Indicați]</w:t>
            </w:r>
          </w:p>
        </w:tc>
      </w:tr>
      <w:tr w:rsidR="00C56125" w:rsidRPr="00727E52" w14:paraId="4F6A44D8" w14:textId="77777777" w:rsidTr="00EE7EF8">
        <w:tc>
          <w:tcPr>
            <w:tcW w:w="4785" w:type="dxa"/>
            <w:shd w:val="clear" w:color="auto" w:fill="FFFFFF" w:themeFill="background1"/>
          </w:tcPr>
          <w:p w14:paraId="08B68AAF"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Temeiul juridic</w:t>
            </w:r>
          </w:p>
        </w:tc>
        <w:tc>
          <w:tcPr>
            <w:tcW w:w="4786" w:type="dxa"/>
          </w:tcPr>
          <w:p w14:paraId="5DF30742" w14:textId="77777777" w:rsidR="00C56125" w:rsidRPr="00C56125" w:rsidRDefault="00C56125" w:rsidP="00C56125">
            <w:pPr>
              <w:ind w:right="-1"/>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i/>
                <w:sz w:val="24"/>
                <w:szCs w:val="24"/>
                <w:lang w:val="ro-MD" w:eastAsia="ro-RO"/>
              </w:rPr>
              <w:t>[Indicați actul normativ, articol, alineat]</w:t>
            </w:r>
          </w:p>
        </w:tc>
      </w:tr>
      <w:tr w:rsidR="00C56125" w:rsidRPr="00727E52" w14:paraId="0D9A54F0" w14:textId="77777777" w:rsidTr="00EE7EF8">
        <w:tc>
          <w:tcPr>
            <w:tcW w:w="4785" w:type="dxa"/>
            <w:shd w:val="clear" w:color="auto" w:fill="FFFFFF" w:themeFill="background1"/>
          </w:tcPr>
          <w:p w14:paraId="3ADFF274"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Creșterea </w:t>
            </w:r>
            <w:r w:rsidRPr="00C56125">
              <w:rPr>
                <w:rFonts w:ascii="Times New Roman" w:eastAsia="Times New Roman" w:hAnsi="Times New Roman" w:cs="Times New Roman"/>
                <w:b/>
                <w:color w:val="000000"/>
                <w:sz w:val="24"/>
                <w:szCs w:val="24"/>
                <w:lang w:val="ro-MD"/>
              </w:rPr>
              <w:t xml:space="preserve">prețului în urma modificării </w:t>
            </w:r>
            <w:r w:rsidRPr="00C56125">
              <w:rPr>
                <w:rFonts w:ascii="Times New Roman" w:eastAsia="Times New Roman" w:hAnsi="Times New Roman" w:cs="Times New Roman"/>
                <w:i/>
                <w:sz w:val="24"/>
                <w:szCs w:val="24"/>
                <w:lang w:val="ro-MD" w:eastAsia="ro-RO"/>
              </w:rPr>
              <w:t>(după caz)</w:t>
            </w:r>
          </w:p>
        </w:tc>
        <w:tc>
          <w:tcPr>
            <w:tcW w:w="4786" w:type="dxa"/>
          </w:tcPr>
          <w:p w14:paraId="3C6519C4"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r w:rsidRPr="00C56125">
              <w:rPr>
                <w:rFonts w:ascii="Times New Roman" w:eastAsia="Times New Roman" w:hAnsi="Times New Roman" w:cs="Times New Roman"/>
                <w:i/>
                <w:sz w:val="24"/>
                <w:szCs w:val="24"/>
                <w:lang w:val="ro-MD" w:eastAsia="ro-RO"/>
              </w:rPr>
              <w:t>[</w:t>
            </w:r>
            <w:r w:rsidRPr="00C56125">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C56125">
              <w:rPr>
                <w:rFonts w:ascii="Times New Roman" w:eastAsia="Times New Roman" w:hAnsi="Times New Roman" w:cs="Times New Roman"/>
                <w:i/>
                <w:sz w:val="24"/>
                <w:szCs w:val="24"/>
                <w:lang w:val="ro-MD" w:eastAsia="ro-RO"/>
              </w:rPr>
              <w:t>]</w:t>
            </w:r>
          </w:p>
        </w:tc>
      </w:tr>
      <w:tr w:rsidR="00C56125" w:rsidRPr="00727E52" w14:paraId="2DA72C8C" w14:textId="77777777" w:rsidTr="00EE7EF8">
        <w:tc>
          <w:tcPr>
            <w:tcW w:w="4785" w:type="dxa"/>
            <w:shd w:val="clear" w:color="auto" w:fill="FFFFFF" w:themeFill="background1"/>
          </w:tcPr>
          <w:p w14:paraId="74B941C4"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 xml:space="preserve">Modificarea anterioară a contractului de achiziții publice/acordului-cadru </w:t>
            </w:r>
            <w:r w:rsidRPr="00C56125">
              <w:rPr>
                <w:rFonts w:ascii="Times New Roman" w:eastAsia="Times New Roman" w:hAnsi="Times New Roman" w:cs="Times New Roman"/>
                <w:i/>
                <w:sz w:val="24"/>
                <w:szCs w:val="24"/>
                <w:lang w:val="ro-MD" w:eastAsia="ro-RO"/>
              </w:rPr>
              <w:t>(după caz)</w:t>
            </w:r>
          </w:p>
        </w:tc>
        <w:tc>
          <w:tcPr>
            <w:tcW w:w="4786" w:type="dxa"/>
          </w:tcPr>
          <w:p w14:paraId="021D0075" w14:textId="77777777" w:rsidR="00C56125" w:rsidRPr="00C56125" w:rsidRDefault="00C56125" w:rsidP="00C56125">
            <w:pPr>
              <w:ind w:right="-1"/>
              <w:jc w:val="both"/>
              <w:rPr>
                <w:rFonts w:ascii="Times New Roman" w:eastAsia="Times New Roman" w:hAnsi="Times New Roman" w:cs="Times New Roman"/>
                <w:i/>
                <w:sz w:val="24"/>
                <w:szCs w:val="24"/>
                <w:lang w:val="ro-MD" w:eastAsia="ro-RO"/>
              </w:rPr>
            </w:pPr>
            <w:r w:rsidRPr="00C56125">
              <w:rPr>
                <w:rFonts w:ascii="Times New Roman" w:eastAsia="Times New Roman" w:hAnsi="Times New Roman" w:cs="Times New Roman"/>
                <w:i/>
                <w:sz w:val="24"/>
                <w:szCs w:val="24"/>
                <w:lang w:val="ro-MD" w:eastAsia="ro-RO"/>
              </w:rPr>
              <w:t>[Se vor indica toate modificările operate anterior și valoarea acestora]</w:t>
            </w:r>
          </w:p>
        </w:tc>
      </w:tr>
      <w:tr w:rsidR="00C56125" w:rsidRPr="00C56125" w14:paraId="71386E07" w14:textId="77777777" w:rsidTr="00EE7EF8">
        <w:tc>
          <w:tcPr>
            <w:tcW w:w="4785" w:type="dxa"/>
            <w:shd w:val="clear" w:color="auto" w:fill="FFFFFF" w:themeFill="background1"/>
          </w:tcPr>
          <w:p w14:paraId="0164B881" w14:textId="77777777" w:rsidR="00C56125" w:rsidRPr="00C56125" w:rsidRDefault="00C56125" w:rsidP="00C56125">
            <w:pPr>
              <w:ind w:right="-1"/>
              <w:jc w:val="both"/>
              <w:rPr>
                <w:rFonts w:ascii="Times New Roman" w:eastAsia="Times New Roman" w:hAnsi="Times New Roman" w:cs="Times New Roman"/>
                <w:b/>
                <w:sz w:val="24"/>
                <w:szCs w:val="24"/>
                <w:lang w:val="ro-MD" w:eastAsia="ro-RO"/>
              </w:rPr>
            </w:pPr>
            <w:r w:rsidRPr="00C56125">
              <w:rPr>
                <w:rFonts w:ascii="Times New Roman" w:eastAsia="Times New Roman" w:hAnsi="Times New Roman" w:cs="Times New Roman"/>
                <w:b/>
                <w:sz w:val="24"/>
                <w:szCs w:val="24"/>
                <w:lang w:val="ro-MD" w:eastAsia="ro-RO"/>
              </w:rPr>
              <w:t>Alte informații relevante</w:t>
            </w:r>
          </w:p>
        </w:tc>
        <w:tc>
          <w:tcPr>
            <w:tcW w:w="4786" w:type="dxa"/>
          </w:tcPr>
          <w:p w14:paraId="1006D57A" w14:textId="77777777" w:rsidR="00C56125" w:rsidRPr="00C56125" w:rsidRDefault="00C56125" w:rsidP="00C56125">
            <w:pPr>
              <w:ind w:right="-1"/>
              <w:jc w:val="both"/>
              <w:rPr>
                <w:rFonts w:ascii="Times New Roman" w:eastAsia="Times New Roman" w:hAnsi="Times New Roman" w:cs="Times New Roman"/>
                <w:sz w:val="24"/>
                <w:szCs w:val="24"/>
                <w:lang w:val="ro-MD" w:eastAsia="ro-RO"/>
              </w:rPr>
            </w:pPr>
          </w:p>
        </w:tc>
      </w:tr>
    </w:tbl>
    <w:p w14:paraId="1CE1FD8A" w14:textId="77777777" w:rsidR="00C56125" w:rsidRPr="00C56125" w:rsidRDefault="00C56125" w:rsidP="00C56125">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C56125">
        <w:rPr>
          <w:rFonts w:ascii="Times New Roman" w:eastAsia="Times New Roman" w:hAnsi="Times New Roman" w:cs="Times New Roman"/>
          <w:b/>
          <w:color w:val="000000"/>
          <w:lang w:val="ro-MD" w:eastAsia="zh-CN"/>
        </w:rPr>
        <w:t>Descrierea achiziției înainte și după modificare:</w:t>
      </w:r>
    </w:p>
    <w:p w14:paraId="24C86416" w14:textId="77777777" w:rsidR="00C56125" w:rsidRPr="00C56125" w:rsidRDefault="00C56125" w:rsidP="00C56125">
      <w:pPr>
        <w:spacing w:after="0" w:line="240" w:lineRule="auto"/>
        <w:ind w:right="-1"/>
        <w:jc w:val="both"/>
        <w:rPr>
          <w:rFonts w:ascii="Times New Roman" w:eastAsia="Times New Roman" w:hAnsi="Times New Roman" w:cs="Times New Roman"/>
          <w:i/>
          <w:color w:val="000000"/>
          <w:lang w:val="ro-MD"/>
        </w:rPr>
      </w:pPr>
      <w:r w:rsidRPr="00C56125">
        <w:rPr>
          <w:rFonts w:ascii="Times New Roman" w:eastAsia="Times New Roman" w:hAnsi="Times New Roman" w:cs="Times New Roman"/>
          <w:i/>
          <w:color w:val="000000"/>
          <w:lang w:val="ro-MD"/>
        </w:rPr>
        <w:t>(Se vor indica natura și amploarea lucrărilor, natura și amploarea serviciilor de proiectare)</w:t>
      </w:r>
    </w:p>
    <w:p w14:paraId="36B46860" w14:textId="77777777" w:rsidR="00C56125" w:rsidRPr="00C56125" w:rsidRDefault="00C56125" w:rsidP="00C56125">
      <w:pPr>
        <w:spacing w:after="0" w:line="240" w:lineRule="auto"/>
        <w:ind w:right="-1"/>
        <w:jc w:val="both"/>
        <w:rPr>
          <w:rFonts w:ascii="Times New Roman" w:eastAsia="Times New Roman" w:hAnsi="Times New Roman" w:cs="Times New Roman"/>
          <w:color w:val="000000"/>
          <w:lang w:val="ro-MD"/>
        </w:rPr>
      </w:pPr>
      <w:r w:rsidRPr="00C56125">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14F02F" w14:textId="77777777" w:rsidR="00C56125" w:rsidRPr="00C56125" w:rsidRDefault="00C56125" w:rsidP="00C56125">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C56125">
        <w:rPr>
          <w:rFonts w:ascii="Times New Roman" w:eastAsia="Times New Roman" w:hAnsi="Times New Roman" w:cs="Times New Roman"/>
          <w:b/>
          <w:color w:val="000000"/>
          <w:lang w:val="ro-MD" w:eastAsia="zh-CN"/>
        </w:rPr>
        <w:t>Descrierea circumstanțelor care au făcut necesară modificarea:</w:t>
      </w:r>
    </w:p>
    <w:p w14:paraId="384F1597" w14:textId="77777777" w:rsidR="00C56125" w:rsidRPr="00C56125" w:rsidRDefault="00C56125" w:rsidP="00C56125">
      <w:pPr>
        <w:spacing w:after="0" w:line="240" w:lineRule="auto"/>
        <w:ind w:right="-1"/>
        <w:jc w:val="both"/>
        <w:rPr>
          <w:rFonts w:ascii="Times New Roman" w:eastAsia="Times New Roman" w:hAnsi="Times New Roman" w:cs="Times New Roman"/>
          <w:color w:val="000000"/>
          <w:lang w:val="ro-MD"/>
        </w:rPr>
      </w:pPr>
      <w:r w:rsidRPr="00C56125">
        <w:rPr>
          <w:rFonts w:ascii="Times New Roman" w:eastAsia="Times New Roman" w:hAnsi="Times New Roman" w:cs="Times New Roman"/>
          <w:i/>
          <w:color w:val="000000"/>
          <w:lang w:val="ro-MD"/>
        </w:rPr>
        <w:t>(Se vor indica motivele/argumentele modificării contractului de achiziție/acordului-cadru)</w:t>
      </w:r>
    </w:p>
    <w:p w14:paraId="4CFC0584" w14:textId="77777777" w:rsidR="00C56125" w:rsidRPr="00C56125" w:rsidRDefault="00C56125" w:rsidP="00C56125">
      <w:pPr>
        <w:spacing w:after="0" w:line="240" w:lineRule="auto"/>
        <w:ind w:right="-1"/>
        <w:jc w:val="both"/>
        <w:rPr>
          <w:rFonts w:ascii="Times New Roman" w:eastAsia="Times New Roman" w:hAnsi="Times New Roman" w:cs="Times New Roman"/>
          <w:color w:val="000000"/>
          <w:lang w:val="ro-MD"/>
        </w:rPr>
      </w:pPr>
      <w:r w:rsidRPr="00C56125">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6C739D" w14:textId="77777777" w:rsidR="00C56125" w:rsidRPr="00C56125" w:rsidRDefault="00C56125" w:rsidP="00C56125">
      <w:pPr>
        <w:numPr>
          <w:ilvl w:val="0"/>
          <w:numId w:val="29"/>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C56125">
        <w:rPr>
          <w:rFonts w:ascii="Times New Roman" w:eastAsia="Times New Roman" w:hAnsi="Times New Roman" w:cs="Times New Roman"/>
          <w:b/>
          <w:lang w:val="ro-MD" w:eastAsia="zh-CN"/>
        </w:rPr>
        <w:t>Rezultatele examinării:</w:t>
      </w:r>
    </w:p>
    <w:p w14:paraId="0A9C4600" w14:textId="77777777" w:rsidR="00C56125" w:rsidRPr="00C56125" w:rsidRDefault="00C56125" w:rsidP="00C56125">
      <w:pPr>
        <w:spacing w:after="240" w:line="240" w:lineRule="auto"/>
        <w:jc w:val="both"/>
        <w:rPr>
          <w:rFonts w:ascii="Times New Roman" w:eastAsia="Times New Roman" w:hAnsi="Times New Roman" w:cs="Times New Roman"/>
          <w:lang w:val="ro-MD"/>
        </w:rPr>
      </w:pPr>
      <w:r w:rsidRPr="00C56125">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56125" w:rsidRPr="00C56125" w14:paraId="75BA7F1C" w14:textId="77777777" w:rsidTr="00EE7EF8">
        <w:tc>
          <w:tcPr>
            <w:tcW w:w="2093" w:type="dxa"/>
            <w:vMerge w:val="restart"/>
            <w:shd w:val="clear" w:color="auto" w:fill="FFFFFF" w:themeFill="background1"/>
            <w:vAlign w:val="center"/>
          </w:tcPr>
          <w:p w14:paraId="28361A22"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3E9563AB"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041D5E62"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Valoarea modificărilor </w:t>
            </w:r>
            <w:r w:rsidRPr="00C56125">
              <w:rPr>
                <w:rFonts w:ascii="Times New Roman" w:eastAsia="Times New Roman" w:hAnsi="Times New Roman" w:cs="Times New Roman"/>
                <w:sz w:val="24"/>
                <w:szCs w:val="24"/>
                <w:lang w:val="ro-MD"/>
              </w:rPr>
              <w:t>(după caz)</w:t>
            </w:r>
          </w:p>
        </w:tc>
      </w:tr>
      <w:tr w:rsidR="00C56125" w:rsidRPr="00C56125" w14:paraId="7D7B1A2A" w14:textId="77777777" w:rsidTr="00EE7EF8">
        <w:tc>
          <w:tcPr>
            <w:tcW w:w="2093" w:type="dxa"/>
            <w:vMerge/>
            <w:shd w:val="clear" w:color="auto" w:fill="FFFFFF" w:themeFill="background1"/>
            <w:vAlign w:val="center"/>
          </w:tcPr>
          <w:p w14:paraId="0EAB4724" w14:textId="77777777" w:rsidR="00C56125" w:rsidRPr="00C56125" w:rsidRDefault="00C56125" w:rsidP="00C56125">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5BD4EE31" w14:textId="77777777" w:rsidR="00C56125" w:rsidRPr="00C56125" w:rsidRDefault="00C56125" w:rsidP="00C56125">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12C2BDE6"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53FBC9D7" w14:textId="77777777" w:rsidR="00C56125" w:rsidRPr="00C56125" w:rsidRDefault="00C56125" w:rsidP="00C56125">
            <w:pPr>
              <w:ind w:right="-1"/>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Inclusiv TVA</w:t>
            </w:r>
          </w:p>
        </w:tc>
      </w:tr>
      <w:tr w:rsidR="00C56125" w:rsidRPr="00C56125" w14:paraId="69A05417" w14:textId="77777777" w:rsidTr="00EE7EF8">
        <w:tc>
          <w:tcPr>
            <w:tcW w:w="2093" w:type="dxa"/>
          </w:tcPr>
          <w:p w14:paraId="76A7AE06"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1735" w:type="dxa"/>
          </w:tcPr>
          <w:p w14:paraId="19CC0442"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1667" w:type="dxa"/>
          </w:tcPr>
          <w:p w14:paraId="42CC16FE"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2161" w:type="dxa"/>
          </w:tcPr>
          <w:p w14:paraId="2A9ADEE6" w14:textId="77777777" w:rsidR="00C56125" w:rsidRPr="00C56125" w:rsidRDefault="00C56125" w:rsidP="00C56125">
            <w:pPr>
              <w:jc w:val="both"/>
              <w:rPr>
                <w:rFonts w:ascii="Times New Roman" w:eastAsia="Times New Roman" w:hAnsi="Times New Roman" w:cs="Times New Roman"/>
                <w:sz w:val="24"/>
                <w:szCs w:val="24"/>
                <w:lang w:val="ro-MD"/>
              </w:rPr>
            </w:pPr>
          </w:p>
        </w:tc>
        <w:tc>
          <w:tcPr>
            <w:tcW w:w="1915" w:type="dxa"/>
          </w:tcPr>
          <w:p w14:paraId="1265E21E" w14:textId="77777777" w:rsidR="00C56125" w:rsidRPr="00C56125" w:rsidRDefault="00C56125" w:rsidP="00C56125">
            <w:pPr>
              <w:jc w:val="both"/>
              <w:rPr>
                <w:rFonts w:ascii="Times New Roman" w:eastAsia="Times New Roman" w:hAnsi="Times New Roman" w:cs="Times New Roman"/>
                <w:sz w:val="24"/>
                <w:szCs w:val="24"/>
                <w:lang w:val="ro-MD"/>
              </w:rPr>
            </w:pPr>
          </w:p>
        </w:tc>
      </w:tr>
    </w:tbl>
    <w:p w14:paraId="46C6E33A" w14:textId="77777777" w:rsidR="00C56125" w:rsidRPr="00C56125" w:rsidRDefault="00C56125" w:rsidP="00C56125">
      <w:pPr>
        <w:spacing w:before="240" w:after="0" w:line="240" w:lineRule="auto"/>
        <w:ind w:right="-1"/>
        <w:jc w:val="both"/>
        <w:rPr>
          <w:rFonts w:ascii="Times New Roman" w:eastAsia="Times New Roman" w:hAnsi="Times New Roman" w:cs="Times New Roman"/>
          <w:b/>
          <w:lang w:val="ro-MD"/>
        </w:rPr>
      </w:pPr>
      <w:r w:rsidRPr="00C56125">
        <w:rPr>
          <w:rFonts w:ascii="Times New Roman" w:eastAsia="Times New Roman" w:hAnsi="Times New Roman" w:cs="Times New Roman"/>
          <w:b/>
          <w:lang w:val="ro-MD"/>
        </w:rPr>
        <w:t>Conducătorul grupului de lucru:</w:t>
      </w:r>
    </w:p>
    <w:p w14:paraId="5707FEFC" w14:textId="77777777" w:rsidR="00C56125" w:rsidRPr="00C56125" w:rsidRDefault="00C56125" w:rsidP="00C56125">
      <w:pPr>
        <w:tabs>
          <w:tab w:val="left" w:pos="567"/>
        </w:tabs>
        <w:spacing w:before="240" w:after="0" w:line="240" w:lineRule="auto"/>
        <w:ind w:right="-1"/>
        <w:jc w:val="both"/>
        <w:rPr>
          <w:rFonts w:ascii="Times New Roman" w:eastAsia="Times New Roman" w:hAnsi="Times New Roman" w:cs="Times New Roman"/>
          <w:lang w:val="ro-MD"/>
        </w:rPr>
      </w:pPr>
      <w:r w:rsidRPr="00C56125">
        <w:rPr>
          <w:rFonts w:ascii="Times New Roman" w:eastAsia="Times New Roman" w:hAnsi="Times New Roman" w:cs="Times New Roman"/>
          <w:lang w:val="ro-MD"/>
        </w:rPr>
        <w:t xml:space="preserve">______________________________________                               </w:t>
      </w:r>
      <w:r w:rsidRPr="00C56125">
        <w:rPr>
          <w:rFonts w:ascii="Times New Roman" w:eastAsia="Times New Roman" w:hAnsi="Times New Roman" w:cs="Times New Roman"/>
          <w:lang w:val="ro-MD"/>
        </w:rPr>
        <w:tab/>
        <w:t>____________________</w:t>
      </w:r>
    </w:p>
    <w:p w14:paraId="68CDFE5C" w14:textId="77777777" w:rsidR="00C56125" w:rsidRPr="00C56125" w:rsidRDefault="00C56125" w:rsidP="00C56125">
      <w:pPr>
        <w:spacing w:after="0" w:line="240" w:lineRule="auto"/>
        <w:jc w:val="both"/>
        <w:rPr>
          <w:rFonts w:ascii="Times New Roman" w:eastAsia="Times New Roman" w:hAnsi="Times New Roman" w:cs="Times New Roman"/>
          <w:i/>
          <w:sz w:val="16"/>
          <w:szCs w:val="16"/>
          <w:lang w:val="ro-MD"/>
        </w:rPr>
      </w:pPr>
      <w:r w:rsidRPr="00C56125">
        <w:rPr>
          <w:rFonts w:ascii="Times New Roman" w:eastAsia="Times New Roman" w:hAnsi="Times New Roman" w:cs="Times New Roman"/>
          <w:i/>
          <w:sz w:val="16"/>
          <w:szCs w:val="16"/>
          <w:lang w:val="ro-MD"/>
        </w:rPr>
        <w:t xml:space="preserve">                              (Nume, Prenume)</w:t>
      </w:r>
      <w:r w:rsidRPr="00C56125">
        <w:rPr>
          <w:rFonts w:ascii="Times New Roman" w:eastAsia="Times New Roman" w:hAnsi="Times New Roman" w:cs="Times New Roman"/>
          <w:i/>
          <w:sz w:val="16"/>
          <w:szCs w:val="16"/>
          <w:lang w:val="ro-MD"/>
        </w:rPr>
        <w:tab/>
      </w:r>
      <w:r w:rsidRPr="00C56125">
        <w:rPr>
          <w:rFonts w:ascii="Times New Roman" w:eastAsia="Times New Roman" w:hAnsi="Times New Roman" w:cs="Times New Roman"/>
          <w:i/>
          <w:sz w:val="16"/>
          <w:szCs w:val="16"/>
          <w:lang w:val="ro-MD"/>
        </w:rPr>
        <w:tab/>
      </w:r>
      <w:r w:rsidRPr="00C56125">
        <w:rPr>
          <w:rFonts w:ascii="Times New Roman" w:eastAsia="Times New Roman" w:hAnsi="Times New Roman" w:cs="Times New Roman"/>
          <w:i/>
          <w:sz w:val="16"/>
          <w:szCs w:val="16"/>
          <w:lang w:val="ro-MD"/>
        </w:rPr>
        <w:tab/>
      </w:r>
      <w:r w:rsidRPr="00C56125">
        <w:rPr>
          <w:rFonts w:ascii="Times New Roman" w:eastAsia="Times New Roman" w:hAnsi="Times New Roman" w:cs="Times New Roman"/>
          <w:i/>
          <w:sz w:val="16"/>
          <w:szCs w:val="16"/>
          <w:lang w:val="ro-MD"/>
        </w:rPr>
        <w:tab/>
        <w:t xml:space="preserve">                                               (Semnătura)</w:t>
      </w:r>
    </w:p>
    <w:p w14:paraId="41A3F014" w14:textId="77777777" w:rsidR="00C56125" w:rsidRPr="00C56125" w:rsidRDefault="00C56125" w:rsidP="00C56125">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493E153E" w14:textId="77777777" w:rsidR="00C56125" w:rsidRPr="00C56125" w:rsidRDefault="00C56125" w:rsidP="00C56125">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6DC1CD87" w14:textId="77777777" w:rsidR="00C56125" w:rsidRPr="00C56125" w:rsidRDefault="00C56125" w:rsidP="00C56125">
      <w:pPr>
        <w:spacing w:after="0" w:line="240" w:lineRule="auto"/>
        <w:rPr>
          <w:rFonts w:ascii="Times New Roman" w:eastAsia="Times New Roman" w:hAnsi="Times New Roman" w:cs="Times New Roman"/>
          <w:sz w:val="24"/>
          <w:szCs w:val="24"/>
          <w:lang w:val="ro-MD" w:eastAsia="zh-CN"/>
        </w:rPr>
      </w:pPr>
    </w:p>
    <w:p w14:paraId="3EF6A45C"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170C420E" w14:textId="77777777" w:rsidR="00C56125" w:rsidRPr="00C56125" w:rsidRDefault="00C56125" w:rsidP="00C5612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4EC463" w14:textId="77777777" w:rsidR="00C56125" w:rsidRPr="00C56125" w:rsidRDefault="00C56125" w:rsidP="00C56125">
      <w:pPr>
        <w:spacing w:after="0" w:line="240" w:lineRule="auto"/>
        <w:jc w:val="right"/>
        <w:rPr>
          <w:rFonts w:ascii="Times New Roman" w:eastAsia="Times New Roman" w:hAnsi="Times New Roman" w:cs="Times New Roman"/>
          <w:lang w:val="ro-MD"/>
        </w:rPr>
      </w:pPr>
      <w:bookmarkStart w:id="47" w:name="_Toc449692095"/>
      <w:r w:rsidRPr="00C56125">
        <w:rPr>
          <w:rFonts w:ascii="Times New Roman" w:eastAsia="Times New Roman" w:hAnsi="Times New Roman" w:cs="Times New Roman"/>
          <w:sz w:val="24"/>
          <w:szCs w:val="24"/>
          <w:lang w:val="ro-MD"/>
        </w:rPr>
        <w:t>Anexa nr. 7</w:t>
      </w:r>
    </w:p>
    <w:p w14:paraId="04D0F7B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5FBCC51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67E28688" w14:textId="77777777" w:rsidR="00C56125" w:rsidRPr="00C56125" w:rsidRDefault="00C56125" w:rsidP="00C56125">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84FF48E"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E65F408" w14:textId="77777777" w:rsidR="00C56125" w:rsidRPr="00C56125" w:rsidRDefault="00C56125" w:rsidP="00C56125">
      <w:pPr>
        <w:tabs>
          <w:tab w:val="left" w:pos="567"/>
        </w:tabs>
        <w:spacing w:after="0" w:line="240" w:lineRule="auto"/>
        <w:rPr>
          <w:rFonts w:asciiTheme="majorHAnsi" w:eastAsia="Times New Roman" w:hAnsiTheme="majorHAnsi" w:cstheme="majorHAnsi"/>
          <w:b/>
          <w:sz w:val="24"/>
          <w:szCs w:val="24"/>
          <w:lang w:val="ro-MD"/>
        </w:rPr>
      </w:pPr>
      <w:bookmarkStart w:id="48" w:name="_Toc449692096"/>
      <w:bookmarkEnd w:id="47"/>
    </w:p>
    <w:p w14:paraId="184FA7E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8"/>
          <w:szCs w:val="28"/>
          <w:lang w:val="ro-MD"/>
        </w:rPr>
      </w:pPr>
      <w:r w:rsidRPr="00C56125">
        <w:rPr>
          <w:rFonts w:ascii="Times New Roman" w:eastAsia="Times New Roman" w:hAnsi="Times New Roman" w:cs="Times New Roman"/>
          <w:b/>
          <w:sz w:val="28"/>
          <w:szCs w:val="28"/>
          <w:lang w:val="ro-MD"/>
        </w:rPr>
        <w:t>CERERE DE PARTICIPARE</w:t>
      </w:r>
    </w:p>
    <w:p w14:paraId="42E93052" w14:textId="77777777" w:rsidR="00C56125" w:rsidRPr="00C56125" w:rsidRDefault="00C56125" w:rsidP="00C56125">
      <w:pPr>
        <w:tabs>
          <w:tab w:val="left" w:pos="-142"/>
        </w:tabs>
        <w:spacing w:before="240" w:after="0" w:line="240" w:lineRule="auto"/>
        <w:jc w:val="center"/>
        <w:rPr>
          <w:rFonts w:asciiTheme="majorHAnsi" w:eastAsia="Times New Roman" w:hAnsiTheme="majorHAnsi" w:cstheme="majorHAnsi"/>
          <w:sz w:val="24"/>
          <w:szCs w:val="24"/>
          <w:lang w:val="ro-MD"/>
        </w:rPr>
      </w:pPr>
    </w:p>
    <w:p w14:paraId="06EF86BF" w14:textId="77777777" w:rsidR="00C56125" w:rsidRPr="00C56125" w:rsidRDefault="00C56125" w:rsidP="00C56125">
      <w:pPr>
        <w:tabs>
          <w:tab w:val="left" w:pos="-142"/>
        </w:tabs>
        <w:spacing w:before="240"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Către_________________________________________________________________________</w:t>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t xml:space="preserve">                                                      (denumirea autorităţii contractante şi adresa completă)</w:t>
      </w:r>
    </w:p>
    <w:p w14:paraId="2E10EF68"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p>
    <w:p w14:paraId="5ABD2E17"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Stimaţi domni</w:t>
      </w:r>
      <w:r w:rsidRPr="00C56125">
        <w:rPr>
          <w:rFonts w:ascii="Times New Roman" w:eastAsia="Times New Roman" w:hAnsi="Times New Roman" w:cs="Times New Roman"/>
          <w:sz w:val="24"/>
          <w:szCs w:val="24"/>
          <w:lang w:val="ro-MD"/>
        </w:rPr>
        <w:t>,</w:t>
      </w:r>
    </w:p>
    <w:p w14:paraId="269E02DF"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C56125">
        <w:rPr>
          <w:rFonts w:ascii="Times New Roman" w:eastAsia="Times New Roman" w:hAnsi="Times New Roman" w:cs="Times New Roman"/>
          <w:sz w:val="24"/>
          <w:szCs w:val="20"/>
          <w:lang w:val="ro-MD"/>
        </w:rPr>
        <w:t xml:space="preserve">, </w:t>
      </w:r>
      <w:r w:rsidRPr="00C56125">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C56125">
        <w:rPr>
          <w:rFonts w:ascii="Times New Roman" w:eastAsia="Times New Roman" w:hAnsi="Times New Roman" w:cs="Times New Roman"/>
          <w:sz w:val="24"/>
          <w:szCs w:val="20"/>
          <w:lang w:val="ro-MD"/>
        </w:rPr>
        <w:t xml:space="preserve">exprimăm,  prin prezenta,  interesul de a participa, în calitate de ofertant/candidat, </w:t>
      </w:r>
      <w:r w:rsidRPr="00C56125">
        <w:rPr>
          <w:rFonts w:ascii="Times New Roman" w:eastAsia="Times New Roman" w:hAnsi="Times New Roman" w:cs="Times New Roman"/>
          <w:sz w:val="24"/>
          <w:szCs w:val="24"/>
          <w:lang w:val="ro-MD"/>
        </w:rPr>
        <w:t xml:space="preserve"> neavînd obiecții la documentația de atribuire. </w:t>
      </w:r>
    </w:p>
    <w:p w14:paraId="16E0E8AD"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4D4AE92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Data completării . . . . . . . . . . . . .</w:t>
      </w:r>
      <w:r w:rsidRPr="00C56125">
        <w:rPr>
          <w:rFonts w:ascii="Times New Roman" w:eastAsia="Times New Roman" w:hAnsi="Times New Roman" w:cs="Times New Roman"/>
          <w:sz w:val="24"/>
          <w:szCs w:val="24"/>
          <w:lang w:val="ro-MD"/>
        </w:rPr>
        <w:tab/>
        <w:t>Cu stimă,</w:t>
      </w:r>
    </w:p>
    <w:p w14:paraId="4DDF2867"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Ofertant/candidat</w:t>
      </w:r>
    </w:p>
    <w:p w14:paraId="051DC9D8"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 . . . . . . . . . . . . . . . . . . . . . .</w:t>
      </w:r>
    </w:p>
    <w:p w14:paraId="62D50F73"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(semnătura autorizată)</w:t>
      </w:r>
    </w:p>
    <w:p w14:paraId="22BEA085"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620DDD2"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35EA6A0D"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CF3475D"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1C05C86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4E5D69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065F0B1"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1CF729F"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E6CF9B5"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5B45439"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20FD36A"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42E790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5E4D9A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177DCD28"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0343EF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F5F5AFF"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8</w:t>
      </w:r>
    </w:p>
    <w:p w14:paraId="0832D25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0BCF8A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0C9BE15C"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3212CDC"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3AC2D4BB" w14:textId="77777777" w:rsidR="00C56125" w:rsidRPr="00C56125" w:rsidRDefault="00C56125" w:rsidP="00C56125">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DECLARAŢIE</w:t>
      </w:r>
    </w:p>
    <w:p w14:paraId="5F67D77C" w14:textId="77777777" w:rsidR="00C56125" w:rsidRPr="00C56125" w:rsidRDefault="00C56125" w:rsidP="00C56125">
      <w:pPr>
        <w:tabs>
          <w:tab w:val="left" w:pos="567"/>
        </w:tabs>
        <w:spacing w:after="0" w:line="36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privind valabilitatea ofertei</w:t>
      </w:r>
    </w:p>
    <w:p w14:paraId="2DC289D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1B2DBB45" w14:textId="77777777" w:rsidR="00C56125" w:rsidRPr="00C56125" w:rsidRDefault="00C56125" w:rsidP="00C56125">
      <w:pPr>
        <w:tabs>
          <w:tab w:val="left" w:pos="-142"/>
        </w:tabs>
        <w:spacing w:before="240"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Către_________________________________________________________________________</w:t>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4"/>
          <w:szCs w:val="24"/>
          <w:lang w:val="ro-MD"/>
        </w:rPr>
        <w:softHyphen/>
      </w:r>
      <w:r w:rsidRPr="00C56125">
        <w:rPr>
          <w:rFonts w:ascii="Times New Roman" w:eastAsia="Times New Roman" w:hAnsi="Times New Roman" w:cs="Times New Roman"/>
          <w:sz w:val="20"/>
          <w:szCs w:val="20"/>
          <w:lang w:val="ro-MD"/>
        </w:rPr>
        <w:t>(</w:t>
      </w:r>
      <w:r w:rsidRPr="00C56125">
        <w:rPr>
          <w:rFonts w:ascii="Times New Roman" w:eastAsia="Times New Roman" w:hAnsi="Times New Roman" w:cs="Times New Roman"/>
          <w:i/>
          <w:sz w:val="20"/>
          <w:szCs w:val="20"/>
          <w:lang w:val="ro-MD"/>
        </w:rPr>
        <w:t>denumirea autorităţii contractante şi adresa completă</w:t>
      </w:r>
      <w:r w:rsidRPr="00C56125">
        <w:rPr>
          <w:rFonts w:ascii="Times New Roman" w:eastAsia="Times New Roman" w:hAnsi="Times New Roman" w:cs="Times New Roman"/>
          <w:sz w:val="20"/>
          <w:szCs w:val="20"/>
          <w:lang w:val="ro-MD"/>
        </w:rPr>
        <w:t>)</w:t>
      </w:r>
    </w:p>
    <w:p w14:paraId="4475FD37"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p>
    <w:p w14:paraId="7D7FF4D4"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p>
    <w:p w14:paraId="30E05EA8" w14:textId="77777777" w:rsidR="00C56125" w:rsidRPr="00C56125" w:rsidRDefault="00C56125" w:rsidP="00C56125">
      <w:pPr>
        <w:tabs>
          <w:tab w:val="left" w:pos="567"/>
        </w:tabs>
        <w:spacing w:after="0" w:line="36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Stimaţi domni</w:t>
      </w:r>
      <w:r w:rsidRPr="00C56125">
        <w:rPr>
          <w:rFonts w:ascii="Times New Roman" w:eastAsia="Times New Roman" w:hAnsi="Times New Roman" w:cs="Times New Roman"/>
          <w:sz w:val="24"/>
          <w:szCs w:val="24"/>
          <w:lang w:val="ro-MD"/>
        </w:rPr>
        <w:t>,</w:t>
      </w:r>
    </w:p>
    <w:p w14:paraId="2A9C0D6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3FBAEF00" w14:textId="77777777" w:rsidR="00C56125" w:rsidRPr="00C56125" w:rsidRDefault="00C56125" w:rsidP="00C56125">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Calibri" w:hAnsi="Times New Roman" w:cs="Times New Roman"/>
          <w:noProof/>
          <w:sz w:val="24"/>
          <w:szCs w:val="24"/>
          <w:lang w:val="ro-MD"/>
        </w:rPr>
        <w:t xml:space="preserve">    Ne angajăm să menținem oferta valabilă, </w:t>
      </w:r>
      <w:r w:rsidRPr="00C56125">
        <w:rPr>
          <w:rFonts w:ascii="Times New Roman" w:eastAsia="Times New Roman" w:hAnsi="Times New Roman" w:cs="Times New Roman"/>
          <w:b/>
          <w:sz w:val="24"/>
          <w:szCs w:val="24"/>
          <w:lang w:val="ro-MD" w:eastAsia="ru-RU"/>
        </w:rPr>
        <w:t xml:space="preserve">privind achiziționarea </w:t>
      </w:r>
      <w:r w:rsidRPr="00C56125">
        <w:rPr>
          <w:rFonts w:ascii="Times New Roman" w:eastAsia="Times New Roman" w:hAnsi="Times New Roman" w:cs="Times New Roman"/>
          <w:b/>
          <w:sz w:val="24"/>
          <w:szCs w:val="24"/>
          <w:shd w:val="clear" w:color="auto" w:fill="FFFFFF" w:themeFill="background1"/>
          <w:lang w:val="ro-MD" w:eastAsia="ru-RU"/>
        </w:rPr>
        <w:t>_______________________</w:t>
      </w:r>
      <w:r w:rsidRPr="00C56125">
        <w:rPr>
          <w:rFonts w:ascii="Times New Roman" w:eastAsia="Times New Roman" w:hAnsi="Times New Roman" w:cs="Times New Roman"/>
          <w:b/>
          <w:sz w:val="24"/>
          <w:szCs w:val="24"/>
          <w:shd w:val="clear" w:color="auto" w:fill="FFFFFF" w:themeFill="background1"/>
          <w:lang w:val="ro-MD" w:eastAsia="ru-RU"/>
        </w:rPr>
        <w:br/>
      </w:r>
      <w:r w:rsidRPr="00C56125">
        <w:rPr>
          <w:rFonts w:ascii="Times New Roman" w:eastAsia="Times New Roman" w:hAnsi="Times New Roman" w:cs="Times New Roman"/>
          <w:sz w:val="20"/>
          <w:szCs w:val="24"/>
          <w:lang w:val="ro-MD" w:eastAsia="ru-RU"/>
        </w:rPr>
        <w:t xml:space="preserve">                                                                                                                                   (se indică obiectul achiziției)</w:t>
      </w:r>
      <w:r w:rsidRPr="00C56125">
        <w:rPr>
          <w:rFonts w:ascii="Times New Roman" w:eastAsia="Times New Roman" w:hAnsi="Times New Roman" w:cs="Times New Roman"/>
          <w:b/>
          <w:sz w:val="24"/>
          <w:szCs w:val="24"/>
          <w:lang w:val="ro-MD" w:eastAsia="ru-RU"/>
        </w:rPr>
        <w:br/>
        <w:t>prin procedura de achiziție_____________________________________,</w:t>
      </w:r>
      <w:r w:rsidRPr="00C56125">
        <w:rPr>
          <w:rFonts w:ascii="Times New Roman" w:eastAsia="Times New Roman" w:hAnsi="Times New Roman" w:cs="Times New Roman"/>
          <w:b/>
          <w:sz w:val="24"/>
          <w:szCs w:val="24"/>
          <w:lang w:val="ro-MD" w:eastAsia="ru-RU"/>
        </w:rPr>
        <w:br/>
      </w:r>
      <w:r w:rsidRPr="00C56125">
        <w:rPr>
          <w:rFonts w:ascii="Times New Roman" w:eastAsia="Times New Roman" w:hAnsi="Times New Roman" w:cs="Times New Roman"/>
          <w:sz w:val="20"/>
          <w:szCs w:val="24"/>
          <w:lang w:val="ro-MD" w:eastAsia="ru-RU"/>
        </w:rPr>
        <w:t xml:space="preserve">                                                                           (tipul procedurii de achiziție)</w:t>
      </w:r>
    </w:p>
    <w:p w14:paraId="016FB0E4" w14:textId="77777777" w:rsidR="00C56125" w:rsidRPr="00C56125" w:rsidRDefault="00C56125" w:rsidP="00C56125">
      <w:pPr>
        <w:autoSpaceDN w:val="0"/>
        <w:adjustRightInd w:val="0"/>
        <w:spacing w:after="0" w:line="240"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E1BECB"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36152C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7B18A4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1119543"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A98074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255C03C3"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60928EE"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Data completării . . . . . . . . . . . . .</w:t>
      </w:r>
      <w:r w:rsidRPr="00C56125">
        <w:rPr>
          <w:rFonts w:ascii="Times New Roman" w:eastAsia="Times New Roman" w:hAnsi="Times New Roman" w:cs="Times New Roman"/>
          <w:sz w:val="24"/>
          <w:szCs w:val="24"/>
          <w:lang w:val="ro-MD"/>
        </w:rPr>
        <w:tab/>
        <w:t>Cu stimă,</w:t>
      </w:r>
    </w:p>
    <w:p w14:paraId="38740B2D"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Ofertant/candidat</w:t>
      </w:r>
    </w:p>
    <w:p w14:paraId="56DD9995"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 . . . . . . . . . . . . . . . . . . . . . .</w:t>
      </w:r>
    </w:p>
    <w:p w14:paraId="0E59D9F9" w14:textId="77777777" w:rsidR="00C56125" w:rsidRPr="00C56125" w:rsidRDefault="00C56125" w:rsidP="00C56125">
      <w:pPr>
        <w:tabs>
          <w:tab w:val="left" w:pos="567"/>
        </w:tabs>
        <w:spacing w:after="0" w:line="36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(semnătura autorizată)</w:t>
      </w:r>
    </w:p>
    <w:p w14:paraId="280BEE10"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CB8B60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52BF8B2"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2F08987"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60D8B0BF"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4016BC6"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75907A58"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42B28611"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5CE1D01"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5F3B9F9B"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p w14:paraId="0D66DAE6"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9</w:t>
      </w:r>
    </w:p>
    <w:p w14:paraId="3DE8580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585363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327EC97B" w14:textId="77777777" w:rsidR="00C56125" w:rsidRPr="00C56125" w:rsidRDefault="00C56125" w:rsidP="00C56125">
      <w:pPr>
        <w:tabs>
          <w:tab w:val="left" w:pos="567"/>
        </w:tabs>
        <w:spacing w:after="0" w:line="360" w:lineRule="auto"/>
        <w:rPr>
          <w:rFonts w:ascii="Times New Roman" w:eastAsia="Times New Roman" w:hAnsi="Times New Roman" w:cs="Times New Roman"/>
          <w:sz w:val="24"/>
          <w:szCs w:val="24"/>
          <w:lang w:val="ro-MD"/>
        </w:rPr>
      </w:pPr>
    </w:p>
    <w:bookmarkEnd w:id="48"/>
    <w:p w14:paraId="45044F2C"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p w14:paraId="515E1C8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b/>
      </w:r>
      <w:r w:rsidRPr="00C56125">
        <w:rPr>
          <w:rFonts w:ascii="Times New Roman" w:eastAsia="Times New Roman" w:hAnsi="Times New Roman" w:cs="Times New Roman"/>
          <w:b/>
          <w:sz w:val="24"/>
          <w:szCs w:val="24"/>
          <w:lang w:val="ro-MD"/>
        </w:rPr>
        <w:tab/>
      </w:r>
      <w:r w:rsidRPr="00C56125">
        <w:rPr>
          <w:rFonts w:ascii="Times New Roman" w:eastAsia="Times New Roman" w:hAnsi="Times New Roman" w:cs="Times New Roman"/>
          <w:b/>
          <w:sz w:val="24"/>
          <w:szCs w:val="24"/>
          <w:lang w:val="ro-MD"/>
        </w:rPr>
        <w:tab/>
        <w:t>BANCA</w:t>
      </w:r>
    </w:p>
    <w:p w14:paraId="227872A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w:t>
      </w:r>
    </w:p>
    <w:p w14:paraId="01D453A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w:t>
      </w:r>
    </w:p>
    <w:p w14:paraId="499B053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p w14:paraId="5B23E20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SCRISOARE  DE  GARANŢIE  BANCARĂ</w:t>
      </w:r>
    </w:p>
    <w:p w14:paraId="0AA214BC"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pentru participare cu ofertă la procedura de atribuire a contractului de achiziţie publică</w:t>
      </w:r>
    </w:p>
    <w:p w14:paraId="0702380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B2B51A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47E97FD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Către_________________________________________________________________________</w:t>
      </w:r>
    </w:p>
    <w:p w14:paraId="63D9354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                        (denumirea autorităţii contractante şi adresa completă)</w:t>
      </w:r>
    </w:p>
    <w:p w14:paraId="1EDE32D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_____________________________________________________________________________</w:t>
      </w:r>
    </w:p>
    <w:p w14:paraId="4D5175F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4926607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             (denumirea contractului de achiziţie publică)</w:t>
      </w:r>
    </w:p>
    <w:p w14:paraId="60506F4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subsemnaţii___________________________________________________________________, </w:t>
      </w:r>
    </w:p>
    <w:p w14:paraId="08C8F44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 băncii)</w:t>
      </w:r>
    </w:p>
    <w:p w14:paraId="204FC4D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înregistrat la__________________________________________________________________,</w:t>
      </w:r>
    </w:p>
    <w:p w14:paraId="2F4075A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(adresa băncii)</w:t>
      </w:r>
    </w:p>
    <w:p w14:paraId="56ED7A6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ne  obligăm faţă de ___________________________________________________________ să </w:t>
      </w:r>
    </w:p>
    <w:p w14:paraId="6F7E98B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 autorităţii contractante)</w:t>
      </w:r>
    </w:p>
    <w:p w14:paraId="66B66F23"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7FD281E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p>
    <w:p w14:paraId="49CD91B8"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E5C18C8" w14:textId="77777777" w:rsidR="00C56125" w:rsidRPr="00C56125" w:rsidRDefault="00C56125" w:rsidP="00C56125">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Ofertantul ____________________________________________________________________</w:t>
      </w:r>
    </w:p>
    <w:p w14:paraId="5E2FA1CC" w14:textId="77777777" w:rsidR="00C56125" w:rsidRPr="00C56125" w:rsidRDefault="00C56125" w:rsidP="00C56125">
      <w:pPr>
        <w:tabs>
          <w:tab w:val="left" w:pos="1069"/>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(denumirea ofertantului)                                </w:t>
      </w:r>
    </w:p>
    <w:p w14:paraId="645EF3BC"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îşi  retrage sau modifică oferta în perioada de  valabilitate a acesteia;</w:t>
      </w:r>
    </w:p>
    <w:p w14:paraId="29B97154" w14:textId="77777777" w:rsidR="00C56125" w:rsidRPr="00C56125" w:rsidRDefault="00C56125" w:rsidP="00C56125">
      <w:pPr>
        <w:tabs>
          <w:tab w:val="left" w:pos="567"/>
        </w:tabs>
        <w:spacing w:after="0" w:line="240" w:lineRule="auto"/>
        <w:ind w:left="-284"/>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A3D6AEC" w14:textId="77777777" w:rsidR="00C56125" w:rsidRPr="00C56125" w:rsidRDefault="00C56125" w:rsidP="00C56125">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 sa fiind stabilită câştigătoare, ofertantul _______________________________________</w:t>
      </w:r>
    </w:p>
    <w:p w14:paraId="313BBD8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(denumirea ofertantului)</w:t>
      </w:r>
    </w:p>
    <w:p w14:paraId="5BE36738"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nu a constituit garanţia de bună execuție;</w:t>
      </w:r>
    </w:p>
    <w:p w14:paraId="3DFBB47F" w14:textId="77777777" w:rsidR="00C56125" w:rsidRPr="00C56125" w:rsidRDefault="00C56125" w:rsidP="00C56125">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Oferta sa fiind stabilită câştigătoare, ofertantul _______________________________________</w:t>
      </w:r>
    </w:p>
    <w:p w14:paraId="7C484E37"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                                                                              (denumirea ofertantului) </w:t>
      </w:r>
    </w:p>
    <w:p w14:paraId="7CED8B43" w14:textId="77777777" w:rsidR="00C56125" w:rsidRPr="00C56125" w:rsidRDefault="00C56125" w:rsidP="00C56125">
      <w:pPr>
        <w:tabs>
          <w:tab w:val="left" w:pos="567"/>
        </w:tabs>
        <w:spacing w:after="0" w:line="240" w:lineRule="auto"/>
        <w:ind w:hanging="349"/>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a refuzat să semneze contractul de achiziţie publică de lucrări;</w:t>
      </w:r>
    </w:p>
    <w:p w14:paraId="40049023" w14:textId="77777777" w:rsidR="00C56125" w:rsidRPr="00C56125" w:rsidRDefault="00C56125" w:rsidP="00C56125">
      <w:pPr>
        <w:tabs>
          <w:tab w:val="left" w:pos="567"/>
        </w:tabs>
        <w:spacing w:after="0" w:line="240" w:lineRule="auto"/>
        <w:ind w:hanging="502"/>
        <w:rPr>
          <w:rFonts w:ascii="Times New Roman" w:eastAsia="Times New Roman" w:hAnsi="Times New Roman" w:cs="Times New Roman"/>
          <w:sz w:val="24"/>
          <w:szCs w:val="24"/>
          <w:lang w:val="ro-MD"/>
        </w:rPr>
      </w:pPr>
    </w:p>
    <w:p w14:paraId="0A1A5FD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30DC704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Prezenta garanţie este valabilă până la data de _______________________________________</w:t>
      </w:r>
    </w:p>
    <w:p w14:paraId="13CB7F0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Parafată de Banca___________________________________ în ziua___luna____anul_______  </w:t>
      </w:r>
    </w:p>
    <w:p w14:paraId="00D5DED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(semnătura autorizată)</w:t>
      </w:r>
    </w:p>
    <w:p w14:paraId="27D335D3"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bookmarkStart w:id="49" w:name="_Toc449692097"/>
    </w:p>
    <w:p w14:paraId="6CC4B751"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p>
    <w:p w14:paraId="51B997B2"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p>
    <w:p w14:paraId="57FD743C"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10</w:t>
      </w:r>
    </w:p>
    <w:p w14:paraId="31610334"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71C4C0D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4263DD0" w14:textId="77777777" w:rsidR="00C56125" w:rsidRPr="00C56125" w:rsidRDefault="00C56125" w:rsidP="00C56125">
      <w:pPr>
        <w:spacing w:after="200" w:line="276" w:lineRule="auto"/>
        <w:jc w:val="center"/>
        <w:rPr>
          <w:rFonts w:ascii="Times New Roman" w:eastAsia="Times New Roman" w:hAnsi="Times New Roman" w:cs="Times New Roman"/>
          <w:noProof/>
          <w:sz w:val="24"/>
          <w:szCs w:val="24"/>
          <w:lang w:val="ro-MD" w:eastAsia="zh-CN"/>
        </w:rPr>
      </w:pPr>
    </w:p>
    <w:p w14:paraId="6A1E2269"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eastAsia="zh-CN"/>
        </w:rPr>
      </w:pPr>
    </w:p>
    <w:bookmarkEnd w:id="49"/>
    <w:p w14:paraId="211B0BC9"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p>
    <w:p w14:paraId="259FD83E"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GRAFIC DE  EXECUTARE A LUCRĂRILOR</w:t>
      </w:r>
    </w:p>
    <w:p w14:paraId="00377B2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_____________________________________________________________________________</w:t>
      </w:r>
    </w:p>
    <w:p w14:paraId="6B7D06B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(denumirea lucrărilor)</w:t>
      </w:r>
    </w:p>
    <w:p w14:paraId="3678BD5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56125" w:rsidRPr="00C56125" w14:paraId="43112D23" w14:textId="77777777" w:rsidTr="00EE7EF8">
        <w:trPr>
          <w:cantSplit/>
          <w:trHeight w:val="300"/>
        </w:trPr>
        <w:tc>
          <w:tcPr>
            <w:tcW w:w="709" w:type="dxa"/>
            <w:vMerge w:val="restart"/>
          </w:tcPr>
          <w:p w14:paraId="510435FA"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Nr.</w:t>
            </w:r>
          </w:p>
          <w:p w14:paraId="2997985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d/o</w:t>
            </w:r>
          </w:p>
        </w:tc>
        <w:tc>
          <w:tcPr>
            <w:tcW w:w="2825" w:type="dxa"/>
            <w:vMerge w:val="restart"/>
          </w:tcPr>
          <w:p w14:paraId="37BBA68F"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Grupa de obiecte/denumirea obiectului</w:t>
            </w:r>
          </w:p>
        </w:tc>
        <w:tc>
          <w:tcPr>
            <w:tcW w:w="3126" w:type="dxa"/>
            <w:gridSpan w:val="3"/>
          </w:tcPr>
          <w:p w14:paraId="34F17FD6"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1</w:t>
            </w:r>
          </w:p>
        </w:tc>
        <w:tc>
          <w:tcPr>
            <w:tcW w:w="1044" w:type="dxa"/>
            <w:gridSpan w:val="2"/>
          </w:tcPr>
          <w:p w14:paraId="2FC1FDF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320" w:type="dxa"/>
            <w:gridSpan w:val="2"/>
          </w:tcPr>
          <w:p w14:paraId="4038188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(n)</w:t>
            </w:r>
          </w:p>
        </w:tc>
      </w:tr>
      <w:tr w:rsidR="00C56125" w:rsidRPr="00C56125" w14:paraId="1509E283" w14:textId="77777777" w:rsidTr="00EE7EF8">
        <w:trPr>
          <w:cantSplit/>
          <w:trHeight w:val="240"/>
        </w:trPr>
        <w:tc>
          <w:tcPr>
            <w:tcW w:w="709" w:type="dxa"/>
            <w:vMerge/>
          </w:tcPr>
          <w:p w14:paraId="04FD5F80"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745656E"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C50DBB8"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Luna</w:t>
            </w:r>
          </w:p>
        </w:tc>
      </w:tr>
      <w:tr w:rsidR="00C56125" w:rsidRPr="00C56125" w14:paraId="4C97196A" w14:textId="77777777" w:rsidTr="00EE7EF8">
        <w:trPr>
          <w:cantSplit/>
          <w:trHeight w:val="120"/>
        </w:trPr>
        <w:tc>
          <w:tcPr>
            <w:tcW w:w="709" w:type="dxa"/>
            <w:vMerge/>
          </w:tcPr>
          <w:p w14:paraId="374365B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2FA1610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5D1399E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1</w:t>
            </w:r>
          </w:p>
        </w:tc>
        <w:tc>
          <w:tcPr>
            <w:tcW w:w="1215" w:type="dxa"/>
          </w:tcPr>
          <w:p w14:paraId="54038596"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2</w:t>
            </w:r>
          </w:p>
        </w:tc>
        <w:tc>
          <w:tcPr>
            <w:tcW w:w="1005" w:type="dxa"/>
            <w:gridSpan w:val="2"/>
          </w:tcPr>
          <w:p w14:paraId="2628A97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3</w:t>
            </w:r>
          </w:p>
        </w:tc>
        <w:tc>
          <w:tcPr>
            <w:tcW w:w="990" w:type="dxa"/>
            <w:gridSpan w:val="2"/>
          </w:tcPr>
          <w:p w14:paraId="00F9987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245" w:type="dxa"/>
          </w:tcPr>
          <w:p w14:paraId="0259DD9A"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w:t>
            </w:r>
          </w:p>
        </w:tc>
      </w:tr>
      <w:tr w:rsidR="00C56125" w:rsidRPr="00C56125" w14:paraId="298D1BF2" w14:textId="77777777" w:rsidTr="00EE7EF8">
        <w:trPr>
          <w:cantSplit/>
          <w:trHeight w:val="180"/>
        </w:trPr>
        <w:tc>
          <w:tcPr>
            <w:tcW w:w="709" w:type="dxa"/>
          </w:tcPr>
          <w:p w14:paraId="5BB6CC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2825" w:type="dxa"/>
          </w:tcPr>
          <w:p w14:paraId="0EDEF5B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Organizare de şantier</w:t>
            </w:r>
          </w:p>
        </w:tc>
        <w:tc>
          <w:tcPr>
            <w:tcW w:w="1035" w:type="dxa"/>
          </w:tcPr>
          <w:p w14:paraId="1A85FBE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211D6EC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12FF2C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780B8D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4105E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6B66D759" w14:textId="77777777" w:rsidTr="00EE7EF8">
        <w:trPr>
          <w:cantSplit/>
          <w:trHeight w:val="1372"/>
        </w:trPr>
        <w:tc>
          <w:tcPr>
            <w:tcW w:w="709" w:type="dxa"/>
          </w:tcPr>
          <w:p w14:paraId="2575CFA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2. </w:t>
            </w:r>
          </w:p>
          <w:p w14:paraId="33ABBC0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5E593A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2034EC9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2965686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3261E69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Obiect 01</w:t>
            </w:r>
          </w:p>
          <w:p w14:paraId="70D8262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Categoria de lucrări:</w:t>
            </w:r>
          </w:p>
          <w:p w14:paraId="2F3C138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2EC559B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641076A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6A40FE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F03C03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DF255B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4CE8BB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2D1F31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1B379D73" w14:textId="77777777" w:rsidTr="00EE7EF8">
        <w:trPr>
          <w:cantSplit/>
          <w:trHeight w:val="1412"/>
        </w:trPr>
        <w:tc>
          <w:tcPr>
            <w:tcW w:w="709" w:type="dxa"/>
          </w:tcPr>
          <w:p w14:paraId="63605B0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w:t>
            </w:r>
          </w:p>
          <w:p w14:paraId="02920D5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38159F1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3085E85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1C2F230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5760949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Obiect 02</w:t>
            </w:r>
          </w:p>
          <w:p w14:paraId="2F307FA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Categoria de lucrări:</w:t>
            </w:r>
          </w:p>
          <w:p w14:paraId="729D0E1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0E336B7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65ADA01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50E3B4F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AA1AE4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7A70DF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1ECF9D7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DD8A4D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45F538E4" w14:textId="77777777" w:rsidTr="00EE7EF8">
        <w:trPr>
          <w:cantSplit/>
          <w:trHeight w:val="1593"/>
        </w:trPr>
        <w:tc>
          <w:tcPr>
            <w:tcW w:w="709" w:type="dxa"/>
          </w:tcPr>
          <w:p w14:paraId="3FA00F1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w:t>
            </w:r>
          </w:p>
        </w:tc>
        <w:tc>
          <w:tcPr>
            <w:tcW w:w="2825" w:type="dxa"/>
          </w:tcPr>
          <w:p w14:paraId="7A705FD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Obiect n …</w:t>
            </w:r>
          </w:p>
          <w:p w14:paraId="44199D9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Categoria de lucrări:</w:t>
            </w:r>
          </w:p>
          <w:p w14:paraId="25BE6AD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5167A0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A550F6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C3DA61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41A4E0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0300B7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E3441E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5CFF4F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bl>
    <w:p w14:paraId="6B944D3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363B86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13A758A9"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1601192C"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432F754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0EB37C9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w:t>
      </w:r>
      <w:bookmarkStart w:id="50" w:name="_Toc449692098"/>
      <w:r w:rsidRPr="00C56125">
        <w:rPr>
          <w:rFonts w:ascii="Times New Roman" w:eastAsia="PMingLiU" w:hAnsi="Times New Roman" w:cs="Times New Roman"/>
          <w:noProof/>
          <w:sz w:val="24"/>
          <w:szCs w:val="24"/>
          <w:lang w:val="ro-MD" w:eastAsia="zh-CN"/>
        </w:rPr>
        <w:t>____</w:t>
      </w:r>
    </w:p>
    <w:p w14:paraId="16BF6521"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4797664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63B699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004F923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07A9FEB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F9D49B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02198C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53F015A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3C7B7EC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8BCAE8D"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98151E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12F0BD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4E60E8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8C8E9B9"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EBB486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1D499D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041E967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47F001D"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37342AC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75B0B9B"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11</w:t>
      </w:r>
    </w:p>
    <w:p w14:paraId="2AD9334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99192F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10C116C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5A94B25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58A240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F94B60B"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p>
    <w:p w14:paraId="3718C93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GRAFIC DE  EXECUTARE A DOCUMENTAȚIEI DE PROIECT</w:t>
      </w:r>
    </w:p>
    <w:p w14:paraId="4CEC41A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_____________________________________________________________________________</w:t>
      </w:r>
    </w:p>
    <w:p w14:paraId="1EA0B65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(denumirea serviciilor)</w:t>
      </w:r>
    </w:p>
    <w:p w14:paraId="167FB9F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56125" w:rsidRPr="00C56125" w14:paraId="7578111D" w14:textId="77777777" w:rsidTr="00EE7EF8">
        <w:trPr>
          <w:cantSplit/>
          <w:trHeight w:val="300"/>
        </w:trPr>
        <w:tc>
          <w:tcPr>
            <w:tcW w:w="709" w:type="dxa"/>
            <w:vMerge w:val="restart"/>
          </w:tcPr>
          <w:p w14:paraId="3D0DFF7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Nr.</w:t>
            </w:r>
          </w:p>
          <w:p w14:paraId="5D0E3DB0"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d/o</w:t>
            </w:r>
          </w:p>
        </w:tc>
        <w:tc>
          <w:tcPr>
            <w:tcW w:w="2825" w:type="dxa"/>
            <w:vMerge w:val="restart"/>
          </w:tcPr>
          <w:p w14:paraId="0661716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Grupa de obiecte/denumirea obiectului</w:t>
            </w:r>
          </w:p>
        </w:tc>
        <w:tc>
          <w:tcPr>
            <w:tcW w:w="3126" w:type="dxa"/>
            <w:gridSpan w:val="3"/>
          </w:tcPr>
          <w:p w14:paraId="6347C4BF"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1</w:t>
            </w:r>
          </w:p>
        </w:tc>
        <w:tc>
          <w:tcPr>
            <w:tcW w:w="1044" w:type="dxa"/>
            <w:gridSpan w:val="2"/>
          </w:tcPr>
          <w:p w14:paraId="5353AECC"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320" w:type="dxa"/>
            <w:gridSpan w:val="2"/>
          </w:tcPr>
          <w:p w14:paraId="4C65B90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Anul (n)</w:t>
            </w:r>
          </w:p>
        </w:tc>
      </w:tr>
      <w:tr w:rsidR="00C56125" w:rsidRPr="00C56125" w14:paraId="09DA400C" w14:textId="77777777" w:rsidTr="00EE7EF8">
        <w:trPr>
          <w:cantSplit/>
          <w:trHeight w:val="240"/>
        </w:trPr>
        <w:tc>
          <w:tcPr>
            <w:tcW w:w="709" w:type="dxa"/>
            <w:vMerge/>
          </w:tcPr>
          <w:p w14:paraId="1A3581FE"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1C8BBE0"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5CDC489B"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Luna</w:t>
            </w:r>
          </w:p>
        </w:tc>
      </w:tr>
      <w:tr w:rsidR="00C56125" w:rsidRPr="00C56125" w14:paraId="15AF098A" w14:textId="77777777" w:rsidTr="00EE7EF8">
        <w:trPr>
          <w:cantSplit/>
          <w:trHeight w:val="120"/>
        </w:trPr>
        <w:tc>
          <w:tcPr>
            <w:tcW w:w="709" w:type="dxa"/>
            <w:vMerge/>
          </w:tcPr>
          <w:p w14:paraId="14D7C8C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353D5706"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0D4062E4"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1</w:t>
            </w:r>
          </w:p>
        </w:tc>
        <w:tc>
          <w:tcPr>
            <w:tcW w:w="1215" w:type="dxa"/>
          </w:tcPr>
          <w:p w14:paraId="7A1E72E8"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2</w:t>
            </w:r>
          </w:p>
        </w:tc>
        <w:tc>
          <w:tcPr>
            <w:tcW w:w="1005" w:type="dxa"/>
            <w:gridSpan w:val="2"/>
          </w:tcPr>
          <w:p w14:paraId="7D2B2351"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3</w:t>
            </w:r>
          </w:p>
        </w:tc>
        <w:tc>
          <w:tcPr>
            <w:tcW w:w="990" w:type="dxa"/>
            <w:gridSpan w:val="2"/>
          </w:tcPr>
          <w:p w14:paraId="7AF6D023"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w:t>
            </w:r>
          </w:p>
        </w:tc>
        <w:tc>
          <w:tcPr>
            <w:tcW w:w="1245" w:type="dxa"/>
          </w:tcPr>
          <w:p w14:paraId="699BB657"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n</w:t>
            </w:r>
          </w:p>
        </w:tc>
      </w:tr>
      <w:tr w:rsidR="00C56125" w:rsidRPr="00727E52" w14:paraId="50A2BCD7" w14:textId="77777777" w:rsidTr="00EE7EF8">
        <w:trPr>
          <w:cantSplit/>
          <w:trHeight w:val="180"/>
        </w:trPr>
        <w:tc>
          <w:tcPr>
            <w:tcW w:w="709" w:type="dxa"/>
          </w:tcPr>
          <w:p w14:paraId="770DB61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2825" w:type="dxa"/>
          </w:tcPr>
          <w:p w14:paraId="6410859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1</w:t>
            </w:r>
          </w:p>
          <w:p w14:paraId="68E128C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Studii, foto fixarea, releveu, investigații inginerești etc.</w:t>
            </w:r>
          </w:p>
        </w:tc>
        <w:tc>
          <w:tcPr>
            <w:tcW w:w="1035" w:type="dxa"/>
          </w:tcPr>
          <w:p w14:paraId="20E7167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C56A75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35E2D4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4EFB44D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88C123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645A4624" w14:textId="77777777" w:rsidTr="00EE7EF8">
        <w:trPr>
          <w:cantSplit/>
          <w:trHeight w:val="1372"/>
        </w:trPr>
        <w:tc>
          <w:tcPr>
            <w:tcW w:w="709" w:type="dxa"/>
          </w:tcPr>
          <w:p w14:paraId="0E33522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2. </w:t>
            </w:r>
          </w:p>
          <w:p w14:paraId="61E492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18E4090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F3BF17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39AC4A5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1AC9DE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2</w:t>
            </w:r>
          </w:p>
          <w:p w14:paraId="7631BC5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Schiță de proiect __________________</w:t>
            </w:r>
          </w:p>
          <w:p w14:paraId="6D14571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05EBBD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590BE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29C2B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91F58E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2A30DE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61ADC192" w14:textId="77777777" w:rsidTr="00EE7EF8">
        <w:trPr>
          <w:cantSplit/>
          <w:trHeight w:val="1412"/>
        </w:trPr>
        <w:tc>
          <w:tcPr>
            <w:tcW w:w="709" w:type="dxa"/>
          </w:tcPr>
          <w:p w14:paraId="7641B56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w:t>
            </w:r>
          </w:p>
          <w:p w14:paraId="51D8566E"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3788E1A"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72F07AF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0EAA824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3E55370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3</w:t>
            </w:r>
          </w:p>
          <w:p w14:paraId="662C37AB"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Proiect de execuție (desene și deviz):</w:t>
            </w:r>
          </w:p>
          <w:p w14:paraId="4960833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695FA7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2B69740"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01D53AE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6C429DA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2A68CF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A7B08B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D095F2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B93D70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r w:rsidR="00C56125" w:rsidRPr="00C56125" w14:paraId="3D297EF9" w14:textId="77777777" w:rsidTr="00EE7EF8">
        <w:trPr>
          <w:cantSplit/>
          <w:trHeight w:val="1593"/>
        </w:trPr>
        <w:tc>
          <w:tcPr>
            <w:tcW w:w="709" w:type="dxa"/>
          </w:tcPr>
          <w:p w14:paraId="61E7F28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w:t>
            </w:r>
          </w:p>
        </w:tc>
        <w:tc>
          <w:tcPr>
            <w:tcW w:w="2825" w:type="dxa"/>
          </w:tcPr>
          <w:p w14:paraId="1A50F65F"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Faza n</w:t>
            </w:r>
          </w:p>
          <w:p w14:paraId="2F086A9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w:t>
            </w:r>
          </w:p>
          <w:p w14:paraId="70EEC32D"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12C293C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w:t>
            </w:r>
          </w:p>
          <w:p w14:paraId="4DAB1713"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7A1041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726346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4FB4412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34862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70B723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tc>
      </w:tr>
    </w:tbl>
    <w:p w14:paraId="7BF8EBD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177DCCE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502AED1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19D5B0F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35F3D7D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w:t>
      </w:r>
    </w:p>
    <w:p w14:paraId="66AD2016" w14:textId="77777777" w:rsidR="00C56125" w:rsidRPr="00C56125" w:rsidRDefault="00C56125" w:rsidP="00C56125">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AB4CDED"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54CC016"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C71CE4F"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50456AA"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27D6072"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EE9C117"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8A17ABB" w14:textId="77777777" w:rsidR="00C56125" w:rsidRPr="00C56125" w:rsidRDefault="00C56125" w:rsidP="00C56125">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05EE16A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12</w:t>
      </w:r>
    </w:p>
    <w:p w14:paraId="19E7B96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9C112E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bookmarkEnd w:id="50"/>
    <w:p w14:paraId="2EFF7B11" w14:textId="77777777" w:rsidR="00C56125" w:rsidRPr="00C56125" w:rsidRDefault="00C56125" w:rsidP="00C56125">
      <w:pPr>
        <w:spacing w:after="0" w:line="240" w:lineRule="auto"/>
        <w:rPr>
          <w:rFonts w:ascii="Times New Roman" w:eastAsia="PMingLiU" w:hAnsi="Times New Roman" w:cs="Times New Roman"/>
          <w:b/>
          <w:noProof/>
          <w:sz w:val="24"/>
          <w:szCs w:val="24"/>
          <w:lang w:val="ro-MD" w:eastAsia="zh-CN"/>
        </w:rPr>
      </w:pPr>
    </w:p>
    <w:p w14:paraId="1A210FC6" w14:textId="77777777" w:rsidR="00C56125" w:rsidRPr="00C56125" w:rsidRDefault="00C56125" w:rsidP="00C56125">
      <w:pPr>
        <w:spacing w:after="0" w:line="240" w:lineRule="auto"/>
        <w:jc w:val="center"/>
        <w:rPr>
          <w:rFonts w:ascii="Times New Roman" w:eastAsia="PMingLiU" w:hAnsi="Times New Roman" w:cs="Times New Roman"/>
          <w:b/>
          <w:sz w:val="24"/>
          <w:szCs w:val="24"/>
          <w:lang w:val="ro-MD" w:eastAsia="zh-CN"/>
        </w:rPr>
      </w:pPr>
      <w:r w:rsidRPr="00C56125">
        <w:rPr>
          <w:rFonts w:ascii="Times New Roman" w:eastAsia="PMingLiU" w:hAnsi="Times New Roman" w:cs="Times New Roman"/>
          <w:b/>
          <w:noProof/>
          <w:sz w:val="24"/>
          <w:szCs w:val="24"/>
          <w:lang w:val="ro-MD" w:eastAsia="zh-CN"/>
        </w:rPr>
        <w:t>DECLARAȚIE</w:t>
      </w:r>
    </w:p>
    <w:p w14:paraId="0166D52F" w14:textId="77777777" w:rsidR="00C56125" w:rsidRPr="00C56125" w:rsidRDefault="00C56125" w:rsidP="00C56125">
      <w:pPr>
        <w:tabs>
          <w:tab w:val="left" w:pos="567"/>
        </w:tabs>
        <w:spacing w:after="0" w:line="240" w:lineRule="auto"/>
        <w:jc w:val="center"/>
        <w:rPr>
          <w:rFonts w:ascii="Baltica RR" w:eastAsia="Times New Roman" w:hAnsi="Baltica RR" w:cs="Times New Roman"/>
          <w:b/>
          <w:sz w:val="24"/>
          <w:szCs w:val="20"/>
          <w:lang w:val="ro-MD"/>
        </w:rPr>
      </w:pPr>
      <w:r w:rsidRPr="00C56125">
        <w:rPr>
          <w:rFonts w:ascii="Baltica RR" w:eastAsia="Times New Roman" w:hAnsi="Baltica RR" w:cs="Times New Roman"/>
          <w:b/>
          <w:sz w:val="24"/>
          <w:szCs w:val="20"/>
          <w:lang w:val="ro-MD"/>
        </w:rPr>
        <w:t>privind experien</w:t>
      </w:r>
      <w:r w:rsidRPr="00C56125">
        <w:rPr>
          <w:rFonts w:ascii="Baltica RR" w:eastAsia="Times New Roman" w:hAnsi="Baltica RR" w:cs="Times New Roman" w:hint="eastAsia"/>
          <w:b/>
          <w:sz w:val="24"/>
          <w:szCs w:val="20"/>
          <w:lang w:val="ro-MD"/>
        </w:rPr>
        <w:t>ţ</w:t>
      </w:r>
      <w:r w:rsidRPr="00C56125">
        <w:rPr>
          <w:rFonts w:ascii="Baltica RR" w:eastAsia="Times New Roman" w:hAnsi="Baltica RR" w:cs="Times New Roman"/>
          <w:b/>
          <w:sz w:val="24"/>
          <w:szCs w:val="20"/>
          <w:lang w:val="ro-MD"/>
        </w:rPr>
        <w:t>a similar</w:t>
      </w:r>
      <w:r w:rsidRPr="00C56125">
        <w:rPr>
          <w:rFonts w:ascii="Baltica RR" w:eastAsia="Times New Roman" w:hAnsi="Baltica RR" w:cs="Times New Roman" w:hint="eastAsia"/>
          <w:b/>
          <w:sz w:val="24"/>
          <w:szCs w:val="20"/>
          <w:lang w:val="ro-MD"/>
        </w:rPr>
        <w:t>ă</w:t>
      </w:r>
    </w:p>
    <w:p w14:paraId="610D0CAB"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p>
    <w:p w14:paraId="4CABD67C"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 Denumirea şi obiectul contractului______________________________________________</w:t>
      </w:r>
    </w:p>
    <w:p w14:paraId="77503A98"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2. Numărul şi data contractului___________________________________________________</w:t>
      </w:r>
    </w:p>
    <w:p w14:paraId="5BE4DA78"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3. Denumirea/numele beneficiarului_______________________________________________</w:t>
      </w:r>
    </w:p>
    <w:p w14:paraId="759E142B"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4. Adresa beneficiarului_________________________________________________________</w:t>
      </w:r>
    </w:p>
    <w:p w14:paraId="4C78A903"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5. Ţara______________________________________________________________________</w:t>
      </w:r>
    </w:p>
    <w:p w14:paraId="4BF8A770" w14:textId="77777777" w:rsidR="00C56125" w:rsidRPr="00C56125" w:rsidRDefault="00C56125" w:rsidP="00C56125">
      <w:pPr>
        <w:tabs>
          <w:tab w:val="left" w:pos="567"/>
        </w:tabs>
        <w:spacing w:after="0" w:line="240" w:lineRule="auto"/>
        <w:ind w:right="-58"/>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6. Calitatea în care a participat la îndeplinirea contractului______________________________</w:t>
      </w:r>
    </w:p>
    <w:p w14:paraId="1D3C5B3E" w14:textId="77777777" w:rsidR="00C56125" w:rsidRPr="00C56125" w:rsidRDefault="00C56125" w:rsidP="00C56125">
      <w:pPr>
        <w:tabs>
          <w:tab w:val="left" w:pos="567"/>
        </w:tabs>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notează opţiunea corespunzătoare)</w:t>
      </w:r>
    </w:p>
    <w:p w14:paraId="2F850E0D" w14:textId="77777777" w:rsidR="00C56125" w:rsidRPr="00C56125" w:rsidRDefault="00C56125" w:rsidP="00C56125">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antreprenorul sau antreprenorul general (lider de asociaţie)</w:t>
      </w:r>
    </w:p>
    <w:p w14:paraId="1E78C8DD" w14:textId="77777777" w:rsidR="00C56125" w:rsidRPr="00C56125" w:rsidRDefault="00C56125" w:rsidP="00C56125">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antreprenor asociat</w:t>
      </w:r>
    </w:p>
    <w:p w14:paraId="1ABE8C59" w14:textId="77777777" w:rsidR="00C56125" w:rsidRPr="00C56125" w:rsidRDefault="00C56125" w:rsidP="00C56125">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subantreprenor</w:t>
      </w:r>
    </w:p>
    <w:p w14:paraId="1B1ADF71"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7.  Valoarea contractului</w:t>
      </w:r>
      <w:r w:rsidRPr="00C56125">
        <w:rPr>
          <w:rFonts w:ascii="Times New Roman" w:eastAsia="Times New Roman" w:hAnsi="Times New Roman" w:cs="Times New Roman"/>
          <w:sz w:val="24"/>
          <w:szCs w:val="24"/>
          <w:lang w:val="ro-MD"/>
        </w:rPr>
        <w:tab/>
      </w:r>
      <w:r w:rsidRPr="00C56125">
        <w:rPr>
          <w:rFonts w:ascii="Times New Roman" w:eastAsia="Times New Roman" w:hAnsi="Times New Roman" w:cs="Times New Roman"/>
          <w:sz w:val="24"/>
          <w:szCs w:val="24"/>
          <w:lang w:val="ro-MD"/>
        </w:rPr>
        <w:tab/>
        <w:t xml:space="preserve">exprimată în moneda      </w:t>
      </w:r>
      <w:r w:rsidRPr="00C56125">
        <w:rPr>
          <w:rFonts w:ascii="Times New Roman" w:eastAsia="Times New Roman" w:hAnsi="Times New Roman" w:cs="Times New Roman"/>
          <w:sz w:val="24"/>
          <w:szCs w:val="24"/>
          <w:lang w:val="ro-MD"/>
        </w:rPr>
        <w:tab/>
        <w:t xml:space="preserve">     exprimată</w:t>
      </w:r>
    </w:p>
    <w:p w14:paraId="70FAB2D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în care s-a                       </w:t>
      </w:r>
      <w:r w:rsidRPr="00C56125">
        <w:rPr>
          <w:rFonts w:ascii="Times New Roman" w:eastAsia="Times New Roman" w:hAnsi="Times New Roman" w:cs="Times New Roman"/>
          <w:sz w:val="24"/>
          <w:szCs w:val="24"/>
          <w:lang w:val="ro-MD"/>
        </w:rPr>
        <w:tab/>
        <w:t xml:space="preserve">     în echivalent</w:t>
      </w:r>
    </w:p>
    <w:p w14:paraId="5CACA6B2" w14:textId="77777777" w:rsidR="00C56125" w:rsidRPr="00C56125" w:rsidRDefault="00C56125" w:rsidP="00C56125">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încheiat contractul     </w:t>
      </w:r>
      <w:r w:rsidRPr="00C56125">
        <w:rPr>
          <w:rFonts w:ascii="Times New Roman" w:eastAsia="Times New Roman" w:hAnsi="Times New Roman" w:cs="Times New Roman"/>
          <w:sz w:val="24"/>
          <w:szCs w:val="24"/>
          <w:lang w:val="ro-MD"/>
        </w:rPr>
        <w:tab/>
        <w:t>dolari SUA</w:t>
      </w:r>
    </w:p>
    <w:p w14:paraId="6683CF68"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a) iniţială (la data semnării contractului )    _________________ </w:t>
      </w:r>
      <w:r w:rsidRPr="00C56125">
        <w:rPr>
          <w:rFonts w:ascii="Times New Roman" w:eastAsia="Times New Roman" w:hAnsi="Times New Roman" w:cs="Times New Roman"/>
          <w:sz w:val="24"/>
          <w:szCs w:val="24"/>
          <w:lang w:val="ro-MD"/>
        </w:rPr>
        <w:tab/>
        <w:t xml:space="preserve">        __________________</w:t>
      </w:r>
    </w:p>
    <w:p w14:paraId="69B8B35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b) finală </w:t>
      </w:r>
      <w:r w:rsidRPr="00C56125">
        <w:rPr>
          <w:rFonts w:ascii="Baltica RR" w:eastAsia="Times New Roman" w:hAnsi="Baltica RR" w:cs="Times New Roman"/>
          <w:sz w:val="24"/>
          <w:szCs w:val="20"/>
          <w:lang w:val="ro-MD"/>
        </w:rPr>
        <w:t>(la data  finaliz</w:t>
      </w:r>
      <w:r w:rsidRPr="00C56125">
        <w:rPr>
          <w:rFonts w:ascii="Baltica RR" w:eastAsia="Times New Roman" w:hAnsi="Baltica RR" w:cs="Times New Roman" w:hint="eastAsia"/>
          <w:sz w:val="24"/>
          <w:szCs w:val="20"/>
          <w:lang w:val="ro-MD"/>
        </w:rPr>
        <w:t>ă</w:t>
      </w:r>
      <w:r w:rsidRPr="00C56125">
        <w:rPr>
          <w:rFonts w:ascii="Baltica RR" w:eastAsia="Times New Roman" w:hAnsi="Baltica RR" w:cs="Times New Roman"/>
          <w:sz w:val="24"/>
          <w:szCs w:val="20"/>
          <w:lang w:val="ro-MD"/>
        </w:rPr>
        <w:t>rii contractului) __________________</w:t>
      </w:r>
      <w:r w:rsidRPr="00C56125">
        <w:rPr>
          <w:rFonts w:ascii="Baltica RR" w:eastAsia="Times New Roman" w:hAnsi="Baltica RR" w:cs="Times New Roman"/>
          <w:sz w:val="24"/>
          <w:szCs w:val="20"/>
          <w:lang w:val="ro-MD"/>
        </w:rPr>
        <w:tab/>
        <w:t xml:space="preserve">    ____________________</w:t>
      </w:r>
    </w:p>
    <w:p w14:paraId="6DC48297"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26D2DC5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9. Perioada de executare a lucrării (luni)</w:t>
      </w:r>
    </w:p>
    <w:p w14:paraId="025B7DED" w14:textId="77777777" w:rsidR="00C56125" w:rsidRPr="00C56125" w:rsidRDefault="00C56125" w:rsidP="00C56125">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contractată_______________________________________________________________</w:t>
      </w:r>
    </w:p>
    <w:p w14:paraId="0AFAA6CC" w14:textId="77777777" w:rsidR="00C56125" w:rsidRPr="00C56125" w:rsidRDefault="00C56125" w:rsidP="00C56125">
      <w:pPr>
        <w:tabs>
          <w:tab w:val="left" w:pos="567"/>
          <w:tab w:val="left" w:pos="1080"/>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b) efectiv realizată ____________________________________________________________</w:t>
      </w:r>
    </w:p>
    <w:p w14:paraId="4CDD8E58" w14:textId="77777777" w:rsidR="00C56125" w:rsidRPr="00C56125" w:rsidRDefault="00C56125" w:rsidP="00C56125">
      <w:pPr>
        <w:tabs>
          <w:tab w:val="left" w:pos="567"/>
          <w:tab w:val="left" w:pos="1080"/>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6AAA9335"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10. Numărul şi data procesului-verbal de recepţie la terminarea lucrărilor _________________</w:t>
      </w:r>
    </w:p>
    <w:p w14:paraId="2CDE5396"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11. Principalele remedieri şi completări înscrise în procesul-verbal de recepţie_____________</w:t>
      </w:r>
    </w:p>
    <w:p w14:paraId="68397A94"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____________________________________________________________________________</w:t>
      </w:r>
    </w:p>
    <w:p w14:paraId="00207ED9"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9AF00B4" w14:textId="77777777" w:rsidR="00C56125" w:rsidRPr="00C56125" w:rsidRDefault="00C56125" w:rsidP="00C56125">
      <w:pPr>
        <w:spacing w:after="0" w:line="240" w:lineRule="auto"/>
        <w:rPr>
          <w:rFonts w:ascii="Times New Roman" w:eastAsia="MS Mincho" w:hAnsi="Times New Roman" w:cs="Times New Roman"/>
          <w:noProof/>
          <w:sz w:val="24"/>
          <w:szCs w:val="24"/>
          <w:lang w:val="ro-MD" w:eastAsia="zh-CN"/>
        </w:rPr>
      </w:pPr>
    </w:p>
    <w:p w14:paraId="49BAEA3C" w14:textId="77777777" w:rsidR="00C56125" w:rsidRPr="00C56125" w:rsidRDefault="00C56125" w:rsidP="00C56125">
      <w:pPr>
        <w:spacing w:after="0" w:line="240" w:lineRule="auto"/>
        <w:rPr>
          <w:rFonts w:ascii="Times New Roman" w:eastAsia="MS Mincho" w:hAnsi="Times New Roman" w:cs="Times New Roman"/>
          <w:noProof/>
          <w:sz w:val="24"/>
          <w:szCs w:val="24"/>
          <w:lang w:val="ro-MD" w:eastAsia="zh-CN"/>
        </w:rPr>
      </w:pPr>
      <w:r w:rsidRPr="00C56125">
        <w:rPr>
          <w:rFonts w:ascii="Times New Roman" w:eastAsia="MS Mincho" w:hAnsi="Times New Roman" w:cs="Times New Roman"/>
          <w:noProof/>
          <w:sz w:val="24"/>
          <w:szCs w:val="24"/>
          <w:lang w:val="ro-MD" w:eastAsia="zh-CN"/>
        </w:rPr>
        <w:t>Data completării:______________________</w:t>
      </w:r>
    </w:p>
    <w:p w14:paraId="22B8D6C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w:t>
      </w:r>
    </w:p>
    <w:p w14:paraId="2814D8C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w:t>
      </w:r>
    </w:p>
    <w:p w14:paraId="42CE0D0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75D5EC13" w14:textId="77777777" w:rsidR="00C56125" w:rsidRPr="00C56125" w:rsidRDefault="00C56125" w:rsidP="00C56125">
      <w:pPr>
        <w:spacing w:after="0" w:line="240" w:lineRule="auto"/>
        <w:jc w:val="both"/>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w:t>
      </w:r>
    </w:p>
    <w:p w14:paraId="2ACE99C0" w14:textId="77777777" w:rsidR="00C56125" w:rsidRPr="00C56125" w:rsidRDefault="00C56125" w:rsidP="00C56125">
      <w:pPr>
        <w:spacing w:after="200" w:line="276" w:lineRule="auto"/>
        <w:rPr>
          <w:rFonts w:ascii="Times New Roman" w:eastAsia="PMingLiU" w:hAnsi="Times New Roman" w:cs="Times New Roman"/>
          <w:noProof/>
          <w:sz w:val="24"/>
          <w:szCs w:val="24"/>
          <w:lang w:val="ro-MD" w:eastAsia="zh-CN"/>
        </w:rPr>
      </w:pPr>
      <w:bookmarkStart w:id="51" w:name="_Toc449692109"/>
    </w:p>
    <w:p w14:paraId="52ED3689"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152132A"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4B61396"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081A5FE6"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6DDBE83"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33E29E21"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17D91941"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EAA8E1A"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01A8430"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444E124F"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022137B2"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4F6256B8"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0AA5AD63"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13</w:t>
      </w:r>
    </w:p>
    <w:p w14:paraId="10F95F99"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49D51FA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102B8CC1"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p w14:paraId="71C38819"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p>
    <w:bookmarkEnd w:id="51"/>
    <w:p w14:paraId="75492BED"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p>
    <w:p w14:paraId="13272540" w14:textId="77777777" w:rsidR="00C56125" w:rsidRPr="00C56125" w:rsidRDefault="00C56125" w:rsidP="00C56125">
      <w:pPr>
        <w:tabs>
          <w:tab w:val="left" w:pos="567"/>
        </w:tabs>
        <w:spacing w:after="0" w:line="240" w:lineRule="auto"/>
        <w:jc w:val="center"/>
        <w:rPr>
          <w:rFonts w:ascii="Times New Roman" w:eastAsia="PMingLiU" w:hAnsi="Times New Roman" w:cs="Times New Roman"/>
          <w:b/>
          <w:sz w:val="24"/>
          <w:szCs w:val="24"/>
          <w:lang w:val="ro-MD" w:eastAsia="zh-CN"/>
        </w:rPr>
      </w:pPr>
      <w:r w:rsidRPr="00C56125">
        <w:rPr>
          <w:rFonts w:ascii="Times New Roman" w:eastAsia="PMingLiU" w:hAnsi="Times New Roman" w:cs="Times New Roman"/>
          <w:b/>
          <w:sz w:val="24"/>
          <w:szCs w:val="24"/>
          <w:lang w:val="ro-MD" w:eastAsia="zh-CN"/>
        </w:rPr>
        <w:t xml:space="preserve">DECLARAȚIE </w:t>
      </w:r>
    </w:p>
    <w:p w14:paraId="5FCCCF5B"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PMingLiU" w:hAnsi="Times New Roman" w:cs="Times New Roman"/>
          <w:b/>
          <w:sz w:val="24"/>
          <w:szCs w:val="24"/>
          <w:lang w:val="ro-MD" w:eastAsia="zh-CN"/>
        </w:rPr>
        <w:t xml:space="preserve">privind </w:t>
      </w:r>
      <w:r w:rsidRPr="00C56125">
        <w:rPr>
          <w:rFonts w:ascii="Times New Roman" w:eastAsia="Times New Roman" w:hAnsi="Times New Roman" w:cs="Times New Roman"/>
          <w:b/>
          <w:sz w:val="24"/>
          <w:szCs w:val="24"/>
          <w:lang w:val="ro-MD"/>
        </w:rPr>
        <w:t>lista principalelor lucrări executate în ultimul an de activitate</w:t>
      </w:r>
    </w:p>
    <w:p w14:paraId="4F3BBE5C" w14:textId="77777777" w:rsidR="00C56125" w:rsidRPr="00C56125" w:rsidRDefault="00C56125" w:rsidP="00C56125">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56125" w:rsidRPr="00727E52" w14:paraId="513132A4" w14:textId="77777777" w:rsidTr="00EE7EF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202A344"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Nr</w:t>
            </w:r>
          </w:p>
          <w:p w14:paraId="7A3E4B5B"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eastAsia="zh-CN"/>
              </w:rPr>
            </w:pPr>
            <w:r w:rsidRPr="00C56125">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42DDD23A"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2D6D1C3"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63A05C0"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Calitatea antreprenorului</w:t>
            </w:r>
            <w:r w:rsidRPr="00C56125">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AFB5D68"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83B43A3"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49E8A6D"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Numărul şi data procesului-verbal de recepţie la terminarea lucrărilor</w:t>
            </w:r>
          </w:p>
        </w:tc>
      </w:tr>
      <w:tr w:rsidR="00C56125" w:rsidRPr="00C56125" w14:paraId="61030540" w14:textId="77777777" w:rsidTr="00EE7EF8">
        <w:trPr>
          <w:trHeight w:val="300"/>
        </w:trPr>
        <w:tc>
          <w:tcPr>
            <w:tcW w:w="607" w:type="dxa"/>
            <w:tcBorders>
              <w:top w:val="nil"/>
              <w:left w:val="single" w:sz="4" w:space="0" w:color="auto"/>
              <w:bottom w:val="single" w:sz="4" w:space="0" w:color="auto"/>
              <w:right w:val="single" w:sz="4" w:space="0" w:color="auto"/>
            </w:tcBorders>
            <w:vAlign w:val="center"/>
          </w:tcPr>
          <w:p w14:paraId="67709C83"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66312CBF"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078E8F74"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322167B"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4DC52F25"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0AE7CB5"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60F2E333"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r>
      <w:tr w:rsidR="00C56125" w:rsidRPr="00C56125" w14:paraId="4C8D918D" w14:textId="77777777" w:rsidTr="00EE7EF8">
        <w:trPr>
          <w:trHeight w:val="300"/>
        </w:trPr>
        <w:tc>
          <w:tcPr>
            <w:tcW w:w="607" w:type="dxa"/>
            <w:tcBorders>
              <w:top w:val="nil"/>
              <w:left w:val="single" w:sz="4" w:space="0" w:color="auto"/>
              <w:bottom w:val="single" w:sz="4" w:space="0" w:color="auto"/>
              <w:right w:val="single" w:sz="4" w:space="0" w:color="auto"/>
            </w:tcBorders>
            <w:vAlign w:val="center"/>
          </w:tcPr>
          <w:p w14:paraId="4BED4D67"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69BF4A7F"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6A99E16C"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C69CCAB"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1DD8D31"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B7E7F2B"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1EE183E4"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r>
      <w:tr w:rsidR="00C56125" w:rsidRPr="00C56125" w14:paraId="07FAB3F8" w14:textId="77777777" w:rsidTr="00EE7EF8">
        <w:trPr>
          <w:trHeight w:val="300"/>
        </w:trPr>
        <w:tc>
          <w:tcPr>
            <w:tcW w:w="607" w:type="dxa"/>
            <w:tcBorders>
              <w:top w:val="nil"/>
              <w:left w:val="single" w:sz="4" w:space="0" w:color="auto"/>
              <w:bottom w:val="single" w:sz="4" w:space="0" w:color="auto"/>
              <w:right w:val="single" w:sz="4" w:space="0" w:color="auto"/>
            </w:tcBorders>
            <w:vAlign w:val="center"/>
          </w:tcPr>
          <w:p w14:paraId="6E15B240" w14:textId="77777777" w:rsidR="00C56125" w:rsidRPr="00C56125" w:rsidRDefault="00C56125" w:rsidP="00C56125">
            <w:pPr>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51642DE5"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0B4192B8"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DA65F3A"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2A031BA"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6A07792"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0518156D"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tc>
      </w:tr>
    </w:tbl>
    <w:p w14:paraId="37D6DB8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48AFB65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vertAlign w:val="superscript"/>
          <w:lang w:val="ro-MD"/>
        </w:rPr>
        <w:t>*</w:t>
      </w:r>
      <w:r w:rsidRPr="00C56125">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7F3C0BD"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D35D9E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w:t>
      </w:r>
    </w:p>
    <w:p w14:paraId="15F5DC3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w:t>
      </w:r>
    </w:p>
    <w:p w14:paraId="140F28A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w:t>
      </w:r>
    </w:p>
    <w:p w14:paraId="2496E78F"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w:t>
      </w:r>
    </w:p>
    <w:p w14:paraId="4C3E1378" w14:textId="77777777" w:rsidR="00C56125" w:rsidRPr="00C56125" w:rsidRDefault="00C56125" w:rsidP="00C56125">
      <w:pPr>
        <w:spacing w:after="200" w:line="276" w:lineRule="auto"/>
        <w:rPr>
          <w:rFonts w:ascii="Times New Roman" w:eastAsia="PMingLiU" w:hAnsi="Times New Roman" w:cs="Times New Roman"/>
          <w:noProof/>
          <w:sz w:val="24"/>
          <w:szCs w:val="24"/>
          <w:lang w:val="ro-MD" w:eastAsia="zh-CN"/>
        </w:rPr>
      </w:pPr>
      <w:bookmarkStart w:id="52" w:name="_Toc449692110"/>
    </w:p>
    <w:p w14:paraId="047DB71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5E6A92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CF514C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12B635F"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90131F"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A3A5D6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C1E541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28DEDF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9EF32A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7768F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803ABD1"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FE35F1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0C30FD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6430D2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55BB861"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ABD31B6"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728F01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88FFF3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73FD9A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78D6CE7"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797AB3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09039E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809C2A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97D974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14</w:t>
      </w:r>
    </w:p>
    <w:p w14:paraId="0221360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4F220C4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683DA49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FDFE017"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bookmarkEnd w:id="52"/>
    <w:p w14:paraId="6AA4A4C6" w14:textId="77777777" w:rsidR="00C56125" w:rsidRPr="00C56125" w:rsidRDefault="00C56125" w:rsidP="00C56125">
      <w:pPr>
        <w:spacing w:after="0" w:line="276" w:lineRule="auto"/>
        <w:jc w:val="center"/>
        <w:rPr>
          <w:rFonts w:ascii="Times New Roman" w:eastAsia="PMingLiU" w:hAnsi="Times New Roman" w:cs="Times New Roman"/>
          <w:b/>
          <w:sz w:val="24"/>
          <w:szCs w:val="24"/>
          <w:lang w:val="ro-MD" w:eastAsia="zh-CN"/>
        </w:rPr>
      </w:pPr>
    </w:p>
    <w:p w14:paraId="495238A4" w14:textId="77777777" w:rsidR="00C56125" w:rsidRPr="00C56125" w:rsidRDefault="00C56125" w:rsidP="00C56125">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C56125">
        <w:rPr>
          <w:rFonts w:ascii="Times New Roman" w:eastAsia="PMingLiU" w:hAnsi="Times New Roman" w:cs="Times New Roman"/>
          <w:b/>
          <w:bCs/>
          <w:iCs/>
          <w:noProof/>
          <w:sz w:val="24"/>
          <w:szCs w:val="24"/>
          <w:lang w:val="ro-MD" w:eastAsia="zh-CN"/>
        </w:rPr>
        <w:t>DECLARAŢIE</w:t>
      </w:r>
      <w:bookmarkEnd w:id="53"/>
      <w:bookmarkEnd w:id="54"/>
      <w:bookmarkEnd w:id="55"/>
    </w:p>
    <w:p w14:paraId="7253B6F4" w14:textId="77777777" w:rsidR="00C56125" w:rsidRPr="00C56125" w:rsidRDefault="00C56125" w:rsidP="00C56125">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C56125">
        <w:rPr>
          <w:rFonts w:ascii="Times New Roman" w:eastAsia="PMingLiU" w:hAnsi="Times New Roman" w:cs="Times New Roman"/>
          <w:b/>
          <w:noProof/>
          <w:sz w:val="24"/>
          <w:szCs w:val="24"/>
          <w:lang w:val="ro-MD"/>
        </w:rPr>
        <w:t xml:space="preserve">privind dotările specifice, utilajul şi echipamentul necesar </w:t>
      </w:r>
      <w:r w:rsidRPr="00C56125">
        <w:rPr>
          <w:rFonts w:ascii="Times New Roman" w:eastAsia="PMingLiU" w:hAnsi="Times New Roman" w:cs="Times New Roman"/>
          <w:b/>
          <w:bCs/>
          <w:noProof/>
          <w:spacing w:val="-2"/>
          <w:sz w:val="24"/>
          <w:szCs w:val="24"/>
          <w:lang w:val="ro-MD" w:eastAsia="zh-CN"/>
        </w:rPr>
        <w:t xml:space="preserve">pentru </w:t>
      </w:r>
      <w:r w:rsidRPr="00C56125">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14:paraId="109EA482"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56125" w:rsidRPr="00727E52" w14:paraId="16C5F793" w14:textId="77777777" w:rsidTr="00EE7EF8">
        <w:trPr>
          <w:trHeight w:val="700"/>
        </w:trPr>
        <w:tc>
          <w:tcPr>
            <w:tcW w:w="720" w:type="dxa"/>
          </w:tcPr>
          <w:p w14:paraId="3119B810" w14:textId="77777777" w:rsidR="00C56125" w:rsidRPr="00C56125" w:rsidRDefault="00C56125" w:rsidP="00C56125">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42B7176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Nr.</w:t>
            </w:r>
          </w:p>
          <w:p w14:paraId="050A93BB"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d/o</w:t>
            </w:r>
          </w:p>
        </w:tc>
        <w:tc>
          <w:tcPr>
            <w:tcW w:w="4680" w:type="dxa"/>
            <w:vAlign w:val="center"/>
          </w:tcPr>
          <w:p w14:paraId="01D22C54"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FB3940"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1ED048E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Unitatea de măsură</w:t>
            </w:r>
          </w:p>
          <w:p w14:paraId="378ACCF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(bucăţi şi seturi)</w:t>
            </w:r>
          </w:p>
        </w:tc>
        <w:tc>
          <w:tcPr>
            <w:tcW w:w="1289" w:type="dxa"/>
            <w:vAlign w:val="center"/>
          </w:tcPr>
          <w:p w14:paraId="62E61F42"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14A06A9"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Asigurate din dotare</w:t>
            </w:r>
          </w:p>
        </w:tc>
        <w:tc>
          <w:tcPr>
            <w:tcW w:w="1544" w:type="dxa"/>
            <w:vAlign w:val="center"/>
          </w:tcPr>
          <w:p w14:paraId="7FEE5982"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5ECC17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Asigurate de la terţi sau din alte surse</w:t>
            </w:r>
          </w:p>
        </w:tc>
      </w:tr>
      <w:tr w:rsidR="00C56125" w:rsidRPr="00C56125" w14:paraId="7D318CC2" w14:textId="77777777" w:rsidTr="00EE7EF8">
        <w:trPr>
          <w:trHeight w:val="240"/>
        </w:trPr>
        <w:tc>
          <w:tcPr>
            <w:tcW w:w="720" w:type="dxa"/>
          </w:tcPr>
          <w:p w14:paraId="43B78F0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0</w:t>
            </w:r>
          </w:p>
        </w:tc>
        <w:tc>
          <w:tcPr>
            <w:tcW w:w="4680" w:type="dxa"/>
          </w:tcPr>
          <w:p w14:paraId="73F7DEF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1</w:t>
            </w:r>
          </w:p>
        </w:tc>
        <w:tc>
          <w:tcPr>
            <w:tcW w:w="1260" w:type="dxa"/>
          </w:tcPr>
          <w:p w14:paraId="073132C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2</w:t>
            </w:r>
          </w:p>
        </w:tc>
        <w:tc>
          <w:tcPr>
            <w:tcW w:w="1289" w:type="dxa"/>
          </w:tcPr>
          <w:p w14:paraId="0576953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3</w:t>
            </w:r>
          </w:p>
        </w:tc>
        <w:tc>
          <w:tcPr>
            <w:tcW w:w="1544" w:type="dxa"/>
          </w:tcPr>
          <w:p w14:paraId="31469E3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w:t>
            </w:r>
          </w:p>
        </w:tc>
      </w:tr>
      <w:tr w:rsidR="00C56125" w:rsidRPr="00C56125" w14:paraId="178C1F37" w14:textId="77777777" w:rsidTr="00EE7EF8">
        <w:trPr>
          <w:trHeight w:val="240"/>
        </w:trPr>
        <w:tc>
          <w:tcPr>
            <w:tcW w:w="720" w:type="dxa"/>
          </w:tcPr>
          <w:p w14:paraId="70F1DF5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w:t>
            </w:r>
          </w:p>
        </w:tc>
        <w:tc>
          <w:tcPr>
            <w:tcW w:w="4680" w:type="dxa"/>
          </w:tcPr>
          <w:p w14:paraId="0A11158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C745DB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73C4F1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FB2C067"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0CA81D5B" w14:textId="77777777" w:rsidTr="00EE7EF8">
        <w:trPr>
          <w:trHeight w:val="240"/>
        </w:trPr>
        <w:tc>
          <w:tcPr>
            <w:tcW w:w="720" w:type="dxa"/>
          </w:tcPr>
          <w:p w14:paraId="759634C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w:t>
            </w:r>
          </w:p>
        </w:tc>
        <w:tc>
          <w:tcPr>
            <w:tcW w:w="4680" w:type="dxa"/>
          </w:tcPr>
          <w:p w14:paraId="1E72BDA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32E2C57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0BDAA7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740667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1355A57C" w14:textId="77777777" w:rsidTr="00EE7EF8">
        <w:trPr>
          <w:trHeight w:val="240"/>
        </w:trPr>
        <w:tc>
          <w:tcPr>
            <w:tcW w:w="720" w:type="dxa"/>
          </w:tcPr>
          <w:p w14:paraId="287AE70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w:t>
            </w:r>
          </w:p>
        </w:tc>
        <w:tc>
          <w:tcPr>
            <w:tcW w:w="4680" w:type="dxa"/>
          </w:tcPr>
          <w:p w14:paraId="0DFDCF8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D0E9181"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12F0F58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1090D72"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13AA80E2" w14:textId="77777777" w:rsidTr="00EE7EF8">
        <w:trPr>
          <w:trHeight w:val="240"/>
        </w:trPr>
        <w:tc>
          <w:tcPr>
            <w:tcW w:w="720" w:type="dxa"/>
          </w:tcPr>
          <w:p w14:paraId="57BA3C12"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w:t>
            </w:r>
          </w:p>
        </w:tc>
        <w:tc>
          <w:tcPr>
            <w:tcW w:w="4680" w:type="dxa"/>
          </w:tcPr>
          <w:p w14:paraId="1E9F56F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1D7B55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2B55B21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19EC9A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14AB0282" w14:textId="77777777" w:rsidTr="00EE7EF8">
        <w:trPr>
          <w:trHeight w:val="240"/>
        </w:trPr>
        <w:tc>
          <w:tcPr>
            <w:tcW w:w="720" w:type="dxa"/>
          </w:tcPr>
          <w:p w14:paraId="0F1F0B9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350C36C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309E86D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CA7234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300E702"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37D7B05C" w14:textId="77777777" w:rsidTr="00EE7EF8">
        <w:trPr>
          <w:trHeight w:val="240"/>
        </w:trPr>
        <w:tc>
          <w:tcPr>
            <w:tcW w:w="720" w:type="dxa"/>
          </w:tcPr>
          <w:p w14:paraId="7F8BF35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w:t>
            </w:r>
          </w:p>
        </w:tc>
        <w:tc>
          <w:tcPr>
            <w:tcW w:w="4680" w:type="dxa"/>
          </w:tcPr>
          <w:p w14:paraId="370340B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2D5E2A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265E3E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9E52C0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689597C1"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4DEBBB4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677B74E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0641401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1043F78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1A7C2C6C"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_________________________________</w:t>
      </w:r>
    </w:p>
    <w:p w14:paraId="28C0E30F" w14:textId="77777777" w:rsidR="00C56125" w:rsidRPr="00C56125" w:rsidRDefault="00C56125" w:rsidP="00C56125">
      <w:pPr>
        <w:spacing w:after="200" w:line="276" w:lineRule="auto"/>
        <w:jc w:val="center"/>
        <w:rPr>
          <w:rFonts w:ascii="Times New Roman" w:eastAsia="PMingLiU" w:hAnsi="Times New Roman" w:cs="Times New Roman"/>
          <w:noProof/>
          <w:sz w:val="24"/>
          <w:szCs w:val="24"/>
          <w:lang w:val="ro-MD" w:eastAsia="zh-CN"/>
        </w:rPr>
      </w:pPr>
      <w:bookmarkStart w:id="59" w:name="_Toc449692113"/>
    </w:p>
    <w:p w14:paraId="0AD3764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D6DC56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73BF0E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19626D6"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5CB3D0"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76B04C2"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FA26A4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4D423E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971FCE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5011026"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4D56BE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A995E8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8CD14B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E9FE9D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7DA127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403AF75"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C6EECE1"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15</w:t>
      </w:r>
    </w:p>
    <w:p w14:paraId="1682314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BA8695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6DD5F6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5A1F2D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bookmarkEnd w:id="59"/>
    <w:p w14:paraId="00EE2F0D" w14:textId="77777777" w:rsidR="00C56125" w:rsidRPr="00C56125" w:rsidRDefault="00C56125" w:rsidP="00C56125">
      <w:pPr>
        <w:spacing w:after="0" w:line="276" w:lineRule="auto"/>
        <w:jc w:val="center"/>
        <w:rPr>
          <w:rFonts w:ascii="Times New Roman" w:eastAsia="PMingLiU" w:hAnsi="Times New Roman" w:cs="Times New Roman"/>
          <w:b/>
          <w:sz w:val="24"/>
          <w:szCs w:val="24"/>
          <w:lang w:val="ro-MD" w:eastAsia="zh-CN"/>
        </w:rPr>
      </w:pPr>
    </w:p>
    <w:p w14:paraId="4C8FAC63" w14:textId="77777777" w:rsidR="00C56125" w:rsidRPr="00C56125" w:rsidRDefault="00C56125" w:rsidP="00C56125">
      <w:pPr>
        <w:spacing w:after="0" w:line="240" w:lineRule="auto"/>
        <w:ind w:firstLine="709"/>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DECLARAŢIE</w:t>
      </w:r>
    </w:p>
    <w:p w14:paraId="3ED52151" w14:textId="77777777" w:rsidR="00C56125" w:rsidRPr="00C56125" w:rsidRDefault="00C56125" w:rsidP="00C56125">
      <w:pPr>
        <w:spacing w:after="0" w:line="240" w:lineRule="auto"/>
        <w:ind w:firstLine="709"/>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privind personalul de specialitate propus pentru implementarea contractului</w:t>
      </w:r>
    </w:p>
    <w:p w14:paraId="116BED15"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56125" w:rsidRPr="00727E52" w14:paraId="08BC8EAB" w14:textId="77777777" w:rsidTr="00EE7EF8">
        <w:trPr>
          <w:cantSplit/>
          <w:trHeight w:val="1942"/>
        </w:trPr>
        <w:tc>
          <w:tcPr>
            <w:tcW w:w="273" w:type="pct"/>
            <w:vAlign w:val="center"/>
          </w:tcPr>
          <w:p w14:paraId="7472EB22"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p>
          <w:p w14:paraId="77B3738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Nr.</w:t>
            </w:r>
          </w:p>
          <w:p w14:paraId="3A631B5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d/o</w:t>
            </w:r>
          </w:p>
        </w:tc>
        <w:tc>
          <w:tcPr>
            <w:tcW w:w="727" w:type="pct"/>
            <w:vAlign w:val="center"/>
          </w:tcPr>
          <w:p w14:paraId="071BCB38"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04FE02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Funcţia</w:t>
            </w:r>
          </w:p>
        </w:tc>
        <w:tc>
          <w:tcPr>
            <w:tcW w:w="1000" w:type="pct"/>
            <w:vAlign w:val="center"/>
          </w:tcPr>
          <w:p w14:paraId="235857CC"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0F2CF61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Studii de specialitate</w:t>
            </w:r>
          </w:p>
        </w:tc>
        <w:tc>
          <w:tcPr>
            <w:tcW w:w="1036" w:type="pct"/>
            <w:vAlign w:val="center"/>
          </w:tcPr>
          <w:p w14:paraId="4AE9A70C"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00BA574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07B2B8B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Numărul certificatului de atestare</w:t>
            </w:r>
          </w:p>
          <w:p w14:paraId="6E65760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și data eliberării</w:t>
            </w:r>
          </w:p>
          <w:p w14:paraId="456F1586"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51997F7C" w14:textId="77777777" w:rsidR="00C56125" w:rsidRPr="00C56125" w:rsidRDefault="00C56125" w:rsidP="00C56125">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C56125" w:rsidRPr="00C56125" w14:paraId="734E0634" w14:textId="77777777" w:rsidTr="00EE7EF8">
        <w:trPr>
          <w:cantSplit/>
          <w:trHeight w:val="320"/>
        </w:trPr>
        <w:tc>
          <w:tcPr>
            <w:tcW w:w="273" w:type="pct"/>
          </w:tcPr>
          <w:p w14:paraId="44B9E8B3" w14:textId="77777777" w:rsidR="00C56125" w:rsidRPr="00C56125" w:rsidRDefault="00C56125" w:rsidP="00C56125">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2B20E5C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1</w:t>
            </w:r>
          </w:p>
        </w:tc>
        <w:tc>
          <w:tcPr>
            <w:tcW w:w="1000" w:type="pct"/>
          </w:tcPr>
          <w:p w14:paraId="281CF45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2</w:t>
            </w:r>
          </w:p>
        </w:tc>
        <w:tc>
          <w:tcPr>
            <w:tcW w:w="1036" w:type="pct"/>
          </w:tcPr>
          <w:p w14:paraId="79D5912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3</w:t>
            </w:r>
          </w:p>
        </w:tc>
        <w:tc>
          <w:tcPr>
            <w:tcW w:w="1056" w:type="pct"/>
          </w:tcPr>
          <w:p w14:paraId="112E7B2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4</w:t>
            </w:r>
          </w:p>
        </w:tc>
        <w:tc>
          <w:tcPr>
            <w:tcW w:w="908" w:type="pct"/>
          </w:tcPr>
          <w:p w14:paraId="3F3870D9"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5</w:t>
            </w:r>
          </w:p>
        </w:tc>
      </w:tr>
      <w:tr w:rsidR="00C56125" w:rsidRPr="00C56125" w14:paraId="6E5F23DA" w14:textId="77777777" w:rsidTr="00EE7EF8">
        <w:trPr>
          <w:cantSplit/>
          <w:trHeight w:val="140"/>
        </w:trPr>
        <w:tc>
          <w:tcPr>
            <w:tcW w:w="273" w:type="pct"/>
          </w:tcPr>
          <w:p w14:paraId="1350DCC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2032505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Arhitect-șef</w:t>
            </w:r>
          </w:p>
        </w:tc>
        <w:tc>
          <w:tcPr>
            <w:tcW w:w="1000" w:type="pct"/>
          </w:tcPr>
          <w:p w14:paraId="45415DE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7BCD65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2276A204"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C323D1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6901C6E8" w14:textId="77777777" w:rsidTr="00EE7EF8">
        <w:trPr>
          <w:cantSplit/>
          <w:trHeight w:val="140"/>
        </w:trPr>
        <w:tc>
          <w:tcPr>
            <w:tcW w:w="273" w:type="pct"/>
          </w:tcPr>
          <w:p w14:paraId="52EF436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3FF8AA58"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Inginer-șef</w:t>
            </w:r>
          </w:p>
        </w:tc>
        <w:tc>
          <w:tcPr>
            <w:tcW w:w="1000" w:type="pct"/>
          </w:tcPr>
          <w:p w14:paraId="41ABBE1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4A88D8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14AB36A"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29D199B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701BF8F7" w14:textId="77777777" w:rsidTr="00EE7EF8">
        <w:trPr>
          <w:cantSplit/>
          <w:trHeight w:val="140"/>
        </w:trPr>
        <w:tc>
          <w:tcPr>
            <w:tcW w:w="273" w:type="pct"/>
          </w:tcPr>
          <w:p w14:paraId="0438B30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0E399FC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Diriginţi de şantier</w:t>
            </w:r>
          </w:p>
        </w:tc>
        <w:tc>
          <w:tcPr>
            <w:tcW w:w="1000" w:type="pct"/>
          </w:tcPr>
          <w:p w14:paraId="53B3C65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32CD267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34A614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783A348"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2CB59043" w14:textId="77777777" w:rsidTr="00EE7EF8">
        <w:trPr>
          <w:cantSplit/>
          <w:trHeight w:val="140"/>
        </w:trPr>
        <w:tc>
          <w:tcPr>
            <w:tcW w:w="273" w:type="pct"/>
          </w:tcPr>
          <w:p w14:paraId="7C2B1D94"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1AAEB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Maiştri</w:t>
            </w:r>
          </w:p>
        </w:tc>
        <w:tc>
          <w:tcPr>
            <w:tcW w:w="1000" w:type="pct"/>
          </w:tcPr>
          <w:p w14:paraId="23ADE812"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61ACAD7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8888208"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67F13CC7"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56125" w:rsidRPr="00C56125" w14:paraId="64E2AAA1" w14:textId="77777777" w:rsidTr="00EE7EF8">
        <w:trPr>
          <w:cantSplit/>
          <w:trHeight w:val="1270"/>
        </w:trPr>
        <w:tc>
          <w:tcPr>
            <w:tcW w:w="273" w:type="pct"/>
          </w:tcPr>
          <w:p w14:paraId="4C6C1861"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9F02A5C"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Specialişti</w:t>
            </w:r>
          </w:p>
          <w:p w14:paraId="3D96058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w:t>
            </w:r>
          </w:p>
          <w:p w14:paraId="3F5FF546"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w:t>
            </w:r>
          </w:p>
          <w:p w14:paraId="5F514C5B"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w:t>
            </w:r>
          </w:p>
        </w:tc>
        <w:tc>
          <w:tcPr>
            <w:tcW w:w="1000" w:type="pct"/>
          </w:tcPr>
          <w:p w14:paraId="4CEB154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19D076E"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30330CB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317B5E70"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66B8C85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59E99F7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_________________________________________</w:t>
      </w:r>
    </w:p>
    <w:p w14:paraId="72989D55"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63D8A9A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09F2765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_________________________________</w:t>
      </w:r>
    </w:p>
    <w:p w14:paraId="35B1CFCD" w14:textId="77777777" w:rsidR="00C56125" w:rsidRPr="00C56125" w:rsidRDefault="00C56125" w:rsidP="00C56125">
      <w:pPr>
        <w:spacing w:after="200" w:line="276" w:lineRule="auto"/>
        <w:rPr>
          <w:rFonts w:ascii="Times New Roman" w:eastAsia="PMingLiU" w:hAnsi="Times New Roman" w:cs="Times New Roman"/>
          <w:noProof/>
          <w:sz w:val="24"/>
          <w:szCs w:val="24"/>
          <w:lang w:val="ro-MD" w:eastAsia="zh-CN"/>
        </w:rPr>
      </w:pPr>
      <w:bookmarkStart w:id="60" w:name="_Toc449692114"/>
    </w:p>
    <w:p w14:paraId="017DC52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1019FF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663B4E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A200138"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8DBB27C"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F5B23AD"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6747B84"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7DB33E5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606C2D3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31101A2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1C855AF"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D8BFCA9"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E6889F4"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1B813613"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470447FA"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A4A09D4"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5567D2D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0B10979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16</w:t>
      </w:r>
    </w:p>
    <w:p w14:paraId="16943DA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500DA8D9"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371378BB"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010B66FE"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p w14:paraId="2D7AD592" w14:textId="77777777" w:rsidR="00C56125" w:rsidRPr="00C56125" w:rsidRDefault="00C56125" w:rsidP="00C56125">
      <w:pPr>
        <w:spacing w:after="0" w:line="276" w:lineRule="auto"/>
        <w:jc w:val="center"/>
        <w:rPr>
          <w:rFonts w:ascii="Times New Roman" w:eastAsia="PMingLiU" w:hAnsi="Times New Roman" w:cs="Times New Roman"/>
          <w:b/>
          <w:noProof/>
          <w:sz w:val="24"/>
          <w:szCs w:val="24"/>
          <w:lang w:val="ro-MD" w:eastAsia="zh-CN"/>
        </w:rPr>
      </w:pPr>
    </w:p>
    <w:bookmarkEnd w:id="60"/>
    <w:p w14:paraId="5C601DD3" w14:textId="77777777" w:rsidR="00C56125" w:rsidRPr="00C56125" w:rsidRDefault="00C56125" w:rsidP="00C56125">
      <w:pPr>
        <w:spacing w:after="0" w:line="276" w:lineRule="auto"/>
        <w:jc w:val="center"/>
        <w:rPr>
          <w:rFonts w:ascii="Times New Roman" w:eastAsia="PMingLiU" w:hAnsi="Times New Roman" w:cs="Times New Roman"/>
          <w:b/>
          <w:sz w:val="24"/>
          <w:szCs w:val="24"/>
          <w:lang w:val="ro-MD" w:eastAsia="zh-CN"/>
        </w:rPr>
      </w:pPr>
    </w:p>
    <w:p w14:paraId="6E65208C"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r w:rsidRPr="00C56125">
        <w:rPr>
          <w:rFonts w:ascii="Times New Roman" w:eastAsia="SimSun" w:hAnsi="Times New Roman" w:cs="Times New Roman"/>
          <w:b/>
          <w:bCs/>
          <w:iCs/>
          <w:noProof/>
          <w:sz w:val="24"/>
          <w:szCs w:val="24"/>
          <w:lang w:val="ro-MD" w:eastAsia="zh-CN"/>
        </w:rPr>
        <w:t>LISTA SUBCONTRACTANȚILOR</w:t>
      </w:r>
    </w:p>
    <w:p w14:paraId="389E8ACE"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r w:rsidRPr="00C56125">
        <w:rPr>
          <w:rFonts w:ascii="Times New Roman" w:eastAsia="SimSun" w:hAnsi="Times New Roman" w:cs="Times New Roman"/>
          <w:b/>
          <w:bCs/>
          <w:iCs/>
          <w:noProof/>
          <w:sz w:val="24"/>
          <w:szCs w:val="24"/>
          <w:lang w:val="ro-MD" w:eastAsia="zh-CN"/>
        </w:rPr>
        <w:t>ŞI PARTEA/PĂRŢILE DIN CONTRACT CARE SUNT</w:t>
      </w:r>
    </w:p>
    <w:p w14:paraId="353FC2B3"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r w:rsidRPr="00C56125">
        <w:rPr>
          <w:rFonts w:ascii="Times New Roman" w:eastAsia="SimSun" w:hAnsi="Times New Roman" w:cs="Times New Roman"/>
          <w:b/>
          <w:bCs/>
          <w:iCs/>
          <w:noProof/>
          <w:sz w:val="24"/>
          <w:szCs w:val="24"/>
          <w:lang w:val="ro-MD" w:eastAsia="zh-CN"/>
        </w:rPr>
        <w:t>ÎNDEPLINITE DE ACEŞTIA</w:t>
      </w:r>
    </w:p>
    <w:p w14:paraId="6A1D19E7" w14:textId="77777777" w:rsidR="00C56125" w:rsidRPr="00C56125" w:rsidRDefault="00C56125" w:rsidP="00C56125">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56125" w:rsidRPr="00C56125" w14:paraId="12D6C319" w14:textId="77777777" w:rsidTr="00EE7EF8">
        <w:trPr>
          <w:cantSplit/>
          <w:trHeight w:val="920"/>
        </w:trPr>
        <w:tc>
          <w:tcPr>
            <w:tcW w:w="0" w:type="auto"/>
            <w:vAlign w:val="center"/>
          </w:tcPr>
          <w:p w14:paraId="79779AB1"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Nr. d/o</w:t>
            </w:r>
          </w:p>
        </w:tc>
        <w:tc>
          <w:tcPr>
            <w:tcW w:w="3126" w:type="dxa"/>
            <w:vAlign w:val="center"/>
          </w:tcPr>
          <w:p w14:paraId="7C766817"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Numele şi adresa subantreprenorilor</w:t>
            </w:r>
          </w:p>
        </w:tc>
        <w:tc>
          <w:tcPr>
            <w:tcW w:w="1984" w:type="dxa"/>
            <w:vAlign w:val="center"/>
          </w:tcPr>
          <w:p w14:paraId="65843ADB" w14:textId="77777777" w:rsidR="00C56125" w:rsidRPr="00C56125" w:rsidRDefault="00C56125" w:rsidP="00C56125">
            <w:pPr>
              <w:spacing w:after="0" w:line="240" w:lineRule="auto"/>
              <w:rPr>
                <w:rFonts w:ascii="Times New Roman" w:eastAsia="MS Mincho" w:hAnsi="Times New Roman" w:cs="Times New Roman"/>
                <w:b/>
                <w:noProof/>
                <w:sz w:val="24"/>
                <w:szCs w:val="24"/>
                <w:lang w:val="ro-MD" w:eastAsia="zh-CN"/>
              </w:rPr>
            </w:pPr>
            <w:r w:rsidRPr="00C56125">
              <w:rPr>
                <w:rFonts w:ascii="Times New Roman" w:eastAsia="MS Mincho" w:hAnsi="Times New Roman" w:cs="Times New Roman"/>
                <w:b/>
                <w:noProof/>
                <w:sz w:val="24"/>
                <w:szCs w:val="24"/>
                <w:lang w:val="ro-MD" w:eastAsia="zh-CN"/>
              </w:rPr>
              <w:t>Activităţi din contract</w:t>
            </w:r>
          </w:p>
        </w:tc>
        <w:tc>
          <w:tcPr>
            <w:tcW w:w="1443" w:type="dxa"/>
            <w:vAlign w:val="center"/>
          </w:tcPr>
          <w:p w14:paraId="1CD2D12E" w14:textId="77777777" w:rsidR="00C56125" w:rsidRPr="00C56125" w:rsidRDefault="00C56125" w:rsidP="00C56125">
            <w:pPr>
              <w:spacing w:after="0" w:line="240" w:lineRule="auto"/>
              <w:rPr>
                <w:rFonts w:ascii="Times New Roman" w:eastAsia="MS Mincho" w:hAnsi="Times New Roman" w:cs="Times New Roman"/>
                <w:b/>
                <w:noProof/>
                <w:sz w:val="24"/>
                <w:szCs w:val="24"/>
                <w:lang w:val="ro-MD" w:eastAsia="zh-CN"/>
              </w:rPr>
            </w:pPr>
            <w:r w:rsidRPr="00C56125">
              <w:rPr>
                <w:rFonts w:ascii="Times New Roman" w:eastAsia="MS Mincho" w:hAnsi="Times New Roman" w:cs="Times New Roman"/>
                <w:b/>
                <w:noProof/>
                <w:sz w:val="24"/>
                <w:szCs w:val="24"/>
                <w:lang w:val="ro-MD" w:eastAsia="zh-CN"/>
              </w:rPr>
              <w:t>Valoarea aproximativă</w:t>
            </w:r>
          </w:p>
        </w:tc>
        <w:tc>
          <w:tcPr>
            <w:tcW w:w="0" w:type="auto"/>
            <w:vAlign w:val="center"/>
          </w:tcPr>
          <w:p w14:paraId="5EAFA195" w14:textId="77777777" w:rsidR="00C56125" w:rsidRPr="00C56125" w:rsidRDefault="00C56125" w:rsidP="00C56125">
            <w:pPr>
              <w:spacing w:after="0" w:line="240" w:lineRule="auto"/>
              <w:rPr>
                <w:rFonts w:ascii="Times New Roman" w:eastAsia="MS Mincho" w:hAnsi="Times New Roman" w:cs="Times New Roman"/>
                <w:b/>
                <w:noProof/>
                <w:sz w:val="24"/>
                <w:szCs w:val="24"/>
                <w:lang w:val="ro-MD" w:eastAsia="zh-CN"/>
              </w:rPr>
            </w:pPr>
            <w:r w:rsidRPr="00C56125">
              <w:rPr>
                <w:rFonts w:ascii="Times New Roman" w:eastAsia="MS Mincho" w:hAnsi="Times New Roman" w:cs="Times New Roman"/>
                <w:b/>
                <w:noProof/>
                <w:sz w:val="24"/>
                <w:szCs w:val="24"/>
                <w:lang w:val="ro-MD" w:eastAsia="zh-CN"/>
              </w:rPr>
              <w:t>% din valoarea contractului</w:t>
            </w:r>
          </w:p>
        </w:tc>
      </w:tr>
      <w:tr w:rsidR="00C56125" w:rsidRPr="00C56125" w14:paraId="30A4EC33" w14:textId="77777777" w:rsidTr="00EE7EF8">
        <w:trPr>
          <w:trHeight w:val="175"/>
        </w:trPr>
        <w:tc>
          <w:tcPr>
            <w:tcW w:w="0" w:type="auto"/>
          </w:tcPr>
          <w:p w14:paraId="5407541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w:t>
            </w:r>
          </w:p>
        </w:tc>
        <w:tc>
          <w:tcPr>
            <w:tcW w:w="3126" w:type="dxa"/>
          </w:tcPr>
          <w:p w14:paraId="38331263"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A5533B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1AE8FF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0D6847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7FDC2BE6" w14:textId="77777777" w:rsidTr="00EE7EF8">
        <w:trPr>
          <w:trHeight w:val="337"/>
        </w:trPr>
        <w:tc>
          <w:tcPr>
            <w:tcW w:w="0" w:type="auto"/>
          </w:tcPr>
          <w:p w14:paraId="42063CF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w:t>
            </w:r>
          </w:p>
        </w:tc>
        <w:tc>
          <w:tcPr>
            <w:tcW w:w="3126" w:type="dxa"/>
          </w:tcPr>
          <w:p w14:paraId="045E954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3B9240DA"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4CEC688"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BA3395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5C226A16" w14:textId="77777777" w:rsidTr="00EE7EF8">
        <w:trPr>
          <w:trHeight w:val="181"/>
        </w:trPr>
        <w:tc>
          <w:tcPr>
            <w:tcW w:w="0" w:type="auto"/>
          </w:tcPr>
          <w:p w14:paraId="3C8D2093"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w:t>
            </w:r>
          </w:p>
        </w:tc>
        <w:tc>
          <w:tcPr>
            <w:tcW w:w="3126" w:type="dxa"/>
          </w:tcPr>
          <w:p w14:paraId="0D27715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3D34949D"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25361BB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7D2C6D4"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59CF88F7" w14:textId="77777777" w:rsidTr="00EE7EF8">
        <w:trPr>
          <w:trHeight w:val="181"/>
        </w:trPr>
        <w:tc>
          <w:tcPr>
            <w:tcW w:w="0" w:type="auto"/>
          </w:tcPr>
          <w:p w14:paraId="2F4CBB3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w:t>
            </w:r>
          </w:p>
        </w:tc>
        <w:tc>
          <w:tcPr>
            <w:tcW w:w="3126" w:type="dxa"/>
          </w:tcPr>
          <w:p w14:paraId="2DB7E68F"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314B5CC"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4C8F0F47"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749EB2B"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56125" w:rsidRPr="00C56125" w14:paraId="59AD08BA" w14:textId="77777777" w:rsidTr="00EE7EF8">
        <w:trPr>
          <w:trHeight w:val="181"/>
        </w:trPr>
        <w:tc>
          <w:tcPr>
            <w:tcW w:w="0" w:type="auto"/>
          </w:tcPr>
          <w:p w14:paraId="09C65C5A"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19D19C66"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969B545"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75BE519"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B709911" w14:textId="77777777" w:rsidR="00C56125" w:rsidRPr="00C56125" w:rsidRDefault="00C56125" w:rsidP="00C56125">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5E34A29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44F08C0"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______________________________________</w:t>
      </w:r>
    </w:p>
    <w:p w14:paraId="070F6B92"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w:t>
      </w:r>
    </w:p>
    <w:p w14:paraId="759E6DE4"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w:t>
      </w:r>
    </w:p>
    <w:p w14:paraId="59EACA53"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w:t>
      </w:r>
    </w:p>
    <w:p w14:paraId="1F60ADCB" w14:textId="77777777" w:rsidR="00C56125" w:rsidRPr="00C56125" w:rsidRDefault="00C56125" w:rsidP="00C56125">
      <w:pPr>
        <w:spacing w:after="0" w:line="240" w:lineRule="auto"/>
        <w:rPr>
          <w:rFonts w:ascii="Times New Roman" w:eastAsia="PMingLiU" w:hAnsi="Times New Roman" w:cs="Times New Roman"/>
          <w:noProof/>
          <w:sz w:val="24"/>
          <w:szCs w:val="24"/>
          <w:lang w:val="ro-MD" w:eastAsia="zh-CN"/>
        </w:rPr>
      </w:pPr>
    </w:p>
    <w:p w14:paraId="5AF7FDD7" w14:textId="77777777" w:rsidR="00C56125" w:rsidRPr="00C56125" w:rsidRDefault="00C56125" w:rsidP="00C56125">
      <w:pPr>
        <w:spacing w:after="200" w:line="276" w:lineRule="auto"/>
        <w:jc w:val="center"/>
        <w:rPr>
          <w:rFonts w:ascii="Times New Roman" w:eastAsia="PMingLiU" w:hAnsi="Times New Roman" w:cs="Times New Roman"/>
          <w:noProof/>
          <w:sz w:val="24"/>
          <w:szCs w:val="24"/>
          <w:lang w:val="ro-MD" w:eastAsia="zh-CN"/>
        </w:rPr>
      </w:pPr>
      <w:bookmarkStart w:id="61" w:name="_Toc449692115"/>
    </w:p>
    <w:p w14:paraId="76D20AA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72F08C6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1481BE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663FCFC"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4ED17A1"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66B04B49"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14451A85"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3A17227B"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24928B12"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24EE08D5"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5AD59E4E"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502708C0"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0487959B"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6083055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17</w:t>
      </w:r>
    </w:p>
    <w:p w14:paraId="1D70D6FD"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CF46F7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186513FB"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p w14:paraId="78BC3F4D" w14:textId="77777777" w:rsidR="00C56125" w:rsidRPr="00C56125" w:rsidRDefault="00C56125" w:rsidP="00C56125">
      <w:pPr>
        <w:spacing w:after="200" w:line="276" w:lineRule="auto"/>
        <w:jc w:val="center"/>
        <w:rPr>
          <w:rFonts w:ascii="Times New Roman" w:eastAsia="PMingLiU" w:hAnsi="Times New Roman" w:cs="Times New Roman"/>
          <w:b/>
          <w:noProof/>
          <w:sz w:val="24"/>
          <w:szCs w:val="24"/>
          <w:lang w:val="ro-MD" w:eastAsia="zh-CN"/>
        </w:rPr>
      </w:pPr>
    </w:p>
    <w:bookmarkEnd w:id="61"/>
    <w:p w14:paraId="68D552D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INFORMAŢII PRIVIND ASOCIEREA</w:t>
      </w:r>
    </w:p>
    <w:p w14:paraId="5AD93669"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în vederea participării la procedura de atribuirea executării obiectivului de investiție</w:t>
      </w:r>
    </w:p>
    <w:p w14:paraId="5A094E95"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w:t>
      </w:r>
    </w:p>
    <w:p w14:paraId="32188E4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(denumirea)</w:t>
      </w:r>
    </w:p>
    <w:p w14:paraId="731840EA"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u w:val="single"/>
          <w:lang w:val="ro-MD"/>
        </w:rPr>
      </w:pPr>
      <w:r w:rsidRPr="00C56125">
        <w:rPr>
          <w:rFonts w:ascii="Times New Roman" w:eastAsia="Times New Roman" w:hAnsi="Times New Roman" w:cs="Times New Roman"/>
          <w:b/>
          <w:noProof/>
          <w:sz w:val="24"/>
          <w:szCs w:val="24"/>
          <w:lang w:val="ro-MD"/>
        </w:rPr>
        <w:t>1.Părţi contractante</w:t>
      </w:r>
      <w:r w:rsidRPr="00C56125">
        <w:rPr>
          <w:rFonts w:ascii="Times New Roman" w:eastAsia="Times New Roman" w:hAnsi="Times New Roman" w:cs="Times New Roman"/>
          <w:noProof/>
          <w:sz w:val="24"/>
          <w:szCs w:val="24"/>
          <w:lang w:val="ro-MD"/>
        </w:rPr>
        <w:t xml:space="preserve"> ( agenţi economici)</w:t>
      </w:r>
    </w:p>
    <w:p w14:paraId="047F5782" w14:textId="77777777" w:rsidR="00C56125" w:rsidRPr="00C56125" w:rsidRDefault="00C56125" w:rsidP="00C5612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w:t>
      </w:r>
    </w:p>
    <w:p w14:paraId="244CCB81" w14:textId="77777777" w:rsidR="00C56125" w:rsidRPr="00C56125" w:rsidRDefault="00C56125" w:rsidP="00C5612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w:t>
      </w:r>
    </w:p>
    <w:p w14:paraId="3127CCF6" w14:textId="77777777" w:rsidR="00C56125" w:rsidRPr="00C56125" w:rsidRDefault="00C56125" w:rsidP="00C56125">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w:t>
      </w:r>
    </w:p>
    <w:p w14:paraId="5EEEBC9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2. Adrese, telefon, fax </w:t>
      </w:r>
      <w:r w:rsidRPr="00C56125">
        <w:rPr>
          <w:rFonts w:ascii="Times New Roman" w:eastAsia="Times New Roman" w:hAnsi="Times New Roman" w:cs="Times New Roman"/>
          <w:noProof/>
          <w:sz w:val="24"/>
          <w:szCs w:val="24"/>
          <w:lang w:val="ro-MD"/>
        </w:rPr>
        <w:t xml:space="preserve"> ale partenerilor (părţi contractante):</w:t>
      </w:r>
    </w:p>
    <w:p w14:paraId="07C550FC" w14:textId="77777777" w:rsidR="00C56125" w:rsidRPr="00C56125" w:rsidRDefault="00C56125" w:rsidP="00C5612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37C09782" w14:textId="77777777" w:rsidR="00C56125" w:rsidRPr="00C56125" w:rsidRDefault="00C56125" w:rsidP="00C5612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72812666" w14:textId="77777777" w:rsidR="00C56125" w:rsidRPr="00C56125" w:rsidRDefault="00C56125" w:rsidP="00C56125">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5FAAFE8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3. Informaţii privind modul de asociere:</w:t>
      </w:r>
    </w:p>
    <w:p w14:paraId="3DF37B6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 Data încheierii contractului de asociere __________________________________________</w:t>
      </w:r>
    </w:p>
    <w:p w14:paraId="40D1E9A5"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Locul şi data înregistrării asociaţiei______________________________________________</w:t>
      </w:r>
    </w:p>
    <w:p w14:paraId="4FFD46DE" w14:textId="77777777" w:rsidR="00C56125" w:rsidRPr="00C56125" w:rsidRDefault="00C56125" w:rsidP="00C56125">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 Activităţi economice ce se vor realiza în comun ____________________________________</w:t>
      </w:r>
    </w:p>
    <w:p w14:paraId="42948A04"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_____________________________________________________________________________</w:t>
      </w:r>
    </w:p>
    <w:p w14:paraId="577F8D59" w14:textId="77777777" w:rsidR="00C56125" w:rsidRPr="00C56125" w:rsidRDefault="00C56125" w:rsidP="00C56125">
      <w:pPr>
        <w:tabs>
          <w:tab w:val="left" w:pos="284"/>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535E7DA0"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e) Valoarea  și cota procentuală a lucrărilor executate de fiecare asociat ___________________</w:t>
      </w:r>
    </w:p>
    <w:p w14:paraId="6B064B59"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_____________________________________________________________________________</w:t>
      </w:r>
    </w:p>
    <w:p w14:paraId="6B858892"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f) Condiţii de administrare a asociaţiei______________________________________________</w:t>
      </w:r>
    </w:p>
    <w:p w14:paraId="7CD530F6"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19C44B2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1A84AFED"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6F5DE1E0"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j) Alte cauze__________________________________________________________________</w:t>
      </w:r>
    </w:p>
    <w:p w14:paraId="7FAF32D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7F3EC55C"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2626577B"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Data completării __________________________________                           </w:t>
      </w:r>
      <w:r w:rsidRPr="00C56125">
        <w:rPr>
          <w:rFonts w:ascii="Times New Roman" w:eastAsia="PMingLiU" w:hAnsi="Times New Roman" w:cs="Times New Roman"/>
          <w:noProof/>
          <w:sz w:val="24"/>
          <w:szCs w:val="24"/>
          <w:lang w:val="ro-MD" w:eastAsia="zh-CN"/>
        </w:rPr>
        <w:tab/>
      </w:r>
      <w:r w:rsidRPr="00C56125">
        <w:rPr>
          <w:rFonts w:ascii="Times New Roman" w:eastAsia="PMingLiU" w:hAnsi="Times New Roman" w:cs="Times New Roman"/>
          <w:noProof/>
          <w:sz w:val="24"/>
          <w:szCs w:val="24"/>
          <w:lang w:val="ro-MD" w:eastAsia="zh-CN"/>
        </w:rPr>
        <w:tab/>
      </w:r>
    </w:p>
    <w:p w14:paraId="27F6C34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Liderul Asociației: __________________________</w:t>
      </w:r>
    </w:p>
    <w:p w14:paraId="40AF54F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215B421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4503A607"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Denumirea întreprinderii: _________________________________</w:t>
      </w:r>
    </w:p>
    <w:p w14:paraId="3805386E"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p>
    <w:p w14:paraId="3B529E4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Semnat Asociatul secund: __________________________</w:t>
      </w:r>
    </w:p>
    <w:p w14:paraId="6B8F5DEA"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Nume: __________________________________________</w:t>
      </w:r>
    </w:p>
    <w:p w14:paraId="7612BC76" w14:textId="77777777" w:rsidR="00C56125" w:rsidRPr="00C56125" w:rsidRDefault="00C56125" w:rsidP="00C56125">
      <w:pPr>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Funcţia în cadrul întreprinderii: ____________________________</w:t>
      </w:r>
    </w:p>
    <w:p w14:paraId="47D4EEC8" w14:textId="77777777" w:rsidR="00C56125" w:rsidRPr="00C56125" w:rsidRDefault="00C56125" w:rsidP="00C56125">
      <w:pPr>
        <w:tabs>
          <w:tab w:val="left" w:pos="567"/>
        </w:tabs>
        <w:spacing w:after="0" w:line="240" w:lineRule="auto"/>
        <w:jc w:val="both"/>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Denumirea întreprinderii: _________________________________  </w:t>
      </w:r>
    </w:p>
    <w:p w14:paraId="2343A2D9"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4CB22C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00295EC"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3E3FFF"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18</w:t>
      </w:r>
    </w:p>
    <w:p w14:paraId="6529FB7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6A1F34F"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DFFCBB4"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936A67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09CD03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EB9AAE" w14:textId="77777777" w:rsidR="00C56125" w:rsidRPr="00C56125" w:rsidRDefault="00C56125" w:rsidP="00C56125">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ANGAJAMENT TERŢ SUSŢINĂTOR FINANCIAR</w:t>
      </w:r>
    </w:p>
    <w:p w14:paraId="5B99C580"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3A9EFF"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C56125">
        <w:rPr>
          <w:rFonts w:ascii="Times New Roman" w:eastAsia="Times New Roman" w:hAnsi="Times New Roman" w:cs="Times New Roman"/>
          <w:b/>
          <w:noProof/>
          <w:spacing w:val="-2"/>
          <w:sz w:val="24"/>
          <w:szCs w:val="24"/>
          <w:lang w:val="ro-MD"/>
        </w:rPr>
        <w:t>Terţ susţinător financiar</w:t>
      </w:r>
    </w:p>
    <w:p w14:paraId="24F2768D"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pacing w:val="-2"/>
          <w:sz w:val="24"/>
          <w:szCs w:val="24"/>
          <w:lang w:val="ro-MD"/>
        </w:rPr>
        <w:t>..........................</w:t>
      </w:r>
      <w:r w:rsidRPr="00C56125">
        <w:rPr>
          <w:rFonts w:ascii="Times New Roman" w:eastAsia="Times New Roman" w:hAnsi="Times New Roman" w:cs="Times New Roman"/>
          <w:noProof/>
          <w:sz w:val="24"/>
          <w:szCs w:val="24"/>
          <w:lang w:val="ro-MD"/>
        </w:rPr>
        <w:t xml:space="preserve">(denumirea)  </w:t>
      </w:r>
    </w:p>
    <w:p w14:paraId="04BAD7DE"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ANGAJAMENT</w:t>
      </w:r>
    </w:p>
    <w:p w14:paraId="0EF80E8F"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privind susţinerea financiară </w:t>
      </w:r>
      <w:r w:rsidRPr="00C56125">
        <w:rPr>
          <w:rFonts w:ascii="Times New Roman" w:eastAsia="Times New Roman" w:hAnsi="Times New Roman" w:cs="Times New Roman"/>
          <w:noProof/>
          <w:spacing w:val="-1"/>
          <w:sz w:val="24"/>
          <w:szCs w:val="24"/>
          <w:lang w:val="ro-MD"/>
        </w:rPr>
        <w:t>a ofertantului/candidatului\</w:t>
      </w:r>
    </w:p>
    <w:p w14:paraId="5D532C2F" w14:textId="77777777" w:rsidR="00C56125" w:rsidRPr="00C56125" w:rsidRDefault="00C56125" w:rsidP="00C56125">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C56125">
        <w:rPr>
          <w:rFonts w:ascii="Times New Roman" w:eastAsia="Times New Roman" w:hAnsi="Times New Roman" w:cs="Times New Roman"/>
          <w:noProof/>
          <w:spacing w:val="-3"/>
          <w:sz w:val="24"/>
          <w:szCs w:val="24"/>
          <w:lang w:val="ro-MD"/>
        </w:rPr>
        <w:t>Către, ................................................................................................................................................</w:t>
      </w:r>
    </w:p>
    <w:p w14:paraId="5AD2F5AB"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 xml:space="preserve">                            (denumirea autorităţii contractante şi adresa completă)</w:t>
      </w:r>
    </w:p>
    <w:p w14:paraId="6A277EDB" w14:textId="77777777" w:rsidR="00C56125" w:rsidRPr="00C56125" w:rsidRDefault="00C56125" w:rsidP="00C56125">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Cu privire la procedura pentru atribuirea contractului ......................................................................</w:t>
      </w:r>
    </w:p>
    <w:p w14:paraId="083A7A51" w14:textId="77777777" w:rsidR="00C56125" w:rsidRPr="00C56125" w:rsidRDefault="00C56125" w:rsidP="00C56125">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noProof/>
          <w:sz w:val="24"/>
          <w:szCs w:val="24"/>
          <w:lang w:val="ro-MD"/>
        </w:rPr>
        <w:t>(denumirea contractului de achiziţie publică),</w:t>
      </w:r>
      <w:r w:rsidRPr="00C56125">
        <w:rPr>
          <w:rFonts w:ascii="Times New Roman" w:eastAsia="Times New Roman" w:hAnsi="Times New Roman" w:cs="Times New Roman"/>
          <w:noProof/>
          <w:sz w:val="24"/>
          <w:szCs w:val="24"/>
          <w:lang w:val="ro-MD"/>
        </w:rPr>
        <w:t xml:space="preserve"> noi .......................(</w:t>
      </w:r>
      <w:r w:rsidRPr="00C56125">
        <w:rPr>
          <w:rFonts w:ascii="Times New Roman" w:eastAsia="Times New Roman" w:hAnsi="Times New Roman" w:cs="Times New Roman"/>
          <w:i/>
          <w:noProof/>
          <w:sz w:val="24"/>
          <w:szCs w:val="24"/>
          <w:lang w:val="ro-MD"/>
        </w:rPr>
        <w:t>denumirea terţului susţinător financiar)</w:t>
      </w:r>
      <w:r w:rsidRPr="00C56125">
        <w:rPr>
          <w:rFonts w:ascii="Times New Roman" w:eastAsia="Times New Roman" w:hAnsi="Times New Roman" w:cs="Times New Roman"/>
          <w:noProof/>
          <w:sz w:val="24"/>
          <w:szCs w:val="24"/>
          <w:lang w:val="ro-MD"/>
        </w:rPr>
        <w:t xml:space="preserve">, având sediul înregistrat </w:t>
      </w:r>
      <w:r w:rsidRPr="00C56125">
        <w:rPr>
          <w:rFonts w:ascii="Times New Roman" w:eastAsia="Times New Roman" w:hAnsi="Times New Roman" w:cs="Times New Roman"/>
          <w:noProof/>
          <w:spacing w:val="-7"/>
          <w:sz w:val="24"/>
          <w:szCs w:val="24"/>
          <w:lang w:val="ro-MD"/>
        </w:rPr>
        <w:t xml:space="preserve">la .................. </w:t>
      </w:r>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i/>
          <w:noProof/>
          <w:sz w:val="24"/>
          <w:szCs w:val="24"/>
          <w:lang w:val="ro-MD"/>
        </w:rPr>
        <w:t>adresa terţului susţinător financiar)</w:t>
      </w:r>
      <w:r w:rsidRPr="00C56125">
        <w:rPr>
          <w:rFonts w:ascii="Times New Roman" w:eastAsia="Times New Roman" w:hAnsi="Times New Roman" w:cs="Times New Roman"/>
          <w:noProof/>
          <w:sz w:val="24"/>
          <w:szCs w:val="24"/>
          <w:lang w:val="ro-MD"/>
        </w:rPr>
        <w:t>, ne obligăm, în mod ferm, necondiţionat şi irevocabil, să punem la dispoziţia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733856"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4D451CF3"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În acest sens, ne obligăm în mod ferm, necondiţionat şi irevocabil, să punem la dispoziţia .......... (</w:t>
      </w:r>
      <w:r w:rsidRPr="00C56125">
        <w:rPr>
          <w:rFonts w:ascii="Times New Roman" w:eastAsia="Times New Roman" w:hAnsi="Times New Roman" w:cs="Times New Roman"/>
          <w:i/>
          <w:noProof/>
          <w:sz w:val="24"/>
          <w:szCs w:val="24"/>
          <w:lang w:val="ro-MD"/>
        </w:rPr>
        <w:t xml:space="preserve">denumirea ofertantului/candidatului) </w:t>
      </w:r>
      <w:r w:rsidRPr="00C56125">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F746AB8"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Noi, ............................................ (</w:t>
      </w:r>
      <w:r w:rsidRPr="00C56125">
        <w:rPr>
          <w:rFonts w:ascii="Times New Roman" w:eastAsia="Times New Roman" w:hAnsi="Times New Roman" w:cs="Times New Roman"/>
          <w:i/>
          <w:noProof/>
          <w:sz w:val="24"/>
          <w:szCs w:val="24"/>
          <w:lang w:val="ro-MD"/>
        </w:rPr>
        <w:t>denumirea terţului susţinător financiar),</w:t>
      </w:r>
      <w:r w:rsidRPr="00C56125">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C56125">
        <w:rPr>
          <w:rFonts w:ascii="Times New Roman" w:eastAsia="Times New Roman" w:hAnsi="Times New Roman" w:cs="Times New Roman"/>
          <w:i/>
          <w:noProof/>
          <w:sz w:val="24"/>
          <w:szCs w:val="24"/>
          <w:lang w:val="ro-MD"/>
        </w:rPr>
        <w:t>denumirea ofertantului)</w:t>
      </w:r>
      <w:r w:rsidRPr="00C56125">
        <w:rPr>
          <w:rFonts w:ascii="Times New Roman" w:eastAsia="Times New Roman" w:hAnsi="Times New Roman" w:cs="Times New Roman"/>
          <w:noProof/>
          <w:sz w:val="24"/>
          <w:szCs w:val="24"/>
          <w:lang w:val="ro-MD"/>
        </w:rPr>
        <w:t>, în baza contractului de achiziţie publică şi pentru care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602F09E1"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Noi, ..................... </w:t>
      </w:r>
      <w:r w:rsidRPr="00C56125">
        <w:rPr>
          <w:rFonts w:ascii="Times New Roman" w:eastAsia="Times New Roman" w:hAnsi="Times New Roman" w:cs="Times New Roman"/>
          <w:i/>
          <w:noProof/>
          <w:sz w:val="24"/>
          <w:szCs w:val="24"/>
          <w:lang w:val="ro-MD"/>
        </w:rPr>
        <w:t>(denumirea terţului susţinător financiar)</w:t>
      </w:r>
      <w:r w:rsidRPr="00C56125">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079AF274"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Noi,..................................</w:t>
      </w:r>
      <w:r w:rsidRPr="00C56125">
        <w:rPr>
          <w:rFonts w:ascii="Times New Roman" w:eastAsia="Times New Roman" w:hAnsi="Times New Roman" w:cs="Times New Roman"/>
          <w:i/>
          <w:noProof/>
          <w:sz w:val="24"/>
          <w:szCs w:val="24"/>
          <w:lang w:val="ro-MD"/>
        </w:rPr>
        <w:t xml:space="preserve"> (denumirea terţului susţinător financiar),</w:t>
      </w:r>
      <w:r w:rsidRPr="00C56125">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5E540D54"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i/>
          <w:noProof/>
          <w:sz w:val="24"/>
          <w:szCs w:val="24"/>
          <w:lang w:val="ro-MD"/>
        </w:rPr>
        <w:t>denumirea ofertantului/candidatului).</w:t>
      </w:r>
    </w:p>
    <w:p w14:paraId="59902A6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0AB797EC"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04BFECB"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3E7A853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D55762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2A2BAF1" w14:textId="77777777" w:rsidR="00C56125" w:rsidRPr="00C56125" w:rsidRDefault="00C56125" w:rsidP="00C56125">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Data completării,</w:t>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t xml:space="preserve">                                        Terţ susţinător,</w:t>
      </w:r>
      <w:r w:rsidRPr="00C56125">
        <w:rPr>
          <w:rFonts w:ascii="Times New Roman" w:eastAsia="Times New Roman" w:hAnsi="Times New Roman" w:cs="Times New Roman"/>
          <w:i/>
          <w:noProof/>
          <w:spacing w:val="-1"/>
          <w:sz w:val="24"/>
          <w:szCs w:val="24"/>
          <w:lang w:val="ro-MD"/>
        </w:rPr>
        <w:t xml:space="preserve">  (semnătură autorizată)</w:t>
      </w:r>
    </w:p>
    <w:p w14:paraId="2E972531" w14:textId="635827F1" w:rsidR="00C56125" w:rsidRPr="00C56125" w:rsidRDefault="00C56125" w:rsidP="00122C45">
      <w:pPr>
        <w:spacing w:after="0" w:line="240" w:lineRule="auto"/>
        <w:rPr>
          <w:rFonts w:ascii="Times New Roman" w:eastAsia="Times New Roman" w:hAnsi="Times New Roman" w:cs="Times New Roman"/>
          <w:sz w:val="24"/>
          <w:szCs w:val="24"/>
          <w:lang w:val="ro-MD"/>
        </w:rPr>
      </w:pPr>
    </w:p>
    <w:p w14:paraId="35F2286F" w14:textId="77777777" w:rsidR="00C56125" w:rsidRPr="00C56125" w:rsidRDefault="00C56125" w:rsidP="00122C45">
      <w:pPr>
        <w:spacing w:after="0" w:line="240" w:lineRule="auto"/>
        <w:rPr>
          <w:rFonts w:ascii="Times New Roman" w:eastAsia="Times New Roman" w:hAnsi="Times New Roman" w:cs="Times New Roman"/>
          <w:sz w:val="24"/>
          <w:szCs w:val="24"/>
          <w:lang w:val="ro-MD"/>
        </w:rPr>
      </w:pPr>
    </w:p>
    <w:p w14:paraId="2605F57B"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19</w:t>
      </w:r>
    </w:p>
    <w:p w14:paraId="4DA72A4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10DC14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7BCB8AE"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E05B6AB" w14:textId="77777777" w:rsidR="00C56125" w:rsidRPr="00C56125" w:rsidRDefault="00C56125" w:rsidP="00C56125">
      <w:pPr>
        <w:tabs>
          <w:tab w:val="left" w:pos="1134"/>
        </w:tabs>
        <w:spacing w:after="0" w:line="240" w:lineRule="auto"/>
        <w:ind w:left="720"/>
        <w:jc w:val="center"/>
        <w:outlineLvl w:val="0"/>
        <w:rPr>
          <w:rFonts w:ascii="Times New Roman" w:eastAsia="Times New Roman" w:hAnsi="Times New Roman" w:cs="Times New Roman"/>
          <w:b/>
          <w:lang w:val="ro-MD"/>
        </w:rPr>
      </w:pPr>
    </w:p>
    <w:p w14:paraId="0C3D6E3B" w14:textId="77777777" w:rsidR="00C56125" w:rsidRPr="00C56125" w:rsidRDefault="00C56125" w:rsidP="00C56125">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ANGAJAMENT PRIVIND SUSŢINEREA TEHNICĂ ȘI PROFESIONALĂ A OFERTANTULUI/GRUPULUI DE OPERATORI ECONOMICI</w:t>
      </w:r>
    </w:p>
    <w:p w14:paraId="2BBA7213" w14:textId="77777777" w:rsidR="00C56125" w:rsidRPr="00C56125" w:rsidRDefault="00C56125" w:rsidP="00C56125">
      <w:pPr>
        <w:spacing w:after="0" w:line="240" w:lineRule="auto"/>
        <w:ind w:left="5040" w:firstLine="720"/>
        <w:jc w:val="both"/>
        <w:rPr>
          <w:rFonts w:ascii="Times New Roman" w:eastAsiaTheme="majorEastAsia" w:hAnsi="Times New Roman" w:cs="Times New Roman"/>
          <w:b/>
          <w:bCs/>
          <w:noProof/>
          <w:sz w:val="24"/>
          <w:szCs w:val="24"/>
          <w:lang w:val="ro-MD"/>
        </w:rPr>
      </w:pPr>
    </w:p>
    <w:p w14:paraId="2AB715ED" w14:textId="77777777" w:rsidR="00C56125" w:rsidRPr="00C56125" w:rsidRDefault="00C56125" w:rsidP="00C56125">
      <w:pPr>
        <w:spacing w:after="0" w:line="240" w:lineRule="auto"/>
        <w:ind w:left="5040" w:firstLine="720"/>
        <w:jc w:val="both"/>
        <w:rPr>
          <w:rFonts w:ascii="Times New Roman" w:eastAsiaTheme="majorEastAsia" w:hAnsi="Times New Roman" w:cs="Times New Roman"/>
          <w:b/>
          <w:bCs/>
          <w:noProof/>
          <w:sz w:val="24"/>
          <w:szCs w:val="24"/>
          <w:lang w:val="ro-MD"/>
        </w:rPr>
      </w:pPr>
    </w:p>
    <w:p w14:paraId="4CD0E277" w14:textId="77777777" w:rsidR="00C56125" w:rsidRPr="00C56125" w:rsidRDefault="00C56125" w:rsidP="00C56125">
      <w:pPr>
        <w:spacing w:after="0" w:line="240" w:lineRule="auto"/>
        <w:rPr>
          <w:rFonts w:ascii="Times New Roman" w:eastAsia="Times New Roman" w:hAnsi="Times New Roman" w:cs="Times New Roman"/>
          <w:sz w:val="24"/>
          <w:szCs w:val="24"/>
          <w:lang w:val="ro-MD"/>
        </w:rPr>
      </w:pPr>
    </w:p>
    <w:p w14:paraId="048CC002" w14:textId="77777777" w:rsidR="00C56125" w:rsidRPr="00C56125" w:rsidRDefault="00C56125" w:rsidP="00C56125">
      <w:pPr>
        <w:shd w:val="clear" w:color="auto" w:fill="FFFFFF"/>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pacing w:val="-2"/>
          <w:sz w:val="24"/>
          <w:szCs w:val="24"/>
          <w:lang w:val="ro-MD"/>
        </w:rPr>
        <w:t>..........................</w:t>
      </w:r>
    </w:p>
    <w:p w14:paraId="26AEB8DC"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(denumirea)</w:t>
      </w:r>
    </w:p>
    <w:p w14:paraId="17F6A93D"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ANGAJAMENT</w:t>
      </w:r>
    </w:p>
    <w:p w14:paraId="6CC7506A"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privind susţinerea tehnică și profesională</w:t>
      </w:r>
    </w:p>
    <w:p w14:paraId="3564E8BF"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 ofertantului/candidatului</w:t>
      </w:r>
    </w:p>
    <w:p w14:paraId="7B41B323" w14:textId="77777777" w:rsidR="00C56125" w:rsidRPr="00C56125" w:rsidRDefault="00C56125" w:rsidP="00C56125">
      <w:pPr>
        <w:shd w:val="clear" w:color="auto" w:fill="FFFFFF"/>
        <w:spacing w:after="0" w:line="240" w:lineRule="auto"/>
        <w:jc w:val="center"/>
        <w:rPr>
          <w:rFonts w:ascii="Times New Roman" w:eastAsia="Times New Roman" w:hAnsi="Times New Roman" w:cs="Times New Roman"/>
          <w:noProof/>
          <w:sz w:val="24"/>
          <w:szCs w:val="24"/>
          <w:lang w:val="ro-MD"/>
        </w:rPr>
      </w:pPr>
    </w:p>
    <w:p w14:paraId="2282380F"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pacing w:val="-2"/>
          <w:sz w:val="24"/>
          <w:szCs w:val="24"/>
          <w:lang w:val="ro-MD"/>
        </w:rPr>
        <w:t>Către</w:t>
      </w:r>
      <w:r w:rsidRPr="00C56125">
        <w:rPr>
          <w:rFonts w:ascii="Times New Roman" w:eastAsia="Times New Roman" w:hAnsi="Times New Roman" w:cs="Times New Roman"/>
          <w:noProof/>
          <w:sz w:val="24"/>
          <w:szCs w:val="24"/>
          <w:lang w:val="ro-MD"/>
        </w:rPr>
        <w:t>, .................................................................................................................................................</w:t>
      </w:r>
    </w:p>
    <w:p w14:paraId="78AD521D" w14:textId="77777777" w:rsidR="00C56125" w:rsidRPr="00C56125" w:rsidRDefault="00C56125" w:rsidP="00C56125">
      <w:pPr>
        <w:shd w:val="clear" w:color="auto" w:fill="FFFFFF"/>
        <w:spacing w:before="5" w:after="0" w:line="240" w:lineRule="auto"/>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 xml:space="preserve">                                   (denumirea autorităţii contractante şi adresa completă)</w:t>
      </w:r>
    </w:p>
    <w:p w14:paraId="2C342B5B" w14:textId="77777777" w:rsidR="00C56125" w:rsidRPr="00C56125" w:rsidRDefault="00C56125" w:rsidP="00C56125">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Cu privire la procedura pentru atribuirea contractului ................</w:t>
      </w:r>
      <w:r w:rsidRPr="00C56125">
        <w:rPr>
          <w:rFonts w:ascii="Times New Roman" w:eastAsia="Times New Roman" w:hAnsi="Times New Roman" w:cs="Times New Roman"/>
          <w:i/>
          <w:noProof/>
          <w:sz w:val="24"/>
          <w:szCs w:val="24"/>
          <w:lang w:val="ro-MD"/>
        </w:rPr>
        <w:t>...... (denumirea contractului de achiziţie publică)</w:t>
      </w:r>
      <w:r w:rsidRPr="00C56125">
        <w:rPr>
          <w:rFonts w:ascii="Times New Roman" w:eastAsia="Times New Roman" w:hAnsi="Times New Roman" w:cs="Times New Roman"/>
          <w:noProof/>
          <w:sz w:val="24"/>
          <w:szCs w:val="24"/>
          <w:lang w:val="ro-MD"/>
        </w:rPr>
        <w:t xml:space="preserve">, noi ............. </w:t>
      </w:r>
      <w:r w:rsidRPr="00C56125">
        <w:rPr>
          <w:rFonts w:ascii="Times New Roman" w:eastAsia="Times New Roman" w:hAnsi="Times New Roman" w:cs="Times New Roman"/>
          <w:i/>
          <w:noProof/>
          <w:sz w:val="24"/>
          <w:szCs w:val="24"/>
          <w:lang w:val="ro-MD"/>
        </w:rPr>
        <w:t>(denumirea terţului susţinător tehnic şi profesional</w:t>
      </w:r>
      <w:r w:rsidRPr="00C56125">
        <w:rPr>
          <w:rFonts w:ascii="Times New Roman" w:eastAsia="Times New Roman" w:hAnsi="Times New Roman" w:cs="Times New Roman"/>
          <w:noProof/>
          <w:sz w:val="24"/>
          <w:szCs w:val="24"/>
          <w:lang w:val="ro-MD"/>
        </w:rPr>
        <w:t>), având sediul înregistrat la .......... .............</w:t>
      </w:r>
      <w:r w:rsidRPr="00C56125">
        <w:rPr>
          <w:rFonts w:ascii="Times New Roman" w:eastAsia="Times New Roman" w:hAnsi="Times New Roman" w:cs="Times New Roman"/>
          <w:i/>
          <w:noProof/>
          <w:sz w:val="24"/>
          <w:szCs w:val="24"/>
          <w:lang w:val="ro-MD"/>
        </w:rPr>
        <w:t>(adresa terţului susţinător tehnic şi profesional)</w:t>
      </w:r>
      <w:r w:rsidRPr="00C56125">
        <w:rPr>
          <w:rFonts w:ascii="Times New Roman" w:eastAsia="Times New Roman" w:hAnsi="Times New Roman" w:cs="Times New Roman"/>
          <w:noProof/>
          <w:sz w:val="24"/>
          <w:szCs w:val="24"/>
          <w:lang w:val="ro-MD"/>
        </w:rPr>
        <w:t>, ne obligăm, în mod ferm, necondiţionat şi irevocabil, să punem la dispoziţia.............. (</w:t>
      </w:r>
      <w:r w:rsidRPr="00C56125">
        <w:rPr>
          <w:rFonts w:ascii="Times New Roman" w:eastAsia="Times New Roman" w:hAnsi="Times New Roman" w:cs="Times New Roman"/>
          <w:i/>
          <w:noProof/>
          <w:sz w:val="24"/>
          <w:szCs w:val="24"/>
          <w:lang w:val="ro-MD"/>
        </w:rPr>
        <w:t>denumirea ofertantului)</w:t>
      </w:r>
      <w:r w:rsidRPr="00C56125">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700F9B" w14:textId="77777777" w:rsidR="00C56125" w:rsidRPr="00C56125" w:rsidRDefault="00C56125" w:rsidP="00C56125">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2E13AD70"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În acest sens, ne obligăm în mod ferm, necondiţionat şi irevocabil, să punem la dispoziţia .......... (</w:t>
      </w:r>
      <w:r w:rsidRPr="00C56125">
        <w:rPr>
          <w:rFonts w:ascii="Times New Roman" w:eastAsia="Times New Roman" w:hAnsi="Times New Roman" w:cs="Times New Roman"/>
          <w:i/>
          <w:noProof/>
          <w:sz w:val="24"/>
          <w:szCs w:val="24"/>
          <w:lang w:val="ro-MD"/>
        </w:rPr>
        <w:t xml:space="preserve">denumirea ofertantului/candidatului) </w:t>
      </w:r>
      <w:r w:rsidRPr="00C56125">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43F16C64"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Noi, ....................... </w:t>
      </w:r>
      <w:r w:rsidRPr="00C56125">
        <w:rPr>
          <w:rFonts w:ascii="Times New Roman" w:eastAsia="Times New Roman" w:hAnsi="Times New Roman" w:cs="Times New Roman"/>
          <w:i/>
          <w:noProof/>
          <w:sz w:val="24"/>
          <w:szCs w:val="24"/>
          <w:lang w:val="ro-MD"/>
        </w:rPr>
        <w:t>(denumirea terţului susţinător tehnic şiprofesional),</w:t>
      </w:r>
      <w:r w:rsidRPr="00C56125">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C56125">
        <w:rPr>
          <w:rFonts w:ascii="Times New Roman" w:eastAsia="Times New Roman" w:hAnsi="Times New Roman" w:cs="Times New Roman"/>
          <w:i/>
          <w:noProof/>
          <w:sz w:val="24"/>
          <w:szCs w:val="24"/>
          <w:lang w:val="ro-MD"/>
        </w:rPr>
        <w:t>(denumirea ofertantului/candidatului)</w:t>
      </w:r>
      <w:r w:rsidRPr="00C56125">
        <w:rPr>
          <w:rFonts w:ascii="Times New Roman" w:eastAsia="Times New Roman" w:hAnsi="Times New Roman" w:cs="Times New Roman"/>
          <w:noProof/>
          <w:sz w:val="24"/>
          <w:szCs w:val="24"/>
          <w:lang w:val="ro-MD"/>
        </w:rPr>
        <w:t xml:space="preserve">, în baza contractului de achiziţie publică, şi pentru care ................ </w:t>
      </w:r>
      <w:r w:rsidRPr="00C56125">
        <w:rPr>
          <w:rFonts w:ascii="Times New Roman" w:eastAsia="Times New Roman" w:hAnsi="Times New Roman" w:cs="Times New Roman"/>
          <w:i/>
          <w:noProof/>
          <w:sz w:val="24"/>
          <w:szCs w:val="24"/>
          <w:lang w:val="ro-MD"/>
        </w:rPr>
        <w:t>(denumire operatorul/candidatului)</w:t>
      </w:r>
      <w:r w:rsidRPr="00C56125">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FD815D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Noi, .................. </w:t>
      </w:r>
      <w:r w:rsidRPr="00C56125">
        <w:rPr>
          <w:rFonts w:ascii="Times New Roman" w:eastAsia="Times New Roman" w:hAnsi="Times New Roman" w:cs="Times New Roman"/>
          <w:i/>
          <w:noProof/>
          <w:sz w:val="24"/>
          <w:szCs w:val="24"/>
          <w:lang w:val="ro-MD"/>
        </w:rPr>
        <w:t>(denumirea terţului susţinător tehnic şi profesional),</w:t>
      </w:r>
      <w:r w:rsidRPr="00C56125">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C56125">
        <w:rPr>
          <w:rFonts w:ascii="Times New Roman" w:eastAsia="Times New Roman" w:hAnsi="Times New Roman" w:cs="Times New Roman"/>
          <w:i/>
          <w:noProof/>
          <w:sz w:val="24"/>
          <w:szCs w:val="24"/>
          <w:lang w:val="ro-MD"/>
        </w:rPr>
        <w:t>denumire ofertant),</w:t>
      </w:r>
      <w:r w:rsidRPr="00C56125">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3FCAA6F5"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Noi,..................................</w:t>
      </w:r>
      <w:r w:rsidRPr="00C56125">
        <w:rPr>
          <w:rFonts w:ascii="Times New Roman" w:eastAsia="Times New Roman" w:hAnsi="Times New Roman" w:cs="Times New Roman"/>
          <w:i/>
          <w:noProof/>
          <w:sz w:val="24"/>
          <w:szCs w:val="24"/>
          <w:lang w:val="ro-MD"/>
        </w:rPr>
        <w:t xml:space="preserve"> (denumirea terţului susţinător tehnic şi profesional),</w:t>
      </w:r>
      <w:r w:rsidRPr="00C56125">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5C73D447" w14:textId="77777777" w:rsidR="00C56125" w:rsidRPr="00C56125" w:rsidRDefault="00C56125" w:rsidP="00C56125">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i/>
          <w:noProof/>
          <w:sz w:val="24"/>
          <w:szCs w:val="24"/>
          <w:lang w:val="ro-MD"/>
        </w:rPr>
        <w:t>denumirea ofertantului/candidatului).</w:t>
      </w:r>
    </w:p>
    <w:p w14:paraId="62A38860"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p>
    <w:p w14:paraId="36B3A9E3"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p>
    <w:p w14:paraId="2589293B"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Data completării,</w:t>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t>Terţ susţinător,</w:t>
      </w:r>
    </w:p>
    <w:p w14:paraId="19FF8604" w14:textId="77777777" w:rsidR="00C56125" w:rsidRPr="00C56125" w:rsidRDefault="00C56125" w:rsidP="00C56125">
      <w:pPr>
        <w:shd w:val="clear" w:color="auto" w:fill="FFFFFF"/>
        <w:spacing w:after="0" w:line="240" w:lineRule="auto"/>
        <w:rPr>
          <w:rFonts w:ascii="Times New Roman" w:eastAsia="Times New Roman" w:hAnsi="Times New Roman" w:cs="Times New Roman"/>
          <w:noProof/>
          <w:spacing w:val="-1"/>
          <w:sz w:val="24"/>
          <w:szCs w:val="24"/>
          <w:lang w:val="ro-MD"/>
        </w:rPr>
      </w:pPr>
      <w:r w:rsidRPr="00C56125">
        <w:rPr>
          <w:rFonts w:ascii="Times New Roman" w:eastAsia="Times New Roman" w:hAnsi="Times New Roman" w:cs="Times New Roman"/>
          <w:noProof/>
          <w:spacing w:val="-1"/>
          <w:sz w:val="24"/>
          <w:szCs w:val="24"/>
          <w:lang w:val="ro-MD"/>
        </w:rPr>
        <w:t>...........................</w:t>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r>
      <w:r w:rsidRPr="00C56125">
        <w:rPr>
          <w:rFonts w:ascii="Times New Roman" w:eastAsia="Times New Roman" w:hAnsi="Times New Roman" w:cs="Times New Roman"/>
          <w:noProof/>
          <w:spacing w:val="-1"/>
          <w:sz w:val="24"/>
          <w:szCs w:val="24"/>
          <w:lang w:val="ro-MD"/>
        </w:rPr>
        <w:tab/>
        <w:t>.....................</w:t>
      </w:r>
    </w:p>
    <w:p w14:paraId="7AC50929" w14:textId="77777777" w:rsidR="00C56125" w:rsidRPr="00C56125" w:rsidRDefault="00C56125" w:rsidP="00C56125">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C56125">
        <w:rPr>
          <w:rFonts w:ascii="Times New Roman" w:eastAsia="Times New Roman" w:hAnsi="Times New Roman" w:cs="Times New Roman"/>
          <w:i/>
          <w:noProof/>
          <w:spacing w:val="-1"/>
          <w:sz w:val="24"/>
          <w:szCs w:val="24"/>
          <w:lang w:val="ro-MD"/>
        </w:rPr>
        <w:t>(semnătură autorizată)</w:t>
      </w:r>
    </w:p>
    <w:p w14:paraId="73FD758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D93DEF7"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20</w:t>
      </w:r>
    </w:p>
    <w:p w14:paraId="0CDD98DA"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2C3DA4F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3EF1D74"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749D70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6CB63B1" w14:textId="77777777" w:rsidR="00C56125" w:rsidRPr="00C56125" w:rsidRDefault="00C56125" w:rsidP="00C56125">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C56125">
        <w:rPr>
          <w:rFonts w:ascii="Times New Roman" w:eastAsia="Times New Roman" w:hAnsi="Times New Roman" w:cs="Times New Roman"/>
          <w:b/>
          <w:bCs/>
          <w:noProof/>
          <w:kern w:val="32"/>
          <w:sz w:val="24"/>
          <w:szCs w:val="24"/>
          <w:lang w:val="ro-MD"/>
        </w:rPr>
        <w:t xml:space="preserve">DECLARAŢIE TERŢ SUSŢINĂTOR TEHNIC </w:t>
      </w:r>
    </w:p>
    <w:p w14:paraId="43BC3499" w14:textId="77777777" w:rsidR="00C56125" w:rsidRPr="00C56125" w:rsidRDefault="00C56125" w:rsidP="00C56125">
      <w:pPr>
        <w:shd w:val="clear" w:color="auto" w:fill="FFFFFF"/>
        <w:spacing w:after="200" w:line="240" w:lineRule="auto"/>
        <w:rPr>
          <w:rFonts w:ascii="Times New Roman" w:eastAsia="Calibri" w:hAnsi="Times New Roman" w:cs="Times New Roman"/>
          <w:b/>
          <w:i/>
          <w:noProof/>
          <w:sz w:val="24"/>
          <w:szCs w:val="24"/>
          <w:lang w:val="ro-MD"/>
        </w:rPr>
      </w:pPr>
    </w:p>
    <w:p w14:paraId="263AAD5F" w14:textId="77777777" w:rsidR="00C56125" w:rsidRPr="00C56125" w:rsidRDefault="00C56125" w:rsidP="00C56125">
      <w:pPr>
        <w:shd w:val="clear" w:color="auto" w:fill="FFFFFF"/>
        <w:spacing w:after="0" w:line="240" w:lineRule="auto"/>
        <w:rPr>
          <w:rFonts w:ascii="Times New Roman" w:eastAsia="Calibri" w:hAnsi="Times New Roman" w:cs="Times New Roman"/>
          <w:b/>
          <w:noProof/>
          <w:spacing w:val="-2"/>
          <w:sz w:val="24"/>
          <w:szCs w:val="24"/>
          <w:lang w:val="ro-MD"/>
        </w:rPr>
      </w:pPr>
      <w:r w:rsidRPr="00C56125">
        <w:rPr>
          <w:rFonts w:ascii="Times New Roman" w:eastAsia="Calibri" w:hAnsi="Times New Roman" w:cs="Times New Roman"/>
          <w:b/>
          <w:noProof/>
          <w:spacing w:val="-2"/>
          <w:sz w:val="24"/>
          <w:szCs w:val="24"/>
          <w:lang w:val="ro-MD"/>
        </w:rPr>
        <w:t xml:space="preserve">Terţ susţinător tehnic </w:t>
      </w:r>
    </w:p>
    <w:p w14:paraId="3419DC8B" w14:textId="77777777" w:rsidR="00C56125" w:rsidRPr="00C56125" w:rsidRDefault="00C56125" w:rsidP="00C56125">
      <w:pPr>
        <w:shd w:val="clear" w:color="auto" w:fill="FFFFFF"/>
        <w:spacing w:after="0" w:line="240" w:lineRule="auto"/>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2"/>
          <w:sz w:val="24"/>
          <w:szCs w:val="24"/>
          <w:lang w:val="ro-MD"/>
        </w:rPr>
        <w:t>..........................</w:t>
      </w:r>
    </w:p>
    <w:p w14:paraId="5F2EA1D4" w14:textId="77777777" w:rsidR="00C56125" w:rsidRPr="00C56125" w:rsidRDefault="00C56125" w:rsidP="00C56125">
      <w:pPr>
        <w:shd w:val="clear" w:color="auto" w:fill="FFFFFF"/>
        <w:spacing w:after="0" w:line="240" w:lineRule="auto"/>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(denumirea)</w:t>
      </w:r>
    </w:p>
    <w:p w14:paraId="1B0319FC" w14:textId="77777777" w:rsidR="00C56125" w:rsidRPr="00C56125" w:rsidRDefault="00C56125" w:rsidP="00C56125">
      <w:pPr>
        <w:shd w:val="clear" w:color="auto" w:fill="FFFFFF"/>
        <w:spacing w:after="0" w:line="240" w:lineRule="auto"/>
        <w:rPr>
          <w:rFonts w:ascii="Times New Roman" w:eastAsia="Calibri" w:hAnsi="Times New Roman" w:cs="Times New Roman"/>
          <w:noProof/>
          <w:sz w:val="24"/>
          <w:szCs w:val="24"/>
          <w:lang w:val="ro-MD"/>
        </w:rPr>
      </w:pPr>
    </w:p>
    <w:p w14:paraId="61089576" w14:textId="77777777" w:rsidR="00C56125" w:rsidRPr="00C56125" w:rsidRDefault="00C56125" w:rsidP="00C56125">
      <w:pPr>
        <w:spacing w:after="200" w:line="240" w:lineRule="auto"/>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z w:val="24"/>
          <w:szCs w:val="24"/>
          <w:lang w:val="ro-MD"/>
        </w:rPr>
        <w:t>Declaraţie</w:t>
      </w:r>
    </w:p>
    <w:p w14:paraId="215AC38F" w14:textId="77777777" w:rsidR="00C56125" w:rsidRPr="00C56125" w:rsidRDefault="00C56125" w:rsidP="00C56125">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reprezentant împuternicit al .......................... (</w:t>
      </w:r>
      <w:r w:rsidRPr="00C56125">
        <w:rPr>
          <w:rFonts w:ascii="Times New Roman" w:eastAsia="Calibri" w:hAnsi="Times New Roman" w:cs="Times New Roman"/>
          <w:i/>
          <w:noProof/>
          <w:sz w:val="24"/>
          <w:szCs w:val="24"/>
          <w:lang w:val="ro-MD"/>
        </w:rPr>
        <w:t>denumirea terţului susţinător tehnic şi profesional),</w:t>
      </w:r>
      <w:r w:rsidRPr="00C56125">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20D09CF" w14:textId="77777777" w:rsidR="00C56125" w:rsidRPr="00C56125" w:rsidRDefault="00C56125" w:rsidP="00C56125">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C56125">
        <w:rPr>
          <w:rFonts w:ascii="Times New Roman" w:eastAsia="Calibri" w:hAnsi="Times New Roman" w:cs="Times New Roman"/>
          <w:i/>
          <w:noProof/>
          <w:sz w:val="24"/>
          <w:szCs w:val="24"/>
          <w:lang w:val="ro-MD"/>
        </w:rPr>
        <w:t>obiectul contractului).</w:t>
      </w:r>
    </w:p>
    <w:p w14:paraId="393E2144" w14:textId="77777777" w:rsidR="00C56125" w:rsidRPr="00C56125" w:rsidRDefault="00C56125" w:rsidP="00C56125">
      <w:pPr>
        <w:shd w:val="clear" w:color="auto" w:fill="FFFFFF"/>
        <w:spacing w:after="200" w:line="240" w:lineRule="auto"/>
        <w:rPr>
          <w:rFonts w:ascii="Times New Roman" w:eastAsia="Calibri" w:hAnsi="Times New Roman" w:cs="Times New Roman"/>
          <w:noProof/>
          <w:sz w:val="24"/>
          <w:szCs w:val="24"/>
          <w:lang w:val="ro-MD"/>
        </w:rPr>
      </w:pPr>
    </w:p>
    <w:p w14:paraId="1F8F0A18" w14:textId="77777777" w:rsidR="00C56125" w:rsidRPr="00C56125" w:rsidRDefault="00C56125" w:rsidP="00C56125">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3"/>
          <w:sz w:val="24"/>
          <w:szCs w:val="24"/>
          <w:lang w:val="ro-MD"/>
        </w:rPr>
        <w:t>LISTA</w:t>
      </w:r>
    </w:p>
    <w:p w14:paraId="4D82ECC5" w14:textId="77777777" w:rsidR="00C56125" w:rsidRPr="00C56125" w:rsidRDefault="00C56125" w:rsidP="00C56125">
      <w:pPr>
        <w:shd w:val="clear" w:color="auto" w:fill="FFFFFF"/>
        <w:spacing w:after="200" w:line="240" w:lineRule="auto"/>
        <w:ind w:left="29"/>
        <w:jc w:val="center"/>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56125" w:rsidRPr="00C56125" w14:paraId="1494A832" w14:textId="77777777" w:rsidTr="00EE7EF8">
        <w:tc>
          <w:tcPr>
            <w:tcW w:w="609" w:type="dxa"/>
            <w:shd w:val="clear" w:color="auto" w:fill="auto"/>
          </w:tcPr>
          <w:p w14:paraId="32C2284B"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 xml:space="preserve">Nr. </w:t>
            </w:r>
          </w:p>
          <w:p w14:paraId="5D90A035"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crt</w:t>
            </w:r>
          </w:p>
        </w:tc>
        <w:tc>
          <w:tcPr>
            <w:tcW w:w="3477" w:type="dxa"/>
            <w:shd w:val="clear" w:color="auto" w:fill="auto"/>
          </w:tcPr>
          <w:p w14:paraId="105EFEBA"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 xml:space="preserve">Denumire </w:t>
            </w:r>
            <w:r w:rsidRPr="00C56125">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275EE782"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7EE43A11"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Forma de deţinere</w:t>
            </w:r>
          </w:p>
        </w:tc>
      </w:tr>
      <w:tr w:rsidR="00C56125" w:rsidRPr="00C56125" w14:paraId="0FD529C5" w14:textId="77777777" w:rsidTr="00EE7EF8">
        <w:tc>
          <w:tcPr>
            <w:tcW w:w="609" w:type="dxa"/>
            <w:shd w:val="clear" w:color="auto" w:fill="auto"/>
          </w:tcPr>
          <w:p w14:paraId="2605501F"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34DF7374"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B5CF9D6"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8E978A2"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6FC5BC49"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În chirie</w:t>
            </w:r>
          </w:p>
        </w:tc>
      </w:tr>
      <w:tr w:rsidR="00C56125" w:rsidRPr="00C56125" w14:paraId="64FC8573" w14:textId="77777777" w:rsidTr="00EE7EF8">
        <w:tc>
          <w:tcPr>
            <w:tcW w:w="609" w:type="dxa"/>
            <w:shd w:val="clear" w:color="auto" w:fill="auto"/>
          </w:tcPr>
          <w:p w14:paraId="7FB017BF"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218BE889"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0F6483D9"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22D887"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9D96B77"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r>
      <w:tr w:rsidR="00C56125" w:rsidRPr="00C56125" w14:paraId="18F3363E" w14:textId="77777777" w:rsidTr="00EE7EF8">
        <w:tc>
          <w:tcPr>
            <w:tcW w:w="609" w:type="dxa"/>
            <w:shd w:val="clear" w:color="auto" w:fill="auto"/>
          </w:tcPr>
          <w:p w14:paraId="46988915"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4CFD194"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13A80AA3"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0ACC9F6"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FCCA56D"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r>
      <w:tr w:rsidR="00C56125" w:rsidRPr="00C56125" w14:paraId="397F25F2" w14:textId="77777777" w:rsidTr="00EE7EF8">
        <w:tc>
          <w:tcPr>
            <w:tcW w:w="609" w:type="dxa"/>
            <w:shd w:val="clear" w:color="auto" w:fill="auto"/>
          </w:tcPr>
          <w:p w14:paraId="4574B4E0"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294BD2BD"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5CE05C93"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264C4AEC"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57E2F934"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p>
        </w:tc>
      </w:tr>
    </w:tbl>
    <w:p w14:paraId="5DDF7786" w14:textId="77777777" w:rsidR="00C56125" w:rsidRPr="00C56125" w:rsidRDefault="00C56125" w:rsidP="00C56125">
      <w:pPr>
        <w:spacing w:after="200" w:line="240" w:lineRule="auto"/>
        <w:ind w:left="28"/>
        <w:rPr>
          <w:rFonts w:ascii="Times New Roman" w:eastAsia="Calibri" w:hAnsi="Times New Roman" w:cs="Times New Roman"/>
          <w:noProof/>
          <w:sz w:val="24"/>
          <w:szCs w:val="24"/>
          <w:lang w:val="ro-MD"/>
        </w:rPr>
      </w:pPr>
    </w:p>
    <w:p w14:paraId="60F93BE0" w14:textId="77777777" w:rsidR="00C56125" w:rsidRPr="00C56125" w:rsidRDefault="00C56125" w:rsidP="00C56125">
      <w:pPr>
        <w:spacing w:after="200" w:line="240" w:lineRule="auto"/>
        <w:ind w:left="28"/>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547AE54D" w14:textId="77777777" w:rsidR="00C56125" w:rsidRPr="00C56125" w:rsidRDefault="00C56125" w:rsidP="00C56125">
      <w:pPr>
        <w:spacing w:after="200" w:line="240" w:lineRule="auto"/>
        <w:ind w:left="28"/>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w:t>
      </w:r>
      <w:r w:rsidRPr="00C56125">
        <w:rPr>
          <w:rFonts w:ascii="Times New Roman" w:eastAsia="Calibri" w:hAnsi="Times New Roman" w:cs="Times New Roman"/>
          <w:i/>
          <w:noProof/>
          <w:sz w:val="24"/>
          <w:szCs w:val="24"/>
          <w:lang w:val="ro-MD"/>
        </w:rPr>
        <w:t>denumirea ofertantului/candidatului).</w:t>
      </w:r>
    </w:p>
    <w:p w14:paraId="09BBAE84"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022B4E1"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4E81D4AF"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65C91936" w14:textId="77777777" w:rsidR="00C56125" w:rsidRPr="00C56125" w:rsidRDefault="00C56125" w:rsidP="00C56125">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C56125">
        <w:rPr>
          <w:rFonts w:ascii="Times New Roman" w:eastAsia="Calibri" w:hAnsi="Times New Roman" w:cs="Times New Roman"/>
          <w:noProof/>
          <w:spacing w:val="-1"/>
          <w:sz w:val="24"/>
          <w:szCs w:val="24"/>
          <w:lang w:val="ro-MD"/>
        </w:rPr>
        <w:t>Data completării,</w:t>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t>Terţ susţinător,</w:t>
      </w:r>
    </w:p>
    <w:p w14:paraId="6ED91A76" w14:textId="77777777" w:rsidR="00C56125" w:rsidRPr="00C56125" w:rsidRDefault="00C56125" w:rsidP="00C56125">
      <w:pPr>
        <w:shd w:val="clear" w:color="auto" w:fill="FFFFFF"/>
        <w:spacing w:after="200" w:line="240" w:lineRule="auto"/>
        <w:ind w:left="5760" w:firstLine="720"/>
        <w:rPr>
          <w:rFonts w:ascii="Times New Roman" w:eastAsia="Calibri" w:hAnsi="Times New Roman" w:cs="Times New Roman"/>
          <w:i/>
          <w:noProof/>
          <w:spacing w:val="-1"/>
          <w:lang w:val="ro-MD"/>
        </w:rPr>
      </w:pPr>
      <w:r w:rsidRPr="00C56125">
        <w:rPr>
          <w:rFonts w:ascii="Times New Roman" w:eastAsia="Calibri" w:hAnsi="Times New Roman" w:cs="Times New Roman"/>
          <w:i/>
          <w:noProof/>
          <w:spacing w:val="-1"/>
          <w:sz w:val="24"/>
          <w:szCs w:val="24"/>
          <w:lang w:val="ro-MD"/>
        </w:rPr>
        <w:t>(semnătură autorizată</w:t>
      </w:r>
      <w:r w:rsidRPr="00C56125">
        <w:rPr>
          <w:rFonts w:ascii="Times New Roman" w:eastAsia="Calibri" w:hAnsi="Times New Roman" w:cs="Times New Roman"/>
          <w:i/>
          <w:noProof/>
          <w:spacing w:val="-1"/>
          <w:lang w:val="ro-MD"/>
        </w:rPr>
        <w:t>)</w:t>
      </w:r>
    </w:p>
    <w:p w14:paraId="19D905A6"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BA709F"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C7F49E5"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A42B0A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B7EF38A"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051FA48"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21</w:t>
      </w:r>
    </w:p>
    <w:p w14:paraId="73FB6D7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FA2D80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75474D8D"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B770A77"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0D954F8"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C9D6A7D" w14:textId="77777777" w:rsidR="00C56125" w:rsidRPr="00C56125" w:rsidRDefault="00C56125" w:rsidP="00C56125">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C56125">
        <w:rPr>
          <w:rFonts w:ascii="Times New Roman" w:eastAsia="Times New Roman" w:hAnsi="Times New Roman" w:cs="Times New Roman"/>
          <w:b/>
          <w:bCs/>
          <w:noProof/>
          <w:kern w:val="32"/>
          <w:sz w:val="24"/>
          <w:szCs w:val="24"/>
          <w:lang w:val="ro-MD"/>
        </w:rPr>
        <w:t>DECLARAŢIE TERŢ SUSŢINĂTOR PROFESIONAL</w:t>
      </w:r>
    </w:p>
    <w:p w14:paraId="5E0B0052" w14:textId="77777777" w:rsidR="00C56125" w:rsidRPr="00C56125" w:rsidRDefault="00C56125" w:rsidP="00C56125">
      <w:pPr>
        <w:spacing w:after="0" w:line="276" w:lineRule="auto"/>
        <w:rPr>
          <w:rFonts w:ascii="Times New Roman" w:eastAsia="Calibri" w:hAnsi="Times New Roman" w:cs="Times New Roman"/>
          <w:noProof/>
          <w:sz w:val="24"/>
          <w:szCs w:val="24"/>
          <w:lang w:val="ro-MD"/>
        </w:rPr>
      </w:pPr>
    </w:p>
    <w:p w14:paraId="67182B7E" w14:textId="77777777" w:rsidR="00C56125" w:rsidRPr="00C56125" w:rsidRDefault="00C56125" w:rsidP="00C56125">
      <w:pPr>
        <w:shd w:val="clear" w:color="auto" w:fill="FFFFFF"/>
        <w:spacing w:after="0" w:line="276" w:lineRule="auto"/>
        <w:rPr>
          <w:rFonts w:ascii="Times New Roman" w:eastAsia="Calibri" w:hAnsi="Times New Roman" w:cs="Times New Roman"/>
          <w:b/>
          <w:noProof/>
          <w:spacing w:val="-2"/>
          <w:sz w:val="24"/>
          <w:szCs w:val="24"/>
          <w:lang w:val="ro-MD"/>
        </w:rPr>
      </w:pPr>
      <w:r w:rsidRPr="00C56125">
        <w:rPr>
          <w:rFonts w:ascii="Times New Roman" w:eastAsia="Calibri" w:hAnsi="Times New Roman" w:cs="Times New Roman"/>
          <w:b/>
          <w:noProof/>
          <w:spacing w:val="-2"/>
          <w:sz w:val="24"/>
          <w:szCs w:val="24"/>
          <w:lang w:val="ro-MD"/>
        </w:rPr>
        <w:t>Terţ susţinător profesional</w:t>
      </w:r>
    </w:p>
    <w:p w14:paraId="25497B95" w14:textId="77777777" w:rsidR="00C56125" w:rsidRPr="00C56125" w:rsidRDefault="00C56125" w:rsidP="00C56125">
      <w:pPr>
        <w:shd w:val="clear" w:color="auto" w:fill="FFFFFF"/>
        <w:spacing w:after="0" w:line="276" w:lineRule="auto"/>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2"/>
          <w:sz w:val="24"/>
          <w:szCs w:val="24"/>
          <w:lang w:val="ro-MD"/>
        </w:rPr>
        <w:t>..........................</w:t>
      </w:r>
    </w:p>
    <w:p w14:paraId="0F16D1CF" w14:textId="77777777" w:rsidR="00C56125" w:rsidRPr="00C56125" w:rsidRDefault="00C56125" w:rsidP="00C56125">
      <w:pPr>
        <w:shd w:val="clear" w:color="auto" w:fill="FFFFFF"/>
        <w:spacing w:after="0" w:line="276" w:lineRule="auto"/>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(denumirea)</w:t>
      </w:r>
    </w:p>
    <w:p w14:paraId="797B9B08" w14:textId="77777777" w:rsidR="00C56125" w:rsidRPr="00C56125" w:rsidRDefault="00C56125" w:rsidP="00C56125">
      <w:pPr>
        <w:shd w:val="clear" w:color="auto" w:fill="FFFFFF"/>
        <w:spacing w:after="0" w:line="276" w:lineRule="auto"/>
        <w:rPr>
          <w:rFonts w:ascii="Times New Roman" w:eastAsia="Calibri" w:hAnsi="Times New Roman" w:cs="Times New Roman"/>
          <w:noProof/>
          <w:sz w:val="24"/>
          <w:szCs w:val="24"/>
          <w:lang w:val="ro-MD"/>
        </w:rPr>
      </w:pPr>
    </w:p>
    <w:p w14:paraId="15F781E3" w14:textId="77777777" w:rsidR="00C56125" w:rsidRPr="00C56125" w:rsidRDefault="00C56125" w:rsidP="00C56125">
      <w:pPr>
        <w:spacing w:after="200" w:line="276" w:lineRule="auto"/>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z w:val="24"/>
          <w:szCs w:val="24"/>
          <w:lang w:val="ro-MD"/>
        </w:rPr>
        <w:t>Declaraţie</w:t>
      </w:r>
    </w:p>
    <w:p w14:paraId="533E9E3B" w14:textId="77777777" w:rsidR="00C56125" w:rsidRPr="00C56125" w:rsidRDefault="00C56125" w:rsidP="00C56125">
      <w:pPr>
        <w:shd w:val="clear" w:color="auto" w:fill="FFFFFF"/>
        <w:spacing w:after="20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4492330" w14:textId="77777777" w:rsidR="00C56125" w:rsidRPr="00C56125" w:rsidRDefault="00C56125" w:rsidP="00C56125">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C56125">
        <w:rPr>
          <w:rFonts w:ascii="Times New Roman" w:eastAsia="Calibri" w:hAnsi="Times New Roman" w:cs="Times New Roman"/>
          <w:b/>
          <w:noProof/>
          <w:spacing w:val="-3"/>
          <w:sz w:val="24"/>
          <w:szCs w:val="24"/>
          <w:lang w:val="ro-MD"/>
        </w:rPr>
        <w:t>LISTA</w:t>
      </w:r>
    </w:p>
    <w:p w14:paraId="24D7B58A" w14:textId="77777777" w:rsidR="00C56125" w:rsidRPr="00C56125" w:rsidRDefault="00C56125" w:rsidP="00C56125">
      <w:pPr>
        <w:shd w:val="clear" w:color="auto" w:fill="FFFFFF"/>
        <w:spacing w:after="0" w:line="240" w:lineRule="auto"/>
        <w:ind w:right="14"/>
        <w:jc w:val="center"/>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privind personalului de specialitate angajat care urmează a fi efectiv</w:t>
      </w:r>
    </w:p>
    <w:p w14:paraId="025C4574" w14:textId="77777777" w:rsidR="00C56125" w:rsidRPr="00C56125" w:rsidRDefault="00C56125" w:rsidP="00C56125">
      <w:pPr>
        <w:shd w:val="clear" w:color="auto" w:fill="FFFFFF"/>
        <w:spacing w:after="0" w:line="240" w:lineRule="auto"/>
        <w:ind w:right="10"/>
        <w:jc w:val="center"/>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alocat pentru îndeplinirea contractului de achiziţie publică</w:t>
      </w:r>
    </w:p>
    <w:p w14:paraId="28E13035" w14:textId="77777777" w:rsidR="00C56125" w:rsidRPr="00C56125" w:rsidRDefault="00C56125" w:rsidP="00C56125">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56125" w:rsidRPr="00C56125" w14:paraId="13325FB4" w14:textId="77777777" w:rsidTr="00EE7EF8">
        <w:trPr>
          <w:jc w:val="center"/>
        </w:trPr>
        <w:tc>
          <w:tcPr>
            <w:tcW w:w="3023" w:type="dxa"/>
            <w:shd w:val="clear" w:color="auto" w:fill="auto"/>
          </w:tcPr>
          <w:p w14:paraId="62033C84"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31358DF0"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Anul 1</w:t>
            </w:r>
          </w:p>
        </w:tc>
        <w:tc>
          <w:tcPr>
            <w:tcW w:w="1845" w:type="dxa"/>
            <w:shd w:val="clear" w:color="auto" w:fill="auto"/>
          </w:tcPr>
          <w:p w14:paraId="6E92FEEF"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Anul 2</w:t>
            </w:r>
          </w:p>
        </w:tc>
        <w:tc>
          <w:tcPr>
            <w:tcW w:w="1757" w:type="dxa"/>
            <w:shd w:val="clear" w:color="auto" w:fill="auto"/>
          </w:tcPr>
          <w:p w14:paraId="184B135C"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Anul 3</w:t>
            </w:r>
          </w:p>
        </w:tc>
      </w:tr>
      <w:tr w:rsidR="00C56125" w:rsidRPr="00C56125" w14:paraId="1A54B640" w14:textId="77777777" w:rsidTr="00EE7EF8">
        <w:trPr>
          <w:jc w:val="center"/>
        </w:trPr>
        <w:tc>
          <w:tcPr>
            <w:tcW w:w="3023" w:type="dxa"/>
            <w:shd w:val="clear" w:color="auto" w:fill="auto"/>
          </w:tcPr>
          <w:p w14:paraId="0E8E4779"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rPr>
              <w:t>Personalul de specialitate</w:t>
            </w:r>
          </w:p>
        </w:tc>
        <w:tc>
          <w:tcPr>
            <w:tcW w:w="1757" w:type="dxa"/>
            <w:shd w:val="clear" w:color="auto" w:fill="auto"/>
          </w:tcPr>
          <w:p w14:paraId="0358A096"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7A1553BC"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1F3A4ACF"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r w:rsidR="00C56125" w:rsidRPr="00C56125" w14:paraId="00DC60BD" w14:textId="77777777" w:rsidTr="00EE7EF8">
        <w:trPr>
          <w:jc w:val="center"/>
        </w:trPr>
        <w:tc>
          <w:tcPr>
            <w:tcW w:w="3023" w:type="dxa"/>
            <w:shd w:val="clear" w:color="auto" w:fill="auto"/>
          </w:tcPr>
          <w:p w14:paraId="3EE080EE"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w:t>
            </w:r>
          </w:p>
        </w:tc>
        <w:tc>
          <w:tcPr>
            <w:tcW w:w="1757" w:type="dxa"/>
            <w:shd w:val="clear" w:color="auto" w:fill="auto"/>
          </w:tcPr>
          <w:p w14:paraId="45BEEF78"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48F5B399"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14F7C8BB"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r w:rsidR="00C56125" w:rsidRPr="00C56125" w14:paraId="72E96345" w14:textId="77777777" w:rsidTr="00EE7EF8">
        <w:trPr>
          <w:jc w:val="center"/>
        </w:trPr>
        <w:tc>
          <w:tcPr>
            <w:tcW w:w="3023" w:type="dxa"/>
            <w:shd w:val="clear" w:color="auto" w:fill="auto"/>
          </w:tcPr>
          <w:p w14:paraId="2177EBFC"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w:t>
            </w:r>
          </w:p>
        </w:tc>
        <w:tc>
          <w:tcPr>
            <w:tcW w:w="1757" w:type="dxa"/>
            <w:shd w:val="clear" w:color="auto" w:fill="auto"/>
          </w:tcPr>
          <w:p w14:paraId="10A4D44E"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E716454"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F22BE3F"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r w:rsidR="00C56125" w:rsidRPr="00C56125" w14:paraId="2971F5B1" w14:textId="77777777" w:rsidTr="00EE7EF8">
        <w:trPr>
          <w:jc w:val="center"/>
        </w:trPr>
        <w:tc>
          <w:tcPr>
            <w:tcW w:w="3023" w:type="dxa"/>
            <w:shd w:val="clear" w:color="auto" w:fill="auto"/>
          </w:tcPr>
          <w:p w14:paraId="7E923158" w14:textId="77777777" w:rsidR="00C56125" w:rsidRPr="00C56125" w:rsidRDefault="00C56125" w:rsidP="00C56125">
            <w:pPr>
              <w:spacing w:after="0" w:line="240" w:lineRule="auto"/>
              <w:jc w:val="center"/>
              <w:rPr>
                <w:rFonts w:ascii="Times New Roman" w:eastAsia="Calibri" w:hAnsi="Times New Roman" w:cs="Times New Roman"/>
                <w:noProof/>
                <w:sz w:val="24"/>
                <w:szCs w:val="24"/>
                <w:lang w:val="ro-MD" w:eastAsia="ro-RO"/>
              </w:rPr>
            </w:pPr>
            <w:r w:rsidRPr="00C56125">
              <w:rPr>
                <w:rFonts w:ascii="Times New Roman" w:eastAsia="Calibri" w:hAnsi="Times New Roman" w:cs="Times New Roman"/>
                <w:noProof/>
                <w:sz w:val="24"/>
                <w:szCs w:val="24"/>
                <w:lang w:val="ro-MD" w:eastAsia="ro-RO"/>
              </w:rPr>
              <w:t>………….</w:t>
            </w:r>
          </w:p>
        </w:tc>
        <w:tc>
          <w:tcPr>
            <w:tcW w:w="1757" w:type="dxa"/>
            <w:shd w:val="clear" w:color="auto" w:fill="auto"/>
          </w:tcPr>
          <w:p w14:paraId="497BF0BC"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32CF2833"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50460671" w14:textId="77777777" w:rsidR="00C56125" w:rsidRPr="00C56125" w:rsidRDefault="00C56125" w:rsidP="00C56125">
            <w:pPr>
              <w:spacing w:after="0" w:line="240" w:lineRule="auto"/>
              <w:rPr>
                <w:rFonts w:ascii="Times New Roman" w:eastAsia="Calibri" w:hAnsi="Times New Roman" w:cs="Times New Roman"/>
                <w:noProof/>
                <w:sz w:val="24"/>
                <w:szCs w:val="24"/>
                <w:lang w:val="ro-MD" w:eastAsia="ro-RO"/>
              </w:rPr>
            </w:pPr>
          </w:p>
        </w:tc>
      </w:tr>
    </w:tbl>
    <w:p w14:paraId="13EB5C92" w14:textId="77777777" w:rsidR="00C56125" w:rsidRPr="00C56125" w:rsidRDefault="00C56125" w:rsidP="00C56125">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474B1BA4" w14:textId="77777777" w:rsidR="00C56125" w:rsidRPr="00C56125" w:rsidRDefault="00C56125" w:rsidP="00C56125">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27702AD0" w14:textId="77777777" w:rsidR="00C56125" w:rsidRPr="00C56125" w:rsidRDefault="00C56125" w:rsidP="00C56125">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2724F0" w14:textId="77777777" w:rsidR="00C56125" w:rsidRPr="00C56125" w:rsidRDefault="00C56125" w:rsidP="00C56125">
      <w:pPr>
        <w:shd w:val="clear" w:color="auto" w:fill="FFFFFF"/>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C56125">
        <w:rPr>
          <w:rFonts w:ascii="Times New Roman" w:eastAsia="Calibri" w:hAnsi="Times New Roman" w:cs="Times New Roman"/>
          <w:i/>
          <w:noProof/>
          <w:sz w:val="24"/>
          <w:szCs w:val="24"/>
          <w:lang w:val="ro-MD"/>
        </w:rPr>
        <w:t>denumirea şi adresa autorităţii contractante)</w:t>
      </w:r>
      <w:r w:rsidRPr="00C56125">
        <w:rPr>
          <w:rFonts w:ascii="Times New Roman" w:eastAsia="Calibri" w:hAnsi="Times New Roman" w:cs="Times New Roman"/>
          <w:noProof/>
          <w:sz w:val="24"/>
          <w:szCs w:val="24"/>
          <w:lang w:val="ro-MD"/>
        </w:rPr>
        <w:t xml:space="preserve"> cu privire la orice aspect tehnic şi financiar în legătură cu activitatea noastră.</w:t>
      </w:r>
    </w:p>
    <w:p w14:paraId="19C0C795" w14:textId="77777777" w:rsidR="00C56125" w:rsidRPr="00C56125" w:rsidRDefault="00C56125" w:rsidP="00C56125">
      <w:pPr>
        <w:shd w:val="clear" w:color="auto" w:fill="FFFFFF"/>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13B5620B" w14:textId="77777777" w:rsidR="00C56125" w:rsidRPr="00C56125" w:rsidRDefault="00C56125" w:rsidP="00C56125">
      <w:pPr>
        <w:shd w:val="clear" w:color="auto" w:fill="FFFFFF"/>
        <w:spacing w:after="0" w:line="276" w:lineRule="auto"/>
        <w:jc w:val="both"/>
        <w:rPr>
          <w:rFonts w:ascii="Times New Roman" w:eastAsia="Calibri" w:hAnsi="Times New Roman" w:cs="Times New Roman"/>
          <w:noProof/>
          <w:sz w:val="24"/>
          <w:szCs w:val="24"/>
          <w:lang w:val="ro-MD"/>
        </w:rPr>
      </w:pPr>
      <w:r w:rsidRPr="00C56125">
        <w:rPr>
          <w:rFonts w:ascii="Times New Roman" w:eastAsia="Calibri" w:hAnsi="Times New Roman" w:cs="Times New Roman"/>
          <w:noProof/>
          <w:sz w:val="24"/>
          <w:szCs w:val="24"/>
          <w:lang w:val="ro-MD"/>
        </w:rPr>
        <w:t>(</w:t>
      </w:r>
      <w:r w:rsidRPr="00C56125">
        <w:rPr>
          <w:rFonts w:ascii="Times New Roman" w:eastAsia="Calibri" w:hAnsi="Times New Roman" w:cs="Times New Roman"/>
          <w:i/>
          <w:noProof/>
          <w:sz w:val="24"/>
          <w:szCs w:val="24"/>
          <w:lang w:val="ro-MD"/>
        </w:rPr>
        <w:t>denumirea ofertantului/candidatului).</w:t>
      </w:r>
    </w:p>
    <w:p w14:paraId="127D0D0E" w14:textId="77777777" w:rsidR="00C56125" w:rsidRPr="00C56125" w:rsidRDefault="00C56125" w:rsidP="00122C45">
      <w:pPr>
        <w:shd w:val="clear" w:color="auto" w:fill="FFFFFF"/>
        <w:spacing w:after="200" w:line="276" w:lineRule="auto"/>
        <w:rPr>
          <w:rFonts w:ascii="Times New Roman" w:eastAsia="Calibri" w:hAnsi="Times New Roman" w:cs="Times New Roman"/>
          <w:noProof/>
          <w:spacing w:val="-1"/>
          <w:sz w:val="24"/>
          <w:szCs w:val="24"/>
          <w:lang w:val="ro-MD"/>
        </w:rPr>
      </w:pPr>
    </w:p>
    <w:p w14:paraId="626A7A65" w14:textId="77777777" w:rsidR="00C56125" w:rsidRPr="00C56125" w:rsidRDefault="00C56125" w:rsidP="00C56125">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C56125">
        <w:rPr>
          <w:rFonts w:ascii="Times New Roman" w:eastAsia="Calibri" w:hAnsi="Times New Roman" w:cs="Times New Roman"/>
          <w:noProof/>
          <w:spacing w:val="-1"/>
          <w:sz w:val="24"/>
          <w:szCs w:val="24"/>
          <w:lang w:val="ro-MD"/>
        </w:rPr>
        <w:t>Data completării,</w:t>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r>
      <w:r w:rsidRPr="00C56125">
        <w:rPr>
          <w:rFonts w:ascii="Times New Roman" w:eastAsia="Calibri" w:hAnsi="Times New Roman" w:cs="Times New Roman"/>
          <w:noProof/>
          <w:spacing w:val="-1"/>
          <w:sz w:val="24"/>
          <w:szCs w:val="24"/>
          <w:lang w:val="ro-MD"/>
        </w:rPr>
        <w:tab/>
        <w:t>Terţ susţinător,</w:t>
      </w:r>
    </w:p>
    <w:p w14:paraId="29E66A41" w14:textId="77777777" w:rsidR="00C56125" w:rsidRPr="00C56125" w:rsidRDefault="00C56125" w:rsidP="00C56125">
      <w:pPr>
        <w:spacing w:after="200" w:line="276" w:lineRule="auto"/>
        <w:ind w:left="5040" w:firstLine="720"/>
        <w:jc w:val="both"/>
        <w:rPr>
          <w:rFonts w:ascii="Times New Roman" w:eastAsia="Calibri" w:hAnsi="Times New Roman" w:cs="Times New Roman"/>
          <w:i/>
          <w:noProof/>
          <w:spacing w:val="-1"/>
          <w:sz w:val="24"/>
          <w:szCs w:val="24"/>
          <w:lang w:val="ro-MD"/>
        </w:rPr>
      </w:pPr>
      <w:r w:rsidRPr="00C56125">
        <w:rPr>
          <w:rFonts w:ascii="Times New Roman" w:eastAsia="Calibri" w:hAnsi="Times New Roman" w:cs="Times New Roman"/>
          <w:i/>
          <w:noProof/>
          <w:spacing w:val="-1"/>
          <w:sz w:val="24"/>
          <w:szCs w:val="24"/>
          <w:lang w:val="ro-MD"/>
        </w:rPr>
        <w:t>(semnătură autorizată)</w:t>
      </w:r>
    </w:p>
    <w:p w14:paraId="0787193B"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22</w:t>
      </w:r>
    </w:p>
    <w:p w14:paraId="64DFA933"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736AEF4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686A6A41"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57B3C5E" w14:textId="77777777" w:rsidR="00C56125" w:rsidRPr="00C56125" w:rsidRDefault="00C56125" w:rsidP="00C56125">
      <w:pPr>
        <w:spacing w:before="72" w:after="0" w:line="292" w:lineRule="auto"/>
        <w:jc w:val="center"/>
        <w:rPr>
          <w:rFonts w:ascii="Times New Roman" w:eastAsia="Times New Roman" w:hAnsi="Times New Roman" w:cs="Times New Roman"/>
          <w:b/>
          <w:noProof/>
          <w:color w:val="000000"/>
          <w:w w:val="90"/>
          <w:sz w:val="24"/>
          <w:szCs w:val="24"/>
          <w:lang w:val="ro-MD"/>
        </w:rPr>
      </w:pPr>
      <w:r w:rsidRPr="00C56125">
        <w:rPr>
          <w:rFonts w:ascii="Times New Roman" w:eastAsia="Times New Roman" w:hAnsi="Times New Roman" w:cs="Times New Roman"/>
          <w:b/>
          <w:noProof/>
          <w:color w:val="000000"/>
          <w:w w:val="90"/>
          <w:sz w:val="24"/>
          <w:szCs w:val="24"/>
          <w:lang w:val="ro-MD"/>
        </w:rPr>
        <w:t>(Antetul instituției)</w:t>
      </w:r>
    </w:p>
    <w:p w14:paraId="73C7CC8B" w14:textId="77777777" w:rsidR="00C56125" w:rsidRPr="00C56125" w:rsidRDefault="00C56125" w:rsidP="00C56125">
      <w:pPr>
        <w:spacing w:before="72" w:after="0" w:line="292" w:lineRule="auto"/>
        <w:jc w:val="center"/>
        <w:rPr>
          <w:rFonts w:ascii="Times New Roman" w:eastAsia="Times New Roman" w:hAnsi="Times New Roman" w:cs="Times New Roman"/>
          <w:b/>
          <w:noProof/>
          <w:color w:val="000000"/>
          <w:w w:val="90"/>
          <w:sz w:val="28"/>
          <w:szCs w:val="28"/>
          <w:lang w:val="ro-MD"/>
        </w:rPr>
      </w:pPr>
      <w:r w:rsidRPr="00C56125">
        <w:rPr>
          <w:rFonts w:ascii="Times New Roman" w:eastAsia="Times New Roman" w:hAnsi="Times New Roman" w:cs="Times New Roman"/>
          <w:b/>
          <w:noProof/>
          <w:color w:val="000000"/>
          <w:w w:val="90"/>
          <w:sz w:val="24"/>
          <w:szCs w:val="24"/>
          <w:lang w:val="ro-MD"/>
        </w:rPr>
        <w:t>~~~~~~~~~~~~~~~~~~~~~~~~~~~~~~~~~~~~~~~~~~~~~~~~~~~~~~~~~~~~~~~~~~~~~~~</w:t>
      </w:r>
    </w:p>
    <w:p w14:paraId="52FEEE00" w14:textId="77777777" w:rsidR="00C56125" w:rsidRPr="00C56125" w:rsidRDefault="00C56125" w:rsidP="00C56125">
      <w:pPr>
        <w:spacing w:before="72" w:after="0" w:line="292" w:lineRule="auto"/>
        <w:rPr>
          <w:rFonts w:ascii="Times New Roman" w:eastAsia="Times New Roman" w:hAnsi="Times New Roman" w:cs="Times New Roman"/>
          <w:b/>
          <w:noProof/>
          <w:color w:val="000000"/>
          <w:w w:val="90"/>
          <w:sz w:val="28"/>
          <w:szCs w:val="28"/>
          <w:lang w:val="ro-MD"/>
        </w:rPr>
      </w:pPr>
      <w:r w:rsidRPr="00C56125">
        <w:rPr>
          <w:rFonts w:ascii="Times New Roman" w:eastAsia="Times New Roman" w:hAnsi="Times New Roman" w:cs="Times New Roman"/>
          <w:b/>
          <w:noProof/>
          <w:color w:val="000000"/>
          <w:w w:val="90"/>
          <w:sz w:val="28"/>
          <w:szCs w:val="28"/>
          <w:lang w:val="ro-MD"/>
        </w:rPr>
        <w:t>„__” ________ _____</w:t>
      </w:r>
      <w:r w:rsidRPr="00C56125">
        <w:rPr>
          <w:rFonts w:ascii="Times New Roman" w:eastAsia="Times New Roman" w:hAnsi="Times New Roman" w:cs="Times New Roman"/>
          <w:noProof/>
          <w:sz w:val="24"/>
          <w:szCs w:val="24"/>
          <w:lang w:val="ro-MD"/>
        </w:rPr>
        <w:t>nr. __________</w:t>
      </w:r>
    </w:p>
    <w:p w14:paraId="18FD596F" w14:textId="77777777" w:rsidR="00C56125" w:rsidRPr="00C56125" w:rsidRDefault="00C56125" w:rsidP="00C56125">
      <w:pPr>
        <w:spacing w:before="72" w:after="0" w:line="292" w:lineRule="auto"/>
        <w:jc w:val="center"/>
        <w:rPr>
          <w:rFonts w:ascii="Times New Roman" w:eastAsia="Times New Roman" w:hAnsi="Times New Roman" w:cs="Times New Roman"/>
          <w:b/>
          <w:noProof/>
          <w:color w:val="000000"/>
          <w:w w:val="90"/>
          <w:sz w:val="25"/>
          <w:szCs w:val="24"/>
          <w:lang w:val="ro-MD"/>
        </w:rPr>
      </w:pPr>
      <w:r w:rsidRPr="00C56125">
        <w:rPr>
          <w:rFonts w:ascii="Times New Roman" w:eastAsia="Times New Roman" w:hAnsi="Times New Roman" w:cs="Times New Roman"/>
          <w:b/>
          <w:noProof/>
          <w:color w:val="000000"/>
          <w:w w:val="90"/>
          <w:sz w:val="28"/>
          <w:szCs w:val="28"/>
          <w:lang w:val="ro-MD"/>
        </w:rPr>
        <w:t xml:space="preserve">AVIZ </w:t>
      </w:r>
    </w:p>
    <w:p w14:paraId="4A5CAC39" w14:textId="77777777" w:rsidR="00C56125" w:rsidRPr="00C56125" w:rsidRDefault="00C56125" w:rsidP="00C56125">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6047E9B0" w14:textId="77777777" w:rsidR="00C56125" w:rsidRPr="00C56125" w:rsidRDefault="00C56125" w:rsidP="00C56125">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Eliberat întreprinderii </w:t>
      </w:r>
      <w:r w:rsidRPr="00C56125">
        <w:rPr>
          <w:rFonts w:ascii="Times New Roman" w:eastAsia="PMingLiU" w:hAnsi="Times New Roman" w:cs="Times New Roman"/>
          <w:noProof/>
          <w:sz w:val="24"/>
          <w:szCs w:val="24"/>
          <w:lang w:val="ro-MD" w:eastAsia="zh-CN"/>
        </w:rPr>
        <w:tab/>
        <w:t xml:space="preserve"> IDNO </w:t>
      </w:r>
      <w:r w:rsidRPr="00C56125">
        <w:rPr>
          <w:rFonts w:ascii="Times New Roman" w:eastAsia="PMingLiU" w:hAnsi="Times New Roman" w:cs="Times New Roman"/>
          <w:noProof/>
          <w:sz w:val="24"/>
          <w:szCs w:val="24"/>
          <w:lang w:val="ro-MD" w:eastAsia="zh-CN"/>
        </w:rPr>
        <w:tab/>
        <w:t xml:space="preserve"> conform</w:t>
      </w:r>
    </w:p>
    <w:p w14:paraId="41DCDCC1" w14:textId="77777777" w:rsidR="00C56125" w:rsidRPr="00C56125" w:rsidRDefault="00C56125" w:rsidP="00C56125">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cererii nr. </w:t>
      </w:r>
      <w:r w:rsidRPr="00C56125">
        <w:rPr>
          <w:rFonts w:ascii="Times New Roman" w:eastAsia="PMingLiU" w:hAnsi="Times New Roman" w:cs="Times New Roman"/>
          <w:noProof/>
          <w:sz w:val="24"/>
          <w:szCs w:val="24"/>
          <w:lang w:val="ro-MD" w:eastAsia="zh-CN"/>
        </w:rPr>
        <w:tab/>
        <w:t xml:space="preserve"> din </w:t>
      </w:r>
      <w:r w:rsidRPr="00C56125">
        <w:rPr>
          <w:rFonts w:ascii="Times New Roman" w:eastAsia="PMingLiU" w:hAnsi="Times New Roman" w:cs="Times New Roman"/>
          <w:noProof/>
          <w:sz w:val="24"/>
          <w:szCs w:val="24"/>
          <w:lang w:val="ro-MD" w:eastAsia="zh-CN"/>
        </w:rPr>
        <w:tab/>
        <w:t>. În urma verificării actelor prezentate și informației rezultate din</w:t>
      </w:r>
    </w:p>
    <w:p w14:paraId="510DAD75"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actele de control în ultimii 3 (trei) ani, potrivit Ordinului nr. </w:t>
      </w:r>
      <w:r w:rsidRPr="00C56125">
        <w:rPr>
          <w:rFonts w:ascii="Times New Roman" w:eastAsia="PMingLiU" w:hAnsi="Times New Roman" w:cs="Times New Roman"/>
          <w:noProof/>
          <w:sz w:val="24"/>
          <w:szCs w:val="24"/>
          <w:lang w:val="ro-MD" w:eastAsia="zh-CN"/>
        </w:rPr>
        <w:tab/>
        <w:t xml:space="preserve"> din</w:t>
      </w:r>
      <w:r w:rsidRPr="00C56125">
        <w:rPr>
          <w:rFonts w:ascii="Times New Roman" w:eastAsia="PMingLiU" w:hAnsi="Times New Roman" w:cs="Times New Roman"/>
          <w:noProof/>
          <w:sz w:val="24"/>
          <w:szCs w:val="24"/>
          <w:lang w:val="ro-MD" w:eastAsia="zh-CN"/>
        </w:rPr>
        <w:tab/>
        <w:t xml:space="preserve">, Agenția pentru </w:t>
      </w:r>
      <w:r w:rsidRPr="00C56125">
        <w:rPr>
          <w:rFonts w:ascii="Times New Roman" w:eastAsia="PMingLiU" w:hAnsi="Times New Roman" w:cs="Times New Roman"/>
          <w:noProof/>
          <w:sz w:val="24"/>
          <w:szCs w:val="24"/>
          <w:lang w:val="ro-MD" w:eastAsia="zh-CN"/>
        </w:rPr>
        <w:br/>
        <w:t>Supraveghere Tehnică constată următoarele:</w:t>
      </w:r>
    </w:p>
    <w:p w14:paraId="14C43713"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6819803"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B1893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C56125" w:rsidRPr="00C56125" w14:paraId="48694A74" w14:textId="77777777" w:rsidTr="00EE7EF8">
        <w:tc>
          <w:tcPr>
            <w:tcW w:w="471" w:type="dxa"/>
          </w:tcPr>
          <w:p w14:paraId="59E948C3"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Nr</w:t>
            </w:r>
          </w:p>
        </w:tc>
        <w:tc>
          <w:tcPr>
            <w:tcW w:w="3751" w:type="dxa"/>
          </w:tcPr>
          <w:p w14:paraId="65993595" w14:textId="77777777" w:rsidR="00C56125" w:rsidRPr="00C56125" w:rsidRDefault="00C56125" w:rsidP="00C56125">
            <w:pPr>
              <w:tabs>
                <w:tab w:val="left" w:leader="underscore" w:pos="6465"/>
                <w:tab w:val="right" w:leader="underscore" w:pos="9777"/>
              </w:tabs>
              <w:spacing w:line="302" w:lineRule="auto"/>
              <w:jc w:val="center"/>
              <w:rPr>
                <w:rFonts w:eastAsia="PMingLiU"/>
                <w:noProof/>
                <w:sz w:val="24"/>
                <w:szCs w:val="24"/>
                <w:lang w:val="ro-MD" w:eastAsia="zh-CN"/>
              </w:rPr>
            </w:pPr>
            <w:r w:rsidRPr="00C56125">
              <w:rPr>
                <w:rFonts w:eastAsia="PMingLiU"/>
                <w:noProof/>
                <w:sz w:val="24"/>
                <w:szCs w:val="24"/>
                <w:lang w:val="ro-MD" w:eastAsia="zh-CN"/>
              </w:rPr>
              <w:t>Informații</w:t>
            </w:r>
          </w:p>
        </w:tc>
        <w:tc>
          <w:tcPr>
            <w:tcW w:w="4001" w:type="dxa"/>
          </w:tcPr>
          <w:p w14:paraId="41A97FAD" w14:textId="77777777" w:rsidR="00C56125" w:rsidRPr="00C56125" w:rsidRDefault="00C56125" w:rsidP="00C56125">
            <w:pPr>
              <w:tabs>
                <w:tab w:val="left" w:leader="underscore" w:pos="6465"/>
                <w:tab w:val="right" w:leader="underscore" w:pos="9777"/>
              </w:tabs>
              <w:spacing w:line="302" w:lineRule="auto"/>
              <w:jc w:val="center"/>
              <w:rPr>
                <w:rFonts w:eastAsia="PMingLiU"/>
                <w:noProof/>
                <w:sz w:val="24"/>
                <w:szCs w:val="24"/>
                <w:lang w:val="ro-MD" w:eastAsia="zh-CN"/>
              </w:rPr>
            </w:pPr>
            <w:r w:rsidRPr="00C56125">
              <w:rPr>
                <w:rFonts w:eastAsia="PMingLiU"/>
                <w:noProof/>
                <w:sz w:val="24"/>
                <w:szCs w:val="24"/>
                <w:lang w:val="ro-MD" w:eastAsia="zh-CN"/>
              </w:rPr>
              <w:t>Noțiuni</w:t>
            </w:r>
          </w:p>
        </w:tc>
        <w:tc>
          <w:tcPr>
            <w:tcW w:w="575" w:type="dxa"/>
          </w:tcPr>
          <w:p w14:paraId="1E93F4EE"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DA</w:t>
            </w:r>
          </w:p>
        </w:tc>
        <w:tc>
          <w:tcPr>
            <w:tcW w:w="563" w:type="dxa"/>
          </w:tcPr>
          <w:p w14:paraId="2D280336"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NU</w:t>
            </w:r>
          </w:p>
        </w:tc>
        <w:tc>
          <w:tcPr>
            <w:tcW w:w="846" w:type="dxa"/>
          </w:tcPr>
          <w:p w14:paraId="731003A8"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Nota</w:t>
            </w:r>
          </w:p>
        </w:tc>
      </w:tr>
      <w:tr w:rsidR="00C56125" w:rsidRPr="00727E52" w14:paraId="42EB293A" w14:textId="77777777" w:rsidTr="00EE7EF8">
        <w:trPr>
          <w:trHeight w:val="540"/>
        </w:trPr>
        <w:tc>
          <w:tcPr>
            <w:tcW w:w="471" w:type="dxa"/>
            <w:vMerge w:val="restart"/>
          </w:tcPr>
          <w:p w14:paraId="0A5A18E3"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I</w:t>
            </w:r>
          </w:p>
        </w:tc>
        <w:tc>
          <w:tcPr>
            <w:tcW w:w="3751" w:type="dxa"/>
            <w:vMerge w:val="restart"/>
          </w:tcPr>
          <w:p w14:paraId="3D7980A6"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Încălcări constatate prin procese - verbale de control, emise în temeiul Legii nr.131/2012 privind controlul de stat asupra activității de întreprinzător</w:t>
            </w:r>
            <w:r w:rsidRPr="00C56125">
              <w:rPr>
                <w:noProof/>
                <w:sz w:val="24"/>
                <w:szCs w:val="24"/>
                <w:lang w:val="ro-MD"/>
              </w:rPr>
              <w:t>)</w:t>
            </w:r>
            <w:r w:rsidRPr="00C56125">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9494561"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încalcări foarte grave</w:t>
            </w:r>
          </w:p>
          <w:p w14:paraId="0AF79BB8" w14:textId="77777777" w:rsidR="00C56125" w:rsidRPr="00C56125" w:rsidRDefault="00C56125" w:rsidP="00C56125">
            <w:pPr>
              <w:tabs>
                <w:tab w:val="left" w:leader="underscore" w:pos="6465"/>
                <w:tab w:val="right" w:leader="underscore" w:pos="9777"/>
              </w:tabs>
              <w:spacing w:line="302" w:lineRule="auto"/>
              <w:jc w:val="both"/>
              <w:rPr>
                <w:rFonts w:eastAsia="PMingLiU"/>
                <w:noProof/>
                <w:lang w:val="ro-MD" w:eastAsia="zh-CN"/>
              </w:rPr>
            </w:pPr>
            <w:r w:rsidRPr="00C56125">
              <w:rPr>
                <w:noProof/>
                <w:sz w:val="24"/>
                <w:szCs w:val="24"/>
                <w:lang w:val="ro-MD"/>
              </w:rPr>
              <w:t>(art. 5</w:t>
            </w:r>
            <w:r w:rsidRPr="00C56125">
              <w:rPr>
                <w:noProof/>
                <w:sz w:val="24"/>
                <w:szCs w:val="24"/>
                <w:vertAlign w:val="superscript"/>
                <w:lang w:val="ro-MD"/>
              </w:rPr>
              <w:t>1</w:t>
            </w:r>
            <w:r w:rsidRPr="00C56125">
              <w:rPr>
                <w:noProof/>
                <w:sz w:val="24"/>
                <w:szCs w:val="24"/>
                <w:lang w:val="ro-MD"/>
              </w:rPr>
              <w:t xml:space="preserve"> Legea nr.131/2012privind controlul de stat asupra activității de întreprinzător)</w:t>
            </w:r>
          </w:p>
        </w:tc>
        <w:tc>
          <w:tcPr>
            <w:tcW w:w="575" w:type="dxa"/>
          </w:tcPr>
          <w:p w14:paraId="581D9086"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013E44BE"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4CDFDB41"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r>
      <w:tr w:rsidR="00C56125" w:rsidRPr="00727E52" w14:paraId="387F6322" w14:textId="77777777" w:rsidTr="00EE7EF8">
        <w:trPr>
          <w:trHeight w:val="1380"/>
        </w:trPr>
        <w:tc>
          <w:tcPr>
            <w:tcW w:w="471" w:type="dxa"/>
            <w:vMerge/>
          </w:tcPr>
          <w:p w14:paraId="5299687E"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624A7C1E"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p>
        </w:tc>
        <w:tc>
          <w:tcPr>
            <w:tcW w:w="4001" w:type="dxa"/>
          </w:tcPr>
          <w:p w14:paraId="5E887CA3"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Sancțiuni economice</w:t>
            </w:r>
          </w:p>
          <w:p w14:paraId="35226F14"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(cu exagerări ale costului mai mare de 15% din valoarea lucrărilor executate, inclusiv)</w:t>
            </w:r>
          </w:p>
        </w:tc>
        <w:tc>
          <w:tcPr>
            <w:tcW w:w="575" w:type="dxa"/>
          </w:tcPr>
          <w:p w14:paraId="050C2165"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D69CBF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EC2F6B6"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C56125" w14:paraId="13D84B09" w14:textId="77777777" w:rsidTr="00EE7EF8">
        <w:trPr>
          <w:trHeight w:val="420"/>
        </w:trPr>
        <w:tc>
          <w:tcPr>
            <w:tcW w:w="471" w:type="dxa"/>
            <w:vMerge w:val="restart"/>
          </w:tcPr>
          <w:p w14:paraId="0A0ADFFA"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II</w:t>
            </w:r>
          </w:p>
        </w:tc>
        <w:tc>
          <w:tcPr>
            <w:tcW w:w="3751" w:type="dxa"/>
            <w:vMerge w:val="restart"/>
          </w:tcPr>
          <w:p w14:paraId="5E3F3E61"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Au fost înregistrate cazuri de accidente:</w:t>
            </w:r>
          </w:p>
        </w:tc>
        <w:tc>
          <w:tcPr>
            <w:tcW w:w="4001" w:type="dxa"/>
          </w:tcPr>
          <w:p w14:paraId="3B48F0CC"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Accidente tehnice grave</w:t>
            </w:r>
          </w:p>
        </w:tc>
        <w:tc>
          <w:tcPr>
            <w:tcW w:w="575" w:type="dxa"/>
          </w:tcPr>
          <w:p w14:paraId="784A889D"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E67EC5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3E1ADE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C56125" w14:paraId="50D016CA" w14:textId="77777777" w:rsidTr="00EE7EF8">
        <w:trPr>
          <w:trHeight w:val="535"/>
        </w:trPr>
        <w:tc>
          <w:tcPr>
            <w:tcW w:w="471" w:type="dxa"/>
            <w:vMerge/>
          </w:tcPr>
          <w:p w14:paraId="6BC357E2"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00F5B1C"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8270B21"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p>
        </w:tc>
        <w:tc>
          <w:tcPr>
            <w:tcW w:w="575" w:type="dxa"/>
          </w:tcPr>
          <w:p w14:paraId="7CE2AF2D"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F67486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851AFBF"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727E52" w14:paraId="63FCC72E" w14:textId="77777777" w:rsidTr="00EE7EF8">
        <w:trPr>
          <w:trHeight w:val="1770"/>
        </w:trPr>
        <w:tc>
          <w:tcPr>
            <w:tcW w:w="471" w:type="dxa"/>
            <w:vMerge w:val="restart"/>
          </w:tcPr>
          <w:p w14:paraId="5A072C82" w14:textId="77777777" w:rsidR="00C56125" w:rsidRPr="00C56125" w:rsidRDefault="00C56125" w:rsidP="00C56125">
            <w:pPr>
              <w:tabs>
                <w:tab w:val="left" w:leader="underscore" w:pos="6465"/>
                <w:tab w:val="right" w:leader="underscore" w:pos="9777"/>
              </w:tabs>
              <w:spacing w:line="302" w:lineRule="auto"/>
              <w:rPr>
                <w:rFonts w:eastAsia="PMingLiU"/>
                <w:noProof/>
                <w:sz w:val="24"/>
                <w:szCs w:val="24"/>
                <w:lang w:val="ro-MD" w:eastAsia="zh-CN"/>
              </w:rPr>
            </w:pPr>
            <w:r w:rsidRPr="00C56125">
              <w:rPr>
                <w:rFonts w:eastAsia="PMingLiU"/>
                <w:noProof/>
                <w:sz w:val="24"/>
                <w:szCs w:val="24"/>
                <w:lang w:val="ro-MD" w:eastAsia="zh-CN"/>
              </w:rPr>
              <w:t>III</w:t>
            </w:r>
          </w:p>
        </w:tc>
        <w:tc>
          <w:tcPr>
            <w:tcW w:w="3751" w:type="dxa"/>
            <w:vMerge w:val="restart"/>
          </w:tcPr>
          <w:p w14:paraId="60434AFF"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Întreprinderea dispune de necesarul de personal propriu calificat (specialiști și muncitori specializați</w:t>
            </w:r>
            <w:r w:rsidRPr="00C56125">
              <w:rPr>
                <w:noProof/>
                <w:sz w:val="24"/>
                <w:szCs w:val="24"/>
                <w:lang w:val="ro-MD"/>
              </w:rPr>
              <w:t>cu certificate de atestare tehnico-profesională</w:t>
            </w:r>
            <w:r w:rsidRPr="00C56125">
              <w:rPr>
                <w:rFonts w:eastAsia="PMingLiU"/>
                <w:noProof/>
                <w:sz w:val="24"/>
                <w:szCs w:val="24"/>
                <w:lang w:val="ro-MD" w:eastAsia="zh-CN"/>
              </w:rPr>
              <w:t>),tehnică specializată (mecanisme, utilaje), încăperi separate corespunzătoare genului de activitate (sector de producere, depozit, oficiu) pentru executarea următoarelor tipuri de lucrări:</w:t>
            </w:r>
          </w:p>
          <w:p w14:paraId="10A0F554"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9F03F15"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0B0B882"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6A32FAF"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D695252"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C87F677"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7073BFA"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B94AC54"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Construcții civile, industriale și agrozootehnice</w:t>
            </w:r>
          </w:p>
          <w:p w14:paraId="51A3E96F" w14:textId="77777777" w:rsidR="00C56125" w:rsidRPr="00C56125" w:rsidRDefault="00C56125" w:rsidP="00C56125">
            <w:pPr>
              <w:tabs>
                <w:tab w:val="left" w:pos="567"/>
              </w:tabs>
              <w:rPr>
                <w:noProof/>
                <w:sz w:val="24"/>
                <w:szCs w:val="24"/>
                <w:lang w:val="ro-MD"/>
              </w:rPr>
            </w:pPr>
            <w:r w:rsidRPr="00C56125">
              <w:rPr>
                <w:noProof/>
                <w:sz w:val="24"/>
                <w:szCs w:val="24"/>
                <w:lang w:val="ro-MD"/>
              </w:rPr>
              <w:t>A.Terasamente, lucrări la structura clădirilor;</w:t>
            </w:r>
          </w:p>
          <w:p w14:paraId="183F15C7" w14:textId="77777777" w:rsidR="00C56125" w:rsidRPr="00C56125" w:rsidRDefault="00C56125" w:rsidP="00C56125">
            <w:pPr>
              <w:tabs>
                <w:tab w:val="decimal" w:pos="216"/>
                <w:tab w:val="left" w:leader="underscore" w:pos="6465"/>
                <w:tab w:val="right" w:leader="underscore" w:pos="9777"/>
              </w:tabs>
              <w:ind w:left="360" w:hanging="360"/>
              <w:rPr>
                <w:noProof/>
                <w:sz w:val="24"/>
                <w:szCs w:val="24"/>
                <w:lang w:val="ro-MD"/>
              </w:rPr>
            </w:pPr>
            <w:r w:rsidRPr="00C56125">
              <w:rPr>
                <w:noProof/>
                <w:sz w:val="24"/>
                <w:szCs w:val="24"/>
                <w:lang w:val="ro-MD"/>
              </w:rPr>
              <w:t xml:space="preserve">B. structuri metalice; </w:t>
            </w:r>
          </w:p>
          <w:p w14:paraId="47332D96" w14:textId="77777777" w:rsidR="00C56125" w:rsidRPr="00C56125" w:rsidRDefault="00C56125" w:rsidP="00C56125">
            <w:pPr>
              <w:tabs>
                <w:tab w:val="decimal" w:pos="216"/>
                <w:tab w:val="left" w:leader="underscore" w:pos="6465"/>
                <w:tab w:val="right" w:leader="underscore" w:pos="9777"/>
              </w:tabs>
              <w:ind w:left="360" w:hanging="360"/>
              <w:rPr>
                <w:rFonts w:eastAsia="PMingLiU"/>
                <w:noProof/>
                <w:sz w:val="24"/>
                <w:szCs w:val="24"/>
                <w:lang w:val="ro-MD" w:eastAsia="zh-CN"/>
              </w:rPr>
            </w:pPr>
            <w:r w:rsidRPr="00C56125">
              <w:rPr>
                <w:noProof/>
                <w:sz w:val="24"/>
                <w:szCs w:val="24"/>
                <w:lang w:val="ro-MD"/>
              </w:rPr>
              <w:t>C. finisare, amenajare, protecție.</w:t>
            </w:r>
          </w:p>
        </w:tc>
        <w:tc>
          <w:tcPr>
            <w:tcW w:w="575" w:type="dxa"/>
          </w:tcPr>
          <w:p w14:paraId="1168B97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9A0129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CF667E7"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727E52" w14:paraId="281EED3A" w14:textId="77777777" w:rsidTr="00EE7EF8">
        <w:trPr>
          <w:trHeight w:val="1260"/>
        </w:trPr>
        <w:tc>
          <w:tcPr>
            <w:tcW w:w="471" w:type="dxa"/>
            <w:vMerge/>
          </w:tcPr>
          <w:p w14:paraId="73722DBD"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E51996D"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B77EED9"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 xml:space="preserve"> Construcții rutiere:</w:t>
            </w:r>
          </w:p>
          <w:p w14:paraId="6312C53C" w14:textId="77777777" w:rsidR="00C56125" w:rsidRPr="00C56125" w:rsidRDefault="00C56125" w:rsidP="00C56125">
            <w:pPr>
              <w:tabs>
                <w:tab w:val="left" w:leader="underscore" w:pos="6465"/>
                <w:tab w:val="right" w:leader="underscore" w:pos="9777"/>
              </w:tabs>
              <w:jc w:val="both"/>
              <w:rPr>
                <w:noProof/>
                <w:sz w:val="24"/>
                <w:szCs w:val="24"/>
                <w:lang w:val="ro-MD"/>
              </w:rPr>
            </w:pPr>
            <w:r w:rsidRPr="00C56125">
              <w:rPr>
                <w:noProof/>
                <w:sz w:val="24"/>
                <w:szCs w:val="24"/>
                <w:lang w:val="ro-MD"/>
              </w:rPr>
              <w:t xml:space="preserve">A.drumuri și piste de aviație; </w:t>
            </w:r>
          </w:p>
          <w:p w14:paraId="622576CC" w14:textId="77777777" w:rsidR="00C56125" w:rsidRPr="00C56125" w:rsidRDefault="00C56125" w:rsidP="00C56125">
            <w:pPr>
              <w:tabs>
                <w:tab w:val="left" w:leader="underscore" w:pos="6465"/>
                <w:tab w:val="right" w:leader="underscore" w:pos="9777"/>
              </w:tabs>
              <w:jc w:val="both"/>
              <w:rPr>
                <w:noProof/>
                <w:sz w:val="24"/>
                <w:szCs w:val="24"/>
                <w:lang w:val="ro-MD"/>
              </w:rPr>
            </w:pPr>
            <w:r w:rsidRPr="00C56125">
              <w:rPr>
                <w:noProof/>
                <w:sz w:val="24"/>
                <w:szCs w:val="24"/>
                <w:lang w:val="ro-MD"/>
              </w:rPr>
              <w:t xml:space="preserve">B.poduri; </w:t>
            </w:r>
          </w:p>
          <w:p w14:paraId="524B4E71"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noProof/>
                <w:sz w:val="24"/>
                <w:szCs w:val="24"/>
                <w:lang w:val="ro-MD"/>
              </w:rPr>
              <w:t>C.căi ferate.</w:t>
            </w:r>
          </w:p>
        </w:tc>
        <w:tc>
          <w:tcPr>
            <w:tcW w:w="575" w:type="dxa"/>
          </w:tcPr>
          <w:p w14:paraId="2E0D3931"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C57D51B"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0975183"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727E52" w14:paraId="5091C94C" w14:textId="77777777" w:rsidTr="00EE7EF8">
        <w:trPr>
          <w:trHeight w:val="1260"/>
        </w:trPr>
        <w:tc>
          <w:tcPr>
            <w:tcW w:w="471" w:type="dxa"/>
            <w:vMerge/>
          </w:tcPr>
          <w:p w14:paraId="457F8D5B"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95EBA3E"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21BC2BA"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Construcții speciale:</w:t>
            </w:r>
          </w:p>
          <w:p w14:paraId="0E0A2A1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A. hidrotehnice și pentru îmbunătățiri funciare;</w:t>
            </w:r>
          </w:p>
          <w:p w14:paraId="36FEA4DB"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 xml:space="preserve">B. fântâni arteziene; </w:t>
            </w:r>
          </w:p>
          <w:p w14:paraId="620724D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C. porturi și debarcadere;</w:t>
            </w:r>
          </w:p>
          <w:p w14:paraId="471E6B82"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noProof/>
                <w:sz w:val="24"/>
                <w:szCs w:val="24"/>
                <w:lang w:val="ro-MD"/>
              </w:rPr>
              <w:t>D. mine, cariere;     E. tuneluri.</w:t>
            </w:r>
          </w:p>
        </w:tc>
        <w:tc>
          <w:tcPr>
            <w:tcW w:w="575" w:type="dxa"/>
          </w:tcPr>
          <w:p w14:paraId="750F34A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36440D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8174A8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727E52" w14:paraId="0AD19A97" w14:textId="77777777" w:rsidTr="00EE7EF8">
        <w:trPr>
          <w:trHeight w:val="2055"/>
        </w:trPr>
        <w:tc>
          <w:tcPr>
            <w:tcW w:w="471" w:type="dxa"/>
            <w:vMerge/>
          </w:tcPr>
          <w:p w14:paraId="03E4365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5045C66"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3599DE0"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Instalații și rețele tehnico-edilitare:</w:t>
            </w:r>
          </w:p>
          <w:p w14:paraId="500A9EF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A.de alimentare cu apă și canalizare;</w:t>
            </w:r>
          </w:p>
          <w:p w14:paraId="428289F5"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 xml:space="preserve">B.de încălzire; </w:t>
            </w:r>
          </w:p>
          <w:p w14:paraId="24F3565F"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C. ventilație, climatizare; D. electrice;</w:t>
            </w:r>
          </w:p>
          <w:p w14:paraId="2645303D"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E.de automatizare; F.telecomunicație; G.semnalizare;</w:t>
            </w:r>
          </w:p>
          <w:p w14:paraId="475850B4" w14:textId="77777777" w:rsidR="00C56125" w:rsidRPr="00C56125" w:rsidRDefault="00C56125" w:rsidP="00C56125">
            <w:pPr>
              <w:tabs>
                <w:tab w:val="left" w:leader="underscore" w:pos="6465"/>
                <w:tab w:val="right" w:leader="underscore" w:pos="9777"/>
              </w:tabs>
              <w:jc w:val="both"/>
              <w:rPr>
                <w:noProof/>
                <w:sz w:val="24"/>
                <w:szCs w:val="24"/>
                <w:lang w:val="ro-MD"/>
              </w:rPr>
            </w:pPr>
            <w:r w:rsidRPr="00C56125">
              <w:rPr>
                <w:noProof/>
                <w:sz w:val="24"/>
                <w:szCs w:val="24"/>
                <w:lang w:val="ro-MD"/>
              </w:rPr>
              <w:t>H.frigorifice,compresoare;</w:t>
            </w:r>
          </w:p>
          <w:p w14:paraId="221CDA3E" w14:textId="77777777" w:rsidR="00C56125" w:rsidRPr="00C56125" w:rsidRDefault="00C56125" w:rsidP="00C56125">
            <w:pPr>
              <w:tabs>
                <w:tab w:val="left" w:leader="underscore" w:pos="6465"/>
                <w:tab w:val="right" w:leader="underscore" w:pos="9777"/>
              </w:tabs>
              <w:jc w:val="both"/>
              <w:rPr>
                <w:rFonts w:eastAsia="PMingLiU"/>
                <w:i/>
                <w:noProof/>
                <w:sz w:val="24"/>
                <w:szCs w:val="24"/>
                <w:lang w:val="ro-MD" w:eastAsia="zh-CN"/>
              </w:rPr>
            </w:pPr>
            <w:r w:rsidRPr="00C56125">
              <w:rPr>
                <w:noProof/>
                <w:sz w:val="24"/>
                <w:szCs w:val="24"/>
                <w:lang w:val="ro-MD"/>
              </w:rPr>
              <w:t>I. tehnologice.</w:t>
            </w:r>
          </w:p>
        </w:tc>
        <w:tc>
          <w:tcPr>
            <w:tcW w:w="575" w:type="dxa"/>
          </w:tcPr>
          <w:p w14:paraId="47ED2FA0"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148E251"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41F2B6C"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C56125" w:rsidRPr="00727E52" w14:paraId="44BB7BF6" w14:textId="77777777" w:rsidTr="00EE7EF8">
        <w:trPr>
          <w:trHeight w:val="945"/>
        </w:trPr>
        <w:tc>
          <w:tcPr>
            <w:tcW w:w="471" w:type="dxa"/>
            <w:vMerge/>
          </w:tcPr>
          <w:p w14:paraId="262449DB"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9321679" w14:textId="77777777" w:rsidR="00C56125" w:rsidRPr="00C56125" w:rsidRDefault="00C56125" w:rsidP="00C56125">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194F778" w14:textId="77777777" w:rsidR="00C56125" w:rsidRPr="00C56125" w:rsidRDefault="00C56125" w:rsidP="00C56125">
            <w:pPr>
              <w:tabs>
                <w:tab w:val="left" w:leader="underscore" w:pos="6465"/>
                <w:tab w:val="right" w:leader="underscore" w:pos="9777"/>
              </w:tabs>
              <w:jc w:val="both"/>
              <w:rPr>
                <w:rFonts w:eastAsia="PMingLiU"/>
                <w:noProof/>
                <w:sz w:val="24"/>
                <w:szCs w:val="24"/>
                <w:lang w:val="ro-MD" w:eastAsia="zh-CN"/>
              </w:rPr>
            </w:pPr>
            <w:r w:rsidRPr="00C56125">
              <w:rPr>
                <w:rFonts w:eastAsia="PMingLiU"/>
                <w:noProof/>
                <w:sz w:val="24"/>
                <w:szCs w:val="24"/>
                <w:lang w:val="ro-MD" w:eastAsia="zh-CN"/>
              </w:rPr>
              <w:t>Instalații industriale periculoase:</w:t>
            </w:r>
          </w:p>
          <w:p w14:paraId="7AE6BCC9"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A. sub presiune, mecanisme de ridicat, cazane;</w:t>
            </w:r>
          </w:p>
          <w:p w14:paraId="00E57784" w14:textId="77777777" w:rsidR="00C56125" w:rsidRPr="00C56125" w:rsidRDefault="00C56125" w:rsidP="00C56125">
            <w:pPr>
              <w:tabs>
                <w:tab w:val="left" w:pos="567"/>
              </w:tabs>
              <w:spacing w:line="276" w:lineRule="auto"/>
              <w:rPr>
                <w:noProof/>
                <w:sz w:val="24"/>
                <w:szCs w:val="24"/>
                <w:lang w:val="ro-MD"/>
              </w:rPr>
            </w:pPr>
            <w:r w:rsidRPr="00C56125">
              <w:rPr>
                <w:noProof/>
                <w:sz w:val="24"/>
                <w:szCs w:val="24"/>
                <w:lang w:val="ro-MD"/>
              </w:rPr>
              <w:t>B. chimico-tehnologice; C. gazoducte magistrale;</w:t>
            </w:r>
          </w:p>
          <w:p w14:paraId="7E26A63E" w14:textId="77777777" w:rsidR="00C56125" w:rsidRPr="00C56125" w:rsidRDefault="00C56125" w:rsidP="00C56125">
            <w:pPr>
              <w:numPr>
                <w:ilvl w:val="0"/>
                <w:numId w:val="23"/>
              </w:numPr>
              <w:tabs>
                <w:tab w:val="decimal" w:pos="317"/>
                <w:tab w:val="left" w:pos="1134"/>
              </w:tabs>
              <w:ind w:hanging="650"/>
              <w:jc w:val="both"/>
              <w:rPr>
                <w:rFonts w:eastAsia="PMingLiU"/>
                <w:i/>
                <w:noProof/>
                <w:sz w:val="24"/>
                <w:szCs w:val="24"/>
                <w:lang w:val="ro-MD" w:eastAsia="zh-CN"/>
              </w:rPr>
            </w:pPr>
            <w:r w:rsidRPr="00C56125">
              <w:rPr>
                <w:sz w:val="24"/>
                <w:szCs w:val="24"/>
                <w:lang w:val="ro-MD"/>
              </w:rPr>
              <w:t>D. sisteme de alimentare cu gaze.</w:t>
            </w:r>
          </w:p>
        </w:tc>
        <w:tc>
          <w:tcPr>
            <w:tcW w:w="575" w:type="dxa"/>
          </w:tcPr>
          <w:p w14:paraId="2BC48792"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D91B266"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975BC09" w14:textId="77777777" w:rsidR="00C56125" w:rsidRPr="00C56125" w:rsidRDefault="00C56125" w:rsidP="00C56125">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678F6C46"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439A674"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Prezentul Aviz este cu titlu informativ  și se eliberează la cererea solicitantului.</w:t>
      </w:r>
    </w:p>
    <w:p w14:paraId="32B36EA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 xml:space="preserve">Este valabil </w:t>
      </w:r>
      <w:r w:rsidRPr="00C56125">
        <w:rPr>
          <w:rFonts w:ascii="Times New Roman" w:eastAsia="Times New Roman" w:hAnsi="Times New Roman" w:cs="Times New Roman"/>
          <w:b/>
          <w:noProof/>
          <w:sz w:val="24"/>
          <w:szCs w:val="24"/>
          <w:u w:val="single"/>
          <w:lang w:val="ro-MD"/>
        </w:rPr>
        <w:t xml:space="preserve">12 luni  </w:t>
      </w:r>
      <w:r w:rsidRPr="00C56125">
        <w:rPr>
          <w:rFonts w:ascii="Times New Roman" w:eastAsia="PMingLiU" w:hAnsi="Times New Roman" w:cs="Times New Roman"/>
          <w:noProof/>
          <w:sz w:val="24"/>
          <w:szCs w:val="24"/>
          <w:lang w:val="ro-MD" w:eastAsia="zh-CN"/>
        </w:rPr>
        <w:t>de la data eliberării.</w:t>
      </w:r>
    </w:p>
    <w:p w14:paraId="28A80310"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08A37DB"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18DAB7E"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2F8DFEF"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0B3A186"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Director                                                      Semnătura           ________________________</w:t>
      </w:r>
    </w:p>
    <w:p w14:paraId="3648796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C56125">
        <w:rPr>
          <w:rFonts w:ascii="Times New Roman" w:eastAsia="PMingLiU" w:hAnsi="Times New Roman" w:cs="Times New Roman"/>
          <w:noProof/>
          <w:sz w:val="20"/>
          <w:szCs w:val="20"/>
          <w:lang w:val="ro-MD" w:eastAsia="zh-CN"/>
        </w:rPr>
        <w:t xml:space="preserve">                 </w:t>
      </w:r>
      <w:r w:rsidRPr="00C56125">
        <w:rPr>
          <w:rFonts w:ascii="Times New Roman" w:eastAsia="PMingLiU" w:hAnsi="Times New Roman" w:cs="Times New Roman"/>
          <w:i/>
          <w:iCs/>
          <w:noProof/>
          <w:sz w:val="20"/>
          <w:szCs w:val="20"/>
          <w:lang w:val="ro-MD" w:eastAsia="zh-CN"/>
        </w:rPr>
        <w:t>(Prenume, Nume)</w:t>
      </w:r>
    </w:p>
    <w:p w14:paraId="15656711"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Ex.  _____________________</w:t>
      </w:r>
    </w:p>
    <w:p w14:paraId="6E2FAF12"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C56125">
        <w:rPr>
          <w:rFonts w:ascii="Times New Roman" w:eastAsia="PMingLiU" w:hAnsi="Times New Roman" w:cs="Times New Roman"/>
          <w:i/>
          <w:noProof/>
          <w:sz w:val="24"/>
          <w:szCs w:val="24"/>
          <w:lang w:val="ro-MD" w:eastAsia="zh-CN"/>
        </w:rPr>
        <w:t xml:space="preserve">             </w:t>
      </w:r>
      <w:r w:rsidRPr="00C56125">
        <w:rPr>
          <w:rFonts w:ascii="Times New Roman" w:eastAsia="PMingLiU" w:hAnsi="Times New Roman" w:cs="Times New Roman"/>
          <w:i/>
          <w:noProof/>
          <w:sz w:val="20"/>
          <w:szCs w:val="20"/>
          <w:lang w:val="ro-MD" w:eastAsia="zh-CN"/>
        </w:rPr>
        <w:t>(Prenume, Nume)</w:t>
      </w:r>
    </w:p>
    <w:p w14:paraId="365C32B6"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Tel. _____________________</w:t>
      </w:r>
    </w:p>
    <w:p w14:paraId="0A123C9F"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8AC64B1"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89FDEB4"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82F515D"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A5162E8"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F4C3D84"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AE0C5A0"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C0A4858"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1861ACD" w14:textId="77777777" w:rsidR="00C56125" w:rsidRPr="00C56125" w:rsidRDefault="00C56125" w:rsidP="00C56125">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C56125">
        <w:rPr>
          <w:rFonts w:ascii="Times New Roman" w:eastAsia="Times New Roman" w:hAnsi="Times New Roman" w:cs="Times New Roman"/>
          <w:b/>
          <w:noProof/>
          <w:sz w:val="24"/>
          <w:szCs w:val="24"/>
          <w:lang w:val="ro-MD"/>
        </w:rPr>
        <w:t>~~~~~~~~~~~~~~~~~~~~~~~~~~~~~~~~~~~~~~~~~~~~~~~~~~~~~~~~~~~~~~~~~~~~~~~~~~ (Antetul instituției)</w:t>
      </w:r>
    </w:p>
    <w:p w14:paraId="40BF2B93"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0F77F0C"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1D19E44"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23</w:t>
      </w:r>
    </w:p>
    <w:p w14:paraId="51B1654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1D88351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0D68B987"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5A2162F" w14:textId="77777777" w:rsidR="00C56125" w:rsidRPr="00C56125" w:rsidRDefault="00C56125" w:rsidP="00C56125">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639CE02"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2" w:name="_Toc449692118"/>
      <w:bookmarkStart w:id="63" w:name="_Toc390252621"/>
      <w:r w:rsidRPr="00C56125">
        <w:rPr>
          <w:rFonts w:ascii="Times New Roman" w:eastAsiaTheme="majorEastAsia" w:hAnsi="Times New Roman" w:cs="Times New Roman"/>
          <w:b/>
          <w:noProof/>
          <w:sz w:val="24"/>
          <w:szCs w:val="24"/>
          <w:lang w:val="ro-MD"/>
        </w:rPr>
        <w:t>CAIET DE SARCINI</w:t>
      </w:r>
      <w:bookmarkEnd w:id="62"/>
    </w:p>
    <w:p w14:paraId="62A100C3"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r w:rsidRPr="00C56125">
        <w:rPr>
          <w:rFonts w:ascii="Times New Roman" w:eastAsiaTheme="majorEastAsia" w:hAnsi="Times New Roman" w:cs="Times New Roman"/>
          <w:b/>
          <w:noProof/>
          <w:sz w:val="24"/>
          <w:szCs w:val="24"/>
          <w:lang w:val="ro-MD"/>
        </w:rPr>
        <w:t xml:space="preserve"> </w:t>
      </w:r>
    </w:p>
    <w:p w14:paraId="55A7111B"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r w:rsidRPr="00C56125">
        <w:rPr>
          <w:rFonts w:ascii="Times New Roman" w:eastAsiaTheme="majorEastAsia" w:hAnsi="Times New Roman" w:cs="Times New Roman"/>
          <w:b/>
          <w:bCs/>
          <w:noProof/>
          <w:sz w:val="24"/>
          <w:szCs w:val="24"/>
          <w:lang w:val="ro-MD"/>
        </w:rPr>
        <w:t>FORMULARUL DE DEVIZ NR.1 – LISTA CU CANTITĂȚILE DE LUCRĂRI</w:t>
      </w:r>
      <w:bookmarkEnd w:id="63"/>
    </w:p>
    <w:p w14:paraId="0548119A"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38D7FDCA"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6"/>
          <w:szCs w:val="26"/>
          <w:lang w:val="ro-MD"/>
        </w:rPr>
      </w:pPr>
      <w:r w:rsidRPr="00C56125">
        <w:rPr>
          <w:rFonts w:ascii="Times New Roman" w:eastAsiaTheme="majorEastAsia" w:hAnsi="Times New Roman" w:cs="Times New Roman"/>
          <w:b/>
          <w:noProof/>
          <w:sz w:val="26"/>
          <w:szCs w:val="26"/>
          <w:lang w:val="ro-MD"/>
        </w:rPr>
        <w:t>LUCRĂRI</w:t>
      </w:r>
    </w:p>
    <w:p w14:paraId="512FF4B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7CCE601"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p>
    <w:p w14:paraId="4AA08B0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Obiectul_______________________________________________________________</w:t>
      </w:r>
    </w:p>
    <w:p w14:paraId="0C0377FF" w14:textId="77777777" w:rsidR="00C56125" w:rsidRPr="00C56125" w:rsidRDefault="00C56125" w:rsidP="00C56125">
      <w:pPr>
        <w:spacing w:after="0" w:line="240" w:lineRule="auto"/>
        <w:ind w:firstLine="709"/>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noProof/>
          <w:sz w:val="24"/>
          <w:szCs w:val="24"/>
          <w:lang w:val="ro-MD"/>
        </w:rPr>
        <w:t>(denumirea, adresa)</w:t>
      </w:r>
    </w:p>
    <w:p w14:paraId="7C1F384A"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Autoritatea contractantă__________________________________________________</w:t>
      </w:r>
    </w:p>
    <w:p w14:paraId="54BF7A19" w14:textId="77777777" w:rsidR="00C56125" w:rsidRPr="00C56125" w:rsidRDefault="00C56125" w:rsidP="00C56125">
      <w:pPr>
        <w:spacing w:after="0" w:line="240" w:lineRule="auto"/>
        <w:ind w:firstLine="709"/>
        <w:jc w:val="center"/>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(denumirea, adresa)</w:t>
      </w:r>
    </w:p>
    <w:p w14:paraId="50BBFDCD" w14:textId="77777777" w:rsidR="00C56125" w:rsidRPr="00C56125" w:rsidRDefault="00C56125" w:rsidP="00C56125">
      <w:pPr>
        <w:spacing w:after="0" w:line="240" w:lineRule="auto"/>
        <w:ind w:firstLine="709"/>
        <w:jc w:val="both"/>
        <w:rPr>
          <w:rFonts w:ascii="Times New Roman" w:eastAsia="Times New Roman" w:hAnsi="Times New Roman" w:cs="Times New Roman"/>
          <w:b/>
          <w:bCs/>
          <w:sz w:val="24"/>
          <w:szCs w:val="24"/>
          <w:lang w:val="ro-MD" w:eastAsia="ru-RU"/>
        </w:rPr>
      </w:pPr>
      <w:r w:rsidRPr="00C56125">
        <w:rPr>
          <w:rFonts w:ascii="Times New Roman" w:eastAsia="Times New Roman" w:hAnsi="Times New Roman" w:cs="Times New Roman"/>
          <w:b/>
          <w:bCs/>
          <w:sz w:val="24"/>
          <w:szCs w:val="24"/>
          <w:lang w:val="ro-MD" w:eastAsia="ru-RU"/>
        </w:rPr>
        <w:t>1 . Descriere generală</w:t>
      </w:r>
    </w:p>
    <w:p w14:paraId="570490D1"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6534789E"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2. Informaţii şi proiectare</w:t>
      </w:r>
    </w:p>
    <w:p w14:paraId="2904254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1F180E5C"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3. Materiale, compatibilităţi, reglementări tehnice şi standarde utilizate</w:t>
      </w:r>
    </w:p>
    <w:p w14:paraId="78EB9DE9"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215E038"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 Mostre</w:t>
      </w:r>
    </w:p>
    <w:p w14:paraId="1C477F77"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modul de prezentare a mostrelor la toate produsele utilizate.</w:t>
      </w:r>
    </w:p>
    <w:p w14:paraId="7DF1B7C5"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3D23F29C"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271F0FD5"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6. Încercări, instrucţiuni, garanţii ale furnizorilor, desene şi scheme de execuţie</w:t>
      </w:r>
    </w:p>
    <w:p w14:paraId="6DAF2AF4"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40FC4E7"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7. Remedierea viciilor ascunse şi a defectelor</w:t>
      </w:r>
    </w:p>
    <w:p w14:paraId="1C01D246"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0CEC80C1"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8. Trasarea geodezică a lucrărilor, toleranţe de execuţie</w:t>
      </w:r>
    </w:p>
    <w:p w14:paraId="68141DDD"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66CA9880"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9. Parametrii de calcul ai elementelor constructive</w:t>
      </w:r>
    </w:p>
    <w:p w14:paraId="054951F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sarcinile luate în calcul: seismicitatea, acţiunile, alţi parametri.</w:t>
      </w:r>
    </w:p>
    <w:p w14:paraId="68D99CE2"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10. Criterii privind calculul sistemelor de încălzire, ventilare şi condiţionare a aerului</w:t>
      </w:r>
    </w:p>
    <w:p w14:paraId="7F64807C"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4DA214F3"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11. Nivelul admis al zgomotului şi al vibraţiilor</w:t>
      </w:r>
    </w:p>
    <w:p w14:paraId="5E0A8A8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5570B46E"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12. Cerinţe privind montarea utilajelor şi a instalaţiilor</w:t>
      </w:r>
    </w:p>
    <w:p w14:paraId="5FC6CEE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amplasarea tuturor instalaţiilor interioare; modul şi locul de fixare; protecţia anticorozivă; materialele şi produsele utilizate.</w:t>
      </w:r>
    </w:p>
    <w:p w14:paraId="68FD5AAC"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13. Lucrări de construcţii aferente montării instalaţiilor</w:t>
      </w:r>
    </w:p>
    <w:p w14:paraId="5A8C6CF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583E5DC8"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14. Articole, produse şi piese necesare instalaţiilor</w:t>
      </w:r>
    </w:p>
    <w:p w14:paraId="6BA0B81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0FC43769"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758E68D2"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3582A89"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16. Definiţii</w:t>
      </w:r>
    </w:p>
    <w:p w14:paraId="1864B97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termenii şi definiţiile utilizate în caietul de sarcini şi unele caracteristici.</w:t>
      </w:r>
    </w:p>
    <w:p w14:paraId="6B2CC3A7"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17. Cerinţe privind calculul costului</w:t>
      </w:r>
    </w:p>
    <w:p w14:paraId="2F5AD64E"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4ADC32E5"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18. Documente obligatorii la depunerea ofertei</w:t>
      </w:r>
    </w:p>
    <w:p w14:paraId="7C995CB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287F842"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19. Documente obligatorii la evaluarea ofertelor</w:t>
      </w:r>
    </w:p>
    <w:p w14:paraId="554BD2F8"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E9498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08B60321"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49A2C8FA"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0504FD4F"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2B76750D"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p>
    <w:p w14:paraId="7A7533C8"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w:t>
      </w:r>
    </w:p>
    <w:p w14:paraId="7D508B78"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160378B3"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p w14:paraId="1E3A397B" w14:textId="77777777" w:rsidR="00C56125" w:rsidRPr="00C56125" w:rsidRDefault="00C56125" w:rsidP="00C56125">
      <w:pPr>
        <w:spacing w:after="0" w:line="240" w:lineRule="auto"/>
        <w:ind w:firstLine="709"/>
        <w:jc w:val="both"/>
        <w:rPr>
          <w:rFonts w:ascii="Times New Roman" w:eastAsia="Times New Roman" w:hAnsi="Times New Roman" w:cs="Times New Roman"/>
          <w:bCs/>
          <w:noProof/>
          <w:sz w:val="24"/>
          <w:szCs w:val="24"/>
          <w:lang w:val="ro-MD"/>
        </w:rPr>
      </w:pPr>
      <w:r w:rsidRPr="00C56125">
        <w:rPr>
          <w:rFonts w:ascii="Times New Roman" w:eastAsia="Times New Roman" w:hAnsi="Times New Roman" w:cs="Times New Roman"/>
          <w:bCs/>
          <w:noProof/>
          <w:sz w:val="24"/>
          <w:szCs w:val="24"/>
          <w:lang w:val="ro-MD"/>
        </w:rPr>
        <w:t xml:space="preserve"> </w:t>
      </w:r>
    </w:p>
    <w:p w14:paraId="3ABBDDFA" w14:textId="77777777" w:rsidR="00C56125" w:rsidRPr="00C56125" w:rsidRDefault="00C56125" w:rsidP="00C56125">
      <w:pPr>
        <w:spacing w:after="0" w:line="240" w:lineRule="auto"/>
        <w:ind w:firstLine="709"/>
        <w:jc w:val="both"/>
        <w:rPr>
          <w:rFonts w:ascii="Times New Roman" w:eastAsia="Times New Roman" w:hAnsi="Times New Roman" w:cs="Times New Roman"/>
          <w:bCs/>
          <w:noProof/>
          <w:sz w:val="24"/>
          <w:szCs w:val="24"/>
          <w:lang w:val="ro-MD"/>
        </w:rPr>
      </w:pPr>
    </w:p>
    <w:p w14:paraId="543FA5CC"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Cs/>
          <w:noProof/>
          <w:sz w:val="24"/>
          <w:szCs w:val="24"/>
          <w:lang w:val="ro-MD"/>
        </w:rPr>
        <w:t xml:space="preserve">Autoritatea contractantă </w:t>
      </w:r>
      <w:r w:rsidRPr="00C56125">
        <w:rPr>
          <w:rFonts w:ascii="Times New Roman" w:eastAsia="Times New Roman" w:hAnsi="Times New Roman" w:cs="Times New Roman"/>
          <w:noProof/>
          <w:sz w:val="24"/>
          <w:szCs w:val="24"/>
          <w:lang w:val="ro-MD"/>
        </w:rPr>
        <w:t> ___________              </w:t>
      </w:r>
      <w:r w:rsidRPr="00C56125">
        <w:rPr>
          <w:rFonts w:ascii="Times New Roman" w:eastAsia="Times New Roman" w:hAnsi="Times New Roman" w:cs="Times New Roman"/>
          <w:bCs/>
          <w:noProof/>
          <w:sz w:val="24"/>
          <w:szCs w:val="24"/>
          <w:lang w:val="ro-MD"/>
        </w:rPr>
        <w:t>Data</w:t>
      </w:r>
      <w:r w:rsidRPr="00C56125">
        <w:rPr>
          <w:rFonts w:ascii="Times New Roman" w:eastAsia="Times New Roman" w:hAnsi="Times New Roman" w:cs="Times New Roman"/>
          <w:noProof/>
          <w:sz w:val="24"/>
          <w:szCs w:val="24"/>
          <w:lang w:val="ro-MD"/>
        </w:rPr>
        <w:t xml:space="preserve"> "____"__________________</w:t>
      </w:r>
    </w:p>
    <w:p w14:paraId="28C8651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ADBF9D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540D04C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127C0A73"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BA9A94E"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76D0F2C5"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48FE5CD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613B6B1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F88D8F4"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7FF7E2ED"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63C99994"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4815A9C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21FA139"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1278BE55"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D2A8651"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236FAE3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E7A3C56"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2695B01" w14:textId="77777777" w:rsidR="00C56125" w:rsidRPr="00C56125" w:rsidRDefault="00C56125" w:rsidP="00C56125">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C56125">
        <w:rPr>
          <w:rFonts w:ascii="Times New Roman" w:eastAsiaTheme="majorEastAsia" w:hAnsi="Times New Roman" w:cs="Times New Roman"/>
          <w:b/>
          <w:bCs/>
          <w:noProof/>
          <w:sz w:val="24"/>
          <w:szCs w:val="24"/>
          <w:lang w:val="ro-MD"/>
        </w:rPr>
        <w:t>Formularul de deviz nr.1 – Lista cu cantitățile de lucrări</w:t>
      </w:r>
    </w:p>
    <w:p w14:paraId="1ED4EBD7" w14:textId="77777777" w:rsidR="00C56125" w:rsidRPr="00C56125" w:rsidRDefault="00C56125" w:rsidP="00C56125">
      <w:pPr>
        <w:spacing w:after="0" w:line="240" w:lineRule="auto"/>
        <w:ind w:firstLine="709"/>
        <w:jc w:val="both"/>
        <w:rPr>
          <w:rFonts w:ascii="Times New Roman" w:eastAsia="Times New Roman" w:hAnsi="Times New Roman" w:cs="Times New Roman"/>
          <w:b/>
          <w:noProof/>
          <w:sz w:val="24"/>
          <w:szCs w:val="24"/>
          <w:lang w:val="ro-MD"/>
        </w:rPr>
      </w:pPr>
    </w:p>
    <w:p w14:paraId="69684C9B"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Obiectul____________________________________________________________________</w:t>
      </w:r>
    </w:p>
    <w:p w14:paraId="614FBB4F"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Autoritatea contractantă________________________________________________________</w:t>
      </w:r>
    </w:p>
    <w:p w14:paraId="4AD1C035" w14:textId="77777777" w:rsidR="00C56125" w:rsidRPr="00C56125" w:rsidRDefault="00C56125" w:rsidP="00C56125">
      <w:pPr>
        <w:tabs>
          <w:tab w:val="left" w:pos="567"/>
        </w:tabs>
        <w:spacing w:after="0" w:line="240" w:lineRule="auto"/>
        <w:jc w:val="center"/>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56125" w:rsidRPr="00C56125" w14:paraId="69B41370" w14:textId="77777777" w:rsidTr="00EE7EF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BC78A6B"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1160A8E"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59FC1C7"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CD9C11C"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Unitatea</w:t>
            </w:r>
          </w:p>
          <w:p w14:paraId="48D25CDC"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9415058" w14:textId="77777777" w:rsidR="00C56125" w:rsidRPr="00C56125" w:rsidRDefault="00C56125" w:rsidP="00C56125">
            <w:pPr>
              <w:spacing w:after="0" w:line="240" w:lineRule="auto"/>
              <w:jc w:val="center"/>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Cantitatea</w:t>
            </w:r>
          </w:p>
        </w:tc>
      </w:tr>
      <w:tr w:rsidR="00C56125" w:rsidRPr="00C56125" w14:paraId="40523A18"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5A96DD"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A5A7AB1" w14:textId="77777777" w:rsidR="00C56125" w:rsidRPr="00C56125" w:rsidRDefault="00C56125" w:rsidP="00C56125">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21D368"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8B82768"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CC868B"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2786E60F"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8B7C04"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B21825D" w14:textId="77777777" w:rsidR="00C56125" w:rsidRPr="00C56125" w:rsidRDefault="00C56125" w:rsidP="00C56125">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930C9E"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757D347"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F512861"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088E9342"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349899"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5CF2CE7" w14:textId="77777777" w:rsidR="00C56125" w:rsidRPr="00C56125" w:rsidRDefault="00C56125" w:rsidP="00C56125">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FA758E"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E7CA80C"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F479792"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1FDB9FB5"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B40EEF" w14:textId="77777777" w:rsidR="00C56125" w:rsidRPr="00C56125" w:rsidRDefault="00C56125" w:rsidP="00C56125">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6ADDD5C"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711F9E7"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ACC08C"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63AC74"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20E7BDB7" w14:textId="77777777" w:rsidTr="00EE7EF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8A93C2" w14:textId="77777777" w:rsidR="00C56125" w:rsidRPr="00C56125" w:rsidRDefault="00C56125" w:rsidP="00C56125">
            <w:pPr>
              <w:spacing w:after="0" w:line="240" w:lineRule="auto"/>
              <w:jc w:val="center"/>
              <w:rPr>
                <w:rFonts w:ascii="Times New Roman" w:eastAsia="PMingLiU" w:hAnsi="Times New Roman" w:cs="Times New Roman"/>
                <w:noProof/>
                <w:sz w:val="24"/>
                <w:szCs w:val="24"/>
                <w:lang w:val="ro-MD" w:eastAsia="zh-CN"/>
              </w:rPr>
            </w:pPr>
            <w:r w:rsidRPr="00C56125">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A534B60"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87F69CE"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B0AEC10"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0EEEB0" w14:textId="77777777" w:rsidR="00C56125" w:rsidRPr="00C56125" w:rsidRDefault="00C56125" w:rsidP="00C56125">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C56125" w:rsidRPr="00C56125" w14:paraId="60256AC8" w14:textId="77777777" w:rsidTr="00EE7EF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565DEE8" w14:textId="77777777" w:rsidR="00C56125" w:rsidRPr="00C56125" w:rsidRDefault="00C56125" w:rsidP="00C56125">
            <w:pPr>
              <w:spacing w:after="0" w:line="240" w:lineRule="auto"/>
              <w:rPr>
                <w:rFonts w:ascii="Times New Roman" w:eastAsia="PMingLiU" w:hAnsi="Times New Roman" w:cs="Times New Roman"/>
                <w:b/>
                <w:noProof/>
                <w:sz w:val="24"/>
                <w:szCs w:val="24"/>
                <w:lang w:val="ro-MD" w:eastAsia="zh-CN"/>
              </w:rPr>
            </w:pPr>
            <w:r w:rsidRPr="00C56125">
              <w:rPr>
                <w:rFonts w:ascii="Times New Roman" w:eastAsia="PMingLiU" w:hAnsi="Times New Roman" w:cs="Times New Roman"/>
                <w:b/>
                <w:noProof/>
                <w:sz w:val="24"/>
                <w:szCs w:val="24"/>
                <w:lang w:val="ro-MD" w:eastAsia="zh-CN"/>
              </w:rPr>
              <w:t>Total</w:t>
            </w:r>
          </w:p>
        </w:tc>
      </w:tr>
    </w:tbl>
    <w:p w14:paraId="167E6847"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p>
    <w:p w14:paraId="0A733BAC"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r w:rsidRPr="00C56125">
        <w:rPr>
          <w:rFonts w:ascii="Times New Roman" w:eastAsia="Times New Roman" w:hAnsi="Times New Roman" w:cs="Times New Roman"/>
          <w:bCs/>
          <w:noProof/>
          <w:sz w:val="24"/>
          <w:szCs w:val="24"/>
          <w:lang w:val="ro-MD"/>
        </w:rPr>
        <w:t xml:space="preserve">Data </w:t>
      </w:r>
      <w:r w:rsidRPr="00C56125">
        <w:rPr>
          <w:rFonts w:ascii="Times New Roman" w:eastAsia="Times New Roman" w:hAnsi="Times New Roman" w:cs="Times New Roman"/>
          <w:noProof/>
          <w:sz w:val="24"/>
          <w:szCs w:val="24"/>
          <w:lang w:val="ro-MD"/>
        </w:rPr>
        <w:t>„____"__________________</w:t>
      </w:r>
    </w:p>
    <w:p w14:paraId="01C4DABA" w14:textId="77777777" w:rsidR="00C56125" w:rsidRPr="00C56125" w:rsidRDefault="00C56125" w:rsidP="00C56125">
      <w:pPr>
        <w:tabs>
          <w:tab w:val="left" w:pos="567"/>
        </w:tabs>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     ____________________________  </w:t>
      </w:r>
    </w:p>
    <w:p w14:paraId="7807CF9C" w14:textId="77777777" w:rsidR="00C56125" w:rsidRPr="00C56125" w:rsidRDefault="00C56125" w:rsidP="00C56125">
      <w:pPr>
        <w:tabs>
          <w:tab w:val="left" w:pos="567"/>
        </w:tabs>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(semnătura autorizată)</w:t>
      </w:r>
    </w:p>
    <w:p w14:paraId="5EB47CCC"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4D2488E2" w14:textId="77777777" w:rsidR="00C56125" w:rsidRPr="00C56125" w:rsidRDefault="00C56125" w:rsidP="00C56125">
      <w:pPr>
        <w:tabs>
          <w:tab w:val="left" w:pos="567"/>
        </w:tabs>
        <w:spacing w:after="0" w:line="240" w:lineRule="auto"/>
        <w:rPr>
          <w:rFonts w:ascii="Times New Roman" w:eastAsia="Times New Roman" w:hAnsi="Times New Roman" w:cs="Times New Roman"/>
          <w:sz w:val="24"/>
          <w:szCs w:val="24"/>
          <w:lang w:val="ro-MD"/>
        </w:rPr>
      </w:pPr>
    </w:p>
    <w:p w14:paraId="0DA419BA" w14:textId="77777777" w:rsidR="00C56125" w:rsidRPr="00C56125" w:rsidRDefault="00C56125" w:rsidP="00C56125">
      <w:pPr>
        <w:tabs>
          <w:tab w:val="left" w:pos="567"/>
        </w:tabs>
        <w:spacing w:after="0" w:line="240" w:lineRule="auto"/>
        <w:rPr>
          <w:rFonts w:ascii="Times New Roman" w:eastAsia="Times New Roman" w:hAnsi="Times New Roman" w:cs="Times New Roman"/>
          <w:i/>
          <w:sz w:val="24"/>
          <w:szCs w:val="20"/>
          <w:lang w:val="ro-MD"/>
        </w:rPr>
      </w:pPr>
      <w:r w:rsidRPr="00C56125">
        <w:rPr>
          <w:rFonts w:ascii="Times New Roman" w:eastAsia="Times New Roman" w:hAnsi="Times New Roman" w:cs="Times New Roman"/>
          <w:i/>
          <w:sz w:val="24"/>
          <w:szCs w:val="24"/>
          <w:lang w:val="ro-MD"/>
        </w:rPr>
        <w:t xml:space="preserve">Notă: Autoritatea contractantă trebuie să atașeze la caietul de sarcini, </w:t>
      </w:r>
      <w:r w:rsidRPr="00C56125">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6B7B9CF4" w14:textId="77777777" w:rsidR="00C56125" w:rsidRPr="00C56125" w:rsidRDefault="00C56125" w:rsidP="00C56125">
      <w:pPr>
        <w:tabs>
          <w:tab w:val="left" w:pos="567"/>
        </w:tabs>
        <w:spacing w:after="0" w:line="240" w:lineRule="auto"/>
        <w:rPr>
          <w:rFonts w:ascii="Times New Roman" w:eastAsia="Times New Roman" w:hAnsi="Times New Roman" w:cs="Times New Roman"/>
          <w:i/>
          <w:sz w:val="24"/>
          <w:szCs w:val="24"/>
          <w:lang w:val="ro-MD"/>
        </w:rPr>
        <w:sectPr w:rsidR="00C56125" w:rsidRPr="00C56125" w:rsidSect="00837D1C">
          <w:footerReference w:type="first" r:id="rId15"/>
          <w:pgSz w:w="11906" w:h="16838" w:code="9"/>
          <w:pgMar w:top="426" w:right="1134" w:bottom="851" w:left="1276" w:header="720" w:footer="510" w:gutter="0"/>
          <w:cols w:space="720"/>
          <w:titlePg/>
          <w:docGrid w:linePitch="326"/>
        </w:sectPr>
      </w:pPr>
    </w:p>
    <w:p w14:paraId="0041392D"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24</w:t>
      </w:r>
    </w:p>
    <w:p w14:paraId="613B22A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34AC4592"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4FF5B40D"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noProof/>
          <w:sz w:val="26"/>
          <w:szCs w:val="26"/>
          <w:lang w:val="ro-MD"/>
        </w:rPr>
      </w:pPr>
    </w:p>
    <w:p w14:paraId="2009318A"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CAIET DE SARCINI</w:t>
      </w:r>
    </w:p>
    <w:p w14:paraId="1BBE344E"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6AE95E83" w14:textId="77777777" w:rsidR="00C56125" w:rsidRPr="00C56125" w:rsidRDefault="00C56125" w:rsidP="00C56125">
      <w:pPr>
        <w:keepNext/>
        <w:keepLines/>
        <w:spacing w:after="0" w:line="240" w:lineRule="auto"/>
        <w:jc w:val="center"/>
        <w:outlineLvl w:val="1"/>
        <w:rPr>
          <w:rFonts w:ascii="Times New Roman" w:eastAsiaTheme="majorEastAsia" w:hAnsi="Times New Roman" w:cs="Times New Roman"/>
          <w:b/>
          <w:noProof/>
          <w:sz w:val="24"/>
          <w:szCs w:val="24"/>
          <w:lang w:val="ro-MD"/>
        </w:rPr>
      </w:pPr>
      <w:r w:rsidRPr="00C56125">
        <w:rPr>
          <w:rFonts w:ascii="Times New Roman" w:eastAsiaTheme="majorEastAsia" w:hAnsi="Times New Roman" w:cs="Times New Roman"/>
          <w:b/>
          <w:noProof/>
          <w:sz w:val="24"/>
          <w:szCs w:val="24"/>
          <w:lang w:val="ro-MD"/>
        </w:rPr>
        <w:t>SERVICII DE PROIECTARE</w:t>
      </w:r>
    </w:p>
    <w:p w14:paraId="15DBC10D"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p>
    <w:p w14:paraId="2A89D422" w14:textId="77777777" w:rsidR="00C56125" w:rsidRPr="00C56125" w:rsidRDefault="00C56125" w:rsidP="00C56125">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Denumirea obiectului</w:t>
      </w:r>
    </w:p>
    <w:p w14:paraId="049BEFFA"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descrierea generală a obiectului de proiectare.</w:t>
      </w:r>
    </w:p>
    <w:p w14:paraId="6D51F234"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Amplasarea obiectului </w:t>
      </w:r>
    </w:p>
    <w:p w14:paraId="7BC5B16B"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adresa.</w:t>
      </w:r>
    </w:p>
    <w:p w14:paraId="6A3451E0"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Beneficiar</w:t>
      </w:r>
      <w:r w:rsidRPr="00C56125">
        <w:rPr>
          <w:rFonts w:ascii="Times New Roman" w:eastAsia="Times New Roman" w:hAnsi="Times New Roman" w:cs="Times New Roman"/>
          <w:sz w:val="24"/>
          <w:szCs w:val="24"/>
          <w:lang w:val="ro-MD"/>
        </w:rPr>
        <w:t xml:space="preserve">/investitor </w:t>
      </w:r>
    </w:p>
    <w:p w14:paraId="7435EFE3"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Autoritatea contractantă.</w:t>
      </w:r>
    </w:p>
    <w:p w14:paraId="5440DEC9"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Statutul de protecție  </w:t>
      </w:r>
    </w:p>
    <w:p w14:paraId="57AFA0A8"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după caz.</w:t>
      </w:r>
    </w:p>
    <w:p w14:paraId="07B32C7E"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Temeiul proiectării</w:t>
      </w:r>
    </w:p>
    <w:p w14:paraId="7FBEA0FB" w14:textId="77777777" w:rsidR="00C56125" w:rsidRPr="00C56125" w:rsidRDefault="00C56125" w:rsidP="00C56125">
      <w:p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Se precizează temeiul elaborării documentației. </w:t>
      </w:r>
    </w:p>
    <w:p w14:paraId="4F32BAC3"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Descrierea obiectului </w:t>
      </w:r>
    </w:p>
    <w:p w14:paraId="6833B529"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caracteristicile tehnice ale obiectului.</w:t>
      </w:r>
    </w:p>
    <w:p w14:paraId="22B9DC6F" w14:textId="77777777" w:rsidR="00C56125" w:rsidRPr="00C56125" w:rsidRDefault="00C56125" w:rsidP="00C56125">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Justificarea elaborării documentației de proiect</w:t>
      </w:r>
    </w:p>
    <w:p w14:paraId="4F4A4F70"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necesitatea elaborării documentației.</w:t>
      </w:r>
    </w:p>
    <w:p w14:paraId="70D64F9B"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Cerințe referitor la lucrările planificate la obiect</w:t>
      </w:r>
    </w:p>
    <w:p w14:paraId="68B8D7EE"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Se precizează tipul lucrărilor pentru care este necesară elaborarea documentației de proiect.</w:t>
      </w:r>
    </w:p>
    <w:p w14:paraId="1640B196" w14:textId="77777777" w:rsidR="00C56125" w:rsidRPr="00C56125" w:rsidRDefault="00C56125" w:rsidP="00C56125">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4AE97F17" w14:textId="77777777" w:rsidR="00C56125" w:rsidRPr="00C56125" w:rsidRDefault="00C56125" w:rsidP="00C56125">
      <w:pPr>
        <w:tabs>
          <w:tab w:val="left" w:pos="990"/>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Se precizează etapele, cerințele privindexecuția documentației de proiect etc.</w:t>
      </w:r>
    </w:p>
    <w:p w14:paraId="7ABD66A6" w14:textId="77777777" w:rsidR="00C56125" w:rsidRPr="00C56125" w:rsidRDefault="00C56125" w:rsidP="00C56125">
      <w:pPr>
        <w:tabs>
          <w:tab w:val="left" w:pos="990"/>
        </w:tabs>
        <w:spacing w:after="0" w:line="240" w:lineRule="auto"/>
        <w:ind w:left="-426"/>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10. Documente obligatorii la depunerea ofertei</w:t>
      </w:r>
    </w:p>
    <w:p w14:paraId="4F17F19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49B9D98" w14:textId="77777777" w:rsidR="00C56125" w:rsidRPr="00C56125" w:rsidRDefault="00C56125" w:rsidP="00C56125">
      <w:pPr>
        <w:spacing w:after="0" w:line="240" w:lineRule="auto"/>
        <w:ind w:hanging="426"/>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11. Documente obligatorii la evaluarea ofertelor.</w:t>
      </w:r>
    </w:p>
    <w:p w14:paraId="40F9C076" w14:textId="77777777" w:rsidR="00C56125" w:rsidRPr="00C56125" w:rsidRDefault="00C56125" w:rsidP="00C56125">
      <w:pPr>
        <w:spacing w:after="0" w:line="240" w:lineRule="auto"/>
        <w:ind w:hanging="426"/>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8594C74" w14:textId="77777777" w:rsidR="00C56125" w:rsidRPr="00C56125" w:rsidRDefault="00C56125" w:rsidP="00C56125">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24D6D2F6" w14:textId="77777777" w:rsidR="00C56125" w:rsidRPr="00C56125" w:rsidRDefault="00C56125" w:rsidP="00C56125">
      <w:pPr>
        <w:spacing w:after="0" w:line="240" w:lineRule="auto"/>
        <w:ind w:firstLine="142"/>
        <w:jc w:val="both"/>
        <w:rPr>
          <w:rFonts w:ascii="Times New Roman" w:eastAsia="Times New Roman" w:hAnsi="Times New Roman" w:cs="Times New Roman"/>
          <w:b/>
          <w:bCs/>
          <w:noProof/>
          <w:sz w:val="24"/>
          <w:szCs w:val="24"/>
          <w:lang w:val="ro-MD"/>
        </w:rPr>
      </w:pPr>
    </w:p>
    <w:p w14:paraId="6067F285" w14:textId="77777777" w:rsidR="00C56125" w:rsidRPr="00C56125" w:rsidRDefault="00C56125" w:rsidP="00C56125">
      <w:pPr>
        <w:spacing w:after="0" w:line="240" w:lineRule="auto"/>
        <w:ind w:firstLine="142"/>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bCs/>
          <w:noProof/>
          <w:sz w:val="24"/>
          <w:szCs w:val="24"/>
          <w:lang w:val="ro-MD"/>
        </w:rPr>
        <w:t xml:space="preserve">Autoritatea contractantă </w:t>
      </w:r>
      <w:r w:rsidRPr="00C56125">
        <w:rPr>
          <w:rFonts w:ascii="Times New Roman" w:eastAsia="Times New Roman" w:hAnsi="Times New Roman" w:cs="Times New Roman"/>
          <w:noProof/>
          <w:sz w:val="24"/>
          <w:szCs w:val="24"/>
          <w:lang w:val="ro-MD"/>
        </w:rPr>
        <w:t> ___________              </w:t>
      </w:r>
      <w:r w:rsidRPr="00C56125">
        <w:rPr>
          <w:rFonts w:ascii="Times New Roman" w:eastAsia="Times New Roman" w:hAnsi="Times New Roman" w:cs="Times New Roman"/>
          <w:b/>
          <w:bCs/>
          <w:noProof/>
          <w:sz w:val="24"/>
          <w:szCs w:val="24"/>
          <w:lang w:val="ro-MD"/>
        </w:rPr>
        <w:t>Data</w:t>
      </w:r>
      <w:r w:rsidRPr="00C56125">
        <w:rPr>
          <w:rFonts w:ascii="Times New Roman" w:eastAsia="Times New Roman" w:hAnsi="Times New Roman" w:cs="Times New Roman"/>
          <w:noProof/>
          <w:sz w:val="24"/>
          <w:szCs w:val="24"/>
          <w:lang w:val="ro-MD"/>
        </w:rPr>
        <w:t>„____"__________________</w:t>
      </w:r>
    </w:p>
    <w:p w14:paraId="0ECFB947"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52038DEB"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6D6841E4"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53B4B9A5"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5742C57C"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379EF805" w14:textId="77777777" w:rsidR="00C56125" w:rsidRPr="00C56125" w:rsidRDefault="00C56125" w:rsidP="00C56125">
      <w:pPr>
        <w:spacing w:after="0" w:line="240" w:lineRule="auto"/>
        <w:ind w:firstLine="709"/>
        <w:jc w:val="both"/>
        <w:rPr>
          <w:rFonts w:ascii="Times New Roman" w:eastAsia="Times New Roman" w:hAnsi="Times New Roman" w:cs="Times New Roman"/>
          <w:i/>
          <w:iCs/>
          <w:noProof/>
          <w:sz w:val="24"/>
          <w:szCs w:val="24"/>
          <w:lang w:val="ro-MD"/>
        </w:rPr>
      </w:pPr>
    </w:p>
    <w:p w14:paraId="689DA6B7" w14:textId="77777777" w:rsidR="00C56125" w:rsidRPr="00C56125" w:rsidRDefault="00C56125" w:rsidP="00C56125">
      <w:pPr>
        <w:spacing w:after="0" w:line="240" w:lineRule="auto"/>
        <w:ind w:firstLine="709"/>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03119E97"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55FDADBE"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7FFF3647"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7CD233F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p>
    <w:p w14:paraId="27211D7F" w14:textId="77777777" w:rsidR="00C56125" w:rsidRPr="00C56125" w:rsidRDefault="00C56125" w:rsidP="00C56125">
      <w:pPr>
        <w:spacing w:after="0" w:line="240" w:lineRule="auto"/>
        <w:jc w:val="right"/>
        <w:rPr>
          <w:rFonts w:ascii="Times New Roman" w:eastAsia="Times New Roman" w:hAnsi="Times New Roman" w:cs="Times New Roman"/>
          <w:lang w:val="ro-MD"/>
        </w:rPr>
      </w:pPr>
      <w:r w:rsidRPr="00C56125">
        <w:rPr>
          <w:rFonts w:ascii="Times New Roman" w:eastAsia="Times New Roman" w:hAnsi="Times New Roman" w:cs="Times New Roman"/>
          <w:sz w:val="24"/>
          <w:szCs w:val="24"/>
          <w:lang w:val="ro-MD"/>
        </w:rPr>
        <w:t>Anexa nr. 25</w:t>
      </w:r>
    </w:p>
    <w:p w14:paraId="3C75479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7A490788"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5EB2E0C5"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0F65C2DB"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4DF10481"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p w14:paraId="3246A480"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p>
    <w:p w14:paraId="5B21A1F5"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CONTRACT – MODEL</w:t>
      </w:r>
    </w:p>
    <w:p w14:paraId="344F1D94"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sz w:val="24"/>
          <w:szCs w:val="24"/>
          <w:lang w:val="ro-MD"/>
        </w:rPr>
      </w:pPr>
    </w:p>
    <w:p w14:paraId="5A2E8DFB" w14:textId="77777777" w:rsidR="00C56125" w:rsidRPr="00C56125" w:rsidRDefault="00C56125" w:rsidP="00C56125">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C56125" w:rsidRPr="00C56125" w14:paraId="729C64DC" w14:textId="77777777" w:rsidTr="00EE7EF8">
        <w:trPr>
          <w:trHeight w:val="697"/>
        </w:trPr>
        <w:tc>
          <w:tcPr>
            <w:tcW w:w="9748" w:type="dxa"/>
            <w:vAlign w:val="center"/>
          </w:tcPr>
          <w:p w14:paraId="4709C08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5C2B0B66" w14:textId="77777777" w:rsidR="00C56125" w:rsidRPr="00C56125" w:rsidRDefault="00C56125" w:rsidP="00C56125">
            <w:pPr>
              <w:spacing w:after="0" w:line="240" w:lineRule="auto"/>
              <w:jc w:val="both"/>
              <w:rPr>
                <w:rFonts w:ascii="Times New Roman" w:eastAsia="Times New Roman" w:hAnsi="Times New Roman" w:cs="Times New Roman"/>
                <w:b/>
                <w:caps/>
                <w:noProof/>
                <w:sz w:val="28"/>
                <w:szCs w:val="28"/>
                <w:lang w:val="ro-MD"/>
              </w:rPr>
            </w:pPr>
          </w:p>
          <w:p w14:paraId="7A612F87" w14:textId="77777777" w:rsidR="00C56125" w:rsidRPr="00C56125" w:rsidRDefault="00C56125" w:rsidP="00C56125">
            <w:pPr>
              <w:spacing w:after="0" w:line="240" w:lineRule="auto"/>
              <w:jc w:val="center"/>
              <w:rPr>
                <w:rFonts w:ascii="Times New Roman" w:eastAsia="Times New Roman" w:hAnsi="Times New Roman" w:cs="Times New Roman"/>
                <w:b/>
                <w:noProof/>
                <w:sz w:val="28"/>
                <w:szCs w:val="28"/>
                <w:u w:val="single"/>
                <w:lang w:val="ro-MD"/>
              </w:rPr>
            </w:pPr>
            <w:r w:rsidRPr="00C56125">
              <w:rPr>
                <w:rFonts w:ascii="Times New Roman" w:eastAsia="Times New Roman" w:hAnsi="Times New Roman" w:cs="Times New Roman"/>
                <w:b/>
                <w:caps/>
                <w:noProof/>
                <w:sz w:val="28"/>
                <w:szCs w:val="28"/>
                <w:lang w:val="ro-MD"/>
              </w:rPr>
              <w:t>Contract</w:t>
            </w:r>
            <w:r w:rsidRPr="00C56125">
              <w:rPr>
                <w:rFonts w:ascii="Times New Roman" w:eastAsia="Times New Roman" w:hAnsi="Times New Roman" w:cs="Times New Roman"/>
                <w:b/>
                <w:noProof/>
                <w:sz w:val="28"/>
                <w:szCs w:val="28"/>
                <w:lang w:val="ro-MD"/>
              </w:rPr>
              <w:t xml:space="preserve"> DE ANTREPRIZĂ Nr.</w:t>
            </w:r>
          </w:p>
          <w:p w14:paraId="7D694853"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privind achiziţia prin</w:t>
            </w:r>
            <w:r w:rsidRPr="00C56125">
              <w:rPr>
                <w:rFonts w:ascii="Times New Roman" w:eastAsia="Times New Roman" w:hAnsi="Times New Roman" w:cs="Times New Roman"/>
                <w:b/>
                <w:noProof/>
                <w:sz w:val="24"/>
                <w:szCs w:val="24"/>
                <w:lang w:val="ro-MD"/>
              </w:rPr>
              <w:softHyphen/>
            </w:r>
            <w:r w:rsidRPr="00C56125">
              <w:rPr>
                <w:rFonts w:ascii="Times New Roman" w:eastAsia="Times New Roman" w:hAnsi="Times New Roman" w:cs="Times New Roman"/>
                <w:b/>
                <w:noProof/>
                <w:sz w:val="24"/>
                <w:szCs w:val="24"/>
                <w:lang w:val="ro-MD"/>
              </w:rPr>
              <w:softHyphen/>
            </w:r>
            <w:r w:rsidRPr="00C56125">
              <w:rPr>
                <w:rFonts w:ascii="Times New Roman" w:eastAsia="Times New Roman" w:hAnsi="Times New Roman" w:cs="Times New Roman"/>
                <w:b/>
                <w:noProof/>
                <w:sz w:val="24"/>
                <w:szCs w:val="24"/>
                <w:lang w:val="ro-MD"/>
              </w:rPr>
              <w:softHyphen/>
              <w:t>________________</w:t>
            </w:r>
          </w:p>
          <w:p w14:paraId="4B0882C6" w14:textId="77777777" w:rsidR="00C56125" w:rsidRPr="00C56125" w:rsidRDefault="00C56125" w:rsidP="00C56125">
            <w:pPr>
              <w:spacing w:after="0" w:line="240" w:lineRule="auto"/>
              <w:jc w:val="both"/>
              <w:rPr>
                <w:rFonts w:ascii="Times New Roman" w:eastAsia="Times New Roman" w:hAnsi="Times New Roman" w:cs="Times New Roman"/>
                <w:b/>
                <w:i/>
                <w:noProof/>
                <w:sz w:val="24"/>
                <w:szCs w:val="24"/>
                <w:lang w:val="ro-MD"/>
              </w:rPr>
            </w:pPr>
          </w:p>
          <w:p w14:paraId="208DD20E" w14:textId="77777777" w:rsidR="00C56125" w:rsidRPr="00C56125" w:rsidRDefault="00C56125" w:rsidP="00C56125">
            <w:pPr>
              <w:spacing w:after="0" w:line="240" w:lineRule="auto"/>
              <w:jc w:val="both"/>
              <w:rPr>
                <w:rFonts w:ascii="Times New Roman" w:eastAsia="Times New Roman" w:hAnsi="Times New Roman" w:cs="Times New Roman"/>
                <w:b/>
                <w:i/>
                <w:noProof/>
                <w:sz w:val="24"/>
                <w:szCs w:val="24"/>
                <w:lang w:val="ro-MD"/>
              </w:rPr>
            </w:pPr>
          </w:p>
          <w:p w14:paraId="7BC01AAE" w14:textId="77777777" w:rsidR="00C56125" w:rsidRPr="00C56125" w:rsidRDefault="00C56125" w:rsidP="00C56125">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„___”_________20__                                                                                  _________________</w:t>
            </w:r>
          </w:p>
          <w:p w14:paraId="13CC7CE0"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0"/>
                <w:szCs w:val="20"/>
                <w:lang w:val="ro-MD"/>
              </w:rPr>
              <w:t xml:space="preserve">                                                                                                                                    (municipiu, oraş)</w:t>
            </w:r>
          </w:p>
          <w:p w14:paraId="26DF540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0A6476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60F5972" w14:textId="77777777" w:rsidR="00C56125" w:rsidRPr="00C56125" w:rsidRDefault="00C56125" w:rsidP="00C56125">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ro-MD"/>
              </w:rPr>
            </w:pPr>
            <w:r w:rsidRPr="00C56125">
              <w:rPr>
                <w:rFonts w:ascii="Times New Roman" w:eastAsia="Times New Roman" w:hAnsi="Times New Roman" w:cs="Times New Roman"/>
                <w:b/>
                <w:kern w:val="28"/>
                <w:sz w:val="24"/>
                <w:szCs w:val="24"/>
                <w:lang w:val="ro-MD"/>
              </w:rPr>
              <w:t>PARTEA GENERALĂ</w:t>
            </w:r>
          </w:p>
          <w:p w14:paraId="75E7485F"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C56125">
              <w:rPr>
                <w:rFonts w:ascii="Times New Roman" w:eastAsia="Times New Roman" w:hAnsi="Times New Roman" w:cs="Times New Roman"/>
                <w:kern w:val="28"/>
                <w:sz w:val="20"/>
                <w:szCs w:val="20"/>
                <w:lang w:val="ro-MD"/>
              </w:rPr>
              <w:t xml:space="preserve"> (OBLIGATORIU)</w:t>
            </w:r>
          </w:p>
          <w:p w14:paraId="44D05C2C" w14:textId="77777777" w:rsidR="00C56125" w:rsidRPr="00C56125" w:rsidRDefault="00C56125" w:rsidP="00C56125">
            <w:pPr>
              <w:spacing w:after="0" w:line="240" w:lineRule="auto"/>
              <w:rPr>
                <w:rFonts w:ascii="Times New Roman" w:eastAsia="Times New Roman" w:hAnsi="Times New Roman" w:cs="Times New Roman"/>
                <w:b/>
                <w:noProof/>
                <w:kern w:val="28"/>
                <w:sz w:val="24"/>
                <w:szCs w:val="24"/>
                <w:lang w:val="ro-MD"/>
              </w:rPr>
            </w:pPr>
          </w:p>
          <w:p w14:paraId="086CE0F9" w14:textId="77777777" w:rsidR="00C56125" w:rsidRPr="00C56125" w:rsidRDefault="00C56125" w:rsidP="00C56125">
            <w:pPr>
              <w:spacing w:after="0" w:line="240" w:lineRule="auto"/>
              <w:rPr>
                <w:rFonts w:ascii="Times New Roman" w:eastAsia="Times New Roman" w:hAnsi="Times New Roman" w:cs="Times New Roman"/>
                <w:b/>
                <w:noProof/>
                <w:kern w:val="28"/>
                <w:sz w:val="24"/>
                <w:szCs w:val="24"/>
                <w:lang w:val="ro-MD"/>
              </w:rPr>
            </w:pPr>
            <w:r w:rsidRPr="00C56125">
              <w:rPr>
                <w:rFonts w:ascii="Times New Roman" w:eastAsia="Times New Roman" w:hAnsi="Times New Roman" w:cs="Times New Roman"/>
                <w:b/>
                <w:noProof/>
                <w:kern w:val="28"/>
                <w:sz w:val="24"/>
                <w:szCs w:val="24"/>
                <w:lang w:val="ro-MD"/>
              </w:rPr>
              <w:t>PĂRŢILE CONTRACTANTE</w:t>
            </w:r>
          </w:p>
          <w:p w14:paraId="53FF73E4" w14:textId="77777777" w:rsidR="00C56125" w:rsidRPr="00C56125" w:rsidRDefault="00C56125" w:rsidP="00C56125">
            <w:pPr>
              <w:spacing w:after="0" w:line="240" w:lineRule="auto"/>
              <w:rPr>
                <w:rFonts w:ascii="Times New Roman" w:eastAsia="Times New Roman" w:hAnsi="Times New Roman" w:cs="Times New Roman"/>
                <w:b/>
                <w:noProof/>
                <w:kern w:val="28"/>
                <w:sz w:val="24"/>
                <w:szCs w:val="24"/>
                <w:lang w:val="ro-MD"/>
              </w:rPr>
            </w:pPr>
          </w:p>
          <w:p w14:paraId="0A0DDDF4"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14:paraId="5108913D"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 cu sediul în</w:t>
            </w:r>
          </w:p>
          <w:p w14:paraId="50B8A275"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56125">
              <w:rPr>
                <w:rFonts w:ascii="Times New Roman" w:eastAsia="Times New Roman" w:hAnsi="Times New Roman" w:cs="Times New Roman"/>
                <w:noProof/>
                <w:sz w:val="20"/>
                <w:szCs w:val="20"/>
                <w:lang w:val="ro-MD"/>
              </w:rPr>
              <w:t xml:space="preserve">                                                          (denumirea autorităţii contractante) </w:t>
            </w:r>
          </w:p>
          <w:p w14:paraId="563D3F6A"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______________________________________________________________________________</w:t>
            </w:r>
          </w:p>
          <w:p w14:paraId="06B6A858"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0"/>
                <w:szCs w:val="20"/>
                <w:lang w:val="ro-MD" w:eastAsia="ru-RU"/>
              </w:rPr>
              <w:t xml:space="preserve">                                                                   (localitatea) </w:t>
            </w:r>
          </w:p>
          <w:p w14:paraId="2864DB7D"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str._____________________________________, </w:t>
            </w:r>
            <w:r w:rsidRPr="00C56125">
              <w:rPr>
                <w:rFonts w:ascii="Times New Roman" w:eastAsia="Times New Roman" w:hAnsi="Times New Roman" w:cs="Times New Roman"/>
                <w:noProof/>
                <w:sz w:val="24"/>
                <w:szCs w:val="24"/>
                <w:lang w:val="ro-MD"/>
              </w:rPr>
              <w:tab/>
              <w:t>telefon: ______________, fax: _____________,</w:t>
            </w:r>
          </w:p>
          <w:p w14:paraId="404501A2"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14:paraId="325C78AC"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0"/>
                <w:szCs w:val="20"/>
                <w:lang w:val="ro-MD" w:eastAsia="ru-RU"/>
              </w:rPr>
              <w:t xml:space="preserve">                                                    (numele, prenumele şi funcţia conducătorului) </w:t>
            </w:r>
          </w:p>
          <w:p w14:paraId="208E29A4"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 calitate de Beneficiar, pe de o parte, şi______________________________________________, </w:t>
            </w:r>
          </w:p>
          <w:p w14:paraId="08E0332D"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56125">
              <w:rPr>
                <w:rFonts w:ascii="Times New Roman" w:eastAsia="Times New Roman" w:hAnsi="Times New Roman" w:cs="Times New Roman"/>
                <w:noProof/>
                <w:sz w:val="20"/>
                <w:szCs w:val="20"/>
                <w:lang w:val="ro-MD"/>
              </w:rPr>
              <w:t xml:space="preserve">                                                                                                (denumirea operatorului economic) </w:t>
            </w:r>
          </w:p>
          <w:p w14:paraId="1C17FA79" w14:textId="77777777" w:rsidR="00C56125" w:rsidRPr="00C56125" w:rsidRDefault="00C56125" w:rsidP="00C56125">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cu sediul în _________________________________str._________________________________,</w:t>
            </w:r>
          </w:p>
          <w:p w14:paraId="5EF0C57A" w14:textId="77777777" w:rsidR="00C56125" w:rsidRPr="00C56125" w:rsidRDefault="00C56125" w:rsidP="00C56125">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C56125">
              <w:rPr>
                <w:rFonts w:ascii="Times New Roman" w:eastAsia="Times New Roman" w:hAnsi="Times New Roman" w:cs="Times New Roman"/>
                <w:noProof/>
                <w:sz w:val="20"/>
                <w:szCs w:val="20"/>
                <w:lang w:val="ro-MD"/>
              </w:rPr>
              <w:t xml:space="preserve">                                                    (localitatea) </w:t>
            </w:r>
          </w:p>
          <w:p w14:paraId="55D4CB23"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F81D42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sz w:val="20"/>
                <w:szCs w:val="20"/>
                <w:lang w:val="ro-MD" w:eastAsia="ru-RU"/>
              </w:rPr>
            </w:pPr>
            <w:r w:rsidRPr="00C56125">
              <w:rPr>
                <w:rFonts w:ascii="Times New Roman" w:eastAsia="Times New Roman" w:hAnsi="Times New Roman" w:cs="Times New Roman"/>
                <w:sz w:val="20"/>
                <w:szCs w:val="20"/>
                <w:lang w:val="ro-MD" w:eastAsia="ru-RU"/>
              </w:rPr>
              <w:t xml:space="preserve"> (numele şi funcţia conducătorului)</w:t>
            </w:r>
          </w:p>
          <w:p w14:paraId="12B5DA15" w14:textId="77777777" w:rsidR="00C56125" w:rsidRPr="00C56125" w:rsidRDefault="00C56125" w:rsidP="00C56125">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657C0449" w14:textId="77777777" w:rsidR="00C56125" w:rsidRPr="00C56125" w:rsidRDefault="00C56125" w:rsidP="00C56125">
            <w:pPr>
              <w:tabs>
                <w:tab w:val="left" w:pos="3705"/>
              </w:tabs>
              <w:spacing w:after="20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1. OBIECTUL CONTRACTULUI</w:t>
            </w:r>
          </w:p>
          <w:p w14:paraId="61BD483F" w14:textId="77777777" w:rsidR="00C56125" w:rsidRPr="00C56125" w:rsidRDefault="00C56125" w:rsidP="00C56125">
            <w:pPr>
              <w:spacing w:after="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 Antreprenorul se obligă să execute </w:t>
            </w:r>
            <w:r w:rsidRPr="00C56125">
              <w:rPr>
                <w:rFonts w:ascii="Times New Roman" w:eastAsia="Times New Roman" w:hAnsi="Times New Roman" w:cs="Times New Roman"/>
                <w:i/>
                <w:noProof/>
                <w:sz w:val="24"/>
                <w:szCs w:val="24"/>
                <w:lang w:val="ro-MD"/>
              </w:rPr>
              <w:t>lucrările ______________________</w:t>
            </w:r>
            <w:r w:rsidRPr="00C56125">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3589900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96708AC" w14:textId="77777777" w:rsidR="00C56125" w:rsidRPr="00C56125" w:rsidRDefault="00C56125" w:rsidP="00C56125">
            <w:pPr>
              <w:tabs>
                <w:tab w:val="left" w:pos="358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2. PERIOADA DE EXECUŢIE</w:t>
            </w:r>
          </w:p>
          <w:p w14:paraId="00C4AE2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2.1. Durata de execuţie a lucrărilor contractate este de _________ luni și zile___după primirea ordinului de începere a execuţiei şi asigurării lucrului ritmic de către beneficiar-ordonatorul de credite.</w:t>
            </w:r>
          </w:p>
          <w:p w14:paraId="145A4885"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69CBFD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2677FF1F"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generate de Beneficiar;</w:t>
            </w:r>
          </w:p>
          <w:p w14:paraId="648314FD"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13C907C1"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223B226D" w14:textId="77777777" w:rsidR="00C56125" w:rsidRPr="00C56125" w:rsidRDefault="00C56125" w:rsidP="00C56125">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calamităţilor naturale recunoscute de autoritatea legală.</w:t>
            </w:r>
          </w:p>
          <w:p w14:paraId="51A462A0"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A68625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0191E274" w14:textId="77777777" w:rsidR="00C56125" w:rsidRPr="00C56125" w:rsidRDefault="00C56125" w:rsidP="00C56125">
            <w:pPr>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4A921C1" w14:textId="77777777" w:rsidR="00C56125" w:rsidRPr="00C56125" w:rsidRDefault="00C56125" w:rsidP="00C56125">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C56125">
              <w:rPr>
                <w:rFonts w:ascii="Times New Roman" w:eastAsia="Times New Roman" w:hAnsi="Times New Roman" w:cs="Times New Roman"/>
                <w:noProof/>
                <w:sz w:val="24"/>
                <w:szCs w:val="24"/>
                <w:lang w:val="ro-MD"/>
              </w:rPr>
              <w:t>2.7.Se indică t</w:t>
            </w:r>
            <w:r w:rsidRPr="00C56125">
              <w:rPr>
                <w:rFonts w:ascii="Times New Roman" w:eastAsia="Times New Roman" w:hAnsi="Times New Roman" w:cs="Times New Roman"/>
                <w:sz w:val="24"/>
                <w:szCs w:val="24"/>
                <w:lang w:val="ro-MD" w:eastAsia="ru-RU"/>
              </w:rPr>
              <w:t>ermenul de garanție a lucrărilor</w:t>
            </w:r>
            <w:r w:rsidRPr="00C56125">
              <w:rPr>
                <w:rFonts w:ascii="Times New Roman" w:eastAsia="Times New Roman" w:hAnsi="Times New Roman" w:cs="Times New Roman"/>
                <w:b/>
                <w:sz w:val="24"/>
                <w:szCs w:val="24"/>
                <w:lang w:val="ro-MD" w:eastAsia="ru-RU"/>
              </w:rPr>
              <w:t>___________________.</w:t>
            </w:r>
          </w:p>
          <w:p w14:paraId="7780C9FE" w14:textId="77777777" w:rsidR="00C56125" w:rsidRPr="00C56125" w:rsidRDefault="00C56125" w:rsidP="00C56125">
            <w:pPr>
              <w:tabs>
                <w:tab w:val="left" w:pos="1134"/>
              </w:tabs>
              <w:spacing w:after="0" w:line="240" w:lineRule="auto"/>
              <w:jc w:val="both"/>
              <w:rPr>
                <w:rFonts w:ascii="Times New Roman" w:eastAsia="Times New Roman" w:hAnsi="Times New Roman" w:cs="Times New Roman"/>
                <w:sz w:val="24"/>
                <w:szCs w:val="24"/>
                <w:lang w:val="ro-MD"/>
              </w:rPr>
            </w:pPr>
          </w:p>
          <w:p w14:paraId="22D21B9F" w14:textId="77777777" w:rsidR="00C56125" w:rsidRPr="00C56125" w:rsidRDefault="00C56125" w:rsidP="00C56125">
            <w:pPr>
              <w:tabs>
                <w:tab w:val="left" w:pos="364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3. VALOAREA LUCRĂRILOR ŞI MODALITĂŢILE DE PLATĂ</w:t>
            </w:r>
          </w:p>
          <w:p w14:paraId="717A707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C56125">
              <w:rPr>
                <w:rFonts w:ascii="Times New Roman" w:eastAsia="Times New Roman" w:hAnsi="Times New Roman" w:cs="Times New Roman"/>
                <w:noProof/>
                <w:sz w:val="20"/>
                <w:szCs w:val="20"/>
                <w:lang w:val="ro-MD"/>
              </w:rPr>
              <w:t xml:space="preserve">.                                                         </w:t>
            </w:r>
            <w:r w:rsidRPr="00C56125">
              <w:rPr>
                <w:rFonts w:ascii="Times New Roman" w:eastAsia="Times New Roman" w:hAnsi="Times New Roman" w:cs="Times New Roman"/>
                <w:i/>
                <w:noProof/>
                <w:sz w:val="20"/>
                <w:szCs w:val="20"/>
                <w:lang w:val="ro-MD"/>
              </w:rPr>
              <w:t>(suma cu cifre şi litere)                                                                     (suma cu cifre şi litere)</w:t>
            </w:r>
          </w:p>
          <w:p w14:paraId="01394692" w14:textId="77777777" w:rsidR="00C56125" w:rsidRPr="00C56125" w:rsidRDefault="00C56125" w:rsidP="00C56125">
            <w:pPr>
              <w:tabs>
                <w:tab w:val="left" w:pos="321"/>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D551181"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138D39C4"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BEDC026"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3.5.Lucrările nu vor fi considerate finalizate până când procesul-verbal de recepţie la terminarea lucrărilor  nu va fi semnat de comisia de recepţie, care confirmă că lucrările au fost executate conform contractului.</w:t>
            </w:r>
          </w:p>
          <w:p w14:paraId="5AF14CE1"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61F387A" w14:textId="77777777" w:rsidR="00C56125" w:rsidRPr="00C56125" w:rsidRDefault="00C56125" w:rsidP="00C56125">
            <w:pPr>
              <w:tabs>
                <w:tab w:val="left" w:pos="37"/>
              </w:tabs>
              <w:spacing w:after="0" w:line="276" w:lineRule="auto"/>
              <w:jc w:val="both"/>
              <w:rPr>
                <w:rFonts w:ascii="Times New Roman" w:eastAsia="Times New Roman" w:hAnsi="Times New Roman" w:cs="Times New Roman"/>
                <w:sz w:val="24"/>
                <w:szCs w:val="24"/>
                <w:lang w:val="ro-MD" w:eastAsia="ru-RU"/>
              </w:rPr>
            </w:pPr>
          </w:p>
          <w:p w14:paraId="26C695A9" w14:textId="77777777" w:rsidR="00C56125" w:rsidRPr="00C56125" w:rsidRDefault="00C56125" w:rsidP="00C56125">
            <w:pPr>
              <w:tabs>
                <w:tab w:val="left" w:pos="2625"/>
              </w:tabs>
              <w:spacing w:after="200" w:line="276" w:lineRule="auto"/>
              <w:contextualSpacing/>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 DREPTURILE ŞI OBLIGAŢIUNILE ANTREPRENORULUI ŞI ALE BENEFICIARULUI</w:t>
            </w:r>
          </w:p>
          <w:p w14:paraId="2B683941" w14:textId="77777777" w:rsidR="00C56125" w:rsidRPr="00C56125" w:rsidRDefault="00C56125" w:rsidP="00C56125">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86949AE" w14:textId="77777777" w:rsidR="00C56125" w:rsidRPr="00C56125" w:rsidRDefault="00C56125" w:rsidP="00C56125">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A3C749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51E9F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4.4. Documentaţia pusă la dispoziţia Antreprenorului se repartizează astfel: </w:t>
            </w:r>
          </w:p>
          <w:p w14:paraId="4D8AC25D" w14:textId="77777777" w:rsidR="00C56125" w:rsidRPr="00C56125" w:rsidRDefault="00C56125" w:rsidP="00C56125">
            <w:pPr>
              <w:numPr>
                <w:ilvl w:val="0"/>
                <w:numId w:val="10"/>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F4F44B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F0D40D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3A7DF9DC"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0DE740C5"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BAC82D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424FBB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39D9E54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73D1B3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E4B2CE7"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506A536"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0AFCD5D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0A589E8"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9A83E1C"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636DD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F78ED3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5D319F0A"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3AF1BDF"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FCD20A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7B6AEDC0" w14:textId="77777777" w:rsidR="00C56125" w:rsidRPr="00C56125" w:rsidRDefault="00C56125" w:rsidP="00C56125">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02FD06A" w14:textId="77777777" w:rsidR="00C56125" w:rsidRPr="00C56125" w:rsidRDefault="00C56125" w:rsidP="00C56125">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înlocuirea materialelor necorespunzătoare calitativ cu altele corespunzătoare; </w:t>
            </w:r>
          </w:p>
          <w:p w14:paraId="555B617A" w14:textId="77777777" w:rsidR="00C56125" w:rsidRPr="00C56125" w:rsidRDefault="00C56125" w:rsidP="00C56125">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2DB75F89"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D8D8E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0069A86"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862B090" w14:textId="77777777" w:rsidR="00C56125" w:rsidRPr="00C56125" w:rsidRDefault="00C56125" w:rsidP="00C56125">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D1C72C2" w14:textId="77777777" w:rsidR="00C56125" w:rsidRPr="00C56125" w:rsidRDefault="00C56125" w:rsidP="00C56125">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376B4C47" w14:textId="77777777" w:rsidR="00C56125" w:rsidRPr="00C56125" w:rsidRDefault="00C56125" w:rsidP="00C56125">
            <w:pPr>
              <w:tabs>
                <w:tab w:val="left" w:pos="3225"/>
              </w:tabs>
              <w:spacing w:after="20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5. AJUSTAREA VALORII CONTRACTULUI</w:t>
            </w:r>
          </w:p>
          <w:p w14:paraId="2A5A046E" w14:textId="77777777" w:rsidR="00C56125" w:rsidRPr="00C56125" w:rsidRDefault="00C56125" w:rsidP="00C56125">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68B21F" w14:textId="77777777" w:rsidR="00C56125" w:rsidRPr="00C56125" w:rsidRDefault="00C56125" w:rsidP="00C56125">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7D863802" w14:textId="77777777" w:rsidR="00C56125" w:rsidRPr="00C56125" w:rsidRDefault="00C56125" w:rsidP="00C56125">
            <w:pPr>
              <w:tabs>
                <w:tab w:val="left" w:pos="436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 xml:space="preserve">6. ANTREPRENORUL ŞI SUBANTREPRENORII </w:t>
            </w:r>
          </w:p>
          <w:p w14:paraId="211FA262"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5A5549B"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42AB9154"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4AF3273F" w14:textId="77777777" w:rsidR="00C56125" w:rsidRPr="00C56125" w:rsidRDefault="00C56125" w:rsidP="00C56125">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6D356CA8" w14:textId="77777777" w:rsidR="00C56125" w:rsidRPr="00C56125" w:rsidRDefault="00C56125" w:rsidP="00C56125">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359661E4" w14:textId="77777777" w:rsidR="00C56125" w:rsidRPr="00C56125" w:rsidRDefault="00C56125" w:rsidP="00C56125">
            <w:pPr>
              <w:tabs>
                <w:tab w:val="left" w:pos="3645"/>
              </w:tabs>
              <w:spacing w:after="20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7. FORŢA DE MUNCĂ</w:t>
            </w:r>
          </w:p>
          <w:p w14:paraId="65364137" w14:textId="77777777" w:rsidR="00C56125" w:rsidRPr="00C56125" w:rsidRDefault="00C56125" w:rsidP="00C56125">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6D70CF91" w14:textId="77777777" w:rsidR="00C56125" w:rsidRPr="00C56125" w:rsidRDefault="00C56125" w:rsidP="00C56125">
            <w:pPr>
              <w:tabs>
                <w:tab w:val="left" w:pos="2385"/>
              </w:tabs>
              <w:spacing w:after="0" w:line="240" w:lineRule="auto"/>
              <w:jc w:val="both"/>
              <w:rPr>
                <w:rFonts w:ascii="Times New Roman" w:eastAsia="Times New Roman" w:hAnsi="Times New Roman" w:cs="Times New Roman"/>
                <w:noProof/>
                <w:sz w:val="24"/>
                <w:szCs w:val="24"/>
                <w:lang w:val="ro-MD"/>
              </w:rPr>
            </w:pPr>
          </w:p>
          <w:p w14:paraId="1BD7DFCB" w14:textId="77777777" w:rsidR="00C56125" w:rsidRPr="00C56125" w:rsidRDefault="00C56125" w:rsidP="00C56125">
            <w:pPr>
              <w:tabs>
                <w:tab w:val="left" w:pos="4275"/>
              </w:tabs>
              <w:spacing w:after="0" w:line="276" w:lineRule="auto"/>
              <w:contextualSpacing/>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8. MATERIALELE ŞI EXECUŢIA LUCRĂRILOR PROPRIU-ZISE</w:t>
            </w:r>
          </w:p>
          <w:p w14:paraId="43B13ACC" w14:textId="77777777" w:rsidR="00C56125" w:rsidRPr="00C56125" w:rsidRDefault="00C56125" w:rsidP="00C56125">
            <w:pPr>
              <w:tabs>
                <w:tab w:val="left" w:pos="0"/>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298BF7" w14:textId="77777777" w:rsidR="00C56125" w:rsidRPr="00C56125" w:rsidRDefault="00C56125" w:rsidP="00C56125">
            <w:pPr>
              <w:tabs>
                <w:tab w:val="left" w:pos="284"/>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31EB2CC4" w14:textId="77777777" w:rsidR="00C56125" w:rsidRPr="00C56125" w:rsidRDefault="00C56125" w:rsidP="00C56125">
            <w:pPr>
              <w:tabs>
                <w:tab w:val="left" w:pos="284"/>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6213139"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8.4. Beneficiarul, proiectantul sau orice altă persoană autorizată de aceştia au acces tot timpul la lucrări pe şantier şi în locurile unde se pregăteşte lucrarea, în depozite de materiale prefabricate etc. </w:t>
            </w:r>
          </w:p>
          <w:p w14:paraId="626A2AC3"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DF7753D"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95960A7"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34DDC90D" w14:textId="77777777" w:rsidR="00C56125" w:rsidRPr="00C56125" w:rsidRDefault="00C56125" w:rsidP="00C56125">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B76BE28" w14:textId="77777777" w:rsidR="00C56125" w:rsidRPr="00C56125" w:rsidRDefault="00C56125" w:rsidP="00C56125">
            <w:pPr>
              <w:numPr>
                <w:ilvl w:val="1"/>
                <w:numId w:val="17"/>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5569D47B" w14:textId="77777777" w:rsidR="00C56125" w:rsidRPr="00C56125" w:rsidRDefault="00C56125" w:rsidP="00C56125">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8094541" w14:textId="77777777" w:rsidR="00C56125" w:rsidRPr="00C56125" w:rsidRDefault="00C56125" w:rsidP="00C56125">
            <w:pPr>
              <w:numPr>
                <w:ilvl w:val="0"/>
                <w:numId w:val="17"/>
              </w:numPr>
              <w:tabs>
                <w:tab w:val="left" w:pos="3255"/>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9. PERIOADA DE GARANŢIE ŞI REMEDIERI ÎN PERIOADA DE GARANŢIE</w:t>
            </w:r>
          </w:p>
          <w:p w14:paraId="76B2AEE5"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9.1. Perioada de garanţie pentru lucrărieste de  </w:t>
            </w:r>
            <w:r w:rsidRPr="00C56125">
              <w:rPr>
                <w:rFonts w:ascii="Times New Roman" w:eastAsia="Times New Roman" w:hAnsi="Times New Roman" w:cs="Times New Roman"/>
                <w:b/>
                <w:sz w:val="24"/>
                <w:szCs w:val="24"/>
                <w:lang w:val="ro-MD" w:eastAsia="ru-RU"/>
              </w:rPr>
              <w:t>___</w:t>
            </w:r>
            <w:r w:rsidRPr="00C56125">
              <w:rPr>
                <w:rFonts w:ascii="Times New Roman" w:eastAsia="Times New Roman" w:hAnsi="Times New Roman" w:cs="Times New Roman"/>
                <w:sz w:val="24"/>
                <w:szCs w:val="24"/>
                <w:lang w:val="ro-MD" w:eastAsia="ru-RU"/>
              </w:rPr>
              <w:t xml:space="preserve"> ani. </w:t>
            </w:r>
          </w:p>
          <w:p w14:paraId="3FEC70B1"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6CAC068C"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1E84174E"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p>
          <w:p w14:paraId="4C7EDB49" w14:textId="77777777" w:rsidR="00C56125" w:rsidRPr="00C56125" w:rsidRDefault="00C56125" w:rsidP="00C56125">
            <w:pPr>
              <w:numPr>
                <w:ilvl w:val="0"/>
                <w:numId w:val="17"/>
              </w:numPr>
              <w:tabs>
                <w:tab w:val="left" w:pos="3480"/>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10. RĂSPUNDEREA PĂRŢILOR</w:t>
            </w:r>
          </w:p>
          <w:p w14:paraId="39AF5217"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15ED1CA4"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47082B7"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2B5376BB"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FEAC04"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419E541"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07CB33F"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AF5606A"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28084E5"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7771C7C" w14:textId="77777777" w:rsidR="00C56125" w:rsidRPr="00C56125" w:rsidRDefault="00C56125" w:rsidP="00C56125">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6F8C8BF9" w14:textId="77777777" w:rsidR="00C56125" w:rsidRPr="00C56125" w:rsidRDefault="00C56125" w:rsidP="00C56125">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7DE2C1DE" w14:textId="77777777" w:rsidR="00C56125" w:rsidRPr="00C56125" w:rsidRDefault="00C56125" w:rsidP="00C56125">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7F346FEF" w14:textId="77777777" w:rsidR="00C56125" w:rsidRPr="00C56125" w:rsidRDefault="00C56125" w:rsidP="00C56125">
            <w:pPr>
              <w:numPr>
                <w:ilvl w:val="0"/>
                <w:numId w:val="17"/>
              </w:numPr>
              <w:tabs>
                <w:tab w:val="left" w:pos="3465"/>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11. SOLUŢIONAREA LITIGIILOR</w:t>
            </w:r>
          </w:p>
          <w:p w14:paraId="19B721A2" w14:textId="77777777" w:rsidR="00C56125" w:rsidRPr="00C56125" w:rsidRDefault="00C56125" w:rsidP="00C56125">
            <w:pPr>
              <w:numPr>
                <w:ilvl w:val="1"/>
                <w:numId w:val="17"/>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191F66E" w14:textId="77777777" w:rsidR="00C56125" w:rsidRPr="00C56125" w:rsidRDefault="00C56125" w:rsidP="00C56125">
            <w:pPr>
              <w:tabs>
                <w:tab w:val="left" w:pos="567"/>
              </w:tabs>
              <w:spacing w:after="0" w:line="240" w:lineRule="auto"/>
              <w:jc w:val="both"/>
              <w:rPr>
                <w:rFonts w:ascii="Times New Roman" w:eastAsia="Times New Roman" w:hAnsi="Times New Roman" w:cs="Times New Roman"/>
                <w:noProof/>
                <w:sz w:val="24"/>
                <w:szCs w:val="24"/>
                <w:lang w:val="ro-MD"/>
              </w:rPr>
            </w:pPr>
          </w:p>
          <w:p w14:paraId="77A7A4BC" w14:textId="77777777" w:rsidR="00C56125" w:rsidRPr="00C56125" w:rsidRDefault="00C56125" w:rsidP="00C56125">
            <w:pPr>
              <w:numPr>
                <w:ilvl w:val="0"/>
                <w:numId w:val="17"/>
              </w:numPr>
              <w:tabs>
                <w:tab w:val="left" w:pos="3825"/>
              </w:tabs>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12. REZOLUȚIUNEACONTRACTULUI</w:t>
            </w:r>
          </w:p>
          <w:p w14:paraId="7567CB23" w14:textId="77777777" w:rsidR="00C56125" w:rsidRPr="00C56125" w:rsidRDefault="00C56125" w:rsidP="00C56125">
            <w:pPr>
              <w:tabs>
                <w:tab w:val="left" w:pos="567"/>
              </w:tabs>
              <w:spacing w:after="0" w:line="276"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12.1. Antreprenorul poate cere rezoluțiunea contractului, dacă: </w:t>
            </w:r>
          </w:p>
          <w:p w14:paraId="29E8EDE2" w14:textId="77777777" w:rsidR="00C56125" w:rsidRPr="00C56125" w:rsidRDefault="00C56125" w:rsidP="00C56125">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67FACDCB" w14:textId="77777777" w:rsidR="00C56125" w:rsidRPr="00C56125" w:rsidRDefault="00C56125" w:rsidP="00C56125">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b) Beneficiarul nu onorează o plată scadentă mai mult de 3 luni; </w:t>
            </w:r>
          </w:p>
          <w:p w14:paraId="1BB5C4A8" w14:textId="77777777" w:rsidR="00C56125" w:rsidRPr="00C56125" w:rsidRDefault="00C56125" w:rsidP="00C56125">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74627B1" w14:textId="77777777" w:rsidR="00C56125" w:rsidRPr="00C56125" w:rsidRDefault="00C56125" w:rsidP="00C56125">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12.2. Beneficiarul poate cere rezoluțiunea contractului, dacă: </w:t>
            </w:r>
          </w:p>
          <w:p w14:paraId="496D6FCA"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 Antreprenorul se află în incapacitate de plată, lichidare sau bunurile acestuia sunt subsechestru;</w:t>
            </w:r>
          </w:p>
          <w:p w14:paraId="066684F5"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b) Antreprenorul nu începe lucrările fără să aibă un motiv justificat sau nu reia lucrările suspendate, în termen rezonabil de la primirea dispoziţiei scrise de reîncepere a lucrărilor; </w:t>
            </w:r>
          </w:p>
          <w:p w14:paraId="2607660D"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04E2B94C" w14:textId="77777777" w:rsidR="00C56125" w:rsidRPr="00C56125" w:rsidRDefault="00C56125" w:rsidP="00C56125">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8EB5169"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469ED07B"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55B0E662"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E83266C"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086601DC" w14:textId="77777777" w:rsidR="00C56125" w:rsidRPr="00C56125" w:rsidRDefault="00C56125" w:rsidP="00C56125">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12.7. Cazuri specifice de încetare a contractului de achiziţii publice:</w:t>
            </w:r>
          </w:p>
          <w:p w14:paraId="4C621BE1" w14:textId="77777777" w:rsidR="00C56125" w:rsidRPr="00C56125" w:rsidRDefault="00C56125" w:rsidP="00C56125">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6AD46119" w14:textId="77777777" w:rsidR="00C56125" w:rsidRPr="00C56125" w:rsidRDefault="00C56125" w:rsidP="00C56125">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709DFE88" w14:textId="77777777" w:rsidR="00C56125" w:rsidRPr="00C56125" w:rsidRDefault="00C56125" w:rsidP="00C56125">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783A8A62" w14:textId="77777777" w:rsidR="00C56125" w:rsidRPr="00C56125" w:rsidRDefault="00C56125" w:rsidP="00C56125">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8DBCFDA" w14:textId="77777777" w:rsidR="00C56125" w:rsidRPr="00C56125" w:rsidRDefault="00C56125" w:rsidP="00C56125">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23C1E0F2" w14:textId="77777777" w:rsidR="00C56125" w:rsidRPr="00C56125" w:rsidRDefault="00C56125" w:rsidP="00C56125">
            <w:pPr>
              <w:numPr>
                <w:ilvl w:val="0"/>
                <w:numId w:val="17"/>
              </w:numPr>
              <w:tabs>
                <w:tab w:val="left" w:pos="3705"/>
              </w:tabs>
              <w:spacing w:after="0" w:line="240"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13. DISPOZIŢII FINALE</w:t>
            </w:r>
          </w:p>
          <w:p w14:paraId="5FDF7C67"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1BB4691E"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 Caietul de sarcini;</w:t>
            </w:r>
          </w:p>
          <w:p w14:paraId="73315460"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Propunerea tehnică;</w:t>
            </w:r>
          </w:p>
          <w:p w14:paraId="467ED4B8"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 Propunerea financiară;</w:t>
            </w:r>
          </w:p>
          <w:p w14:paraId="0AB37BC7"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d) Graficul de executare a lucrărilor ; </w:t>
            </w:r>
          </w:p>
          <w:p w14:paraId="22A0281C" w14:textId="77777777" w:rsidR="00C56125" w:rsidRPr="00C56125" w:rsidRDefault="00C56125" w:rsidP="00C56125">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e) Garanția de bună execuție.</w:t>
            </w:r>
          </w:p>
          <w:p w14:paraId="752F7117"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13.2. Documentele contractului vor fi întocmite în limba română.</w:t>
            </w:r>
          </w:p>
          <w:p w14:paraId="38128507" w14:textId="77777777" w:rsidR="00C56125" w:rsidRPr="00C56125" w:rsidRDefault="00C56125" w:rsidP="00C56125">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3986392E" w14:textId="77777777" w:rsidR="00C56125" w:rsidRPr="00C56125" w:rsidRDefault="00C56125" w:rsidP="00C56125">
            <w:pPr>
              <w:numPr>
                <w:ilvl w:val="1"/>
                <w:numId w:val="17"/>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6D4C792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9D1503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DFE657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387047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DC1E26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21664BA"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023041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A61D6D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67C4F05"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9F06D4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79C0273"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716B338" w14:textId="77777777" w:rsidR="00C56125" w:rsidRPr="00C56125" w:rsidRDefault="00C56125" w:rsidP="00C56125">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PARTEA CE ȚINE DE CONDIȚIILE </w:t>
            </w:r>
          </w:p>
          <w:p w14:paraId="2CE64316" w14:textId="77777777" w:rsidR="00C56125" w:rsidRPr="00C56125" w:rsidRDefault="00C56125" w:rsidP="00C56125">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SPECIALE A CONTRACTULUI</w:t>
            </w:r>
          </w:p>
          <w:p w14:paraId="18A8715F"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noProof/>
                <w:sz w:val="20"/>
                <w:szCs w:val="20"/>
                <w:lang w:val="ro-MD"/>
              </w:rPr>
              <w:t>LA NECESITATE)</w:t>
            </w:r>
          </w:p>
          <w:p w14:paraId="1111FCD7"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A1D87D6"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9F124BC"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31B3437"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5AED562"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F3CDB4D"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CB61CDA"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17D7EAF"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671CEDA"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7193B6A"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E093083"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1971E15"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D69D548"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0281A33"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D81F7B5"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08CB25"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26635F7"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631114E" w14:textId="77777777" w:rsidR="00C56125" w:rsidRPr="00C56125" w:rsidRDefault="00C56125" w:rsidP="00C56125">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371CF9A" w14:textId="77777777" w:rsidR="00C56125" w:rsidRPr="00C56125" w:rsidRDefault="00C56125" w:rsidP="00C56125">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 xml:space="preserve">                 RECHIZITELE JURIDICE, POŞTALE ŞI DE PLĂŢI ALE PĂRŢILOR</w:t>
            </w:r>
          </w:p>
          <w:p w14:paraId="503620EF" w14:textId="77777777" w:rsidR="00C56125" w:rsidRPr="00C56125" w:rsidRDefault="00C56125" w:rsidP="00C56125">
            <w:pPr>
              <w:tabs>
                <w:tab w:val="left" w:pos="268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56125" w:rsidRPr="00727E52" w14:paraId="291C87EF" w14:textId="77777777" w:rsidTr="00EE7EF8">
              <w:trPr>
                <w:jc w:val="center"/>
              </w:trPr>
              <w:tc>
                <w:tcPr>
                  <w:tcW w:w="5163" w:type="dxa"/>
                  <w:tcBorders>
                    <w:top w:val="nil"/>
                    <w:left w:val="nil"/>
                    <w:bottom w:val="nil"/>
                    <w:right w:val="nil"/>
                  </w:tcBorders>
                </w:tcPr>
                <w:p w14:paraId="479A506F"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60C837A"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iCs/>
                      <w:noProof/>
                      <w:sz w:val="24"/>
                      <w:szCs w:val="24"/>
                      <w:lang w:val="ro-MD"/>
                    </w:rPr>
                    <w:t>BENEFICIARUL</w:t>
                  </w:r>
                </w:p>
              </w:tc>
            </w:tr>
            <w:tr w:rsidR="00C56125" w:rsidRPr="00727E52" w14:paraId="26560C2F" w14:textId="77777777" w:rsidTr="00EE7EF8">
              <w:trPr>
                <w:jc w:val="center"/>
              </w:trPr>
              <w:tc>
                <w:tcPr>
                  <w:tcW w:w="5163" w:type="dxa"/>
                  <w:tcBorders>
                    <w:top w:val="nil"/>
                    <w:left w:val="nil"/>
                    <w:bottom w:val="nil"/>
                    <w:right w:val="nil"/>
                  </w:tcBorders>
                  <w:vAlign w:val="center"/>
                </w:tcPr>
                <w:p w14:paraId="4697A089"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41F670E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r>
            <w:tr w:rsidR="00C56125" w:rsidRPr="00727E52" w14:paraId="041E47C6" w14:textId="77777777" w:rsidTr="00EE7EF8">
              <w:trPr>
                <w:jc w:val="center"/>
              </w:trPr>
              <w:tc>
                <w:tcPr>
                  <w:tcW w:w="5163" w:type="dxa"/>
                  <w:tcBorders>
                    <w:top w:val="nil"/>
                    <w:left w:val="nil"/>
                    <w:bottom w:val="nil"/>
                    <w:right w:val="nil"/>
                  </w:tcBorders>
                  <w:vAlign w:val="center"/>
                </w:tcPr>
                <w:p w14:paraId="4E1E3EB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7959C66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r>
            <w:tr w:rsidR="00C56125" w:rsidRPr="00727E52" w14:paraId="3C80515A" w14:textId="77777777" w:rsidTr="00EE7EF8">
              <w:trPr>
                <w:jc w:val="center"/>
              </w:trPr>
              <w:tc>
                <w:tcPr>
                  <w:tcW w:w="5163" w:type="dxa"/>
                  <w:tcBorders>
                    <w:top w:val="nil"/>
                    <w:left w:val="nil"/>
                    <w:bottom w:val="nil"/>
                    <w:right w:val="nil"/>
                  </w:tcBorders>
                  <w:vAlign w:val="center"/>
                </w:tcPr>
                <w:p w14:paraId="18B43A4B"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552D0E09"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r>
            <w:tr w:rsidR="00C56125" w:rsidRPr="00727E52" w14:paraId="3AAAFF74" w14:textId="77777777" w:rsidTr="00EE7EF8">
              <w:trPr>
                <w:jc w:val="center"/>
              </w:trPr>
              <w:tc>
                <w:tcPr>
                  <w:tcW w:w="5163" w:type="dxa"/>
                  <w:tcBorders>
                    <w:top w:val="nil"/>
                    <w:left w:val="nil"/>
                    <w:bottom w:val="nil"/>
                    <w:right w:val="nil"/>
                  </w:tcBorders>
                  <w:vAlign w:val="center"/>
                </w:tcPr>
                <w:p w14:paraId="21BDBA9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06AD1FD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r>
            <w:tr w:rsidR="00C56125" w:rsidRPr="00727E52" w14:paraId="7E377CF7" w14:textId="77777777" w:rsidTr="00EE7EF8">
              <w:trPr>
                <w:jc w:val="center"/>
              </w:trPr>
              <w:tc>
                <w:tcPr>
                  <w:tcW w:w="5163" w:type="dxa"/>
                  <w:tcBorders>
                    <w:top w:val="nil"/>
                    <w:left w:val="nil"/>
                    <w:bottom w:val="nil"/>
                    <w:right w:val="nil"/>
                  </w:tcBorders>
                  <w:vAlign w:val="center"/>
                </w:tcPr>
                <w:p w14:paraId="4D16CD25"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7EC8F3A2"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r>
            <w:tr w:rsidR="00C56125" w:rsidRPr="00727E52" w14:paraId="7019CD67" w14:textId="77777777" w:rsidTr="00EE7EF8">
              <w:trPr>
                <w:jc w:val="center"/>
              </w:trPr>
              <w:tc>
                <w:tcPr>
                  <w:tcW w:w="5163" w:type="dxa"/>
                  <w:tcBorders>
                    <w:top w:val="nil"/>
                    <w:left w:val="nil"/>
                    <w:bottom w:val="nil"/>
                    <w:right w:val="nil"/>
                  </w:tcBorders>
                  <w:vAlign w:val="center"/>
                </w:tcPr>
                <w:p w14:paraId="31C21E52"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7F11FCB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r>
            <w:tr w:rsidR="00C56125" w:rsidRPr="00727E52" w14:paraId="0E0EBC56" w14:textId="77777777" w:rsidTr="00EE7EF8">
              <w:trPr>
                <w:trHeight w:val="713"/>
                <w:jc w:val="center"/>
              </w:trPr>
              <w:tc>
                <w:tcPr>
                  <w:tcW w:w="5163" w:type="dxa"/>
                  <w:tcBorders>
                    <w:top w:val="nil"/>
                    <w:left w:val="nil"/>
                    <w:bottom w:val="nil"/>
                    <w:right w:val="nil"/>
                  </w:tcBorders>
                  <w:vAlign w:val="center"/>
                </w:tcPr>
                <w:p w14:paraId="28E9D43E" w14:textId="77777777" w:rsidR="00C56125" w:rsidRPr="00C56125" w:rsidRDefault="00C56125" w:rsidP="00C5612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2D8010B0"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50CF253"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CB93171"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AAAD57"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9C8D50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8A108AB"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4D65884"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65BF6CC" w14:textId="77777777" w:rsidR="00C56125" w:rsidRPr="00C56125" w:rsidRDefault="00C56125" w:rsidP="00C56125">
            <w:pPr>
              <w:tabs>
                <w:tab w:val="left" w:pos="2685"/>
              </w:tabs>
              <w:spacing w:after="0" w:line="276" w:lineRule="auto"/>
              <w:contextualSpacing/>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C56125" w:rsidRPr="00727E52" w14:paraId="10A45F9D" w14:textId="77777777" w:rsidTr="00EE7EF8">
              <w:trPr>
                <w:trHeight w:val="357"/>
                <w:jc w:val="center"/>
              </w:trPr>
              <w:tc>
                <w:tcPr>
                  <w:tcW w:w="5188" w:type="dxa"/>
                  <w:vAlign w:val="center"/>
                </w:tcPr>
                <w:p w14:paraId="7117DBDB"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ANTREPRENOR</w:t>
                  </w:r>
                </w:p>
              </w:tc>
              <w:tc>
                <w:tcPr>
                  <w:tcW w:w="4559" w:type="dxa"/>
                  <w:vAlign w:val="center"/>
                </w:tcPr>
                <w:p w14:paraId="3B5A420A"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BENEFICIAR</w:t>
                  </w:r>
                </w:p>
              </w:tc>
            </w:tr>
            <w:tr w:rsidR="00C56125" w:rsidRPr="00727E52" w14:paraId="0A98CAE1" w14:textId="77777777" w:rsidTr="00EE7EF8">
              <w:trPr>
                <w:trHeight w:val="357"/>
                <w:jc w:val="center"/>
              </w:trPr>
              <w:tc>
                <w:tcPr>
                  <w:tcW w:w="5188" w:type="dxa"/>
                  <w:vAlign w:val="center"/>
                </w:tcPr>
                <w:p w14:paraId="0CF4C5AE"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25506E2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199F25D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97A6D44"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38BE6EDE"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7CB01815"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r>
          </w:tbl>
          <w:p w14:paraId="46F4E98D" w14:textId="7C77AC8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3CB0928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CF10EE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6D52B3A"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AE8273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tbl>
            <w:tblPr>
              <w:tblpPr w:leftFromText="141" w:rightFromText="141" w:vertAnchor="text" w:horzAnchor="margin" w:tblpXSpec="center" w:tblpY="-62"/>
              <w:tblOverlap w:val="never"/>
              <w:tblW w:w="4207" w:type="dxa"/>
              <w:tblLayout w:type="fixed"/>
              <w:tblCellMar>
                <w:top w:w="15" w:type="dxa"/>
                <w:left w:w="15" w:type="dxa"/>
                <w:bottom w:w="15" w:type="dxa"/>
                <w:right w:w="15" w:type="dxa"/>
              </w:tblCellMar>
              <w:tblLook w:val="04A0" w:firstRow="1" w:lastRow="0" w:firstColumn="1" w:lastColumn="0" w:noHBand="0" w:noVBand="1"/>
            </w:tblPr>
            <w:tblGrid>
              <w:gridCol w:w="4207"/>
            </w:tblGrid>
            <w:tr w:rsidR="00122C45" w:rsidRPr="00727E52" w14:paraId="20959C1E" w14:textId="77777777" w:rsidTr="00122C45">
              <w:tc>
                <w:tcPr>
                  <w:tcW w:w="4207" w:type="dxa"/>
                  <w:tcBorders>
                    <w:top w:val="nil"/>
                    <w:left w:val="nil"/>
                    <w:bottom w:val="nil"/>
                    <w:right w:val="nil"/>
                  </w:tcBorders>
                  <w:tcMar>
                    <w:top w:w="24" w:type="dxa"/>
                    <w:left w:w="48" w:type="dxa"/>
                    <w:bottom w:w="24" w:type="dxa"/>
                    <w:right w:w="48" w:type="dxa"/>
                  </w:tcMar>
                  <w:hideMark/>
                </w:tcPr>
                <w:p w14:paraId="72EA2CE8" w14:textId="074B99F5" w:rsidR="00122C45" w:rsidRPr="00C56125" w:rsidRDefault="00122C45" w:rsidP="00122C45">
                  <w:pPr>
                    <w:spacing w:after="0" w:line="240" w:lineRule="auto"/>
                    <w:rPr>
                      <w:rFonts w:ascii="Times New Roman" w:eastAsia="Times New Roman" w:hAnsi="Times New Roman" w:cs="Times New Roman"/>
                      <w:sz w:val="24"/>
                      <w:szCs w:val="24"/>
                      <w:lang w:val="ro-MD"/>
                    </w:rPr>
                  </w:pPr>
                </w:p>
                <w:p w14:paraId="1CC9B04D" w14:textId="77777777" w:rsidR="00122C45" w:rsidRPr="00C56125" w:rsidRDefault="00122C4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007D42BB" w14:textId="77777777" w:rsidR="00122C45" w:rsidRPr="00C5612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075C1B8" w14:textId="77777777" w:rsidR="00122C45" w:rsidRPr="00C56125" w:rsidRDefault="00122C45" w:rsidP="00C56125">
                  <w:pPr>
                    <w:spacing w:after="0" w:line="240" w:lineRule="auto"/>
                    <w:ind w:firstLine="567"/>
                    <w:jc w:val="both"/>
                    <w:rPr>
                      <w:rFonts w:ascii="Times New Roman" w:eastAsia="Times New Roman" w:hAnsi="Times New Roman" w:cs="Times New Roman"/>
                      <w:sz w:val="24"/>
                      <w:szCs w:val="24"/>
                      <w:lang w:val="ro-MD"/>
                    </w:rPr>
                  </w:pPr>
                </w:p>
              </w:tc>
            </w:tr>
          </w:tbl>
          <w:p w14:paraId="2692FBE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93019D0"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55B23B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2475230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3CCE9D3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26</w:t>
            </w:r>
          </w:p>
          <w:p w14:paraId="5D7110C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559C9F8B"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74A172C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0BC5F7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5A6E36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E6E7613"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CONTRACT – MODEL</w:t>
            </w:r>
          </w:p>
          <w:p w14:paraId="1EB4B5AF" w14:textId="77777777" w:rsidR="00C56125" w:rsidRPr="00C56125" w:rsidRDefault="00C56125" w:rsidP="00C56125">
            <w:pPr>
              <w:spacing w:after="0" w:line="240" w:lineRule="auto"/>
              <w:jc w:val="center"/>
              <w:rPr>
                <w:rFonts w:ascii="Times New Roman" w:eastAsia="Times New Roman" w:hAnsi="Times New Roman" w:cs="Times New Roman"/>
                <w:b/>
                <w:sz w:val="24"/>
                <w:szCs w:val="24"/>
                <w:lang w:val="ro-MD"/>
              </w:rPr>
            </w:pPr>
          </w:p>
          <w:p w14:paraId="15AABAF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1D26426"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caps/>
                <w:noProof/>
                <w:sz w:val="24"/>
                <w:szCs w:val="24"/>
                <w:lang w:val="ro-MD"/>
              </w:rPr>
              <w:t>Contract</w:t>
            </w:r>
            <w:r w:rsidRPr="00C56125">
              <w:rPr>
                <w:rFonts w:ascii="Times New Roman" w:eastAsia="Times New Roman" w:hAnsi="Times New Roman" w:cs="Times New Roman"/>
                <w:b/>
                <w:noProof/>
                <w:sz w:val="24"/>
                <w:szCs w:val="24"/>
                <w:lang w:val="ro-MD"/>
              </w:rPr>
              <w:t xml:space="preserve"> nr.  </w:t>
            </w:r>
            <w:r w:rsidRPr="00C56125">
              <w:rPr>
                <w:rFonts w:ascii="Times New Roman" w:eastAsia="Times New Roman" w:hAnsi="Times New Roman" w:cs="Times New Roman"/>
                <w:noProof/>
                <w:sz w:val="24"/>
                <w:szCs w:val="24"/>
                <w:u w:val="single"/>
                <w:lang w:val="ro-MD"/>
              </w:rPr>
              <w:t>______________</w:t>
            </w:r>
          </w:p>
          <w:p w14:paraId="0F58F347" w14:textId="77777777" w:rsidR="00C56125" w:rsidRPr="00C56125" w:rsidRDefault="00C56125" w:rsidP="00C56125">
            <w:pPr>
              <w:spacing w:after="0" w:line="240" w:lineRule="auto"/>
              <w:jc w:val="center"/>
              <w:rPr>
                <w:rFonts w:ascii="Times New Roman" w:eastAsia="Times New Roman" w:hAnsi="Times New Roman" w:cs="Times New Roman"/>
                <w:b/>
                <w:i/>
                <w:noProof/>
                <w:sz w:val="24"/>
                <w:szCs w:val="24"/>
                <w:lang w:val="ro-MD"/>
              </w:rPr>
            </w:pPr>
            <w:r w:rsidRPr="00C56125">
              <w:rPr>
                <w:rFonts w:ascii="Times New Roman" w:eastAsia="Times New Roman" w:hAnsi="Times New Roman" w:cs="Times New Roman"/>
                <w:b/>
                <w:noProof/>
                <w:sz w:val="24"/>
                <w:szCs w:val="24"/>
                <w:lang w:val="ro-MD"/>
              </w:rPr>
              <w:t xml:space="preserve">de achiziţionare aserviciilor de proiectare </w:t>
            </w:r>
          </w:p>
          <w:p w14:paraId="6279ACBA"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0E455C7" w14:textId="77777777" w:rsidR="00C56125" w:rsidRPr="00C56125" w:rsidRDefault="00C56125" w:rsidP="00C56125">
            <w:pPr>
              <w:spacing w:after="0" w:line="240" w:lineRule="auto"/>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b/>
                <w:noProof/>
                <w:sz w:val="24"/>
                <w:szCs w:val="24"/>
                <w:lang w:val="ro-MD"/>
              </w:rPr>
              <w:t xml:space="preserve">”___” _____________  202..                                                                 </w:t>
            </w:r>
            <w:r w:rsidRPr="00C56125">
              <w:rPr>
                <w:rFonts w:ascii="Times New Roman" w:eastAsia="Times New Roman" w:hAnsi="Times New Roman" w:cs="Times New Roman"/>
                <w:noProof/>
                <w:sz w:val="24"/>
                <w:szCs w:val="24"/>
                <w:lang w:val="ro-MD"/>
              </w:rPr>
              <w:t>oraș/municipiu</w:t>
            </w:r>
            <w:r w:rsidRPr="00C56125">
              <w:rPr>
                <w:rFonts w:ascii="Times New Roman" w:eastAsia="Times New Roman" w:hAnsi="Times New Roman" w:cs="Times New Roman"/>
                <w:b/>
                <w:noProof/>
                <w:sz w:val="24"/>
                <w:szCs w:val="24"/>
                <w:lang w:val="ro-MD"/>
              </w:rPr>
              <w:t>…...………</w:t>
            </w:r>
          </w:p>
          <w:p w14:paraId="02BB96F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19AB23B" w14:textId="77777777" w:rsidR="00C56125" w:rsidRPr="00C56125" w:rsidRDefault="00C56125" w:rsidP="00C56125">
            <w:pPr>
              <w:numPr>
                <w:ilvl w:val="0"/>
                <w:numId w:val="44"/>
              </w:numPr>
              <w:tabs>
                <w:tab w:val="left" w:pos="1134"/>
              </w:tabs>
              <w:spacing w:after="0" w:line="240" w:lineRule="auto"/>
              <w:jc w:val="center"/>
              <w:rPr>
                <w:rFonts w:ascii="Times New Roman" w:eastAsia="Times New Roman" w:hAnsi="Times New Roman" w:cs="Times New Roman"/>
                <w:b/>
                <w:kern w:val="28"/>
                <w:sz w:val="24"/>
                <w:szCs w:val="24"/>
                <w:lang w:val="ro-MD"/>
              </w:rPr>
            </w:pPr>
            <w:r w:rsidRPr="00C56125">
              <w:rPr>
                <w:rFonts w:ascii="Times New Roman" w:eastAsia="Times New Roman" w:hAnsi="Times New Roman" w:cs="Times New Roman"/>
                <w:b/>
                <w:kern w:val="28"/>
                <w:sz w:val="24"/>
                <w:szCs w:val="24"/>
                <w:lang w:val="ro-MD"/>
              </w:rPr>
              <w:t>PARTEA GENERALĂ</w:t>
            </w:r>
          </w:p>
          <w:p w14:paraId="56B465FD"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C56125">
              <w:rPr>
                <w:rFonts w:ascii="Times New Roman" w:eastAsia="Times New Roman" w:hAnsi="Times New Roman" w:cs="Times New Roman"/>
                <w:kern w:val="28"/>
                <w:sz w:val="20"/>
                <w:szCs w:val="20"/>
                <w:lang w:val="ro-MD"/>
              </w:rPr>
              <w:t xml:space="preserve">                    (OBLIGATORIU)</w:t>
            </w:r>
          </w:p>
          <w:p w14:paraId="61B982AF"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C56125" w:rsidRPr="00C56125" w14:paraId="41B4C911" w14:textId="77777777" w:rsidTr="00EE7EF8">
              <w:tc>
                <w:tcPr>
                  <w:tcW w:w="2650" w:type="pct"/>
                </w:tcPr>
                <w:p w14:paraId="24D7635F"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Beneficiar</w:t>
                  </w:r>
                </w:p>
              </w:tc>
              <w:tc>
                <w:tcPr>
                  <w:tcW w:w="2350" w:type="pct"/>
                </w:tcPr>
                <w:p w14:paraId="760BE749"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Antreprenor</w:t>
                  </w:r>
                </w:p>
              </w:tc>
            </w:tr>
            <w:tr w:rsidR="00C56125" w:rsidRPr="00727E52" w14:paraId="572BDF81" w14:textId="77777777" w:rsidTr="00EE7EF8">
              <w:tc>
                <w:tcPr>
                  <w:tcW w:w="2650" w:type="pct"/>
                </w:tcPr>
                <w:p w14:paraId="4F925A3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w:t>
                  </w:r>
                  <w:r w:rsidRPr="00C56125">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C56125">
                    <w:rPr>
                      <w:rFonts w:ascii="Times New Roman" w:eastAsia="Times New Roman" w:hAnsi="Times New Roman" w:cs="Times New Roman"/>
                      <w:i/>
                      <w:noProof/>
                      <w:sz w:val="24"/>
                      <w:szCs w:val="24"/>
                      <w:lang w:val="ro-MD"/>
                    </w:rPr>
                    <w:t>Beneficiar</w:t>
                  </w:r>
                  <w:r w:rsidRPr="00C56125">
                    <w:rPr>
                      <w:rFonts w:ascii="Times New Roman" w:eastAsia="Times New Roman" w:hAnsi="Times New Roman" w:cs="Times New Roman"/>
                      <w:noProof/>
                      <w:sz w:val="24"/>
                      <w:szCs w:val="24"/>
                      <w:lang w:val="ro-MD"/>
                    </w:rPr>
                    <w:t xml:space="preserve">, </w:t>
                  </w:r>
                  <w:r w:rsidRPr="00C56125">
                    <w:rPr>
                      <w:rFonts w:ascii="Times New Roman" w:eastAsia="Times New Roman" w:hAnsi="Times New Roman" w:cs="Times New Roman"/>
                      <w:i/>
                      <w:noProof/>
                      <w:sz w:val="24"/>
                      <w:szCs w:val="24"/>
                      <w:lang w:val="ro-MD"/>
                    </w:rPr>
                    <w:t xml:space="preserve">IDNO, </w:t>
                  </w:r>
                  <w:r w:rsidRPr="00C56125">
                    <w:rPr>
                      <w:rFonts w:ascii="Times New Roman" w:eastAsia="Times New Roman" w:hAnsi="Times New Roman" w:cs="Times New Roman"/>
                      <w:noProof/>
                      <w:sz w:val="24"/>
                      <w:szCs w:val="24"/>
                      <w:lang w:val="ro-MD"/>
                    </w:rPr>
                    <w:t xml:space="preserve"> pe de o parte,</w:t>
                  </w:r>
                </w:p>
              </w:tc>
              <w:tc>
                <w:tcPr>
                  <w:tcW w:w="2350" w:type="pct"/>
                </w:tcPr>
                <w:p w14:paraId="3C9C671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w:t>
                  </w:r>
                  <w:r w:rsidRPr="00C56125">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C56125">
                    <w:rPr>
                      <w:rFonts w:ascii="Times New Roman" w:eastAsia="Times New Roman" w:hAnsi="Times New Roman" w:cs="Times New Roman"/>
                      <w:i/>
                      <w:noProof/>
                      <w:sz w:val="24"/>
                      <w:szCs w:val="24"/>
                      <w:lang w:val="ro-MD"/>
                    </w:rPr>
                    <w:t xml:space="preserve">Antreprenor, IDNO, </w:t>
                  </w:r>
                  <w:r w:rsidRPr="00C56125">
                    <w:rPr>
                      <w:rFonts w:ascii="Times New Roman" w:eastAsia="Times New Roman" w:hAnsi="Times New Roman" w:cs="Times New Roman"/>
                      <w:noProof/>
                      <w:sz w:val="24"/>
                      <w:szCs w:val="24"/>
                      <w:lang w:val="ro-MD"/>
                    </w:rPr>
                    <w:t xml:space="preserve"> pe de altă parte,</w:t>
                  </w:r>
                </w:p>
              </w:tc>
            </w:tr>
          </w:tbl>
          <w:p w14:paraId="492A454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ambii (denumiţi în continuare </w:t>
            </w:r>
            <w:r w:rsidRPr="00C56125">
              <w:rPr>
                <w:rFonts w:ascii="Times New Roman" w:eastAsia="Times New Roman" w:hAnsi="Times New Roman" w:cs="Times New Roman"/>
                <w:i/>
                <w:noProof/>
                <w:sz w:val="24"/>
                <w:szCs w:val="24"/>
                <w:lang w:val="ro-MD"/>
              </w:rPr>
              <w:t>Părţi</w:t>
            </w:r>
            <w:r w:rsidRPr="00C56125">
              <w:rPr>
                <w:rFonts w:ascii="Times New Roman" w:eastAsia="Times New Roman" w:hAnsi="Times New Roman" w:cs="Times New Roman"/>
                <w:noProof/>
                <w:sz w:val="24"/>
                <w:szCs w:val="24"/>
                <w:lang w:val="ro-MD"/>
              </w:rPr>
              <w:t>), au încheiat prezentul Contract referitor la următoarele:</w:t>
            </w:r>
          </w:p>
          <w:p w14:paraId="75AFD64E"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5BD6CA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 Achiziţionarea </w:t>
            </w:r>
            <w:r w:rsidRPr="00C56125">
              <w:rPr>
                <w:rFonts w:ascii="Times New Roman" w:eastAsia="Times New Roman" w:hAnsi="Times New Roman" w:cs="Times New Roman"/>
                <w:b/>
                <w:noProof/>
                <w:sz w:val="24"/>
                <w:szCs w:val="24"/>
                <w:lang w:val="ro-MD"/>
              </w:rPr>
              <w:t>serviciilor de proiectare …………..,</w:t>
            </w:r>
            <w:r w:rsidRPr="00C56125">
              <w:rPr>
                <w:rFonts w:ascii="Times New Roman" w:eastAsia="Times New Roman" w:hAnsi="Times New Roman" w:cs="Times New Roman"/>
                <w:noProof/>
                <w:sz w:val="24"/>
                <w:szCs w:val="24"/>
                <w:lang w:val="ro-MD"/>
              </w:rPr>
              <w:t xml:space="preserve"> denumite în </w:t>
            </w:r>
            <w:r w:rsidRPr="00C56125">
              <w:rPr>
                <w:rFonts w:ascii="Times New Roman" w:eastAsia="Times New Roman" w:hAnsi="Times New Roman" w:cs="Times New Roman"/>
                <w:noProof/>
                <w:sz w:val="24"/>
                <w:szCs w:val="24"/>
                <w:shd w:val="clear" w:color="auto" w:fill="FFFFFF" w:themeFill="background1"/>
                <w:lang w:val="ro-MD"/>
              </w:rPr>
              <w:t>continuare Lucrări</w:t>
            </w:r>
            <w:r w:rsidRPr="00C56125">
              <w:rPr>
                <w:rFonts w:ascii="Times New Roman" w:eastAsia="Times New Roman" w:hAnsi="Times New Roman" w:cs="Times New Roman"/>
                <w:noProof/>
                <w:sz w:val="24"/>
                <w:szCs w:val="24"/>
                <w:lang w:val="ro-MD"/>
              </w:rPr>
              <w:t>, conform procedurii de achiziție publică nr…</w:t>
            </w:r>
            <w:r w:rsidRPr="00C56125">
              <w:rPr>
                <w:rFonts w:ascii="Times New Roman" w:eastAsia="Times New Roman" w:hAnsi="Times New Roman" w:cs="Times New Roman"/>
                <w:b/>
                <w:noProof/>
                <w:sz w:val="24"/>
                <w:szCs w:val="24"/>
                <w:shd w:val="clear" w:color="auto" w:fill="FFFFFF"/>
                <w:lang w:val="ro-MD"/>
              </w:rPr>
              <w:t>……………</w:t>
            </w:r>
            <w:r w:rsidRPr="00C56125">
              <w:rPr>
                <w:rFonts w:ascii="Times New Roman" w:eastAsia="Times New Roman" w:hAnsi="Times New Roman" w:cs="Times New Roman"/>
                <w:noProof/>
                <w:sz w:val="24"/>
                <w:szCs w:val="24"/>
                <w:lang w:val="ro-MD"/>
              </w:rPr>
              <w:t>din ………..în baza deciziei grupului de lucru al Beneficiarului din ………..</w:t>
            </w:r>
          </w:p>
          <w:p w14:paraId="7EFE992F"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847A1C7"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 Următoarele documente vor fi considerate părţi componente ale Contractului:</w:t>
            </w:r>
          </w:p>
          <w:p w14:paraId="3F1612F4"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Formularul Contractului;</w:t>
            </w:r>
          </w:p>
          <w:p w14:paraId="4CE1F54E"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noProof/>
                <w:sz w:val="24"/>
                <w:szCs w:val="24"/>
                <w:lang w:val="ro-MD"/>
              </w:rPr>
              <w:t>Formularul ofertei;</w:t>
            </w:r>
          </w:p>
          <w:p w14:paraId="138C82F0"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noProof/>
                <w:sz w:val="24"/>
                <w:szCs w:val="24"/>
                <w:lang w:val="ro-MD"/>
              </w:rPr>
              <w:t>Caietul de sarcini;</w:t>
            </w:r>
          </w:p>
          <w:p w14:paraId="1087DD40" w14:textId="77777777" w:rsidR="00C56125" w:rsidRPr="00C56125" w:rsidRDefault="00C56125" w:rsidP="00C56125">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noProof/>
                <w:sz w:val="24"/>
                <w:szCs w:val="24"/>
                <w:lang w:val="ro-MD"/>
              </w:rPr>
              <w:t>Garanția de bună execuție.</w:t>
            </w:r>
          </w:p>
          <w:p w14:paraId="473F8C3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6BF3A52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D147ED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6531A09" w14:textId="77777777" w:rsidR="00C56125" w:rsidRPr="00C56125" w:rsidRDefault="00C56125" w:rsidP="00C56125">
            <w:pPr>
              <w:tabs>
                <w:tab w:val="left" w:pos="1134"/>
              </w:tabs>
              <w:spacing w:after="0" w:line="240" w:lineRule="auto"/>
              <w:ind w:left="710"/>
              <w:rPr>
                <w:rFonts w:ascii="Times New Roman" w:eastAsia="Times New Roman" w:hAnsi="Times New Roman" w:cs="Times New Roman"/>
                <w:kern w:val="28"/>
                <w:sz w:val="20"/>
                <w:szCs w:val="20"/>
                <w:lang w:val="ro-MD"/>
              </w:rPr>
            </w:pPr>
          </w:p>
          <w:p w14:paraId="0D1A7E99"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 OBIECTUL CONTRACTULUI</w:t>
            </w:r>
          </w:p>
          <w:p w14:paraId="4C77775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E29400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F8B4CE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0E12F2E6"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7FD0A05"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2.TERMENII ŞI CONDIŢIILE DE PRESTARE</w:t>
            </w:r>
          </w:p>
          <w:p w14:paraId="1176189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C56125">
              <w:rPr>
                <w:rFonts w:ascii="Times New Roman" w:eastAsia="Times New Roman" w:hAnsi="Times New Roman" w:cs="Times New Roman"/>
                <w:noProof/>
                <w:sz w:val="24"/>
                <w:szCs w:val="24"/>
                <w:shd w:val="clear" w:color="auto" w:fill="FFFFFF" w:themeFill="background1"/>
                <w:lang w:val="ro-MD"/>
              </w:rPr>
              <w:t>şi anexa nr……..</w:t>
            </w:r>
            <w:r w:rsidRPr="00C56125">
              <w:rPr>
                <w:rFonts w:ascii="Times New Roman" w:eastAsia="Times New Roman" w:hAnsi="Times New Roman" w:cs="Times New Roman"/>
                <w:noProof/>
                <w:sz w:val="24"/>
                <w:szCs w:val="24"/>
                <w:lang w:val="ro-MD"/>
              </w:rPr>
              <w:t xml:space="preserve">la prezentul Contract. </w:t>
            </w:r>
          </w:p>
          <w:p w14:paraId="7A9A2A3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2.2. Termenul limită de predare a documentaţiei de proiect şi deviz – </w:t>
            </w:r>
            <w:r w:rsidRPr="00C56125">
              <w:rPr>
                <w:rFonts w:ascii="Times New Roman" w:eastAsia="Times New Roman" w:hAnsi="Times New Roman" w:cs="Times New Roman"/>
                <w:b/>
                <w:noProof/>
                <w:sz w:val="24"/>
                <w:szCs w:val="24"/>
                <w:lang w:val="ro-MD"/>
              </w:rPr>
              <w:t xml:space="preserve">............, inclusiv perioada de timp nesesară pentru verificarea documentației de către </w:t>
            </w:r>
            <w:r w:rsidRPr="00C56125">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752D6F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00D071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5ED4C20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2324A937"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507C6391"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3. PREŢUL ŞI CONDIŢIILE DE PLATĂ</w:t>
            </w:r>
          </w:p>
          <w:p w14:paraId="4F04A18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3.1. Preţul Lucrărilor conform prezentului Contract este stabilit în lei moldoveneşti.</w:t>
            </w:r>
          </w:p>
          <w:p w14:paraId="7FB63299"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r w:rsidRPr="00C56125">
              <w:rPr>
                <w:rFonts w:ascii="Times New Roman" w:eastAsia="Times New Roman" w:hAnsi="Times New Roman" w:cs="Times New Roman"/>
                <w:noProof/>
                <w:sz w:val="24"/>
                <w:szCs w:val="24"/>
                <w:lang w:val="ro-MD"/>
              </w:rPr>
              <w:t>3.2. Suma totală a prezentului Contract, inclusiv TVA, se stabileşte în lei moldoveneşti şi constituie</w:t>
            </w:r>
            <w:r w:rsidRPr="00C56125">
              <w:rPr>
                <w:rFonts w:ascii="Times New Roman" w:eastAsia="Times New Roman" w:hAnsi="Times New Roman" w:cs="Times New Roman"/>
                <w:b/>
                <w:noProof/>
                <w:sz w:val="24"/>
                <w:szCs w:val="24"/>
                <w:lang w:val="ro-MD"/>
              </w:rPr>
              <w:t>……..</w:t>
            </w:r>
          </w:p>
          <w:p w14:paraId="0BC0275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65B330DD"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I etapă</w:t>
            </w:r>
            <w:r w:rsidRPr="00C56125">
              <w:rPr>
                <w:rFonts w:ascii="Times New Roman" w:eastAsia="Times New Roman" w:hAnsi="Times New Roman" w:cs="Times New Roman"/>
                <w:noProof/>
                <w:sz w:val="24"/>
                <w:szCs w:val="24"/>
                <w:lang w:val="ro-MD"/>
              </w:rPr>
              <w:t xml:space="preserve"> – predarea raportului topogeodezic, hidrologic și geologic – </w:t>
            </w:r>
            <w:r w:rsidRPr="00C56125">
              <w:rPr>
                <w:rFonts w:ascii="Times New Roman" w:eastAsia="Times New Roman" w:hAnsi="Times New Roman" w:cs="Times New Roman"/>
                <w:b/>
                <w:noProof/>
                <w:sz w:val="24"/>
                <w:szCs w:val="24"/>
                <w:lang w:val="ro-MD"/>
              </w:rPr>
              <w:t>…….., inclusiv TVA,</w:t>
            </w:r>
            <w:r w:rsidRPr="00C56125">
              <w:rPr>
                <w:rFonts w:ascii="Times New Roman" w:eastAsia="Times New Roman" w:hAnsi="Times New Roman" w:cs="Times New Roman"/>
                <w:noProof/>
                <w:sz w:val="24"/>
                <w:szCs w:val="24"/>
                <w:lang w:val="ro-MD"/>
              </w:rPr>
              <w:t xml:space="preserve"> conform Specificației;</w:t>
            </w:r>
          </w:p>
          <w:p w14:paraId="266687D2"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noProof/>
                <w:sz w:val="24"/>
                <w:szCs w:val="24"/>
                <w:lang w:val="ro-MD"/>
              </w:rPr>
              <w:t>II etapă</w:t>
            </w:r>
            <w:r w:rsidRPr="00C56125">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C56125">
              <w:rPr>
                <w:rFonts w:ascii="Times New Roman" w:eastAsia="Times New Roman" w:hAnsi="Times New Roman" w:cs="Times New Roman"/>
                <w:b/>
                <w:noProof/>
                <w:sz w:val="24"/>
                <w:szCs w:val="24"/>
                <w:lang w:val="ro-MD"/>
              </w:rPr>
              <w:t>……., inclusiv TVA,</w:t>
            </w:r>
            <w:r w:rsidRPr="00C56125">
              <w:rPr>
                <w:rFonts w:ascii="Times New Roman" w:eastAsia="Times New Roman" w:hAnsi="Times New Roman" w:cs="Times New Roman"/>
                <w:noProof/>
                <w:sz w:val="24"/>
                <w:szCs w:val="24"/>
                <w:lang w:val="ro-MD"/>
              </w:rPr>
              <w:t xml:space="preserve"> conform Specificației. </w:t>
            </w:r>
          </w:p>
          <w:p w14:paraId="46754E9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D54E5C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3.5. Plăţile se vor efectua prin ……………, indicat în prezentul Contract.</w:t>
            </w:r>
          </w:p>
          <w:p w14:paraId="5CFEC9FE" w14:textId="77777777" w:rsidR="00C56125" w:rsidRPr="00C56125" w:rsidRDefault="00C56125" w:rsidP="00C56125">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35980DE9"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4. CONDIŢIILE DE PREDARE-PRIMIRE</w:t>
            </w:r>
          </w:p>
          <w:p w14:paraId="255A680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1856B4B5" w14:textId="77777777" w:rsidR="00C56125" w:rsidRPr="00C56125" w:rsidRDefault="00C56125" w:rsidP="00C56125">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515F5281" w14:textId="77777777" w:rsidR="00C56125" w:rsidRPr="00C56125" w:rsidRDefault="00C56125" w:rsidP="00C56125">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calitatea Lucrărilor corespunde documentelor normative și standardelor de stat.</w:t>
            </w:r>
          </w:p>
          <w:p w14:paraId="50ECF508" w14:textId="77777777" w:rsidR="00C56125" w:rsidRPr="00C56125" w:rsidRDefault="00C56125" w:rsidP="00C56125">
            <w:pPr>
              <w:spacing w:after="0" w:line="240" w:lineRule="auto"/>
              <w:ind w:firstLine="720"/>
              <w:jc w:val="center"/>
              <w:rPr>
                <w:rFonts w:ascii="Times New Roman" w:eastAsia="Times New Roman" w:hAnsi="Times New Roman" w:cs="Times New Roman"/>
                <w:b/>
                <w:noProof/>
                <w:sz w:val="24"/>
                <w:szCs w:val="24"/>
                <w:lang w:val="ro-MD"/>
              </w:rPr>
            </w:pPr>
          </w:p>
          <w:p w14:paraId="2D810967"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5. STANDARDE</w:t>
            </w:r>
          </w:p>
          <w:p w14:paraId="4A52718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57DB5D2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15928C93"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3227953B"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6. OBLIGAŢIILE PĂRŢILOR</w:t>
            </w:r>
          </w:p>
          <w:p w14:paraId="3394CA4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6.1. În baza prezentului Contract, Antreprenorul se obligă:</w:t>
            </w:r>
          </w:p>
          <w:p w14:paraId="6E2006F0"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5DB71188"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presteze Lucrările conform condiţiilor prevăzute de prezentul Contract;</w:t>
            </w:r>
          </w:p>
          <w:p w14:paraId="5328816C"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indice t</w:t>
            </w:r>
            <w:r w:rsidRPr="00C56125">
              <w:rPr>
                <w:rFonts w:ascii="Times New Roman" w:eastAsia="Times New Roman" w:hAnsi="Times New Roman" w:cs="Times New Roman"/>
                <w:sz w:val="24"/>
                <w:szCs w:val="24"/>
                <w:lang w:val="ro-MD" w:eastAsia="ru-RU"/>
              </w:rPr>
              <w:t>ermenul de garanție a lucrărilor;</w:t>
            </w:r>
          </w:p>
          <w:p w14:paraId="53F9DF1B"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14:paraId="33F0E49A"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3B7EC0F6"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8BD6F1E"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665C8BE4" w14:textId="77777777" w:rsidR="00C56125" w:rsidRPr="00C56125" w:rsidRDefault="00C56125" w:rsidP="00C56125">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14:paraId="076F9A4D" w14:textId="77777777" w:rsidR="00C56125" w:rsidRPr="00C56125" w:rsidRDefault="00C56125" w:rsidP="00C56125">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5F7F21B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6.2.  În baza prezentului Contract, Beneficiarul se obligă:</w:t>
            </w:r>
          </w:p>
          <w:p w14:paraId="2B3E181E" w14:textId="77777777" w:rsidR="00C56125" w:rsidRPr="00C56125" w:rsidRDefault="00C56125" w:rsidP="00C56125">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0830032E" w14:textId="77777777" w:rsidR="00C56125" w:rsidRPr="00C56125" w:rsidRDefault="00C56125" w:rsidP="00C56125">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34F6ABBE" w14:textId="77777777" w:rsidR="00C56125" w:rsidRPr="00C56125" w:rsidRDefault="00C56125" w:rsidP="00C56125">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76275C0E" w14:textId="77777777" w:rsidR="00C56125" w:rsidRPr="00C56125" w:rsidRDefault="00C56125" w:rsidP="00C56125">
            <w:pPr>
              <w:spacing w:after="0" w:line="240" w:lineRule="auto"/>
              <w:ind w:firstLine="720"/>
              <w:jc w:val="center"/>
              <w:rPr>
                <w:rFonts w:ascii="Times New Roman" w:eastAsia="Times New Roman" w:hAnsi="Times New Roman" w:cs="Times New Roman"/>
                <w:b/>
                <w:noProof/>
                <w:sz w:val="24"/>
                <w:szCs w:val="24"/>
                <w:lang w:val="ro-MD"/>
              </w:rPr>
            </w:pPr>
          </w:p>
          <w:p w14:paraId="5F038297"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7. JUSTIFICAREA DATORITĂ UNUI IMPEDIMENT</w:t>
            </w:r>
          </w:p>
          <w:p w14:paraId="24B5BE4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B51D1C8"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E9C8A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FC2ED1A"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240F011F"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8. REZOLUȚIUNEA CONTRACTULUI</w:t>
            </w:r>
          </w:p>
          <w:p w14:paraId="6EAAD3B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8.1.Rezoluțiunea Contractului se poate realiza cu acordul comun al Părţilor.</w:t>
            </w:r>
          </w:p>
          <w:p w14:paraId="2A88B19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8.2. Contractul poate fi rezolvitîn mod unilateral în caz de:</w:t>
            </w:r>
          </w:p>
          <w:p w14:paraId="59123BAF"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refuz al Antreprenorului de a presta Lucrările prevăzute în prezentul Contract;         </w:t>
            </w:r>
          </w:p>
          <w:p w14:paraId="2B888124"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nerespectare de către Antreprenor a termenelor de executare stabilite;</w:t>
            </w:r>
          </w:p>
          <w:p w14:paraId="2ECF1061"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nerespectare de către Beneficiar a termenelor de plată a Lucrărilor;</w:t>
            </w:r>
          </w:p>
          <w:p w14:paraId="58B42BF5"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nesatisfacere de către una dintre Părţi a pretenţiilor înaintate conform prezentului Contract;</w:t>
            </w:r>
          </w:p>
          <w:p w14:paraId="1307443A" w14:textId="77777777" w:rsidR="00C56125" w:rsidRPr="00C56125" w:rsidRDefault="00C56125" w:rsidP="00C56125">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18D11FF7" w14:textId="77777777" w:rsidR="00C56125" w:rsidRPr="00C56125" w:rsidRDefault="00C56125" w:rsidP="00C56125">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29C417BB" w14:textId="77777777" w:rsidR="00C56125" w:rsidRPr="00C56125" w:rsidRDefault="00C56125" w:rsidP="00C56125">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2CF21F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14:paraId="3F571A6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0B9CF687"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1FAA5E5B"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9. RECLAMAŢII ŞI SANCŢIUNI</w:t>
            </w:r>
          </w:p>
          <w:p w14:paraId="65F27D3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2BA444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EDA327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73CE841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54AEABD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4C0435F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898430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644FBFF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6283C2C3"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p>
          <w:p w14:paraId="73D3ABD9"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10. DREPTURI DE PROPRIETATE INTELECTUALĂ</w:t>
            </w:r>
          </w:p>
          <w:p w14:paraId="1A748B1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10.1. Antreprenorul are obligaţia să despăgubească Beneficiarul împotriva oricăror:</w:t>
            </w:r>
          </w:p>
          <w:p w14:paraId="04088A29"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6A8FF17"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2C4EF80A" w14:textId="77777777" w:rsidR="00C56125" w:rsidRPr="00C56125" w:rsidRDefault="00C56125" w:rsidP="00C56125">
            <w:pPr>
              <w:spacing w:after="0" w:line="240" w:lineRule="auto"/>
              <w:ind w:firstLine="720"/>
              <w:jc w:val="both"/>
              <w:rPr>
                <w:rFonts w:ascii="Times New Roman" w:eastAsia="Times New Roman" w:hAnsi="Times New Roman" w:cs="Times New Roman"/>
                <w:noProof/>
                <w:sz w:val="24"/>
                <w:szCs w:val="24"/>
                <w:lang w:val="ro-MD"/>
              </w:rPr>
            </w:pPr>
          </w:p>
          <w:p w14:paraId="6C8E5393" w14:textId="77777777" w:rsidR="00C56125" w:rsidRPr="00C56125" w:rsidRDefault="00C56125" w:rsidP="00C56125">
            <w:pPr>
              <w:spacing w:after="0" w:line="240" w:lineRule="auto"/>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11. DISPOZIŢII FINALE</w:t>
            </w:r>
          </w:p>
          <w:p w14:paraId="2B29143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F9EF9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4C68D9E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D7D5F2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7DB7E68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1314C6C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1F1B91FF"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7FBCB03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04C0F9E3"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7A3F2D1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64B1AAF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0EF896E2"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71C104B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14DEA531"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3C741202"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4BE39BF6"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75E2FFE9" w14:textId="77777777" w:rsidR="00C56125" w:rsidRPr="00C56125" w:rsidRDefault="00C56125" w:rsidP="00C56125">
            <w:pPr>
              <w:numPr>
                <w:ilvl w:val="0"/>
                <w:numId w:val="44"/>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PARTEA CE ȚINE DE CONDIȚIILE</w:t>
            </w:r>
          </w:p>
          <w:p w14:paraId="20807BCB" w14:textId="77777777" w:rsidR="00C56125" w:rsidRPr="00C56125" w:rsidRDefault="00C56125" w:rsidP="00C56125">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SPECIALE AL CONTRACTULUI</w:t>
            </w:r>
          </w:p>
          <w:p w14:paraId="7C19CED1"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w:t>
            </w:r>
            <w:r w:rsidRPr="00C56125">
              <w:rPr>
                <w:rFonts w:ascii="Times New Roman" w:eastAsia="Times New Roman" w:hAnsi="Times New Roman" w:cs="Times New Roman"/>
                <w:noProof/>
                <w:sz w:val="20"/>
                <w:szCs w:val="20"/>
                <w:lang w:val="ro-MD"/>
              </w:rPr>
              <w:t>LA NECESITATE)</w:t>
            </w:r>
          </w:p>
          <w:p w14:paraId="05203159"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3F11DBE7"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B2E0C14"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09228F8"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23A736F"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376B2BC9"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257B9C48" w14:textId="77777777" w:rsidR="00C56125" w:rsidRPr="00C56125" w:rsidRDefault="00C56125" w:rsidP="00C56125">
            <w:pPr>
              <w:spacing w:after="0" w:line="276" w:lineRule="auto"/>
              <w:contextualSpacing/>
              <w:rPr>
                <w:rFonts w:ascii="Times New Roman" w:eastAsia="Times New Roman" w:hAnsi="Times New Roman" w:cs="Times New Roman"/>
                <w:noProof/>
                <w:sz w:val="24"/>
                <w:szCs w:val="24"/>
                <w:lang w:val="ro-MD"/>
              </w:rPr>
            </w:pPr>
          </w:p>
          <w:p w14:paraId="12273CF7" w14:textId="77777777" w:rsidR="00C56125" w:rsidRPr="00C56125" w:rsidRDefault="00C56125" w:rsidP="00C56125">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sz w:val="24"/>
                <w:szCs w:val="24"/>
                <w:lang w:val="ro-MD"/>
              </w:rPr>
              <w:t>RECHIZITELE JURIDICE, POŞTALE ŞI DE PLĂŢI ALE PĂRŢILOR</w:t>
            </w:r>
          </w:p>
          <w:p w14:paraId="065A9C29" w14:textId="77777777" w:rsidR="00C56125" w:rsidRPr="00C56125" w:rsidRDefault="00C56125" w:rsidP="00C56125">
            <w:pPr>
              <w:tabs>
                <w:tab w:val="left" w:pos="2685"/>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56125" w:rsidRPr="00727E52" w14:paraId="17668729" w14:textId="77777777" w:rsidTr="00EE7EF8">
              <w:trPr>
                <w:jc w:val="center"/>
              </w:trPr>
              <w:tc>
                <w:tcPr>
                  <w:tcW w:w="5163" w:type="dxa"/>
                  <w:tcBorders>
                    <w:top w:val="nil"/>
                    <w:left w:val="nil"/>
                    <w:bottom w:val="nil"/>
                    <w:right w:val="nil"/>
                  </w:tcBorders>
                </w:tcPr>
                <w:p w14:paraId="5D258EDC"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4E67015" w14:textId="77777777" w:rsidR="00C56125" w:rsidRPr="00C56125" w:rsidRDefault="00C56125" w:rsidP="00C56125">
                  <w:pPr>
                    <w:tabs>
                      <w:tab w:val="left" w:pos="3295"/>
                    </w:tabs>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iCs/>
                      <w:noProof/>
                      <w:sz w:val="24"/>
                      <w:szCs w:val="24"/>
                      <w:lang w:val="ro-MD"/>
                    </w:rPr>
                    <w:t>BENEFICIARUL</w:t>
                  </w:r>
                </w:p>
              </w:tc>
            </w:tr>
            <w:tr w:rsidR="00C56125" w:rsidRPr="00727E52" w14:paraId="55CBDBDB" w14:textId="77777777" w:rsidTr="00EE7EF8">
              <w:trPr>
                <w:jc w:val="center"/>
              </w:trPr>
              <w:tc>
                <w:tcPr>
                  <w:tcW w:w="5163" w:type="dxa"/>
                  <w:tcBorders>
                    <w:top w:val="nil"/>
                    <w:left w:val="nil"/>
                    <w:bottom w:val="nil"/>
                    <w:right w:val="nil"/>
                  </w:tcBorders>
                  <w:vAlign w:val="center"/>
                </w:tcPr>
                <w:p w14:paraId="535BE5D8"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078D60EB"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Adresa poştală:</w:t>
                  </w:r>
                </w:p>
              </w:tc>
            </w:tr>
            <w:tr w:rsidR="00C56125" w:rsidRPr="00727E52" w14:paraId="0327D7DF" w14:textId="77777777" w:rsidTr="00EE7EF8">
              <w:trPr>
                <w:jc w:val="center"/>
              </w:trPr>
              <w:tc>
                <w:tcPr>
                  <w:tcW w:w="5163" w:type="dxa"/>
                  <w:tcBorders>
                    <w:top w:val="nil"/>
                    <w:left w:val="nil"/>
                    <w:bottom w:val="nil"/>
                    <w:right w:val="nil"/>
                  </w:tcBorders>
                  <w:vAlign w:val="center"/>
                </w:tcPr>
                <w:p w14:paraId="08BE3B27"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04EFEB70"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Telefon:</w:t>
                  </w:r>
                </w:p>
              </w:tc>
            </w:tr>
            <w:tr w:rsidR="00C56125" w:rsidRPr="00727E52" w14:paraId="13ADA181" w14:textId="77777777" w:rsidTr="00EE7EF8">
              <w:trPr>
                <w:jc w:val="center"/>
              </w:trPr>
              <w:tc>
                <w:tcPr>
                  <w:tcW w:w="5163" w:type="dxa"/>
                  <w:tcBorders>
                    <w:top w:val="nil"/>
                    <w:left w:val="nil"/>
                    <w:bottom w:val="nil"/>
                    <w:right w:val="nil"/>
                  </w:tcBorders>
                  <w:vAlign w:val="center"/>
                </w:tcPr>
                <w:p w14:paraId="2A91319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1F296FAA"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 fiscal:</w:t>
                  </w:r>
                </w:p>
              </w:tc>
            </w:tr>
            <w:tr w:rsidR="00C56125" w:rsidRPr="00727E52" w14:paraId="7E8EB6CC" w14:textId="77777777" w:rsidTr="00EE7EF8">
              <w:trPr>
                <w:jc w:val="center"/>
              </w:trPr>
              <w:tc>
                <w:tcPr>
                  <w:tcW w:w="5163" w:type="dxa"/>
                  <w:tcBorders>
                    <w:top w:val="nil"/>
                    <w:left w:val="nil"/>
                    <w:bottom w:val="nil"/>
                    <w:right w:val="nil"/>
                  </w:tcBorders>
                  <w:vAlign w:val="center"/>
                </w:tcPr>
                <w:p w14:paraId="0719960D"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7B9E2F6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Banca:</w:t>
                  </w:r>
                </w:p>
              </w:tc>
            </w:tr>
            <w:tr w:rsidR="00C56125" w:rsidRPr="00727E52" w14:paraId="7721728D" w14:textId="77777777" w:rsidTr="00EE7EF8">
              <w:trPr>
                <w:jc w:val="center"/>
              </w:trPr>
              <w:tc>
                <w:tcPr>
                  <w:tcW w:w="5163" w:type="dxa"/>
                  <w:tcBorders>
                    <w:top w:val="nil"/>
                    <w:left w:val="nil"/>
                    <w:bottom w:val="nil"/>
                    <w:right w:val="nil"/>
                  </w:tcBorders>
                  <w:vAlign w:val="center"/>
                </w:tcPr>
                <w:p w14:paraId="4407AB84"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754BC715"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Cod:</w:t>
                  </w:r>
                </w:p>
              </w:tc>
            </w:tr>
            <w:tr w:rsidR="00C56125" w:rsidRPr="00727E52" w14:paraId="6DF4C013" w14:textId="77777777" w:rsidTr="00EE7EF8">
              <w:trPr>
                <w:jc w:val="center"/>
              </w:trPr>
              <w:tc>
                <w:tcPr>
                  <w:tcW w:w="5163" w:type="dxa"/>
                  <w:tcBorders>
                    <w:top w:val="nil"/>
                    <w:left w:val="nil"/>
                    <w:bottom w:val="nil"/>
                    <w:right w:val="nil"/>
                  </w:tcBorders>
                  <w:vAlign w:val="center"/>
                </w:tcPr>
                <w:p w14:paraId="59348A3A"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FA7A86A"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IBAN</w:t>
                  </w:r>
                </w:p>
              </w:tc>
            </w:tr>
            <w:tr w:rsidR="00C56125" w:rsidRPr="00727E52" w14:paraId="554AEBE3" w14:textId="77777777" w:rsidTr="00EE7EF8">
              <w:trPr>
                <w:trHeight w:val="749"/>
                <w:jc w:val="center"/>
              </w:trPr>
              <w:tc>
                <w:tcPr>
                  <w:tcW w:w="5163" w:type="dxa"/>
                  <w:tcBorders>
                    <w:top w:val="nil"/>
                    <w:left w:val="nil"/>
                    <w:bottom w:val="nil"/>
                    <w:right w:val="nil"/>
                  </w:tcBorders>
                  <w:vAlign w:val="center"/>
                </w:tcPr>
                <w:p w14:paraId="61798360" w14:textId="77777777" w:rsidR="00C56125" w:rsidRPr="00C56125" w:rsidRDefault="00C56125" w:rsidP="00C5612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0DB1D810"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ABA9DA6"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43EE037"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B2C8202"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4735F" w14:textId="77777777" w:rsidR="00C56125" w:rsidRPr="00C56125" w:rsidRDefault="00C56125" w:rsidP="00C5612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6483E47" w14:textId="77777777" w:rsidR="00C56125" w:rsidRPr="00C56125" w:rsidRDefault="00C56125" w:rsidP="00C56125">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SEMNĂTURILE PĂRŢILOR</w:t>
            </w:r>
          </w:p>
          <w:p w14:paraId="0C8A0954" w14:textId="77777777" w:rsidR="00C56125" w:rsidRPr="00C56125" w:rsidRDefault="00C56125" w:rsidP="00C56125">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C56125" w:rsidRPr="00727E52" w14:paraId="78E3AD2C" w14:textId="77777777" w:rsidTr="00EE7EF8">
              <w:trPr>
                <w:trHeight w:val="357"/>
                <w:jc w:val="center"/>
              </w:trPr>
              <w:tc>
                <w:tcPr>
                  <w:tcW w:w="5188" w:type="dxa"/>
                  <w:vAlign w:val="center"/>
                </w:tcPr>
                <w:p w14:paraId="2694A5B2"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ANTREPRENOR</w:t>
                  </w:r>
                </w:p>
              </w:tc>
              <w:tc>
                <w:tcPr>
                  <w:tcW w:w="4559" w:type="dxa"/>
                  <w:vAlign w:val="center"/>
                </w:tcPr>
                <w:p w14:paraId="2FA570C3"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BENEFICIAR</w:t>
                  </w:r>
                </w:p>
              </w:tc>
            </w:tr>
            <w:tr w:rsidR="00C56125" w:rsidRPr="00727E52" w14:paraId="0D96EEAE" w14:textId="77777777" w:rsidTr="00EE7EF8">
              <w:trPr>
                <w:trHeight w:val="357"/>
                <w:jc w:val="center"/>
              </w:trPr>
              <w:tc>
                <w:tcPr>
                  <w:tcW w:w="5188" w:type="dxa"/>
                  <w:vAlign w:val="center"/>
                </w:tcPr>
                <w:p w14:paraId="51776400"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6C4426F1"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tc>
            </w:tr>
          </w:tbl>
          <w:p w14:paraId="724F37E3"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42005E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3B8EAA36" w14:textId="77777777" w:rsidR="00C56125" w:rsidRPr="00C56125" w:rsidRDefault="00C56125" w:rsidP="00C56125">
            <w:pPr>
              <w:tabs>
                <w:tab w:val="left" w:pos="2295"/>
              </w:tabs>
              <w:spacing w:after="0" w:line="240" w:lineRule="auto"/>
              <w:jc w:val="center"/>
              <w:rPr>
                <w:rFonts w:ascii="Times New Roman" w:eastAsia="Times New Roman" w:hAnsi="Times New Roman" w:cs="Times New Roman"/>
                <w:noProof/>
                <w:sz w:val="24"/>
                <w:szCs w:val="24"/>
                <w:lang w:val="ro-MD"/>
              </w:rPr>
            </w:pPr>
          </w:p>
          <w:p w14:paraId="6B249DCD" w14:textId="77777777" w:rsidR="00C56125" w:rsidRPr="00C56125" w:rsidRDefault="00C56125" w:rsidP="00C56125">
            <w:pPr>
              <w:tabs>
                <w:tab w:val="left" w:pos="2295"/>
              </w:tabs>
              <w:spacing w:after="0" w:line="240" w:lineRule="auto"/>
              <w:jc w:val="center"/>
              <w:rPr>
                <w:rFonts w:ascii="Times New Roman" w:eastAsia="Times New Roman" w:hAnsi="Times New Roman" w:cs="Times New Roman"/>
                <w:noProof/>
                <w:sz w:val="24"/>
                <w:szCs w:val="24"/>
                <w:lang w:val="ro-MD"/>
              </w:rPr>
            </w:pPr>
          </w:p>
          <w:p w14:paraId="76C6A68C" w14:textId="77777777" w:rsidR="00C56125" w:rsidRPr="00C56125" w:rsidRDefault="00C56125" w:rsidP="00C56125">
            <w:pPr>
              <w:tabs>
                <w:tab w:val="left" w:pos="2295"/>
              </w:tabs>
              <w:spacing w:after="0" w:line="240" w:lineRule="auto"/>
              <w:jc w:val="center"/>
              <w:rPr>
                <w:rFonts w:ascii="Times New Roman" w:eastAsia="Times New Roman" w:hAnsi="Times New Roman" w:cs="Times New Roman"/>
                <w:noProof/>
                <w:sz w:val="24"/>
                <w:szCs w:val="24"/>
                <w:lang w:val="ro-MD"/>
              </w:rPr>
            </w:pPr>
          </w:p>
          <w:p w14:paraId="3DF04A69"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6637A3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1550C56"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66C73673"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0380D9AF"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012BC460"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07195A64"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1C185367" w14:textId="77777777" w:rsidR="00C56125" w:rsidRPr="00C56125" w:rsidRDefault="00C56125" w:rsidP="00122C45">
            <w:pPr>
              <w:tabs>
                <w:tab w:val="left" w:pos="2295"/>
              </w:tabs>
              <w:spacing w:after="0" w:line="240" w:lineRule="auto"/>
              <w:rPr>
                <w:rFonts w:ascii="Times New Roman" w:eastAsia="Times New Roman" w:hAnsi="Times New Roman" w:cs="Times New Roman"/>
                <w:noProof/>
                <w:sz w:val="24"/>
                <w:szCs w:val="24"/>
                <w:lang w:val="ro-MD"/>
              </w:rPr>
            </w:pPr>
          </w:p>
          <w:p w14:paraId="6C446A8F" w14:textId="77777777" w:rsidR="00C56125" w:rsidRPr="00C56125" w:rsidRDefault="00C56125" w:rsidP="00C56125">
            <w:pPr>
              <w:tabs>
                <w:tab w:val="left" w:pos="2295"/>
              </w:tabs>
              <w:spacing w:after="0" w:line="240" w:lineRule="auto"/>
              <w:jc w:val="right"/>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Anexa nr. 1</w:t>
            </w:r>
          </w:p>
          <w:p w14:paraId="17B8EF7B" w14:textId="77777777" w:rsidR="00C56125" w:rsidRPr="00C56125" w:rsidRDefault="00C56125" w:rsidP="00C56125">
            <w:pPr>
              <w:tabs>
                <w:tab w:val="left" w:pos="2295"/>
              </w:tabs>
              <w:spacing w:after="0" w:line="240" w:lineRule="auto"/>
              <w:jc w:val="right"/>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Contractul nr. ___________</w:t>
            </w:r>
          </w:p>
          <w:p w14:paraId="2CC7FB28" w14:textId="77777777" w:rsidR="00C56125" w:rsidRPr="00C56125" w:rsidRDefault="00C56125" w:rsidP="00C56125">
            <w:pPr>
              <w:tabs>
                <w:tab w:val="left" w:pos="2295"/>
              </w:tabs>
              <w:spacing w:after="0" w:line="240" w:lineRule="auto"/>
              <w:jc w:val="right"/>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din „____”  _____ 20_______</w:t>
            </w:r>
          </w:p>
          <w:p w14:paraId="0EFAED39"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B6B665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72411D9F"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71A41B1"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556F08D"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0357357B"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43AB6482"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SPECIFICAŢII TEHNICE</w:t>
            </w:r>
          </w:p>
          <w:p w14:paraId="213BAB3E"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C56125" w:rsidRPr="00C56125" w14:paraId="14949B25" w14:textId="77777777" w:rsidTr="00EE7EF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251F1A"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26D70C"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14E6D1"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E7925A"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Specificarea tehnică deplină solicitată de către autoritatea contractantă</w:t>
                  </w:r>
                </w:p>
                <w:p w14:paraId="5FE669E6"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798947"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bCs/>
                      <w:sz w:val="24"/>
                      <w:szCs w:val="24"/>
                      <w:lang w:val="ro-MD"/>
                    </w:rPr>
                    <w:t>Specificarea tehnică</w:t>
                  </w:r>
                  <w:r w:rsidRPr="00C56125">
                    <w:rPr>
                      <w:rFonts w:ascii="Times New Roman" w:eastAsia="Times New Roman" w:hAnsi="Times New Roman" w:cs="Times New Roman"/>
                      <w:b/>
                      <w:noProof/>
                      <w:sz w:val="24"/>
                      <w:szCs w:val="24"/>
                      <w:lang w:val="ro-MD"/>
                    </w:rPr>
                    <w:t>deplină propusă de către ofertant</w:t>
                  </w:r>
                </w:p>
                <w:p w14:paraId="429431C6"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A464F9F" w14:textId="77777777" w:rsidR="00C56125" w:rsidRPr="00C56125" w:rsidRDefault="00C56125" w:rsidP="00C56125">
                  <w:pPr>
                    <w:spacing w:after="0" w:line="240" w:lineRule="auto"/>
                    <w:ind w:left="378" w:right="377"/>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Standarde de</w:t>
                  </w:r>
                </w:p>
                <w:p w14:paraId="066966AC" w14:textId="77777777" w:rsidR="00C56125" w:rsidRPr="00C56125" w:rsidRDefault="00C56125" w:rsidP="00C56125">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referinţă</w:t>
                  </w:r>
                </w:p>
              </w:tc>
            </w:tr>
            <w:tr w:rsidR="00C56125" w:rsidRPr="00C56125" w14:paraId="50C12AE6" w14:textId="77777777" w:rsidTr="00EE7EF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098E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C7CF09"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5E475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E2A6F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2D63C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C5A56D0"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6F119BFF" w14:textId="77777777" w:rsidTr="00EE7EF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97A262"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3D417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6924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27AD2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988F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677DACB"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35FF5809" w14:textId="77777777" w:rsidTr="00EE7EF8">
              <w:tc>
                <w:tcPr>
                  <w:tcW w:w="2261" w:type="dxa"/>
                  <w:gridSpan w:val="2"/>
                  <w:tcBorders>
                    <w:top w:val="single" w:sz="6" w:space="0" w:color="000000"/>
                    <w:left w:val="nil"/>
                    <w:bottom w:val="nil"/>
                    <w:right w:val="nil"/>
                  </w:tcBorders>
                </w:tcPr>
                <w:p w14:paraId="119A886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706F167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70BD4DD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95FE19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5E5DFF0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70E5B1B"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5CC9FC4A"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4BE088C9"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7FEC620E"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2A7AA78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3E79A402"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5B95C2E2"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1B622FFF"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p>
                <w:p w14:paraId="20D7FF96" w14:textId="77777777" w:rsidR="00C56125" w:rsidRPr="00C56125" w:rsidRDefault="00C56125" w:rsidP="00C56125">
                  <w:pPr>
                    <w:spacing w:after="0" w:line="240" w:lineRule="auto"/>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SEMNĂTURILE PĂRŢILOR</w:t>
                  </w:r>
                </w:p>
                <w:p w14:paraId="1974EEF1" w14:textId="77777777" w:rsidR="00C56125" w:rsidRPr="00C56125" w:rsidRDefault="00C56125" w:rsidP="00C56125">
                  <w:pPr>
                    <w:spacing w:after="0" w:line="240" w:lineRule="auto"/>
                    <w:rPr>
                      <w:rFonts w:ascii="Times New Roman" w:eastAsia="Times New Roman" w:hAnsi="Times New Roman" w:cs="Times New Roman"/>
                      <w:sz w:val="24"/>
                      <w:szCs w:val="24"/>
                      <w:lang w:val="ro-MD"/>
                    </w:rPr>
                  </w:pPr>
                </w:p>
              </w:tc>
            </w:tr>
            <w:tr w:rsidR="00C56125" w:rsidRPr="00727E52" w14:paraId="4B665AE2" w14:textId="77777777" w:rsidTr="00EE7EF8">
              <w:tc>
                <w:tcPr>
                  <w:tcW w:w="4763" w:type="dxa"/>
                  <w:gridSpan w:val="4"/>
                  <w:tcBorders>
                    <w:top w:val="nil"/>
                    <w:left w:val="nil"/>
                    <w:bottom w:val="nil"/>
                    <w:right w:val="nil"/>
                  </w:tcBorders>
                  <w:tcMar>
                    <w:top w:w="24" w:type="dxa"/>
                    <w:left w:w="48" w:type="dxa"/>
                    <w:bottom w:w="24" w:type="dxa"/>
                    <w:right w:w="48" w:type="dxa"/>
                  </w:tcMar>
                  <w:hideMark/>
                </w:tcPr>
                <w:p w14:paraId="1FE12BDC"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Antreprenorul/Prestatorul de lucrări/de servicii de proiectare</w:t>
                  </w:r>
                </w:p>
                <w:p w14:paraId="1C5C618E"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1F1734C4"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5850152C" w14:textId="77777777" w:rsidR="00C56125" w:rsidRPr="00C56125" w:rsidRDefault="00C56125" w:rsidP="00C56125">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3492E40" w14:textId="77777777" w:rsidR="00C56125" w:rsidRPr="00C56125" w:rsidRDefault="00C56125" w:rsidP="00C56125">
                  <w:pPr>
                    <w:spacing w:after="0" w:line="240" w:lineRule="auto"/>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 xml:space="preserve">                                  Beneficiar</w:t>
                  </w:r>
                </w:p>
                <w:p w14:paraId="79800AFD"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40327F86"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6C531C0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tc>
            </w:tr>
          </w:tbl>
          <w:p w14:paraId="30B96825"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53DD1753"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3D4BAB8"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730C1070"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30DF9299"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0C07BF71"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0480CF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072570EA"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4269820C"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4AED34F"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1ED6C7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C6616B9"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38291B8"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231D29DF"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30DC0450"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039E42AA"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69701FD0"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0D81674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3863B3C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63F5DBB2"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69FA3126"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w:t>
            </w:r>
          </w:p>
          <w:p w14:paraId="3E3C77D0"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Contractul nr.__________</w:t>
            </w:r>
          </w:p>
          <w:p w14:paraId="30CD4DD1"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4F2F09F1"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A9D332C"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BC109E8"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7A5EAD7"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32F009D" w14:textId="77777777" w:rsidR="00C56125" w:rsidRPr="00C56125" w:rsidRDefault="00C56125" w:rsidP="00C56125">
            <w:pPr>
              <w:spacing w:after="0" w:line="240" w:lineRule="auto"/>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        SPECIFICAŢII DE PREŢ</w:t>
            </w:r>
          </w:p>
          <w:p w14:paraId="4D375DF4" w14:textId="77777777" w:rsidR="00C56125" w:rsidRP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C56125" w:rsidRPr="00C56125" w14:paraId="6E5E3E60" w14:textId="77777777" w:rsidTr="00EE7EF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1C2817" w14:textId="77777777" w:rsidR="00C56125" w:rsidRPr="00C56125" w:rsidRDefault="00C56125" w:rsidP="00C56125">
                  <w:pPr>
                    <w:spacing w:after="0" w:line="240" w:lineRule="auto"/>
                    <w:ind w:right="-176"/>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ADB04"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Denumirea</w:t>
                  </w:r>
                </w:p>
                <w:p w14:paraId="73F0E810"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lucrărilor/</w:t>
                  </w:r>
                </w:p>
                <w:p w14:paraId="7C03B62E"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 xml:space="preserve">     serviciilor</w:t>
                  </w:r>
                </w:p>
                <w:p w14:paraId="3570F308" w14:textId="77777777" w:rsidR="00C56125" w:rsidRPr="00C56125" w:rsidRDefault="00C56125" w:rsidP="00C56125">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28382C"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FFC7A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9B1913" w14:textId="77777777" w:rsidR="00C56125" w:rsidRPr="00C56125" w:rsidRDefault="00C56125" w:rsidP="00C56125">
                  <w:pPr>
                    <w:spacing w:after="0" w:line="240" w:lineRule="auto"/>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1DCBB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Preţul unitar,</w:t>
                  </w:r>
                </w:p>
                <w:p w14:paraId="4C1CEED7"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039344"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35440F"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Termenii de executare/</w:t>
                  </w:r>
                </w:p>
                <w:p w14:paraId="5F80E1AB"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prestare</w:t>
                  </w:r>
                </w:p>
              </w:tc>
            </w:tr>
            <w:tr w:rsidR="00C56125" w:rsidRPr="00C56125" w14:paraId="0052ADFE" w14:textId="77777777" w:rsidTr="00EE7EF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BE03D"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64547"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C625A"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95DAF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FDBA3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DCA91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F3A18"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49A5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2A2C713D" w14:textId="77777777" w:rsidTr="00EE7EF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9925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FB566"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EEF48"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E8635"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F6C0E"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135E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D5FBD"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0ED5C9"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tc>
            </w:tr>
            <w:tr w:rsidR="00C56125" w:rsidRPr="00C56125" w14:paraId="6DF83EE0" w14:textId="77777777" w:rsidTr="00EE7EF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600F63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6DF3947E"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34949C29"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4437AA6F"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692407D"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53C0BEEB"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4693077"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7274F8B4"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0C76096E"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rPr>
                  </w:pPr>
                </w:p>
                <w:p w14:paraId="27547424"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SEMNĂTURILE PĂRŢILOR</w:t>
                  </w:r>
                </w:p>
              </w:tc>
            </w:tr>
            <w:tr w:rsidR="00C56125" w:rsidRPr="00727E52" w14:paraId="77D60F8F" w14:textId="77777777" w:rsidTr="00EE7EF8">
              <w:tc>
                <w:tcPr>
                  <w:tcW w:w="5303" w:type="dxa"/>
                  <w:gridSpan w:val="5"/>
                  <w:tcBorders>
                    <w:top w:val="nil"/>
                    <w:left w:val="nil"/>
                    <w:bottom w:val="nil"/>
                    <w:right w:val="nil"/>
                  </w:tcBorders>
                  <w:tcMar>
                    <w:top w:w="24" w:type="dxa"/>
                    <w:left w:w="48" w:type="dxa"/>
                    <w:bottom w:w="24" w:type="dxa"/>
                    <w:right w:w="48" w:type="dxa"/>
                  </w:tcMar>
                  <w:hideMark/>
                </w:tcPr>
                <w:p w14:paraId="6791013F" w14:textId="77777777" w:rsidR="00C56125" w:rsidRPr="00C56125" w:rsidRDefault="00C56125" w:rsidP="00C56125">
                  <w:pPr>
                    <w:spacing w:after="0" w:line="240" w:lineRule="auto"/>
                    <w:jc w:val="center"/>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Antreprenorul/Prestatorul de lucrări/</w:t>
                  </w:r>
                </w:p>
                <w:p w14:paraId="40E9C10D"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de servicii de proiectare</w:t>
                  </w:r>
                </w:p>
                <w:p w14:paraId="629FF087"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2CDB5EF5"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D6B6C4"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Beneficiar</w:t>
                  </w:r>
                </w:p>
                <w:p w14:paraId="262E6E46"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 </w:t>
                  </w:r>
                </w:p>
                <w:p w14:paraId="5E492AA6"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p w14:paraId="37F61D7D" w14:textId="77777777" w:rsidR="00C56125" w:rsidRPr="00C56125" w:rsidRDefault="00C56125" w:rsidP="00C56125">
                  <w:pPr>
                    <w:spacing w:after="0" w:line="240" w:lineRule="auto"/>
                    <w:ind w:firstLine="567"/>
                    <w:jc w:val="both"/>
                    <w:rPr>
                      <w:rFonts w:ascii="Times New Roman" w:eastAsia="Times New Roman" w:hAnsi="Times New Roman" w:cs="Times New Roman"/>
                      <w:sz w:val="24"/>
                      <w:szCs w:val="24"/>
                      <w:lang w:val="ro-MD"/>
                    </w:rPr>
                  </w:pPr>
                </w:p>
              </w:tc>
            </w:tr>
          </w:tbl>
          <w:p w14:paraId="6A1FE844" w14:textId="77777777" w:rsidR="00C56125" w:rsidRDefault="00C5612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44C1888E"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F8DCC32"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271C503"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320E0BB7"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4F339B47"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C773CCD"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5B9BDC9" w14:textId="77777777" w:rsidR="00122C4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4FE3A4F8" w14:textId="77777777" w:rsidR="00122C45" w:rsidRPr="00C56125" w:rsidRDefault="00122C45" w:rsidP="00C56125">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51E7AB4" w14:textId="77777777" w:rsidR="00C56125" w:rsidRPr="00C56125" w:rsidRDefault="00C56125" w:rsidP="00C56125">
            <w:pPr>
              <w:tabs>
                <w:tab w:val="left" w:pos="2295"/>
              </w:tabs>
              <w:spacing w:after="0" w:line="240" w:lineRule="auto"/>
              <w:jc w:val="both"/>
              <w:rPr>
                <w:rFonts w:ascii="Times New Roman" w:eastAsia="Times New Roman" w:hAnsi="Times New Roman" w:cs="Times New Roman"/>
                <w:noProof/>
                <w:sz w:val="24"/>
                <w:szCs w:val="24"/>
                <w:lang w:val="ro-MD"/>
              </w:rPr>
            </w:pPr>
          </w:p>
          <w:p w14:paraId="5D562AD9" w14:textId="77777777" w:rsidR="00C56125" w:rsidRPr="00C56125" w:rsidRDefault="00C56125" w:rsidP="00C56125">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4DB6B068"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49A5CF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60EE8CF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27</w:t>
            </w:r>
          </w:p>
          <w:p w14:paraId="3AA289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08863A7C"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207E507C" w14:textId="77777777" w:rsidR="00C56125" w:rsidRPr="00C56125" w:rsidRDefault="00C56125" w:rsidP="00C56125">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28E269A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10FD20BD"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C56125" w:rsidRPr="00727E52" w14:paraId="6BD879C9" w14:textId="77777777" w:rsidTr="00EE7EF8">
              <w:tc>
                <w:tcPr>
                  <w:tcW w:w="9640" w:type="dxa"/>
                  <w:gridSpan w:val="2"/>
                </w:tcPr>
                <w:p w14:paraId="59DDB50C"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caps/>
                      <w:noProof/>
                      <w:sz w:val="24"/>
                      <w:szCs w:val="24"/>
                      <w:lang w:val="ro-MD"/>
                    </w:rPr>
                    <w:t>ACORD ADIȚIONAL</w:t>
                  </w:r>
                  <w:r w:rsidRPr="00C56125">
                    <w:rPr>
                      <w:rFonts w:ascii="Times New Roman" w:eastAsia="Times New Roman" w:hAnsi="Times New Roman" w:cs="Times New Roman"/>
                      <w:b/>
                      <w:noProof/>
                      <w:sz w:val="24"/>
                      <w:szCs w:val="24"/>
                      <w:lang w:val="ro-MD"/>
                    </w:rPr>
                    <w:t xml:space="preserve"> Nr.______</w:t>
                  </w:r>
                </w:p>
                <w:p w14:paraId="297764A7"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p>
                <w:p w14:paraId="645D2598"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la contractul nr.</w:t>
                  </w:r>
                  <w:r w:rsidRPr="00C56125">
                    <w:rPr>
                      <w:rFonts w:ascii="Times New Roman" w:eastAsia="Calibri" w:hAnsi="Times New Roman" w:cs="Times New Roman"/>
                      <w:noProof/>
                      <w:sz w:val="24"/>
                      <w:szCs w:val="24"/>
                      <w:lang w:val="ro-MD"/>
                    </w:rPr>
                    <w:t>________</w:t>
                  </w:r>
                  <w:r w:rsidRPr="00C56125">
                    <w:rPr>
                      <w:rFonts w:ascii="Times New Roman" w:eastAsia="Times New Roman" w:hAnsi="Times New Roman" w:cs="Times New Roman"/>
                      <w:noProof/>
                      <w:sz w:val="24"/>
                      <w:szCs w:val="24"/>
                      <w:lang w:val="ro-MD"/>
                    </w:rPr>
                    <w:t>din ”__„_________ 20___</w:t>
                  </w:r>
                </w:p>
                <w:p w14:paraId="64782AA2"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710870B3"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r>
            <w:tr w:rsidR="00C56125" w:rsidRPr="00727E52" w14:paraId="3A87400C" w14:textId="77777777" w:rsidTr="00EE7EF8">
              <w:tc>
                <w:tcPr>
                  <w:tcW w:w="9640" w:type="dxa"/>
                  <w:gridSpan w:val="2"/>
                </w:tcPr>
                <w:p w14:paraId="6AC51079" w14:textId="77777777" w:rsidR="00C56125" w:rsidRPr="00C56125" w:rsidRDefault="00C56125" w:rsidP="00C56125">
                  <w:pPr>
                    <w:spacing w:after="0" w:line="240" w:lineRule="auto"/>
                    <w:ind w:firstLine="720"/>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C56125">
                    <w:rPr>
                      <w:rFonts w:ascii="Times New Roman" w:eastAsia="Calibri" w:hAnsi="Times New Roman" w:cs="Times New Roman"/>
                      <w:sz w:val="24"/>
                      <w:szCs w:val="24"/>
                      <w:lang w:val="ro-MD"/>
                    </w:rPr>
                    <w:t>și</w:t>
                  </w:r>
                  <w:r w:rsidRPr="00C56125">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515E6EC"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eastAsia="ru-RU"/>
                    </w:rPr>
                  </w:pPr>
                </w:p>
                <w:p w14:paraId="5448B40A" w14:textId="77777777" w:rsidR="00C56125" w:rsidRPr="00C56125" w:rsidRDefault="00C56125" w:rsidP="00C56125">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C56125">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42FC857"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eastAsia="ru-RU"/>
                    </w:rPr>
                  </w:pPr>
                </w:p>
                <w:p w14:paraId="382569E1" w14:textId="77777777" w:rsidR="00C56125" w:rsidRPr="00C56125" w:rsidRDefault="00C56125" w:rsidP="00C56125">
                  <w:pPr>
                    <w:spacing w:after="0" w:line="240" w:lineRule="auto"/>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0E5BA007" w14:textId="77777777" w:rsidR="00C56125" w:rsidRPr="00C56125" w:rsidRDefault="00C56125" w:rsidP="00C56125">
                  <w:pPr>
                    <w:tabs>
                      <w:tab w:val="right" w:pos="10205"/>
                    </w:tabs>
                    <w:spacing w:after="0" w:line="240" w:lineRule="auto"/>
                    <w:rPr>
                      <w:rFonts w:ascii="Times New Roman" w:eastAsia="Times New Roman" w:hAnsi="Times New Roman" w:cs="Times New Roman"/>
                      <w:sz w:val="24"/>
                      <w:szCs w:val="24"/>
                      <w:lang w:val="ro-MD" w:eastAsia="ru-RU"/>
                    </w:rPr>
                  </w:pPr>
                </w:p>
                <w:p w14:paraId="6C16E45D" w14:textId="77777777" w:rsidR="00C56125" w:rsidRPr="00C56125" w:rsidRDefault="00C56125" w:rsidP="00C56125">
                  <w:pPr>
                    <w:spacing w:after="0" w:line="240" w:lineRule="auto"/>
                    <w:ind w:right="-1"/>
                    <w:jc w:val="both"/>
                    <w:rPr>
                      <w:rFonts w:ascii="Times New Roman" w:eastAsia="Times New Roman" w:hAnsi="Times New Roman" w:cs="Times New Roman"/>
                      <w:sz w:val="24"/>
                      <w:szCs w:val="24"/>
                      <w:lang w:val="ro-MD" w:eastAsia="ru-RU"/>
                    </w:rPr>
                  </w:pPr>
                  <w:r w:rsidRPr="00C56125">
                    <w:rPr>
                      <w:rFonts w:ascii="Times New Roman" w:eastAsia="Times New Roman" w:hAnsi="Times New Roman" w:cs="Times New Roman"/>
                      <w:sz w:val="24"/>
                      <w:szCs w:val="24"/>
                      <w:lang w:val="ro-MD" w:eastAsia="ru-RU"/>
                    </w:rPr>
                    <w:t>Prin prezentul acord, în Contract se aplică următoarele modificări:</w:t>
                  </w:r>
                </w:p>
                <w:p w14:paraId="4543A9FD" w14:textId="77777777" w:rsidR="00C56125" w:rsidRPr="00C56125" w:rsidRDefault="00C56125" w:rsidP="00C56125">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________________________________________________________________________</w:t>
                  </w:r>
                </w:p>
                <w:p w14:paraId="4FDD1F75" w14:textId="77777777" w:rsidR="00C56125" w:rsidRPr="00C56125" w:rsidRDefault="00C56125" w:rsidP="00C56125">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710CAF75" w14:textId="77777777" w:rsidR="00C56125" w:rsidRPr="00C56125" w:rsidRDefault="00C56125" w:rsidP="00C56125">
                  <w:pPr>
                    <w:spacing w:after="0" w:line="240" w:lineRule="auto"/>
                    <w:ind w:right="-1" w:firstLine="567"/>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0EB4012F" w14:textId="77777777" w:rsidR="00C56125" w:rsidRPr="00C56125" w:rsidRDefault="00C56125" w:rsidP="00C56125">
                  <w:pPr>
                    <w:keepNext/>
                    <w:keepLines/>
                    <w:spacing w:before="200" w:after="0" w:line="240" w:lineRule="auto"/>
                    <w:outlineLvl w:val="1"/>
                    <w:rPr>
                      <w:rFonts w:asciiTheme="majorHAnsi" w:eastAsiaTheme="majorEastAsia" w:hAnsiTheme="majorHAnsi" w:cstheme="majorBidi"/>
                      <w:b/>
                      <w:bCs/>
                      <w:noProof/>
                      <w:color w:val="5B9BD5" w:themeColor="accent1"/>
                      <w:sz w:val="26"/>
                      <w:szCs w:val="24"/>
                      <w:lang w:val="ro-MD"/>
                    </w:rPr>
                  </w:pPr>
                </w:p>
                <w:p w14:paraId="2A9E2E49"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p w14:paraId="11626191" w14:textId="77777777" w:rsidR="00C56125" w:rsidRPr="00C56125" w:rsidRDefault="00C56125" w:rsidP="00C56125">
                  <w:pPr>
                    <w:spacing w:after="0" w:line="240" w:lineRule="auto"/>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b/>
                      <w:bCs/>
                      <w:sz w:val="24"/>
                      <w:szCs w:val="24"/>
                      <w:lang w:val="ro-MD"/>
                    </w:rPr>
                    <w:t>SEMNĂTURILE PĂRŢILOR</w:t>
                  </w:r>
                </w:p>
                <w:p w14:paraId="0645B040"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r>
            <w:tr w:rsidR="00C56125" w:rsidRPr="00727E52" w14:paraId="2A2AEFA2" w14:textId="77777777" w:rsidTr="00EE7EF8">
              <w:trPr>
                <w:trHeight w:val="357"/>
              </w:trPr>
              <w:tc>
                <w:tcPr>
                  <w:tcW w:w="5179" w:type="dxa"/>
                  <w:vAlign w:val="center"/>
                </w:tcPr>
                <w:p w14:paraId="71B0DA0F" w14:textId="77777777" w:rsidR="00C56125" w:rsidRPr="00C56125" w:rsidRDefault="00C56125" w:rsidP="00C56125">
                  <w:pPr>
                    <w:spacing w:after="0" w:line="240" w:lineRule="auto"/>
                    <w:jc w:val="center"/>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bCs/>
                      <w:sz w:val="24"/>
                      <w:szCs w:val="24"/>
                      <w:lang w:val="ro-MD"/>
                    </w:rPr>
                    <w:t>ANTREPRENORUL/PRESTATORUL</w:t>
                  </w:r>
                </w:p>
              </w:tc>
              <w:tc>
                <w:tcPr>
                  <w:tcW w:w="4461" w:type="dxa"/>
                  <w:vAlign w:val="center"/>
                </w:tcPr>
                <w:p w14:paraId="28AA5927" w14:textId="77777777" w:rsidR="00C56125" w:rsidRPr="00C56125" w:rsidRDefault="00C56125" w:rsidP="00C56125">
                  <w:pPr>
                    <w:spacing w:after="0" w:line="240" w:lineRule="auto"/>
                    <w:jc w:val="center"/>
                    <w:rPr>
                      <w:rFonts w:ascii="Times New Roman" w:eastAsia="Times New Roman" w:hAnsi="Times New Roman" w:cs="Times New Roman"/>
                      <w:sz w:val="24"/>
                      <w:szCs w:val="24"/>
                      <w:lang w:val="ro-MD"/>
                    </w:rPr>
                  </w:pPr>
                  <w:r w:rsidRPr="00C56125">
                    <w:rPr>
                      <w:rFonts w:ascii="Times New Roman" w:eastAsia="Times New Roman" w:hAnsi="Times New Roman" w:cs="Times New Roman"/>
                      <w:b/>
                      <w:bCs/>
                      <w:sz w:val="24"/>
                      <w:szCs w:val="24"/>
                      <w:lang w:val="ro-MD"/>
                    </w:rPr>
                    <w:t>BENEFICIAR</w:t>
                  </w:r>
                </w:p>
              </w:tc>
            </w:tr>
            <w:tr w:rsidR="00C56125" w:rsidRPr="00727E52" w14:paraId="20222F61" w14:textId="77777777" w:rsidTr="00EE7E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C37D1BF"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1476798F" w14:textId="77777777" w:rsidR="00C56125" w:rsidRPr="00C56125" w:rsidRDefault="00C56125" w:rsidP="00C56125">
                  <w:pPr>
                    <w:spacing w:after="0" w:line="240" w:lineRule="auto"/>
                    <w:rPr>
                      <w:rFonts w:ascii="Times New Roman" w:eastAsia="Times New Roman" w:hAnsi="Times New Roman" w:cs="Times New Roman"/>
                      <w:noProof/>
                      <w:sz w:val="24"/>
                      <w:szCs w:val="24"/>
                      <w:lang w:val="ro-MD"/>
                    </w:rPr>
                  </w:pPr>
                </w:p>
              </w:tc>
            </w:tr>
          </w:tbl>
          <w:p w14:paraId="5A805A34"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9115F0D"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A78273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E869E8F"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D7DCBC3"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DFEBC67"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08E769C"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4692B8C"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1B84A6A"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60B92F6"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511A1AA"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73B660"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2283C84"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CA68445"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D2F9E"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Anexa nr. 28</w:t>
            </w:r>
          </w:p>
          <w:p w14:paraId="6F88B77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la Documentația standard nr._____</w:t>
            </w:r>
          </w:p>
          <w:p w14:paraId="6AF2F565" w14:textId="77777777" w:rsidR="00C56125" w:rsidRPr="00C56125" w:rsidRDefault="00C56125" w:rsidP="00C56125">
            <w:pPr>
              <w:spacing w:after="0" w:line="240" w:lineRule="auto"/>
              <w:jc w:val="right"/>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din “____” ________ 20___</w:t>
            </w:r>
          </w:p>
          <w:p w14:paraId="05BD0122"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EE115F2"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13BF47"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7C9DE2E0"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ACORD-CADRU </w:t>
            </w:r>
          </w:p>
          <w:p w14:paraId="5015B4A5"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nr. ________ data ___________</w:t>
            </w:r>
          </w:p>
          <w:p w14:paraId="6BBFEEC9" w14:textId="77777777" w:rsidR="00C56125" w:rsidRPr="00C56125" w:rsidRDefault="00C56125" w:rsidP="00C56125">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3D3894D9" w14:textId="77777777" w:rsidR="00C56125" w:rsidRPr="00C56125" w:rsidRDefault="00C56125" w:rsidP="00C56125">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1. Părţile acordului-cadru</w:t>
            </w:r>
          </w:p>
          <w:p w14:paraId="3EB31E2D" w14:textId="77777777" w:rsidR="00C56125" w:rsidRPr="00C56125" w:rsidRDefault="00C56125" w:rsidP="00C56125">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789979E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32E6F07B"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60A47CDE"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între</w:t>
            </w:r>
          </w:p>
          <w:p w14:paraId="215736DA"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9E019B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i/>
                <w:noProof/>
                <w:sz w:val="24"/>
                <w:szCs w:val="24"/>
                <w:lang w:val="ro-MD"/>
              </w:rPr>
              <w:t>(Denumirea autorităţii contractante)…………………………</w:t>
            </w:r>
            <w:r w:rsidRPr="00C56125">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C56125">
              <w:rPr>
                <w:rFonts w:ascii="Times New Roman" w:eastAsia="Times New Roman" w:hAnsi="Times New Roman" w:cs="Times New Roman"/>
                <w:b/>
                <w:noProof/>
                <w:sz w:val="24"/>
                <w:szCs w:val="24"/>
                <w:lang w:val="ro-MD"/>
              </w:rPr>
              <w:t>promitent-achizitor</w:t>
            </w:r>
            <w:r w:rsidRPr="00C56125">
              <w:rPr>
                <w:rFonts w:ascii="Times New Roman" w:eastAsia="Times New Roman" w:hAnsi="Times New Roman" w:cs="Times New Roman"/>
                <w:noProof/>
                <w:sz w:val="24"/>
                <w:szCs w:val="24"/>
                <w:lang w:val="ro-MD"/>
              </w:rPr>
              <w:t xml:space="preserve">, pe de o parte, </w:t>
            </w:r>
            <w:r w:rsidRPr="00C56125">
              <w:rPr>
                <w:rFonts w:ascii="Times New Roman" w:eastAsia="Times New Roman" w:hAnsi="Times New Roman" w:cs="Times New Roman"/>
                <w:b/>
                <w:bCs/>
                <w:noProof/>
                <w:sz w:val="24"/>
                <w:szCs w:val="24"/>
                <w:lang w:val="ro-MD"/>
              </w:rPr>
              <w:t>  </w:t>
            </w:r>
            <w:r w:rsidRPr="00C56125">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C56125">
              <w:rPr>
                <w:rFonts w:ascii="Times New Roman" w:eastAsia="Times New Roman" w:hAnsi="Times New Roman" w:cs="Times New Roman"/>
                <w:b/>
                <w:bCs/>
                <w:noProof/>
                <w:sz w:val="24"/>
                <w:szCs w:val="24"/>
                <w:lang w:val="ro-MD"/>
              </w:rPr>
              <w:t>promitent-executor/prestator</w:t>
            </w:r>
            <w:r w:rsidRPr="00C56125">
              <w:rPr>
                <w:rFonts w:ascii="Times New Roman" w:eastAsia="Times New Roman" w:hAnsi="Times New Roman" w:cs="Times New Roman"/>
                <w:noProof/>
                <w:sz w:val="24"/>
                <w:szCs w:val="24"/>
                <w:lang w:val="ro-MD"/>
              </w:rPr>
              <w:t>, pe de alta parte.</w:t>
            </w:r>
          </w:p>
          <w:p w14:paraId="154871FB"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496980" w14:textId="77777777" w:rsidR="00C56125" w:rsidRPr="00C56125" w:rsidRDefault="00C56125" w:rsidP="00C56125">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2. Scopul acordului-cadru</w:t>
            </w:r>
          </w:p>
          <w:p w14:paraId="766119A1"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621364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2C9803"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0D090D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C517B91"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CFE665B"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3. Durata acordului-cadru</w:t>
            </w:r>
          </w:p>
          <w:p w14:paraId="26A9947E"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52B25AAC"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3.1 Durata prezentului acord-cadru este de ....... ani şi ……………. de luni, începând de la data semnării.</w:t>
            </w:r>
          </w:p>
          <w:p w14:paraId="1F4D5B78"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5BABC0B" w14:textId="77777777" w:rsidR="00C56125" w:rsidRPr="00C56125" w:rsidRDefault="00C56125" w:rsidP="00C56125">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4.  Obligaţiile promitentului-executor/prestator</w:t>
            </w:r>
          </w:p>
          <w:p w14:paraId="17CCEDB5"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2BC7E80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F1D6C5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16D26C53"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21926566" w14:textId="77777777" w:rsidR="00C56125" w:rsidRPr="00C56125" w:rsidRDefault="00C56125" w:rsidP="00C56125">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5.  Obligaţiile promitentului-achizitor</w:t>
            </w:r>
          </w:p>
          <w:p w14:paraId="0848CB35"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6BA858D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466015C"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84EEFA0" w14:textId="77777777" w:rsidR="00C56125" w:rsidRPr="00C56125" w:rsidRDefault="00C56125" w:rsidP="00C56125">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 xml:space="preserve">      6. Rezoluțiune unilaterală</w:t>
            </w:r>
          </w:p>
          <w:p w14:paraId="174BB8BA" w14:textId="77777777" w:rsidR="00C56125" w:rsidRPr="00C56125" w:rsidRDefault="00C56125" w:rsidP="00C56125">
            <w:pPr>
              <w:spacing w:after="0" w:line="240" w:lineRule="auto"/>
              <w:ind w:left="660"/>
              <w:jc w:val="both"/>
              <w:rPr>
                <w:rFonts w:ascii="Times New Roman" w:eastAsia="Times New Roman" w:hAnsi="Times New Roman" w:cs="Times New Roman"/>
                <w:b/>
                <w:bCs/>
                <w:noProof/>
                <w:sz w:val="24"/>
                <w:szCs w:val="24"/>
                <w:lang w:val="ro-MD"/>
              </w:rPr>
            </w:pPr>
          </w:p>
          <w:p w14:paraId="4EFA64C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76F807E4" w14:textId="77777777" w:rsidR="00C56125" w:rsidRPr="00C56125" w:rsidRDefault="00C56125" w:rsidP="00C56125">
            <w:pPr>
              <w:tabs>
                <w:tab w:val="left" w:pos="729"/>
              </w:tabs>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453B67B" w14:textId="77777777" w:rsidR="00C56125" w:rsidRPr="00C56125" w:rsidRDefault="00C56125" w:rsidP="00C56125">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3A8C61E1" w14:textId="77777777" w:rsidR="00C56125" w:rsidRPr="00C56125" w:rsidRDefault="00C56125" w:rsidP="00C56125">
            <w:pPr>
              <w:numPr>
                <w:ilvl w:val="0"/>
                <w:numId w:val="30"/>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C56125">
              <w:rPr>
                <w:rFonts w:ascii="Times New Roman" w:eastAsia="Times New Roman" w:hAnsi="Times New Roman" w:cs="Times New Roman"/>
                <w:b/>
                <w:bCs/>
                <w:noProof/>
                <w:sz w:val="24"/>
                <w:szCs w:val="24"/>
                <w:lang w:val="ro-MD"/>
              </w:rPr>
              <w:t>Documentele acordului-cadru:</w:t>
            </w:r>
          </w:p>
          <w:p w14:paraId="3693BC5F" w14:textId="77777777" w:rsidR="00C56125" w:rsidRPr="00C56125" w:rsidRDefault="00C56125" w:rsidP="00C56125">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AE54DD"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C56125">
              <w:rPr>
                <w:rFonts w:ascii="Times New Roman" w:eastAsia="Times New Roman" w:hAnsi="Times New Roman" w:cs="Times New Roman"/>
                <w:iCs/>
                <w:noProof/>
                <w:sz w:val="24"/>
                <w:szCs w:val="24"/>
                <w:lang w:val="ro-MD"/>
              </w:rPr>
              <w:t>a) propunerea tehnică;</w:t>
            </w:r>
          </w:p>
          <w:p w14:paraId="26FA7FA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b) propunerea financiară;</w:t>
            </w:r>
          </w:p>
          <w:p w14:paraId="72FFC337"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c) caietul de sarcini;</w:t>
            </w:r>
          </w:p>
          <w:p w14:paraId="58F112DC"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d) alte anexe, după caz.</w:t>
            </w:r>
          </w:p>
          <w:p w14:paraId="336D61C2"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64C0F2B" w14:textId="77777777" w:rsidR="00C56125" w:rsidRPr="00C56125" w:rsidRDefault="00C56125" w:rsidP="00C56125">
            <w:pPr>
              <w:numPr>
                <w:ilvl w:val="0"/>
                <w:numId w:val="30"/>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C56125">
              <w:rPr>
                <w:rFonts w:ascii="Times New Roman" w:eastAsia="Times New Roman" w:hAnsi="Times New Roman" w:cs="Times New Roman"/>
                <w:b/>
                <w:bCs/>
                <w:sz w:val="24"/>
                <w:szCs w:val="24"/>
                <w:lang w:val="ro-MD"/>
              </w:rPr>
              <w:t>Încetarea acordului cadru</w:t>
            </w:r>
          </w:p>
          <w:p w14:paraId="2EEEA73C" w14:textId="77777777" w:rsidR="00C56125" w:rsidRPr="00C56125" w:rsidRDefault="00C56125" w:rsidP="00C56125">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4926EA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8.1    Prezentul acord-cadru încetează de drept- prin ajungerea la termen;</w:t>
            </w:r>
          </w:p>
          <w:p w14:paraId="50AAFB6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8.2    Acordul-cadru poate înceta şi în următoarele cazuri:</w:t>
            </w:r>
          </w:p>
          <w:p w14:paraId="4A7C050C" w14:textId="77777777" w:rsidR="00C56125" w:rsidRPr="00C56125" w:rsidRDefault="00C56125" w:rsidP="00C56125">
            <w:pPr>
              <w:numPr>
                <w:ilvl w:val="0"/>
                <w:numId w:val="49"/>
              </w:numPr>
              <w:tabs>
                <w:tab w:val="left" w:pos="1134"/>
              </w:tabs>
              <w:spacing w:after="0" w:line="240" w:lineRule="auto"/>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prin acordul de voinţă al părţilor ;</w:t>
            </w:r>
          </w:p>
          <w:p w14:paraId="12DA7AA6" w14:textId="77777777" w:rsidR="00C56125" w:rsidRPr="00C56125" w:rsidRDefault="00C56125" w:rsidP="00C56125">
            <w:pPr>
              <w:numPr>
                <w:ilvl w:val="0"/>
                <w:numId w:val="49"/>
              </w:numPr>
              <w:tabs>
                <w:tab w:val="left" w:pos="710"/>
              </w:tabs>
              <w:spacing w:after="0" w:line="240" w:lineRule="auto"/>
              <w:ind w:firstLine="426"/>
              <w:jc w:val="both"/>
              <w:rPr>
                <w:rFonts w:ascii="Times New Roman" w:eastAsia="Times New Roman" w:hAnsi="Times New Roman" w:cs="Times New Roman"/>
                <w:sz w:val="24"/>
                <w:szCs w:val="24"/>
                <w:lang w:val="ro-MD"/>
              </w:rPr>
            </w:pPr>
            <w:r w:rsidRPr="00C56125">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29FEB40" w14:textId="77777777" w:rsidR="00C56125" w:rsidRPr="00C56125" w:rsidRDefault="00C56125" w:rsidP="00C56125">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C10D1E4" w14:textId="77777777" w:rsidR="00C56125" w:rsidRPr="00C56125" w:rsidRDefault="00C56125" w:rsidP="00C56125">
            <w:pPr>
              <w:spacing w:after="0" w:line="240" w:lineRule="auto"/>
              <w:jc w:val="both"/>
              <w:rPr>
                <w:rFonts w:ascii="Times New Roman" w:eastAsia="Times New Roman" w:hAnsi="Times New Roman" w:cs="Times New Roman"/>
                <w:i/>
                <w:noProof/>
                <w:sz w:val="24"/>
                <w:szCs w:val="24"/>
                <w:lang w:val="ro-MD"/>
              </w:rPr>
            </w:pPr>
            <w:r w:rsidRPr="00C56125">
              <w:rPr>
                <w:rFonts w:ascii="Times New Roman" w:eastAsia="Times New Roman" w:hAnsi="Times New Roman" w:cs="Times New Roman"/>
                <w:i/>
                <w:noProof/>
                <w:sz w:val="24"/>
                <w:szCs w:val="24"/>
                <w:lang w:val="ro-MD"/>
              </w:rPr>
              <w:t>CLAUZE APLICABILE CONTRACTELOR SUBSECVENTE</w:t>
            </w:r>
          </w:p>
          <w:p w14:paraId="1C50D0E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36BD74E" w14:textId="77777777" w:rsidR="00C56125" w:rsidRPr="00C56125" w:rsidRDefault="00C56125" w:rsidP="00C56125">
            <w:pPr>
              <w:numPr>
                <w:ilvl w:val="0"/>
                <w:numId w:val="30"/>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C56125">
              <w:rPr>
                <w:rFonts w:ascii="Times New Roman" w:eastAsia="Times New Roman" w:hAnsi="Times New Roman" w:cs="Times New Roman"/>
                <w:b/>
                <w:sz w:val="24"/>
                <w:szCs w:val="24"/>
                <w:lang w:val="ro-MD"/>
              </w:rPr>
              <w:t xml:space="preserve">Executarea contractelor subsecvente </w:t>
            </w:r>
          </w:p>
          <w:p w14:paraId="3B2FC8EB" w14:textId="77777777" w:rsidR="00C56125" w:rsidRPr="00C56125" w:rsidRDefault="00C56125" w:rsidP="00C56125">
            <w:pPr>
              <w:tabs>
                <w:tab w:val="left" w:pos="1134"/>
              </w:tabs>
              <w:spacing w:after="0" w:line="240" w:lineRule="auto"/>
              <w:ind w:left="660"/>
              <w:jc w:val="both"/>
              <w:rPr>
                <w:rFonts w:ascii="Times New Roman" w:eastAsia="Times New Roman" w:hAnsi="Times New Roman" w:cs="Times New Roman"/>
                <w:b/>
                <w:sz w:val="24"/>
                <w:szCs w:val="24"/>
                <w:lang w:val="ro-MD"/>
              </w:rPr>
            </w:pPr>
          </w:p>
          <w:p w14:paraId="333BA35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9.1 Executarea contractelor subsecvente va începe din momentul încheierii acestora.</w:t>
            </w:r>
          </w:p>
          <w:p w14:paraId="11F5C40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C6F0E3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6B808E72"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3DE5960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BB9C36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089B14B" w14:textId="77777777" w:rsidR="00C56125" w:rsidRPr="00C56125" w:rsidRDefault="00C56125" w:rsidP="00C56125">
            <w:pPr>
              <w:spacing w:after="0" w:line="240" w:lineRule="auto"/>
              <w:jc w:val="both"/>
              <w:rPr>
                <w:rFonts w:ascii="Times New Roman" w:eastAsia="Times New Roman" w:hAnsi="Times New Roman" w:cs="Times New Roman"/>
                <w:b/>
                <w:noProof/>
                <w:sz w:val="24"/>
                <w:szCs w:val="24"/>
                <w:lang w:val="ro-MD"/>
              </w:rPr>
            </w:pPr>
          </w:p>
          <w:p w14:paraId="0D63352F" w14:textId="77777777" w:rsidR="00C56125" w:rsidRPr="00C56125" w:rsidRDefault="00C56125" w:rsidP="00C56125">
            <w:pPr>
              <w:tabs>
                <w:tab w:val="left" w:pos="600"/>
              </w:tabs>
              <w:spacing w:after="0" w:line="240" w:lineRule="auto"/>
              <w:jc w:val="both"/>
              <w:rPr>
                <w:rFonts w:ascii="Times New Roman" w:eastAsia="Times New Roman" w:hAnsi="Times New Roman" w:cs="Times New Roman"/>
                <w:b/>
                <w:noProof/>
                <w:sz w:val="24"/>
                <w:szCs w:val="24"/>
                <w:lang w:val="ro-MD"/>
              </w:rPr>
            </w:pPr>
            <w:r w:rsidRPr="00C56125">
              <w:rPr>
                <w:rFonts w:ascii="Times New Roman" w:eastAsia="Times New Roman" w:hAnsi="Times New Roman" w:cs="Times New Roman"/>
                <w:b/>
                <w:noProof/>
                <w:sz w:val="24"/>
                <w:szCs w:val="24"/>
                <w:lang w:val="ro-MD"/>
              </w:rPr>
              <w:t xml:space="preserve">          11. Litigii</w:t>
            </w:r>
          </w:p>
          <w:p w14:paraId="31FC02A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BFD7098"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34D5411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42F39A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2C429F0"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4A89CDB4"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3A5535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187B58D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4F0B41C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DE8940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5E8333EB"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Promitent-achizitor,                                              Promitent- executor/prestator,</w:t>
            </w:r>
          </w:p>
          <w:p w14:paraId="6A6BAFE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p w14:paraId="4047786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(semnătura autorizată)                                              (semnătura autorizată)</w:t>
            </w:r>
          </w:p>
          <w:p w14:paraId="10E3A2BA"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07E664BC"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Promitent-achizitor,                                              Promitent- executor/prestator,</w:t>
            </w:r>
          </w:p>
          <w:p w14:paraId="2CB32563"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                                                     ..................................</w:t>
            </w:r>
          </w:p>
          <w:p w14:paraId="6FAE1D6E"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(semnătura autorizată)                                              (semnătura autorizată)</w:t>
            </w:r>
          </w:p>
          <w:p w14:paraId="05ABF65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115C79D"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2B97965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Promitent-achizitor,                                              Promitent- executor/prestator,</w:t>
            </w:r>
          </w:p>
          <w:p w14:paraId="71708729"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w:t>
            </w:r>
          </w:p>
          <w:p w14:paraId="04FE292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r w:rsidRPr="00C56125">
              <w:rPr>
                <w:rFonts w:ascii="Times New Roman" w:eastAsia="Times New Roman" w:hAnsi="Times New Roman" w:cs="Times New Roman"/>
                <w:noProof/>
                <w:sz w:val="24"/>
                <w:szCs w:val="24"/>
                <w:lang w:val="ro-MD"/>
              </w:rPr>
              <w:t xml:space="preserve"> (semnătura autorizată)                                              (semnătura autorizată)</w:t>
            </w:r>
          </w:p>
          <w:p w14:paraId="257CACEF"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3B030D6A" w14:textId="77777777" w:rsidR="00C56125" w:rsidRPr="00C56125" w:rsidRDefault="00C56125" w:rsidP="00C56125">
            <w:pPr>
              <w:spacing w:after="0" w:line="240" w:lineRule="auto"/>
              <w:jc w:val="both"/>
              <w:rPr>
                <w:rFonts w:ascii="Times New Roman" w:eastAsia="Times New Roman" w:hAnsi="Times New Roman" w:cs="Times New Roman"/>
                <w:noProof/>
                <w:sz w:val="28"/>
                <w:szCs w:val="28"/>
                <w:lang w:val="ro-MD"/>
              </w:rPr>
            </w:pPr>
          </w:p>
          <w:p w14:paraId="7F26650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EFE0532"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21A3896"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72F9C235"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tc>
      </w:tr>
    </w:tbl>
    <w:p w14:paraId="74D644A1" w14:textId="77777777" w:rsidR="00C56125" w:rsidRPr="00C56125" w:rsidRDefault="00C56125" w:rsidP="00C56125">
      <w:pPr>
        <w:spacing w:after="0" w:line="240" w:lineRule="auto"/>
        <w:jc w:val="both"/>
        <w:rPr>
          <w:rFonts w:ascii="Times New Roman" w:eastAsia="Times New Roman" w:hAnsi="Times New Roman" w:cs="Times New Roman"/>
          <w:noProof/>
          <w:sz w:val="24"/>
          <w:szCs w:val="24"/>
          <w:lang w:val="ro-MD"/>
        </w:rPr>
      </w:pPr>
    </w:p>
    <w:p w14:paraId="5B13C64E" w14:textId="77777777" w:rsidR="00C56125" w:rsidRPr="00C56125" w:rsidRDefault="00C56125" w:rsidP="00C56125">
      <w:pPr>
        <w:spacing w:after="0" w:line="240" w:lineRule="auto"/>
        <w:rPr>
          <w:rFonts w:ascii="Times New Roman" w:eastAsia="Times New Roman" w:hAnsi="Times New Roman" w:cs="Times New Roman"/>
          <w:noProof/>
          <w:sz w:val="24"/>
          <w:szCs w:val="24"/>
          <w:lang w:val="ro-RO"/>
        </w:rPr>
      </w:pPr>
    </w:p>
    <w:p w14:paraId="20AB74E1" w14:textId="77777777" w:rsidR="00C56125" w:rsidRPr="00C56125" w:rsidRDefault="00C56125" w:rsidP="00C56125"/>
    <w:p w14:paraId="6CAFADB5" w14:textId="77777777" w:rsidR="003A1658" w:rsidRDefault="003A1658"/>
    <w:sectPr w:rsidR="003A1658"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F6944" w14:textId="77777777" w:rsidR="00FE1D51" w:rsidRDefault="00FE1D51">
      <w:pPr>
        <w:spacing w:after="0" w:line="240" w:lineRule="auto"/>
      </w:pPr>
      <w:r>
        <w:separator/>
      </w:r>
    </w:p>
  </w:endnote>
  <w:endnote w:type="continuationSeparator" w:id="0">
    <w:p w14:paraId="2DB1941C" w14:textId="77777777" w:rsidR="00FE1D51" w:rsidRDefault="00FE1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2BF1" w14:textId="77777777" w:rsidR="00122C45" w:rsidRDefault="00122C4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CD35E" w14:textId="77777777" w:rsidR="00D26FFB" w:rsidRDefault="00D26FFB"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31B21C9D" w14:textId="77777777" w:rsidR="00D26FFB" w:rsidRDefault="00C56125">
        <w:pPr>
          <w:pStyle w:val="a4"/>
          <w:jc w:val="right"/>
        </w:pPr>
        <w:r>
          <w:fldChar w:fldCharType="begin"/>
        </w:r>
        <w:r>
          <w:instrText xml:space="preserve"> PAGE   \* MERGEFORMAT </w:instrText>
        </w:r>
        <w:r>
          <w:fldChar w:fldCharType="separate"/>
        </w:r>
        <w:r w:rsidR="000F052A">
          <w:t>89</w:t>
        </w:r>
        <w:r>
          <w:fldChar w:fldCharType="end"/>
        </w:r>
      </w:p>
    </w:sdtContent>
  </w:sdt>
  <w:p w14:paraId="19008A2E" w14:textId="77777777" w:rsidR="00D26FFB" w:rsidRDefault="00D26FF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BA64A" w14:textId="77777777" w:rsidR="00FE1D51" w:rsidRDefault="00FE1D51">
      <w:pPr>
        <w:spacing w:after="0" w:line="240" w:lineRule="auto"/>
      </w:pPr>
      <w:r>
        <w:separator/>
      </w:r>
    </w:p>
  </w:footnote>
  <w:footnote w:type="continuationSeparator" w:id="0">
    <w:p w14:paraId="1C8D9EE8" w14:textId="77777777" w:rsidR="00FE1D51" w:rsidRDefault="00FE1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9281935">
    <w:abstractNumId w:val="36"/>
  </w:num>
  <w:num w:numId="2" w16cid:durableId="1993094267">
    <w:abstractNumId w:val="44"/>
  </w:num>
  <w:num w:numId="3" w16cid:durableId="1663774348">
    <w:abstractNumId w:val="33"/>
  </w:num>
  <w:num w:numId="4" w16cid:durableId="610433474">
    <w:abstractNumId w:val="32"/>
  </w:num>
  <w:num w:numId="5" w16cid:durableId="2018537963">
    <w:abstractNumId w:val="16"/>
  </w:num>
  <w:num w:numId="6" w16cid:durableId="360010560">
    <w:abstractNumId w:val="19"/>
  </w:num>
  <w:num w:numId="7" w16cid:durableId="395516951">
    <w:abstractNumId w:val="17"/>
  </w:num>
  <w:num w:numId="8" w16cid:durableId="1921131959">
    <w:abstractNumId w:val="10"/>
  </w:num>
  <w:num w:numId="9" w16cid:durableId="1338120258">
    <w:abstractNumId w:val="31"/>
  </w:num>
  <w:num w:numId="10" w16cid:durableId="638652639">
    <w:abstractNumId w:val="14"/>
  </w:num>
  <w:num w:numId="11" w16cid:durableId="1280142041">
    <w:abstractNumId w:val="23"/>
  </w:num>
  <w:num w:numId="12" w16cid:durableId="450631242">
    <w:abstractNumId w:val="24"/>
  </w:num>
  <w:num w:numId="13" w16cid:durableId="1084449776">
    <w:abstractNumId w:val="39"/>
  </w:num>
  <w:num w:numId="14" w16cid:durableId="1743331761">
    <w:abstractNumId w:val="30"/>
  </w:num>
  <w:num w:numId="15" w16cid:durableId="72436325">
    <w:abstractNumId w:val="9"/>
  </w:num>
  <w:num w:numId="16" w16cid:durableId="701635537">
    <w:abstractNumId w:val="25"/>
  </w:num>
  <w:num w:numId="17" w16cid:durableId="1882596959">
    <w:abstractNumId w:val="26"/>
  </w:num>
  <w:num w:numId="18" w16cid:durableId="380204365">
    <w:abstractNumId w:val="37"/>
  </w:num>
  <w:num w:numId="19" w16cid:durableId="18626567">
    <w:abstractNumId w:val="12"/>
  </w:num>
  <w:num w:numId="20" w16cid:durableId="1656180526">
    <w:abstractNumId w:val="41"/>
  </w:num>
  <w:num w:numId="21" w16cid:durableId="1356617303">
    <w:abstractNumId w:val="35"/>
  </w:num>
  <w:num w:numId="22" w16cid:durableId="202400948">
    <w:abstractNumId w:val="13"/>
  </w:num>
  <w:num w:numId="23" w16cid:durableId="671108817">
    <w:abstractNumId w:val="34"/>
  </w:num>
  <w:num w:numId="24" w16cid:durableId="326177135">
    <w:abstractNumId w:val="20"/>
  </w:num>
  <w:num w:numId="25" w16cid:durableId="1917745641">
    <w:abstractNumId w:val="28"/>
  </w:num>
  <w:num w:numId="26" w16cid:durableId="1728528606">
    <w:abstractNumId w:val="22"/>
  </w:num>
  <w:num w:numId="27" w16cid:durableId="694042249">
    <w:abstractNumId w:val="40"/>
  </w:num>
  <w:num w:numId="28" w16cid:durableId="1110734446">
    <w:abstractNumId w:val="15"/>
  </w:num>
  <w:num w:numId="29" w16cid:durableId="334655254">
    <w:abstractNumId w:val="11"/>
  </w:num>
  <w:num w:numId="30" w16cid:durableId="1966964414">
    <w:abstractNumId w:val="21"/>
  </w:num>
  <w:num w:numId="31" w16cid:durableId="404302644">
    <w:abstractNumId w:val="8"/>
  </w:num>
  <w:num w:numId="32" w16cid:durableId="11617659">
    <w:abstractNumId w:val="5"/>
  </w:num>
  <w:num w:numId="33" w16cid:durableId="406809334">
    <w:abstractNumId w:val="3"/>
  </w:num>
  <w:num w:numId="34" w16cid:durableId="1294293751">
    <w:abstractNumId w:val="0"/>
  </w:num>
  <w:num w:numId="35" w16cid:durableId="1289971394">
    <w:abstractNumId w:val="2"/>
  </w:num>
  <w:num w:numId="36" w16cid:durableId="1469123334">
    <w:abstractNumId w:val="4"/>
  </w:num>
  <w:num w:numId="37" w16cid:durableId="888223045">
    <w:abstractNumId w:val="1"/>
  </w:num>
  <w:num w:numId="38" w16cid:durableId="1039355837">
    <w:abstractNumId w:val="29"/>
  </w:num>
  <w:num w:numId="39" w16cid:durableId="2820055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157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779916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71053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05670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09996761">
    <w:abstractNumId w:val="38"/>
  </w:num>
  <w:num w:numId="45" w16cid:durableId="76446756">
    <w:abstractNumId w:val="6"/>
  </w:num>
  <w:num w:numId="46" w16cid:durableId="147212866">
    <w:abstractNumId w:val="43"/>
  </w:num>
  <w:num w:numId="47" w16cid:durableId="1898466208">
    <w:abstractNumId w:val="27"/>
  </w:num>
  <w:num w:numId="48" w16cid:durableId="2086566422">
    <w:abstractNumId w:val="18"/>
  </w:num>
  <w:num w:numId="49" w16cid:durableId="486432863">
    <w:abstractNumId w:val="42"/>
  </w:num>
  <w:num w:numId="50" w16cid:durableId="10122249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686"/>
    <w:rsid w:val="000F052A"/>
    <w:rsid w:val="00122C45"/>
    <w:rsid w:val="00141686"/>
    <w:rsid w:val="002E6783"/>
    <w:rsid w:val="003A1658"/>
    <w:rsid w:val="00727E52"/>
    <w:rsid w:val="00941D8A"/>
    <w:rsid w:val="00AF3E7A"/>
    <w:rsid w:val="00B8702B"/>
    <w:rsid w:val="00C56125"/>
    <w:rsid w:val="00D11EB9"/>
    <w:rsid w:val="00D26FFB"/>
    <w:rsid w:val="00DF2E9D"/>
    <w:rsid w:val="00FE1D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7284A"/>
  <w15:chartTrackingRefBased/>
  <w15:docId w15:val="{F2DF09A5-F872-4E04-A9D7-6D19E050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C56125"/>
    <w:pPr>
      <w:numPr>
        <w:numId w:val="1"/>
      </w:numPr>
      <w:jc w:val="center"/>
      <w:outlineLvl w:val="0"/>
    </w:pPr>
    <w:rPr>
      <w:b/>
    </w:rPr>
  </w:style>
  <w:style w:type="paragraph" w:styleId="2">
    <w:name w:val="heading 2"/>
    <w:basedOn w:val="a0"/>
    <w:next w:val="a0"/>
    <w:link w:val="20"/>
    <w:unhideWhenUsed/>
    <w:qFormat/>
    <w:rsid w:val="00C56125"/>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C56125"/>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C56125"/>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56125"/>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56125"/>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56125"/>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5612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56125"/>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56125"/>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5612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5612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5612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56125"/>
    <w:rPr>
      <w:rFonts w:ascii="Cambria" w:eastAsia="Times New Roman" w:hAnsi="Cambria" w:cs="Times New Roman"/>
      <w:lang w:val="ro-RO"/>
    </w:rPr>
  </w:style>
  <w:style w:type="numbering" w:customStyle="1" w:styleId="11">
    <w:name w:val="Нет списка1"/>
    <w:next w:val="a3"/>
    <w:uiPriority w:val="99"/>
    <w:semiHidden/>
    <w:unhideWhenUsed/>
    <w:rsid w:val="00C56125"/>
  </w:style>
  <w:style w:type="paragraph" w:styleId="a4">
    <w:name w:val="footer"/>
    <w:basedOn w:val="a0"/>
    <w:link w:val="a5"/>
    <w:uiPriority w:val="99"/>
    <w:rsid w:val="00C56125"/>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C56125"/>
    <w:rPr>
      <w:rFonts w:ascii="Times New Roman" w:eastAsia="Times New Roman" w:hAnsi="Times New Roman" w:cs="Times New Roman"/>
      <w:noProof/>
      <w:sz w:val="24"/>
      <w:szCs w:val="24"/>
      <w:lang w:val="ro-RO"/>
    </w:rPr>
  </w:style>
  <w:style w:type="character" w:styleId="a6">
    <w:name w:val="page number"/>
    <w:basedOn w:val="a1"/>
    <w:rsid w:val="00C56125"/>
  </w:style>
  <w:style w:type="paragraph" w:styleId="a">
    <w:name w:val="List Paragraph"/>
    <w:aliases w:val="HotarirePunct1"/>
    <w:basedOn w:val="a0"/>
    <w:uiPriority w:val="34"/>
    <w:qFormat/>
    <w:rsid w:val="00C56125"/>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C56125"/>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C56125"/>
    <w:rPr>
      <w:rFonts w:ascii="Baltica RR" w:eastAsia="Times New Roman" w:hAnsi="Baltica RR" w:cs="Times New Roman"/>
      <w:sz w:val="24"/>
      <w:szCs w:val="20"/>
      <w:lang w:val="ro-RO"/>
    </w:rPr>
  </w:style>
  <w:style w:type="paragraph" w:styleId="a9">
    <w:name w:val="header"/>
    <w:basedOn w:val="a0"/>
    <w:link w:val="aa"/>
    <w:rsid w:val="00C56125"/>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C56125"/>
    <w:rPr>
      <w:rFonts w:ascii="Times New Roman" w:eastAsia="Times New Roman" w:hAnsi="Times New Roman" w:cs="Times New Roman"/>
      <w:sz w:val="20"/>
      <w:szCs w:val="20"/>
      <w:lang w:eastAsia="ru-RU"/>
    </w:rPr>
  </w:style>
  <w:style w:type="paragraph" w:styleId="ab">
    <w:name w:val="Subtitle"/>
    <w:basedOn w:val="a0"/>
    <w:link w:val="ac"/>
    <w:qFormat/>
    <w:rsid w:val="00C5612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56125"/>
    <w:rPr>
      <w:rFonts w:ascii="Times New Roman" w:eastAsia="Times New Roman" w:hAnsi="Times New Roman" w:cs="Times New Roman"/>
      <w:b/>
      <w:sz w:val="32"/>
      <w:szCs w:val="20"/>
      <w:lang w:val="en-US" w:eastAsia="ru-RU"/>
    </w:rPr>
  </w:style>
  <w:style w:type="paragraph" w:styleId="ad">
    <w:name w:val="Body Text Indent"/>
    <w:basedOn w:val="a0"/>
    <w:link w:val="ae"/>
    <w:rsid w:val="00C56125"/>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56125"/>
    <w:rPr>
      <w:rFonts w:ascii="Times New Roman" w:eastAsia="Times New Roman" w:hAnsi="Times New Roman" w:cs="Times New Roman"/>
      <w:sz w:val="20"/>
      <w:szCs w:val="20"/>
      <w:lang w:val="ro-RO" w:eastAsia="ru-RU"/>
    </w:rPr>
  </w:style>
  <w:style w:type="paragraph" w:styleId="21">
    <w:name w:val="Body Text Indent 2"/>
    <w:basedOn w:val="a0"/>
    <w:link w:val="22"/>
    <w:rsid w:val="00C56125"/>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C56125"/>
    <w:rPr>
      <w:rFonts w:ascii="Baltica RR" w:eastAsia="Times New Roman" w:hAnsi="Baltica RR" w:cs="Times New Roman"/>
      <w:sz w:val="24"/>
      <w:szCs w:val="20"/>
      <w:lang w:val="ro-RO" w:eastAsia="ru-RU"/>
    </w:rPr>
  </w:style>
  <w:style w:type="paragraph" w:styleId="23">
    <w:name w:val="Body Text 2"/>
    <w:basedOn w:val="a0"/>
    <w:link w:val="24"/>
    <w:rsid w:val="00C56125"/>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C56125"/>
    <w:rPr>
      <w:rFonts w:ascii="Baltica RR" w:eastAsia="Times New Roman" w:hAnsi="Baltica RR" w:cs="Times New Roman"/>
      <w:sz w:val="24"/>
      <w:szCs w:val="20"/>
      <w:lang w:val="ro-RO" w:eastAsia="ru-RU"/>
    </w:rPr>
  </w:style>
  <w:style w:type="paragraph" w:styleId="af">
    <w:name w:val="Balloon Text"/>
    <w:basedOn w:val="a0"/>
    <w:link w:val="af0"/>
    <w:semiHidden/>
    <w:rsid w:val="00C56125"/>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C56125"/>
    <w:rPr>
      <w:rFonts w:ascii="Tahoma" w:eastAsia="Times New Roman" w:hAnsi="Tahoma" w:cs="Tahoma"/>
      <w:sz w:val="16"/>
      <w:szCs w:val="16"/>
      <w:lang w:eastAsia="ru-RU"/>
    </w:rPr>
  </w:style>
  <w:style w:type="table" w:styleId="af1">
    <w:name w:val="Table Grid"/>
    <w:basedOn w:val="a2"/>
    <w:uiPriority w:val="39"/>
    <w:rsid w:val="00C5612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C5612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56125"/>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56125"/>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C56125"/>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C56125"/>
    <w:rPr>
      <w:rFonts w:ascii="Times New Roman" w:eastAsia="Times New Roman" w:hAnsi="Times New Roman" w:cs="Times New Roman"/>
      <w:sz w:val="16"/>
      <w:szCs w:val="16"/>
      <w:lang w:val="ro-RO"/>
    </w:rPr>
  </w:style>
  <w:style w:type="character" w:styleId="af3">
    <w:name w:val="Hyperlink"/>
    <w:uiPriority w:val="99"/>
    <w:rsid w:val="00C56125"/>
    <w:rPr>
      <w:color w:val="0000FF"/>
      <w:u w:val="single"/>
    </w:rPr>
  </w:style>
  <w:style w:type="paragraph" w:customStyle="1" w:styleId="cp">
    <w:name w:val="cp"/>
    <w:basedOn w:val="a0"/>
    <w:rsid w:val="00C56125"/>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56125"/>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56125"/>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5612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5612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56125"/>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56125"/>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5612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56125"/>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56125"/>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C56125"/>
    <w:pPr>
      <w:spacing w:after="100"/>
      <w:ind w:left="440"/>
    </w:pPr>
    <w:rPr>
      <w:rFonts w:ascii="Calibri" w:eastAsia="SimSun" w:hAnsi="Calibri" w:cs="Times New Roman"/>
      <w:lang w:val="en-US"/>
    </w:rPr>
  </w:style>
  <w:style w:type="paragraph" w:styleId="af5">
    <w:name w:val="footnote text"/>
    <w:basedOn w:val="a0"/>
    <w:link w:val="af6"/>
    <w:rsid w:val="00C56125"/>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56125"/>
    <w:rPr>
      <w:rFonts w:ascii="Times New Roman" w:eastAsia="Times New Roman" w:hAnsi="Times New Roman" w:cs="Times New Roman"/>
      <w:sz w:val="20"/>
      <w:szCs w:val="20"/>
      <w:lang w:val="en-US"/>
    </w:rPr>
  </w:style>
  <w:style w:type="character" w:styleId="af7">
    <w:name w:val="footnote reference"/>
    <w:rsid w:val="00C56125"/>
    <w:rPr>
      <w:vertAlign w:val="superscript"/>
    </w:rPr>
  </w:style>
  <w:style w:type="character" w:styleId="af8">
    <w:name w:val="annotation reference"/>
    <w:uiPriority w:val="99"/>
    <w:rsid w:val="00C56125"/>
    <w:rPr>
      <w:sz w:val="16"/>
      <w:szCs w:val="16"/>
    </w:rPr>
  </w:style>
  <w:style w:type="paragraph" w:styleId="af9">
    <w:name w:val="annotation text"/>
    <w:basedOn w:val="a0"/>
    <w:link w:val="afa"/>
    <w:uiPriority w:val="99"/>
    <w:rsid w:val="00C56125"/>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56125"/>
    <w:rPr>
      <w:rFonts w:ascii="Times New Roman" w:eastAsia="Times New Roman" w:hAnsi="Times New Roman" w:cs="Times New Roman"/>
      <w:sz w:val="20"/>
      <w:szCs w:val="20"/>
      <w:lang w:eastAsia="ru-RU"/>
    </w:rPr>
  </w:style>
  <w:style w:type="paragraph" w:styleId="afb">
    <w:name w:val="annotation subject"/>
    <w:basedOn w:val="af9"/>
    <w:next w:val="af9"/>
    <w:link w:val="afc"/>
    <w:rsid w:val="00C56125"/>
    <w:rPr>
      <w:b/>
      <w:bCs/>
    </w:rPr>
  </w:style>
  <w:style w:type="character" w:customStyle="1" w:styleId="afc">
    <w:name w:val="Тема примечания Знак"/>
    <w:basedOn w:val="afa"/>
    <w:link w:val="afb"/>
    <w:rsid w:val="00C56125"/>
    <w:rPr>
      <w:rFonts w:ascii="Times New Roman" w:eastAsia="Times New Roman" w:hAnsi="Times New Roman" w:cs="Times New Roman"/>
      <w:b/>
      <w:bCs/>
      <w:sz w:val="20"/>
      <w:szCs w:val="20"/>
      <w:lang w:eastAsia="ru-RU"/>
    </w:rPr>
  </w:style>
  <w:style w:type="paragraph" w:customStyle="1" w:styleId="Default">
    <w:name w:val="Default"/>
    <w:rsid w:val="00C5612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56125"/>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56125"/>
  </w:style>
  <w:style w:type="paragraph" w:customStyle="1" w:styleId="Style3">
    <w:name w:val="Style3"/>
    <w:basedOn w:val="3"/>
    <w:link w:val="Style3Char"/>
    <w:qFormat/>
    <w:rsid w:val="00C5612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56125"/>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56125"/>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56125"/>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56125"/>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56125"/>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56125"/>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56125"/>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56125"/>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56125"/>
    <w:rPr>
      <w:rFonts w:ascii="Times New Roman" w:hAnsi="Times New Roman" w:cs="Times New Roman"/>
      <w:b/>
      <w:bCs/>
      <w:i/>
      <w:iCs/>
      <w:sz w:val="22"/>
      <w:szCs w:val="22"/>
    </w:rPr>
  </w:style>
  <w:style w:type="paragraph" w:customStyle="1" w:styleId="Style73">
    <w:name w:val="Style73"/>
    <w:basedOn w:val="a0"/>
    <w:uiPriority w:val="99"/>
    <w:rsid w:val="00C56125"/>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56125"/>
    <w:rPr>
      <w:rFonts w:ascii="Times New Roman" w:hAnsi="Times New Roman" w:cs="Times New Roman"/>
      <w:sz w:val="22"/>
      <w:szCs w:val="22"/>
    </w:rPr>
  </w:style>
  <w:style w:type="paragraph" w:styleId="HTML">
    <w:name w:val="HTML Preformatted"/>
    <w:basedOn w:val="a0"/>
    <w:link w:val="HTML0"/>
    <w:uiPriority w:val="99"/>
    <w:semiHidden/>
    <w:unhideWhenUsed/>
    <w:rsid w:val="00C56125"/>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56125"/>
    <w:rPr>
      <w:rFonts w:ascii="Consolas" w:eastAsia="Times New Roman" w:hAnsi="Consolas" w:cs="Times New Roman"/>
      <w:noProof/>
      <w:sz w:val="20"/>
      <w:szCs w:val="20"/>
      <w:lang w:val="ro-RO"/>
    </w:rPr>
  </w:style>
  <w:style w:type="character" w:customStyle="1" w:styleId="Style4Char">
    <w:name w:val="Style4 Char"/>
    <w:basedOn w:val="Style3Char"/>
    <w:locked/>
    <w:rsid w:val="00C56125"/>
    <w:rPr>
      <w:rFonts w:ascii="Times New Roman" w:eastAsia="Calibri" w:hAnsi="Times New Roman" w:cs="Times New Roman"/>
      <w:b/>
      <w:sz w:val="24"/>
      <w:szCs w:val="24"/>
      <w:lang w:val="ru-RU" w:eastAsia="ru-RU" w:bidi="ar-SA"/>
    </w:rPr>
  </w:style>
  <w:style w:type="character" w:customStyle="1" w:styleId="shorttext">
    <w:name w:val="short_text"/>
    <w:rsid w:val="00C56125"/>
  </w:style>
  <w:style w:type="paragraph" w:styleId="afd">
    <w:name w:val="caption"/>
    <w:basedOn w:val="a0"/>
    <w:qFormat/>
    <w:rsid w:val="00C56125"/>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C56125"/>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56125"/>
    <w:rPr>
      <w:b/>
      <w:bCs/>
    </w:rPr>
  </w:style>
  <w:style w:type="paragraph" w:styleId="aff0">
    <w:name w:val="Revision"/>
    <w:hidden/>
    <w:uiPriority w:val="99"/>
    <w:semiHidden/>
    <w:rsid w:val="00C5612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C5612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C5612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C5612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C56125"/>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C56125"/>
    <w:rPr>
      <w:color w:val="808080"/>
    </w:rPr>
  </w:style>
  <w:style w:type="character" w:customStyle="1" w:styleId="ln2paragraf1">
    <w:name w:val="ln2paragraf1"/>
    <w:rsid w:val="00C56125"/>
    <w:rPr>
      <w:b/>
      <w:bCs/>
    </w:rPr>
  </w:style>
  <w:style w:type="character" w:customStyle="1" w:styleId="ln2tparagraf">
    <w:name w:val="ln2tparagraf"/>
    <w:rsid w:val="00C56125"/>
  </w:style>
  <w:style w:type="character" w:customStyle="1" w:styleId="ln2tpunct">
    <w:name w:val="ln2tpunct"/>
    <w:rsid w:val="00C56125"/>
  </w:style>
  <w:style w:type="paragraph" w:customStyle="1" w:styleId="nt">
    <w:name w:val="nt"/>
    <w:basedOn w:val="a0"/>
    <w:rsid w:val="00C56125"/>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C56125"/>
    <w:rPr>
      <w:b/>
      <w:bCs/>
      <w:sz w:val="26"/>
      <w:szCs w:val="26"/>
    </w:rPr>
  </w:style>
  <w:style w:type="paragraph" w:customStyle="1" w:styleId="DefaultText">
    <w:name w:val="Default Text"/>
    <w:basedOn w:val="a0"/>
    <w:link w:val="DefaultTextChar"/>
    <w:uiPriority w:val="99"/>
    <w:rsid w:val="00C5612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C56125"/>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C5612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uiPriority w:val="39"/>
    <w:rsid w:val="00C5612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2"/>
    <w:uiPriority w:val="39"/>
    <w:rsid w:val="00C5612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2"/>
    <w:uiPriority w:val="39"/>
    <w:rsid w:val="00C5612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B8702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next w:val="a2"/>
    <w:uiPriority w:val="39"/>
    <w:rsid w:val="00B8702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2"/>
    <w:uiPriority w:val="39"/>
    <w:rsid w:val="00B8702B"/>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2"/>
    <w:uiPriority w:val="39"/>
    <w:rsid w:val="000F052A"/>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2"/>
    <w:uiPriority w:val="39"/>
    <w:rsid w:val="00122C45"/>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24647</Words>
  <Characters>140493</Characters>
  <Application>Microsoft Office Word</Application>
  <DocSecurity>0</DocSecurity>
  <Lines>1170</Lines>
  <Paragraphs>329</Paragraphs>
  <ScaleCrop>false</ScaleCrop>
  <Company/>
  <LinksUpToDate>false</LinksUpToDate>
  <CharactersWithSpaces>164811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9</cp:revision>
  <dcterms:created xsi:type="dcterms:W3CDTF">2024-07-10T15:27:00Z</dcterms:created>
  <dcterms:modified xsi:type="dcterms:W3CDTF">2026-06-26T13:48:00Z</dcterms:modified>
</cp:coreProperties>
</file>