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D"/>
        </w:rPr>
      </w:pPr>
      <w:r>
        <w:rPr>
          <w:b/>
          <w:sz w:val="32"/>
          <w:szCs w:val="32"/>
          <w:lang w:val="ro-MD"/>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785B9FFE" w14:textId="2361EC03" w:rsidR="001007F6" w:rsidRPr="003F6C2B" w:rsidRDefault="003F6C2B" w:rsidP="003961E7">
      <w:pPr>
        <w:tabs>
          <w:tab w:val="left" w:pos="5103"/>
          <w:tab w:val="left" w:pos="10348"/>
        </w:tabs>
        <w:jc w:val="center"/>
        <w:rPr>
          <w:b/>
          <w:noProof w:val="0"/>
          <w:sz w:val="36"/>
          <w:szCs w:val="36"/>
          <w:lang w:eastAsia="ru-RU"/>
        </w:rPr>
      </w:pPr>
      <w:r w:rsidRPr="003F6C2B">
        <w:rPr>
          <w:b/>
          <w:bCs/>
          <w:noProof w:val="0"/>
          <w:sz w:val="36"/>
          <w:szCs w:val="36"/>
          <w:u w:val="single"/>
          <w:shd w:val="clear" w:color="auto" w:fill="FFFFFF"/>
          <w:lang w:eastAsia="ru-RU"/>
        </w:rPr>
        <w:t xml:space="preserve">Lucrări de reparație curentă a drumurilor locale </w:t>
      </w:r>
      <w:r w:rsidRPr="00BE0A21">
        <w:rPr>
          <w:b/>
          <w:bCs/>
          <w:noProof w:val="0"/>
          <w:sz w:val="36"/>
          <w:szCs w:val="36"/>
          <w:u w:val="single"/>
          <w:shd w:val="clear" w:color="auto" w:fill="FFFFFF"/>
          <w:lang w:eastAsia="ru-RU"/>
        </w:rPr>
        <w:t>din s.Mihăileni,r-nul Rîșcani</w:t>
      </w:r>
    </w:p>
    <w:p w14:paraId="6E15C636" w14:textId="77777777" w:rsidR="001007F6" w:rsidRPr="003F6C2B" w:rsidRDefault="001007F6" w:rsidP="003961E7">
      <w:pPr>
        <w:tabs>
          <w:tab w:val="left" w:pos="5103"/>
          <w:tab w:val="left" w:pos="10348"/>
        </w:tabs>
        <w:jc w:val="center"/>
        <w:rPr>
          <w:b/>
          <w:noProof w:val="0"/>
          <w:sz w:val="36"/>
          <w:szCs w:val="36"/>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4C4023D3" w14:textId="77777777" w:rsidR="003F6C2B" w:rsidRDefault="003F6C2B" w:rsidP="00BA7FF4">
      <w:pPr>
        <w:jc w:val="right"/>
        <w:rPr>
          <w:noProof w:val="0"/>
        </w:rPr>
      </w:pPr>
      <w:bookmarkStart w:id="0" w:name="_Toc449692095"/>
    </w:p>
    <w:p w14:paraId="690A894A" w14:textId="77777777" w:rsidR="003F6C2B" w:rsidRDefault="003F6C2B" w:rsidP="00BA7FF4">
      <w:pPr>
        <w:jc w:val="right"/>
        <w:rPr>
          <w:noProof w:val="0"/>
        </w:rPr>
      </w:pPr>
    </w:p>
    <w:p w14:paraId="79EAB499" w14:textId="77777777" w:rsidR="003F6C2B" w:rsidRDefault="003F6C2B" w:rsidP="00BA7FF4">
      <w:pPr>
        <w:jc w:val="right"/>
        <w:rPr>
          <w:noProof w:val="0"/>
        </w:rPr>
      </w:pPr>
    </w:p>
    <w:p w14:paraId="03A16651" w14:textId="5441C33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732A2FB9" w14:textId="77777777" w:rsidR="003F6C2B" w:rsidRDefault="003F6C2B" w:rsidP="00BA7FF4">
      <w:pPr>
        <w:jc w:val="right"/>
        <w:rPr>
          <w:noProof w:val="0"/>
        </w:rPr>
      </w:pPr>
    </w:p>
    <w:p w14:paraId="3B9CD653" w14:textId="77777777" w:rsidR="00380C77" w:rsidRDefault="00380C77" w:rsidP="00BA7FF4">
      <w:pPr>
        <w:jc w:val="right"/>
        <w:rPr>
          <w:noProof w:val="0"/>
        </w:rPr>
      </w:pPr>
    </w:p>
    <w:p w14:paraId="73D689E9" w14:textId="77777777" w:rsidR="00380C77" w:rsidRDefault="00380C77" w:rsidP="00BA7FF4">
      <w:pPr>
        <w:jc w:val="right"/>
        <w:rPr>
          <w:noProof w:val="0"/>
        </w:rPr>
      </w:pPr>
    </w:p>
    <w:p w14:paraId="54002888" w14:textId="0AD6F736"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82"/>
        <w:gridCol w:w="2039"/>
        <w:gridCol w:w="2113"/>
        <w:gridCol w:w="2153"/>
        <w:gridCol w:w="185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4E38D9B5" w14:textId="77777777" w:rsidR="003F6C2B" w:rsidRPr="003F6C2B" w:rsidRDefault="003F6C2B" w:rsidP="003F6C2B">
      <w:pPr>
        <w:autoSpaceDE w:val="0"/>
        <w:autoSpaceDN w:val="0"/>
        <w:jc w:val="center"/>
        <w:rPr>
          <w:b/>
          <w:bCs/>
          <w:noProof w:val="0"/>
          <w:sz w:val="32"/>
          <w:szCs w:val="32"/>
          <w:lang w:eastAsia="ru-RU"/>
        </w:rPr>
      </w:pPr>
      <w:r w:rsidRPr="003F6C2B">
        <w:rPr>
          <w:b/>
          <w:bCs/>
          <w:noProof w:val="0"/>
          <w:sz w:val="32"/>
          <w:szCs w:val="32"/>
          <w:lang w:eastAsia="ru-RU"/>
        </w:rPr>
        <w:t>Caiet de sarcini</w:t>
      </w:r>
    </w:p>
    <w:p w14:paraId="7604C23A" w14:textId="77777777" w:rsidR="003F6C2B" w:rsidRPr="003F6C2B" w:rsidRDefault="003F6C2B" w:rsidP="003F6C2B">
      <w:pPr>
        <w:autoSpaceDE w:val="0"/>
        <w:autoSpaceDN w:val="0"/>
        <w:jc w:val="center"/>
        <w:rPr>
          <w:b/>
          <w:bCs/>
          <w:noProof w:val="0"/>
          <w:sz w:val="32"/>
          <w:szCs w:val="32"/>
          <w:lang w:eastAsia="ru-RU"/>
        </w:rPr>
      </w:pPr>
      <w:r w:rsidRPr="003F6C2B">
        <w:rPr>
          <w:b/>
          <w:bCs/>
          <w:noProof w:val="0"/>
          <w:sz w:val="32"/>
          <w:szCs w:val="32"/>
          <w:lang w:eastAsia="ru-RU"/>
        </w:rPr>
        <w:t>Pentru Cererea Ofertei De Preț</w:t>
      </w:r>
    </w:p>
    <w:p w14:paraId="2F9C243B" w14:textId="77777777" w:rsidR="003F6C2B" w:rsidRPr="003F6C2B" w:rsidRDefault="003F6C2B" w:rsidP="003F6C2B">
      <w:pPr>
        <w:autoSpaceDE w:val="0"/>
        <w:autoSpaceDN w:val="0"/>
        <w:rPr>
          <w:b/>
          <w:bCs/>
          <w:noProof w:val="0"/>
          <w:sz w:val="28"/>
          <w:szCs w:val="28"/>
          <w:lang w:eastAsia="ru-RU"/>
        </w:rPr>
      </w:pPr>
      <w:r w:rsidRPr="003F6C2B">
        <w:rPr>
          <w:b/>
          <w:bCs/>
          <w:noProof w:val="0"/>
          <w:sz w:val="28"/>
          <w:szCs w:val="28"/>
          <w:lang w:eastAsia="ru-RU"/>
        </w:rPr>
        <w:t>1. Denumerea beneficiarului de stat Primaria s.Mihăileni</w:t>
      </w:r>
    </w:p>
    <w:p w14:paraId="1426BA56" w14:textId="77777777" w:rsidR="003F6C2B" w:rsidRPr="003F6C2B" w:rsidRDefault="003F6C2B" w:rsidP="003F6C2B">
      <w:pPr>
        <w:autoSpaceDE w:val="0"/>
        <w:autoSpaceDN w:val="0"/>
        <w:rPr>
          <w:b/>
          <w:bCs/>
          <w:noProof w:val="0"/>
          <w:sz w:val="28"/>
          <w:szCs w:val="28"/>
          <w:lang w:eastAsia="ru-RU"/>
        </w:rPr>
      </w:pPr>
      <w:r w:rsidRPr="003F6C2B">
        <w:rPr>
          <w:b/>
          <w:bCs/>
          <w:noProof w:val="0"/>
          <w:sz w:val="28"/>
          <w:szCs w:val="28"/>
          <w:lang w:eastAsia="ru-RU"/>
        </w:rPr>
        <w:t>2. Organizatorul procedurii de achizitie Primaria s. Mihăileni</w:t>
      </w:r>
    </w:p>
    <w:p w14:paraId="2CC732FC" w14:textId="77777777" w:rsidR="003F6C2B" w:rsidRPr="003F6C2B" w:rsidRDefault="003F6C2B" w:rsidP="003F6C2B">
      <w:pPr>
        <w:autoSpaceDE w:val="0"/>
        <w:autoSpaceDN w:val="0"/>
        <w:rPr>
          <w:b/>
          <w:bCs/>
          <w:noProof w:val="0"/>
          <w:sz w:val="28"/>
          <w:szCs w:val="28"/>
          <w:lang w:eastAsia="ru-RU"/>
        </w:rPr>
      </w:pPr>
      <w:r w:rsidRPr="003F6C2B">
        <w:rPr>
          <w:b/>
          <w:bCs/>
          <w:noProof w:val="0"/>
          <w:sz w:val="28"/>
          <w:szCs w:val="28"/>
          <w:lang w:eastAsia="ru-RU"/>
        </w:rPr>
        <w:t>3. Obiectul achizitiilor Lucrari de reparatie curentă a drumurilor locale</w:t>
      </w:r>
    </w:p>
    <w:p w14:paraId="35578E0E" w14:textId="03451042" w:rsidR="003F6C2B" w:rsidRPr="00380C77" w:rsidRDefault="003F6C2B" w:rsidP="003F6C2B">
      <w:pPr>
        <w:autoSpaceDE w:val="0"/>
        <w:autoSpaceDN w:val="0"/>
        <w:rPr>
          <w:b/>
          <w:bCs/>
          <w:noProof w:val="0"/>
          <w:sz w:val="28"/>
          <w:szCs w:val="28"/>
          <w:lang w:eastAsia="ru-RU"/>
        </w:rPr>
      </w:pPr>
      <w:r w:rsidRPr="003F6C2B">
        <w:rPr>
          <w:b/>
          <w:bCs/>
          <w:noProof w:val="0"/>
          <w:sz w:val="28"/>
          <w:szCs w:val="28"/>
          <w:lang w:eastAsia="ru-RU"/>
        </w:rPr>
        <w:t xml:space="preserve">din s.Mihăileni,r-nul Rîșcani </w:t>
      </w:r>
    </w:p>
    <w:p w14:paraId="1F3E5C59" w14:textId="77777777" w:rsidR="003F6C2B" w:rsidRPr="003F6C2B" w:rsidRDefault="003F6C2B" w:rsidP="003F6C2B">
      <w:pPr>
        <w:autoSpaceDE w:val="0"/>
        <w:autoSpaceDN w:val="0"/>
        <w:jc w:val="center"/>
        <w:rPr>
          <w:noProof w:val="0"/>
          <w:sz w:val="28"/>
          <w:szCs w:val="28"/>
          <w:lang w:val="en-US" w:eastAsia="ru-RU"/>
        </w:rPr>
      </w:pPr>
    </w:p>
    <w:tbl>
      <w:tblPr>
        <w:tblW w:w="0" w:type="auto"/>
        <w:tblInd w:w="-459" w:type="dxa"/>
        <w:tblLayout w:type="fixed"/>
        <w:tblLook w:val="0000" w:firstRow="0" w:lastRow="0" w:firstColumn="0" w:lastColumn="0" w:noHBand="0" w:noVBand="0"/>
      </w:tblPr>
      <w:tblGrid>
        <w:gridCol w:w="709"/>
        <w:gridCol w:w="1134"/>
        <w:gridCol w:w="5954"/>
        <w:gridCol w:w="1134"/>
        <w:gridCol w:w="1559"/>
      </w:tblGrid>
      <w:tr w:rsidR="00380C77" w14:paraId="20127B26" w14:textId="77777777" w:rsidTr="00617E6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9699DA2" w14:textId="77777777" w:rsidR="00380C77" w:rsidRDefault="00380C77" w:rsidP="00617E6F">
            <w:pPr>
              <w:ind w:right="-108"/>
              <w:jc w:val="center"/>
              <w:rPr>
                <w:sz w:val="22"/>
                <w:szCs w:val="22"/>
                <w:lang w:val="en-US"/>
              </w:rPr>
            </w:pPr>
            <w:r>
              <w:rPr>
                <w:sz w:val="22"/>
                <w:szCs w:val="22"/>
              </w:rPr>
              <w:t>№</w:t>
            </w:r>
          </w:p>
          <w:p w14:paraId="23D11816" w14:textId="77777777" w:rsidR="00380C77" w:rsidRDefault="00380C77" w:rsidP="00617E6F">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2795BB5E" w14:textId="77777777" w:rsidR="00380C77" w:rsidRDefault="00380C77" w:rsidP="00617E6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954" w:type="dxa"/>
            <w:vMerge w:val="restart"/>
            <w:tcBorders>
              <w:top w:val="single" w:sz="6" w:space="0" w:color="auto"/>
              <w:left w:val="single" w:sz="6" w:space="0" w:color="auto"/>
              <w:bottom w:val="nil"/>
              <w:right w:val="nil"/>
            </w:tcBorders>
            <w:shd w:val="pct5" w:color="auto" w:fill="auto"/>
          </w:tcPr>
          <w:p w14:paraId="3641C18B" w14:textId="77777777" w:rsidR="00380C77" w:rsidRDefault="00380C77" w:rsidP="00617E6F">
            <w:pPr>
              <w:jc w:val="center"/>
              <w:rPr>
                <w:sz w:val="22"/>
                <w:szCs w:val="22"/>
              </w:rPr>
            </w:pPr>
          </w:p>
          <w:p w14:paraId="13AAB469" w14:textId="77777777" w:rsidR="00380C77" w:rsidRDefault="00380C77" w:rsidP="00617E6F">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16D7DB7E" w14:textId="77777777" w:rsidR="00380C77" w:rsidRDefault="00380C77" w:rsidP="00617E6F">
            <w:pPr>
              <w:ind w:left="-108" w:right="-108"/>
              <w:jc w:val="center"/>
              <w:rPr>
                <w:sz w:val="22"/>
                <w:szCs w:val="22"/>
              </w:rPr>
            </w:pPr>
          </w:p>
          <w:p w14:paraId="720C1EDA" w14:textId="77777777" w:rsidR="00380C77" w:rsidRDefault="00380C77" w:rsidP="00617E6F">
            <w:pPr>
              <w:ind w:left="-108" w:right="-108"/>
              <w:jc w:val="center"/>
              <w:rPr>
                <w:sz w:val="22"/>
                <w:szCs w:val="22"/>
              </w:rPr>
            </w:pPr>
            <w:r>
              <w:rPr>
                <w:sz w:val="22"/>
                <w:szCs w:val="22"/>
              </w:rPr>
              <w:t xml:space="preserve">U.M.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608863B" w14:textId="77777777" w:rsidR="00380C77" w:rsidRDefault="00380C77" w:rsidP="00617E6F">
            <w:pPr>
              <w:ind w:left="-108" w:right="-108"/>
              <w:jc w:val="center"/>
              <w:rPr>
                <w:sz w:val="22"/>
                <w:szCs w:val="22"/>
                <w:lang w:val="en-US"/>
              </w:rPr>
            </w:pPr>
            <w:r>
              <w:rPr>
                <w:sz w:val="22"/>
                <w:szCs w:val="22"/>
              </w:rPr>
              <w:t xml:space="preserve">Cantitate </w:t>
            </w:r>
          </w:p>
        </w:tc>
      </w:tr>
      <w:tr w:rsidR="00380C77" w14:paraId="429BB7A4" w14:textId="77777777" w:rsidTr="00617E6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00B21FF" w14:textId="77777777" w:rsidR="00380C77" w:rsidRDefault="00380C77" w:rsidP="00617E6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623E829" w14:textId="77777777" w:rsidR="00380C77" w:rsidRDefault="00380C77" w:rsidP="00617E6F">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14:paraId="6A8E5365" w14:textId="77777777" w:rsidR="00380C77" w:rsidRDefault="00380C77" w:rsidP="00617E6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12243BF" w14:textId="77777777" w:rsidR="00380C77" w:rsidRDefault="00380C77" w:rsidP="00617E6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A8DF278" w14:textId="77777777" w:rsidR="00380C77" w:rsidRDefault="00380C77" w:rsidP="00617E6F">
            <w:pPr>
              <w:jc w:val="center"/>
              <w:rPr>
                <w:sz w:val="22"/>
                <w:szCs w:val="22"/>
                <w:lang w:val="en-US"/>
              </w:rPr>
            </w:pPr>
          </w:p>
        </w:tc>
      </w:tr>
    </w:tbl>
    <w:p w14:paraId="6AE0E472" w14:textId="77777777" w:rsidR="00380C77" w:rsidRDefault="00380C77" w:rsidP="00380C77">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5954"/>
        <w:gridCol w:w="1134"/>
        <w:gridCol w:w="1559"/>
      </w:tblGrid>
      <w:tr w:rsidR="00380C77" w14:paraId="678CB9E0" w14:textId="77777777" w:rsidTr="00617E6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A8C966" w14:textId="77777777" w:rsidR="00380C77" w:rsidRDefault="00380C77" w:rsidP="00617E6F">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76431BC1" w14:textId="77777777" w:rsidR="00380C77" w:rsidRDefault="00380C77" w:rsidP="00617E6F">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14:paraId="078CA2D1" w14:textId="77777777" w:rsidR="00380C77" w:rsidRDefault="00380C77" w:rsidP="00617E6F">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394EEE63" w14:textId="77777777" w:rsidR="00380C77" w:rsidRDefault="00380C77" w:rsidP="00617E6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41C2A3A" w14:textId="77777777" w:rsidR="00380C77" w:rsidRDefault="00380C77" w:rsidP="00617E6F">
            <w:pPr>
              <w:ind w:left="-108" w:right="-108"/>
              <w:jc w:val="center"/>
              <w:rPr>
                <w:sz w:val="22"/>
                <w:szCs w:val="22"/>
              </w:rPr>
            </w:pPr>
            <w:r>
              <w:rPr>
                <w:sz w:val="22"/>
                <w:szCs w:val="22"/>
              </w:rPr>
              <w:t>5</w:t>
            </w:r>
          </w:p>
        </w:tc>
      </w:tr>
      <w:tr w:rsidR="00380C77" w:rsidRPr="00F43097" w14:paraId="3186B3C5" w14:textId="77777777" w:rsidTr="00617E6F">
        <w:tc>
          <w:tcPr>
            <w:tcW w:w="709" w:type="dxa"/>
            <w:tcBorders>
              <w:top w:val="nil"/>
              <w:left w:val="single" w:sz="6" w:space="0" w:color="auto"/>
              <w:bottom w:val="nil"/>
              <w:right w:val="nil"/>
            </w:tcBorders>
          </w:tcPr>
          <w:p w14:paraId="1CC3B92B" w14:textId="77777777" w:rsidR="00380C77" w:rsidRDefault="00380C77" w:rsidP="00617E6F">
            <w:pPr>
              <w:jc w:val="center"/>
            </w:pPr>
          </w:p>
        </w:tc>
        <w:tc>
          <w:tcPr>
            <w:tcW w:w="1134" w:type="dxa"/>
            <w:tcBorders>
              <w:top w:val="nil"/>
              <w:left w:val="single" w:sz="6" w:space="0" w:color="auto"/>
              <w:bottom w:val="nil"/>
              <w:right w:val="nil"/>
            </w:tcBorders>
          </w:tcPr>
          <w:p w14:paraId="1BA36497" w14:textId="77777777" w:rsidR="00380C77" w:rsidRDefault="00380C77" w:rsidP="00617E6F"/>
        </w:tc>
        <w:tc>
          <w:tcPr>
            <w:tcW w:w="5954" w:type="dxa"/>
            <w:tcBorders>
              <w:top w:val="nil"/>
              <w:left w:val="single" w:sz="6" w:space="0" w:color="auto"/>
              <w:bottom w:val="nil"/>
              <w:right w:val="nil"/>
            </w:tcBorders>
          </w:tcPr>
          <w:p w14:paraId="6656B0A5"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 Reparatia gropilor mici si izolate a impietruirii</w:t>
            </w:r>
          </w:p>
        </w:tc>
        <w:tc>
          <w:tcPr>
            <w:tcW w:w="1134" w:type="dxa"/>
            <w:tcBorders>
              <w:top w:val="nil"/>
              <w:left w:val="single" w:sz="6" w:space="0" w:color="auto"/>
              <w:bottom w:val="nil"/>
              <w:right w:val="nil"/>
            </w:tcBorders>
          </w:tcPr>
          <w:p w14:paraId="26C3A833"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3B18627A" w14:textId="77777777" w:rsidR="00380C77" w:rsidRPr="007A715A" w:rsidRDefault="00380C77" w:rsidP="00617E6F">
            <w:pPr>
              <w:rPr>
                <w:lang w:val="en-US"/>
              </w:rPr>
            </w:pPr>
          </w:p>
        </w:tc>
      </w:tr>
      <w:tr w:rsidR="00380C77" w14:paraId="0F15A6F4" w14:textId="77777777" w:rsidTr="00617E6F">
        <w:tc>
          <w:tcPr>
            <w:tcW w:w="709" w:type="dxa"/>
            <w:tcBorders>
              <w:top w:val="nil"/>
              <w:left w:val="single" w:sz="6" w:space="0" w:color="auto"/>
              <w:bottom w:val="nil"/>
              <w:right w:val="nil"/>
            </w:tcBorders>
          </w:tcPr>
          <w:p w14:paraId="17AB510E" w14:textId="77777777" w:rsidR="00380C77" w:rsidRPr="007A715A" w:rsidRDefault="00380C77" w:rsidP="00617E6F">
            <w:pPr>
              <w:jc w:val="center"/>
              <w:rPr>
                <w:lang w:val="en-US"/>
              </w:rPr>
            </w:pPr>
          </w:p>
        </w:tc>
        <w:tc>
          <w:tcPr>
            <w:tcW w:w="1134" w:type="dxa"/>
            <w:tcBorders>
              <w:top w:val="nil"/>
              <w:left w:val="single" w:sz="6" w:space="0" w:color="auto"/>
              <w:bottom w:val="nil"/>
              <w:right w:val="nil"/>
            </w:tcBorders>
          </w:tcPr>
          <w:p w14:paraId="22513A50" w14:textId="77777777" w:rsidR="00380C77" w:rsidRPr="007A715A" w:rsidRDefault="00380C77" w:rsidP="00617E6F">
            <w:pPr>
              <w:rPr>
                <w:lang w:val="en-US"/>
              </w:rPr>
            </w:pPr>
          </w:p>
        </w:tc>
        <w:tc>
          <w:tcPr>
            <w:tcW w:w="5954" w:type="dxa"/>
            <w:tcBorders>
              <w:top w:val="nil"/>
              <w:left w:val="single" w:sz="6" w:space="0" w:color="auto"/>
              <w:bottom w:val="nil"/>
              <w:right w:val="nil"/>
            </w:tcBorders>
          </w:tcPr>
          <w:p w14:paraId="2136D9B1" w14:textId="77777777" w:rsidR="00380C77" w:rsidRDefault="00380C77" w:rsidP="00617E6F">
            <w:pPr>
              <w:rPr>
                <w:b/>
                <w:bCs/>
                <w:sz w:val="22"/>
                <w:szCs w:val="22"/>
              </w:rPr>
            </w:pPr>
            <w:r>
              <w:rPr>
                <w:b/>
                <w:bCs/>
                <w:sz w:val="22"/>
                <w:szCs w:val="22"/>
                <w:lang w:val="en-US"/>
              </w:rPr>
              <w:t xml:space="preserve">Capitolul </w:t>
            </w:r>
            <w:r>
              <w:rPr>
                <w:b/>
                <w:bCs/>
                <w:sz w:val="22"/>
                <w:szCs w:val="22"/>
              </w:rPr>
              <w:t>1.1. Sector 1</w:t>
            </w:r>
          </w:p>
        </w:tc>
        <w:tc>
          <w:tcPr>
            <w:tcW w:w="1134" w:type="dxa"/>
            <w:tcBorders>
              <w:top w:val="nil"/>
              <w:left w:val="single" w:sz="6" w:space="0" w:color="auto"/>
              <w:bottom w:val="nil"/>
              <w:right w:val="nil"/>
            </w:tcBorders>
          </w:tcPr>
          <w:p w14:paraId="504A31D8" w14:textId="77777777" w:rsidR="00380C77" w:rsidRDefault="00380C77" w:rsidP="00617E6F"/>
        </w:tc>
        <w:tc>
          <w:tcPr>
            <w:tcW w:w="1559" w:type="dxa"/>
            <w:tcBorders>
              <w:top w:val="nil"/>
              <w:left w:val="single" w:sz="6" w:space="0" w:color="auto"/>
              <w:bottom w:val="nil"/>
              <w:right w:val="single" w:sz="4" w:space="0" w:color="auto"/>
            </w:tcBorders>
          </w:tcPr>
          <w:p w14:paraId="4966FD71" w14:textId="77777777" w:rsidR="00380C77" w:rsidRDefault="00380C77" w:rsidP="00617E6F"/>
        </w:tc>
      </w:tr>
      <w:tr w:rsidR="00380C77" w14:paraId="0BA5FBD3" w14:textId="77777777" w:rsidTr="00617E6F">
        <w:tc>
          <w:tcPr>
            <w:tcW w:w="709" w:type="dxa"/>
            <w:tcBorders>
              <w:top w:val="nil"/>
              <w:left w:val="single" w:sz="6" w:space="0" w:color="auto"/>
              <w:bottom w:val="nil"/>
              <w:right w:val="nil"/>
            </w:tcBorders>
          </w:tcPr>
          <w:p w14:paraId="4CB29C62" w14:textId="77777777" w:rsidR="00380C77" w:rsidRDefault="00380C77" w:rsidP="00617E6F">
            <w:pPr>
              <w:jc w:val="center"/>
            </w:pPr>
          </w:p>
        </w:tc>
        <w:tc>
          <w:tcPr>
            <w:tcW w:w="1134" w:type="dxa"/>
            <w:tcBorders>
              <w:top w:val="nil"/>
              <w:left w:val="single" w:sz="6" w:space="0" w:color="auto"/>
              <w:bottom w:val="nil"/>
              <w:right w:val="nil"/>
            </w:tcBorders>
          </w:tcPr>
          <w:p w14:paraId="7B2628D9" w14:textId="77777777" w:rsidR="00380C77" w:rsidRDefault="00380C77" w:rsidP="00617E6F"/>
        </w:tc>
        <w:tc>
          <w:tcPr>
            <w:tcW w:w="5954" w:type="dxa"/>
            <w:tcBorders>
              <w:top w:val="nil"/>
              <w:left w:val="single" w:sz="6" w:space="0" w:color="auto"/>
              <w:bottom w:val="nil"/>
              <w:right w:val="nil"/>
            </w:tcBorders>
          </w:tcPr>
          <w:p w14:paraId="01FA1774" w14:textId="77777777" w:rsidR="00380C77" w:rsidRDefault="00380C77" w:rsidP="00617E6F">
            <w:pPr>
              <w:rPr>
                <w:b/>
                <w:bCs/>
                <w:sz w:val="22"/>
                <w:szCs w:val="22"/>
              </w:rPr>
            </w:pPr>
            <w:r>
              <w:rPr>
                <w:b/>
                <w:bCs/>
                <w:sz w:val="22"/>
                <w:szCs w:val="22"/>
                <w:lang w:val="en-US"/>
              </w:rPr>
              <w:t xml:space="preserve">Capitolul </w:t>
            </w:r>
            <w:r>
              <w:rPr>
                <w:b/>
                <w:bCs/>
                <w:sz w:val="22"/>
                <w:szCs w:val="22"/>
              </w:rPr>
              <w:t>1.1.1. str. Alexei Mateevici</w:t>
            </w:r>
          </w:p>
        </w:tc>
        <w:tc>
          <w:tcPr>
            <w:tcW w:w="1134" w:type="dxa"/>
            <w:tcBorders>
              <w:top w:val="nil"/>
              <w:left w:val="single" w:sz="6" w:space="0" w:color="auto"/>
              <w:bottom w:val="nil"/>
              <w:right w:val="nil"/>
            </w:tcBorders>
          </w:tcPr>
          <w:p w14:paraId="7262721D" w14:textId="77777777" w:rsidR="00380C77" w:rsidRDefault="00380C77" w:rsidP="00617E6F"/>
        </w:tc>
        <w:tc>
          <w:tcPr>
            <w:tcW w:w="1559" w:type="dxa"/>
            <w:tcBorders>
              <w:top w:val="nil"/>
              <w:left w:val="single" w:sz="6" w:space="0" w:color="auto"/>
              <w:bottom w:val="nil"/>
              <w:right w:val="single" w:sz="4" w:space="0" w:color="auto"/>
            </w:tcBorders>
          </w:tcPr>
          <w:p w14:paraId="45C0AC7C" w14:textId="77777777" w:rsidR="00380C77" w:rsidRDefault="00380C77" w:rsidP="00617E6F"/>
        </w:tc>
      </w:tr>
      <w:tr w:rsidR="00380C77" w14:paraId="5770FB7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BA7AE8" w14:textId="77777777" w:rsidR="00380C77" w:rsidRDefault="00380C77" w:rsidP="00617E6F">
            <w:r>
              <w:t>1</w:t>
            </w:r>
          </w:p>
        </w:tc>
        <w:tc>
          <w:tcPr>
            <w:tcW w:w="1134" w:type="dxa"/>
            <w:tcBorders>
              <w:top w:val="single" w:sz="4" w:space="0" w:color="auto"/>
              <w:bottom w:val="single" w:sz="4" w:space="0" w:color="auto"/>
            </w:tcBorders>
            <w:vAlign w:val="center"/>
          </w:tcPr>
          <w:p w14:paraId="020A0B66" w14:textId="77777777" w:rsidR="00380C77" w:rsidRDefault="00380C77" w:rsidP="00617E6F">
            <w:pPr>
              <w:rPr>
                <w:lang w:val="en-US"/>
              </w:rPr>
            </w:pPr>
            <w:r>
              <w:rPr>
                <w:lang w:val="en-US"/>
              </w:rPr>
              <w:t>RpDA05B</w:t>
            </w:r>
          </w:p>
          <w:p w14:paraId="5663F7EF" w14:textId="77777777" w:rsidR="00380C77" w:rsidRDefault="00380C77" w:rsidP="00617E6F"/>
        </w:tc>
        <w:tc>
          <w:tcPr>
            <w:tcW w:w="5954" w:type="dxa"/>
            <w:tcBorders>
              <w:top w:val="single" w:sz="4" w:space="0" w:color="auto"/>
              <w:bottom w:val="single" w:sz="4" w:space="0" w:color="auto"/>
            </w:tcBorders>
            <w:vAlign w:val="center"/>
          </w:tcPr>
          <w:p w14:paraId="542B684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04CAEE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8DED3D2" w14:textId="77777777" w:rsidR="00380C77" w:rsidRDefault="00380C77" w:rsidP="00617E6F">
            <w:pPr>
              <w:jc w:val="center"/>
            </w:pPr>
            <w:r>
              <w:t>70,13</w:t>
            </w:r>
          </w:p>
        </w:tc>
      </w:tr>
      <w:tr w:rsidR="00380C77" w14:paraId="21EE7142" w14:textId="77777777" w:rsidTr="00617E6F">
        <w:tc>
          <w:tcPr>
            <w:tcW w:w="709" w:type="dxa"/>
            <w:tcBorders>
              <w:top w:val="nil"/>
              <w:left w:val="single" w:sz="6" w:space="0" w:color="auto"/>
              <w:bottom w:val="nil"/>
              <w:right w:val="nil"/>
            </w:tcBorders>
          </w:tcPr>
          <w:p w14:paraId="246B54A7"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49B5765" w14:textId="77777777" w:rsidR="00380C77" w:rsidRDefault="00380C77" w:rsidP="00617E6F"/>
        </w:tc>
        <w:tc>
          <w:tcPr>
            <w:tcW w:w="5954" w:type="dxa"/>
            <w:tcBorders>
              <w:top w:val="nil"/>
              <w:left w:val="single" w:sz="6" w:space="0" w:color="auto"/>
              <w:bottom w:val="nil"/>
              <w:right w:val="nil"/>
            </w:tcBorders>
          </w:tcPr>
          <w:p w14:paraId="16749789" w14:textId="77777777" w:rsidR="00380C77" w:rsidRDefault="00380C77" w:rsidP="00617E6F">
            <w:pPr>
              <w:rPr>
                <w:b/>
                <w:bCs/>
                <w:sz w:val="22"/>
                <w:szCs w:val="22"/>
              </w:rPr>
            </w:pPr>
            <w:r>
              <w:rPr>
                <w:b/>
                <w:bCs/>
                <w:sz w:val="22"/>
                <w:szCs w:val="22"/>
                <w:lang w:val="en-US"/>
              </w:rPr>
              <w:t xml:space="preserve">Capitolul </w:t>
            </w:r>
            <w:r>
              <w:rPr>
                <w:b/>
                <w:bCs/>
                <w:sz w:val="22"/>
                <w:szCs w:val="22"/>
              </w:rPr>
              <w:t>1.1.2. str. Alba Iulia</w:t>
            </w:r>
          </w:p>
        </w:tc>
        <w:tc>
          <w:tcPr>
            <w:tcW w:w="1134" w:type="dxa"/>
            <w:tcBorders>
              <w:top w:val="nil"/>
              <w:left w:val="single" w:sz="6" w:space="0" w:color="auto"/>
              <w:bottom w:val="nil"/>
              <w:right w:val="nil"/>
            </w:tcBorders>
          </w:tcPr>
          <w:p w14:paraId="11E60E15" w14:textId="77777777" w:rsidR="00380C77" w:rsidRDefault="00380C77" w:rsidP="00617E6F"/>
        </w:tc>
        <w:tc>
          <w:tcPr>
            <w:tcW w:w="1559" w:type="dxa"/>
            <w:tcBorders>
              <w:top w:val="nil"/>
              <w:left w:val="single" w:sz="6" w:space="0" w:color="auto"/>
              <w:bottom w:val="nil"/>
              <w:right w:val="single" w:sz="4" w:space="0" w:color="auto"/>
            </w:tcBorders>
          </w:tcPr>
          <w:p w14:paraId="41B6EEA8" w14:textId="77777777" w:rsidR="00380C77" w:rsidRDefault="00380C77" w:rsidP="00617E6F"/>
        </w:tc>
      </w:tr>
      <w:tr w:rsidR="00380C77" w14:paraId="6F0B899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BBCBA" w14:textId="77777777" w:rsidR="00380C77" w:rsidRDefault="00380C77" w:rsidP="00617E6F">
            <w:r>
              <w:t>2</w:t>
            </w:r>
          </w:p>
        </w:tc>
        <w:tc>
          <w:tcPr>
            <w:tcW w:w="1134" w:type="dxa"/>
            <w:tcBorders>
              <w:top w:val="single" w:sz="4" w:space="0" w:color="auto"/>
              <w:bottom w:val="single" w:sz="4" w:space="0" w:color="auto"/>
            </w:tcBorders>
            <w:vAlign w:val="center"/>
          </w:tcPr>
          <w:p w14:paraId="4D041DE9" w14:textId="77777777" w:rsidR="00380C77" w:rsidRDefault="00380C77" w:rsidP="00617E6F">
            <w:pPr>
              <w:rPr>
                <w:lang w:val="en-US"/>
              </w:rPr>
            </w:pPr>
            <w:r>
              <w:rPr>
                <w:lang w:val="en-US"/>
              </w:rPr>
              <w:t>RpDA05B</w:t>
            </w:r>
          </w:p>
          <w:p w14:paraId="31FC5487" w14:textId="77777777" w:rsidR="00380C77" w:rsidRDefault="00380C77" w:rsidP="00617E6F"/>
        </w:tc>
        <w:tc>
          <w:tcPr>
            <w:tcW w:w="5954" w:type="dxa"/>
            <w:tcBorders>
              <w:top w:val="single" w:sz="4" w:space="0" w:color="auto"/>
              <w:bottom w:val="single" w:sz="4" w:space="0" w:color="auto"/>
            </w:tcBorders>
            <w:vAlign w:val="center"/>
          </w:tcPr>
          <w:p w14:paraId="3843939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380D0F5"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FDD1215" w14:textId="77777777" w:rsidR="00380C77" w:rsidRDefault="00380C77" w:rsidP="00617E6F">
            <w:pPr>
              <w:jc w:val="center"/>
            </w:pPr>
            <w:r>
              <w:t>53,63</w:t>
            </w:r>
          </w:p>
        </w:tc>
      </w:tr>
      <w:tr w:rsidR="00380C77" w:rsidRPr="007A715A" w14:paraId="65295524" w14:textId="77777777" w:rsidTr="00617E6F">
        <w:tc>
          <w:tcPr>
            <w:tcW w:w="709" w:type="dxa"/>
            <w:tcBorders>
              <w:top w:val="nil"/>
              <w:left w:val="single" w:sz="6" w:space="0" w:color="auto"/>
              <w:bottom w:val="nil"/>
              <w:right w:val="nil"/>
            </w:tcBorders>
          </w:tcPr>
          <w:p w14:paraId="28AB520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F75E7E0" w14:textId="77777777" w:rsidR="00380C77" w:rsidRDefault="00380C77" w:rsidP="00617E6F"/>
        </w:tc>
        <w:tc>
          <w:tcPr>
            <w:tcW w:w="5954" w:type="dxa"/>
            <w:tcBorders>
              <w:top w:val="nil"/>
              <w:left w:val="single" w:sz="6" w:space="0" w:color="auto"/>
              <w:bottom w:val="nil"/>
              <w:right w:val="nil"/>
            </w:tcBorders>
          </w:tcPr>
          <w:p w14:paraId="794D4B59"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1.1.3. str-la. Alba Iulia</w:t>
            </w:r>
          </w:p>
        </w:tc>
        <w:tc>
          <w:tcPr>
            <w:tcW w:w="1134" w:type="dxa"/>
            <w:tcBorders>
              <w:top w:val="nil"/>
              <w:left w:val="single" w:sz="6" w:space="0" w:color="auto"/>
              <w:bottom w:val="nil"/>
              <w:right w:val="nil"/>
            </w:tcBorders>
          </w:tcPr>
          <w:p w14:paraId="25508068"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1C5ADEFD" w14:textId="77777777" w:rsidR="00380C77" w:rsidRPr="007A715A" w:rsidRDefault="00380C77" w:rsidP="00617E6F">
            <w:pPr>
              <w:rPr>
                <w:lang w:val="en-US"/>
              </w:rPr>
            </w:pPr>
          </w:p>
        </w:tc>
      </w:tr>
      <w:tr w:rsidR="00380C77" w14:paraId="7963070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43FFC" w14:textId="77777777" w:rsidR="00380C77" w:rsidRDefault="00380C77" w:rsidP="00617E6F">
            <w:r>
              <w:t>3</w:t>
            </w:r>
          </w:p>
        </w:tc>
        <w:tc>
          <w:tcPr>
            <w:tcW w:w="1134" w:type="dxa"/>
            <w:tcBorders>
              <w:top w:val="single" w:sz="4" w:space="0" w:color="auto"/>
              <w:bottom w:val="single" w:sz="4" w:space="0" w:color="auto"/>
            </w:tcBorders>
            <w:vAlign w:val="center"/>
          </w:tcPr>
          <w:p w14:paraId="070794B2" w14:textId="77777777" w:rsidR="00380C77" w:rsidRDefault="00380C77" w:rsidP="00617E6F">
            <w:pPr>
              <w:rPr>
                <w:lang w:val="en-US"/>
              </w:rPr>
            </w:pPr>
            <w:r>
              <w:rPr>
                <w:lang w:val="en-US"/>
              </w:rPr>
              <w:t>RpDA05B</w:t>
            </w:r>
          </w:p>
          <w:p w14:paraId="48E024BD" w14:textId="77777777" w:rsidR="00380C77" w:rsidRDefault="00380C77" w:rsidP="00617E6F"/>
        </w:tc>
        <w:tc>
          <w:tcPr>
            <w:tcW w:w="5954" w:type="dxa"/>
            <w:tcBorders>
              <w:top w:val="single" w:sz="4" w:space="0" w:color="auto"/>
              <w:bottom w:val="single" w:sz="4" w:space="0" w:color="auto"/>
            </w:tcBorders>
            <w:vAlign w:val="center"/>
          </w:tcPr>
          <w:p w14:paraId="59EE49B7"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58ED04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2D891EC" w14:textId="77777777" w:rsidR="00380C77" w:rsidRDefault="00380C77" w:rsidP="00617E6F">
            <w:pPr>
              <w:jc w:val="center"/>
            </w:pPr>
            <w:r>
              <w:t>16,50</w:t>
            </w:r>
          </w:p>
        </w:tc>
      </w:tr>
      <w:tr w:rsidR="00380C77" w14:paraId="3CE22BEE" w14:textId="77777777" w:rsidTr="00617E6F">
        <w:tc>
          <w:tcPr>
            <w:tcW w:w="709" w:type="dxa"/>
            <w:tcBorders>
              <w:top w:val="nil"/>
              <w:left w:val="single" w:sz="6" w:space="0" w:color="auto"/>
              <w:bottom w:val="nil"/>
              <w:right w:val="nil"/>
            </w:tcBorders>
          </w:tcPr>
          <w:p w14:paraId="6711F1A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670B0F1" w14:textId="77777777" w:rsidR="00380C77" w:rsidRDefault="00380C77" w:rsidP="00617E6F"/>
        </w:tc>
        <w:tc>
          <w:tcPr>
            <w:tcW w:w="5954" w:type="dxa"/>
            <w:tcBorders>
              <w:top w:val="nil"/>
              <w:left w:val="single" w:sz="6" w:space="0" w:color="auto"/>
              <w:bottom w:val="nil"/>
              <w:right w:val="nil"/>
            </w:tcBorders>
          </w:tcPr>
          <w:p w14:paraId="1C40F182" w14:textId="77777777" w:rsidR="00380C77" w:rsidRDefault="00380C77" w:rsidP="00617E6F">
            <w:pPr>
              <w:rPr>
                <w:b/>
                <w:bCs/>
                <w:sz w:val="22"/>
                <w:szCs w:val="22"/>
              </w:rPr>
            </w:pPr>
            <w:r>
              <w:rPr>
                <w:b/>
                <w:bCs/>
                <w:sz w:val="22"/>
                <w:szCs w:val="22"/>
                <w:lang w:val="en-US"/>
              </w:rPr>
              <w:t xml:space="preserve">Capitolul </w:t>
            </w:r>
            <w:r>
              <w:rPr>
                <w:b/>
                <w:bCs/>
                <w:sz w:val="22"/>
                <w:szCs w:val="22"/>
              </w:rPr>
              <w:t>1.1.4. str. Basarabiei</w:t>
            </w:r>
          </w:p>
        </w:tc>
        <w:tc>
          <w:tcPr>
            <w:tcW w:w="1134" w:type="dxa"/>
            <w:tcBorders>
              <w:top w:val="nil"/>
              <w:left w:val="single" w:sz="6" w:space="0" w:color="auto"/>
              <w:bottom w:val="nil"/>
              <w:right w:val="nil"/>
            </w:tcBorders>
          </w:tcPr>
          <w:p w14:paraId="027DC78C" w14:textId="77777777" w:rsidR="00380C77" w:rsidRDefault="00380C77" w:rsidP="00617E6F"/>
        </w:tc>
        <w:tc>
          <w:tcPr>
            <w:tcW w:w="1559" w:type="dxa"/>
            <w:tcBorders>
              <w:top w:val="nil"/>
              <w:left w:val="single" w:sz="6" w:space="0" w:color="auto"/>
              <w:bottom w:val="nil"/>
              <w:right w:val="single" w:sz="4" w:space="0" w:color="auto"/>
            </w:tcBorders>
          </w:tcPr>
          <w:p w14:paraId="2E5CE5A1" w14:textId="77777777" w:rsidR="00380C77" w:rsidRDefault="00380C77" w:rsidP="00617E6F"/>
        </w:tc>
      </w:tr>
      <w:tr w:rsidR="00380C77" w14:paraId="343F5DF9"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C1D28" w14:textId="77777777" w:rsidR="00380C77" w:rsidRDefault="00380C77" w:rsidP="00617E6F">
            <w:r>
              <w:t>4</w:t>
            </w:r>
          </w:p>
        </w:tc>
        <w:tc>
          <w:tcPr>
            <w:tcW w:w="1134" w:type="dxa"/>
            <w:tcBorders>
              <w:top w:val="single" w:sz="4" w:space="0" w:color="auto"/>
              <w:bottom w:val="single" w:sz="4" w:space="0" w:color="auto"/>
            </w:tcBorders>
            <w:vAlign w:val="center"/>
          </w:tcPr>
          <w:p w14:paraId="0AB75D41" w14:textId="77777777" w:rsidR="00380C77" w:rsidRDefault="00380C77" w:rsidP="00617E6F">
            <w:pPr>
              <w:rPr>
                <w:lang w:val="en-US"/>
              </w:rPr>
            </w:pPr>
            <w:r>
              <w:rPr>
                <w:lang w:val="en-US"/>
              </w:rPr>
              <w:t>RpDA05B</w:t>
            </w:r>
          </w:p>
          <w:p w14:paraId="3781324C" w14:textId="77777777" w:rsidR="00380C77" w:rsidRDefault="00380C77" w:rsidP="00617E6F"/>
        </w:tc>
        <w:tc>
          <w:tcPr>
            <w:tcW w:w="5954" w:type="dxa"/>
            <w:tcBorders>
              <w:top w:val="single" w:sz="4" w:space="0" w:color="auto"/>
              <w:bottom w:val="single" w:sz="4" w:space="0" w:color="auto"/>
            </w:tcBorders>
            <w:vAlign w:val="center"/>
          </w:tcPr>
          <w:p w14:paraId="7273637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FBC1F4E"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F09C108" w14:textId="77777777" w:rsidR="00380C77" w:rsidRDefault="00380C77" w:rsidP="00617E6F">
            <w:pPr>
              <w:jc w:val="center"/>
            </w:pPr>
            <w:r>
              <w:t>132,00</w:t>
            </w:r>
          </w:p>
        </w:tc>
      </w:tr>
      <w:tr w:rsidR="00380C77" w14:paraId="1E3C17F6" w14:textId="77777777" w:rsidTr="00617E6F">
        <w:tc>
          <w:tcPr>
            <w:tcW w:w="709" w:type="dxa"/>
            <w:tcBorders>
              <w:top w:val="nil"/>
              <w:left w:val="single" w:sz="6" w:space="0" w:color="auto"/>
              <w:bottom w:val="nil"/>
              <w:right w:val="nil"/>
            </w:tcBorders>
          </w:tcPr>
          <w:p w14:paraId="7E04DBEA"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B75A4A2" w14:textId="77777777" w:rsidR="00380C77" w:rsidRDefault="00380C77" w:rsidP="00617E6F"/>
        </w:tc>
        <w:tc>
          <w:tcPr>
            <w:tcW w:w="5954" w:type="dxa"/>
            <w:tcBorders>
              <w:top w:val="nil"/>
              <w:left w:val="single" w:sz="6" w:space="0" w:color="auto"/>
              <w:bottom w:val="nil"/>
              <w:right w:val="nil"/>
            </w:tcBorders>
          </w:tcPr>
          <w:p w14:paraId="0B39A1D0" w14:textId="77777777" w:rsidR="00380C77" w:rsidRDefault="00380C77" w:rsidP="00617E6F">
            <w:pPr>
              <w:rPr>
                <w:b/>
                <w:bCs/>
                <w:sz w:val="22"/>
                <w:szCs w:val="22"/>
              </w:rPr>
            </w:pPr>
            <w:r>
              <w:rPr>
                <w:b/>
                <w:bCs/>
                <w:sz w:val="22"/>
                <w:szCs w:val="22"/>
                <w:lang w:val="en-US"/>
              </w:rPr>
              <w:t xml:space="preserve">Capitolul </w:t>
            </w:r>
            <w:r>
              <w:rPr>
                <w:b/>
                <w:bCs/>
                <w:sz w:val="22"/>
                <w:szCs w:val="22"/>
              </w:rPr>
              <w:t>1.1.5. str-la. Basarabiei</w:t>
            </w:r>
          </w:p>
        </w:tc>
        <w:tc>
          <w:tcPr>
            <w:tcW w:w="1134" w:type="dxa"/>
            <w:tcBorders>
              <w:top w:val="nil"/>
              <w:left w:val="single" w:sz="6" w:space="0" w:color="auto"/>
              <w:bottom w:val="nil"/>
              <w:right w:val="nil"/>
            </w:tcBorders>
          </w:tcPr>
          <w:p w14:paraId="3D015C90" w14:textId="77777777" w:rsidR="00380C77" w:rsidRDefault="00380C77" w:rsidP="00617E6F"/>
        </w:tc>
        <w:tc>
          <w:tcPr>
            <w:tcW w:w="1559" w:type="dxa"/>
            <w:tcBorders>
              <w:top w:val="nil"/>
              <w:left w:val="single" w:sz="6" w:space="0" w:color="auto"/>
              <w:bottom w:val="nil"/>
              <w:right w:val="single" w:sz="4" w:space="0" w:color="auto"/>
            </w:tcBorders>
          </w:tcPr>
          <w:p w14:paraId="7848DC65" w14:textId="77777777" w:rsidR="00380C77" w:rsidRDefault="00380C77" w:rsidP="00617E6F"/>
        </w:tc>
      </w:tr>
      <w:tr w:rsidR="00380C77" w14:paraId="5A29652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00938" w14:textId="77777777" w:rsidR="00380C77" w:rsidRDefault="00380C77" w:rsidP="00617E6F">
            <w:r>
              <w:t>5</w:t>
            </w:r>
          </w:p>
        </w:tc>
        <w:tc>
          <w:tcPr>
            <w:tcW w:w="1134" w:type="dxa"/>
            <w:tcBorders>
              <w:top w:val="single" w:sz="4" w:space="0" w:color="auto"/>
              <w:bottom w:val="single" w:sz="4" w:space="0" w:color="auto"/>
            </w:tcBorders>
            <w:vAlign w:val="center"/>
          </w:tcPr>
          <w:p w14:paraId="1F1E5C72" w14:textId="77777777" w:rsidR="00380C77" w:rsidRDefault="00380C77" w:rsidP="00617E6F">
            <w:pPr>
              <w:rPr>
                <w:lang w:val="en-US"/>
              </w:rPr>
            </w:pPr>
            <w:r>
              <w:rPr>
                <w:lang w:val="en-US"/>
              </w:rPr>
              <w:t>RpDA05B</w:t>
            </w:r>
          </w:p>
          <w:p w14:paraId="6ACD569C" w14:textId="77777777" w:rsidR="00380C77" w:rsidRDefault="00380C77" w:rsidP="00617E6F"/>
        </w:tc>
        <w:tc>
          <w:tcPr>
            <w:tcW w:w="5954" w:type="dxa"/>
            <w:tcBorders>
              <w:top w:val="single" w:sz="4" w:space="0" w:color="auto"/>
              <w:bottom w:val="single" w:sz="4" w:space="0" w:color="auto"/>
            </w:tcBorders>
            <w:vAlign w:val="center"/>
          </w:tcPr>
          <w:p w14:paraId="62807D4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654030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0063B9B" w14:textId="77777777" w:rsidR="00380C77" w:rsidRDefault="00380C77" w:rsidP="00617E6F">
            <w:pPr>
              <w:jc w:val="center"/>
            </w:pPr>
            <w:r>
              <w:t>45,38</w:t>
            </w:r>
          </w:p>
        </w:tc>
      </w:tr>
      <w:tr w:rsidR="00380C77" w14:paraId="6DFB6753" w14:textId="77777777" w:rsidTr="00617E6F">
        <w:tc>
          <w:tcPr>
            <w:tcW w:w="709" w:type="dxa"/>
            <w:tcBorders>
              <w:top w:val="nil"/>
              <w:left w:val="single" w:sz="6" w:space="0" w:color="auto"/>
              <w:bottom w:val="nil"/>
              <w:right w:val="nil"/>
            </w:tcBorders>
          </w:tcPr>
          <w:p w14:paraId="011B4E3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F941F73" w14:textId="77777777" w:rsidR="00380C77" w:rsidRDefault="00380C77" w:rsidP="00617E6F"/>
        </w:tc>
        <w:tc>
          <w:tcPr>
            <w:tcW w:w="5954" w:type="dxa"/>
            <w:tcBorders>
              <w:top w:val="nil"/>
              <w:left w:val="single" w:sz="6" w:space="0" w:color="auto"/>
              <w:bottom w:val="nil"/>
              <w:right w:val="nil"/>
            </w:tcBorders>
          </w:tcPr>
          <w:p w14:paraId="40872A3D" w14:textId="77777777" w:rsidR="00380C77" w:rsidRDefault="00380C77" w:rsidP="00617E6F">
            <w:pPr>
              <w:rPr>
                <w:b/>
                <w:bCs/>
                <w:sz w:val="22"/>
                <w:szCs w:val="22"/>
              </w:rPr>
            </w:pPr>
            <w:r>
              <w:rPr>
                <w:b/>
                <w:bCs/>
                <w:sz w:val="22"/>
                <w:szCs w:val="22"/>
                <w:lang w:val="en-US"/>
              </w:rPr>
              <w:t xml:space="preserve">Capitolul </w:t>
            </w:r>
            <w:r>
              <w:rPr>
                <w:b/>
                <w:bCs/>
                <w:sz w:val="22"/>
                <w:szCs w:val="22"/>
              </w:rPr>
              <w:t>1.1.6. str. Cehov</w:t>
            </w:r>
          </w:p>
        </w:tc>
        <w:tc>
          <w:tcPr>
            <w:tcW w:w="1134" w:type="dxa"/>
            <w:tcBorders>
              <w:top w:val="nil"/>
              <w:left w:val="single" w:sz="6" w:space="0" w:color="auto"/>
              <w:bottom w:val="nil"/>
              <w:right w:val="nil"/>
            </w:tcBorders>
          </w:tcPr>
          <w:p w14:paraId="1C6C32A1" w14:textId="77777777" w:rsidR="00380C77" w:rsidRDefault="00380C77" w:rsidP="00617E6F"/>
        </w:tc>
        <w:tc>
          <w:tcPr>
            <w:tcW w:w="1559" w:type="dxa"/>
            <w:tcBorders>
              <w:top w:val="nil"/>
              <w:left w:val="single" w:sz="6" w:space="0" w:color="auto"/>
              <w:bottom w:val="nil"/>
              <w:right w:val="single" w:sz="4" w:space="0" w:color="auto"/>
            </w:tcBorders>
          </w:tcPr>
          <w:p w14:paraId="7DDEF8CA" w14:textId="77777777" w:rsidR="00380C77" w:rsidRDefault="00380C77" w:rsidP="00617E6F"/>
        </w:tc>
      </w:tr>
      <w:tr w:rsidR="00380C77" w14:paraId="23E0F7C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7C46D" w14:textId="77777777" w:rsidR="00380C77" w:rsidRDefault="00380C77" w:rsidP="00617E6F">
            <w:r>
              <w:t>6</w:t>
            </w:r>
          </w:p>
        </w:tc>
        <w:tc>
          <w:tcPr>
            <w:tcW w:w="1134" w:type="dxa"/>
            <w:tcBorders>
              <w:top w:val="single" w:sz="4" w:space="0" w:color="auto"/>
              <w:bottom w:val="single" w:sz="4" w:space="0" w:color="auto"/>
            </w:tcBorders>
            <w:vAlign w:val="center"/>
          </w:tcPr>
          <w:p w14:paraId="04F76B62" w14:textId="77777777" w:rsidR="00380C77" w:rsidRDefault="00380C77" w:rsidP="00617E6F">
            <w:pPr>
              <w:rPr>
                <w:lang w:val="en-US"/>
              </w:rPr>
            </w:pPr>
            <w:r>
              <w:rPr>
                <w:lang w:val="en-US"/>
              </w:rPr>
              <w:t>RpDA05B</w:t>
            </w:r>
          </w:p>
          <w:p w14:paraId="22DF43A7" w14:textId="77777777" w:rsidR="00380C77" w:rsidRDefault="00380C77" w:rsidP="00617E6F"/>
        </w:tc>
        <w:tc>
          <w:tcPr>
            <w:tcW w:w="5954" w:type="dxa"/>
            <w:tcBorders>
              <w:top w:val="single" w:sz="4" w:space="0" w:color="auto"/>
              <w:bottom w:val="single" w:sz="4" w:space="0" w:color="auto"/>
            </w:tcBorders>
            <w:vAlign w:val="center"/>
          </w:tcPr>
          <w:p w14:paraId="6A33283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79AE24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BE7BA40" w14:textId="77777777" w:rsidR="00380C77" w:rsidRDefault="00380C77" w:rsidP="00617E6F">
            <w:pPr>
              <w:jc w:val="center"/>
            </w:pPr>
            <w:r>
              <w:t>99,00</w:t>
            </w:r>
          </w:p>
        </w:tc>
      </w:tr>
      <w:tr w:rsidR="00380C77" w14:paraId="5504C52C" w14:textId="77777777" w:rsidTr="00617E6F">
        <w:tc>
          <w:tcPr>
            <w:tcW w:w="709" w:type="dxa"/>
            <w:tcBorders>
              <w:top w:val="nil"/>
              <w:left w:val="single" w:sz="6" w:space="0" w:color="auto"/>
              <w:bottom w:val="nil"/>
              <w:right w:val="nil"/>
            </w:tcBorders>
          </w:tcPr>
          <w:p w14:paraId="088E4E8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6687F71" w14:textId="77777777" w:rsidR="00380C77" w:rsidRDefault="00380C77" w:rsidP="00617E6F"/>
        </w:tc>
        <w:tc>
          <w:tcPr>
            <w:tcW w:w="5954" w:type="dxa"/>
            <w:tcBorders>
              <w:top w:val="nil"/>
              <w:left w:val="single" w:sz="6" w:space="0" w:color="auto"/>
              <w:bottom w:val="nil"/>
              <w:right w:val="nil"/>
            </w:tcBorders>
          </w:tcPr>
          <w:p w14:paraId="01EDF470" w14:textId="77777777" w:rsidR="00380C77" w:rsidRDefault="00380C77" w:rsidP="00617E6F">
            <w:pPr>
              <w:rPr>
                <w:b/>
                <w:bCs/>
                <w:sz w:val="22"/>
                <w:szCs w:val="22"/>
              </w:rPr>
            </w:pPr>
            <w:r>
              <w:rPr>
                <w:b/>
                <w:bCs/>
                <w:sz w:val="22"/>
                <w:szCs w:val="22"/>
                <w:lang w:val="en-US"/>
              </w:rPr>
              <w:t xml:space="preserve">Capitolul </w:t>
            </w:r>
            <w:r>
              <w:rPr>
                <w:b/>
                <w:bCs/>
                <w:sz w:val="22"/>
                <w:szCs w:val="22"/>
              </w:rPr>
              <w:t>1.1.7. str-la. Cehov</w:t>
            </w:r>
          </w:p>
        </w:tc>
        <w:tc>
          <w:tcPr>
            <w:tcW w:w="1134" w:type="dxa"/>
            <w:tcBorders>
              <w:top w:val="nil"/>
              <w:left w:val="single" w:sz="6" w:space="0" w:color="auto"/>
              <w:bottom w:val="nil"/>
              <w:right w:val="nil"/>
            </w:tcBorders>
          </w:tcPr>
          <w:p w14:paraId="20C70CC2" w14:textId="77777777" w:rsidR="00380C77" w:rsidRDefault="00380C77" w:rsidP="00617E6F"/>
        </w:tc>
        <w:tc>
          <w:tcPr>
            <w:tcW w:w="1559" w:type="dxa"/>
            <w:tcBorders>
              <w:top w:val="nil"/>
              <w:left w:val="single" w:sz="6" w:space="0" w:color="auto"/>
              <w:bottom w:val="nil"/>
              <w:right w:val="single" w:sz="4" w:space="0" w:color="auto"/>
            </w:tcBorders>
          </w:tcPr>
          <w:p w14:paraId="0F413E6E" w14:textId="77777777" w:rsidR="00380C77" w:rsidRDefault="00380C77" w:rsidP="00617E6F"/>
        </w:tc>
      </w:tr>
      <w:tr w:rsidR="00380C77" w14:paraId="022C797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D0034" w14:textId="77777777" w:rsidR="00380C77" w:rsidRDefault="00380C77" w:rsidP="00617E6F">
            <w:r>
              <w:t>7</w:t>
            </w:r>
          </w:p>
        </w:tc>
        <w:tc>
          <w:tcPr>
            <w:tcW w:w="1134" w:type="dxa"/>
            <w:tcBorders>
              <w:top w:val="single" w:sz="4" w:space="0" w:color="auto"/>
              <w:bottom w:val="single" w:sz="4" w:space="0" w:color="auto"/>
            </w:tcBorders>
            <w:vAlign w:val="center"/>
          </w:tcPr>
          <w:p w14:paraId="14CD8EDB" w14:textId="77777777" w:rsidR="00380C77" w:rsidRDefault="00380C77" w:rsidP="00617E6F">
            <w:pPr>
              <w:rPr>
                <w:lang w:val="en-US"/>
              </w:rPr>
            </w:pPr>
            <w:r>
              <w:rPr>
                <w:lang w:val="en-US"/>
              </w:rPr>
              <w:t>RpDA05B</w:t>
            </w:r>
          </w:p>
          <w:p w14:paraId="2CEE115F" w14:textId="77777777" w:rsidR="00380C77" w:rsidRDefault="00380C77" w:rsidP="00617E6F"/>
        </w:tc>
        <w:tc>
          <w:tcPr>
            <w:tcW w:w="5954" w:type="dxa"/>
            <w:tcBorders>
              <w:top w:val="single" w:sz="4" w:space="0" w:color="auto"/>
              <w:bottom w:val="single" w:sz="4" w:space="0" w:color="auto"/>
            </w:tcBorders>
            <w:vAlign w:val="center"/>
          </w:tcPr>
          <w:p w14:paraId="441D2AA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DF9100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6E9609E" w14:textId="77777777" w:rsidR="00380C77" w:rsidRDefault="00380C77" w:rsidP="00617E6F">
            <w:pPr>
              <w:jc w:val="center"/>
            </w:pPr>
            <w:r>
              <w:t>37,13</w:t>
            </w:r>
          </w:p>
        </w:tc>
      </w:tr>
      <w:tr w:rsidR="00380C77" w14:paraId="013E9131" w14:textId="77777777" w:rsidTr="00617E6F">
        <w:tc>
          <w:tcPr>
            <w:tcW w:w="709" w:type="dxa"/>
            <w:tcBorders>
              <w:top w:val="nil"/>
              <w:left w:val="single" w:sz="6" w:space="0" w:color="auto"/>
              <w:bottom w:val="nil"/>
              <w:right w:val="nil"/>
            </w:tcBorders>
          </w:tcPr>
          <w:p w14:paraId="7F3BE167"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7432834" w14:textId="77777777" w:rsidR="00380C77" w:rsidRDefault="00380C77" w:rsidP="00617E6F"/>
        </w:tc>
        <w:tc>
          <w:tcPr>
            <w:tcW w:w="5954" w:type="dxa"/>
            <w:tcBorders>
              <w:top w:val="nil"/>
              <w:left w:val="single" w:sz="6" w:space="0" w:color="auto"/>
              <w:bottom w:val="nil"/>
              <w:right w:val="nil"/>
            </w:tcBorders>
          </w:tcPr>
          <w:p w14:paraId="266A2025" w14:textId="77777777" w:rsidR="00380C77" w:rsidRDefault="00380C77" w:rsidP="00617E6F">
            <w:pPr>
              <w:rPr>
                <w:b/>
                <w:bCs/>
                <w:sz w:val="22"/>
                <w:szCs w:val="22"/>
              </w:rPr>
            </w:pPr>
            <w:r>
              <w:rPr>
                <w:b/>
                <w:bCs/>
                <w:sz w:val="22"/>
                <w:szCs w:val="22"/>
                <w:lang w:val="en-US"/>
              </w:rPr>
              <w:t xml:space="preserve">Capitolul </w:t>
            </w:r>
            <w:r>
              <w:rPr>
                <w:b/>
                <w:bCs/>
                <w:sz w:val="22"/>
                <w:szCs w:val="22"/>
              </w:rPr>
              <w:t>1.1.8. str. Cimpiilor</w:t>
            </w:r>
          </w:p>
        </w:tc>
        <w:tc>
          <w:tcPr>
            <w:tcW w:w="1134" w:type="dxa"/>
            <w:tcBorders>
              <w:top w:val="nil"/>
              <w:left w:val="single" w:sz="6" w:space="0" w:color="auto"/>
              <w:bottom w:val="nil"/>
              <w:right w:val="nil"/>
            </w:tcBorders>
          </w:tcPr>
          <w:p w14:paraId="505FE955" w14:textId="77777777" w:rsidR="00380C77" w:rsidRDefault="00380C77" w:rsidP="00617E6F"/>
        </w:tc>
        <w:tc>
          <w:tcPr>
            <w:tcW w:w="1559" w:type="dxa"/>
            <w:tcBorders>
              <w:top w:val="nil"/>
              <w:left w:val="single" w:sz="6" w:space="0" w:color="auto"/>
              <w:bottom w:val="nil"/>
              <w:right w:val="single" w:sz="4" w:space="0" w:color="auto"/>
            </w:tcBorders>
          </w:tcPr>
          <w:p w14:paraId="0A873D12" w14:textId="77777777" w:rsidR="00380C77" w:rsidRDefault="00380C77" w:rsidP="00617E6F"/>
        </w:tc>
      </w:tr>
      <w:tr w:rsidR="00380C77" w14:paraId="5F1B72F5"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4BA60" w14:textId="77777777" w:rsidR="00380C77" w:rsidRDefault="00380C77" w:rsidP="00617E6F">
            <w:r>
              <w:t>8</w:t>
            </w:r>
          </w:p>
        </w:tc>
        <w:tc>
          <w:tcPr>
            <w:tcW w:w="1134" w:type="dxa"/>
            <w:tcBorders>
              <w:top w:val="single" w:sz="4" w:space="0" w:color="auto"/>
              <w:bottom w:val="single" w:sz="4" w:space="0" w:color="auto"/>
            </w:tcBorders>
            <w:vAlign w:val="center"/>
          </w:tcPr>
          <w:p w14:paraId="457EC9D8" w14:textId="77777777" w:rsidR="00380C77" w:rsidRDefault="00380C77" w:rsidP="00617E6F">
            <w:pPr>
              <w:rPr>
                <w:lang w:val="en-US"/>
              </w:rPr>
            </w:pPr>
            <w:r>
              <w:rPr>
                <w:lang w:val="en-US"/>
              </w:rPr>
              <w:t>RpDA05B</w:t>
            </w:r>
          </w:p>
          <w:p w14:paraId="2C124806" w14:textId="77777777" w:rsidR="00380C77" w:rsidRDefault="00380C77" w:rsidP="00617E6F"/>
        </w:tc>
        <w:tc>
          <w:tcPr>
            <w:tcW w:w="5954" w:type="dxa"/>
            <w:tcBorders>
              <w:top w:val="single" w:sz="4" w:space="0" w:color="auto"/>
              <w:bottom w:val="single" w:sz="4" w:space="0" w:color="auto"/>
            </w:tcBorders>
            <w:vAlign w:val="center"/>
          </w:tcPr>
          <w:p w14:paraId="5461DEE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9B0294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62BF324" w14:textId="77777777" w:rsidR="00380C77" w:rsidRDefault="00380C77" w:rsidP="00617E6F">
            <w:pPr>
              <w:jc w:val="center"/>
            </w:pPr>
            <w:r>
              <w:t>132,00</w:t>
            </w:r>
          </w:p>
        </w:tc>
      </w:tr>
      <w:tr w:rsidR="00380C77" w14:paraId="05E7251F" w14:textId="77777777" w:rsidTr="00617E6F">
        <w:tc>
          <w:tcPr>
            <w:tcW w:w="709" w:type="dxa"/>
            <w:tcBorders>
              <w:top w:val="nil"/>
              <w:left w:val="single" w:sz="6" w:space="0" w:color="auto"/>
              <w:bottom w:val="nil"/>
              <w:right w:val="nil"/>
            </w:tcBorders>
          </w:tcPr>
          <w:p w14:paraId="3B161AC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A0D8B0C" w14:textId="77777777" w:rsidR="00380C77" w:rsidRDefault="00380C77" w:rsidP="00617E6F"/>
        </w:tc>
        <w:tc>
          <w:tcPr>
            <w:tcW w:w="5954" w:type="dxa"/>
            <w:tcBorders>
              <w:top w:val="nil"/>
              <w:left w:val="single" w:sz="6" w:space="0" w:color="auto"/>
              <w:bottom w:val="nil"/>
              <w:right w:val="nil"/>
            </w:tcBorders>
          </w:tcPr>
          <w:p w14:paraId="549C2DE4" w14:textId="77777777" w:rsidR="00380C77" w:rsidRDefault="00380C77" w:rsidP="00617E6F">
            <w:pPr>
              <w:rPr>
                <w:b/>
                <w:bCs/>
                <w:sz w:val="22"/>
                <w:szCs w:val="22"/>
              </w:rPr>
            </w:pPr>
            <w:r>
              <w:rPr>
                <w:b/>
                <w:bCs/>
                <w:sz w:val="22"/>
                <w:szCs w:val="22"/>
                <w:lang w:val="en-US"/>
              </w:rPr>
              <w:t xml:space="preserve">Capitolul </w:t>
            </w:r>
            <w:r>
              <w:rPr>
                <w:b/>
                <w:bCs/>
                <w:sz w:val="22"/>
                <w:szCs w:val="22"/>
              </w:rPr>
              <w:t>1.1.9. str. Dimitrie Cantemir</w:t>
            </w:r>
          </w:p>
        </w:tc>
        <w:tc>
          <w:tcPr>
            <w:tcW w:w="1134" w:type="dxa"/>
            <w:tcBorders>
              <w:top w:val="nil"/>
              <w:left w:val="single" w:sz="6" w:space="0" w:color="auto"/>
              <w:bottom w:val="nil"/>
              <w:right w:val="nil"/>
            </w:tcBorders>
          </w:tcPr>
          <w:p w14:paraId="06995834" w14:textId="77777777" w:rsidR="00380C77" w:rsidRDefault="00380C77" w:rsidP="00617E6F"/>
        </w:tc>
        <w:tc>
          <w:tcPr>
            <w:tcW w:w="1559" w:type="dxa"/>
            <w:tcBorders>
              <w:top w:val="nil"/>
              <w:left w:val="single" w:sz="6" w:space="0" w:color="auto"/>
              <w:bottom w:val="nil"/>
              <w:right w:val="single" w:sz="4" w:space="0" w:color="auto"/>
            </w:tcBorders>
          </w:tcPr>
          <w:p w14:paraId="43D9643C" w14:textId="77777777" w:rsidR="00380C77" w:rsidRDefault="00380C77" w:rsidP="00617E6F"/>
        </w:tc>
      </w:tr>
      <w:tr w:rsidR="00380C77" w14:paraId="168A4A7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7C924" w14:textId="77777777" w:rsidR="00380C77" w:rsidRDefault="00380C77" w:rsidP="00617E6F">
            <w:r>
              <w:t>9</w:t>
            </w:r>
          </w:p>
        </w:tc>
        <w:tc>
          <w:tcPr>
            <w:tcW w:w="1134" w:type="dxa"/>
            <w:tcBorders>
              <w:top w:val="single" w:sz="4" w:space="0" w:color="auto"/>
              <w:bottom w:val="single" w:sz="4" w:space="0" w:color="auto"/>
            </w:tcBorders>
            <w:vAlign w:val="center"/>
          </w:tcPr>
          <w:p w14:paraId="673C2A5D" w14:textId="77777777" w:rsidR="00380C77" w:rsidRDefault="00380C77" w:rsidP="00617E6F">
            <w:pPr>
              <w:rPr>
                <w:lang w:val="en-US"/>
              </w:rPr>
            </w:pPr>
            <w:r>
              <w:rPr>
                <w:lang w:val="en-US"/>
              </w:rPr>
              <w:t>RpDA05B</w:t>
            </w:r>
          </w:p>
          <w:p w14:paraId="0A322C26" w14:textId="77777777" w:rsidR="00380C77" w:rsidRDefault="00380C77" w:rsidP="00617E6F"/>
        </w:tc>
        <w:tc>
          <w:tcPr>
            <w:tcW w:w="5954" w:type="dxa"/>
            <w:tcBorders>
              <w:top w:val="single" w:sz="4" w:space="0" w:color="auto"/>
              <w:bottom w:val="single" w:sz="4" w:space="0" w:color="auto"/>
            </w:tcBorders>
            <w:vAlign w:val="center"/>
          </w:tcPr>
          <w:p w14:paraId="41D452A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974520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E7C6DBA" w14:textId="77777777" w:rsidR="00380C77" w:rsidRDefault="00380C77" w:rsidP="00617E6F">
            <w:pPr>
              <w:jc w:val="center"/>
            </w:pPr>
            <w:r>
              <w:t>57,75</w:t>
            </w:r>
          </w:p>
        </w:tc>
      </w:tr>
      <w:tr w:rsidR="00380C77" w14:paraId="483FD420" w14:textId="77777777" w:rsidTr="00617E6F">
        <w:tc>
          <w:tcPr>
            <w:tcW w:w="709" w:type="dxa"/>
            <w:tcBorders>
              <w:top w:val="nil"/>
              <w:left w:val="single" w:sz="6" w:space="0" w:color="auto"/>
              <w:bottom w:val="nil"/>
              <w:right w:val="nil"/>
            </w:tcBorders>
          </w:tcPr>
          <w:p w14:paraId="5257A586" w14:textId="77777777" w:rsidR="00380C77" w:rsidRDefault="00380C77" w:rsidP="00617E6F">
            <w:pPr>
              <w:jc w:val="center"/>
            </w:pPr>
            <w:r>
              <w:lastRenderedPageBreak/>
              <w:t xml:space="preserve">   </w:t>
            </w:r>
          </w:p>
        </w:tc>
        <w:tc>
          <w:tcPr>
            <w:tcW w:w="1134" w:type="dxa"/>
            <w:tcBorders>
              <w:top w:val="nil"/>
              <w:left w:val="single" w:sz="6" w:space="0" w:color="auto"/>
              <w:bottom w:val="nil"/>
              <w:right w:val="nil"/>
            </w:tcBorders>
          </w:tcPr>
          <w:p w14:paraId="0775EDE9" w14:textId="77777777" w:rsidR="00380C77" w:rsidRDefault="00380C77" w:rsidP="00617E6F"/>
        </w:tc>
        <w:tc>
          <w:tcPr>
            <w:tcW w:w="5954" w:type="dxa"/>
            <w:tcBorders>
              <w:top w:val="nil"/>
              <w:left w:val="single" w:sz="6" w:space="0" w:color="auto"/>
              <w:bottom w:val="nil"/>
              <w:right w:val="nil"/>
            </w:tcBorders>
          </w:tcPr>
          <w:p w14:paraId="5234AA28" w14:textId="77777777" w:rsidR="00380C77" w:rsidRDefault="00380C77" w:rsidP="00617E6F">
            <w:pPr>
              <w:rPr>
                <w:b/>
                <w:bCs/>
                <w:sz w:val="22"/>
                <w:szCs w:val="22"/>
              </w:rPr>
            </w:pPr>
            <w:r>
              <w:rPr>
                <w:b/>
                <w:bCs/>
                <w:sz w:val="22"/>
                <w:szCs w:val="22"/>
                <w:lang w:val="en-US"/>
              </w:rPr>
              <w:t xml:space="preserve">Capitolul </w:t>
            </w:r>
            <w:r>
              <w:rPr>
                <w:b/>
                <w:bCs/>
                <w:sz w:val="22"/>
                <w:szCs w:val="22"/>
              </w:rPr>
              <w:t>1.1.10. str. Dosoftei</w:t>
            </w:r>
          </w:p>
        </w:tc>
        <w:tc>
          <w:tcPr>
            <w:tcW w:w="1134" w:type="dxa"/>
            <w:tcBorders>
              <w:top w:val="nil"/>
              <w:left w:val="single" w:sz="6" w:space="0" w:color="auto"/>
              <w:bottom w:val="nil"/>
              <w:right w:val="nil"/>
            </w:tcBorders>
          </w:tcPr>
          <w:p w14:paraId="4970A84F" w14:textId="77777777" w:rsidR="00380C77" w:rsidRDefault="00380C77" w:rsidP="00617E6F"/>
        </w:tc>
        <w:tc>
          <w:tcPr>
            <w:tcW w:w="1559" w:type="dxa"/>
            <w:tcBorders>
              <w:top w:val="nil"/>
              <w:left w:val="single" w:sz="6" w:space="0" w:color="auto"/>
              <w:bottom w:val="nil"/>
              <w:right w:val="single" w:sz="4" w:space="0" w:color="auto"/>
            </w:tcBorders>
          </w:tcPr>
          <w:p w14:paraId="01F5A822" w14:textId="77777777" w:rsidR="00380C77" w:rsidRDefault="00380C77" w:rsidP="00617E6F"/>
        </w:tc>
      </w:tr>
      <w:tr w:rsidR="00380C77" w14:paraId="566BE9C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9BD2C" w14:textId="77777777" w:rsidR="00380C77" w:rsidRDefault="00380C77" w:rsidP="00617E6F">
            <w:r>
              <w:t>10</w:t>
            </w:r>
          </w:p>
        </w:tc>
        <w:tc>
          <w:tcPr>
            <w:tcW w:w="1134" w:type="dxa"/>
            <w:tcBorders>
              <w:top w:val="single" w:sz="4" w:space="0" w:color="auto"/>
              <w:bottom w:val="single" w:sz="4" w:space="0" w:color="auto"/>
            </w:tcBorders>
            <w:vAlign w:val="center"/>
          </w:tcPr>
          <w:p w14:paraId="179B20E5" w14:textId="77777777" w:rsidR="00380C77" w:rsidRDefault="00380C77" w:rsidP="00617E6F">
            <w:pPr>
              <w:rPr>
                <w:lang w:val="en-US"/>
              </w:rPr>
            </w:pPr>
            <w:r>
              <w:rPr>
                <w:lang w:val="en-US"/>
              </w:rPr>
              <w:t>RpDA05B</w:t>
            </w:r>
          </w:p>
          <w:p w14:paraId="3549B7DA" w14:textId="77777777" w:rsidR="00380C77" w:rsidRDefault="00380C77" w:rsidP="00617E6F"/>
        </w:tc>
        <w:tc>
          <w:tcPr>
            <w:tcW w:w="5954" w:type="dxa"/>
            <w:tcBorders>
              <w:top w:val="single" w:sz="4" w:space="0" w:color="auto"/>
              <w:bottom w:val="single" w:sz="4" w:space="0" w:color="auto"/>
            </w:tcBorders>
            <w:vAlign w:val="center"/>
          </w:tcPr>
          <w:p w14:paraId="681EE4AF"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437FA26"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2843ED8" w14:textId="77777777" w:rsidR="00380C77" w:rsidRDefault="00380C77" w:rsidP="00617E6F">
            <w:pPr>
              <w:jc w:val="center"/>
            </w:pPr>
            <w:r>
              <w:t>66,00</w:t>
            </w:r>
          </w:p>
        </w:tc>
      </w:tr>
      <w:tr w:rsidR="00380C77" w14:paraId="1D6D6A74" w14:textId="77777777" w:rsidTr="00617E6F">
        <w:tc>
          <w:tcPr>
            <w:tcW w:w="709" w:type="dxa"/>
            <w:tcBorders>
              <w:top w:val="nil"/>
              <w:left w:val="single" w:sz="6" w:space="0" w:color="auto"/>
              <w:bottom w:val="nil"/>
              <w:right w:val="nil"/>
            </w:tcBorders>
          </w:tcPr>
          <w:p w14:paraId="04F3E371"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B69145C" w14:textId="77777777" w:rsidR="00380C77" w:rsidRDefault="00380C77" w:rsidP="00617E6F"/>
        </w:tc>
        <w:tc>
          <w:tcPr>
            <w:tcW w:w="5954" w:type="dxa"/>
            <w:tcBorders>
              <w:top w:val="nil"/>
              <w:left w:val="single" w:sz="6" w:space="0" w:color="auto"/>
              <w:bottom w:val="nil"/>
              <w:right w:val="nil"/>
            </w:tcBorders>
          </w:tcPr>
          <w:p w14:paraId="293ECAA4" w14:textId="77777777" w:rsidR="00380C77" w:rsidRDefault="00380C77" w:rsidP="00617E6F">
            <w:pPr>
              <w:rPr>
                <w:b/>
                <w:bCs/>
                <w:sz w:val="22"/>
                <w:szCs w:val="22"/>
              </w:rPr>
            </w:pPr>
            <w:r>
              <w:rPr>
                <w:b/>
                <w:bCs/>
                <w:sz w:val="22"/>
                <w:szCs w:val="22"/>
                <w:lang w:val="en-US"/>
              </w:rPr>
              <w:t xml:space="preserve">Capitolul </w:t>
            </w:r>
            <w:r>
              <w:rPr>
                <w:b/>
                <w:bCs/>
                <w:sz w:val="22"/>
                <w:szCs w:val="22"/>
              </w:rPr>
              <w:t>1.1.11. str. Emil Loteanu</w:t>
            </w:r>
          </w:p>
        </w:tc>
        <w:tc>
          <w:tcPr>
            <w:tcW w:w="1134" w:type="dxa"/>
            <w:tcBorders>
              <w:top w:val="nil"/>
              <w:left w:val="single" w:sz="6" w:space="0" w:color="auto"/>
              <w:bottom w:val="nil"/>
              <w:right w:val="nil"/>
            </w:tcBorders>
          </w:tcPr>
          <w:p w14:paraId="68F0B869" w14:textId="77777777" w:rsidR="00380C77" w:rsidRDefault="00380C77" w:rsidP="00617E6F"/>
        </w:tc>
        <w:tc>
          <w:tcPr>
            <w:tcW w:w="1559" w:type="dxa"/>
            <w:tcBorders>
              <w:top w:val="nil"/>
              <w:left w:val="single" w:sz="6" w:space="0" w:color="auto"/>
              <w:bottom w:val="nil"/>
              <w:right w:val="single" w:sz="4" w:space="0" w:color="auto"/>
            </w:tcBorders>
          </w:tcPr>
          <w:p w14:paraId="75DF953E" w14:textId="77777777" w:rsidR="00380C77" w:rsidRDefault="00380C77" w:rsidP="00617E6F"/>
        </w:tc>
      </w:tr>
      <w:tr w:rsidR="00380C77" w14:paraId="29476E4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9B298" w14:textId="77777777" w:rsidR="00380C77" w:rsidRDefault="00380C77" w:rsidP="00617E6F">
            <w:r>
              <w:t>11</w:t>
            </w:r>
          </w:p>
        </w:tc>
        <w:tc>
          <w:tcPr>
            <w:tcW w:w="1134" w:type="dxa"/>
            <w:tcBorders>
              <w:top w:val="single" w:sz="4" w:space="0" w:color="auto"/>
              <w:bottom w:val="single" w:sz="4" w:space="0" w:color="auto"/>
            </w:tcBorders>
            <w:vAlign w:val="center"/>
          </w:tcPr>
          <w:p w14:paraId="68652B83" w14:textId="77777777" w:rsidR="00380C77" w:rsidRDefault="00380C77" w:rsidP="00617E6F">
            <w:pPr>
              <w:rPr>
                <w:lang w:val="en-US"/>
              </w:rPr>
            </w:pPr>
            <w:r>
              <w:rPr>
                <w:lang w:val="en-US"/>
              </w:rPr>
              <w:t>RpDA05B</w:t>
            </w:r>
          </w:p>
          <w:p w14:paraId="0C432692" w14:textId="77777777" w:rsidR="00380C77" w:rsidRDefault="00380C77" w:rsidP="00617E6F"/>
        </w:tc>
        <w:tc>
          <w:tcPr>
            <w:tcW w:w="5954" w:type="dxa"/>
            <w:tcBorders>
              <w:top w:val="single" w:sz="4" w:space="0" w:color="auto"/>
              <w:bottom w:val="single" w:sz="4" w:space="0" w:color="auto"/>
            </w:tcBorders>
            <w:vAlign w:val="center"/>
          </w:tcPr>
          <w:p w14:paraId="072B6AB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7A8858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717709A" w14:textId="77777777" w:rsidR="00380C77" w:rsidRDefault="00380C77" w:rsidP="00617E6F">
            <w:pPr>
              <w:jc w:val="center"/>
            </w:pPr>
            <w:r>
              <w:t>123,75</w:t>
            </w:r>
          </w:p>
        </w:tc>
      </w:tr>
      <w:tr w:rsidR="00380C77" w14:paraId="380DDEF3" w14:textId="77777777" w:rsidTr="00617E6F">
        <w:tc>
          <w:tcPr>
            <w:tcW w:w="709" w:type="dxa"/>
            <w:tcBorders>
              <w:top w:val="nil"/>
              <w:left w:val="single" w:sz="6" w:space="0" w:color="auto"/>
              <w:bottom w:val="nil"/>
              <w:right w:val="nil"/>
            </w:tcBorders>
          </w:tcPr>
          <w:p w14:paraId="345E8BA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A219603" w14:textId="77777777" w:rsidR="00380C77" w:rsidRDefault="00380C77" w:rsidP="00617E6F"/>
        </w:tc>
        <w:tc>
          <w:tcPr>
            <w:tcW w:w="5954" w:type="dxa"/>
            <w:tcBorders>
              <w:top w:val="nil"/>
              <w:left w:val="single" w:sz="6" w:space="0" w:color="auto"/>
              <w:bottom w:val="nil"/>
              <w:right w:val="nil"/>
            </w:tcBorders>
          </w:tcPr>
          <w:p w14:paraId="6584B7F8" w14:textId="77777777" w:rsidR="00380C77" w:rsidRDefault="00380C77" w:rsidP="00617E6F">
            <w:pPr>
              <w:rPr>
                <w:b/>
                <w:bCs/>
                <w:sz w:val="22"/>
                <w:szCs w:val="22"/>
              </w:rPr>
            </w:pPr>
            <w:r>
              <w:rPr>
                <w:b/>
                <w:bCs/>
                <w:sz w:val="22"/>
                <w:szCs w:val="22"/>
                <w:lang w:val="en-US"/>
              </w:rPr>
              <w:t xml:space="preserve">Capitolul </w:t>
            </w:r>
            <w:r>
              <w:rPr>
                <w:b/>
                <w:bCs/>
                <w:sz w:val="22"/>
                <w:szCs w:val="22"/>
              </w:rPr>
              <w:t>1.1.12. str. Florilor</w:t>
            </w:r>
          </w:p>
        </w:tc>
        <w:tc>
          <w:tcPr>
            <w:tcW w:w="1134" w:type="dxa"/>
            <w:tcBorders>
              <w:top w:val="nil"/>
              <w:left w:val="single" w:sz="6" w:space="0" w:color="auto"/>
              <w:bottom w:val="nil"/>
              <w:right w:val="nil"/>
            </w:tcBorders>
          </w:tcPr>
          <w:p w14:paraId="2F929EDB" w14:textId="77777777" w:rsidR="00380C77" w:rsidRDefault="00380C77" w:rsidP="00617E6F"/>
        </w:tc>
        <w:tc>
          <w:tcPr>
            <w:tcW w:w="1559" w:type="dxa"/>
            <w:tcBorders>
              <w:top w:val="nil"/>
              <w:left w:val="single" w:sz="6" w:space="0" w:color="auto"/>
              <w:bottom w:val="nil"/>
              <w:right w:val="single" w:sz="4" w:space="0" w:color="auto"/>
            </w:tcBorders>
          </w:tcPr>
          <w:p w14:paraId="26E4F168" w14:textId="77777777" w:rsidR="00380C77" w:rsidRDefault="00380C77" w:rsidP="00617E6F"/>
        </w:tc>
      </w:tr>
      <w:tr w:rsidR="00380C77" w14:paraId="5C91E3C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2EE4A7" w14:textId="77777777" w:rsidR="00380C77" w:rsidRDefault="00380C77" w:rsidP="00617E6F">
            <w:r>
              <w:t>12</w:t>
            </w:r>
          </w:p>
        </w:tc>
        <w:tc>
          <w:tcPr>
            <w:tcW w:w="1134" w:type="dxa"/>
            <w:tcBorders>
              <w:top w:val="single" w:sz="4" w:space="0" w:color="auto"/>
              <w:bottom w:val="single" w:sz="4" w:space="0" w:color="auto"/>
            </w:tcBorders>
            <w:vAlign w:val="center"/>
          </w:tcPr>
          <w:p w14:paraId="2D067C03" w14:textId="77777777" w:rsidR="00380C77" w:rsidRDefault="00380C77" w:rsidP="00617E6F">
            <w:pPr>
              <w:rPr>
                <w:lang w:val="en-US"/>
              </w:rPr>
            </w:pPr>
            <w:r>
              <w:rPr>
                <w:lang w:val="en-US"/>
              </w:rPr>
              <w:t>RpDA05B</w:t>
            </w:r>
          </w:p>
          <w:p w14:paraId="6CD05268" w14:textId="77777777" w:rsidR="00380C77" w:rsidRDefault="00380C77" w:rsidP="00617E6F"/>
        </w:tc>
        <w:tc>
          <w:tcPr>
            <w:tcW w:w="5954" w:type="dxa"/>
            <w:tcBorders>
              <w:top w:val="single" w:sz="4" w:space="0" w:color="auto"/>
              <w:bottom w:val="single" w:sz="4" w:space="0" w:color="auto"/>
            </w:tcBorders>
            <w:vAlign w:val="center"/>
          </w:tcPr>
          <w:p w14:paraId="0EF65F63"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CB61955"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0F6867B" w14:textId="77777777" w:rsidR="00380C77" w:rsidRDefault="00380C77" w:rsidP="00617E6F">
            <w:pPr>
              <w:jc w:val="center"/>
            </w:pPr>
            <w:r>
              <w:t>74,25</w:t>
            </w:r>
          </w:p>
        </w:tc>
      </w:tr>
      <w:tr w:rsidR="00380C77" w14:paraId="77BE3496" w14:textId="77777777" w:rsidTr="00617E6F">
        <w:tc>
          <w:tcPr>
            <w:tcW w:w="709" w:type="dxa"/>
            <w:tcBorders>
              <w:top w:val="nil"/>
              <w:left w:val="single" w:sz="6" w:space="0" w:color="auto"/>
              <w:bottom w:val="nil"/>
              <w:right w:val="nil"/>
            </w:tcBorders>
          </w:tcPr>
          <w:p w14:paraId="63DCA4A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2A6A16C" w14:textId="77777777" w:rsidR="00380C77" w:rsidRDefault="00380C77" w:rsidP="00617E6F"/>
        </w:tc>
        <w:tc>
          <w:tcPr>
            <w:tcW w:w="5954" w:type="dxa"/>
            <w:tcBorders>
              <w:top w:val="nil"/>
              <w:left w:val="single" w:sz="6" w:space="0" w:color="auto"/>
              <w:bottom w:val="nil"/>
              <w:right w:val="nil"/>
            </w:tcBorders>
          </w:tcPr>
          <w:p w14:paraId="6D8B6986" w14:textId="77777777" w:rsidR="00380C77" w:rsidRDefault="00380C77" w:rsidP="00617E6F">
            <w:pPr>
              <w:rPr>
                <w:b/>
                <w:bCs/>
                <w:sz w:val="22"/>
                <w:szCs w:val="22"/>
              </w:rPr>
            </w:pPr>
            <w:r>
              <w:rPr>
                <w:b/>
                <w:bCs/>
                <w:sz w:val="22"/>
                <w:szCs w:val="22"/>
                <w:lang w:val="en-US"/>
              </w:rPr>
              <w:t xml:space="preserve">Capitolul </w:t>
            </w:r>
            <w:r>
              <w:rPr>
                <w:b/>
                <w:bCs/>
                <w:sz w:val="22"/>
                <w:szCs w:val="22"/>
              </w:rPr>
              <w:t>1.1.13. str. Iurii Gagarin</w:t>
            </w:r>
          </w:p>
        </w:tc>
        <w:tc>
          <w:tcPr>
            <w:tcW w:w="1134" w:type="dxa"/>
            <w:tcBorders>
              <w:top w:val="nil"/>
              <w:left w:val="single" w:sz="6" w:space="0" w:color="auto"/>
              <w:bottom w:val="nil"/>
              <w:right w:val="nil"/>
            </w:tcBorders>
          </w:tcPr>
          <w:p w14:paraId="185C29DA" w14:textId="77777777" w:rsidR="00380C77" w:rsidRDefault="00380C77" w:rsidP="00617E6F"/>
        </w:tc>
        <w:tc>
          <w:tcPr>
            <w:tcW w:w="1559" w:type="dxa"/>
            <w:tcBorders>
              <w:top w:val="nil"/>
              <w:left w:val="single" w:sz="6" w:space="0" w:color="auto"/>
              <w:bottom w:val="nil"/>
              <w:right w:val="single" w:sz="4" w:space="0" w:color="auto"/>
            </w:tcBorders>
          </w:tcPr>
          <w:p w14:paraId="22BE4087" w14:textId="77777777" w:rsidR="00380C77" w:rsidRDefault="00380C77" w:rsidP="00617E6F"/>
        </w:tc>
      </w:tr>
      <w:tr w:rsidR="00380C77" w14:paraId="7B5F632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44B83" w14:textId="77777777" w:rsidR="00380C77" w:rsidRDefault="00380C77" w:rsidP="00617E6F">
            <w:r>
              <w:t>13</w:t>
            </w:r>
          </w:p>
        </w:tc>
        <w:tc>
          <w:tcPr>
            <w:tcW w:w="1134" w:type="dxa"/>
            <w:tcBorders>
              <w:top w:val="single" w:sz="4" w:space="0" w:color="auto"/>
              <w:bottom w:val="single" w:sz="4" w:space="0" w:color="auto"/>
            </w:tcBorders>
            <w:vAlign w:val="center"/>
          </w:tcPr>
          <w:p w14:paraId="7501C584" w14:textId="77777777" w:rsidR="00380C77" w:rsidRDefault="00380C77" w:rsidP="00617E6F">
            <w:pPr>
              <w:rPr>
                <w:lang w:val="en-US"/>
              </w:rPr>
            </w:pPr>
            <w:r>
              <w:rPr>
                <w:lang w:val="en-US"/>
              </w:rPr>
              <w:t>RpDA05B</w:t>
            </w:r>
          </w:p>
          <w:p w14:paraId="60034C7E" w14:textId="77777777" w:rsidR="00380C77" w:rsidRDefault="00380C77" w:rsidP="00617E6F"/>
        </w:tc>
        <w:tc>
          <w:tcPr>
            <w:tcW w:w="5954" w:type="dxa"/>
            <w:tcBorders>
              <w:top w:val="single" w:sz="4" w:space="0" w:color="auto"/>
              <w:bottom w:val="single" w:sz="4" w:space="0" w:color="auto"/>
            </w:tcBorders>
            <w:vAlign w:val="center"/>
          </w:tcPr>
          <w:p w14:paraId="799A5B3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1A9ED8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F091B0B" w14:textId="77777777" w:rsidR="00380C77" w:rsidRDefault="00380C77" w:rsidP="00617E6F">
            <w:pPr>
              <w:jc w:val="center"/>
            </w:pPr>
            <w:r>
              <w:t>185,63</w:t>
            </w:r>
          </w:p>
        </w:tc>
      </w:tr>
      <w:tr w:rsidR="00380C77" w14:paraId="76F5DC85" w14:textId="77777777" w:rsidTr="00617E6F">
        <w:tc>
          <w:tcPr>
            <w:tcW w:w="709" w:type="dxa"/>
            <w:tcBorders>
              <w:top w:val="nil"/>
              <w:left w:val="single" w:sz="6" w:space="0" w:color="auto"/>
              <w:bottom w:val="nil"/>
              <w:right w:val="nil"/>
            </w:tcBorders>
          </w:tcPr>
          <w:p w14:paraId="156B365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D118957" w14:textId="77777777" w:rsidR="00380C77" w:rsidRDefault="00380C77" w:rsidP="00617E6F"/>
        </w:tc>
        <w:tc>
          <w:tcPr>
            <w:tcW w:w="5954" w:type="dxa"/>
            <w:tcBorders>
              <w:top w:val="nil"/>
              <w:left w:val="single" w:sz="6" w:space="0" w:color="auto"/>
              <w:bottom w:val="nil"/>
              <w:right w:val="nil"/>
            </w:tcBorders>
          </w:tcPr>
          <w:p w14:paraId="34CEBC9A" w14:textId="77777777" w:rsidR="00380C77" w:rsidRDefault="00380C77" w:rsidP="00617E6F">
            <w:pPr>
              <w:rPr>
                <w:b/>
                <w:bCs/>
                <w:sz w:val="22"/>
                <w:szCs w:val="22"/>
              </w:rPr>
            </w:pPr>
            <w:r>
              <w:rPr>
                <w:b/>
                <w:bCs/>
                <w:sz w:val="22"/>
                <w:szCs w:val="22"/>
                <w:lang w:val="en-US"/>
              </w:rPr>
              <w:t xml:space="preserve">Capitolul </w:t>
            </w:r>
            <w:r>
              <w:rPr>
                <w:b/>
                <w:bCs/>
                <w:sz w:val="22"/>
                <w:szCs w:val="22"/>
              </w:rPr>
              <w:t>1.1.14. str. Ivan Miciurin</w:t>
            </w:r>
          </w:p>
        </w:tc>
        <w:tc>
          <w:tcPr>
            <w:tcW w:w="1134" w:type="dxa"/>
            <w:tcBorders>
              <w:top w:val="nil"/>
              <w:left w:val="single" w:sz="6" w:space="0" w:color="auto"/>
              <w:bottom w:val="nil"/>
              <w:right w:val="nil"/>
            </w:tcBorders>
          </w:tcPr>
          <w:p w14:paraId="7A262C4B" w14:textId="77777777" w:rsidR="00380C77" w:rsidRDefault="00380C77" w:rsidP="00617E6F"/>
        </w:tc>
        <w:tc>
          <w:tcPr>
            <w:tcW w:w="1559" w:type="dxa"/>
            <w:tcBorders>
              <w:top w:val="nil"/>
              <w:left w:val="single" w:sz="6" w:space="0" w:color="auto"/>
              <w:bottom w:val="nil"/>
              <w:right w:val="single" w:sz="4" w:space="0" w:color="auto"/>
            </w:tcBorders>
          </w:tcPr>
          <w:p w14:paraId="257E3CF9" w14:textId="77777777" w:rsidR="00380C77" w:rsidRDefault="00380C77" w:rsidP="00617E6F"/>
        </w:tc>
      </w:tr>
      <w:tr w:rsidR="00380C77" w14:paraId="772167C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9BFC5" w14:textId="77777777" w:rsidR="00380C77" w:rsidRDefault="00380C77" w:rsidP="00617E6F">
            <w:r>
              <w:t>14</w:t>
            </w:r>
          </w:p>
        </w:tc>
        <w:tc>
          <w:tcPr>
            <w:tcW w:w="1134" w:type="dxa"/>
            <w:tcBorders>
              <w:top w:val="single" w:sz="4" w:space="0" w:color="auto"/>
              <w:bottom w:val="single" w:sz="4" w:space="0" w:color="auto"/>
            </w:tcBorders>
            <w:vAlign w:val="center"/>
          </w:tcPr>
          <w:p w14:paraId="63DEC04E" w14:textId="77777777" w:rsidR="00380C77" w:rsidRDefault="00380C77" w:rsidP="00617E6F">
            <w:pPr>
              <w:rPr>
                <w:lang w:val="en-US"/>
              </w:rPr>
            </w:pPr>
            <w:r>
              <w:rPr>
                <w:lang w:val="en-US"/>
              </w:rPr>
              <w:t>RpDA05B</w:t>
            </w:r>
          </w:p>
          <w:p w14:paraId="73846512" w14:textId="77777777" w:rsidR="00380C77" w:rsidRDefault="00380C77" w:rsidP="00617E6F"/>
        </w:tc>
        <w:tc>
          <w:tcPr>
            <w:tcW w:w="5954" w:type="dxa"/>
            <w:tcBorders>
              <w:top w:val="single" w:sz="4" w:space="0" w:color="auto"/>
              <w:bottom w:val="single" w:sz="4" w:space="0" w:color="auto"/>
            </w:tcBorders>
            <w:vAlign w:val="center"/>
          </w:tcPr>
          <w:p w14:paraId="3926639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0C7820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0D42F24" w14:textId="77777777" w:rsidR="00380C77" w:rsidRDefault="00380C77" w:rsidP="00617E6F">
            <w:pPr>
              <w:jc w:val="center"/>
            </w:pPr>
            <w:r>
              <w:t>218,63</w:t>
            </w:r>
          </w:p>
        </w:tc>
      </w:tr>
      <w:tr w:rsidR="00380C77" w14:paraId="013687C4" w14:textId="77777777" w:rsidTr="00617E6F">
        <w:tc>
          <w:tcPr>
            <w:tcW w:w="709" w:type="dxa"/>
            <w:tcBorders>
              <w:top w:val="nil"/>
              <w:left w:val="single" w:sz="6" w:space="0" w:color="auto"/>
              <w:bottom w:val="nil"/>
              <w:right w:val="nil"/>
            </w:tcBorders>
          </w:tcPr>
          <w:p w14:paraId="5797D047"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61E259B" w14:textId="77777777" w:rsidR="00380C77" w:rsidRDefault="00380C77" w:rsidP="00617E6F"/>
        </w:tc>
        <w:tc>
          <w:tcPr>
            <w:tcW w:w="5954" w:type="dxa"/>
            <w:tcBorders>
              <w:top w:val="nil"/>
              <w:left w:val="single" w:sz="6" w:space="0" w:color="auto"/>
              <w:bottom w:val="nil"/>
              <w:right w:val="nil"/>
            </w:tcBorders>
          </w:tcPr>
          <w:p w14:paraId="7D95A823" w14:textId="77777777" w:rsidR="00380C77" w:rsidRDefault="00380C77" w:rsidP="00617E6F">
            <w:pPr>
              <w:rPr>
                <w:b/>
                <w:bCs/>
                <w:sz w:val="22"/>
                <w:szCs w:val="22"/>
              </w:rPr>
            </w:pPr>
            <w:r>
              <w:rPr>
                <w:b/>
                <w:bCs/>
                <w:sz w:val="22"/>
                <w:szCs w:val="22"/>
                <w:lang w:val="en-US"/>
              </w:rPr>
              <w:t xml:space="preserve">Capitolul </w:t>
            </w:r>
            <w:r>
              <w:rPr>
                <w:b/>
                <w:bCs/>
                <w:sz w:val="22"/>
                <w:szCs w:val="22"/>
              </w:rPr>
              <w:t>1.1.15. str. Lermontov</w:t>
            </w:r>
          </w:p>
        </w:tc>
        <w:tc>
          <w:tcPr>
            <w:tcW w:w="1134" w:type="dxa"/>
            <w:tcBorders>
              <w:top w:val="nil"/>
              <w:left w:val="single" w:sz="6" w:space="0" w:color="auto"/>
              <w:bottom w:val="nil"/>
              <w:right w:val="nil"/>
            </w:tcBorders>
          </w:tcPr>
          <w:p w14:paraId="7160383B" w14:textId="77777777" w:rsidR="00380C77" w:rsidRDefault="00380C77" w:rsidP="00617E6F"/>
        </w:tc>
        <w:tc>
          <w:tcPr>
            <w:tcW w:w="1559" w:type="dxa"/>
            <w:tcBorders>
              <w:top w:val="nil"/>
              <w:left w:val="single" w:sz="6" w:space="0" w:color="auto"/>
              <w:bottom w:val="nil"/>
              <w:right w:val="single" w:sz="4" w:space="0" w:color="auto"/>
            </w:tcBorders>
          </w:tcPr>
          <w:p w14:paraId="135A1078" w14:textId="77777777" w:rsidR="00380C77" w:rsidRDefault="00380C77" w:rsidP="00617E6F"/>
        </w:tc>
      </w:tr>
      <w:tr w:rsidR="00380C77" w14:paraId="2F9D1E5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31836" w14:textId="77777777" w:rsidR="00380C77" w:rsidRDefault="00380C77" w:rsidP="00617E6F">
            <w:r>
              <w:t>15</w:t>
            </w:r>
          </w:p>
        </w:tc>
        <w:tc>
          <w:tcPr>
            <w:tcW w:w="1134" w:type="dxa"/>
            <w:tcBorders>
              <w:top w:val="single" w:sz="4" w:space="0" w:color="auto"/>
              <w:bottom w:val="single" w:sz="4" w:space="0" w:color="auto"/>
            </w:tcBorders>
            <w:vAlign w:val="center"/>
          </w:tcPr>
          <w:p w14:paraId="25C49754" w14:textId="77777777" w:rsidR="00380C77" w:rsidRDefault="00380C77" w:rsidP="00617E6F">
            <w:pPr>
              <w:rPr>
                <w:lang w:val="en-US"/>
              </w:rPr>
            </w:pPr>
            <w:r>
              <w:rPr>
                <w:lang w:val="en-US"/>
              </w:rPr>
              <w:t>RpDA05B</w:t>
            </w:r>
          </w:p>
          <w:p w14:paraId="01EE29FA" w14:textId="77777777" w:rsidR="00380C77" w:rsidRDefault="00380C77" w:rsidP="00617E6F"/>
        </w:tc>
        <w:tc>
          <w:tcPr>
            <w:tcW w:w="5954" w:type="dxa"/>
            <w:tcBorders>
              <w:top w:val="single" w:sz="4" w:space="0" w:color="auto"/>
              <w:bottom w:val="single" w:sz="4" w:space="0" w:color="auto"/>
            </w:tcBorders>
            <w:vAlign w:val="center"/>
          </w:tcPr>
          <w:p w14:paraId="28CD1D5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FEBA00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D67510C" w14:textId="77777777" w:rsidR="00380C77" w:rsidRDefault="00380C77" w:rsidP="00617E6F">
            <w:pPr>
              <w:jc w:val="center"/>
            </w:pPr>
            <w:r>
              <w:t>127,88</w:t>
            </w:r>
          </w:p>
        </w:tc>
      </w:tr>
      <w:tr w:rsidR="00380C77" w14:paraId="32562F3E" w14:textId="77777777" w:rsidTr="00617E6F">
        <w:tc>
          <w:tcPr>
            <w:tcW w:w="709" w:type="dxa"/>
            <w:tcBorders>
              <w:top w:val="nil"/>
              <w:left w:val="single" w:sz="6" w:space="0" w:color="auto"/>
              <w:bottom w:val="nil"/>
              <w:right w:val="nil"/>
            </w:tcBorders>
          </w:tcPr>
          <w:p w14:paraId="39A2A9E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05DE8A0" w14:textId="77777777" w:rsidR="00380C77" w:rsidRDefault="00380C77" w:rsidP="00617E6F"/>
        </w:tc>
        <w:tc>
          <w:tcPr>
            <w:tcW w:w="5954" w:type="dxa"/>
            <w:tcBorders>
              <w:top w:val="nil"/>
              <w:left w:val="single" w:sz="6" w:space="0" w:color="auto"/>
              <w:bottom w:val="nil"/>
              <w:right w:val="nil"/>
            </w:tcBorders>
          </w:tcPr>
          <w:p w14:paraId="1DB221D0" w14:textId="77777777" w:rsidR="00380C77" w:rsidRDefault="00380C77" w:rsidP="00617E6F">
            <w:pPr>
              <w:rPr>
                <w:b/>
                <w:bCs/>
                <w:sz w:val="22"/>
                <w:szCs w:val="22"/>
              </w:rPr>
            </w:pPr>
            <w:r>
              <w:rPr>
                <w:b/>
                <w:bCs/>
                <w:sz w:val="22"/>
                <w:szCs w:val="22"/>
                <w:lang w:val="en-US"/>
              </w:rPr>
              <w:t xml:space="preserve">Capitolul </w:t>
            </w:r>
            <w:r>
              <w:rPr>
                <w:b/>
                <w:bCs/>
                <w:sz w:val="22"/>
                <w:szCs w:val="22"/>
              </w:rPr>
              <w:t>1.1.16. str. Malul Riului</w:t>
            </w:r>
          </w:p>
        </w:tc>
        <w:tc>
          <w:tcPr>
            <w:tcW w:w="1134" w:type="dxa"/>
            <w:tcBorders>
              <w:top w:val="nil"/>
              <w:left w:val="single" w:sz="6" w:space="0" w:color="auto"/>
              <w:bottom w:val="nil"/>
              <w:right w:val="nil"/>
            </w:tcBorders>
          </w:tcPr>
          <w:p w14:paraId="55C7DA50" w14:textId="77777777" w:rsidR="00380C77" w:rsidRDefault="00380C77" w:rsidP="00617E6F"/>
        </w:tc>
        <w:tc>
          <w:tcPr>
            <w:tcW w:w="1559" w:type="dxa"/>
            <w:tcBorders>
              <w:top w:val="nil"/>
              <w:left w:val="single" w:sz="6" w:space="0" w:color="auto"/>
              <w:bottom w:val="nil"/>
              <w:right w:val="single" w:sz="4" w:space="0" w:color="auto"/>
            </w:tcBorders>
          </w:tcPr>
          <w:p w14:paraId="6F0F2047" w14:textId="77777777" w:rsidR="00380C77" w:rsidRDefault="00380C77" w:rsidP="00617E6F"/>
        </w:tc>
      </w:tr>
      <w:tr w:rsidR="00380C77" w14:paraId="33B86366"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F2348" w14:textId="77777777" w:rsidR="00380C77" w:rsidRDefault="00380C77" w:rsidP="00617E6F">
            <w:r>
              <w:t>16</w:t>
            </w:r>
          </w:p>
        </w:tc>
        <w:tc>
          <w:tcPr>
            <w:tcW w:w="1134" w:type="dxa"/>
            <w:tcBorders>
              <w:top w:val="single" w:sz="4" w:space="0" w:color="auto"/>
              <w:bottom w:val="single" w:sz="4" w:space="0" w:color="auto"/>
            </w:tcBorders>
            <w:vAlign w:val="center"/>
          </w:tcPr>
          <w:p w14:paraId="6FD95F1D" w14:textId="77777777" w:rsidR="00380C77" w:rsidRDefault="00380C77" w:rsidP="00617E6F">
            <w:pPr>
              <w:rPr>
                <w:lang w:val="en-US"/>
              </w:rPr>
            </w:pPr>
            <w:r>
              <w:rPr>
                <w:lang w:val="en-US"/>
              </w:rPr>
              <w:t>RpDA05B</w:t>
            </w:r>
          </w:p>
          <w:p w14:paraId="0122D333" w14:textId="77777777" w:rsidR="00380C77" w:rsidRDefault="00380C77" w:rsidP="00617E6F"/>
        </w:tc>
        <w:tc>
          <w:tcPr>
            <w:tcW w:w="5954" w:type="dxa"/>
            <w:tcBorders>
              <w:top w:val="single" w:sz="4" w:space="0" w:color="auto"/>
              <w:bottom w:val="single" w:sz="4" w:space="0" w:color="auto"/>
            </w:tcBorders>
            <w:vAlign w:val="center"/>
          </w:tcPr>
          <w:p w14:paraId="300D0227"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E18559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698EC92" w14:textId="77777777" w:rsidR="00380C77" w:rsidRDefault="00380C77" w:rsidP="00617E6F">
            <w:pPr>
              <w:jc w:val="center"/>
            </w:pPr>
            <w:r>
              <w:t>45,38</w:t>
            </w:r>
          </w:p>
        </w:tc>
      </w:tr>
      <w:tr w:rsidR="00380C77" w14:paraId="273F4C10" w14:textId="77777777" w:rsidTr="00617E6F">
        <w:tc>
          <w:tcPr>
            <w:tcW w:w="709" w:type="dxa"/>
            <w:tcBorders>
              <w:top w:val="nil"/>
              <w:left w:val="single" w:sz="6" w:space="0" w:color="auto"/>
              <w:bottom w:val="nil"/>
              <w:right w:val="nil"/>
            </w:tcBorders>
          </w:tcPr>
          <w:p w14:paraId="43CA090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8C974F6" w14:textId="77777777" w:rsidR="00380C77" w:rsidRDefault="00380C77" w:rsidP="00617E6F"/>
        </w:tc>
        <w:tc>
          <w:tcPr>
            <w:tcW w:w="5954" w:type="dxa"/>
            <w:tcBorders>
              <w:top w:val="nil"/>
              <w:left w:val="single" w:sz="6" w:space="0" w:color="auto"/>
              <w:bottom w:val="nil"/>
              <w:right w:val="nil"/>
            </w:tcBorders>
          </w:tcPr>
          <w:p w14:paraId="2398E147" w14:textId="77777777" w:rsidR="00380C77" w:rsidRDefault="00380C77" w:rsidP="00617E6F">
            <w:pPr>
              <w:rPr>
                <w:b/>
                <w:bCs/>
                <w:sz w:val="22"/>
                <w:szCs w:val="22"/>
              </w:rPr>
            </w:pPr>
            <w:r>
              <w:rPr>
                <w:b/>
                <w:bCs/>
                <w:sz w:val="22"/>
                <w:szCs w:val="22"/>
                <w:lang w:val="en-US"/>
              </w:rPr>
              <w:t xml:space="preserve">Capitolul </w:t>
            </w:r>
            <w:r>
              <w:rPr>
                <w:b/>
                <w:bCs/>
                <w:sz w:val="22"/>
                <w:szCs w:val="22"/>
              </w:rPr>
              <w:t>1.1.17. str. Mesterul Manole</w:t>
            </w:r>
          </w:p>
        </w:tc>
        <w:tc>
          <w:tcPr>
            <w:tcW w:w="1134" w:type="dxa"/>
            <w:tcBorders>
              <w:top w:val="nil"/>
              <w:left w:val="single" w:sz="6" w:space="0" w:color="auto"/>
              <w:bottom w:val="nil"/>
              <w:right w:val="nil"/>
            </w:tcBorders>
          </w:tcPr>
          <w:p w14:paraId="3B072773" w14:textId="77777777" w:rsidR="00380C77" w:rsidRDefault="00380C77" w:rsidP="00617E6F"/>
        </w:tc>
        <w:tc>
          <w:tcPr>
            <w:tcW w:w="1559" w:type="dxa"/>
            <w:tcBorders>
              <w:top w:val="nil"/>
              <w:left w:val="single" w:sz="6" w:space="0" w:color="auto"/>
              <w:bottom w:val="nil"/>
              <w:right w:val="single" w:sz="4" w:space="0" w:color="auto"/>
            </w:tcBorders>
          </w:tcPr>
          <w:p w14:paraId="1C814BA2" w14:textId="77777777" w:rsidR="00380C77" w:rsidRDefault="00380C77" w:rsidP="00617E6F"/>
        </w:tc>
      </w:tr>
      <w:tr w:rsidR="00380C77" w14:paraId="06B84C7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5BCDB" w14:textId="77777777" w:rsidR="00380C77" w:rsidRDefault="00380C77" w:rsidP="00617E6F">
            <w:r>
              <w:t>17</w:t>
            </w:r>
          </w:p>
        </w:tc>
        <w:tc>
          <w:tcPr>
            <w:tcW w:w="1134" w:type="dxa"/>
            <w:tcBorders>
              <w:top w:val="single" w:sz="4" w:space="0" w:color="auto"/>
              <w:bottom w:val="single" w:sz="4" w:space="0" w:color="auto"/>
            </w:tcBorders>
            <w:vAlign w:val="center"/>
          </w:tcPr>
          <w:p w14:paraId="6E3AFC7E" w14:textId="77777777" w:rsidR="00380C77" w:rsidRDefault="00380C77" w:rsidP="00617E6F">
            <w:pPr>
              <w:rPr>
                <w:lang w:val="en-US"/>
              </w:rPr>
            </w:pPr>
            <w:r>
              <w:rPr>
                <w:lang w:val="en-US"/>
              </w:rPr>
              <w:t>RpDA05B</w:t>
            </w:r>
          </w:p>
          <w:p w14:paraId="67F54CEE" w14:textId="77777777" w:rsidR="00380C77" w:rsidRDefault="00380C77" w:rsidP="00617E6F"/>
        </w:tc>
        <w:tc>
          <w:tcPr>
            <w:tcW w:w="5954" w:type="dxa"/>
            <w:tcBorders>
              <w:top w:val="single" w:sz="4" w:space="0" w:color="auto"/>
              <w:bottom w:val="single" w:sz="4" w:space="0" w:color="auto"/>
            </w:tcBorders>
            <w:vAlign w:val="center"/>
          </w:tcPr>
          <w:p w14:paraId="48953AA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FF8CE2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7085BD9" w14:textId="77777777" w:rsidR="00380C77" w:rsidRDefault="00380C77" w:rsidP="00617E6F">
            <w:pPr>
              <w:jc w:val="center"/>
            </w:pPr>
            <w:r>
              <w:t>57,75</w:t>
            </w:r>
          </w:p>
        </w:tc>
      </w:tr>
      <w:tr w:rsidR="00380C77" w14:paraId="3A64F99E" w14:textId="77777777" w:rsidTr="00617E6F">
        <w:tc>
          <w:tcPr>
            <w:tcW w:w="709" w:type="dxa"/>
            <w:tcBorders>
              <w:top w:val="nil"/>
              <w:left w:val="single" w:sz="6" w:space="0" w:color="auto"/>
              <w:bottom w:val="nil"/>
              <w:right w:val="nil"/>
            </w:tcBorders>
          </w:tcPr>
          <w:p w14:paraId="675ACA7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115675C" w14:textId="77777777" w:rsidR="00380C77" w:rsidRDefault="00380C77" w:rsidP="00617E6F"/>
        </w:tc>
        <w:tc>
          <w:tcPr>
            <w:tcW w:w="5954" w:type="dxa"/>
            <w:tcBorders>
              <w:top w:val="nil"/>
              <w:left w:val="single" w:sz="6" w:space="0" w:color="auto"/>
              <w:bottom w:val="nil"/>
              <w:right w:val="nil"/>
            </w:tcBorders>
          </w:tcPr>
          <w:p w14:paraId="4D2AF622" w14:textId="77777777" w:rsidR="00380C77" w:rsidRDefault="00380C77" w:rsidP="00617E6F">
            <w:pPr>
              <w:rPr>
                <w:b/>
                <w:bCs/>
                <w:sz w:val="22"/>
                <w:szCs w:val="22"/>
              </w:rPr>
            </w:pPr>
            <w:r>
              <w:rPr>
                <w:b/>
                <w:bCs/>
                <w:sz w:val="22"/>
                <w:szCs w:val="22"/>
                <w:lang w:val="en-US"/>
              </w:rPr>
              <w:t xml:space="preserve">Capitolul </w:t>
            </w:r>
            <w:r>
              <w:rPr>
                <w:b/>
                <w:bCs/>
                <w:sz w:val="22"/>
                <w:szCs w:val="22"/>
              </w:rPr>
              <w:t>1.1.18. str. Mihai Viteazul</w:t>
            </w:r>
          </w:p>
        </w:tc>
        <w:tc>
          <w:tcPr>
            <w:tcW w:w="1134" w:type="dxa"/>
            <w:tcBorders>
              <w:top w:val="nil"/>
              <w:left w:val="single" w:sz="6" w:space="0" w:color="auto"/>
              <w:bottom w:val="nil"/>
              <w:right w:val="nil"/>
            </w:tcBorders>
          </w:tcPr>
          <w:p w14:paraId="04315BA9" w14:textId="77777777" w:rsidR="00380C77" w:rsidRDefault="00380C77" w:rsidP="00617E6F"/>
        </w:tc>
        <w:tc>
          <w:tcPr>
            <w:tcW w:w="1559" w:type="dxa"/>
            <w:tcBorders>
              <w:top w:val="nil"/>
              <w:left w:val="single" w:sz="6" w:space="0" w:color="auto"/>
              <w:bottom w:val="nil"/>
              <w:right w:val="single" w:sz="4" w:space="0" w:color="auto"/>
            </w:tcBorders>
          </w:tcPr>
          <w:p w14:paraId="749605AF" w14:textId="77777777" w:rsidR="00380C77" w:rsidRDefault="00380C77" w:rsidP="00617E6F"/>
        </w:tc>
      </w:tr>
      <w:tr w:rsidR="00380C77" w14:paraId="6634298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903BB" w14:textId="77777777" w:rsidR="00380C77" w:rsidRDefault="00380C77" w:rsidP="00617E6F">
            <w:r>
              <w:t>18</w:t>
            </w:r>
          </w:p>
        </w:tc>
        <w:tc>
          <w:tcPr>
            <w:tcW w:w="1134" w:type="dxa"/>
            <w:tcBorders>
              <w:top w:val="single" w:sz="4" w:space="0" w:color="auto"/>
              <w:bottom w:val="single" w:sz="4" w:space="0" w:color="auto"/>
            </w:tcBorders>
            <w:vAlign w:val="center"/>
          </w:tcPr>
          <w:p w14:paraId="10A0F4E7" w14:textId="77777777" w:rsidR="00380C77" w:rsidRDefault="00380C77" w:rsidP="00617E6F">
            <w:pPr>
              <w:rPr>
                <w:lang w:val="en-US"/>
              </w:rPr>
            </w:pPr>
            <w:r>
              <w:rPr>
                <w:lang w:val="en-US"/>
              </w:rPr>
              <w:t>RpDA05B</w:t>
            </w:r>
          </w:p>
          <w:p w14:paraId="09DFFED7" w14:textId="77777777" w:rsidR="00380C77" w:rsidRDefault="00380C77" w:rsidP="00617E6F"/>
        </w:tc>
        <w:tc>
          <w:tcPr>
            <w:tcW w:w="5954" w:type="dxa"/>
            <w:tcBorders>
              <w:top w:val="single" w:sz="4" w:space="0" w:color="auto"/>
              <w:bottom w:val="single" w:sz="4" w:space="0" w:color="auto"/>
            </w:tcBorders>
            <w:vAlign w:val="center"/>
          </w:tcPr>
          <w:p w14:paraId="71402511"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4DAE866"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D126833" w14:textId="77777777" w:rsidR="00380C77" w:rsidRDefault="00380C77" w:rsidP="00617E6F">
            <w:pPr>
              <w:jc w:val="center"/>
            </w:pPr>
            <w:r>
              <w:t>86,63</w:t>
            </w:r>
          </w:p>
        </w:tc>
      </w:tr>
      <w:tr w:rsidR="00380C77" w14:paraId="7CBB4C08" w14:textId="77777777" w:rsidTr="00617E6F">
        <w:tc>
          <w:tcPr>
            <w:tcW w:w="709" w:type="dxa"/>
            <w:tcBorders>
              <w:top w:val="nil"/>
              <w:left w:val="single" w:sz="6" w:space="0" w:color="auto"/>
              <w:bottom w:val="nil"/>
              <w:right w:val="nil"/>
            </w:tcBorders>
          </w:tcPr>
          <w:p w14:paraId="7A29A79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B0FF2C6" w14:textId="77777777" w:rsidR="00380C77" w:rsidRDefault="00380C77" w:rsidP="00617E6F"/>
        </w:tc>
        <w:tc>
          <w:tcPr>
            <w:tcW w:w="5954" w:type="dxa"/>
            <w:tcBorders>
              <w:top w:val="nil"/>
              <w:left w:val="single" w:sz="6" w:space="0" w:color="auto"/>
              <w:bottom w:val="nil"/>
              <w:right w:val="nil"/>
            </w:tcBorders>
          </w:tcPr>
          <w:p w14:paraId="1DE16D60" w14:textId="77777777" w:rsidR="00380C77" w:rsidRDefault="00380C77" w:rsidP="00617E6F">
            <w:pPr>
              <w:rPr>
                <w:b/>
                <w:bCs/>
                <w:sz w:val="22"/>
                <w:szCs w:val="22"/>
              </w:rPr>
            </w:pPr>
            <w:r>
              <w:rPr>
                <w:b/>
                <w:bCs/>
                <w:sz w:val="22"/>
                <w:szCs w:val="22"/>
                <w:lang w:val="en-US"/>
              </w:rPr>
              <w:t xml:space="preserve">Capitolul </w:t>
            </w:r>
            <w:r>
              <w:rPr>
                <w:b/>
                <w:bCs/>
                <w:sz w:val="22"/>
                <w:szCs w:val="22"/>
              </w:rPr>
              <w:t>1.1.19. str. Nicolae Iorga</w:t>
            </w:r>
          </w:p>
        </w:tc>
        <w:tc>
          <w:tcPr>
            <w:tcW w:w="1134" w:type="dxa"/>
            <w:tcBorders>
              <w:top w:val="nil"/>
              <w:left w:val="single" w:sz="6" w:space="0" w:color="auto"/>
              <w:bottom w:val="nil"/>
              <w:right w:val="nil"/>
            </w:tcBorders>
          </w:tcPr>
          <w:p w14:paraId="6C2DAE60" w14:textId="77777777" w:rsidR="00380C77" w:rsidRDefault="00380C77" w:rsidP="00617E6F"/>
        </w:tc>
        <w:tc>
          <w:tcPr>
            <w:tcW w:w="1559" w:type="dxa"/>
            <w:tcBorders>
              <w:top w:val="nil"/>
              <w:left w:val="single" w:sz="6" w:space="0" w:color="auto"/>
              <w:bottom w:val="nil"/>
              <w:right w:val="single" w:sz="4" w:space="0" w:color="auto"/>
            </w:tcBorders>
          </w:tcPr>
          <w:p w14:paraId="2F87830D" w14:textId="77777777" w:rsidR="00380C77" w:rsidRDefault="00380C77" w:rsidP="00617E6F"/>
        </w:tc>
      </w:tr>
      <w:tr w:rsidR="00380C77" w14:paraId="24B0988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0C598" w14:textId="77777777" w:rsidR="00380C77" w:rsidRDefault="00380C77" w:rsidP="00617E6F">
            <w:r>
              <w:t>19</w:t>
            </w:r>
          </w:p>
        </w:tc>
        <w:tc>
          <w:tcPr>
            <w:tcW w:w="1134" w:type="dxa"/>
            <w:tcBorders>
              <w:top w:val="single" w:sz="4" w:space="0" w:color="auto"/>
              <w:bottom w:val="single" w:sz="4" w:space="0" w:color="auto"/>
            </w:tcBorders>
            <w:vAlign w:val="center"/>
          </w:tcPr>
          <w:p w14:paraId="73892744" w14:textId="77777777" w:rsidR="00380C77" w:rsidRDefault="00380C77" w:rsidP="00617E6F">
            <w:pPr>
              <w:rPr>
                <w:lang w:val="en-US"/>
              </w:rPr>
            </w:pPr>
            <w:r>
              <w:rPr>
                <w:lang w:val="en-US"/>
              </w:rPr>
              <w:t>RpDA05B</w:t>
            </w:r>
          </w:p>
          <w:p w14:paraId="6FB44DBE" w14:textId="77777777" w:rsidR="00380C77" w:rsidRDefault="00380C77" w:rsidP="00617E6F"/>
        </w:tc>
        <w:tc>
          <w:tcPr>
            <w:tcW w:w="5954" w:type="dxa"/>
            <w:tcBorders>
              <w:top w:val="single" w:sz="4" w:space="0" w:color="auto"/>
              <w:bottom w:val="single" w:sz="4" w:space="0" w:color="auto"/>
            </w:tcBorders>
            <w:vAlign w:val="center"/>
          </w:tcPr>
          <w:p w14:paraId="73175D8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26C908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9F0C488" w14:textId="77777777" w:rsidR="00380C77" w:rsidRDefault="00380C77" w:rsidP="00617E6F">
            <w:pPr>
              <w:jc w:val="center"/>
            </w:pPr>
            <w:r>
              <w:t>136,13</w:t>
            </w:r>
          </w:p>
        </w:tc>
      </w:tr>
      <w:tr w:rsidR="00380C77" w:rsidRPr="007A715A" w14:paraId="03EB7A15" w14:textId="77777777" w:rsidTr="00617E6F">
        <w:tc>
          <w:tcPr>
            <w:tcW w:w="709" w:type="dxa"/>
            <w:tcBorders>
              <w:top w:val="nil"/>
              <w:left w:val="single" w:sz="6" w:space="0" w:color="auto"/>
              <w:bottom w:val="nil"/>
              <w:right w:val="nil"/>
            </w:tcBorders>
          </w:tcPr>
          <w:p w14:paraId="25D86E7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B1211D5" w14:textId="77777777" w:rsidR="00380C77" w:rsidRDefault="00380C77" w:rsidP="00617E6F"/>
        </w:tc>
        <w:tc>
          <w:tcPr>
            <w:tcW w:w="5954" w:type="dxa"/>
            <w:tcBorders>
              <w:top w:val="nil"/>
              <w:left w:val="single" w:sz="6" w:space="0" w:color="auto"/>
              <w:bottom w:val="nil"/>
              <w:right w:val="nil"/>
            </w:tcBorders>
          </w:tcPr>
          <w:p w14:paraId="7F431355"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1.1.20. str-la. Nicolae Iorga</w:t>
            </w:r>
          </w:p>
        </w:tc>
        <w:tc>
          <w:tcPr>
            <w:tcW w:w="1134" w:type="dxa"/>
            <w:tcBorders>
              <w:top w:val="nil"/>
              <w:left w:val="single" w:sz="6" w:space="0" w:color="auto"/>
              <w:bottom w:val="nil"/>
              <w:right w:val="nil"/>
            </w:tcBorders>
          </w:tcPr>
          <w:p w14:paraId="4B49A6EE"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6395C676" w14:textId="77777777" w:rsidR="00380C77" w:rsidRPr="007A715A" w:rsidRDefault="00380C77" w:rsidP="00617E6F">
            <w:pPr>
              <w:rPr>
                <w:lang w:val="en-US"/>
              </w:rPr>
            </w:pPr>
          </w:p>
        </w:tc>
      </w:tr>
      <w:tr w:rsidR="00380C77" w14:paraId="6C65D98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B7299A" w14:textId="77777777" w:rsidR="00380C77" w:rsidRDefault="00380C77" w:rsidP="00617E6F">
            <w:r>
              <w:t>20</w:t>
            </w:r>
          </w:p>
        </w:tc>
        <w:tc>
          <w:tcPr>
            <w:tcW w:w="1134" w:type="dxa"/>
            <w:tcBorders>
              <w:top w:val="single" w:sz="4" w:space="0" w:color="auto"/>
              <w:bottom w:val="single" w:sz="4" w:space="0" w:color="auto"/>
            </w:tcBorders>
            <w:vAlign w:val="center"/>
          </w:tcPr>
          <w:p w14:paraId="3CC3FF11" w14:textId="77777777" w:rsidR="00380C77" w:rsidRDefault="00380C77" w:rsidP="00617E6F">
            <w:pPr>
              <w:rPr>
                <w:lang w:val="en-US"/>
              </w:rPr>
            </w:pPr>
            <w:r>
              <w:rPr>
                <w:lang w:val="en-US"/>
              </w:rPr>
              <w:t>RpDA05B</w:t>
            </w:r>
          </w:p>
          <w:p w14:paraId="461D0E69" w14:textId="77777777" w:rsidR="00380C77" w:rsidRDefault="00380C77" w:rsidP="00617E6F"/>
        </w:tc>
        <w:tc>
          <w:tcPr>
            <w:tcW w:w="5954" w:type="dxa"/>
            <w:tcBorders>
              <w:top w:val="single" w:sz="4" w:space="0" w:color="auto"/>
              <w:bottom w:val="single" w:sz="4" w:space="0" w:color="auto"/>
            </w:tcBorders>
            <w:vAlign w:val="center"/>
          </w:tcPr>
          <w:p w14:paraId="63BEA6D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4125D25"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F8C1746" w14:textId="77777777" w:rsidR="00380C77" w:rsidRDefault="00380C77" w:rsidP="00617E6F">
            <w:pPr>
              <w:jc w:val="center"/>
            </w:pPr>
            <w:r>
              <w:t>53,63</w:t>
            </w:r>
          </w:p>
        </w:tc>
      </w:tr>
      <w:tr w:rsidR="00380C77" w14:paraId="39F2EC32" w14:textId="77777777" w:rsidTr="00617E6F">
        <w:tc>
          <w:tcPr>
            <w:tcW w:w="709" w:type="dxa"/>
            <w:tcBorders>
              <w:top w:val="nil"/>
              <w:left w:val="single" w:sz="6" w:space="0" w:color="auto"/>
              <w:bottom w:val="nil"/>
              <w:right w:val="nil"/>
            </w:tcBorders>
          </w:tcPr>
          <w:p w14:paraId="1A570F0D"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8E914B5" w14:textId="77777777" w:rsidR="00380C77" w:rsidRDefault="00380C77" w:rsidP="00617E6F"/>
        </w:tc>
        <w:tc>
          <w:tcPr>
            <w:tcW w:w="5954" w:type="dxa"/>
            <w:tcBorders>
              <w:top w:val="nil"/>
              <w:left w:val="single" w:sz="6" w:space="0" w:color="auto"/>
              <w:bottom w:val="nil"/>
              <w:right w:val="nil"/>
            </w:tcBorders>
          </w:tcPr>
          <w:p w14:paraId="40CC12F6" w14:textId="77777777" w:rsidR="00380C77" w:rsidRDefault="00380C77" w:rsidP="00617E6F">
            <w:pPr>
              <w:rPr>
                <w:b/>
                <w:bCs/>
                <w:sz w:val="22"/>
                <w:szCs w:val="22"/>
              </w:rPr>
            </w:pPr>
            <w:r>
              <w:rPr>
                <w:b/>
                <w:bCs/>
                <w:sz w:val="22"/>
                <w:szCs w:val="22"/>
                <w:lang w:val="en-US"/>
              </w:rPr>
              <w:t xml:space="preserve">Capitolul </w:t>
            </w:r>
            <w:r>
              <w:rPr>
                <w:b/>
                <w:bCs/>
                <w:sz w:val="22"/>
                <w:szCs w:val="22"/>
              </w:rPr>
              <w:t>1.1.21. str. Testemiteanu</w:t>
            </w:r>
          </w:p>
        </w:tc>
        <w:tc>
          <w:tcPr>
            <w:tcW w:w="1134" w:type="dxa"/>
            <w:tcBorders>
              <w:top w:val="nil"/>
              <w:left w:val="single" w:sz="6" w:space="0" w:color="auto"/>
              <w:bottom w:val="nil"/>
              <w:right w:val="nil"/>
            </w:tcBorders>
          </w:tcPr>
          <w:p w14:paraId="70002B79" w14:textId="77777777" w:rsidR="00380C77" w:rsidRDefault="00380C77" w:rsidP="00617E6F"/>
        </w:tc>
        <w:tc>
          <w:tcPr>
            <w:tcW w:w="1559" w:type="dxa"/>
            <w:tcBorders>
              <w:top w:val="nil"/>
              <w:left w:val="single" w:sz="6" w:space="0" w:color="auto"/>
              <w:bottom w:val="nil"/>
              <w:right w:val="single" w:sz="4" w:space="0" w:color="auto"/>
            </w:tcBorders>
          </w:tcPr>
          <w:p w14:paraId="5190C56E" w14:textId="77777777" w:rsidR="00380C77" w:rsidRDefault="00380C77" w:rsidP="00617E6F"/>
        </w:tc>
      </w:tr>
      <w:tr w:rsidR="00380C77" w14:paraId="69B9ADC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C0ED5" w14:textId="77777777" w:rsidR="00380C77" w:rsidRDefault="00380C77" w:rsidP="00617E6F">
            <w:r>
              <w:t>21</w:t>
            </w:r>
          </w:p>
        </w:tc>
        <w:tc>
          <w:tcPr>
            <w:tcW w:w="1134" w:type="dxa"/>
            <w:tcBorders>
              <w:top w:val="single" w:sz="4" w:space="0" w:color="auto"/>
              <w:bottom w:val="single" w:sz="4" w:space="0" w:color="auto"/>
            </w:tcBorders>
            <w:vAlign w:val="center"/>
          </w:tcPr>
          <w:p w14:paraId="61B1E4F5" w14:textId="77777777" w:rsidR="00380C77" w:rsidRDefault="00380C77" w:rsidP="00617E6F">
            <w:pPr>
              <w:rPr>
                <w:lang w:val="en-US"/>
              </w:rPr>
            </w:pPr>
            <w:r>
              <w:rPr>
                <w:lang w:val="en-US"/>
              </w:rPr>
              <w:t>RpDA05B</w:t>
            </w:r>
          </w:p>
          <w:p w14:paraId="00A97435" w14:textId="77777777" w:rsidR="00380C77" w:rsidRDefault="00380C77" w:rsidP="00617E6F"/>
        </w:tc>
        <w:tc>
          <w:tcPr>
            <w:tcW w:w="5954" w:type="dxa"/>
            <w:tcBorders>
              <w:top w:val="single" w:sz="4" w:space="0" w:color="auto"/>
              <w:bottom w:val="single" w:sz="4" w:space="0" w:color="auto"/>
            </w:tcBorders>
            <w:vAlign w:val="center"/>
          </w:tcPr>
          <w:p w14:paraId="7FDBC9A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DD2FE0E"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26938EE" w14:textId="77777777" w:rsidR="00380C77" w:rsidRDefault="00380C77" w:rsidP="00617E6F">
            <w:pPr>
              <w:jc w:val="center"/>
            </w:pPr>
            <w:r>
              <w:t>90,75</w:t>
            </w:r>
          </w:p>
        </w:tc>
      </w:tr>
      <w:tr w:rsidR="00380C77" w14:paraId="2EE965BD" w14:textId="77777777" w:rsidTr="00617E6F">
        <w:tc>
          <w:tcPr>
            <w:tcW w:w="709" w:type="dxa"/>
            <w:tcBorders>
              <w:top w:val="nil"/>
              <w:left w:val="single" w:sz="6" w:space="0" w:color="auto"/>
              <w:bottom w:val="nil"/>
              <w:right w:val="nil"/>
            </w:tcBorders>
          </w:tcPr>
          <w:p w14:paraId="134C37F5"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E0B803A" w14:textId="77777777" w:rsidR="00380C77" w:rsidRDefault="00380C77" w:rsidP="00617E6F"/>
        </w:tc>
        <w:tc>
          <w:tcPr>
            <w:tcW w:w="5954" w:type="dxa"/>
            <w:tcBorders>
              <w:top w:val="nil"/>
              <w:left w:val="single" w:sz="6" w:space="0" w:color="auto"/>
              <w:bottom w:val="nil"/>
              <w:right w:val="nil"/>
            </w:tcBorders>
          </w:tcPr>
          <w:p w14:paraId="4A432330" w14:textId="77777777" w:rsidR="00380C77" w:rsidRDefault="00380C77" w:rsidP="00617E6F">
            <w:pPr>
              <w:rPr>
                <w:b/>
                <w:bCs/>
                <w:sz w:val="22"/>
                <w:szCs w:val="22"/>
              </w:rPr>
            </w:pPr>
            <w:r>
              <w:rPr>
                <w:b/>
                <w:bCs/>
                <w:sz w:val="22"/>
                <w:szCs w:val="22"/>
                <w:lang w:val="en-US"/>
              </w:rPr>
              <w:t xml:space="preserve">Capitolul </w:t>
            </w:r>
            <w:r>
              <w:rPr>
                <w:b/>
                <w:bCs/>
                <w:sz w:val="22"/>
                <w:szCs w:val="22"/>
              </w:rPr>
              <w:t>1.1.22. str. Tineretului</w:t>
            </w:r>
          </w:p>
        </w:tc>
        <w:tc>
          <w:tcPr>
            <w:tcW w:w="1134" w:type="dxa"/>
            <w:tcBorders>
              <w:top w:val="nil"/>
              <w:left w:val="single" w:sz="6" w:space="0" w:color="auto"/>
              <w:bottom w:val="nil"/>
              <w:right w:val="nil"/>
            </w:tcBorders>
          </w:tcPr>
          <w:p w14:paraId="0CA9B47E" w14:textId="77777777" w:rsidR="00380C77" w:rsidRDefault="00380C77" w:rsidP="00617E6F"/>
        </w:tc>
        <w:tc>
          <w:tcPr>
            <w:tcW w:w="1559" w:type="dxa"/>
            <w:tcBorders>
              <w:top w:val="nil"/>
              <w:left w:val="single" w:sz="6" w:space="0" w:color="auto"/>
              <w:bottom w:val="nil"/>
              <w:right w:val="single" w:sz="4" w:space="0" w:color="auto"/>
            </w:tcBorders>
          </w:tcPr>
          <w:p w14:paraId="657E0742" w14:textId="77777777" w:rsidR="00380C77" w:rsidRDefault="00380C77" w:rsidP="00617E6F"/>
        </w:tc>
      </w:tr>
      <w:tr w:rsidR="00380C77" w14:paraId="3FAE61D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0D9AD" w14:textId="77777777" w:rsidR="00380C77" w:rsidRDefault="00380C77" w:rsidP="00617E6F">
            <w:r>
              <w:t>22</w:t>
            </w:r>
          </w:p>
        </w:tc>
        <w:tc>
          <w:tcPr>
            <w:tcW w:w="1134" w:type="dxa"/>
            <w:tcBorders>
              <w:top w:val="single" w:sz="4" w:space="0" w:color="auto"/>
              <w:bottom w:val="single" w:sz="4" w:space="0" w:color="auto"/>
            </w:tcBorders>
            <w:vAlign w:val="center"/>
          </w:tcPr>
          <w:p w14:paraId="14DBAFC5" w14:textId="77777777" w:rsidR="00380C77" w:rsidRDefault="00380C77" w:rsidP="00617E6F">
            <w:pPr>
              <w:rPr>
                <w:lang w:val="en-US"/>
              </w:rPr>
            </w:pPr>
            <w:r>
              <w:rPr>
                <w:lang w:val="en-US"/>
              </w:rPr>
              <w:t>RpDA05B</w:t>
            </w:r>
          </w:p>
          <w:p w14:paraId="4AF2DDF3" w14:textId="77777777" w:rsidR="00380C77" w:rsidRDefault="00380C77" w:rsidP="00617E6F"/>
        </w:tc>
        <w:tc>
          <w:tcPr>
            <w:tcW w:w="5954" w:type="dxa"/>
            <w:tcBorders>
              <w:top w:val="single" w:sz="4" w:space="0" w:color="auto"/>
              <w:bottom w:val="single" w:sz="4" w:space="0" w:color="auto"/>
            </w:tcBorders>
            <w:vAlign w:val="center"/>
          </w:tcPr>
          <w:p w14:paraId="623994C2"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60CBC61"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1A3B047" w14:textId="77777777" w:rsidR="00380C77" w:rsidRDefault="00380C77" w:rsidP="00617E6F">
            <w:pPr>
              <w:jc w:val="center"/>
            </w:pPr>
            <w:r>
              <w:t>86,63</w:t>
            </w:r>
          </w:p>
        </w:tc>
      </w:tr>
      <w:tr w:rsidR="00380C77" w14:paraId="1CA5EEDC" w14:textId="77777777" w:rsidTr="00617E6F">
        <w:tc>
          <w:tcPr>
            <w:tcW w:w="709" w:type="dxa"/>
            <w:tcBorders>
              <w:top w:val="nil"/>
              <w:left w:val="single" w:sz="6" w:space="0" w:color="auto"/>
              <w:bottom w:val="nil"/>
              <w:right w:val="nil"/>
            </w:tcBorders>
          </w:tcPr>
          <w:p w14:paraId="1FED65D4" w14:textId="77777777" w:rsidR="00380C77" w:rsidRDefault="00380C77" w:rsidP="00617E6F">
            <w:pPr>
              <w:jc w:val="center"/>
            </w:pPr>
            <w:r>
              <w:lastRenderedPageBreak/>
              <w:t xml:space="preserve">   </w:t>
            </w:r>
          </w:p>
        </w:tc>
        <w:tc>
          <w:tcPr>
            <w:tcW w:w="1134" w:type="dxa"/>
            <w:tcBorders>
              <w:top w:val="nil"/>
              <w:left w:val="single" w:sz="6" w:space="0" w:color="auto"/>
              <w:bottom w:val="nil"/>
              <w:right w:val="nil"/>
            </w:tcBorders>
          </w:tcPr>
          <w:p w14:paraId="71684A3B" w14:textId="77777777" w:rsidR="00380C77" w:rsidRDefault="00380C77" w:rsidP="00617E6F"/>
        </w:tc>
        <w:tc>
          <w:tcPr>
            <w:tcW w:w="5954" w:type="dxa"/>
            <w:tcBorders>
              <w:top w:val="nil"/>
              <w:left w:val="single" w:sz="6" w:space="0" w:color="auto"/>
              <w:bottom w:val="nil"/>
              <w:right w:val="nil"/>
            </w:tcBorders>
          </w:tcPr>
          <w:p w14:paraId="48F4BFEE" w14:textId="77777777" w:rsidR="00380C77" w:rsidRDefault="00380C77" w:rsidP="00617E6F">
            <w:pPr>
              <w:rPr>
                <w:b/>
                <w:bCs/>
                <w:sz w:val="22"/>
                <w:szCs w:val="22"/>
              </w:rPr>
            </w:pPr>
            <w:r>
              <w:rPr>
                <w:b/>
                <w:bCs/>
                <w:sz w:val="22"/>
                <w:szCs w:val="22"/>
                <w:lang w:val="en-US"/>
              </w:rPr>
              <w:t xml:space="preserve">Capitolul </w:t>
            </w:r>
            <w:r>
              <w:rPr>
                <w:b/>
                <w:bCs/>
                <w:sz w:val="22"/>
                <w:szCs w:val="22"/>
              </w:rPr>
              <w:t>1.1.23. str. Vasile Alecsandri</w:t>
            </w:r>
          </w:p>
        </w:tc>
        <w:tc>
          <w:tcPr>
            <w:tcW w:w="1134" w:type="dxa"/>
            <w:tcBorders>
              <w:top w:val="nil"/>
              <w:left w:val="single" w:sz="6" w:space="0" w:color="auto"/>
              <w:bottom w:val="nil"/>
              <w:right w:val="nil"/>
            </w:tcBorders>
          </w:tcPr>
          <w:p w14:paraId="7073E918" w14:textId="77777777" w:rsidR="00380C77" w:rsidRDefault="00380C77" w:rsidP="00617E6F"/>
        </w:tc>
        <w:tc>
          <w:tcPr>
            <w:tcW w:w="1559" w:type="dxa"/>
            <w:tcBorders>
              <w:top w:val="nil"/>
              <w:left w:val="single" w:sz="6" w:space="0" w:color="auto"/>
              <w:bottom w:val="nil"/>
              <w:right w:val="single" w:sz="4" w:space="0" w:color="auto"/>
            </w:tcBorders>
          </w:tcPr>
          <w:p w14:paraId="29C2438B" w14:textId="77777777" w:rsidR="00380C77" w:rsidRDefault="00380C77" w:rsidP="00617E6F"/>
        </w:tc>
      </w:tr>
      <w:tr w:rsidR="00380C77" w14:paraId="69DB425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92CB7" w14:textId="77777777" w:rsidR="00380C77" w:rsidRDefault="00380C77" w:rsidP="00617E6F">
            <w:r>
              <w:t>23</w:t>
            </w:r>
          </w:p>
        </w:tc>
        <w:tc>
          <w:tcPr>
            <w:tcW w:w="1134" w:type="dxa"/>
            <w:tcBorders>
              <w:top w:val="single" w:sz="4" w:space="0" w:color="auto"/>
              <w:bottom w:val="single" w:sz="4" w:space="0" w:color="auto"/>
            </w:tcBorders>
            <w:vAlign w:val="center"/>
          </w:tcPr>
          <w:p w14:paraId="54C52433" w14:textId="77777777" w:rsidR="00380C77" w:rsidRDefault="00380C77" w:rsidP="00617E6F">
            <w:pPr>
              <w:rPr>
                <w:lang w:val="en-US"/>
              </w:rPr>
            </w:pPr>
            <w:r>
              <w:rPr>
                <w:lang w:val="en-US"/>
              </w:rPr>
              <w:t>RpDA05B</w:t>
            </w:r>
          </w:p>
          <w:p w14:paraId="2A0A8974" w14:textId="77777777" w:rsidR="00380C77" w:rsidRDefault="00380C77" w:rsidP="00617E6F"/>
        </w:tc>
        <w:tc>
          <w:tcPr>
            <w:tcW w:w="5954" w:type="dxa"/>
            <w:tcBorders>
              <w:top w:val="single" w:sz="4" w:space="0" w:color="auto"/>
              <w:bottom w:val="single" w:sz="4" w:space="0" w:color="auto"/>
            </w:tcBorders>
            <w:vAlign w:val="center"/>
          </w:tcPr>
          <w:p w14:paraId="7147E13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D97A5B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DBC3F74" w14:textId="77777777" w:rsidR="00380C77" w:rsidRDefault="00380C77" w:rsidP="00617E6F">
            <w:pPr>
              <w:jc w:val="center"/>
            </w:pPr>
            <w:r>
              <w:t>156,75</w:t>
            </w:r>
          </w:p>
        </w:tc>
      </w:tr>
      <w:tr w:rsidR="00380C77" w14:paraId="5E748A91" w14:textId="77777777" w:rsidTr="00617E6F">
        <w:tc>
          <w:tcPr>
            <w:tcW w:w="709" w:type="dxa"/>
            <w:tcBorders>
              <w:top w:val="nil"/>
              <w:left w:val="single" w:sz="6" w:space="0" w:color="auto"/>
              <w:bottom w:val="nil"/>
              <w:right w:val="nil"/>
            </w:tcBorders>
          </w:tcPr>
          <w:p w14:paraId="1B8D17E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EDA4B37" w14:textId="77777777" w:rsidR="00380C77" w:rsidRDefault="00380C77" w:rsidP="00617E6F"/>
        </w:tc>
        <w:tc>
          <w:tcPr>
            <w:tcW w:w="5954" w:type="dxa"/>
            <w:tcBorders>
              <w:top w:val="nil"/>
              <w:left w:val="single" w:sz="6" w:space="0" w:color="auto"/>
              <w:bottom w:val="nil"/>
              <w:right w:val="nil"/>
            </w:tcBorders>
          </w:tcPr>
          <w:p w14:paraId="67843819" w14:textId="77777777" w:rsidR="00380C77" w:rsidRDefault="00380C77" w:rsidP="00617E6F">
            <w:pPr>
              <w:rPr>
                <w:b/>
                <w:bCs/>
                <w:sz w:val="22"/>
                <w:szCs w:val="22"/>
              </w:rPr>
            </w:pPr>
            <w:r>
              <w:rPr>
                <w:b/>
                <w:bCs/>
                <w:sz w:val="22"/>
                <w:szCs w:val="22"/>
                <w:lang w:val="en-US"/>
              </w:rPr>
              <w:t xml:space="preserve">Capitolul </w:t>
            </w:r>
            <w:r>
              <w:rPr>
                <w:b/>
                <w:bCs/>
                <w:sz w:val="22"/>
                <w:szCs w:val="22"/>
              </w:rPr>
              <w:t>1.1.24. str. Veronica Micle</w:t>
            </w:r>
          </w:p>
        </w:tc>
        <w:tc>
          <w:tcPr>
            <w:tcW w:w="1134" w:type="dxa"/>
            <w:tcBorders>
              <w:top w:val="nil"/>
              <w:left w:val="single" w:sz="6" w:space="0" w:color="auto"/>
              <w:bottom w:val="nil"/>
              <w:right w:val="nil"/>
            </w:tcBorders>
          </w:tcPr>
          <w:p w14:paraId="5668FCFC" w14:textId="77777777" w:rsidR="00380C77" w:rsidRDefault="00380C77" w:rsidP="00617E6F"/>
        </w:tc>
        <w:tc>
          <w:tcPr>
            <w:tcW w:w="1559" w:type="dxa"/>
            <w:tcBorders>
              <w:top w:val="nil"/>
              <w:left w:val="single" w:sz="6" w:space="0" w:color="auto"/>
              <w:bottom w:val="nil"/>
              <w:right w:val="single" w:sz="4" w:space="0" w:color="auto"/>
            </w:tcBorders>
          </w:tcPr>
          <w:p w14:paraId="14BE2A96" w14:textId="77777777" w:rsidR="00380C77" w:rsidRDefault="00380C77" w:rsidP="00617E6F"/>
        </w:tc>
      </w:tr>
      <w:tr w:rsidR="00380C77" w14:paraId="52C7C77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4C0DB" w14:textId="77777777" w:rsidR="00380C77" w:rsidRDefault="00380C77" w:rsidP="00617E6F">
            <w:r>
              <w:t>24</w:t>
            </w:r>
          </w:p>
        </w:tc>
        <w:tc>
          <w:tcPr>
            <w:tcW w:w="1134" w:type="dxa"/>
            <w:tcBorders>
              <w:top w:val="single" w:sz="4" w:space="0" w:color="auto"/>
              <w:bottom w:val="single" w:sz="4" w:space="0" w:color="auto"/>
            </w:tcBorders>
            <w:vAlign w:val="center"/>
          </w:tcPr>
          <w:p w14:paraId="439765C7" w14:textId="77777777" w:rsidR="00380C77" w:rsidRDefault="00380C77" w:rsidP="00617E6F">
            <w:pPr>
              <w:rPr>
                <w:lang w:val="en-US"/>
              </w:rPr>
            </w:pPr>
            <w:r>
              <w:rPr>
                <w:lang w:val="en-US"/>
              </w:rPr>
              <w:t>RpDA05B</w:t>
            </w:r>
          </w:p>
          <w:p w14:paraId="2228636E" w14:textId="77777777" w:rsidR="00380C77" w:rsidRDefault="00380C77" w:rsidP="00617E6F"/>
        </w:tc>
        <w:tc>
          <w:tcPr>
            <w:tcW w:w="5954" w:type="dxa"/>
            <w:tcBorders>
              <w:top w:val="single" w:sz="4" w:space="0" w:color="auto"/>
              <w:bottom w:val="single" w:sz="4" w:space="0" w:color="auto"/>
            </w:tcBorders>
            <w:vAlign w:val="center"/>
          </w:tcPr>
          <w:p w14:paraId="027B282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9C0856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9C9EE4C" w14:textId="77777777" w:rsidR="00380C77" w:rsidRDefault="00380C77" w:rsidP="00617E6F">
            <w:pPr>
              <w:jc w:val="center"/>
            </w:pPr>
            <w:r>
              <w:t>169,13</w:t>
            </w:r>
          </w:p>
        </w:tc>
      </w:tr>
      <w:tr w:rsidR="00380C77" w:rsidRPr="007A715A" w14:paraId="5150ED9A" w14:textId="77777777" w:rsidTr="00617E6F">
        <w:tc>
          <w:tcPr>
            <w:tcW w:w="709" w:type="dxa"/>
            <w:tcBorders>
              <w:top w:val="nil"/>
              <w:left w:val="single" w:sz="6" w:space="0" w:color="auto"/>
              <w:bottom w:val="nil"/>
              <w:right w:val="nil"/>
            </w:tcBorders>
          </w:tcPr>
          <w:p w14:paraId="553B9211"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95F89B7" w14:textId="77777777" w:rsidR="00380C77" w:rsidRDefault="00380C77" w:rsidP="00617E6F"/>
        </w:tc>
        <w:tc>
          <w:tcPr>
            <w:tcW w:w="5954" w:type="dxa"/>
            <w:tcBorders>
              <w:top w:val="nil"/>
              <w:left w:val="single" w:sz="6" w:space="0" w:color="auto"/>
              <w:bottom w:val="nil"/>
              <w:right w:val="nil"/>
            </w:tcBorders>
          </w:tcPr>
          <w:p w14:paraId="11330EC5"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1.1.25. str-la. Veronica Micle</w:t>
            </w:r>
          </w:p>
        </w:tc>
        <w:tc>
          <w:tcPr>
            <w:tcW w:w="1134" w:type="dxa"/>
            <w:tcBorders>
              <w:top w:val="nil"/>
              <w:left w:val="single" w:sz="6" w:space="0" w:color="auto"/>
              <w:bottom w:val="nil"/>
              <w:right w:val="nil"/>
            </w:tcBorders>
          </w:tcPr>
          <w:p w14:paraId="6ECA5482"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6319013A" w14:textId="77777777" w:rsidR="00380C77" w:rsidRPr="007A715A" w:rsidRDefault="00380C77" w:rsidP="00617E6F">
            <w:pPr>
              <w:rPr>
                <w:lang w:val="en-US"/>
              </w:rPr>
            </w:pPr>
          </w:p>
        </w:tc>
      </w:tr>
      <w:tr w:rsidR="00380C77" w14:paraId="0B4B70A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81D7D" w14:textId="77777777" w:rsidR="00380C77" w:rsidRDefault="00380C77" w:rsidP="00617E6F">
            <w:r>
              <w:t>25</w:t>
            </w:r>
          </w:p>
        </w:tc>
        <w:tc>
          <w:tcPr>
            <w:tcW w:w="1134" w:type="dxa"/>
            <w:tcBorders>
              <w:top w:val="single" w:sz="4" w:space="0" w:color="auto"/>
              <w:bottom w:val="single" w:sz="4" w:space="0" w:color="auto"/>
            </w:tcBorders>
            <w:vAlign w:val="center"/>
          </w:tcPr>
          <w:p w14:paraId="3A501782" w14:textId="77777777" w:rsidR="00380C77" w:rsidRDefault="00380C77" w:rsidP="00617E6F">
            <w:pPr>
              <w:rPr>
                <w:lang w:val="en-US"/>
              </w:rPr>
            </w:pPr>
            <w:r>
              <w:rPr>
                <w:lang w:val="en-US"/>
              </w:rPr>
              <w:t>RpDA05B</w:t>
            </w:r>
          </w:p>
          <w:p w14:paraId="2DA29A90" w14:textId="77777777" w:rsidR="00380C77" w:rsidRDefault="00380C77" w:rsidP="00617E6F"/>
        </w:tc>
        <w:tc>
          <w:tcPr>
            <w:tcW w:w="5954" w:type="dxa"/>
            <w:tcBorders>
              <w:top w:val="single" w:sz="4" w:space="0" w:color="auto"/>
              <w:bottom w:val="single" w:sz="4" w:space="0" w:color="auto"/>
            </w:tcBorders>
            <w:vAlign w:val="center"/>
          </w:tcPr>
          <w:p w14:paraId="521052F7"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74BA09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B5D09BE" w14:textId="77777777" w:rsidR="00380C77" w:rsidRDefault="00380C77" w:rsidP="00617E6F">
            <w:pPr>
              <w:jc w:val="center"/>
            </w:pPr>
            <w:r>
              <w:t>61,88</w:t>
            </w:r>
          </w:p>
        </w:tc>
      </w:tr>
      <w:tr w:rsidR="00380C77" w14:paraId="4004DC0C" w14:textId="77777777" w:rsidTr="00617E6F">
        <w:tc>
          <w:tcPr>
            <w:tcW w:w="709" w:type="dxa"/>
            <w:tcBorders>
              <w:top w:val="nil"/>
              <w:left w:val="single" w:sz="6" w:space="0" w:color="auto"/>
              <w:bottom w:val="nil"/>
              <w:right w:val="nil"/>
            </w:tcBorders>
          </w:tcPr>
          <w:p w14:paraId="682E6E9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8559D93" w14:textId="77777777" w:rsidR="00380C77" w:rsidRDefault="00380C77" w:rsidP="00617E6F"/>
        </w:tc>
        <w:tc>
          <w:tcPr>
            <w:tcW w:w="5954" w:type="dxa"/>
            <w:tcBorders>
              <w:top w:val="nil"/>
              <w:left w:val="single" w:sz="6" w:space="0" w:color="auto"/>
              <w:bottom w:val="nil"/>
              <w:right w:val="nil"/>
            </w:tcBorders>
          </w:tcPr>
          <w:p w14:paraId="678B00DE" w14:textId="77777777" w:rsidR="00380C77" w:rsidRDefault="00380C77" w:rsidP="00617E6F">
            <w:pPr>
              <w:rPr>
                <w:b/>
                <w:bCs/>
                <w:sz w:val="22"/>
                <w:szCs w:val="22"/>
              </w:rPr>
            </w:pPr>
            <w:r>
              <w:rPr>
                <w:b/>
                <w:bCs/>
                <w:sz w:val="22"/>
                <w:szCs w:val="22"/>
                <w:lang w:val="en-US"/>
              </w:rPr>
              <w:t xml:space="preserve">Capitolul </w:t>
            </w:r>
            <w:r>
              <w:rPr>
                <w:b/>
                <w:bCs/>
                <w:sz w:val="22"/>
                <w:szCs w:val="22"/>
              </w:rPr>
              <w:t>1.2. Sector 2</w:t>
            </w:r>
          </w:p>
        </w:tc>
        <w:tc>
          <w:tcPr>
            <w:tcW w:w="1134" w:type="dxa"/>
            <w:tcBorders>
              <w:top w:val="nil"/>
              <w:left w:val="single" w:sz="6" w:space="0" w:color="auto"/>
              <w:bottom w:val="nil"/>
              <w:right w:val="nil"/>
            </w:tcBorders>
          </w:tcPr>
          <w:p w14:paraId="5AAD3723" w14:textId="77777777" w:rsidR="00380C77" w:rsidRDefault="00380C77" w:rsidP="00617E6F"/>
        </w:tc>
        <w:tc>
          <w:tcPr>
            <w:tcW w:w="1559" w:type="dxa"/>
            <w:tcBorders>
              <w:top w:val="nil"/>
              <w:left w:val="single" w:sz="6" w:space="0" w:color="auto"/>
              <w:bottom w:val="nil"/>
              <w:right w:val="single" w:sz="4" w:space="0" w:color="auto"/>
            </w:tcBorders>
          </w:tcPr>
          <w:p w14:paraId="42292889" w14:textId="77777777" w:rsidR="00380C77" w:rsidRDefault="00380C77" w:rsidP="00617E6F"/>
        </w:tc>
      </w:tr>
      <w:tr w:rsidR="00380C77" w14:paraId="12827C45" w14:textId="77777777" w:rsidTr="00617E6F">
        <w:tc>
          <w:tcPr>
            <w:tcW w:w="709" w:type="dxa"/>
            <w:tcBorders>
              <w:top w:val="nil"/>
              <w:left w:val="single" w:sz="6" w:space="0" w:color="auto"/>
              <w:bottom w:val="nil"/>
              <w:right w:val="nil"/>
            </w:tcBorders>
          </w:tcPr>
          <w:p w14:paraId="157A8EC1" w14:textId="77777777" w:rsidR="00380C77" w:rsidRDefault="00380C77" w:rsidP="00617E6F">
            <w:pPr>
              <w:jc w:val="center"/>
            </w:pPr>
          </w:p>
        </w:tc>
        <w:tc>
          <w:tcPr>
            <w:tcW w:w="1134" w:type="dxa"/>
            <w:tcBorders>
              <w:top w:val="nil"/>
              <w:left w:val="single" w:sz="6" w:space="0" w:color="auto"/>
              <w:bottom w:val="nil"/>
              <w:right w:val="nil"/>
            </w:tcBorders>
          </w:tcPr>
          <w:p w14:paraId="19C34627" w14:textId="77777777" w:rsidR="00380C77" w:rsidRDefault="00380C77" w:rsidP="00617E6F"/>
        </w:tc>
        <w:tc>
          <w:tcPr>
            <w:tcW w:w="5954" w:type="dxa"/>
            <w:tcBorders>
              <w:top w:val="nil"/>
              <w:left w:val="single" w:sz="6" w:space="0" w:color="auto"/>
              <w:bottom w:val="nil"/>
              <w:right w:val="nil"/>
            </w:tcBorders>
          </w:tcPr>
          <w:p w14:paraId="7366F6F2" w14:textId="77777777" w:rsidR="00380C77" w:rsidRDefault="00380C77" w:rsidP="00617E6F">
            <w:pPr>
              <w:rPr>
                <w:b/>
                <w:bCs/>
                <w:sz w:val="22"/>
                <w:szCs w:val="22"/>
              </w:rPr>
            </w:pPr>
            <w:r>
              <w:rPr>
                <w:b/>
                <w:bCs/>
                <w:sz w:val="22"/>
                <w:szCs w:val="22"/>
                <w:lang w:val="en-US"/>
              </w:rPr>
              <w:t xml:space="preserve">Capitolul </w:t>
            </w:r>
            <w:r>
              <w:rPr>
                <w:b/>
                <w:bCs/>
                <w:sz w:val="22"/>
                <w:szCs w:val="22"/>
              </w:rPr>
              <w:t>1.2.1. str. Mihai Eminescu</w:t>
            </w:r>
          </w:p>
        </w:tc>
        <w:tc>
          <w:tcPr>
            <w:tcW w:w="1134" w:type="dxa"/>
            <w:tcBorders>
              <w:top w:val="nil"/>
              <w:left w:val="single" w:sz="6" w:space="0" w:color="auto"/>
              <w:bottom w:val="nil"/>
              <w:right w:val="nil"/>
            </w:tcBorders>
          </w:tcPr>
          <w:p w14:paraId="501C8545" w14:textId="77777777" w:rsidR="00380C77" w:rsidRDefault="00380C77" w:rsidP="00617E6F"/>
        </w:tc>
        <w:tc>
          <w:tcPr>
            <w:tcW w:w="1559" w:type="dxa"/>
            <w:tcBorders>
              <w:top w:val="nil"/>
              <w:left w:val="single" w:sz="6" w:space="0" w:color="auto"/>
              <w:bottom w:val="nil"/>
              <w:right w:val="single" w:sz="4" w:space="0" w:color="auto"/>
            </w:tcBorders>
          </w:tcPr>
          <w:p w14:paraId="71317C82" w14:textId="77777777" w:rsidR="00380C77" w:rsidRDefault="00380C77" w:rsidP="00617E6F"/>
        </w:tc>
      </w:tr>
      <w:tr w:rsidR="00380C77" w14:paraId="417A1632"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60C0E" w14:textId="77777777" w:rsidR="00380C77" w:rsidRDefault="00380C77" w:rsidP="00617E6F">
            <w:r>
              <w:t>26</w:t>
            </w:r>
          </w:p>
        </w:tc>
        <w:tc>
          <w:tcPr>
            <w:tcW w:w="1134" w:type="dxa"/>
            <w:tcBorders>
              <w:top w:val="single" w:sz="4" w:space="0" w:color="auto"/>
              <w:bottom w:val="single" w:sz="4" w:space="0" w:color="auto"/>
            </w:tcBorders>
            <w:vAlign w:val="center"/>
          </w:tcPr>
          <w:p w14:paraId="3E693646" w14:textId="77777777" w:rsidR="00380C77" w:rsidRDefault="00380C77" w:rsidP="00617E6F">
            <w:pPr>
              <w:rPr>
                <w:lang w:val="en-US"/>
              </w:rPr>
            </w:pPr>
            <w:r>
              <w:rPr>
                <w:lang w:val="en-US"/>
              </w:rPr>
              <w:t>RpDA05B</w:t>
            </w:r>
          </w:p>
          <w:p w14:paraId="6553F651" w14:textId="77777777" w:rsidR="00380C77" w:rsidRDefault="00380C77" w:rsidP="00617E6F"/>
        </w:tc>
        <w:tc>
          <w:tcPr>
            <w:tcW w:w="5954" w:type="dxa"/>
            <w:tcBorders>
              <w:top w:val="single" w:sz="4" w:space="0" w:color="auto"/>
              <w:bottom w:val="single" w:sz="4" w:space="0" w:color="auto"/>
            </w:tcBorders>
            <w:vAlign w:val="center"/>
          </w:tcPr>
          <w:p w14:paraId="611D67E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028DB85"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A7A50C9" w14:textId="77777777" w:rsidR="00380C77" w:rsidRDefault="00380C77" w:rsidP="00617E6F">
            <w:pPr>
              <w:jc w:val="center"/>
            </w:pPr>
            <w:r>
              <w:t>181,50</w:t>
            </w:r>
          </w:p>
        </w:tc>
      </w:tr>
      <w:tr w:rsidR="00380C77" w14:paraId="6D56EE2B" w14:textId="77777777" w:rsidTr="00617E6F">
        <w:tc>
          <w:tcPr>
            <w:tcW w:w="709" w:type="dxa"/>
            <w:tcBorders>
              <w:top w:val="nil"/>
              <w:left w:val="single" w:sz="6" w:space="0" w:color="auto"/>
              <w:bottom w:val="nil"/>
              <w:right w:val="nil"/>
            </w:tcBorders>
          </w:tcPr>
          <w:p w14:paraId="03B25AA7"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C4C6E04" w14:textId="77777777" w:rsidR="00380C77" w:rsidRDefault="00380C77" w:rsidP="00617E6F"/>
        </w:tc>
        <w:tc>
          <w:tcPr>
            <w:tcW w:w="5954" w:type="dxa"/>
            <w:tcBorders>
              <w:top w:val="nil"/>
              <w:left w:val="single" w:sz="6" w:space="0" w:color="auto"/>
              <w:bottom w:val="nil"/>
              <w:right w:val="nil"/>
            </w:tcBorders>
          </w:tcPr>
          <w:p w14:paraId="4B2575E1" w14:textId="77777777" w:rsidR="00380C77" w:rsidRDefault="00380C77" w:rsidP="00617E6F">
            <w:pPr>
              <w:rPr>
                <w:b/>
                <w:bCs/>
                <w:sz w:val="22"/>
                <w:szCs w:val="22"/>
              </w:rPr>
            </w:pPr>
            <w:r>
              <w:rPr>
                <w:b/>
                <w:bCs/>
                <w:sz w:val="22"/>
                <w:szCs w:val="22"/>
                <w:lang w:val="en-US"/>
              </w:rPr>
              <w:t xml:space="preserve">Capitolul </w:t>
            </w:r>
            <w:r>
              <w:rPr>
                <w:b/>
                <w:bCs/>
                <w:sz w:val="22"/>
                <w:szCs w:val="22"/>
              </w:rPr>
              <w:t>1.2.2. str. Miorita</w:t>
            </w:r>
          </w:p>
        </w:tc>
        <w:tc>
          <w:tcPr>
            <w:tcW w:w="1134" w:type="dxa"/>
            <w:tcBorders>
              <w:top w:val="nil"/>
              <w:left w:val="single" w:sz="6" w:space="0" w:color="auto"/>
              <w:bottom w:val="nil"/>
              <w:right w:val="nil"/>
            </w:tcBorders>
          </w:tcPr>
          <w:p w14:paraId="77281E43" w14:textId="77777777" w:rsidR="00380C77" w:rsidRDefault="00380C77" w:rsidP="00617E6F"/>
        </w:tc>
        <w:tc>
          <w:tcPr>
            <w:tcW w:w="1559" w:type="dxa"/>
            <w:tcBorders>
              <w:top w:val="nil"/>
              <w:left w:val="single" w:sz="6" w:space="0" w:color="auto"/>
              <w:bottom w:val="nil"/>
              <w:right w:val="single" w:sz="4" w:space="0" w:color="auto"/>
            </w:tcBorders>
          </w:tcPr>
          <w:p w14:paraId="591DF543" w14:textId="77777777" w:rsidR="00380C77" w:rsidRDefault="00380C77" w:rsidP="00617E6F"/>
        </w:tc>
      </w:tr>
      <w:tr w:rsidR="00380C77" w14:paraId="46362AA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BD7DD" w14:textId="77777777" w:rsidR="00380C77" w:rsidRDefault="00380C77" w:rsidP="00617E6F">
            <w:r>
              <w:t>27</w:t>
            </w:r>
          </w:p>
        </w:tc>
        <w:tc>
          <w:tcPr>
            <w:tcW w:w="1134" w:type="dxa"/>
            <w:tcBorders>
              <w:top w:val="single" w:sz="4" w:space="0" w:color="auto"/>
              <w:bottom w:val="single" w:sz="4" w:space="0" w:color="auto"/>
            </w:tcBorders>
            <w:vAlign w:val="center"/>
          </w:tcPr>
          <w:p w14:paraId="6A951705" w14:textId="77777777" w:rsidR="00380C77" w:rsidRDefault="00380C77" w:rsidP="00617E6F">
            <w:pPr>
              <w:rPr>
                <w:lang w:val="en-US"/>
              </w:rPr>
            </w:pPr>
            <w:r>
              <w:rPr>
                <w:lang w:val="en-US"/>
              </w:rPr>
              <w:t>RpDA05B</w:t>
            </w:r>
          </w:p>
          <w:p w14:paraId="74A0FD92" w14:textId="77777777" w:rsidR="00380C77" w:rsidRDefault="00380C77" w:rsidP="00617E6F"/>
        </w:tc>
        <w:tc>
          <w:tcPr>
            <w:tcW w:w="5954" w:type="dxa"/>
            <w:tcBorders>
              <w:top w:val="single" w:sz="4" w:space="0" w:color="auto"/>
              <w:bottom w:val="single" w:sz="4" w:space="0" w:color="auto"/>
            </w:tcBorders>
            <w:vAlign w:val="center"/>
          </w:tcPr>
          <w:p w14:paraId="5F2CB35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0E7E5D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B696AE1" w14:textId="77777777" w:rsidR="00380C77" w:rsidRDefault="00380C77" w:rsidP="00617E6F">
            <w:pPr>
              <w:jc w:val="center"/>
            </w:pPr>
            <w:r>
              <w:t>210,38</w:t>
            </w:r>
          </w:p>
        </w:tc>
      </w:tr>
      <w:tr w:rsidR="00380C77" w:rsidRPr="007A715A" w14:paraId="7044A42D" w14:textId="77777777" w:rsidTr="00617E6F">
        <w:tc>
          <w:tcPr>
            <w:tcW w:w="709" w:type="dxa"/>
            <w:tcBorders>
              <w:top w:val="nil"/>
              <w:left w:val="single" w:sz="6" w:space="0" w:color="auto"/>
              <w:bottom w:val="nil"/>
              <w:right w:val="nil"/>
            </w:tcBorders>
          </w:tcPr>
          <w:p w14:paraId="270F3EA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EE47646" w14:textId="77777777" w:rsidR="00380C77" w:rsidRDefault="00380C77" w:rsidP="00617E6F"/>
        </w:tc>
        <w:tc>
          <w:tcPr>
            <w:tcW w:w="5954" w:type="dxa"/>
            <w:tcBorders>
              <w:top w:val="nil"/>
              <w:left w:val="single" w:sz="6" w:space="0" w:color="auto"/>
              <w:bottom w:val="nil"/>
              <w:right w:val="nil"/>
            </w:tcBorders>
          </w:tcPr>
          <w:p w14:paraId="6D9A25D5"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1.2.3. str. Mitropolit Gavriil Banulescu Bodoni</w:t>
            </w:r>
          </w:p>
        </w:tc>
        <w:tc>
          <w:tcPr>
            <w:tcW w:w="1134" w:type="dxa"/>
            <w:tcBorders>
              <w:top w:val="nil"/>
              <w:left w:val="single" w:sz="6" w:space="0" w:color="auto"/>
              <w:bottom w:val="nil"/>
              <w:right w:val="nil"/>
            </w:tcBorders>
          </w:tcPr>
          <w:p w14:paraId="4DAA4461"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180E1B93" w14:textId="77777777" w:rsidR="00380C77" w:rsidRPr="007A715A" w:rsidRDefault="00380C77" w:rsidP="00617E6F">
            <w:pPr>
              <w:rPr>
                <w:lang w:val="en-US"/>
              </w:rPr>
            </w:pPr>
          </w:p>
        </w:tc>
      </w:tr>
      <w:tr w:rsidR="00380C77" w14:paraId="628046C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B4105" w14:textId="77777777" w:rsidR="00380C77" w:rsidRDefault="00380C77" w:rsidP="00617E6F">
            <w:r>
              <w:t>28</w:t>
            </w:r>
          </w:p>
        </w:tc>
        <w:tc>
          <w:tcPr>
            <w:tcW w:w="1134" w:type="dxa"/>
            <w:tcBorders>
              <w:top w:val="single" w:sz="4" w:space="0" w:color="auto"/>
              <w:bottom w:val="single" w:sz="4" w:space="0" w:color="auto"/>
            </w:tcBorders>
            <w:vAlign w:val="center"/>
          </w:tcPr>
          <w:p w14:paraId="0BDA1B3C" w14:textId="77777777" w:rsidR="00380C77" w:rsidRDefault="00380C77" w:rsidP="00617E6F">
            <w:pPr>
              <w:rPr>
                <w:lang w:val="en-US"/>
              </w:rPr>
            </w:pPr>
            <w:r>
              <w:rPr>
                <w:lang w:val="en-US"/>
              </w:rPr>
              <w:t>RpDA05B</w:t>
            </w:r>
          </w:p>
          <w:p w14:paraId="49538C09" w14:textId="77777777" w:rsidR="00380C77" w:rsidRDefault="00380C77" w:rsidP="00617E6F"/>
        </w:tc>
        <w:tc>
          <w:tcPr>
            <w:tcW w:w="5954" w:type="dxa"/>
            <w:tcBorders>
              <w:top w:val="single" w:sz="4" w:space="0" w:color="auto"/>
              <w:bottom w:val="single" w:sz="4" w:space="0" w:color="auto"/>
            </w:tcBorders>
            <w:vAlign w:val="center"/>
          </w:tcPr>
          <w:p w14:paraId="25301AC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180E2A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8849CCE" w14:textId="77777777" w:rsidR="00380C77" w:rsidRDefault="00380C77" w:rsidP="00617E6F">
            <w:pPr>
              <w:jc w:val="center"/>
            </w:pPr>
            <w:r>
              <w:t>136,13</w:t>
            </w:r>
          </w:p>
        </w:tc>
      </w:tr>
      <w:tr w:rsidR="00380C77" w14:paraId="774B8FEB" w14:textId="77777777" w:rsidTr="00617E6F">
        <w:tc>
          <w:tcPr>
            <w:tcW w:w="709" w:type="dxa"/>
            <w:tcBorders>
              <w:top w:val="nil"/>
              <w:left w:val="single" w:sz="6" w:space="0" w:color="auto"/>
              <w:bottom w:val="nil"/>
              <w:right w:val="nil"/>
            </w:tcBorders>
          </w:tcPr>
          <w:p w14:paraId="6E28261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54B4756" w14:textId="77777777" w:rsidR="00380C77" w:rsidRDefault="00380C77" w:rsidP="00617E6F"/>
        </w:tc>
        <w:tc>
          <w:tcPr>
            <w:tcW w:w="5954" w:type="dxa"/>
            <w:tcBorders>
              <w:top w:val="nil"/>
              <w:left w:val="single" w:sz="6" w:space="0" w:color="auto"/>
              <w:bottom w:val="nil"/>
              <w:right w:val="nil"/>
            </w:tcBorders>
          </w:tcPr>
          <w:p w14:paraId="03FC5A3B" w14:textId="77777777" w:rsidR="00380C77" w:rsidRDefault="00380C77" w:rsidP="00617E6F">
            <w:pPr>
              <w:rPr>
                <w:b/>
                <w:bCs/>
                <w:sz w:val="22"/>
                <w:szCs w:val="22"/>
              </w:rPr>
            </w:pPr>
            <w:r>
              <w:rPr>
                <w:b/>
                <w:bCs/>
                <w:sz w:val="22"/>
                <w:szCs w:val="22"/>
                <w:lang w:val="en-US"/>
              </w:rPr>
              <w:t xml:space="preserve">Capitolul </w:t>
            </w:r>
            <w:r>
              <w:rPr>
                <w:b/>
                <w:bCs/>
                <w:sz w:val="22"/>
                <w:szCs w:val="22"/>
              </w:rPr>
              <w:t>1.2.4. str. Independentei</w:t>
            </w:r>
          </w:p>
        </w:tc>
        <w:tc>
          <w:tcPr>
            <w:tcW w:w="1134" w:type="dxa"/>
            <w:tcBorders>
              <w:top w:val="nil"/>
              <w:left w:val="single" w:sz="6" w:space="0" w:color="auto"/>
              <w:bottom w:val="nil"/>
              <w:right w:val="nil"/>
            </w:tcBorders>
          </w:tcPr>
          <w:p w14:paraId="031E2E74" w14:textId="77777777" w:rsidR="00380C77" w:rsidRDefault="00380C77" w:rsidP="00617E6F"/>
        </w:tc>
        <w:tc>
          <w:tcPr>
            <w:tcW w:w="1559" w:type="dxa"/>
            <w:tcBorders>
              <w:top w:val="nil"/>
              <w:left w:val="single" w:sz="6" w:space="0" w:color="auto"/>
              <w:bottom w:val="nil"/>
              <w:right w:val="single" w:sz="4" w:space="0" w:color="auto"/>
            </w:tcBorders>
          </w:tcPr>
          <w:p w14:paraId="37E8C147" w14:textId="77777777" w:rsidR="00380C77" w:rsidRDefault="00380C77" w:rsidP="00617E6F"/>
        </w:tc>
      </w:tr>
      <w:tr w:rsidR="00380C77" w14:paraId="77C937E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D1406" w14:textId="77777777" w:rsidR="00380C77" w:rsidRDefault="00380C77" w:rsidP="00617E6F">
            <w:r>
              <w:t>29</w:t>
            </w:r>
          </w:p>
        </w:tc>
        <w:tc>
          <w:tcPr>
            <w:tcW w:w="1134" w:type="dxa"/>
            <w:tcBorders>
              <w:top w:val="single" w:sz="4" w:space="0" w:color="auto"/>
              <w:bottom w:val="single" w:sz="4" w:space="0" w:color="auto"/>
            </w:tcBorders>
            <w:vAlign w:val="center"/>
          </w:tcPr>
          <w:p w14:paraId="4455E227" w14:textId="77777777" w:rsidR="00380C77" w:rsidRDefault="00380C77" w:rsidP="00617E6F">
            <w:pPr>
              <w:rPr>
                <w:lang w:val="en-US"/>
              </w:rPr>
            </w:pPr>
            <w:r>
              <w:rPr>
                <w:lang w:val="en-US"/>
              </w:rPr>
              <w:t>RpDA05B</w:t>
            </w:r>
          </w:p>
          <w:p w14:paraId="2DD1BFF2" w14:textId="77777777" w:rsidR="00380C77" w:rsidRDefault="00380C77" w:rsidP="00617E6F"/>
        </w:tc>
        <w:tc>
          <w:tcPr>
            <w:tcW w:w="5954" w:type="dxa"/>
            <w:tcBorders>
              <w:top w:val="single" w:sz="4" w:space="0" w:color="auto"/>
              <w:bottom w:val="single" w:sz="4" w:space="0" w:color="auto"/>
            </w:tcBorders>
            <w:vAlign w:val="center"/>
          </w:tcPr>
          <w:p w14:paraId="62BD6F3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8609C0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D4F56FE" w14:textId="77777777" w:rsidR="00380C77" w:rsidRDefault="00380C77" w:rsidP="00617E6F">
            <w:pPr>
              <w:jc w:val="center"/>
            </w:pPr>
            <w:r>
              <w:t>181,50</w:t>
            </w:r>
          </w:p>
        </w:tc>
      </w:tr>
      <w:tr w:rsidR="00380C77" w14:paraId="3E280B3E" w14:textId="77777777" w:rsidTr="00617E6F">
        <w:tc>
          <w:tcPr>
            <w:tcW w:w="709" w:type="dxa"/>
            <w:tcBorders>
              <w:top w:val="nil"/>
              <w:left w:val="single" w:sz="6" w:space="0" w:color="auto"/>
              <w:bottom w:val="nil"/>
              <w:right w:val="nil"/>
            </w:tcBorders>
          </w:tcPr>
          <w:p w14:paraId="7D7336EA"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80EBBA6" w14:textId="77777777" w:rsidR="00380C77" w:rsidRDefault="00380C77" w:rsidP="00617E6F"/>
        </w:tc>
        <w:tc>
          <w:tcPr>
            <w:tcW w:w="5954" w:type="dxa"/>
            <w:tcBorders>
              <w:top w:val="nil"/>
              <w:left w:val="single" w:sz="6" w:space="0" w:color="auto"/>
              <w:bottom w:val="nil"/>
              <w:right w:val="nil"/>
            </w:tcBorders>
          </w:tcPr>
          <w:p w14:paraId="7841A6E5" w14:textId="77777777" w:rsidR="00380C77" w:rsidRDefault="00380C77" w:rsidP="00617E6F">
            <w:pPr>
              <w:rPr>
                <w:b/>
                <w:bCs/>
                <w:sz w:val="22"/>
                <w:szCs w:val="22"/>
              </w:rPr>
            </w:pPr>
            <w:r>
              <w:rPr>
                <w:b/>
                <w:bCs/>
                <w:sz w:val="22"/>
                <w:szCs w:val="22"/>
                <w:lang w:val="en-US"/>
              </w:rPr>
              <w:t xml:space="preserve">Capitolul </w:t>
            </w:r>
            <w:r>
              <w:rPr>
                <w:b/>
                <w:bCs/>
                <w:sz w:val="22"/>
                <w:szCs w:val="22"/>
              </w:rPr>
              <w:t>1.2.5. str. Ion Creanga</w:t>
            </w:r>
          </w:p>
        </w:tc>
        <w:tc>
          <w:tcPr>
            <w:tcW w:w="1134" w:type="dxa"/>
            <w:tcBorders>
              <w:top w:val="nil"/>
              <w:left w:val="single" w:sz="6" w:space="0" w:color="auto"/>
              <w:bottom w:val="nil"/>
              <w:right w:val="nil"/>
            </w:tcBorders>
          </w:tcPr>
          <w:p w14:paraId="09AC85FF" w14:textId="77777777" w:rsidR="00380C77" w:rsidRDefault="00380C77" w:rsidP="00617E6F"/>
        </w:tc>
        <w:tc>
          <w:tcPr>
            <w:tcW w:w="1559" w:type="dxa"/>
            <w:tcBorders>
              <w:top w:val="nil"/>
              <w:left w:val="single" w:sz="6" w:space="0" w:color="auto"/>
              <w:bottom w:val="nil"/>
              <w:right w:val="single" w:sz="4" w:space="0" w:color="auto"/>
            </w:tcBorders>
          </w:tcPr>
          <w:p w14:paraId="3A9D4335" w14:textId="77777777" w:rsidR="00380C77" w:rsidRDefault="00380C77" w:rsidP="00617E6F"/>
        </w:tc>
      </w:tr>
      <w:tr w:rsidR="00380C77" w14:paraId="4C135BD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40BD6" w14:textId="77777777" w:rsidR="00380C77" w:rsidRDefault="00380C77" w:rsidP="00617E6F">
            <w:r>
              <w:t>30</w:t>
            </w:r>
          </w:p>
        </w:tc>
        <w:tc>
          <w:tcPr>
            <w:tcW w:w="1134" w:type="dxa"/>
            <w:tcBorders>
              <w:top w:val="single" w:sz="4" w:space="0" w:color="auto"/>
              <w:bottom w:val="single" w:sz="4" w:space="0" w:color="auto"/>
            </w:tcBorders>
            <w:vAlign w:val="center"/>
          </w:tcPr>
          <w:p w14:paraId="4A86E111" w14:textId="77777777" w:rsidR="00380C77" w:rsidRDefault="00380C77" w:rsidP="00617E6F">
            <w:pPr>
              <w:rPr>
                <w:lang w:val="en-US"/>
              </w:rPr>
            </w:pPr>
            <w:r>
              <w:rPr>
                <w:lang w:val="en-US"/>
              </w:rPr>
              <w:t>RpDA05B</w:t>
            </w:r>
          </w:p>
          <w:p w14:paraId="3375183A" w14:textId="77777777" w:rsidR="00380C77" w:rsidRDefault="00380C77" w:rsidP="00617E6F"/>
        </w:tc>
        <w:tc>
          <w:tcPr>
            <w:tcW w:w="5954" w:type="dxa"/>
            <w:tcBorders>
              <w:top w:val="single" w:sz="4" w:space="0" w:color="auto"/>
              <w:bottom w:val="single" w:sz="4" w:space="0" w:color="auto"/>
            </w:tcBorders>
            <w:vAlign w:val="center"/>
          </w:tcPr>
          <w:p w14:paraId="2E2F34C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4076EC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C30ED7C" w14:textId="77777777" w:rsidR="00380C77" w:rsidRDefault="00380C77" w:rsidP="00617E6F">
            <w:pPr>
              <w:jc w:val="center"/>
            </w:pPr>
            <w:r>
              <w:t>119,63</w:t>
            </w:r>
          </w:p>
        </w:tc>
      </w:tr>
      <w:tr w:rsidR="00380C77" w14:paraId="41696298" w14:textId="77777777" w:rsidTr="00617E6F">
        <w:tc>
          <w:tcPr>
            <w:tcW w:w="709" w:type="dxa"/>
            <w:tcBorders>
              <w:top w:val="nil"/>
              <w:left w:val="single" w:sz="6" w:space="0" w:color="auto"/>
              <w:bottom w:val="nil"/>
              <w:right w:val="nil"/>
            </w:tcBorders>
          </w:tcPr>
          <w:p w14:paraId="1DB6AD2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41E9D66" w14:textId="77777777" w:rsidR="00380C77" w:rsidRDefault="00380C77" w:rsidP="00617E6F"/>
        </w:tc>
        <w:tc>
          <w:tcPr>
            <w:tcW w:w="5954" w:type="dxa"/>
            <w:tcBorders>
              <w:top w:val="nil"/>
              <w:left w:val="single" w:sz="6" w:space="0" w:color="auto"/>
              <w:bottom w:val="nil"/>
              <w:right w:val="nil"/>
            </w:tcBorders>
          </w:tcPr>
          <w:p w14:paraId="258903CF" w14:textId="77777777" w:rsidR="00380C77" w:rsidRDefault="00380C77" w:rsidP="00617E6F">
            <w:pPr>
              <w:rPr>
                <w:b/>
                <w:bCs/>
                <w:sz w:val="22"/>
                <w:szCs w:val="22"/>
              </w:rPr>
            </w:pPr>
            <w:r>
              <w:rPr>
                <w:b/>
                <w:bCs/>
                <w:sz w:val="22"/>
                <w:szCs w:val="22"/>
                <w:lang w:val="en-US"/>
              </w:rPr>
              <w:t xml:space="preserve">Capitolul </w:t>
            </w:r>
            <w:r>
              <w:rPr>
                <w:b/>
                <w:bCs/>
                <w:sz w:val="22"/>
                <w:szCs w:val="22"/>
              </w:rPr>
              <w:t>1.2.6. str. Decebal</w:t>
            </w:r>
          </w:p>
        </w:tc>
        <w:tc>
          <w:tcPr>
            <w:tcW w:w="1134" w:type="dxa"/>
            <w:tcBorders>
              <w:top w:val="nil"/>
              <w:left w:val="single" w:sz="6" w:space="0" w:color="auto"/>
              <w:bottom w:val="nil"/>
              <w:right w:val="nil"/>
            </w:tcBorders>
          </w:tcPr>
          <w:p w14:paraId="1463E70E" w14:textId="77777777" w:rsidR="00380C77" w:rsidRDefault="00380C77" w:rsidP="00617E6F"/>
        </w:tc>
        <w:tc>
          <w:tcPr>
            <w:tcW w:w="1559" w:type="dxa"/>
            <w:tcBorders>
              <w:top w:val="nil"/>
              <w:left w:val="single" w:sz="6" w:space="0" w:color="auto"/>
              <w:bottom w:val="nil"/>
              <w:right w:val="single" w:sz="4" w:space="0" w:color="auto"/>
            </w:tcBorders>
          </w:tcPr>
          <w:p w14:paraId="57A3C92B" w14:textId="77777777" w:rsidR="00380C77" w:rsidRDefault="00380C77" w:rsidP="00617E6F"/>
        </w:tc>
      </w:tr>
      <w:tr w:rsidR="00380C77" w14:paraId="47F9E4F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8313F" w14:textId="77777777" w:rsidR="00380C77" w:rsidRDefault="00380C77" w:rsidP="00617E6F">
            <w:r>
              <w:t>31</w:t>
            </w:r>
          </w:p>
        </w:tc>
        <w:tc>
          <w:tcPr>
            <w:tcW w:w="1134" w:type="dxa"/>
            <w:tcBorders>
              <w:top w:val="single" w:sz="4" w:space="0" w:color="auto"/>
              <w:bottom w:val="single" w:sz="4" w:space="0" w:color="auto"/>
            </w:tcBorders>
            <w:vAlign w:val="center"/>
          </w:tcPr>
          <w:p w14:paraId="0685F111" w14:textId="77777777" w:rsidR="00380C77" w:rsidRDefault="00380C77" w:rsidP="00617E6F">
            <w:pPr>
              <w:rPr>
                <w:lang w:val="en-US"/>
              </w:rPr>
            </w:pPr>
            <w:r>
              <w:rPr>
                <w:lang w:val="en-US"/>
              </w:rPr>
              <w:t>RpDA05B</w:t>
            </w:r>
          </w:p>
          <w:p w14:paraId="5B7DCEFA" w14:textId="77777777" w:rsidR="00380C77" w:rsidRDefault="00380C77" w:rsidP="00617E6F"/>
        </w:tc>
        <w:tc>
          <w:tcPr>
            <w:tcW w:w="5954" w:type="dxa"/>
            <w:tcBorders>
              <w:top w:val="single" w:sz="4" w:space="0" w:color="auto"/>
              <w:bottom w:val="single" w:sz="4" w:space="0" w:color="auto"/>
            </w:tcBorders>
            <w:vAlign w:val="center"/>
          </w:tcPr>
          <w:p w14:paraId="047A2754"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D4375E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00E8466" w14:textId="77777777" w:rsidR="00380C77" w:rsidRDefault="00380C77" w:rsidP="00617E6F">
            <w:pPr>
              <w:jc w:val="center"/>
            </w:pPr>
            <w:r>
              <w:t>94,88</w:t>
            </w:r>
          </w:p>
        </w:tc>
      </w:tr>
      <w:tr w:rsidR="00380C77" w14:paraId="492F8B0C" w14:textId="77777777" w:rsidTr="00617E6F">
        <w:tc>
          <w:tcPr>
            <w:tcW w:w="709" w:type="dxa"/>
            <w:tcBorders>
              <w:top w:val="nil"/>
              <w:left w:val="single" w:sz="6" w:space="0" w:color="auto"/>
              <w:bottom w:val="nil"/>
              <w:right w:val="nil"/>
            </w:tcBorders>
          </w:tcPr>
          <w:p w14:paraId="58D2B6F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6C32A22" w14:textId="77777777" w:rsidR="00380C77" w:rsidRDefault="00380C77" w:rsidP="00617E6F"/>
        </w:tc>
        <w:tc>
          <w:tcPr>
            <w:tcW w:w="5954" w:type="dxa"/>
            <w:tcBorders>
              <w:top w:val="nil"/>
              <w:left w:val="single" w:sz="6" w:space="0" w:color="auto"/>
              <w:bottom w:val="nil"/>
              <w:right w:val="nil"/>
            </w:tcBorders>
          </w:tcPr>
          <w:p w14:paraId="2834177F" w14:textId="77777777" w:rsidR="00380C77" w:rsidRDefault="00380C77" w:rsidP="00617E6F">
            <w:pPr>
              <w:rPr>
                <w:b/>
                <w:bCs/>
                <w:sz w:val="22"/>
                <w:szCs w:val="22"/>
              </w:rPr>
            </w:pPr>
            <w:r>
              <w:rPr>
                <w:b/>
                <w:bCs/>
                <w:sz w:val="22"/>
                <w:szCs w:val="22"/>
                <w:lang w:val="en-US"/>
              </w:rPr>
              <w:t xml:space="preserve">Capitolul </w:t>
            </w:r>
            <w:r>
              <w:rPr>
                <w:b/>
                <w:bCs/>
                <w:sz w:val="22"/>
                <w:szCs w:val="22"/>
              </w:rPr>
              <w:t>1.2.7. str. Sirba</w:t>
            </w:r>
          </w:p>
        </w:tc>
        <w:tc>
          <w:tcPr>
            <w:tcW w:w="1134" w:type="dxa"/>
            <w:tcBorders>
              <w:top w:val="nil"/>
              <w:left w:val="single" w:sz="6" w:space="0" w:color="auto"/>
              <w:bottom w:val="nil"/>
              <w:right w:val="nil"/>
            </w:tcBorders>
          </w:tcPr>
          <w:p w14:paraId="71761F00" w14:textId="77777777" w:rsidR="00380C77" w:rsidRDefault="00380C77" w:rsidP="00617E6F"/>
        </w:tc>
        <w:tc>
          <w:tcPr>
            <w:tcW w:w="1559" w:type="dxa"/>
            <w:tcBorders>
              <w:top w:val="nil"/>
              <w:left w:val="single" w:sz="6" w:space="0" w:color="auto"/>
              <w:bottom w:val="nil"/>
              <w:right w:val="single" w:sz="4" w:space="0" w:color="auto"/>
            </w:tcBorders>
          </w:tcPr>
          <w:p w14:paraId="5B904839" w14:textId="77777777" w:rsidR="00380C77" w:rsidRDefault="00380C77" w:rsidP="00617E6F"/>
        </w:tc>
      </w:tr>
      <w:tr w:rsidR="00380C77" w14:paraId="5C02263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62B1E" w14:textId="77777777" w:rsidR="00380C77" w:rsidRDefault="00380C77" w:rsidP="00617E6F">
            <w:r>
              <w:t>32</w:t>
            </w:r>
          </w:p>
        </w:tc>
        <w:tc>
          <w:tcPr>
            <w:tcW w:w="1134" w:type="dxa"/>
            <w:tcBorders>
              <w:top w:val="single" w:sz="4" w:space="0" w:color="auto"/>
              <w:bottom w:val="single" w:sz="4" w:space="0" w:color="auto"/>
            </w:tcBorders>
            <w:vAlign w:val="center"/>
          </w:tcPr>
          <w:p w14:paraId="61E0FCFB" w14:textId="77777777" w:rsidR="00380C77" w:rsidRDefault="00380C77" w:rsidP="00617E6F">
            <w:pPr>
              <w:rPr>
                <w:lang w:val="en-US"/>
              </w:rPr>
            </w:pPr>
            <w:r>
              <w:rPr>
                <w:lang w:val="en-US"/>
              </w:rPr>
              <w:t>RpDA05B</w:t>
            </w:r>
          </w:p>
          <w:p w14:paraId="0F561648" w14:textId="77777777" w:rsidR="00380C77" w:rsidRDefault="00380C77" w:rsidP="00617E6F"/>
        </w:tc>
        <w:tc>
          <w:tcPr>
            <w:tcW w:w="5954" w:type="dxa"/>
            <w:tcBorders>
              <w:top w:val="single" w:sz="4" w:space="0" w:color="auto"/>
              <w:bottom w:val="single" w:sz="4" w:space="0" w:color="auto"/>
            </w:tcBorders>
            <w:vAlign w:val="center"/>
          </w:tcPr>
          <w:p w14:paraId="74A18D9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4C2A87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AC67EFA" w14:textId="77777777" w:rsidR="00380C77" w:rsidRDefault="00380C77" w:rsidP="00617E6F">
            <w:pPr>
              <w:jc w:val="center"/>
            </w:pPr>
            <w:r>
              <w:t>57,75</w:t>
            </w:r>
          </w:p>
        </w:tc>
      </w:tr>
      <w:tr w:rsidR="00380C77" w14:paraId="03C93BA0" w14:textId="77777777" w:rsidTr="00617E6F">
        <w:tc>
          <w:tcPr>
            <w:tcW w:w="709" w:type="dxa"/>
            <w:tcBorders>
              <w:top w:val="nil"/>
              <w:left w:val="single" w:sz="6" w:space="0" w:color="auto"/>
              <w:bottom w:val="nil"/>
              <w:right w:val="nil"/>
            </w:tcBorders>
          </w:tcPr>
          <w:p w14:paraId="5982083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C8305B1" w14:textId="77777777" w:rsidR="00380C77" w:rsidRDefault="00380C77" w:rsidP="00617E6F"/>
        </w:tc>
        <w:tc>
          <w:tcPr>
            <w:tcW w:w="5954" w:type="dxa"/>
            <w:tcBorders>
              <w:top w:val="nil"/>
              <w:left w:val="single" w:sz="6" w:space="0" w:color="auto"/>
              <w:bottom w:val="nil"/>
              <w:right w:val="nil"/>
            </w:tcBorders>
          </w:tcPr>
          <w:p w14:paraId="797E48F7" w14:textId="77777777" w:rsidR="00380C77" w:rsidRDefault="00380C77" w:rsidP="00617E6F">
            <w:pPr>
              <w:rPr>
                <w:b/>
                <w:bCs/>
                <w:sz w:val="22"/>
                <w:szCs w:val="22"/>
              </w:rPr>
            </w:pPr>
            <w:r>
              <w:rPr>
                <w:b/>
                <w:bCs/>
                <w:sz w:val="22"/>
                <w:szCs w:val="22"/>
                <w:lang w:val="en-US"/>
              </w:rPr>
              <w:t xml:space="preserve">Capitolul </w:t>
            </w:r>
            <w:r>
              <w:rPr>
                <w:b/>
                <w:bCs/>
                <w:sz w:val="22"/>
                <w:szCs w:val="22"/>
              </w:rPr>
              <w:t>1.2.8. str-la. Sirba</w:t>
            </w:r>
          </w:p>
        </w:tc>
        <w:tc>
          <w:tcPr>
            <w:tcW w:w="1134" w:type="dxa"/>
            <w:tcBorders>
              <w:top w:val="nil"/>
              <w:left w:val="single" w:sz="6" w:space="0" w:color="auto"/>
              <w:bottom w:val="nil"/>
              <w:right w:val="nil"/>
            </w:tcBorders>
          </w:tcPr>
          <w:p w14:paraId="7CC21AB2" w14:textId="77777777" w:rsidR="00380C77" w:rsidRDefault="00380C77" w:rsidP="00617E6F"/>
        </w:tc>
        <w:tc>
          <w:tcPr>
            <w:tcW w:w="1559" w:type="dxa"/>
            <w:tcBorders>
              <w:top w:val="nil"/>
              <w:left w:val="single" w:sz="6" w:space="0" w:color="auto"/>
              <w:bottom w:val="nil"/>
              <w:right w:val="single" w:sz="4" w:space="0" w:color="auto"/>
            </w:tcBorders>
          </w:tcPr>
          <w:p w14:paraId="3D871F51" w14:textId="77777777" w:rsidR="00380C77" w:rsidRDefault="00380C77" w:rsidP="00617E6F"/>
        </w:tc>
      </w:tr>
      <w:tr w:rsidR="00380C77" w14:paraId="115A980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10A64" w14:textId="77777777" w:rsidR="00380C77" w:rsidRDefault="00380C77" w:rsidP="00617E6F">
            <w:r>
              <w:t>33</w:t>
            </w:r>
          </w:p>
        </w:tc>
        <w:tc>
          <w:tcPr>
            <w:tcW w:w="1134" w:type="dxa"/>
            <w:tcBorders>
              <w:top w:val="single" w:sz="4" w:space="0" w:color="auto"/>
              <w:bottom w:val="single" w:sz="4" w:space="0" w:color="auto"/>
            </w:tcBorders>
            <w:vAlign w:val="center"/>
          </w:tcPr>
          <w:p w14:paraId="74F8910A" w14:textId="77777777" w:rsidR="00380C77" w:rsidRDefault="00380C77" w:rsidP="00617E6F">
            <w:pPr>
              <w:rPr>
                <w:lang w:val="en-US"/>
              </w:rPr>
            </w:pPr>
            <w:r>
              <w:rPr>
                <w:lang w:val="en-US"/>
              </w:rPr>
              <w:t>RpDA05B</w:t>
            </w:r>
          </w:p>
          <w:p w14:paraId="7EE1305A" w14:textId="77777777" w:rsidR="00380C77" w:rsidRDefault="00380C77" w:rsidP="00617E6F"/>
        </w:tc>
        <w:tc>
          <w:tcPr>
            <w:tcW w:w="5954" w:type="dxa"/>
            <w:tcBorders>
              <w:top w:val="single" w:sz="4" w:space="0" w:color="auto"/>
              <w:bottom w:val="single" w:sz="4" w:space="0" w:color="auto"/>
            </w:tcBorders>
            <w:vAlign w:val="center"/>
          </w:tcPr>
          <w:p w14:paraId="2008F97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357EF9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F8EB8F7" w14:textId="77777777" w:rsidR="00380C77" w:rsidRDefault="00380C77" w:rsidP="00617E6F">
            <w:pPr>
              <w:jc w:val="center"/>
            </w:pPr>
            <w:r>
              <w:t>28,88</w:t>
            </w:r>
          </w:p>
        </w:tc>
      </w:tr>
      <w:tr w:rsidR="00380C77" w14:paraId="50228684" w14:textId="77777777" w:rsidTr="00617E6F">
        <w:tc>
          <w:tcPr>
            <w:tcW w:w="709" w:type="dxa"/>
            <w:tcBorders>
              <w:top w:val="nil"/>
              <w:left w:val="single" w:sz="6" w:space="0" w:color="auto"/>
              <w:bottom w:val="nil"/>
              <w:right w:val="nil"/>
            </w:tcBorders>
          </w:tcPr>
          <w:p w14:paraId="5B87E6AA"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7A8ED97" w14:textId="77777777" w:rsidR="00380C77" w:rsidRDefault="00380C77" w:rsidP="00617E6F"/>
        </w:tc>
        <w:tc>
          <w:tcPr>
            <w:tcW w:w="5954" w:type="dxa"/>
            <w:tcBorders>
              <w:top w:val="nil"/>
              <w:left w:val="single" w:sz="6" w:space="0" w:color="auto"/>
              <w:bottom w:val="nil"/>
              <w:right w:val="nil"/>
            </w:tcBorders>
          </w:tcPr>
          <w:p w14:paraId="76AF678F" w14:textId="77777777" w:rsidR="00380C77" w:rsidRDefault="00380C77" w:rsidP="00617E6F">
            <w:pPr>
              <w:rPr>
                <w:b/>
                <w:bCs/>
                <w:sz w:val="22"/>
                <w:szCs w:val="22"/>
              </w:rPr>
            </w:pPr>
            <w:r>
              <w:rPr>
                <w:b/>
                <w:bCs/>
                <w:sz w:val="22"/>
                <w:szCs w:val="22"/>
                <w:lang w:val="en-US"/>
              </w:rPr>
              <w:t xml:space="preserve">Capitolul </w:t>
            </w:r>
            <w:r>
              <w:rPr>
                <w:b/>
                <w:bCs/>
                <w:sz w:val="22"/>
                <w:szCs w:val="22"/>
              </w:rPr>
              <w:t>1.2.9. str. Calea Riului</w:t>
            </w:r>
          </w:p>
        </w:tc>
        <w:tc>
          <w:tcPr>
            <w:tcW w:w="1134" w:type="dxa"/>
            <w:tcBorders>
              <w:top w:val="nil"/>
              <w:left w:val="single" w:sz="6" w:space="0" w:color="auto"/>
              <w:bottom w:val="nil"/>
              <w:right w:val="nil"/>
            </w:tcBorders>
          </w:tcPr>
          <w:p w14:paraId="4224D182" w14:textId="77777777" w:rsidR="00380C77" w:rsidRDefault="00380C77" w:rsidP="00617E6F"/>
        </w:tc>
        <w:tc>
          <w:tcPr>
            <w:tcW w:w="1559" w:type="dxa"/>
            <w:tcBorders>
              <w:top w:val="nil"/>
              <w:left w:val="single" w:sz="6" w:space="0" w:color="auto"/>
              <w:bottom w:val="nil"/>
              <w:right w:val="single" w:sz="4" w:space="0" w:color="auto"/>
            </w:tcBorders>
          </w:tcPr>
          <w:p w14:paraId="19864C1C" w14:textId="77777777" w:rsidR="00380C77" w:rsidRDefault="00380C77" w:rsidP="00617E6F"/>
        </w:tc>
      </w:tr>
      <w:tr w:rsidR="00380C77" w14:paraId="0AC1F20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F6692" w14:textId="77777777" w:rsidR="00380C77" w:rsidRDefault="00380C77" w:rsidP="00617E6F">
            <w:r>
              <w:t>34</w:t>
            </w:r>
          </w:p>
        </w:tc>
        <w:tc>
          <w:tcPr>
            <w:tcW w:w="1134" w:type="dxa"/>
            <w:tcBorders>
              <w:top w:val="single" w:sz="4" w:space="0" w:color="auto"/>
              <w:bottom w:val="single" w:sz="4" w:space="0" w:color="auto"/>
            </w:tcBorders>
            <w:vAlign w:val="center"/>
          </w:tcPr>
          <w:p w14:paraId="335EC91B" w14:textId="77777777" w:rsidR="00380C77" w:rsidRDefault="00380C77" w:rsidP="00617E6F">
            <w:pPr>
              <w:rPr>
                <w:lang w:val="en-US"/>
              </w:rPr>
            </w:pPr>
            <w:r>
              <w:rPr>
                <w:lang w:val="en-US"/>
              </w:rPr>
              <w:t>RpDA05B</w:t>
            </w:r>
          </w:p>
          <w:p w14:paraId="5655D105" w14:textId="77777777" w:rsidR="00380C77" w:rsidRDefault="00380C77" w:rsidP="00617E6F"/>
        </w:tc>
        <w:tc>
          <w:tcPr>
            <w:tcW w:w="5954" w:type="dxa"/>
            <w:tcBorders>
              <w:top w:val="single" w:sz="4" w:space="0" w:color="auto"/>
              <w:bottom w:val="single" w:sz="4" w:space="0" w:color="auto"/>
            </w:tcBorders>
            <w:vAlign w:val="center"/>
          </w:tcPr>
          <w:p w14:paraId="3540A03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B4EE09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C0B5B7E" w14:textId="77777777" w:rsidR="00380C77" w:rsidRDefault="00380C77" w:rsidP="00617E6F">
            <w:pPr>
              <w:jc w:val="center"/>
            </w:pPr>
            <w:r>
              <w:t>45,38</w:t>
            </w:r>
          </w:p>
        </w:tc>
      </w:tr>
      <w:tr w:rsidR="00380C77" w14:paraId="39F98CBB" w14:textId="77777777" w:rsidTr="00617E6F">
        <w:tc>
          <w:tcPr>
            <w:tcW w:w="709" w:type="dxa"/>
            <w:tcBorders>
              <w:top w:val="nil"/>
              <w:left w:val="single" w:sz="6" w:space="0" w:color="auto"/>
              <w:bottom w:val="nil"/>
              <w:right w:val="nil"/>
            </w:tcBorders>
          </w:tcPr>
          <w:p w14:paraId="4D6EB6C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B65FD81" w14:textId="77777777" w:rsidR="00380C77" w:rsidRDefault="00380C77" w:rsidP="00617E6F"/>
        </w:tc>
        <w:tc>
          <w:tcPr>
            <w:tcW w:w="5954" w:type="dxa"/>
            <w:tcBorders>
              <w:top w:val="nil"/>
              <w:left w:val="single" w:sz="6" w:space="0" w:color="auto"/>
              <w:bottom w:val="nil"/>
              <w:right w:val="nil"/>
            </w:tcBorders>
          </w:tcPr>
          <w:p w14:paraId="02BB0D37" w14:textId="77777777" w:rsidR="00380C77" w:rsidRDefault="00380C77" w:rsidP="00617E6F">
            <w:pPr>
              <w:rPr>
                <w:b/>
                <w:bCs/>
                <w:sz w:val="22"/>
                <w:szCs w:val="22"/>
              </w:rPr>
            </w:pPr>
            <w:r>
              <w:rPr>
                <w:b/>
                <w:bCs/>
                <w:sz w:val="22"/>
                <w:szCs w:val="22"/>
                <w:lang w:val="en-US"/>
              </w:rPr>
              <w:t xml:space="preserve">Capitolul </w:t>
            </w:r>
            <w:r>
              <w:rPr>
                <w:b/>
                <w:bCs/>
                <w:sz w:val="22"/>
                <w:szCs w:val="22"/>
              </w:rPr>
              <w:t>1.2.10. str. Eroilor</w:t>
            </w:r>
          </w:p>
        </w:tc>
        <w:tc>
          <w:tcPr>
            <w:tcW w:w="1134" w:type="dxa"/>
            <w:tcBorders>
              <w:top w:val="nil"/>
              <w:left w:val="single" w:sz="6" w:space="0" w:color="auto"/>
              <w:bottom w:val="nil"/>
              <w:right w:val="nil"/>
            </w:tcBorders>
          </w:tcPr>
          <w:p w14:paraId="5CF6B82B" w14:textId="77777777" w:rsidR="00380C77" w:rsidRDefault="00380C77" w:rsidP="00617E6F"/>
        </w:tc>
        <w:tc>
          <w:tcPr>
            <w:tcW w:w="1559" w:type="dxa"/>
            <w:tcBorders>
              <w:top w:val="nil"/>
              <w:left w:val="single" w:sz="6" w:space="0" w:color="auto"/>
              <w:bottom w:val="nil"/>
              <w:right w:val="single" w:sz="4" w:space="0" w:color="auto"/>
            </w:tcBorders>
          </w:tcPr>
          <w:p w14:paraId="00042484" w14:textId="77777777" w:rsidR="00380C77" w:rsidRDefault="00380C77" w:rsidP="00617E6F"/>
        </w:tc>
      </w:tr>
      <w:tr w:rsidR="00380C77" w14:paraId="375DEC0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8C54A" w14:textId="77777777" w:rsidR="00380C77" w:rsidRDefault="00380C77" w:rsidP="00617E6F">
            <w:r>
              <w:t>35</w:t>
            </w:r>
          </w:p>
        </w:tc>
        <w:tc>
          <w:tcPr>
            <w:tcW w:w="1134" w:type="dxa"/>
            <w:tcBorders>
              <w:top w:val="single" w:sz="4" w:space="0" w:color="auto"/>
              <w:bottom w:val="single" w:sz="4" w:space="0" w:color="auto"/>
            </w:tcBorders>
            <w:vAlign w:val="center"/>
          </w:tcPr>
          <w:p w14:paraId="40D58A0A" w14:textId="77777777" w:rsidR="00380C77" w:rsidRDefault="00380C77" w:rsidP="00617E6F">
            <w:pPr>
              <w:rPr>
                <w:lang w:val="en-US"/>
              </w:rPr>
            </w:pPr>
            <w:r>
              <w:rPr>
                <w:lang w:val="en-US"/>
              </w:rPr>
              <w:t>RpDA05B</w:t>
            </w:r>
          </w:p>
          <w:p w14:paraId="5B1D7986" w14:textId="77777777" w:rsidR="00380C77" w:rsidRDefault="00380C77" w:rsidP="00617E6F"/>
        </w:tc>
        <w:tc>
          <w:tcPr>
            <w:tcW w:w="5954" w:type="dxa"/>
            <w:tcBorders>
              <w:top w:val="single" w:sz="4" w:space="0" w:color="auto"/>
              <w:bottom w:val="single" w:sz="4" w:space="0" w:color="auto"/>
            </w:tcBorders>
            <w:vAlign w:val="center"/>
          </w:tcPr>
          <w:p w14:paraId="14CBE5FF" w14:textId="77777777" w:rsidR="00380C77" w:rsidRPr="007A715A" w:rsidRDefault="00380C77" w:rsidP="00617E6F">
            <w:pPr>
              <w:rPr>
                <w:lang w:val="en-US"/>
              </w:rPr>
            </w:pPr>
            <w:r w:rsidRPr="007A715A">
              <w:rPr>
                <w:lang w:val="en-US"/>
              </w:rPr>
              <w:lastRenderedPageBreak/>
              <w:t>Repararea gropilor mici si izolate la impietruiri din macadam gropi cu diametrul de 1-2 mp</w:t>
            </w:r>
          </w:p>
        </w:tc>
        <w:tc>
          <w:tcPr>
            <w:tcW w:w="1134" w:type="dxa"/>
            <w:tcBorders>
              <w:top w:val="single" w:sz="4" w:space="0" w:color="auto"/>
              <w:bottom w:val="single" w:sz="4" w:space="0" w:color="auto"/>
            </w:tcBorders>
            <w:vAlign w:val="center"/>
          </w:tcPr>
          <w:p w14:paraId="6D4312B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13207B1" w14:textId="77777777" w:rsidR="00380C77" w:rsidRDefault="00380C77" w:rsidP="00617E6F">
            <w:pPr>
              <w:jc w:val="center"/>
            </w:pPr>
            <w:r>
              <w:t>127,88</w:t>
            </w:r>
          </w:p>
        </w:tc>
      </w:tr>
      <w:tr w:rsidR="00380C77" w14:paraId="01BC207D" w14:textId="77777777" w:rsidTr="00617E6F">
        <w:tc>
          <w:tcPr>
            <w:tcW w:w="709" w:type="dxa"/>
            <w:tcBorders>
              <w:top w:val="nil"/>
              <w:left w:val="single" w:sz="6" w:space="0" w:color="auto"/>
              <w:bottom w:val="nil"/>
              <w:right w:val="nil"/>
            </w:tcBorders>
          </w:tcPr>
          <w:p w14:paraId="2935143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454B6D3" w14:textId="77777777" w:rsidR="00380C77" w:rsidRDefault="00380C77" w:rsidP="00617E6F"/>
        </w:tc>
        <w:tc>
          <w:tcPr>
            <w:tcW w:w="5954" w:type="dxa"/>
            <w:tcBorders>
              <w:top w:val="nil"/>
              <w:left w:val="single" w:sz="6" w:space="0" w:color="auto"/>
              <w:bottom w:val="nil"/>
              <w:right w:val="nil"/>
            </w:tcBorders>
          </w:tcPr>
          <w:p w14:paraId="70F6B5BC" w14:textId="77777777" w:rsidR="00380C77" w:rsidRDefault="00380C77" w:rsidP="00617E6F">
            <w:pPr>
              <w:rPr>
                <w:b/>
                <w:bCs/>
                <w:sz w:val="22"/>
                <w:szCs w:val="22"/>
              </w:rPr>
            </w:pPr>
            <w:r>
              <w:rPr>
                <w:b/>
                <w:bCs/>
                <w:sz w:val="22"/>
                <w:szCs w:val="22"/>
                <w:lang w:val="en-US"/>
              </w:rPr>
              <w:t xml:space="preserve">Capitolul </w:t>
            </w:r>
            <w:r>
              <w:rPr>
                <w:b/>
                <w:bCs/>
                <w:sz w:val="22"/>
                <w:szCs w:val="22"/>
              </w:rPr>
              <w:t>1.2.11. str. Unirii</w:t>
            </w:r>
          </w:p>
        </w:tc>
        <w:tc>
          <w:tcPr>
            <w:tcW w:w="1134" w:type="dxa"/>
            <w:tcBorders>
              <w:top w:val="nil"/>
              <w:left w:val="single" w:sz="6" w:space="0" w:color="auto"/>
              <w:bottom w:val="nil"/>
              <w:right w:val="nil"/>
            </w:tcBorders>
          </w:tcPr>
          <w:p w14:paraId="43A6DB84" w14:textId="77777777" w:rsidR="00380C77" w:rsidRDefault="00380C77" w:rsidP="00617E6F"/>
        </w:tc>
        <w:tc>
          <w:tcPr>
            <w:tcW w:w="1559" w:type="dxa"/>
            <w:tcBorders>
              <w:top w:val="nil"/>
              <w:left w:val="single" w:sz="6" w:space="0" w:color="auto"/>
              <w:bottom w:val="nil"/>
              <w:right w:val="single" w:sz="4" w:space="0" w:color="auto"/>
            </w:tcBorders>
          </w:tcPr>
          <w:p w14:paraId="73403848" w14:textId="77777777" w:rsidR="00380C77" w:rsidRDefault="00380C77" w:rsidP="00617E6F"/>
        </w:tc>
      </w:tr>
      <w:tr w:rsidR="00380C77" w14:paraId="0B7D467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7187A" w14:textId="77777777" w:rsidR="00380C77" w:rsidRDefault="00380C77" w:rsidP="00617E6F">
            <w:r>
              <w:t>36</w:t>
            </w:r>
          </w:p>
        </w:tc>
        <w:tc>
          <w:tcPr>
            <w:tcW w:w="1134" w:type="dxa"/>
            <w:tcBorders>
              <w:top w:val="single" w:sz="4" w:space="0" w:color="auto"/>
              <w:bottom w:val="single" w:sz="4" w:space="0" w:color="auto"/>
            </w:tcBorders>
            <w:vAlign w:val="center"/>
          </w:tcPr>
          <w:p w14:paraId="41B2DB96" w14:textId="77777777" w:rsidR="00380C77" w:rsidRDefault="00380C77" w:rsidP="00617E6F">
            <w:pPr>
              <w:rPr>
                <w:lang w:val="en-US"/>
              </w:rPr>
            </w:pPr>
            <w:r>
              <w:rPr>
                <w:lang w:val="en-US"/>
              </w:rPr>
              <w:t>RpDA05B</w:t>
            </w:r>
          </w:p>
          <w:p w14:paraId="059EDD1E" w14:textId="77777777" w:rsidR="00380C77" w:rsidRDefault="00380C77" w:rsidP="00617E6F"/>
        </w:tc>
        <w:tc>
          <w:tcPr>
            <w:tcW w:w="5954" w:type="dxa"/>
            <w:tcBorders>
              <w:top w:val="single" w:sz="4" w:space="0" w:color="auto"/>
              <w:bottom w:val="single" w:sz="4" w:space="0" w:color="auto"/>
            </w:tcBorders>
            <w:vAlign w:val="center"/>
          </w:tcPr>
          <w:p w14:paraId="3A95704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20176B1"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D33136E" w14:textId="77777777" w:rsidR="00380C77" w:rsidRDefault="00380C77" w:rsidP="00617E6F">
            <w:pPr>
              <w:jc w:val="center"/>
            </w:pPr>
            <w:r>
              <w:t>45,38</w:t>
            </w:r>
          </w:p>
        </w:tc>
      </w:tr>
      <w:tr w:rsidR="00380C77" w14:paraId="046A5C45" w14:textId="77777777" w:rsidTr="00617E6F">
        <w:tc>
          <w:tcPr>
            <w:tcW w:w="709" w:type="dxa"/>
            <w:tcBorders>
              <w:top w:val="nil"/>
              <w:left w:val="single" w:sz="6" w:space="0" w:color="auto"/>
              <w:bottom w:val="nil"/>
              <w:right w:val="nil"/>
            </w:tcBorders>
          </w:tcPr>
          <w:p w14:paraId="6005257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07AFEBA" w14:textId="77777777" w:rsidR="00380C77" w:rsidRDefault="00380C77" w:rsidP="00617E6F"/>
        </w:tc>
        <w:tc>
          <w:tcPr>
            <w:tcW w:w="5954" w:type="dxa"/>
            <w:tcBorders>
              <w:top w:val="nil"/>
              <w:left w:val="single" w:sz="6" w:space="0" w:color="auto"/>
              <w:bottom w:val="nil"/>
              <w:right w:val="nil"/>
            </w:tcBorders>
          </w:tcPr>
          <w:p w14:paraId="498AFDC3" w14:textId="77777777" w:rsidR="00380C77" w:rsidRDefault="00380C77" w:rsidP="00617E6F">
            <w:pPr>
              <w:rPr>
                <w:b/>
                <w:bCs/>
                <w:sz w:val="22"/>
                <w:szCs w:val="22"/>
              </w:rPr>
            </w:pPr>
            <w:r>
              <w:rPr>
                <w:b/>
                <w:bCs/>
                <w:sz w:val="22"/>
                <w:szCs w:val="22"/>
                <w:lang w:val="en-US"/>
              </w:rPr>
              <w:t xml:space="preserve">Capitolul </w:t>
            </w:r>
            <w:r>
              <w:rPr>
                <w:b/>
                <w:bCs/>
                <w:sz w:val="22"/>
                <w:szCs w:val="22"/>
              </w:rPr>
              <w:t>1.2.12. str. Livezilor</w:t>
            </w:r>
          </w:p>
        </w:tc>
        <w:tc>
          <w:tcPr>
            <w:tcW w:w="1134" w:type="dxa"/>
            <w:tcBorders>
              <w:top w:val="nil"/>
              <w:left w:val="single" w:sz="6" w:space="0" w:color="auto"/>
              <w:bottom w:val="nil"/>
              <w:right w:val="nil"/>
            </w:tcBorders>
          </w:tcPr>
          <w:p w14:paraId="7435F3A9" w14:textId="77777777" w:rsidR="00380C77" w:rsidRDefault="00380C77" w:rsidP="00617E6F"/>
        </w:tc>
        <w:tc>
          <w:tcPr>
            <w:tcW w:w="1559" w:type="dxa"/>
            <w:tcBorders>
              <w:top w:val="nil"/>
              <w:left w:val="single" w:sz="6" w:space="0" w:color="auto"/>
              <w:bottom w:val="nil"/>
              <w:right w:val="single" w:sz="4" w:space="0" w:color="auto"/>
            </w:tcBorders>
          </w:tcPr>
          <w:p w14:paraId="54D181B8" w14:textId="77777777" w:rsidR="00380C77" w:rsidRDefault="00380C77" w:rsidP="00617E6F"/>
        </w:tc>
      </w:tr>
      <w:tr w:rsidR="00380C77" w14:paraId="2301E64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2702B" w14:textId="77777777" w:rsidR="00380C77" w:rsidRDefault="00380C77" w:rsidP="00617E6F">
            <w:r>
              <w:t>37</w:t>
            </w:r>
          </w:p>
        </w:tc>
        <w:tc>
          <w:tcPr>
            <w:tcW w:w="1134" w:type="dxa"/>
            <w:tcBorders>
              <w:top w:val="single" w:sz="4" w:space="0" w:color="auto"/>
              <w:bottom w:val="single" w:sz="4" w:space="0" w:color="auto"/>
            </w:tcBorders>
            <w:vAlign w:val="center"/>
          </w:tcPr>
          <w:p w14:paraId="7E762F28" w14:textId="77777777" w:rsidR="00380C77" w:rsidRDefault="00380C77" w:rsidP="00617E6F">
            <w:pPr>
              <w:rPr>
                <w:lang w:val="en-US"/>
              </w:rPr>
            </w:pPr>
            <w:r>
              <w:rPr>
                <w:lang w:val="en-US"/>
              </w:rPr>
              <w:t>RpDA05B</w:t>
            </w:r>
          </w:p>
          <w:p w14:paraId="16FC1662" w14:textId="77777777" w:rsidR="00380C77" w:rsidRDefault="00380C77" w:rsidP="00617E6F"/>
        </w:tc>
        <w:tc>
          <w:tcPr>
            <w:tcW w:w="5954" w:type="dxa"/>
            <w:tcBorders>
              <w:top w:val="single" w:sz="4" w:space="0" w:color="auto"/>
              <w:bottom w:val="single" w:sz="4" w:space="0" w:color="auto"/>
            </w:tcBorders>
            <w:vAlign w:val="center"/>
          </w:tcPr>
          <w:p w14:paraId="5FF3630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72ACA9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FAA4ABC" w14:textId="77777777" w:rsidR="00380C77" w:rsidRDefault="00380C77" w:rsidP="00617E6F">
            <w:pPr>
              <w:jc w:val="center"/>
            </w:pPr>
            <w:r>
              <w:t>90,75</w:t>
            </w:r>
          </w:p>
        </w:tc>
      </w:tr>
      <w:tr w:rsidR="00380C77" w14:paraId="1CC75FCE" w14:textId="77777777" w:rsidTr="00617E6F">
        <w:tc>
          <w:tcPr>
            <w:tcW w:w="709" w:type="dxa"/>
            <w:tcBorders>
              <w:top w:val="nil"/>
              <w:left w:val="single" w:sz="6" w:space="0" w:color="auto"/>
              <w:bottom w:val="nil"/>
              <w:right w:val="nil"/>
            </w:tcBorders>
          </w:tcPr>
          <w:p w14:paraId="1AEB7B9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6F25016" w14:textId="77777777" w:rsidR="00380C77" w:rsidRDefault="00380C77" w:rsidP="00617E6F"/>
        </w:tc>
        <w:tc>
          <w:tcPr>
            <w:tcW w:w="5954" w:type="dxa"/>
            <w:tcBorders>
              <w:top w:val="nil"/>
              <w:left w:val="single" w:sz="6" w:space="0" w:color="auto"/>
              <w:bottom w:val="nil"/>
              <w:right w:val="nil"/>
            </w:tcBorders>
          </w:tcPr>
          <w:p w14:paraId="28F74737" w14:textId="77777777" w:rsidR="00380C77" w:rsidRDefault="00380C77" w:rsidP="00617E6F">
            <w:pPr>
              <w:rPr>
                <w:b/>
                <w:bCs/>
                <w:sz w:val="22"/>
                <w:szCs w:val="22"/>
              </w:rPr>
            </w:pPr>
            <w:r>
              <w:rPr>
                <w:b/>
                <w:bCs/>
                <w:sz w:val="22"/>
                <w:szCs w:val="22"/>
                <w:lang w:val="en-US"/>
              </w:rPr>
              <w:t xml:space="preserve">Capitolul </w:t>
            </w:r>
            <w:r>
              <w:rPr>
                <w:b/>
                <w:bCs/>
                <w:sz w:val="22"/>
                <w:szCs w:val="22"/>
              </w:rPr>
              <w:t>1.2.13. str. Pacii</w:t>
            </w:r>
          </w:p>
        </w:tc>
        <w:tc>
          <w:tcPr>
            <w:tcW w:w="1134" w:type="dxa"/>
            <w:tcBorders>
              <w:top w:val="nil"/>
              <w:left w:val="single" w:sz="6" w:space="0" w:color="auto"/>
              <w:bottom w:val="nil"/>
              <w:right w:val="nil"/>
            </w:tcBorders>
          </w:tcPr>
          <w:p w14:paraId="3173E00C" w14:textId="77777777" w:rsidR="00380C77" w:rsidRDefault="00380C77" w:rsidP="00617E6F"/>
        </w:tc>
        <w:tc>
          <w:tcPr>
            <w:tcW w:w="1559" w:type="dxa"/>
            <w:tcBorders>
              <w:top w:val="nil"/>
              <w:left w:val="single" w:sz="6" w:space="0" w:color="auto"/>
              <w:bottom w:val="nil"/>
              <w:right w:val="single" w:sz="4" w:space="0" w:color="auto"/>
            </w:tcBorders>
          </w:tcPr>
          <w:p w14:paraId="456708BF" w14:textId="77777777" w:rsidR="00380C77" w:rsidRDefault="00380C77" w:rsidP="00617E6F"/>
        </w:tc>
      </w:tr>
      <w:tr w:rsidR="00380C77" w14:paraId="122237A1"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32233" w14:textId="77777777" w:rsidR="00380C77" w:rsidRDefault="00380C77" w:rsidP="00617E6F">
            <w:r>
              <w:t>38</w:t>
            </w:r>
          </w:p>
        </w:tc>
        <w:tc>
          <w:tcPr>
            <w:tcW w:w="1134" w:type="dxa"/>
            <w:tcBorders>
              <w:top w:val="single" w:sz="4" w:space="0" w:color="auto"/>
              <w:bottom w:val="single" w:sz="4" w:space="0" w:color="auto"/>
            </w:tcBorders>
            <w:vAlign w:val="center"/>
          </w:tcPr>
          <w:p w14:paraId="1E33D97E" w14:textId="77777777" w:rsidR="00380C77" w:rsidRDefault="00380C77" w:rsidP="00617E6F">
            <w:pPr>
              <w:rPr>
                <w:lang w:val="en-US"/>
              </w:rPr>
            </w:pPr>
            <w:r>
              <w:rPr>
                <w:lang w:val="en-US"/>
              </w:rPr>
              <w:t>RpDA05B</w:t>
            </w:r>
          </w:p>
          <w:p w14:paraId="462B7DE1" w14:textId="77777777" w:rsidR="00380C77" w:rsidRDefault="00380C77" w:rsidP="00617E6F"/>
        </w:tc>
        <w:tc>
          <w:tcPr>
            <w:tcW w:w="5954" w:type="dxa"/>
            <w:tcBorders>
              <w:top w:val="single" w:sz="4" w:space="0" w:color="auto"/>
              <w:bottom w:val="single" w:sz="4" w:space="0" w:color="auto"/>
            </w:tcBorders>
            <w:vAlign w:val="center"/>
          </w:tcPr>
          <w:p w14:paraId="0D89090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D2C987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2E263FA" w14:textId="77777777" w:rsidR="00380C77" w:rsidRDefault="00380C77" w:rsidP="00617E6F">
            <w:pPr>
              <w:jc w:val="center"/>
            </w:pPr>
            <w:r>
              <w:t>115,50</w:t>
            </w:r>
          </w:p>
        </w:tc>
      </w:tr>
      <w:tr w:rsidR="00380C77" w14:paraId="2B668A7B" w14:textId="77777777" w:rsidTr="00617E6F">
        <w:tc>
          <w:tcPr>
            <w:tcW w:w="709" w:type="dxa"/>
            <w:tcBorders>
              <w:top w:val="nil"/>
              <w:left w:val="single" w:sz="6" w:space="0" w:color="auto"/>
              <w:bottom w:val="nil"/>
              <w:right w:val="nil"/>
            </w:tcBorders>
          </w:tcPr>
          <w:p w14:paraId="45BCCBB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6E110F6" w14:textId="77777777" w:rsidR="00380C77" w:rsidRDefault="00380C77" w:rsidP="00617E6F"/>
        </w:tc>
        <w:tc>
          <w:tcPr>
            <w:tcW w:w="5954" w:type="dxa"/>
            <w:tcBorders>
              <w:top w:val="nil"/>
              <w:left w:val="single" w:sz="6" w:space="0" w:color="auto"/>
              <w:bottom w:val="nil"/>
              <w:right w:val="nil"/>
            </w:tcBorders>
          </w:tcPr>
          <w:p w14:paraId="33549E83" w14:textId="77777777" w:rsidR="00380C77" w:rsidRDefault="00380C77" w:rsidP="00617E6F">
            <w:pPr>
              <w:rPr>
                <w:b/>
                <w:bCs/>
                <w:sz w:val="22"/>
                <w:szCs w:val="22"/>
              </w:rPr>
            </w:pPr>
            <w:r>
              <w:rPr>
                <w:b/>
                <w:bCs/>
                <w:sz w:val="22"/>
                <w:szCs w:val="22"/>
                <w:lang w:val="en-US"/>
              </w:rPr>
              <w:t xml:space="preserve">Capitolul </w:t>
            </w:r>
            <w:r>
              <w:rPr>
                <w:b/>
                <w:bCs/>
                <w:sz w:val="22"/>
                <w:szCs w:val="22"/>
              </w:rPr>
              <w:t>1.2.14. str. Pavlov</w:t>
            </w:r>
          </w:p>
        </w:tc>
        <w:tc>
          <w:tcPr>
            <w:tcW w:w="1134" w:type="dxa"/>
            <w:tcBorders>
              <w:top w:val="nil"/>
              <w:left w:val="single" w:sz="6" w:space="0" w:color="auto"/>
              <w:bottom w:val="nil"/>
              <w:right w:val="nil"/>
            </w:tcBorders>
          </w:tcPr>
          <w:p w14:paraId="5051C5DB" w14:textId="77777777" w:rsidR="00380C77" w:rsidRDefault="00380C77" w:rsidP="00617E6F"/>
        </w:tc>
        <w:tc>
          <w:tcPr>
            <w:tcW w:w="1559" w:type="dxa"/>
            <w:tcBorders>
              <w:top w:val="nil"/>
              <w:left w:val="single" w:sz="6" w:space="0" w:color="auto"/>
              <w:bottom w:val="nil"/>
              <w:right w:val="single" w:sz="4" w:space="0" w:color="auto"/>
            </w:tcBorders>
          </w:tcPr>
          <w:p w14:paraId="6C203A39" w14:textId="77777777" w:rsidR="00380C77" w:rsidRDefault="00380C77" w:rsidP="00617E6F"/>
        </w:tc>
      </w:tr>
      <w:tr w:rsidR="00380C77" w14:paraId="334B889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B4835" w14:textId="77777777" w:rsidR="00380C77" w:rsidRDefault="00380C77" w:rsidP="00617E6F">
            <w:r>
              <w:t>39</w:t>
            </w:r>
          </w:p>
        </w:tc>
        <w:tc>
          <w:tcPr>
            <w:tcW w:w="1134" w:type="dxa"/>
            <w:tcBorders>
              <w:top w:val="single" w:sz="4" w:space="0" w:color="auto"/>
              <w:bottom w:val="single" w:sz="4" w:space="0" w:color="auto"/>
            </w:tcBorders>
            <w:vAlign w:val="center"/>
          </w:tcPr>
          <w:p w14:paraId="526DE395" w14:textId="77777777" w:rsidR="00380C77" w:rsidRDefault="00380C77" w:rsidP="00617E6F">
            <w:pPr>
              <w:rPr>
                <w:lang w:val="en-US"/>
              </w:rPr>
            </w:pPr>
            <w:r>
              <w:rPr>
                <w:lang w:val="en-US"/>
              </w:rPr>
              <w:t>RpDA05B</w:t>
            </w:r>
          </w:p>
          <w:p w14:paraId="5CC0AC29" w14:textId="77777777" w:rsidR="00380C77" w:rsidRDefault="00380C77" w:rsidP="00617E6F"/>
        </w:tc>
        <w:tc>
          <w:tcPr>
            <w:tcW w:w="5954" w:type="dxa"/>
            <w:tcBorders>
              <w:top w:val="single" w:sz="4" w:space="0" w:color="auto"/>
              <w:bottom w:val="single" w:sz="4" w:space="0" w:color="auto"/>
            </w:tcBorders>
            <w:vAlign w:val="center"/>
          </w:tcPr>
          <w:p w14:paraId="6699835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A50E11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BD847E8" w14:textId="77777777" w:rsidR="00380C77" w:rsidRDefault="00380C77" w:rsidP="00617E6F">
            <w:pPr>
              <w:jc w:val="center"/>
            </w:pPr>
            <w:r>
              <w:t>61,88</w:t>
            </w:r>
          </w:p>
        </w:tc>
      </w:tr>
      <w:tr w:rsidR="00380C77" w14:paraId="01BEA076" w14:textId="77777777" w:rsidTr="00617E6F">
        <w:tc>
          <w:tcPr>
            <w:tcW w:w="709" w:type="dxa"/>
            <w:tcBorders>
              <w:top w:val="nil"/>
              <w:left w:val="single" w:sz="6" w:space="0" w:color="auto"/>
              <w:bottom w:val="nil"/>
              <w:right w:val="nil"/>
            </w:tcBorders>
          </w:tcPr>
          <w:p w14:paraId="73C3E5B0"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D4F932A" w14:textId="77777777" w:rsidR="00380C77" w:rsidRDefault="00380C77" w:rsidP="00617E6F"/>
        </w:tc>
        <w:tc>
          <w:tcPr>
            <w:tcW w:w="5954" w:type="dxa"/>
            <w:tcBorders>
              <w:top w:val="nil"/>
              <w:left w:val="single" w:sz="6" w:space="0" w:color="auto"/>
              <w:bottom w:val="nil"/>
              <w:right w:val="nil"/>
            </w:tcBorders>
          </w:tcPr>
          <w:p w14:paraId="30CD8069" w14:textId="77777777" w:rsidR="00380C77" w:rsidRDefault="00380C77" w:rsidP="00617E6F">
            <w:pPr>
              <w:rPr>
                <w:b/>
                <w:bCs/>
                <w:sz w:val="22"/>
                <w:szCs w:val="22"/>
              </w:rPr>
            </w:pPr>
            <w:r>
              <w:rPr>
                <w:b/>
                <w:bCs/>
                <w:sz w:val="22"/>
                <w:szCs w:val="22"/>
                <w:lang w:val="en-US"/>
              </w:rPr>
              <w:t xml:space="preserve">Capitolul </w:t>
            </w:r>
            <w:r>
              <w:rPr>
                <w:b/>
                <w:bCs/>
                <w:sz w:val="22"/>
                <w:szCs w:val="22"/>
              </w:rPr>
              <w:t>1.2.15. str. Valea Izvoarelor</w:t>
            </w:r>
          </w:p>
        </w:tc>
        <w:tc>
          <w:tcPr>
            <w:tcW w:w="1134" w:type="dxa"/>
            <w:tcBorders>
              <w:top w:val="nil"/>
              <w:left w:val="single" w:sz="6" w:space="0" w:color="auto"/>
              <w:bottom w:val="nil"/>
              <w:right w:val="nil"/>
            </w:tcBorders>
          </w:tcPr>
          <w:p w14:paraId="56C400ED" w14:textId="77777777" w:rsidR="00380C77" w:rsidRDefault="00380C77" w:rsidP="00617E6F"/>
        </w:tc>
        <w:tc>
          <w:tcPr>
            <w:tcW w:w="1559" w:type="dxa"/>
            <w:tcBorders>
              <w:top w:val="nil"/>
              <w:left w:val="single" w:sz="6" w:space="0" w:color="auto"/>
              <w:bottom w:val="nil"/>
              <w:right w:val="single" w:sz="4" w:space="0" w:color="auto"/>
            </w:tcBorders>
          </w:tcPr>
          <w:p w14:paraId="38647A8F" w14:textId="77777777" w:rsidR="00380C77" w:rsidRDefault="00380C77" w:rsidP="00617E6F"/>
        </w:tc>
      </w:tr>
      <w:tr w:rsidR="00380C77" w14:paraId="4EE56CD2"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E808C" w14:textId="77777777" w:rsidR="00380C77" w:rsidRDefault="00380C77" w:rsidP="00617E6F">
            <w:r>
              <w:t>40</w:t>
            </w:r>
          </w:p>
        </w:tc>
        <w:tc>
          <w:tcPr>
            <w:tcW w:w="1134" w:type="dxa"/>
            <w:tcBorders>
              <w:top w:val="single" w:sz="4" w:space="0" w:color="auto"/>
              <w:bottom w:val="single" w:sz="4" w:space="0" w:color="auto"/>
            </w:tcBorders>
            <w:vAlign w:val="center"/>
          </w:tcPr>
          <w:p w14:paraId="72363EBE" w14:textId="77777777" w:rsidR="00380C77" w:rsidRDefault="00380C77" w:rsidP="00617E6F">
            <w:pPr>
              <w:rPr>
                <w:lang w:val="en-US"/>
              </w:rPr>
            </w:pPr>
            <w:r>
              <w:rPr>
                <w:lang w:val="en-US"/>
              </w:rPr>
              <w:t>RpDA05B</w:t>
            </w:r>
          </w:p>
          <w:p w14:paraId="26120596" w14:textId="77777777" w:rsidR="00380C77" w:rsidRDefault="00380C77" w:rsidP="00617E6F"/>
        </w:tc>
        <w:tc>
          <w:tcPr>
            <w:tcW w:w="5954" w:type="dxa"/>
            <w:tcBorders>
              <w:top w:val="single" w:sz="4" w:space="0" w:color="auto"/>
              <w:bottom w:val="single" w:sz="4" w:space="0" w:color="auto"/>
            </w:tcBorders>
            <w:vAlign w:val="center"/>
          </w:tcPr>
          <w:p w14:paraId="1C6D1EE4"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146CAA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3DA0B04" w14:textId="77777777" w:rsidR="00380C77" w:rsidRDefault="00380C77" w:rsidP="00617E6F">
            <w:pPr>
              <w:jc w:val="center"/>
            </w:pPr>
            <w:r>
              <w:t>53,63</w:t>
            </w:r>
          </w:p>
        </w:tc>
      </w:tr>
      <w:tr w:rsidR="00380C77" w14:paraId="476AC056" w14:textId="77777777" w:rsidTr="00617E6F">
        <w:tc>
          <w:tcPr>
            <w:tcW w:w="709" w:type="dxa"/>
            <w:tcBorders>
              <w:top w:val="nil"/>
              <w:left w:val="single" w:sz="6" w:space="0" w:color="auto"/>
              <w:bottom w:val="nil"/>
              <w:right w:val="nil"/>
            </w:tcBorders>
          </w:tcPr>
          <w:p w14:paraId="528CA25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83D76BD" w14:textId="77777777" w:rsidR="00380C77" w:rsidRDefault="00380C77" w:rsidP="00617E6F"/>
        </w:tc>
        <w:tc>
          <w:tcPr>
            <w:tcW w:w="5954" w:type="dxa"/>
            <w:tcBorders>
              <w:top w:val="nil"/>
              <w:left w:val="single" w:sz="6" w:space="0" w:color="auto"/>
              <w:bottom w:val="nil"/>
              <w:right w:val="nil"/>
            </w:tcBorders>
          </w:tcPr>
          <w:p w14:paraId="69013043" w14:textId="77777777" w:rsidR="00380C77" w:rsidRDefault="00380C77" w:rsidP="00617E6F">
            <w:pPr>
              <w:rPr>
                <w:b/>
                <w:bCs/>
                <w:sz w:val="22"/>
                <w:szCs w:val="22"/>
              </w:rPr>
            </w:pPr>
            <w:r>
              <w:rPr>
                <w:b/>
                <w:bCs/>
                <w:sz w:val="22"/>
                <w:szCs w:val="22"/>
                <w:lang w:val="en-US"/>
              </w:rPr>
              <w:t xml:space="preserve">Capitolul </w:t>
            </w:r>
            <w:r>
              <w:rPr>
                <w:b/>
                <w:bCs/>
                <w:sz w:val="22"/>
                <w:szCs w:val="22"/>
              </w:rPr>
              <w:t>1.2.16. str. 28 iunie</w:t>
            </w:r>
          </w:p>
        </w:tc>
        <w:tc>
          <w:tcPr>
            <w:tcW w:w="1134" w:type="dxa"/>
            <w:tcBorders>
              <w:top w:val="nil"/>
              <w:left w:val="single" w:sz="6" w:space="0" w:color="auto"/>
              <w:bottom w:val="nil"/>
              <w:right w:val="nil"/>
            </w:tcBorders>
          </w:tcPr>
          <w:p w14:paraId="6DA56110" w14:textId="77777777" w:rsidR="00380C77" w:rsidRDefault="00380C77" w:rsidP="00617E6F"/>
        </w:tc>
        <w:tc>
          <w:tcPr>
            <w:tcW w:w="1559" w:type="dxa"/>
            <w:tcBorders>
              <w:top w:val="nil"/>
              <w:left w:val="single" w:sz="6" w:space="0" w:color="auto"/>
              <w:bottom w:val="nil"/>
              <w:right w:val="single" w:sz="4" w:space="0" w:color="auto"/>
            </w:tcBorders>
          </w:tcPr>
          <w:p w14:paraId="7C89A423" w14:textId="77777777" w:rsidR="00380C77" w:rsidRDefault="00380C77" w:rsidP="00617E6F"/>
        </w:tc>
      </w:tr>
      <w:tr w:rsidR="00380C77" w14:paraId="092F3AE9"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17330" w14:textId="77777777" w:rsidR="00380C77" w:rsidRDefault="00380C77" w:rsidP="00617E6F">
            <w:r>
              <w:t>41</w:t>
            </w:r>
          </w:p>
        </w:tc>
        <w:tc>
          <w:tcPr>
            <w:tcW w:w="1134" w:type="dxa"/>
            <w:tcBorders>
              <w:top w:val="single" w:sz="4" w:space="0" w:color="auto"/>
              <w:bottom w:val="single" w:sz="4" w:space="0" w:color="auto"/>
            </w:tcBorders>
            <w:vAlign w:val="center"/>
          </w:tcPr>
          <w:p w14:paraId="668CF15F" w14:textId="77777777" w:rsidR="00380C77" w:rsidRDefault="00380C77" w:rsidP="00617E6F">
            <w:pPr>
              <w:rPr>
                <w:lang w:val="en-US"/>
              </w:rPr>
            </w:pPr>
            <w:r>
              <w:rPr>
                <w:lang w:val="en-US"/>
              </w:rPr>
              <w:t>RpDA05B</w:t>
            </w:r>
          </w:p>
          <w:p w14:paraId="4814A9CB" w14:textId="77777777" w:rsidR="00380C77" w:rsidRDefault="00380C77" w:rsidP="00617E6F"/>
        </w:tc>
        <w:tc>
          <w:tcPr>
            <w:tcW w:w="5954" w:type="dxa"/>
            <w:tcBorders>
              <w:top w:val="single" w:sz="4" w:space="0" w:color="auto"/>
              <w:bottom w:val="single" w:sz="4" w:space="0" w:color="auto"/>
            </w:tcBorders>
            <w:vAlign w:val="center"/>
          </w:tcPr>
          <w:p w14:paraId="5BC2BA3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86FD32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503ADCB" w14:textId="77777777" w:rsidR="00380C77" w:rsidRDefault="00380C77" w:rsidP="00617E6F">
            <w:pPr>
              <w:jc w:val="center"/>
            </w:pPr>
            <w:r>
              <w:t>127,88</w:t>
            </w:r>
          </w:p>
        </w:tc>
      </w:tr>
      <w:tr w:rsidR="00380C77" w14:paraId="062AAF3A" w14:textId="77777777" w:rsidTr="00617E6F">
        <w:tc>
          <w:tcPr>
            <w:tcW w:w="709" w:type="dxa"/>
            <w:tcBorders>
              <w:top w:val="nil"/>
              <w:left w:val="single" w:sz="6" w:space="0" w:color="auto"/>
              <w:bottom w:val="nil"/>
              <w:right w:val="nil"/>
            </w:tcBorders>
          </w:tcPr>
          <w:p w14:paraId="73F3C147"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94AA951" w14:textId="77777777" w:rsidR="00380C77" w:rsidRDefault="00380C77" w:rsidP="00617E6F"/>
        </w:tc>
        <w:tc>
          <w:tcPr>
            <w:tcW w:w="5954" w:type="dxa"/>
            <w:tcBorders>
              <w:top w:val="nil"/>
              <w:left w:val="single" w:sz="6" w:space="0" w:color="auto"/>
              <w:bottom w:val="nil"/>
              <w:right w:val="nil"/>
            </w:tcBorders>
          </w:tcPr>
          <w:p w14:paraId="704E713F" w14:textId="77777777" w:rsidR="00380C77" w:rsidRDefault="00380C77" w:rsidP="00617E6F">
            <w:pPr>
              <w:rPr>
                <w:b/>
                <w:bCs/>
                <w:sz w:val="22"/>
                <w:szCs w:val="22"/>
              </w:rPr>
            </w:pPr>
            <w:r>
              <w:rPr>
                <w:b/>
                <w:bCs/>
                <w:sz w:val="22"/>
                <w:szCs w:val="22"/>
                <w:lang w:val="en-US"/>
              </w:rPr>
              <w:t xml:space="preserve">Capitolul </w:t>
            </w:r>
            <w:r>
              <w:rPr>
                <w:b/>
                <w:bCs/>
                <w:sz w:val="22"/>
                <w:szCs w:val="22"/>
              </w:rPr>
              <w:t>1.2.17. str. 31 august</w:t>
            </w:r>
          </w:p>
        </w:tc>
        <w:tc>
          <w:tcPr>
            <w:tcW w:w="1134" w:type="dxa"/>
            <w:tcBorders>
              <w:top w:val="nil"/>
              <w:left w:val="single" w:sz="6" w:space="0" w:color="auto"/>
              <w:bottom w:val="nil"/>
              <w:right w:val="nil"/>
            </w:tcBorders>
          </w:tcPr>
          <w:p w14:paraId="0C5B8283" w14:textId="77777777" w:rsidR="00380C77" w:rsidRDefault="00380C77" w:rsidP="00617E6F"/>
        </w:tc>
        <w:tc>
          <w:tcPr>
            <w:tcW w:w="1559" w:type="dxa"/>
            <w:tcBorders>
              <w:top w:val="nil"/>
              <w:left w:val="single" w:sz="6" w:space="0" w:color="auto"/>
              <w:bottom w:val="nil"/>
              <w:right w:val="single" w:sz="4" w:space="0" w:color="auto"/>
            </w:tcBorders>
          </w:tcPr>
          <w:p w14:paraId="2DAAA28C" w14:textId="77777777" w:rsidR="00380C77" w:rsidRDefault="00380C77" w:rsidP="00617E6F"/>
        </w:tc>
      </w:tr>
      <w:tr w:rsidR="00380C77" w14:paraId="194A596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0F9CC" w14:textId="77777777" w:rsidR="00380C77" w:rsidRDefault="00380C77" w:rsidP="00617E6F">
            <w:r>
              <w:t>42</w:t>
            </w:r>
          </w:p>
        </w:tc>
        <w:tc>
          <w:tcPr>
            <w:tcW w:w="1134" w:type="dxa"/>
            <w:tcBorders>
              <w:top w:val="single" w:sz="4" w:space="0" w:color="auto"/>
              <w:bottom w:val="single" w:sz="4" w:space="0" w:color="auto"/>
            </w:tcBorders>
            <w:vAlign w:val="center"/>
          </w:tcPr>
          <w:p w14:paraId="0ACBC3A8" w14:textId="77777777" w:rsidR="00380C77" w:rsidRDefault="00380C77" w:rsidP="00617E6F">
            <w:pPr>
              <w:rPr>
                <w:lang w:val="en-US"/>
              </w:rPr>
            </w:pPr>
            <w:r>
              <w:rPr>
                <w:lang w:val="en-US"/>
              </w:rPr>
              <w:t>RpDA05B</w:t>
            </w:r>
          </w:p>
          <w:p w14:paraId="461DAE84" w14:textId="77777777" w:rsidR="00380C77" w:rsidRDefault="00380C77" w:rsidP="00617E6F"/>
        </w:tc>
        <w:tc>
          <w:tcPr>
            <w:tcW w:w="5954" w:type="dxa"/>
            <w:tcBorders>
              <w:top w:val="single" w:sz="4" w:space="0" w:color="auto"/>
              <w:bottom w:val="single" w:sz="4" w:space="0" w:color="auto"/>
            </w:tcBorders>
            <w:vAlign w:val="center"/>
          </w:tcPr>
          <w:p w14:paraId="7BBCD76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6A0F911"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87FC8E2" w14:textId="77777777" w:rsidR="00380C77" w:rsidRDefault="00380C77" w:rsidP="00617E6F">
            <w:pPr>
              <w:jc w:val="center"/>
            </w:pPr>
            <w:r>
              <w:t>210,38</w:t>
            </w:r>
          </w:p>
        </w:tc>
      </w:tr>
      <w:tr w:rsidR="00380C77" w14:paraId="2231E959" w14:textId="77777777" w:rsidTr="00617E6F">
        <w:tc>
          <w:tcPr>
            <w:tcW w:w="709" w:type="dxa"/>
            <w:tcBorders>
              <w:top w:val="nil"/>
              <w:left w:val="single" w:sz="6" w:space="0" w:color="auto"/>
              <w:bottom w:val="nil"/>
              <w:right w:val="nil"/>
            </w:tcBorders>
          </w:tcPr>
          <w:p w14:paraId="54555D7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9EFD19B" w14:textId="77777777" w:rsidR="00380C77" w:rsidRDefault="00380C77" w:rsidP="00617E6F"/>
        </w:tc>
        <w:tc>
          <w:tcPr>
            <w:tcW w:w="5954" w:type="dxa"/>
            <w:tcBorders>
              <w:top w:val="nil"/>
              <w:left w:val="single" w:sz="6" w:space="0" w:color="auto"/>
              <w:bottom w:val="nil"/>
              <w:right w:val="nil"/>
            </w:tcBorders>
          </w:tcPr>
          <w:p w14:paraId="304921AB" w14:textId="77777777" w:rsidR="00380C77" w:rsidRDefault="00380C77" w:rsidP="00617E6F">
            <w:pPr>
              <w:rPr>
                <w:b/>
                <w:bCs/>
                <w:sz w:val="22"/>
                <w:szCs w:val="22"/>
              </w:rPr>
            </w:pPr>
            <w:r>
              <w:rPr>
                <w:b/>
                <w:bCs/>
                <w:sz w:val="22"/>
                <w:szCs w:val="22"/>
                <w:lang w:val="en-US"/>
              </w:rPr>
              <w:t xml:space="preserve">Capitolul </w:t>
            </w:r>
            <w:r>
              <w:rPr>
                <w:b/>
                <w:bCs/>
                <w:sz w:val="22"/>
                <w:szCs w:val="22"/>
              </w:rPr>
              <w:t>1.2.18. str. Liviu Damian</w:t>
            </w:r>
          </w:p>
        </w:tc>
        <w:tc>
          <w:tcPr>
            <w:tcW w:w="1134" w:type="dxa"/>
            <w:tcBorders>
              <w:top w:val="nil"/>
              <w:left w:val="single" w:sz="6" w:space="0" w:color="auto"/>
              <w:bottom w:val="nil"/>
              <w:right w:val="nil"/>
            </w:tcBorders>
          </w:tcPr>
          <w:p w14:paraId="009D685A" w14:textId="77777777" w:rsidR="00380C77" w:rsidRDefault="00380C77" w:rsidP="00617E6F"/>
        </w:tc>
        <w:tc>
          <w:tcPr>
            <w:tcW w:w="1559" w:type="dxa"/>
            <w:tcBorders>
              <w:top w:val="nil"/>
              <w:left w:val="single" w:sz="6" w:space="0" w:color="auto"/>
              <w:bottom w:val="nil"/>
              <w:right w:val="single" w:sz="4" w:space="0" w:color="auto"/>
            </w:tcBorders>
          </w:tcPr>
          <w:p w14:paraId="31B90642" w14:textId="77777777" w:rsidR="00380C77" w:rsidRDefault="00380C77" w:rsidP="00617E6F"/>
        </w:tc>
      </w:tr>
      <w:tr w:rsidR="00380C77" w14:paraId="148D3D5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1B25D" w14:textId="77777777" w:rsidR="00380C77" w:rsidRDefault="00380C77" w:rsidP="00617E6F">
            <w:r>
              <w:t>43</w:t>
            </w:r>
          </w:p>
        </w:tc>
        <w:tc>
          <w:tcPr>
            <w:tcW w:w="1134" w:type="dxa"/>
            <w:tcBorders>
              <w:top w:val="single" w:sz="4" w:space="0" w:color="auto"/>
              <w:bottom w:val="single" w:sz="4" w:space="0" w:color="auto"/>
            </w:tcBorders>
            <w:vAlign w:val="center"/>
          </w:tcPr>
          <w:p w14:paraId="5AB496BA" w14:textId="77777777" w:rsidR="00380C77" w:rsidRDefault="00380C77" w:rsidP="00617E6F">
            <w:pPr>
              <w:rPr>
                <w:lang w:val="en-US"/>
              </w:rPr>
            </w:pPr>
            <w:r>
              <w:rPr>
                <w:lang w:val="en-US"/>
              </w:rPr>
              <w:t>RpDA05B</w:t>
            </w:r>
          </w:p>
          <w:p w14:paraId="5D07463E" w14:textId="77777777" w:rsidR="00380C77" w:rsidRDefault="00380C77" w:rsidP="00617E6F"/>
        </w:tc>
        <w:tc>
          <w:tcPr>
            <w:tcW w:w="5954" w:type="dxa"/>
            <w:tcBorders>
              <w:top w:val="single" w:sz="4" w:space="0" w:color="auto"/>
              <w:bottom w:val="single" w:sz="4" w:space="0" w:color="auto"/>
            </w:tcBorders>
            <w:vAlign w:val="center"/>
          </w:tcPr>
          <w:p w14:paraId="7B1EAF3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33479A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F2C60DF" w14:textId="77777777" w:rsidR="00380C77" w:rsidRDefault="00380C77" w:rsidP="00617E6F">
            <w:pPr>
              <w:jc w:val="center"/>
            </w:pPr>
            <w:r>
              <w:t>181,50</w:t>
            </w:r>
          </w:p>
        </w:tc>
      </w:tr>
      <w:tr w:rsidR="00380C77" w:rsidRPr="007A715A" w14:paraId="011CB9DC" w14:textId="77777777" w:rsidTr="00617E6F">
        <w:tc>
          <w:tcPr>
            <w:tcW w:w="709" w:type="dxa"/>
            <w:tcBorders>
              <w:top w:val="nil"/>
              <w:left w:val="single" w:sz="6" w:space="0" w:color="auto"/>
              <w:bottom w:val="nil"/>
              <w:right w:val="nil"/>
            </w:tcBorders>
          </w:tcPr>
          <w:p w14:paraId="097786BB"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9787007" w14:textId="77777777" w:rsidR="00380C77" w:rsidRDefault="00380C77" w:rsidP="00617E6F"/>
        </w:tc>
        <w:tc>
          <w:tcPr>
            <w:tcW w:w="5954" w:type="dxa"/>
            <w:tcBorders>
              <w:top w:val="nil"/>
              <w:left w:val="single" w:sz="6" w:space="0" w:color="auto"/>
              <w:bottom w:val="nil"/>
              <w:right w:val="nil"/>
            </w:tcBorders>
          </w:tcPr>
          <w:p w14:paraId="2C6E89F2"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1.2.19. str-la. Liviu Damian</w:t>
            </w:r>
          </w:p>
        </w:tc>
        <w:tc>
          <w:tcPr>
            <w:tcW w:w="1134" w:type="dxa"/>
            <w:tcBorders>
              <w:top w:val="nil"/>
              <w:left w:val="single" w:sz="6" w:space="0" w:color="auto"/>
              <w:bottom w:val="nil"/>
              <w:right w:val="nil"/>
            </w:tcBorders>
          </w:tcPr>
          <w:p w14:paraId="27AED4BE"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79244FF7" w14:textId="77777777" w:rsidR="00380C77" w:rsidRPr="007A715A" w:rsidRDefault="00380C77" w:rsidP="00617E6F">
            <w:pPr>
              <w:rPr>
                <w:lang w:val="en-US"/>
              </w:rPr>
            </w:pPr>
          </w:p>
        </w:tc>
      </w:tr>
      <w:tr w:rsidR="00380C77" w14:paraId="67EC7FD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12DB9A" w14:textId="77777777" w:rsidR="00380C77" w:rsidRDefault="00380C77" w:rsidP="00617E6F">
            <w:r>
              <w:t>44</w:t>
            </w:r>
          </w:p>
        </w:tc>
        <w:tc>
          <w:tcPr>
            <w:tcW w:w="1134" w:type="dxa"/>
            <w:tcBorders>
              <w:top w:val="single" w:sz="4" w:space="0" w:color="auto"/>
              <w:bottom w:val="single" w:sz="4" w:space="0" w:color="auto"/>
            </w:tcBorders>
            <w:vAlign w:val="center"/>
          </w:tcPr>
          <w:p w14:paraId="5C7F8301" w14:textId="77777777" w:rsidR="00380C77" w:rsidRDefault="00380C77" w:rsidP="00617E6F">
            <w:pPr>
              <w:rPr>
                <w:lang w:val="en-US"/>
              </w:rPr>
            </w:pPr>
            <w:r>
              <w:rPr>
                <w:lang w:val="en-US"/>
              </w:rPr>
              <w:t>RpDA05B</w:t>
            </w:r>
          </w:p>
          <w:p w14:paraId="22D19D6C" w14:textId="77777777" w:rsidR="00380C77" w:rsidRDefault="00380C77" w:rsidP="00617E6F"/>
        </w:tc>
        <w:tc>
          <w:tcPr>
            <w:tcW w:w="5954" w:type="dxa"/>
            <w:tcBorders>
              <w:top w:val="single" w:sz="4" w:space="0" w:color="auto"/>
              <w:bottom w:val="single" w:sz="4" w:space="0" w:color="auto"/>
            </w:tcBorders>
            <w:vAlign w:val="center"/>
          </w:tcPr>
          <w:p w14:paraId="5E910CD4"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DA5FDA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3FFD072" w14:textId="77777777" w:rsidR="00380C77" w:rsidRDefault="00380C77" w:rsidP="00617E6F">
            <w:pPr>
              <w:jc w:val="center"/>
            </w:pPr>
            <w:r>
              <w:t>45,38</w:t>
            </w:r>
          </w:p>
        </w:tc>
      </w:tr>
      <w:tr w:rsidR="00380C77" w14:paraId="3E07971B" w14:textId="77777777" w:rsidTr="00617E6F">
        <w:tc>
          <w:tcPr>
            <w:tcW w:w="709" w:type="dxa"/>
            <w:tcBorders>
              <w:top w:val="nil"/>
              <w:left w:val="single" w:sz="6" w:space="0" w:color="auto"/>
              <w:bottom w:val="nil"/>
              <w:right w:val="nil"/>
            </w:tcBorders>
          </w:tcPr>
          <w:p w14:paraId="76F1B13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129C309" w14:textId="77777777" w:rsidR="00380C77" w:rsidRDefault="00380C77" w:rsidP="00617E6F"/>
        </w:tc>
        <w:tc>
          <w:tcPr>
            <w:tcW w:w="5954" w:type="dxa"/>
            <w:tcBorders>
              <w:top w:val="nil"/>
              <w:left w:val="single" w:sz="6" w:space="0" w:color="auto"/>
              <w:bottom w:val="nil"/>
              <w:right w:val="nil"/>
            </w:tcBorders>
          </w:tcPr>
          <w:p w14:paraId="2A2C0192" w14:textId="77777777" w:rsidR="00380C77" w:rsidRDefault="00380C77" w:rsidP="00617E6F">
            <w:pPr>
              <w:rPr>
                <w:b/>
                <w:bCs/>
                <w:sz w:val="22"/>
                <w:szCs w:val="22"/>
              </w:rPr>
            </w:pPr>
            <w:r>
              <w:rPr>
                <w:b/>
                <w:bCs/>
                <w:sz w:val="22"/>
                <w:szCs w:val="22"/>
                <w:lang w:val="en-US"/>
              </w:rPr>
              <w:t xml:space="preserve">Capitolul </w:t>
            </w:r>
            <w:r>
              <w:rPr>
                <w:b/>
                <w:bCs/>
                <w:sz w:val="22"/>
                <w:szCs w:val="22"/>
              </w:rPr>
              <w:t>1.2.20. str. Bujorilor</w:t>
            </w:r>
          </w:p>
        </w:tc>
        <w:tc>
          <w:tcPr>
            <w:tcW w:w="1134" w:type="dxa"/>
            <w:tcBorders>
              <w:top w:val="nil"/>
              <w:left w:val="single" w:sz="6" w:space="0" w:color="auto"/>
              <w:bottom w:val="nil"/>
              <w:right w:val="nil"/>
            </w:tcBorders>
          </w:tcPr>
          <w:p w14:paraId="7544F495" w14:textId="77777777" w:rsidR="00380C77" w:rsidRDefault="00380C77" w:rsidP="00617E6F"/>
        </w:tc>
        <w:tc>
          <w:tcPr>
            <w:tcW w:w="1559" w:type="dxa"/>
            <w:tcBorders>
              <w:top w:val="nil"/>
              <w:left w:val="single" w:sz="6" w:space="0" w:color="auto"/>
              <w:bottom w:val="nil"/>
              <w:right w:val="single" w:sz="4" w:space="0" w:color="auto"/>
            </w:tcBorders>
          </w:tcPr>
          <w:p w14:paraId="71680152" w14:textId="77777777" w:rsidR="00380C77" w:rsidRDefault="00380C77" w:rsidP="00617E6F"/>
        </w:tc>
      </w:tr>
      <w:tr w:rsidR="00380C77" w14:paraId="4F7F1EF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CCB70" w14:textId="77777777" w:rsidR="00380C77" w:rsidRDefault="00380C77" w:rsidP="00617E6F">
            <w:r>
              <w:t>45</w:t>
            </w:r>
          </w:p>
        </w:tc>
        <w:tc>
          <w:tcPr>
            <w:tcW w:w="1134" w:type="dxa"/>
            <w:tcBorders>
              <w:top w:val="single" w:sz="4" w:space="0" w:color="auto"/>
              <w:bottom w:val="single" w:sz="4" w:space="0" w:color="auto"/>
            </w:tcBorders>
            <w:vAlign w:val="center"/>
          </w:tcPr>
          <w:p w14:paraId="6B555F5A" w14:textId="77777777" w:rsidR="00380C77" w:rsidRDefault="00380C77" w:rsidP="00617E6F">
            <w:pPr>
              <w:rPr>
                <w:lang w:val="en-US"/>
              </w:rPr>
            </w:pPr>
            <w:r>
              <w:rPr>
                <w:lang w:val="en-US"/>
              </w:rPr>
              <w:t>RpDA05B</w:t>
            </w:r>
          </w:p>
          <w:p w14:paraId="4537ED77" w14:textId="77777777" w:rsidR="00380C77" w:rsidRDefault="00380C77" w:rsidP="00617E6F"/>
        </w:tc>
        <w:tc>
          <w:tcPr>
            <w:tcW w:w="5954" w:type="dxa"/>
            <w:tcBorders>
              <w:top w:val="single" w:sz="4" w:space="0" w:color="auto"/>
              <w:bottom w:val="single" w:sz="4" w:space="0" w:color="auto"/>
            </w:tcBorders>
            <w:vAlign w:val="center"/>
          </w:tcPr>
          <w:p w14:paraId="0D9DCC1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9AC653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5B4431A" w14:textId="77777777" w:rsidR="00380C77" w:rsidRDefault="00380C77" w:rsidP="00617E6F">
            <w:pPr>
              <w:jc w:val="center"/>
            </w:pPr>
            <w:r>
              <w:t>90,75</w:t>
            </w:r>
          </w:p>
        </w:tc>
      </w:tr>
      <w:tr w:rsidR="00380C77" w14:paraId="36AE773D" w14:textId="77777777" w:rsidTr="00617E6F">
        <w:tc>
          <w:tcPr>
            <w:tcW w:w="709" w:type="dxa"/>
            <w:tcBorders>
              <w:top w:val="nil"/>
              <w:left w:val="single" w:sz="6" w:space="0" w:color="auto"/>
              <w:bottom w:val="nil"/>
              <w:right w:val="nil"/>
            </w:tcBorders>
          </w:tcPr>
          <w:p w14:paraId="5AD43130"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96FEC83" w14:textId="77777777" w:rsidR="00380C77" w:rsidRDefault="00380C77" w:rsidP="00617E6F"/>
        </w:tc>
        <w:tc>
          <w:tcPr>
            <w:tcW w:w="5954" w:type="dxa"/>
            <w:tcBorders>
              <w:top w:val="nil"/>
              <w:left w:val="single" w:sz="6" w:space="0" w:color="auto"/>
              <w:bottom w:val="nil"/>
              <w:right w:val="nil"/>
            </w:tcBorders>
          </w:tcPr>
          <w:p w14:paraId="75D10A8B" w14:textId="77777777" w:rsidR="00380C77" w:rsidRDefault="00380C77" w:rsidP="00617E6F">
            <w:pPr>
              <w:rPr>
                <w:b/>
                <w:bCs/>
                <w:sz w:val="22"/>
                <w:szCs w:val="22"/>
              </w:rPr>
            </w:pPr>
            <w:r>
              <w:rPr>
                <w:b/>
                <w:bCs/>
                <w:sz w:val="22"/>
                <w:szCs w:val="22"/>
                <w:lang w:val="en-US"/>
              </w:rPr>
              <w:t xml:space="preserve">Capitolul </w:t>
            </w:r>
            <w:r>
              <w:rPr>
                <w:b/>
                <w:bCs/>
                <w:sz w:val="22"/>
                <w:szCs w:val="22"/>
              </w:rPr>
              <w:t>1.3. Sector 3</w:t>
            </w:r>
          </w:p>
        </w:tc>
        <w:tc>
          <w:tcPr>
            <w:tcW w:w="1134" w:type="dxa"/>
            <w:tcBorders>
              <w:top w:val="nil"/>
              <w:left w:val="single" w:sz="6" w:space="0" w:color="auto"/>
              <w:bottom w:val="nil"/>
              <w:right w:val="nil"/>
            </w:tcBorders>
          </w:tcPr>
          <w:p w14:paraId="6F8E7619" w14:textId="77777777" w:rsidR="00380C77" w:rsidRDefault="00380C77" w:rsidP="00617E6F"/>
        </w:tc>
        <w:tc>
          <w:tcPr>
            <w:tcW w:w="1559" w:type="dxa"/>
            <w:tcBorders>
              <w:top w:val="nil"/>
              <w:left w:val="single" w:sz="6" w:space="0" w:color="auto"/>
              <w:bottom w:val="nil"/>
              <w:right w:val="single" w:sz="4" w:space="0" w:color="auto"/>
            </w:tcBorders>
          </w:tcPr>
          <w:p w14:paraId="475583CF" w14:textId="77777777" w:rsidR="00380C77" w:rsidRDefault="00380C77" w:rsidP="00617E6F"/>
        </w:tc>
      </w:tr>
      <w:tr w:rsidR="00380C77" w14:paraId="3F42B1B2" w14:textId="77777777" w:rsidTr="00617E6F">
        <w:tc>
          <w:tcPr>
            <w:tcW w:w="709" w:type="dxa"/>
            <w:tcBorders>
              <w:top w:val="nil"/>
              <w:left w:val="single" w:sz="6" w:space="0" w:color="auto"/>
              <w:bottom w:val="nil"/>
              <w:right w:val="nil"/>
            </w:tcBorders>
          </w:tcPr>
          <w:p w14:paraId="5E212D3C" w14:textId="77777777" w:rsidR="00380C77" w:rsidRDefault="00380C77" w:rsidP="00617E6F">
            <w:pPr>
              <w:jc w:val="center"/>
            </w:pPr>
          </w:p>
        </w:tc>
        <w:tc>
          <w:tcPr>
            <w:tcW w:w="1134" w:type="dxa"/>
            <w:tcBorders>
              <w:top w:val="nil"/>
              <w:left w:val="single" w:sz="6" w:space="0" w:color="auto"/>
              <w:bottom w:val="nil"/>
              <w:right w:val="nil"/>
            </w:tcBorders>
          </w:tcPr>
          <w:p w14:paraId="39D13AFA" w14:textId="77777777" w:rsidR="00380C77" w:rsidRDefault="00380C77" w:rsidP="00617E6F"/>
        </w:tc>
        <w:tc>
          <w:tcPr>
            <w:tcW w:w="5954" w:type="dxa"/>
            <w:tcBorders>
              <w:top w:val="nil"/>
              <w:left w:val="single" w:sz="6" w:space="0" w:color="auto"/>
              <w:bottom w:val="nil"/>
              <w:right w:val="nil"/>
            </w:tcBorders>
          </w:tcPr>
          <w:p w14:paraId="2AD05D0B" w14:textId="77777777" w:rsidR="00380C77" w:rsidRDefault="00380C77" w:rsidP="00617E6F">
            <w:pPr>
              <w:rPr>
                <w:b/>
                <w:bCs/>
                <w:sz w:val="22"/>
                <w:szCs w:val="22"/>
              </w:rPr>
            </w:pPr>
            <w:r>
              <w:rPr>
                <w:b/>
                <w:bCs/>
                <w:sz w:val="22"/>
                <w:szCs w:val="22"/>
                <w:lang w:val="en-US"/>
              </w:rPr>
              <w:t xml:space="preserve">Capitolul </w:t>
            </w:r>
            <w:r>
              <w:rPr>
                <w:b/>
                <w:bCs/>
                <w:sz w:val="22"/>
                <w:szCs w:val="22"/>
              </w:rPr>
              <w:t>1.3.1. str. Independentei</w:t>
            </w:r>
          </w:p>
        </w:tc>
        <w:tc>
          <w:tcPr>
            <w:tcW w:w="1134" w:type="dxa"/>
            <w:tcBorders>
              <w:top w:val="nil"/>
              <w:left w:val="single" w:sz="6" w:space="0" w:color="auto"/>
              <w:bottom w:val="nil"/>
              <w:right w:val="nil"/>
            </w:tcBorders>
          </w:tcPr>
          <w:p w14:paraId="168E28C5" w14:textId="77777777" w:rsidR="00380C77" w:rsidRDefault="00380C77" w:rsidP="00617E6F"/>
        </w:tc>
        <w:tc>
          <w:tcPr>
            <w:tcW w:w="1559" w:type="dxa"/>
            <w:tcBorders>
              <w:top w:val="nil"/>
              <w:left w:val="single" w:sz="6" w:space="0" w:color="auto"/>
              <w:bottom w:val="nil"/>
              <w:right w:val="single" w:sz="4" w:space="0" w:color="auto"/>
            </w:tcBorders>
          </w:tcPr>
          <w:p w14:paraId="66BEC2C3" w14:textId="77777777" w:rsidR="00380C77" w:rsidRDefault="00380C77" w:rsidP="00617E6F"/>
        </w:tc>
      </w:tr>
      <w:tr w:rsidR="00380C77" w14:paraId="27AFF11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7C0FE" w14:textId="77777777" w:rsidR="00380C77" w:rsidRDefault="00380C77" w:rsidP="00617E6F">
            <w:r>
              <w:t>46</w:t>
            </w:r>
          </w:p>
        </w:tc>
        <w:tc>
          <w:tcPr>
            <w:tcW w:w="1134" w:type="dxa"/>
            <w:tcBorders>
              <w:top w:val="single" w:sz="4" w:space="0" w:color="auto"/>
              <w:bottom w:val="single" w:sz="4" w:space="0" w:color="auto"/>
            </w:tcBorders>
            <w:vAlign w:val="center"/>
          </w:tcPr>
          <w:p w14:paraId="4AA3CD7A" w14:textId="77777777" w:rsidR="00380C77" w:rsidRDefault="00380C77" w:rsidP="00617E6F">
            <w:pPr>
              <w:rPr>
                <w:lang w:val="en-US"/>
              </w:rPr>
            </w:pPr>
            <w:r>
              <w:rPr>
                <w:lang w:val="en-US"/>
              </w:rPr>
              <w:t>RpDA05B</w:t>
            </w:r>
          </w:p>
          <w:p w14:paraId="090EAF3E" w14:textId="77777777" w:rsidR="00380C77" w:rsidRDefault="00380C77" w:rsidP="00617E6F"/>
        </w:tc>
        <w:tc>
          <w:tcPr>
            <w:tcW w:w="5954" w:type="dxa"/>
            <w:tcBorders>
              <w:top w:val="single" w:sz="4" w:space="0" w:color="auto"/>
              <w:bottom w:val="single" w:sz="4" w:space="0" w:color="auto"/>
            </w:tcBorders>
            <w:vAlign w:val="center"/>
          </w:tcPr>
          <w:p w14:paraId="1365A2E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D277FC3"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F5D41BE" w14:textId="77777777" w:rsidR="00380C77" w:rsidRDefault="00380C77" w:rsidP="00617E6F">
            <w:pPr>
              <w:jc w:val="center"/>
            </w:pPr>
            <w:r>
              <w:t>99,00</w:t>
            </w:r>
          </w:p>
        </w:tc>
      </w:tr>
      <w:tr w:rsidR="00380C77" w14:paraId="6A02074C" w14:textId="77777777" w:rsidTr="00617E6F">
        <w:tc>
          <w:tcPr>
            <w:tcW w:w="709" w:type="dxa"/>
            <w:tcBorders>
              <w:top w:val="nil"/>
              <w:left w:val="single" w:sz="6" w:space="0" w:color="auto"/>
              <w:bottom w:val="nil"/>
              <w:right w:val="nil"/>
            </w:tcBorders>
          </w:tcPr>
          <w:p w14:paraId="23BFC0E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E57A8A6" w14:textId="77777777" w:rsidR="00380C77" w:rsidRDefault="00380C77" w:rsidP="00617E6F"/>
        </w:tc>
        <w:tc>
          <w:tcPr>
            <w:tcW w:w="5954" w:type="dxa"/>
            <w:tcBorders>
              <w:top w:val="nil"/>
              <w:left w:val="single" w:sz="6" w:space="0" w:color="auto"/>
              <w:bottom w:val="nil"/>
              <w:right w:val="nil"/>
            </w:tcBorders>
          </w:tcPr>
          <w:p w14:paraId="53ED9629" w14:textId="77777777" w:rsidR="00380C77" w:rsidRDefault="00380C77" w:rsidP="00617E6F">
            <w:pPr>
              <w:rPr>
                <w:b/>
                <w:bCs/>
                <w:sz w:val="22"/>
                <w:szCs w:val="22"/>
              </w:rPr>
            </w:pPr>
            <w:r>
              <w:rPr>
                <w:b/>
                <w:bCs/>
                <w:sz w:val="22"/>
                <w:szCs w:val="22"/>
                <w:lang w:val="en-US"/>
              </w:rPr>
              <w:t xml:space="preserve">Capitolul </w:t>
            </w:r>
            <w:r>
              <w:rPr>
                <w:b/>
                <w:bCs/>
                <w:sz w:val="22"/>
                <w:szCs w:val="22"/>
              </w:rPr>
              <w:t>1.3.2. str. Miorita</w:t>
            </w:r>
          </w:p>
        </w:tc>
        <w:tc>
          <w:tcPr>
            <w:tcW w:w="1134" w:type="dxa"/>
            <w:tcBorders>
              <w:top w:val="nil"/>
              <w:left w:val="single" w:sz="6" w:space="0" w:color="auto"/>
              <w:bottom w:val="nil"/>
              <w:right w:val="nil"/>
            </w:tcBorders>
          </w:tcPr>
          <w:p w14:paraId="5CA68307" w14:textId="77777777" w:rsidR="00380C77" w:rsidRDefault="00380C77" w:rsidP="00617E6F"/>
        </w:tc>
        <w:tc>
          <w:tcPr>
            <w:tcW w:w="1559" w:type="dxa"/>
            <w:tcBorders>
              <w:top w:val="nil"/>
              <w:left w:val="single" w:sz="6" w:space="0" w:color="auto"/>
              <w:bottom w:val="nil"/>
              <w:right w:val="single" w:sz="4" w:space="0" w:color="auto"/>
            </w:tcBorders>
          </w:tcPr>
          <w:p w14:paraId="7AFD7F1A" w14:textId="77777777" w:rsidR="00380C77" w:rsidRDefault="00380C77" w:rsidP="00617E6F"/>
        </w:tc>
      </w:tr>
      <w:tr w:rsidR="00380C77" w14:paraId="0831BC9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EDC61" w14:textId="77777777" w:rsidR="00380C77" w:rsidRDefault="00380C77" w:rsidP="00617E6F">
            <w:r>
              <w:t>47</w:t>
            </w:r>
          </w:p>
        </w:tc>
        <w:tc>
          <w:tcPr>
            <w:tcW w:w="1134" w:type="dxa"/>
            <w:tcBorders>
              <w:top w:val="single" w:sz="4" w:space="0" w:color="auto"/>
              <w:bottom w:val="single" w:sz="4" w:space="0" w:color="auto"/>
            </w:tcBorders>
            <w:vAlign w:val="center"/>
          </w:tcPr>
          <w:p w14:paraId="02B9530D" w14:textId="77777777" w:rsidR="00380C77" w:rsidRDefault="00380C77" w:rsidP="00617E6F">
            <w:pPr>
              <w:rPr>
                <w:lang w:val="en-US"/>
              </w:rPr>
            </w:pPr>
            <w:r>
              <w:rPr>
                <w:lang w:val="en-US"/>
              </w:rPr>
              <w:t>RpDA05B</w:t>
            </w:r>
          </w:p>
          <w:p w14:paraId="1AB3DD16" w14:textId="77777777" w:rsidR="00380C77" w:rsidRDefault="00380C77" w:rsidP="00617E6F"/>
        </w:tc>
        <w:tc>
          <w:tcPr>
            <w:tcW w:w="5954" w:type="dxa"/>
            <w:tcBorders>
              <w:top w:val="single" w:sz="4" w:space="0" w:color="auto"/>
              <w:bottom w:val="single" w:sz="4" w:space="0" w:color="auto"/>
            </w:tcBorders>
            <w:vAlign w:val="center"/>
          </w:tcPr>
          <w:p w14:paraId="013553C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5DC18B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7ADF8E2" w14:textId="77777777" w:rsidR="00380C77" w:rsidRDefault="00380C77" w:rsidP="00617E6F">
            <w:pPr>
              <w:jc w:val="center"/>
            </w:pPr>
            <w:r>
              <w:t>66,00</w:t>
            </w:r>
          </w:p>
        </w:tc>
      </w:tr>
      <w:tr w:rsidR="00380C77" w14:paraId="7E3BCF21" w14:textId="77777777" w:rsidTr="00617E6F">
        <w:tc>
          <w:tcPr>
            <w:tcW w:w="709" w:type="dxa"/>
            <w:tcBorders>
              <w:top w:val="nil"/>
              <w:left w:val="single" w:sz="6" w:space="0" w:color="auto"/>
              <w:bottom w:val="nil"/>
              <w:right w:val="nil"/>
            </w:tcBorders>
          </w:tcPr>
          <w:p w14:paraId="771D839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24E064E" w14:textId="77777777" w:rsidR="00380C77" w:rsidRDefault="00380C77" w:rsidP="00617E6F"/>
        </w:tc>
        <w:tc>
          <w:tcPr>
            <w:tcW w:w="5954" w:type="dxa"/>
            <w:tcBorders>
              <w:top w:val="nil"/>
              <w:left w:val="single" w:sz="6" w:space="0" w:color="auto"/>
              <w:bottom w:val="nil"/>
              <w:right w:val="nil"/>
            </w:tcBorders>
          </w:tcPr>
          <w:p w14:paraId="4654BF11" w14:textId="77777777" w:rsidR="00380C77" w:rsidRDefault="00380C77" w:rsidP="00617E6F">
            <w:pPr>
              <w:rPr>
                <w:b/>
                <w:bCs/>
                <w:sz w:val="22"/>
                <w:szCs w:val="22"/>
              </w:rPr>
            </w:pPr>
            <w:r>
              <w:rPr>
                <w:b/>
                <w:bCs/>
                <w:sz w:val="22"/>
                <w:szCs w:val="22"/>
                <w:lang w:val="en-US"/>
              </w:rPr>
              <w:t xml:space="preserve">Capitolul </w:t>
            </w:r>
            <w:r>
              <w:rPr>
                <w:b/>
                <w:bCs/>
                <w:sz w:val="22"/>
                <w:szCs w:val="22"/>
              </w:rPr>
              <w:t>1.3.3. str. Ion Creanga</w:t>
            </w:r>
          </w:p>
        </w:tc>
        <w:tc>
          <w:tcPr>
            <w:tcW w:w="1134" w:type="dxa"/>
            <w:tcBorders>
              <w:top w:val="nil"/>
              <w:left w:val="single" w:sz="6" w:space="0" w:color="auto"/>
              <w:bottom w:val="nil"/>
              <w:right w:val="nil"/>
            </w:tcBorders>
          </w:tcPr>
          <w:p w14:paraId="3C32DC1F" w14:textId="77777777" w:rsidR="00380C77" w:rsidRDefault="00380C77" w:rsidP="00617E6F"/>
        </w:tc>
        <w:tc>
          <w:tcPr>
            <w:tcW w:w="1559" w:type="dxa"/>
            <w:tcBorders>
              <w:top w:val="nil"/>
              <w:left w:val="single" w:sz="6" w:space="0" w:color="auto"/>
              <w:bottom w:val="nil"/>
              <w:right w:val="single" w:sz="4" w:space="0" w:color="auto"/>
            </w:tcBorders>
          </w:tcPr>
          <w:p w14:paraId="06336F27" w14:textId="77777777" w:rsidR="00380C77" w:rsidRDefault="00380C77" w:rsidP="00617E6F"/>
        </w:tc>
      </w:tr>
      <w:tr w:rsidR="00380C77" w14:paraId="04C7CBC5"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62C62" w14:textId="77777777" w:rsidR="00380C77" w:rsidRDefault="00380C77" w:rsidP="00617E6F">
            <w:r>
              <w:lastRenderedPageBreak/>
              <w:t>48</w:t>
            </w:r>
          </w:p>
        </w:tc>
        <w:tc>
          <w:tcPr>
            <w:tcW w:w="1134" w:type="dxa"/>
            <w:tcBorders>
              <w:top w:val="single" w:sz="4" w:space="0" w:color="auto"/>
              <w:bottom w:val="single" w:sz="4" w:space="0" w:color="auto"/>
            </w:tcBorders>
            <w:vAlign w:val="center"/>
          </w:tcPr>
          <w:p w14:paraId="51618E22" w14:textId="77777777" w:rsidR="00380C77" w:rsidRDefault="00380C77" w:rsidP="00617E6F">
            <w:pPr>
              <w:rPr>
                <w:lang w:val="en-US"/>
              </w:rPr>
            </w:pPr>
            <w:r>
              <w:rPr>
                <w:lang w:val="en-US"/>
              </w:rPr>
              <w:t>RpDA05B</w:t>
            </w:r>
          </w:p>
          <w:p w14:paraId="269682B9" w14:textId="77777777" w:rsidR="00380C77" w:rsidRDefault="00380C77" w:rsidP="00617E6F"/>
        </w:tc>
        <w:tc>
          <w:tcPr>
            <w:tcW w:w="5954" w:type="dxa"/>
            <w:tcBorders>
              <w:top w:val="single" w:sz="4" w:space="0" w:color="auto"/>
              <w:bottom w:val="single" w:sz="4" w:space="0" w:color="auto"/>
            </w:tcBorders>
            <w:vAlign w:val="center"/>
          </w:tcPr>
          <w:p w14:paraId="7721BAE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40C765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D244DC1" w14:textId="77777777" w:rsidR="00380C77" w:rsidRDefault="00380C77" w:rsidP="00617E6F">
            <w:pPr>
              <w:jc w:val="center"/>
            </w:pPr>
            <w:r>
              <w:t>90,75</w:t>
            </w:r>
          </w:p>
        </w:tc>
      </w:tr>
      <w:tr w:rsidR="00380C77" w14:paraId="3861C95F" w14:textId="77777777" w:rsidTr="00617E6F">
        <w:tc>
          <w:tcPr>
            <w:tcW w:w="709" w:type="dxa"/>
            <w:tcBorders>
              <w:top w:val="nil"/>
              <w:left w:val="single" w:sz="6" w:space="0" w:color="auto"/>
              <w:bottom w:val="nil"/>
              <w:right w:val="nil"/>
            </w:tcBorders>
          </w:tcPr>
          <w:p w14:paraId="7FE0F23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3B859C1" w14:textId="77777777" w:rsidR="00380C77" w:rsidRDefault="00380C77" w:rsidP="00617E6F"/>
        </w:tc>
        <w:tc>
          <w:tcPr>
            <w:tcW w:w="5954" w:type="dxa"/>
            <w:tcBorders>
              <w:top w:val="nil"/>
              <w:left w:val="single" w:sz="6" w:space="0" w:color="auto"/>
              <w:bottom w:val="nil"/>
              <w:right w:val="nil"/>
            </w:tcBorders>
          </w:tcPr>
          <w:p w14:paraId="0258290B" w14:textId="77777777" w:rsidR="00380C77" w:rsidRDefault="00380C77" w:rsidP="00617E6F">
            <w:pPr>
              <w:rPr>
                <w:b/>
                <w:bCs/>
                <w:sz w:val="22"/>
                <w:szCs w:val="22"/>
              </w:rPr>
            </w:pPr>
            <w:r>
              <w:rPr>
                <w:b/>
                <w:bCs/>
                <w:sz w:val="22"/>
                <w:szCs w:val="22"/>
                <w:lang w:val="en-US"/>
              </w:rPr>
              <w:t xml:space="preserve">Capitolul </w:t>
            </w:r>
            <w:r>
              <w:rPr>
                <w:b/>
                <w:bCs/>
                <w:sz w:val="22"/>
                <w:szCs w:val="22"/>
              </w:rPr>
              <w:t>1.3.4. str. Grigore Vieru</w:t>
            </w:r>
          </w:p>
        </w:tc>
        <w:tc>
          <w:tcPr>
            <w:tcW w:w="1134" w:type="dxa"/>
            <w:tcBorders>
              <w:top w:val="nil"/>
              <w:left w:val="single" w:sz="6" w:space="0" w:color="auto"/>
              <w:bottom w:val="nil"/>
              <w:right w:val="nil"/>
            </w:tcBorders>
          </w:tcPr>
          <w:p w14:paraId="0B2B3C14" w14:textId="77777777" w:rsidR="00380C77" w:rsidRDefault="00380C77" w:rsidP="00617E6F"/>
        </w:tc>
        <w:tc>
          <w:tcPr>
            <w:tcW w:w="1559" w:type="dxa"/>
            <w:tcBorders>
              <w:top w:val="nil"/>
              <w:left w:val="single" w:sz="6" w:space="0" w:color="auto"/>
              <w:bottom w:val="nil"/>
              <w:right w:val="single" w:sz="4" w:space="0" w:color="auto"/>
            </w:tcBorders>
          </w:tcPr>
          <w:p w14:paraId="14AC7DC6" w14:textId="77777777" w:rsidR="00380C77" w:rsidRDefault="00380C77" w:rsidP="00617E6F"/>
        </w:tc>
      </w:tr>
      <w:tr w:rsidR="00380C77" w14:paraId="0466FEE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711CD" w14:textId="77777777" w:rsidR="00380C77" w:rsidRDefault="00380C77" w:rsidP="00617E6F">
            <w:r>
              <w:t>49</w:t>
            </w:r>
          </w:p>
        </w:tc>
        <w:tc>
          <w:tcPr>
            <w:tcW w:w="1134" w:type="dxa"/>
            <w:tcBorders>
              <w:top w:val="single" w:sz="4" w:space="0" w:color="auto"/>
              <w:bottom w:val="single" w:sz="4" w:space="0" w:color="auto"/>
            </w:tcBorders>
            <w:vAlign w:val="center"/>
          </w:tcPr>
          <w:p w14:paraId="64F29DD1" w14:textId="77777777" w:rsidR="00380C77" w:rsidRDefault="00380C77" w:rsidP="00617E6F">
            <w:pPr>
              <w:rPr>
                <w:lang w:val="en-US"/>
              </w:rPr>
            </w:pPr>
            <w:r>
              <w:rPr>
                <w:lang w:val="en-US"/>
              </w:rPr>
              <w:t>RpDA05B</w:t>
            </w:r>
          </w:p>
          <w:p w14:paraId="4A9D4B8B" w14:textId="77777777" w:rsidR="00380C77" w:rsidRDefault="00380C77" w:rsidP="00617E6F"/>
        </w:tc>
        <w:tc>
          <w:tcPr>
            <w:tcW w:w="5954" w:type="dxa"/>
            <w:tcBorders>
              <w:top w:val="single" w:sz="4" w:space="0" w:color="auto"/>
              <w:bottom w:val="single" w:sz="4" w:space="0" w:color="auto"/>
            </w:tcBorders>
            <w:vAlign w:val="center"/>
          </w:tcPr>
          <w:p w14:paraId="0F67ED9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1116D87"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4A3A112" w14:textId="77777777" w:rsidR="00380C77" w:rsidRDefault="00380C77" w:rsidP="00617E6F">
            <w:pPr>
              <w:jc w:val="center"/>
            </w:pPr>
            <w:r>
              <w:t>136,13</w:t>
            </w:r>
          </w:p>
        </w:tc>
      </w:tr>
      <w:tr w:rsidR="00380C77" w14:paraId="1F206731" w14:textId="77777777" w:rsidTr="00617E6F">
        <w:tc>
          <w:tcPr>
            <w:tcW w:w="709" w:type="dxa"/>
            <w:tcBorders>
              <w:top w:val="nil"/>
              <w:left w:val="single" w:sz="6" w:space="0" w:color="auto"/>
              <w:bottom w:val="nil"/>
              <w:right w:val="nil"/>
            </w:tcBorders>
          </w:tcPr>
          <w:p w14:paraId="7E4D320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2849E57" w14:textId="77777777" w:rsidR="00380C77" w:rsidRDefault="00380C77" w:rsidP="00617E6F"/>
        </w:tc>
        <w:tc>
          <w:tcPr>
            <w:tcW w:w="5954" w:type="dxa"/>
            <w:tcBorders>
              <w:top w:val="nil"/>
              <w:left w:val="single" w:sz="6" w:space="0" w:color="auto"/>
              <w:bottom w:val="nil"/>
              <w:right w:val="nil"/>
            </w:tcBorders>
          </w:tcPr>
          <w:p w14:paraId="64BB562E" w14:textId="77777777" w:rsidR="00380C77" w:rsidRDefault="00380C77" w:rsidP="00617E6F">
            <w:pPr>
              <w:rPr>
                <w:b/>
                <w:bCs/>
                <w:sz w:val="22"/>
                <w:szCs w:val="22"/>
              </w:rPr>
            </w:pPr>
            <w:r>
              <w:rPr>
                <w:b/>
                <w:bCs/>
                <w:sz w:val="22"/>
                <w:szCs w:val="22"/>
                <w:lang w:val="en-US"/>
              </w:rPr>
              <w:t xml:space="preserve">Capitolul </w:t>
            </w:r>
            <w:r>
              <w:rPr>
                <w:b/>
                <w:bCs/>
                <w:sz w:val="22"/>
                <w:szCs w:val="22"/>
              </w:rPr>
              <w:t>1.3.5. str. Fat Frumos</w:t>
            </w:r>
          </w:p>
        </w:tc>
        <w:tc>
          <w:tcPr>
            <w:tcW w:w="1134" w:type="dxa"/>
            <w:tcBorders>
              <w:top w:val="nil"/>
              <w:left w:val="single" w:sz="6" w:space="0" w:color="auto"/>
              <w:bottom w:val="nil"/>
              <w:right w:val="nil"/>
            </w:tcBorders>
          </w:tcPr>
          <w:p w14:paraId="01E6162E" w14:textId="77777777" w:rsidR="00380C77" w:rsidRDefault="00380C77" w:rsidP="00617E6F"/>
        </w:tc>
        <w:tc>
          <w:tcPr>
            <w:tcW w:w="1559" w:type="dxa"/>
            <w:tcBorders>
              <w:top w:val="nil"/>
              <w:left w:val="single" w:sz="6" w:space="0" w:color="auto"/>
              <w:bottom w:val="nil"/>
              <w:right w:val="single" w:sz="4" w:space="0" w:color="auto"/>
            </w:tcBorders>
          </w:tcPr>
          <w:p w14:paraId="72ED92AA" w14:textId="77777777" w:rsidR="00380C77" w:rsidRDefault="00380C77" w:rsidP="00617E6F"/>
        </w:tc>
      </w:tr>
      <w:tr w:rsidR="00380C77" w14:paraId="303FCB51"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38EB4" w14:textId="77777777" w:rsidR="00380C77" w:rsidRDefault="00380C77" w:rsidP="00617E6F">
            <w:r>
              <w:t>50</w:t>
            </w:r>
          </w:p>
        </w:tc>
        <w:tc>
          <w:tcPr>
            <w:tcW w:w="1134" w:type="dxa"/>
            <w:tcBorders>
              <w:top w:val="single" w:sz="4" w:space="0" w:color="auto"/>
              <w:bottom w:val="single" w:sz="4" w:space="0" w:color="auto"/>
            </w:tcBorders>
            <w:vAlign w:val="center"/>
          </w:tcPr>
          <w:p w14:paraId="2426694E" w14:textId="77777777" w:rsidR="00380C77" w:rsidRDefault="00380C77" w:rsidP="00617E6F">
            <w:pPr>
              <w:rPr>
                <w:lang w:val="en-US"/>
              </w:rPr>
            </w:pPr>
            <w:r>
              <w:rPr>
                <w:lang w:val="en-US"/>
              </w:rPr>
              <w:t>RpDA05B</w:t>
            </w:r>
          </w:p>
          <w:p w14:paraId="70A2ADF9" w14:textId="77777777" w:rsidR="00380C77" w:rsidRDefault="00380C77" w:rsidP="00617E6F"/>
        </w:tc>
        <w:tc>
          <w:tcPr>
            <w:tcW w:w="5954" w:type="dxa"/>
            <w:tcBorders>
              <w:top w:val="single" w:sz="4" w:space="0" w:color="auto"/>
              <w:bottom w:val="single" w:sz="4" w:space="0" w:color="auto"/>
            </w:tcBorders>
            <w:vAlign w:val="center"/>
          </w:tcPr>
          <w:p w14:paraId="2BF92517"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010B21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B8D8BF9" w14:textId="77777777" w:rsidR="00380C77" w:rsidRDefault="00380C77" w:rsidP="00617E6F">
            <w:pPr>
              <w:jc w:val="center"/>
            </w:pPr>
            <w:r>
              <w:t>74,25</w:t>
            </w:r>
          </w:p>
        </w:tc>
      </w:tr>
      <w:tr w:rsidR="00380C77" w:rsidRPr="007A715A" w14:paraId="2F4759B3" w14:textId="77777777" w:rsidTr="00617E6F">
        <w:tc>
          <w:tcPr>
            <w:tcW w:w="709" w:type="dxa"/>
            <w:tcBorders>
              <w:top w:val="nil"/>
              <w:left w:val="single" w:sz="6" w:space="0" w:color="auto"/>
              <w:bottom w:val="nil"/>
              <w:right w:val="nil"/>
            </w:tcBorders>
          </w:tcPr>
          <w:p w14:paraId="1A679FA5"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4643FC8" w14:textId="77777777" w:rsidR="00380C77" w:rsidRDefault="00380C77" w:rsidP="00617E6F"/>
        </w:tc>
        <w:tc>
          <w:tcPr>
            <w:tcW w:w="5954" w:type="dxa"/>
            <w:tcBorders>
              <w:top w:val="nil"/>
              <w:left w:val="single" w:sz="6" w:space="0" w:color="auto"/>
              <w:bottom w:val="nil"/>
              <w:right w:val="nil"/>
            </w:tcBorders>
          </w:tcPr>
          <w:p w14:paraId="64EF9007"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1.3.6. str-la. Fat Frumos</w:t>
            </w:r>
          </w:p>
        </w:tc>
        <w:tc>
          <w:tcPr>
            <w:tcW w:w="1134" w:type="dxa"/>
            <w:tcBorders>
              <w:top w:val="nil"/>
              <w:left w:val="single" w:sz="6" w:space="0" w:color="auto"/>
              <w:bottom w:val="nil"/>
              <w:right w:val="nil"/>
            </w:tcBorders>
          </w:tcPr>
          <w:p w14:paraId="55755B78"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1242FF43" w14:textId="77777777" w:rsidR="00380C77" w:rsidRPr="007A715A" w:rsidRDefault="00380C77" w:rsidP="00617E6F">
            <w:pPr>
              <w:rPr>
                <w:lang w:val="en-US"/>
              </w:rPr>
            </w:pPr>
          </w:p>
        </w:tc>
      </w:tr>
      <w:tr w:rsidR="00380C77" w14:paraId="485A71D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8EFE2" w14:textId="77777777" w:rsidR="00380C77" w:rsidRDefault="00380C77" w:rsidP="00617E6F">
            <w:r>
              <w:t>51</w:t>
            </w:r>
          </w:p>
        </w:tc>
        <w:tc>
          <w:tcPr>
            <w:tcW w:w="1134" w:type="dxa"/>
            <w:tcBorders>
              <w:top w:val="single" w:sz="4" w:space="0" w:color="auto"/>
              <w:bottom w:val="single" w:sz="4" w:space="0" w:color="auto"/>
            </w:tcBorders>
            <w:vAlign w:val="center"/>
          </w:tcPr>
          <w:p w14:paraId="0C27925D" w14:textId="77777777" w:rsidR="00380C77" w:rsidRDefault="00380C77" w:rsidP="00617E6F">
            <w:pPr>
              <w:rPr>
                <w:lang w:val="en-US"/>
              </w:rPr>
            </w:pPr>
            <w:r>
              <w:rPr>
                <w:lang w:val="en-US"/>
              </w:rPr>
              <w:t>RpDA05B</w:t>
            </w:r>
          </w:p>
          <w:p w14:paraId="6526A46B" w14:textId="77777777" w:rsidR="00380C77" w:rsidRDefault="00380C77" w:rsidP="00617E6F"/>
        </w:tc>
        <w:tc>
          <w:tcPr>
            <w:tcW w:w="5954" w:type="dxa"/>
            <w:tcBorders>
              <w:top w:val="single" w:sz="4" w:space="0" w:color="auto"/>
              <w:bottom w:val="single" w:sz="4" w:space="0" w:color="auto"/>
            </w:tcBorders>
            <w:vAlign w:val="center"/>
          </w:tcPr>
          <w:p w14:paraId="167E844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EA53E6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456FDFB" w14:textId="77777777" w:rsidR="00380C77" w:rsidRDefault="00380C77" w:rsidP="00617E6F">
            <w:pPr>
              <w:jc w:val="center"/>
            </w:pPr>
            <w:r>
              <w:t>173,25</w:t>
            </w:r>
          </w:p>
        </w:tc>
      </w:tr>
      <w:tr w:rsidR="00380C77" w14:paraId="0B7A3081" w14:textId="77777777" w:rsidTr="00617E6F">
        <w:tc>
          <w:tcPr>
            <w:tcW w:w="709" w:type="dxa"/>
            <w:tcBorders>
              <w:top w:val="nil"/>
              <w:left w:val="single" w:sz="6" w:space="0" w:color="auto"/>
              <w:bottom w:val="nil"/>
              <w:right w:val="nil"/>
            </w:tcBorders>
          </w:tcPr>
          <w:p w14:paraId="50CEB925"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5A1B16F" w14:textId="77777777" w:rsidR="00380C77" w:rsidRDefault="00380C77" w:rsidP="00617E6F"/>
        </w:tc>
        <w:tc>
          <w:tcPr>
            <w:tcW w:w="5954" w:type="dxa"/>
            <w:tcBorders>
              <w:top w:val="nil"/>
              <w:left w:val="single" w:sz="6" w:space="0" w:color="auto"/>
              <w:bottom w:val="nil"/>
              <w:right w:val="nil"/>
            </w:tcBorders>
          </w:tcPr>
          <w:p w14:paraId="4720C5DE" w14:textId="77777777" w:rsidR="00380C77" w:rsidRDefault="00380C77" w:rsidP="00617E6F">
            <w:pPr>
              <w:rPr>
                <w:b/>
                <w:bCs/>
                <w:sz w:val="22"/>
                <w:szCs w:val="22"/>
              </w:rPr>
            </w:pPr>
            <w:r>
              <w:rPr>
                <w:b/>
                <w:bCs/>
                <w:sz w:val="22"/>
                <w:szCs w:val="22"/>
                <w:lang w:val="en-US"/>
              </w:rPr>
              <w:t xml:space="preserve">Capitolul </w:t>
            </w:r>
            <w:r>
              <w:rPr>
                <w:b/>
                <w:bCs/>
                <w:sz w:val="22"/>
                <w:szCs w:val="22"/>
              </w:rPr>
              <w:t>1.3.7. str. Ciocirlia</w:t>
            </w:r>
          </w:p>
        </w:tc>
        <w:tc>
          <w:tcPr>
            <w:tcW w:w="1134" w:type="dxa"/>
            <w:tcBorders>
              <w:top w:val="nil"/>
              <w:left w:val="single" w:sz="6" w:space="0" w:color="auto"/>
              <w:bottom w:val="nil"/>
              <w:right w:val="nil"/>
            </w:tcBorders>
          </w:tcPr>
          <w:p w14:paraId="4F53A79F" w14:textId="77777777" w:rsidR="00380C77" w:rsidRDefault="00380C77" w:rsidP="00617E6F"/>
        </w:tc>
        <w:tc>
          <w:tcPr>
            <w:tcW w:w="1559" w:type="dxa"/>
            <w:tcBorders>
              <w:top w:val="nil"/>
              <w:left w:val="single" w:sz="6" w:space="0" w:color="auto"/>
              <w:bottom w:val="nil"/>
              <w:right w:val="single" w:sz="4" w:space="0" w:color="auto"/>
            </w:tcBorders>
          </w:tcPr>
          <w:p w14:paraId="57524DA9" w14:textId="77777777" w:rsidR="00380C77" w:rsidRDefault="00380C77" w:rsidP="00617E6F"/>
        </w:tc>
      </w:tr>
      <w:tr w:rsidR="00380C77" w14:paraId="62255EC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A36BC0" w14:textId="77777777" w:rsidR="00380C77" w:rsidRDefault="00380C77" w:rsidP="00617E6F">
            <w:r>
              <w:t>52</w:t>
            </w:r>
          </w:p>
        </w:tc>
        <w:tc>
          <w:tcPr>
            <w:tcW w:w="1134" w:type="dxa"/>
            <w:tcBorders>
              <w:top w:val="single" w:sz="4" w:space="0" w:color="auto"/>
              <w:bottom w:val="single" w:sz="4" w:space="0" w:color="auto"/>
            </w:tcBorders>
            <w:vAlign w:val="center"/>
          </w:tcPr>
          <w:p w14:paraId="3D698901" w14:textId="77777777" w:rsidR="00380C77" w:rsidRDefault="00380C77" w:rsidP="00617E6F">
            <w:pPr>
              <w:rPr>
                <w:lang w:val="en-US"/>
              </w:rPr>
            </w:pPr>
            <w:r>
              <w:rPr>
                <w:lang w:val="en-US"/>
              </w:rPr>
              <w:t>RpDA05B</w:t>
            </w:r>
          </w:p>
          <w:p w14:paraId="14B9C68E" w14:textId="77777777" w:rsidR="00380C77" w:rsidRDefault="00380C77" w:rsidP="00617E6F"/>
        </w:tc>
        <w:tc>
          <w:tcPr>
            <w:tcW w:w="5954" w:type="dxa"/>
            <w:tcBorders>
              <w:top w:val="single" w:sz="4" w:space="0" w:color="auto"/>
              <w:bottom w:val="single" w:sz="4" w:space="0" w:color="auto"/>
            </w:tcBorders>
            <w:vAlign w:val="center"/>
          </w:tcPr>
          <w:p w14:paraId="3602EB3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90738B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5185945" w14:textId="77777777" w:rsidR="00380C77" w:rsidRDefault="00380C77" w:rsidP="00617E6F">
            <w:pPr>
              <w:jc w:val="center"/>
            </w:pPr>
            <w:r>
              <w:t>94,88</w:t>
            </w:r>
          </w:p>
        </w:tc>
      </w:tr>
      <w:tr w:rsidR="00380C77" w14:paraId="3781CB47" w14:textId="77777777" w:rsidTr="00617E6F">
        <w:tc>
          <w:tcPr>
            <w:tcW w:w="709" w:type="dxa"/>
            <w:tcBorders>
              <w:top w:val="nil"/>
              <w:left w:val="single" w:sz="6" w:space="0" w:color="auto"/>
              <w:bottom w:val="nil"/>
              <w:right w:val="nil"/>
            </w:tcBorders>
          </w:tcPr>
          <w:p w14:paraId="4EB26A7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DAB0D1B" w14:textId="77777777" w:rsidR="00380C77" w:rsidRDefault="00380C77" w:rsidP="00617E6F"/>
        </w:tc>
        <w:tc>
          <w:tcPr>
            <w:tcW w:w="5954" w:type="dxa"/>
            <w:tcBorders>
              <w:top w:val="nil"/>
              <w:left w:val="single" w:sz="6" w:space="0" w:color="auto"/>
              <w:bottom w:val="nil"/>
              <w:right w:val="nil"/>
            </w:tcBorders>
          </w:tcPr>
          <w:p w14:paraId="16228F4A" w14:textId="77777777" w:rsidR="00380C77" w:rsidRDefault="00380C77" w:rsidP="00617E6F">
            <w:pPr>
              <w:rPr>
                <w:b/>
                <w:bCs/>
                <w:sz w:val="22"/>
                <w:szCs w:val="22"/>
              </w:rPr>
            </w:pPr>
            <w:r>
              <w:rPr>
                <w:b/>
                <w:bCs/>
                <w:sz w:val="22"/>
                <w:szCs w:val="22"/>
                <w:lang w:val="en-US"/>
              </w:rPr>
              <w:t xml:space="preserve">Capitolul </w:t>
            </w:r>
            <w:r>
              <w:rPr>
                <w:b/>
                <w:bCs/>
                <w:sz w:val="22"/>
                <w:szCs w:val="22"/>
              </w:rPr>
              <w:t>1.3.8. str-la. Ciocirlia</w:t>
            </w:r>
          </w:p>
        </w:tc>
        <w:tc>
          <w:tcPr>
            <w:tcW w:w="1134" w:type="dxa"/>
            <w:tcBorders>
              <w:top w:val="nil"/>
              <w:left w:val="single" w:sz="6" w:space="0" w:color="auto"/>
              <w:bottom w:val="nil"/>
              <w:right w:val="nil"/>
            </w:tcBorders>
          </w:tcPr>
          <w:p w14:paraId="46DFD27D" w14:textId="77777777" w:rsidR="00380C77" w:rsidRDefault="00380C77" w:rsidP="00617E6F"/>
        </w:tc>
        <w:tc>
          <w:tcPr>
            <w:tcW w:w="1559" w:type="dxa"/>
            <w:tcBorders>
              <w:top w:val="nil"/>
              <w:left w:val="single" w:sz="6" w:space="0" w:color="auto"/>
              <w:bottom w:val="nil"/>
              <w:right w:val="single" w:sz="4" w:space="0" w:color="auto"/>
            </w:tcBorders>
          </w:tcPr>
          <w:p w14:paraId="139ADFA0" w14:textId="77777777" w:rsidR="00380C77" w:rsidRDefault="00380C77" w:rsidP="00617E6F"/>
        </w:tc>
      </w:tr>
      <w:tr w:rsidR="00380C77" w14:paraId="45DFA8A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02795" w14:textId="77777777" w:rsidR="00380C77" w:rsidRDefault="00380C77" w:rsidP="00617E6F">
            <w:r>
              <w:t>53</w:t>
            </w:r>
          </w:p>
        </w:tc>
        <w:tc>
          <w:tcPr>
            <w:tcW w:w="1134" w:type="dxa"/>
            <w:tcBorders>
              <w:top w:val="single" w:sz="4" w:space="0" w:color="auto"/>
              <w:bottom w:val="single" w:sz="4" w:space="0" w:color="auto"/>
            </w:tcBorders>
            <w:vAlign w:val="center"/>
          </w:tcPr>
          <w:p w14:paraId="48DB28DD" w14:textId="77777777" w:rsidR="00380C77" w:rsidRDefault="00380C77" w:rsidP="00617E6F">
            <w:pPr>
              <w:rPr>
                <w:lang w:val="en-US"/>
              </w:rPr>
            </w:pPr>
            <w:r>
              <w:rPr>
                <w:lang w:val="en-US"/>
              </w:rPr>
              <w:t>RpDA05B</w:t>
            </w:r>
          </w:p>
          <w:p w14:paraId="1ABB86CC" w14:textId="77777777" w:rsidR="00380C77" w:rsidRDefault="00380C77" w:rsidP="00617E6F"/>
        </w:tc>
        <w:tc>
          <w:tcPr>
            <w:tcW w:w="5954" w:type="dxa"/>
            <w:tcBorders>
              <w:top w:val="single" w:sz="4" w:space="0" w:color="auto"/>
              <w:bottom w:val="single" w:sz="4" w:space="0" w:color="auto"/>
            </w:tcBorders>
            <w:vAlign w:val="center"/>
          </w:tcPr>
          <w:p w14:paraId="272EF1C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EFE964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7D79E46" w14:textId="77777777" w:rsidR="00380C77" w:rsidRDefault="00380C77" w:rsidP="00617E6F">
            <w:pPr>
              <w:jc w:val="center"/>
            </w:pPr>
            <w:r>
              <w:t>99,00</w:t>
            </w:r>
          </w:p>
        </w:tc>
      </w:tr>
      <w:tr w:rsidR="00380C77" w14:paraId="50499366" w14:textId="77777777" w:rsidTr="00617E6F">
        <w:tc>
          <w:tcPr>
            <w:tcW w:w="709" w:type="dxa"/>
            <w:tcBorders>
              <w:top w:val="nil"/>
              <w:left w:val="single" w:sz="6" w:space="0" w:color="auto"/>
              <w:bottom w:val="nil"/>
              <w:right w:val="nil"/>
            </w:tcBorders>
          </w:tcPr>
          <w:p w14:paraId="3056554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B13591D" w14:textId="77777777" w:rsidR="00380C77" w:rsidRDefault="00380C77" w:rsidP="00617E6F"/>
        </w:tc>
        <w:tc>
          <w:tcPr>
            <w:tcW w:w="5954" w:type="dxa"/>
            <w:tcBorders>
              <w:top w:val="nil"/>
              <w:left w:val="single" w:sz="6" w:space="0" w:color="auto"/>
              <w:bottom w:val="nil"/>
              <w:right w:val="nil"/>
            </w:tcBorders>
          </w:tcPr>
          <w:p w14:paraId="304EAE30" w14:textId="77777777" w:rsidR="00380C77" w:rsidRDefault="00380C77" w:rsidP="00617E6F">
            <w:pPr>
              <w:rPr>
                <w:b/>
                <w:bCs/>
                <w:sz w:val="22"/>
                <w:szCs w:val="22"/>
              </w:rPr>
            </w:pPr>
            <w:r>
              <w:rPr>
                <w:b/>
                <w:bCs/>
                <w:sz w:val="22"/>
                <w:szCs w:val="22"/>
                <w:lang w:val="en-US"/>
              </w:rPr>
              <w:t xml:space="preserve">Capitolul </w:t>
            </w:r>
            <w:r>
              <w:rPr>
                <w:b/>
                <w:bCs/>
                <w:sz w:val="22"/>
                <w:szCs w:val="22"/>
              </w:rPr>
              <w:t>1.3.9. str. Pacii</w:t>
            </w:r>
          </w:p>
        </w:tc>
        <w:tc>
          <w:tcPr>
            <w:tcW w:w="1134" w:type="dxa"/>
            <w:tcBorders>
              <w:top w:val="nil"/>
              <w:left w:val="single" w:sz="6" w:space="0" w:color="auto"/>
              <w:bottom w:val="nil"/>
              <w:right w:val="nil"/>
            </w:tcBorders>
          </w:tcPr>
          <w:p w14:paraId="557D3CA1" w14:textId="77777777" w:rsidR="00380C77" w:rsidRDefault="00380C77" w:rsidP="00617E6F"/>
        </w:tc>
        <w:tc>
          <w:tcPr>
            <w:tcW w:w="1559" w:type="dxa"/>
            <w:tcBorders>
              <w:top w:val="nil"/>
              <w:left w:val="single" w:sz="6" w:space="0" w:color="auto"/>
              <w:bottom w:val="nil"/>
              <w:right w:val="single" w:sz="4" w:space="0" w:color="auto"/>
            </w:tcBorders>
          </w:tcPr>
          <w:p w14:paraId="408BDA7C" w14:textId="77777777" w:rsidR="00380C77" w:rsidRDefault="00380C77" w:rsidP="00617E6F"/>
        </w:tc>
      </w:tr>
      <w:tr w:rsidR="00380C77" w14:paraId="2E20969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88D6B" w14:textId="77777777" w:rsidR="00380C77" w:rsidRDefault="00380C77" w:rsidP="00617E6F">
            <w:r>
              <w:t>54</w:t>
            </w:r>
          </w:p>
        </w:tc>
        <w:tc>
          <w:tcPr>
            <w:tcW w:w="1134" w:type="dxa"/>
            <w:tcBorders>
              <w:top w:val="single" w:sz="4" w:space="0" w:color="auto"/>
              <w:bottom w:val="single" w:sz="4" w:space="0" w:color="auto"/>
            </w:tcBorders>
            <w:vAlign w:val="center"/>
          </w:tcPr>
          <w:p w14:paraId="2A4601C9" w14:textId="77777777" w:rsidR="00380C77" w:rsidRDefault="00380C77" w:rsidP="00617E6F">
            <w:pPr>
              <w:rPr>
                <w:lang w:val="en-US"/>
              </w:rPr>
            </w:pPr>
            <w:r>
              <w:rPr>
                <w:lang w:val="en-US"/>
              </w:rPr>
              <w:t>RpDA05B</w:t>
            </w:r>
          </w:p>
          <w:p w14:paraId="5ABF5389" w14:textId="77777777" w:rsidR="00380C77" w:rsidRDefault="00380C77" w:rsidP="00617E6F"/>
        </w:tc>
        <w:tc>
          <w:tcPr>
            <w:tcW w:w="5954" w:type="dxa"/>
            <w:tcBorders>
              <w:top w:val="single" w:sz="4" w:space="0" w:color="auto"/>
              <w:bottom w:val="single" w:sz="4" w:space="0" w:color="auto"/>
            </w:tcBorders>
            <w:vAlign w:val="center"/>
          </w:tcPr>
          <w:p w14:paraId="78F48E9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90F8FF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51412C3" w14:textId="77777777" w:rsidR="00380C77" w:rsidRDefault="00380C77" w:rsidP="00617E6F">
            <w:pPr>
              <w:jc w:val="center"/>
            </w:pPr>
            <w:r>
              <w:t>136,13</w:t>
            </w:r>
          </w:p>
        </w:tc>
      </w:tr>
      <w:tr w:rsidR="00380C77" w14:paraId="492AA878" w14:textId="77777777" w:rsidTr="00617E6F">
        <w:tc>
          <w:tcPr>
            <w:tcW w:w="709" w:type="dxa"/>
            <w:tcBorders>
              <w:top w:val="nil"/>
              <w:left w:val="single" w:sz="6" w:space="0" w:color="auto"/>
              <w:bottom w:val="nil"/>
              <w:right w:val="nil"/>
            </w:tcBorders>
          </w:tcPr>
          <w:p w14:paraId="333EBB5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8A6865A" w14:textId="77777777" w:rsidR="00380C77" w:rsidRDefault="00380C77" w:rsidP="00617E6F"/>
        </w:tc>
        <w:tc>
          <w:tcPr>
            <w:tcW w:w="5954" w:type="dxa"/>
            <w:tcBorders>
              <w:top w:val="nil"/>
              <w:left w:val="single" w:sz="6" w:space="0" w:color="auto"/>
              <w:bottom w:val="nil"/>
              <w:right w:val="nil"/>
            </w:tcBorders>
          </w:tcPr>
          <w:p w14:paraId="777CDA92" w14:textId="77777777" w:rsidR="00380C77" w:rsidRDefault="00380C77" w:rsidP="00617E6F">
            <w:pPr>
              <w:rPr>
                <w:b/>
                <w:bCs/>
                <w:sz w:val="22"/>
                <w:szCs w:val="22"/>
              </w:rPr>
            </w:pPr>
            <w:r>
              <w:rPr>
                <w:b/>
                <w:bCs/>
                <w:sz w:val="22"/>
                <w:szCs w:val="22"/>
                <w:lang w:val="en-US"/>
              </w:rPr>
              <w:t xml:space="preserve">Capitolul </w:t>
            </w:r>
            <w:r>
              <w:rPr>
                <w:b/>
                <w:bCs/>
                <w:sz w:val="22"/>
                <w:szCs w:val="22"/>
              </w:rPr>
              <w:t>1.3.10. str. Repina</w:t>
            </w:r>
          </w:p>
        </w:tc>
        <w:tc>
          <w:tcPr>
            <w:tcW w:w="1134" w:type="dxa"/>
            <w:tcBorders>
              <w:top w:val="nil"/>
              <w:left w:val="single" w:sz="6" w:space="0" w:color="auto"/>
              <w:bottom w:val="nil"/>
              <w:right w:val="nil"/>
            </w:tcBorders>
          </w:tcPr>
          <w:p w14:paraId="0BDA15DE" w14:textId="77777777" w:rsidR="00380C77" w:rsidRDefault="00380C77" w:rsidP="00617E6F"/>
        </w:tc>
        <w:tc>
          <w:tcPr>
            <w:tcW w:w="1559" w:type="dxa"/>
            <w:tcBorders>
              <w:top w:val="nil"/>
              <w:left w:val="single" w:sz="6" w:space="0" w:color="auto"/>
              <w:bottom w:val="nil"/>
              <w:right w:val="single" w:sz="4" w:space="0" w:color="auto"/>
            </w:tcBorders>
          </w:tcPr>
          <w:p w14:paraId="48859ED2" w14:textId="77777777" w:rsidR="00380C77" w:rsidRDefault="00380C77" w:rsidP="00617E6F"/>
        </w:tc>
      </w:tr>
      <w:tr w:rsidR="00380C77" w14:paraId="1AF74A3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DD6B1" w14:textId="77777777" w:rsidR="00380C77" w:rsidRDefault="00380C77" w:rsidP="00617E6F">
            <w:r>
              <w:t>55</w:t>
            </w:r>
          </w:p>
        </w:tc>
        <w:tc>
          <w:tcPr>
            <w:tcW w:w="1134" w:type="dxa"/>
            <w:tcBorders>
              <w:top w:val="single" w:sz="4" w:space="0" w:color="auto"/>
              <w:bottom w:val="single" w:sz="4" w:space="0" w:color="auto"/>
            </w:tcBorders>
            <w:vAlign w:val="center"/>
          </w:tcPr>
          <w:p w14:paraId="507208A2" w14:textId="77777777" w:rsidR="00380C77" w:rsidRDefault="00380C77" w:rsidP="00617E6F">
            <w:pPr>
              <w:rPr>
                <w:lang w:val="en-US"/>
              </w:rPr>
            </w:pPr>
            <w:r>
              <w:rPr>
                <w:lang w:val="en-US"/>
              </w:rPr>
              <w:t>RpDA05B</w:t>
            </w:r>
          </w:p>
          <w:p w14:paraId="41C221DE" w14:textId="77777777" w:rsidR="00380C77" w:rsidRDefault="00380C77" w:rsidP="00617E6F"/>
        </w:tc>
        <w:tc>
          <w:tcPr>
            <w:tcW w:w="5954" w:type="dxa"/>
            <w:tcBorders>
              <w:top w:val="single" w:sz="4" w:space="0" w:color="auto"/>
              <w:bottom w:val="single" w:sz="4" w:space="0" w:color="auto"/>
            </w:tcBorders>
            <w:vAlign w:val="center"/>
          </w:tcPr>
          <w:p w14:paraId="4F9A148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512081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FCDF32F" w14:textId="77777777" w:rsidR="00380C77" w:rsidRDefault="00380C77" w:rsidP="00617E6F">
            <w:pPr>
              <w:jc w:val="center"/>
            </w:pPr>
            <w:r>
              <w:t>185,63</w:t>
            </w:r>
          </w:p>
        </w:tc>
      </w:tr>
      <w:tr w:rsidR="00380C77" w14:paraId="6F5BF37A" w14:textId="77777777" w:rsidTr="00617E6F">
        <w:tc>
          <w:tcPr>
            <w:tcW w:w="709" w:type="dxa"/>
            <w:tcBorders>
              <w:top w:val="nil"/>
              <w:left w:val="single" w:sz="6" w:space="0" w:color="auto"/>
              <w:bottom w:val="nil"/>
              <w:right w:val="nil"/>
            </w:tcBorders>
          </w:tcPr>
          <w:p w14:paraId="1BE5CD8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A09C54C" w14:textId="77777777" w:rsidR="00380C77" w:rsidRDefault="00380C77" w:rsidP="00617E6F"/>
        </w:tc>
        <w:tc>
          <w:tcPr>
            <w:tcW w:w="5954" w:type="dxa"/>
            <w:tcBorders>
              <w:top w:val="nil"/>
              <w:left w:val="single" w:sz="6" w:space="0" w:color="auto"/>
              <w:bottom w:val="nil"/>
              <w:right w:val="nil"/>
            </w:tcBorders>
          </w:tcPr>
          <w:p w14:paraId="43E2E2FB" w14:textId="77777777" w:rsidR="00380C77" w:rsidRDefault="00380C77" w:rsidP="00617E6F">
            <w:pPr>
              <w:rPr>
                <w:b/>
                <w:bCs/>
                <w:sz w:val="22"/>
                <w:szCs w:val="22"/>
              </w:rPr>
            </w:pPr>
            <w:r>
              <w:rPr>
                <w:b/>
                <w:bCs/>
                <w:sz w:val="22"/>
                <w:szCs w:val="22"/>
                <w:lang w:val="en-US"/>
              </w:rPr>
              <w:t xml:space="preserve">Capitolul </w:t>
            </w:r>
            <w:r>
              <w:rPr>
                <w:b/>
                <w:bCs/>
                <w:sz w:val="22"/>
                <w:szCs w:val="22"/>
              </w:rPr>
              <w:t>1.3.11. str. Minunilor</w:t>
            </w:r>
          </w:p>
        </w:tc>
        <w:tc>
          <w:tcPr>
            <w:tcW w:w="1134" w:type="dxa"/>
            <w:tcBorders>
              <w:top w:val="nil"/>
              <w:left w:val="single" w:sz="6" w:space="0" w:color="auto"/>
              <w:bottom w:val="nil"/>
              <w:right w:val="nil"/>
            </w:tcBorders>
          </w:tcPr>
          <w:p w14:paraId="722A8003" w14:textId="77777777" w:rsidR="00380C77" w:rsidRDefault="00380C77" w:rsidP="00617E6F"/>
        </w:tc>
        <w:tc>
          <w:tcPr>
            <w:tcW w:w="1559" w:type="dxa"/>
            <w:tcBorders>
              <w:top w:val="nil"/>
              <w:left w:val="single" w:sz="6" w:space="0" w:color="auto"/>
              <w:bottom w:val="nil"/>
              <w:right w:val="single" w:sz="4" w:space="0" w:color="auto"/>
            </w:tcBorders>
          </w:tcPr>
          <w:p w14:paraId="637DE235" w14:textId="77777777" w:rsidR="00380C77" w:rsidRDefault="00380C77" w:rsidP="00617E6F"/>
        </w:tc>
      </w:tr>
      <w:tr w:rsidR="00380C77" w14:paraId="18BA976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88290" w14:textId="77777777" w:rsidR="00380C77" w:rsidRDefault="00380C77" w:rsidP="00617E6F">
            <w:r>
              <w:t>56</w:t>
            </w:r>
          </w:p>
        </w:tc>
        <w:tc>
          <w:tcPr>
            <w:tcW w:w="1134" w:type="dxa"/>
            <w:tcBorders>
              <w:top w:val="single" w:sz="4" w:space="0" w:color="auto"/>
              <w:bottom w:val="single" w:sz="4" w:space="0" w:color="auto"/>
            </w:tcBorders>
            <w:vAlign w:val="center"/>
          </w:tcPr>
          <w:p w14:paraId="36D58FE0" w14:textId="77777777" w:rsidR="00380C77" w:rsidRDefault="00380C77" w:rsidP="00617E6F">
            <w:pPr>
              <w:rPr>
                <w:lang w:val="en-US"/>
              </w:rPr>
            </w:pPr>
            <w:r>
              <w:rPr>
                <w:lang w:val="en-US"/>
              </w:rPr>
              <w:t>RpDA05B</w:t>
            </w:r>
          </w:p>
          <w:p w14:paraId="39FD5BBE" w14:textId="77777777" w:rsidR="00380C77" w:rsidRDefault="00380C77" w:rsidP="00617E6F"/>
        </w:tc>
        <w:tc>
          <w:tcPr>
            <w:tcW w:w="5954" w:type="dxa"/>
            <w:tcBorders>
              <w:top w:val="single" w:sz="4" w:space="0" w:color="auto"/>
              <w:bottom w:val="single" w:sz="4" w:space="0" w:color="auto"/>
            </w:tcBorders>
            <w:vAlign w:val="center"/>
          </w:tcPr>
          <w:p w14:paraId="47B559E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3477AA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839B3FC" w14:textId="77777777" w:rsidR="00380C77" w:rsidRDefault="00380C77" w:rsidP="00617E6F">
            <w:pPr>
              <w:jc w:val="center"/>
            </w:pPr>
            <w:r>
              <w:t>53,63</w:t>
            </w:r>
          </w:p>
        </w:tc>
      </w:tr>
      <w:tr w:rsidR="00380C77" w14:paraId="5A06AB44" w14:textId="77777777" w:rsidTr="00617E6F">
        <w:tc>
          <w:tcPr>
            <w:tcW w:w="709" w:type="dxa"/>
            <w:tcBorders>
              <w:top w:val="nil"/>
              <w:left w:val="single" w:sz="6" w:space="0" w:color="auto"/>
              <w:bottom w:val="nil"/>
              <w:right w:val="nil"/>
            </w:tcBorders>
          </w:tcPr>
          <w:p w14:paraId="494FF20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B042686" w14:textId="77777777" w:rsidR="00380C77" w:rsidRDefault="00380C77" w:rsidP="00617E6F"/>
        </w:tc>
        <w:tc>
          <w:tcPr>
            <w:tcW w:w="5954" w:type="dxa"/>
            <w:tcBorders>
              <w:top w:val="nil"/>
              <w:left w:val="single" w:sz="6" w:space="0" w:color="auto"/>
              <w:bottom w:val="nil"/>
              <w:right w:val="nil"/>
            </w:tcBorders>
          </w:tcPr>
          <w:p w14:paraId="09469675" w14:textId="77777777" w:rsidR="00380C77" w:rsidRDefault="00380C77" w:rsidP="00617E6F">
            <w:pPr>
              <w:rPr>
                <w:b/>
                <w:bCs/>
                <w:sz w:val="22"/>
                <w:szCs w:val="22"/>
              </w:rPr>
            </w:pPr>
            <w:r>
              <w:rPr>
                <w:b/>
                <w:bCs/>
                <w:sz w:val="22"/>
                <w:szCs w:val="22"/>
                <w:lang w:val="en-US"/>
              </w:rPr>
              <w:t xml:space="preserve">Capitolul </w:t>
            </w:r>
            <w:r>
              <w:rPr>
                <w:b/>
                <w:bCs/>
                <w:sz w:val="22"/>
                <w:szCs w:val="22"/>
              </w:rPr>
              <w:t>1.3.12. str. Decebal</w:t>
            </w:r>
          </w:p>
        </w:tc>
        <w:tc>
          <w:tcPr>
            <w:tcW w:w="1134" w:type="dxa"/>
            <w:tcBorders>
              <w:top w:val="nil"/>
              <w:left w:val="single" w:sz="6" w:space="0" w:color="auto"/>
              <w:bottom w:val="nil"/>
              <w:right w:val="nil"/>
            </w:tcBorders>
          </w:tcPr>
          <w:p w14:paraId="7406CDAF" w14:textId="77777777" w:rsidR="00380C77" w:rsidRDefault="00380C77" w:rsidP="00617E6F"/>
        </w:tc>
        <w:tc>
          <w:tcPr>
            <w:tcW w:w="1559" w:type="dxa"/>
            <w:tcBorders>
              <w:top w:val="nil"/>
              <w:left w:val="single" w:sz="6" w:space="0" w:color="auto"/>
              <w:bottom w:val="nil"/>
              <w:right w:val="single" w:sz="4" w:space="0" w:color="auto"/>
            </w:tcBorders>
          </w:tcPr>
          <w:p w14:paraId="440DA1D8" w14:textId="77777777" w:rsidR="00380C77" w:rsidRDefault="00380C77" w:rsidP="00617E6F"/>
        </w:tc>
      </w:tr>
      <w:tr w:rsidR="00380C77" w14:paraId="52BBEA31"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53AB3" w14:textId="77777777" w:rsidR="00380C77" w:rsidRDefault="00380C77" w:rsidP="00617E6F">
            <w:r>
              <w:t>57</w:t>
            </w:r>
          </w:p>
        </w:tc>
        <w:tc>
          <w:tcPr>
            <w:tcW w:w="1134" w:type="dxa"/>
            <w:tcBorders>
              <w:top w:val="single" w:sz="4" w:space="0" w:color="auto"/>
              <w:bottom w:val="single" w:sz="4" w:space="0" w:color="auto"/>
            </w:tcBorders>
            <w:vAlign w:val="center"/>
          </w:tcPr>
          <w:p w14:paraId="1109CD8E" w14:textId="77777777" w:rsidR="00380C77" w:rsidRDefault="00380C77" w:rsidP="00617E6F">
            <w:pPr>
              <w:rPr>
                <w:lang w:val="en-US"/>
              </w:rPr>
            </w:pPr>
            <w:r>
              <w:rPr>
                <w:lang w:val="en-US"/>
              </w:rPr>
              <w:t>RpDA05B</w:t>
            </w:r>
          </w:p>
          <w:p w14:paraId="401F82F9" w14:textId="77777777" w:rsidR="00380C77" w:rsidRDefault="00380C77" w:rsidP="00617E6F"/>
        </w:tc>
        <w:tc>
          <w:tcPr>
            <w:tcW w:w="5954" w:type="dxa"/>
            <w:tcBorders>
              <w:top w:val="single" w:sz="4" w:space="0" w:color="auto"/>
              <w:bottom w:val="single" w:sz="4" w:space="0" w:color="auto"/>
            </w:tcBorders>
            <w:vAlign w:val="center"/>
          </w:tcPr>
          <w:p w14:paraId="13F061C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7E2CDA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2F95844" w14:textId="77777777" w:rsidR="00380C77" w:rsidRDefault="00380C77" w:rsidP="00617E6F">
            <w:pPr>
              <w:jc w:val="center"/>
            </w:pPr>
            <w:r>
              <w:t>103,13</w:t>
            </w:r>
          </w:p>
        </w:tc>
      </w:tr>
      <w:tr w:rsidR="00380C77" w14:paraId="571F459F" w14:textId="77777777" w:rsidTr="00617E6F">
        <w:tc>
          <w:tcPr>
            <w:tcW w:w="709" w:type="dxa"/>
            <w:tcBorders>
              <w:top w:val="nil"/>
              <w:left w:val="single" w:sz="6" w:space="0" w:color="auto"/>
              <w:bottom w:val="nil"/>
              <w:right w:val="nil"/>
            </w:tcBorders>
          </w:tcPr>
          <w:p w14:paraId="0E142A3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6A3BC8C" w14:textId="77777777" w:rsidR="00380C77" w:rsidRDefault="00380C77" w:rsidP="00617E6F"/>
        </w:tc>
        <w:tc>
          <w:tcPr>
            <w:tcW w:w="5954" w:type="dxa"/>
            <w:tcBorders>
              <w:top w:val="nil"/>
              <w:left w:val="single" w:sz="6" w:space="0" w:color="auto"/>
              <w:bottom w:val="nil"/>
              <w:right w:val="nil"/>
            </w:tcBorders>
          </w:tcPr>
          <w:p w14:paraId="42850E6B" w14:textId="77777777" w:rsidR="00380C77" w:rsidRDefault="00380C77" w:rsidP="00617E6F">
            <w:pPr>
              <w:rPr>
                <w:b/>
                <w:bCs/>
                <w:sz w:val="22"/>
                <w:szCs w:val="22"/>
              </w:rPr>
            </w:pPr>
            <w:r>
              <w:rPr>
                <w:b/>
                <w:bCs/>
                <w:sz w:val="22"/>
                <w:szCs w:val="22"/>
                <w:lang w:val="en-US"/>
              </w:rPr>
              <w:t xml:space="preserve">Capitolul </w:t>
            </w:r>
            <w:r>
              <w:rPr>
                <w:b/>
                <w:bCs/>
                <w:sz w:val="22"/>
                <w:szCs w:val="22"/>
              </w:rPr>
              <w:t>1.3.13. str. Trandafirilor</w:t>
            </w:r>
          </w:p>
        </w:tc>
        <w:tc>
          <w:tcPr>
            <w:tcW w:w="1134" w:type="dxa"/>
            <w:tcBorders>
              <w:top w:val="nil"/>
              <w:left w:val="single" w:sz="6" w:space="0" w:color="auto"/>
              <w:bottom w:val="nil"/>
              <w:right w:val="nil"/>
            </w:tcBorders>
          </w:tcPr>
          <w:p w14:paraId="0586E442" w14:textId="77777777" w:rsidR="00380C77" w:rsidRDefault="00380C77" w:rsidP="00617E6F"/>
        </w:tc>
        <w:tc>
          <w:tcPr>
            <w:tcW w:w="1559" w:type="dxa"/>
            <w:tcBorders>
              <w:top w:val="nil"/>
              <w:left w:val="single" w:sz="6" w:space="0" w:color="auto"/>
              <w:bottom w:val="nil"/>
              <w:right w:val="single" w:sz="4" w:space="0" w:color="auto"/>
            </w:tcBorders>
          </w:tcPr>
          <w:p w14:paraId="22EF7319" w14:textId="77777777" w:rsidR="00380C77" w:rsidRDefault="00380C77" w:rsidP="00617E6F"/>
        </w:tc>
      </w:tr>
      <w:tr w:rsidR="00380C77" w14:paraId="059EC7C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BEBFCC" w14:textId="77777777" w:rsidR="00380C77" w:rsidRDefault="00380C77" w:rsidP="00617E6F">
            <w:r>
              <w:t>58</w:t>
            </w:r>
          </w:p>
        </w:tc>
        <w:tc>
          <w:tcPr>
            <w:tcW w:w="1134" w:type="dxa"/>
            <w:tcBorders>
              <w:top w:val="single" w:sz="4" w:space="0" w:color="auto"/>
              <w:bottom w:val="single" w:sz="4" w:space="0" w:color="auto"/>
            </w:tcBorders>
            <w:vAlign w:val="center"/>
          </w:tcPr>
          <w:p w14:paraId="61D0E98C" w14:textId="77777777" w:rsidR="00380C77" w:rsidRDefault="00380C77" w:rsidP="00617E6F">
            <w:pPr>
              <w:rPr>
                <w:lang w:val="en-US"/>
              </w:rPr>
            </w:pPr>
            <w:r>
              <w:rPr>
                <w:lang w:val="en-US"/>
              </w:rPr>
              <w:t>RpDA05B</w:t>
            </w:r>
          </w:p>
          <w:p w14:paraId="269C840A" w14:textId="77777777" w:rsidR="00380C77" w:rsidRDefault="00380C77" w:rsidP="00617E6F"/>
        </w:tc>
        <w:tc>
          <w:tcPr>
            <w:tcW w:w="5954" w:type="dxa"/>
            <w:tcBorders>
              <w:top w:val="single" w:sz="4" w:space="0" w:color="auto"/>
              <w:bottom w:val="single" w:sz="4" w:space="0" w:color="auto"/>
            </w:tcBorders>
            <w:vAlign w:val="center"/>
          </w:tcPr>
          <w:p w14:paraId="5D8247D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A0B5653"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FFBB014" w14:textId="77777777" w:rsidR="00380C77" w:rsidRDefault="00380C77" w:rsidP="00617E6F">
            <w:pPr>
              <w:jc w:val="center"/>
            </w:pPr>
            <w:r>
              <w:t>127,88</w:t>
            </w:r>
          </w:p>
        </w:tc>
      </w:tr>
      <w:tr w:rsidR="00380C77" w14:paraId="134C191B" w14:textId="77777777" w:rsidTr="00617E6F">
        <w:tc>
          <w:tcPr>
            <w:tcW w:w="709" w:type="dxa"/>
            <w:tcBorders>
              <w:top w:val="nil"/>
              <w:left w:val="single" w:sz="6" w:space="0" w:color="auto"/>
              <w:bottom w:val="nil"/>
              <w:right w:val="nil"/>
            </w:tcBorders>
          </w:tcPr>
          <w:p w14:paraId="376224C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B2AF00A" w14:textId="77777777" w:rsidR="00380C77" w:rsidRDefault="00380C77" w:rsidP="00617E6F"/>
        </w:tc>
        <w:tc>
          <w:tcPr>
            <w:tcW w:w="5954" w:type="dxa"/>
            <w:tcBorders>
              <w:top w:val="nil"/>
              <w:left w:val="single" w:sz="6" w:space="0" w:color="auto"/>
              <w:bottom w:val="nil"/>
              <w:right w:val="nil"/>
            </w:tcBorders>
          </w:tcPr>
          <w:p w14:paraId="49479D7A" w14:textId="77777777" w:rsidR="00380C77" w:rsidRDefault="00380C77" w:rsidP="00617E6F">
            <w:pPr>
              <w:rPr>
                <w:b/>
                <w:bCs/>
                <w:sz w:val="22"/>
                <w:szCs w:val="22"/>
              </w:rPr>
            </w:pPr>
            <w:r>
              <w:rPr>
                <w:b/>
                <w:bCs/>
                <w:sz w:val="22"/>
                <w:szCs w:val="22"/>
                <w:lang w:val="en-US"/>
              </w:rPr>
              <w:t xml:space="preserve">Capitolul </w:t>
            </w:r>
            <w:r>
              <w:rPr>
                <w:b/>
                <w:bCs/>
                <w:sz w:val="22"/>
                <w:szCs w:val="22"/>
              </w:rPr>
              <w:t>1.3.14. str. Nicolae Sturza</w:t>
            </w:r>
          </w:p>
        </w:tc>
        <w:tc>
          <w:tcPr>
            <w:tcW w:w="1134" w:type="dxa"/>
            <w:tcBorders>
              <w:top w:val="nil"/>
              <w:left w:val="single" w:sz="6" w:space="0" w:color="auto"/>
              <w:bottom w:val="nil"/>
              <w:right w:val="nil"/>
            </w:tcBorders>
          </w:tcPr>
          <w:p w14:paraId="5B713619" w14:textId="77777777" w:rsidR="00380C77" w:rsidRDefault="00380C77" w:rsidP="00617E6F"/>
        </w:tc>
        <w:tc>
          <w:tcPr>
            <w:tcW w:w="1559" w:type="dxa"/>
            <w:tcBorders>
              <w:top w:val="nil"/>
              <w:left w:val="single" w:sz="6" w:space="0" w:color="auto"/>
              <w:bottom w:val="nil"/>
              <w:right w:val="single" w:sz="4" w:space="0" w:color="auto"/>
            </w:tcBorders>
          </w:tcPr>
          <w:p w14:paraId="213542B0" w14:textId="77777777" w:rsidR="00380C77" w:rsidRDefault="00380C77" w:rsidP="00617E6F"/>
        </w:tc>
      </w:tr>
      <w:tr w:rsidR="00380C77" w14:paraId="53DE5D1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BD901" w14:textId="77777777" w:rsidR="00380C77" w:rsidRDefault="00380C77" w:rsidP="00617E6F">
            <w:r>
              <w:t>59</w:t>
            </w:r>
          </w:p>
        </w:tc>
        <w:tc>
          <w:tcPr>
            <w:tcW w:w="1134" w:type="dxa"/>
            <w:tcBorders>
              <w:top w:val="single" w:sz="4" w:space="0" w:color="auto"/>
              <w:bottom w:val="single" w:sz="4" w:space="0" w:color="auto"/>
            </w:tcBorders>
            <w:vAlign w:val="center"/>
          </w:tcPr>
          <w:p w14:paraId="6970DE0B" w14:textId="77777777" w:rsidR="00380C77" w:rsidRDefault="00380C77" w:rsidP="00617E6F">
            <w:pPr>
              <w:rPr>
                <w:lang w:val="en-US"/>
              </w:rPr>
            </w:pPr>
            <w:r>
              <w:rPr>
                <w:lang w:val="en-US"/>
              </w:rPr>
              <w:t>RpDA05B</w:t>
            </w:r>
          </w:p>
          <w:p w14:paraId="2A032E4E" w14:textId="77777777" w:rsidR="00380C77" w:rsidRDefault="00380C77" w:rsidP="00617E6F"/>
        </w:tc>
        <w:tc>
          <w:tcPr>
            <w:tcW w:w="5954" w:type="dxa"/>
            <w:tcBorders>
              <w:top w:val="single" w:sz="4" w:space="0" w:color="auto"/>
              <w:bottom w:val="single" w:sz="4" w:space="0" w:color="auto"/>
            </w:tcBorders>
            <w:vAlign w:val="center"/>
          </w:tcPr>
          <w:p w14:paraId="571425C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AFAFD8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9DD8FB1" w14:textId="77777777" w:rsidR="00380C77" w:rsidRDefault="00380C77" w:rsidP="00617E6F">
            <w:pPr>
              <w:jc w:val="center"/>
            </w:pPr>
            <w:r>
              <w:t>70,13</w:t>
            </w:r>
          </w:p>
        </w:tc>
      </w:tr>
      <w:tr w:rsidR="00380C77" w14:paraId="53923B4E" w14:textId="77777777" w:rsidTr="00617E6F">
        <w:tc>
          <w:tcPr>
            <w:tcW w:w="709" w:type="dxa"/>
            <w:tcBorders>
              <w:top w:val="nil"/>
              <w:left w:val="single" w:sz="6" w:space="0" w:color="auto"/>
              <w:bottom w:val="nil"/>
              <w:right w:val="nil"/>
            </w:tcBorders>
          </w:tcPr>
          <w:p w14:paraId="14A6AC8D"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9366B99" w14:textId="77777777" w:rsidR="00380C77" w:rsidRDefault="00380C77" w:rsidP="00617E6F"/>
        </w:tc>
        <w:tc>
          <w:tcPr>
            <w:tcW w:w="5954" w:type="dxa"/>
            <w:tcBorders>
              <w:top w:val="nil"/>
              <w:left w:val="single" w:sz="6" w:space="0" w:color="auto"/>
              <w:bottom w:val="nil"/>
              <w:right w:val="nil"/>
            </w:tcBorders>
          </w:tcPr>
          <w:p w14:paraId="17CAA646" w14:textId="77777777" w:rsidR="00380C77" w:rsidRDefault="00380C77" w:rsidP="00617E6F">
            <w:pPr>
              <w:rPr>
                <w:b/>
                <w:bCs/>
                <w:sz w:val="22"/>
                <w:szCs w:val="22"/>
              </w:rPr>
            </w:pPr>
            <w:r>
              <w:rPr>
                <w:b/>
                <w:bCs/>
                <w:sz w:val="22"/>
                <w:szCs w:val="22"/>
                <w:lang w:val="en-US"/>
              </w:rPr>
              <w:t xml:space="preserve">Capitolul </w:t>
            </w:r>
            <w:r>
              <w:rPr>
                <w:b/>
                <w:bCs/>
                <w:sz w:val="22"/>
                <w:szCs w:val="22"/>
              </w:rPr>
              <w:t>1.3.15. str. Sportului</w:t>
            </w:r>
          </w:p>
        </w:tc>
        <w:tc>
          <w:tcPr>
            <w:tcW w:w="1134" w:type="dxa"/>
            <w:tcBorders>
              <w:top w:val="nil"/>
              <w:left w:val="single" w:sz="6" w:space="0" w:color="auto"/>
              <w:bottom w:val="nil"/>
              <w:right w:val="nil"/>
            </w:tcBorders>
          </w:tcPr>
          <w:p w14:paraId="54598F2A" w14:textId="77777777" w:rsidR="00380C77" w:rsidRDefault="00380C77" w:rsidP="00617E6F"/>
        </w:tc>
        <w:tc>
          <w:tcPr>
            <w:tcW w:w="1559" w:type="dxa"/>
            <w:tcBorders>
              <w:top w:val="nil"/>
              <w:left w:val="single" w:sz="6" w:space="0" w:color="auto"/>
              <w:bottom w:val="nil"/>
              <w:right w:val="single" w:sz="4" w:space="0" w:color="auto"/>
            </w:tcBorders>
          </w:tcPr>
          <w:p w14:paraId="0AD61FE5" w14:textId="77777777" w:rsidR="00380C77" w:rsidRDefault="00380C77" w:rsidP="00617E6F"/>
        </w:tc>
      </w:tr>
      <w:tr w:rsidR="00380C77" w14:paraId="30735F1F"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9F222" w14:textId="77777777" w:rsidR="00380C77" w:rsidRDefault="00380C77" w:rsidP="00617E6F">
            <w:r>
              <w:t>60</w:t>
            </w:r>
          </w:p>
        </w:tc>
        <w:tc>
          <w:tcPr>
            <w:tcW w:w="1134" w:type="dxa"/>
            <w:tcBorders>
              <w:top w:val="single" w:sz="4" w:space="0" w:color="auto"/>
              <w:bottom w:val="single" w:sz="4" w:space="0" w:color="auto"/>
            </w:tcBorders>
            <w:vAlign w:val="center"/>
          </w:tcPr>
          <w:p w14:paraId="2ECAD12D" w14:textId="77777777" w:rsidR="00380C77" w:rsidRDefault="00380C77" w:rsidP="00617E6F">
            <w:pPr>
              <w:rPr>
                <w:lang w:val="en-US"/>
              </w:rPr>
            </w:pPr>
            <w:r>
              <w:rPr>
                <w:lang w:val="en-US"/>
              </w:rPr>
              <w:t>RpDA05B</w:t>
            </w:r>
          </w:p>
          <w:p w14:paraId="35C7887C" w14:textId="77777777" w:rsidR="00380C77" w:rsidRDefault="00380C77" w:rsidP="00617E6F"/>
        </w:tc>
        <w:tc>
          <w:tcPr>
            <w:tcW w:w="5954" w:type="dxa"/>
            <w:tcBorders>
              <w:top w:val="single" w:sz="4" w:space="0" w:color="auto"/>
              <w:bottom w:val="single" w:sz="4" w:space="0" w:color="auto"/>
            </w:tcBorders>
            <w:vAlign w:val="center"/>
          </w:tcPr>
          <w:p w14:paraId="42CBCE6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FBAC2C1"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ACE1E75" w14:textId="77777777" w:rsidR="00380C77" w:rsidRDefault="00380C77" w:rsidP="00617E6F">
            <w:pPr>
              <w:jc w:val="center"/>
            </w:pPr>
            <w:r>
              <w:t>103,13</w:t>
            </w:r>
          </w:p>
        </w:tc>
      </w:tr>
      <w:tr w:rsidR="00380C77" w14:paraId="7038C7CB" w14:textId="77777777" w:rsidTr="00617E6F">
        <w:tc>
          <w:tcPr>
            <w:tcW w:w="709" w:type="dxa"/>
            <w:tcBorders>
              <w:top w:val="nil"/>
              <w:left w:val="single" w:sz="6" w:space="0" w:color="auto"/>
              <w:bottom w:val="nil"/>
              <w:right w:val="nil"/>
            </w:tcBorders>
          </w:tcPr>
          <w:p w14:paraId="5515025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20710BB" w14:textId="77777777" w:rsidR="00380C77" w:rsidRDefault="00380C77" w:rsidP="00617E6F"/>
        </w:tc>
        <w:tc>
          <w:tcPr>
            <w:tcW w:w="5954" w:type="dxa"/>
            <w:tcBorders>
              <w:top w:val="nil"/>
              <w:left w:val="single" w:sz="6" w:space="0" w:color="auto"/>
              <w:bottom w:val="nil"/>
              <w:right w:val="nil"/>
            </w:tcBorders>
          </w:tcPr>
          <w:p w14:paraId="0419A2F7" w14:textId="77777777" w:rsidR="00380C77" w:rsidRDefault="00380C77" w:rsidP="00617E6F">
            <w:pPr>
              <w:rPr>
                <w:b/>
                <w:bCs/>
                <w:sz w:val="22"/>
                <w:szCs w:val="22"/>
              </w:rPr>
            </w:pPr>
            <w:r>
              <w:rPr>
                <w:b/>
                <w:bCs/>
                <w:sz w:val="22"/>
                <w:szCs w:val="22"/>
                <w:lang w:val="en-US"/>
              </w:rPr>
              <w:t xml:space="preserve">Capitolul </w:t>
            </w:r>
            <w:r>
              <w:rPr>
                <w:b/>
                <w:bCs/>
                <w:sz w:val="22"/>
                <w:szCs w:val="22"/>
              </w:rPr>
              <w:t>1.3.16. str. Luceafarul</w:t>
            </w:r>
          </w:p>
        </w:tc>
        <w:tc>
          <w:tcPr>
            <w:tcW w:w="1134" w:type="dxa"/>
            <w:tcBorders>
              <w:top w:val="nil"/>
              <w:left w:val="single" w:sz="6" w:space="0" w:color="auto"/>
              <w:bottom w:val="nil"/>
              <w:right w:val="nil"/>
            </w:tcBorders>
          </w:tcPr>
          <w:p w14:paraId="668D86B7" w14:textId="77777777" w:rsidR="00380C77" w:rsidRDefault="00380C77" w:rsidP="00617E6F"/>
        </w:tc>
        <w:tc>
          <w:tcPr>
            <w:tcW w:w="1559" w:type="dxa"/>
            <w:tcBorders>
              <w:top w:val="nil"/>
              <w:left w:val="single" w:sz="6" w:space="0" w:color="auto"/>
              <w:bottom w:val="nil"/>
              <w:right w:val="single" w:sz="4" w:space="0" w:color="auto"/>
            </w:tcBorders>
          </w:tcPr>
          <w:p w14:paraId="5E760208" w14:textId="77777777" w:rsidR="00380C77" w:rsidRDefault="00380C77" w:rsidP="00617E6F"/>
        </w:tc>
      </w:tr>
      <w:tr w:rsidR="00380C77" w14:paraId="2548E11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59D3F" w14:textId="77777777" w:rsidR="00380C77" w:rsidRDefault="00380C77" w:rsidP="00617E6F">
            <w:r>
              <w:lastRenderedPageBreak/>
              <w:t>61</w:t>
            </w:r>
          </w:p>
        </w:tc>
        <w:tc>
          <w:tcPr>
            <w:tcW w:w="1134" w:type="dxa"/>
            <w:tcBorders>
              <w:top w:val="single" w:sz="4" w:space="0" w:color="auto"/>
              <w:bottom w:val="single" w:sz="4" w:space="0" w:color="auto"/>
            </w:tcBorders>
            <w:vAlign w:val="center"/>
          </w:tcPr>
          <w:p w14:paraId="687E664E" w14:textId="77777777" w:rsidR="00380C77" w:rsidRDefault="00380C77" w:rsidP="00617E6F">
            <w:pPr>
              <w:rPr>
                <w:lang w:val="en-US"/>
              </w:rPr>
            </w:pPr>
            <w:r>
              <w:rPr>
                <w:lang w:val="en-US"/>
              </w:rPr>
              <w:t>RpDA05B</w:t>
            </w:r>
          </w:p>
          <w:p w14:paraId="5427B82B" w14:textId="77777777" w:rsidR="00380C77" w:rsidRDefault="00380C77" w:rsidP="00617E6F"/>
        </w:tc>
        <w:tc>
          <w:tcPr>
            <w:tcW w:w="5954" w:type="dxa"/>
            <w:tcBorders>
              <w:top w:val="single" w:sz="4" w:space="0" w:color="auto"/>
              <w:bottom w:val="single" w:sz="4" w:space="0" w:color="auto"/>
            </w:tcBorders>
            <w:vAlign w:val="center"/>
          </w:tcPr>
          <w:p w14:paraId="12D130CD"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E49E08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337230F" w14:textId="77777777" w:rsidR="00380C77" w:rsidRDefault="00380C77" w:rsidP="00617E6F">
            <w:pPr>
              <w:jc w:val="center"/>
            </w:pPr>
            <w:r>
              <w:t>136,13</w:t>
            </w:r>
          </w:p>
        </w:tc>
      </w:tr>
      <w:tr w:rsidR="00380C77" w14:paraId="28C48562" w14:textId="77777777" w:rsidTr="00617E6F">
        <w:tc>
          <w:tcPr>
            <w:tcW w:w="709" w:type="dxa"/>
            <w:tcBorders>
              <w:top w:val="nil"/>
              <w:left w:val="single" w:sz="6" w:space="0" w:color="auto"/>
              <w:bottom w:val="nil"/>
              <w:right w:val="nil"/>
            </w:tcBorders>
          </w:tcPr>
          <w:p w14:paraId="77EF5BA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49C405B" w14:textId="77777777" w:rsidR="00380C77" w:rsidRDefault="00380C77" w:rsidP="00617E6F"/>
        </w:tc>
        <w:tc>
          <w:tcPr>
            <w:tcW w:w="5954" w:type="dxa"/>
            <w:tcBorders>
              <w:top w:val="nil"/>
              <w:left w:val="single" w:sz="6" w:space="0" w:color="auto"/>
              <w:bottom w:val="nil"/>
              <w:right w:val="nil"/>
            </w:tcBorders>
          </w:tcPr>
          <w:p w14:paraId="695DB481" w14:textId="77777777" w:rsidR="00380C77" w:rsidRDefault="00380C77" w:rsidP="00617E6F">
            <w:pPr>
              <w:rPr>
                <w:b/>
                <w:bCs/>
                <w:sz w:val="22"/>
                <w:szCs w:val="22"/>
              </w:rPr>
            </w:pPr>
            <w:r>
              <w:rPr>
                <w:b/>
                <w:bCs/>
                <w:sz w:val="22"/>
                <w:szCs w:val="22"/>
                <w:lang w:val="en-US"/>
              </w:rPr>
              <w:t xml:space="preserve">Capitolul </w:t>
            </w:r>
            <w:r>
              <w:rPr>
                <w:b/>
                <w:bCs/>
                <w:sz w:val="22"/>
                <w:szCs w:val="22"/>
              </w:rPr>
              <w:t>1.3.17. str-la. Luceafarul</w:t>
            </w:r>
          </w:p>
        </w:tc>
        <w:tc>
          <w:tcPr>
            <w:tcW w:w="1134" w:type="dxa"/>
            <w:tcBorders>
              <w:top w:val="nil"/>
              <w:left w:val="single" w:sz="6" w:space="0" w:color="auto"/>
              <w:bottom w:val="nil"/>
              <w:right w:val="nil"/>
            </w:tcBorders>
          </w:tcPr>
          <w:p w14:paraId="4AE2A3B6" w14:textId="77777777" w:rsidR="00380C77" w:rsidRDefault="00380C77" w:rsidP="00617E6F"/>
        </w:tc>
        <w:tc>
          <w:tcPr>
            <w:tcW w:w="1559" w:type="dxa"/>
            <w:tcBorders>
              <w:top w:val="nil"/>
              <w:left w:val="single" w:sz="6" w:space="0" w:color="auto"/>
              <w:bottom w:val="nil"/>
              <w:right w:val="single" w:sz="4" w:space="0" w:color="auto"/>
            </w:tcBorders>
          </w:tcPr>
          <w:p w14:paraId="73AF57B4" w14:textId="77777777" w:rsidR="00380C77" w:rsidRDefault="00380C77" w:rsidP="00617E6F"/>
        </w:tc>
      </w:tr>
      <w:tr w:rsidR="00380C77" w14:paraId="7A7D267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DD726" w14:textId="77777777" w:rsidR="00380C77" w:rsidRDefault="00380C77" w:rsidP="00617E6F">
            <w:r>
              <w:t>62</w:t>
            </w:r>
          </w:p>
        </w:tc>
        <w:tc>
          <w:tcPr>
            <w:tcW w:w="1134" w:type="dxa"/>
            <w:tcBorders>
              <w:top w:val="single" w:sz="4" w:space="0" w:color="auto"/>
              <w:bottom w:val="single" w:sz="4" w:space="0" w:color="auto"/>
            </w:tcBorders>
            <w:vAlign w:val="center"/>
          </w:tcPr>
          <w:p w14:paraId="5D737869" w14:textId="77777777" w:rsidR="00380C77" w:rsidRDefault="00380C77" w:rsidP="00617E6F">
            <w:pPr>
              <w:rPr>
                <w:lang w:val="en-US"/>
              </w:rPr>
            </w:pPr>
            <w:r>
              <w:rPr>
                <w:lang w:val="en-US"/>
              </w:rPr>
              <w:t>RpDA05B</w:t>
            </w:r>
          </w:p>
          <w:p w14:paraId="31DF4969" w14:textId="77777777" w:rsidR="00380C77" w:rsidRDefault="00380C77" w:rsidP="00617E6F"/>
        </w:tc>
        <w:tc>
          <w:tcPr>
            <w:tcW w:w="5954" w:type="dxa"/>
            <w:tcBorders>
              <w:top w:val="single" w:sz="4" w:space="0" w:color="auto"/>
              <w:bottom w:val="single" w:sz="4" w:space="0" w:color="auto"/>
            </w:tcBorders>
            <w:vAlign w:val="center"/>
          </w:tcPr>
          <w:p w14:paraId="5E0FFEE2"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6B217B8"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944ABBD" w14:textId="77777777" w:rsidR="00380C77" w:rsidRDefault="00380C77" w:rsidP="00617E6F">
            <w:pPr>
              <w:jc w:val="center"/>
            </w:pPr>
            <w:r>
              <w:t>45,38</w:t>
            </w:r>
          </w:p>
        </w:tc>
      </w:tr>
      <w:tr w:rsidR="00380C77" w14:paraId="26DF7B64" w14:textId="77777777" w:rsidTr="00617E6F">
        <w:tc>
          <w:tcPr>
            <w:tcW w:w="709" w:type="dxa"/>
            <w:tcBorders>
              <w:top w:val="nil"/>
              <w:left w:val="single" w:sz="6" w:space="0" w:color="auto"/>
              <w:bottom w:val="nil"/>
              <w:right w:val="nil"/>
            </w:tcBorders>
          </w:tcPr>
          <w:p w14:paraId="2E3A3F0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B91FE64" w14:textId="77777777" w:rsidR="00380C77" w:rsidRDefault="00380C77" w:rsidP="00617E6F"/>
        </w:tc>
        <w:tc>
          <w:tcPr>
            <w:tcW w:w="5954" w:type="dxa"/>
            <w:tcBorders>
              <w:top w:val="nil"/>
              <w:left w:val="single" w:sz="6" w:space="0" w:color="auto"/>
              <w:bottom w:val="nil"/>
              <w:right w:val="nil"/>
            </w:tcBorders>
          </w:tcPr>
          <w:p w14:paraId="7AD8F0EE" w14:textId="77777777" w:rsidR="00380C77" w:rsidRDefault="00380C77" w:rsidP="00617E6F">
            <w:pPr>
              <w:rPr>
                <w:b/>
                <w:bCs/>
                <w:sz w:val="22"/>
                <w:szCs w:val="22"/>
              </w:rPr>
            </w:pPr>
            <w:r>
              <w:rPr>
                <w:b/>
                <w:bCs/>
                <w:sz w:val="22"/>
                <w:szCs w:val="22"/>
                <w:lang w:val="en-US"/>
              </w:rPr>
              <w:t xml:space="preserve">Capitolul </w:t>
            </w:r>
            <w:r>
              <w:rPr>
                <w:b/>
                <w:bCs/>
                <w:sz w:val="22"/>
                <w:szCs w:val="22"/>
              </w:rPr>
              <w:t>1.3.18. str. Alexandru Lapusneanu</w:t>
            </w:r>
          </w:p>
        </w:tc>
        <w:tc>
          <w:tcPr>
            <w:tcW w:w="1134" w:type="dxa"/>
            <w:tcBorders>
              <w:top w:val="nil"/>
              <w:left w:val="single" w:sz="6" w:space="0" w:color="auto"/>
              <w:bottom w:val="nil"/>
              <w:right w:val="nil"/>
            </w:tcBorders>
          </w:tcPr>
          <w:p w14:paraId="6F9FD9E9" w14:textId="77777777" w:rsidR="00380C77" w:rsidRDefault="00380C77" w:rsidP="00617E6F"/>
        </w:tc>
        <w:tc>
          <w:tcPr>
            <w:tcW w:w="1559" w:type="dxa"/>
            <w:tcBorders>
              <w:top w:val="nil"/>
              <w:left w:val="single" w:sz="6" w:space="0" w:color="auto"/>
              <w:bottom w:val="nil"/>
              <w:right w:val="single" w:sz="4" w:space="0" w:color="auto"/>
            </w:tcBorders>
          </w:tcPr>
          <w:p w14:paraId="6277BECC" w14:textId="77777777" w:rsidR="00380C77" w:rsidRDefault="00380C77" w:rsidP="00617E6F"/>
        </w:tc>
      </w:tr>
      <w:tr w:rsidR="00380C77" w14:paraId="54A59FA6"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D78A7" w14:textId="77777777" w:rsidR="00380C77" w:rsidRDefault="00380C77" w:rsidP="00617E6F">
            <w:r>
              <w:t>63</w:t>
            </w:r>
          </w:p>
        </w:tc>
        <w:tc>
          <w:tcPr>
            <w:tcW w:w="1134" w:type="dxa"/>
            <w:tcBorders>
              <w:top w:val="single" w:sz="4" w:space="0" w:color="auto"/>
              <w:bottom w:val="single" w:sz="4" w:space="0" w:color="auto"/>
            </w:tcBorders>
            <w:vAlign w:val="center"/>
          </w:tcPr>
          <w:p w14:paraId="5C5A89E4" w14:textId="77777777" w:rsidR="00380C77" w:rsidRDefault="00380C77" w:rsidP="00617E6F">
            <w:pPr>
              <w:rPr>
                <w:lang w:val="en-US"/>
              </w:rPr>
            </w:pPr>
            <w:r>
              <w:rPr>
                <w:lang w:val="en-US"/>
              </w:rPr>
              <w:t>RpDA05B</w:t>
            </w:r>
          </w:p>
          <w:p w14:paraId="1868C6E6" w14:textId="77777777" w:rsidR="00380C77" w:rsidRDefault="00380C77" w:rsidP="00617E6F"/>
        </w:tc>
        <w:tc>
          <w:tcPr>
            <w:tcW w:w="5954" w:type="dxa"/>
            <w:tcBorders>
              <w:top w:val="single" w:sz="4" w:space="0" w:color="auto"/>
              <w:bottom w:val="single" w:sz="4" w:space="0" w:color="auto"/>
            </w:tcBorders>
            <w:vAlign w:val="center"/>
          </w:tcPr>
          <w:p w14:paraId="06A31B9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A65D52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FB02C6F" w14:textId="77777777" w:rsidR="00380C77" w:rsidRDefault="00380C77" w:rsidP="00617E6F">
            <w:pPr>
              <w:jc w:val="center"/>
            </w:pPr>
            <w:r>
              <w:t>144,38</w:t>
            </w:r>
          </w:p>
        </w:tc>
      </w:tr>
      <w:tr w:rsidR="00380C77" w14:paraId="2CD5E5BA" w14:textId="77777777" w:rsidTr="00617E6F">
        <w:tc>
          <w:tcPr>
            <w:tcW w:w="709" w:type="dxa"/>
            <w:tcBorders>
              <w:top w:val="nil"/>
              <w:left w:val="single" w:sz="6" w:space="0" w:color="auto"/>
              <w:bottom w:val="nil"/>
              <w:right w:val="nil"/>
            </w:tcBorders>
          </w:tcPr>
          <w:p w14:paraId="70EA90E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1C6A3F8" w14:textId="77777777" w:rsidR="00380C77" w:rsidRDefault="00380C77" w:rsidP="00617E6F"/>
        </w:tc>
        <w:tc>
          <w:tcPr>
            <w:tcW w:w="5954" w:type="dxa"/>
            <w:tcBorders>
              <w:top w:val="nil"/>
              <w:left w:val="single" w:sz="6" w:space="0" w:color="auto"/>
              <w:bottom w:val="nil"/>
              <w:right w:val="nil"/>
            </w:tcBorders>
          </w:tcPr>
          <w:p w14:paraId="6C8D5335" w14:textId="77777777" w:rsidR="00380C77" w:rsidRDefault="00380C77" w:rsidP="00617E6F">
            <w:pPr>
              <w:rPr>
                <w:b/>
                <w:bCs/>
                <w:sz w:val="22"/>
                <w:szCs w:val="22"/>
              </w:rPr>
            </w:pPr>
            <w:r>
              <w:rPr>
                <w:b/>
                <w:bCs/>
                <w:sz w:val="22"/>
                <w:szCs w:val="22"/>
                <w:lang w:val="en-US"/>
              </w:rPr>
              <w:t xml:space="preserve">Capitolul </w:t>
            </w:r>
            <w:r>
              <w:rPr>
                <w:b/>
                <w:bCs/>
                <w:sz w:val="22"/>
                <w:szCs w:val="22"/>
              </w:rPr>
              <w:t>1.3.19. str. Eugen Coseriu</w:t>
            </w:r>
          </w:p>
        </w:tc>
        <w:tc>
          <w:tcPr>
            <w:tcW w:w="1134" w:type="dxa"/>
            <w:tcBorders>
              <w:top w:val="nil"/>
              <w:left w:val="single" w:sz="6" w:space="0" w:color="auto"/>
              <w:bottom w:val="nil"/>
              <w:right w:val="nil"/>
            </w:tcBorders>
          </w:tcPr>
          <w:p w14:paraId="04BE0AAC" w14:textId="77777777" w:rsidR="00380C77" w:rsidRDefault="00380C77" w:rsidP="00617E6F"/>
        </w:tc>
        <w:tc>
          <w:tcPr>
            <w:tcW w:w="1559" w:type="dxa"/>
            <w:tcBorders>
              <w:top w:val="nil"/>
              <w:left w:val="single" w:sz="6" w:space="0" w:color="auto"/>
              <w:bottom w:val="nil"/>
              <w:right w:val="single" w:sz="4" w:space="0" w:color="auto"/>
            </w:tcBorders>
          </w:tcPr>
          <w:p w14:paraId="09AC2A0D" w14:textId="77777777" w:rsidR="00380C77" w:rsidRDefault="00380C77" w:rsidP="00617E6F"/>
        </w:tc>
      </w:tr>
      <w:tr w:rsidR="00380C77" w14:paraId="24EAFC55"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AE278" w14:textId="77777777" w:rsidR="00380C77" w:rsidRDefault="00380C77" w:rsidP="00617E6F">
            <w:r>
              <w:t>64</w:t>
            </w:r>
          </w:p>
        </w:tc>
        <w:tc>
          <w:tcPr>
            <w:tcW w:w="1134" w:type="dxa"/>
            <w:tcBorders>
              <w:top w:val="single" w:sz="4" w:space="0" w:color="auto"/>
              <w:bottom w:val="single" w:sz="4" w:space="0" w:color="auto"/>
            </w:tcBorders>
            <w:vAlign w:val="center"/>
          </w:tcPr>
          <w:p w14:paraId="7C2EDD86" w14:textId="77777777" w:rsidR="00380C77" w:rsidRDefault="00380C77" w:rsidP="00617E6F">
            <w:pPr>
              <w:rPr>
                <w:lang w:val="en-US"/>
              </w:rPr>
            </w:pPr>
            <w:r>
              <w:rPr>
                <w:lang w:val="en-US"/>
              </w:rPr>
              <w:t>RpDA05B</w:t>
            </w:r>
          </w:p>
          <w:p w14:paraId="2CF545E8" w14:textId="77777777" w:rsidR="00380C77" w:rsidRDefault="00380C77" w:rsidP="00617E6F"/>
        </w:tc>
        <w:tc>
          <w:tcPr>
            <w:tcW w:w="5954" w:type="dxa"/>
            <w:tcBorders>
              <w:top w:val="single" w:sz="4" w:space="0" w:color="auto"/>
              <w:bottom w:val="single" w:sz="4" w:space="0" w:color="auto"/>
            </w:tcBorders>
            <w:vAlign w:val="center"/>
          </w:tcPr>
          <w:p w14:paraId="5887A23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667A02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078CA05" w14:textId="77777777" w:rsidR="00380C77" w:rsidRDefault="00380C77" w:rsidP="00617E6F">
            <w:pPr>
              <w:jc w:val="center"/>
            </w:pPr>
            <w:r>
              <w:t>86,63</w:t>
            </w:r>
          </w:p>
        </w:tc>
      </w:tr>
      <w:tr w:rsidR="00380C77" w14:paraId="2540DD0B" w14:textId="77777777" w:rsidTr="00617E6F">
        <w:tc>
          <w:tcPr>
            <w:tcW w:w="709" w:type="dxa"/>
            <w:tcBorders>
              <w:top w:val="nil"/>
              <w:left w:val="single" w:sz="6" w:space="0" w:color="auto"/>
              <w:bottom w:val="nil"/>
              <w:right w:val="nil"/>
            </w:tcBorders>
          </w:tcPr>
          <w:p w14:paraId="65DF0C8A"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8F0E4CC" w14:textId="77777777" w:rsidR="00380C77" w:rsidRDefault="00380C77" w:rsidP="00617E6F"/>
        </w:tc>
        <w:tc>
          <w:tcPr>
            <w:tcW w:w="5954" w:type="dxa"/>
            <w:tcBorders>
              <w:top w:val="nil"/>
              <w:left w:val="single" w:sz="6" w:space="0" w:color="auto"/>
              <w:bottom w:val="nil"/>
              <w:right w:val="nil"/>
            </w:tcBorders>
          </w:tcPr>
          <w:p w14:paraId="0C8637B6" w14:textId="77777777" w:rsidR="00380C77" w:rsidRDefault="00380C77" w:rsidP="00617E6F">
            <w:pPr>
              <w:rPr>
                <w:b/>
                <w:bCs/>
                <w:sz w:val="22"/>
                <w:szCs w:val="22"/>
              </w:rPr>
            </w:pPr>
            <w:r>
              <w:rPr>
                <w:b/>
                <w:bCs/>
                <w:sz w:val="22"/>
                <w:szCs w:val="22"/>
                <w:lang w:val="en-US"/>
              </w:rPr>
              <w:t xml:space="preserve">Capitolul </w:t>
            </w:r>
            <w:r>
              <w:rPr>
                <w:b/>
                <w:bCs/>
                <w:sz w:val="22"/>
                <w:szCs w:val="22"/>
              </w:rPr>
              <w:t>1.3.20. str. Eugen Doga</w:t>
            </w:r>
          </w:p>
        </w:tc>
        <w:tc>
          <w:tcPr>
            <w:tcW w:w="1134" w:type="dxa"/>
            <w:tcBorders>
              <w:top w:val="nil"/>
              <w:left w:val="single" w:sz="6" w:space="0" w:color="auto"/>
              <w:bottom w:val="nil"/>
              <w:right w:val="nil"/>
            </w:tcBorders>
          </w:tcPr>
          <w:p w14:paraId="1413ED2E" w14:textId="77777777" w:rsidR="00380C77" w:rsidRDefault="00380C77" w:rsidP="00617E6F"/>
        </w:tc>
        <w:tc>
          <w:tcPr>
            <w:tcW w:w="1559" w:type="dxa"/>
            <w:tcBorders>
              <w:top w:val="nil"/>
              <w:left w:val="single" w:sz="6" w:space="0" w:color="auto"/>
              <w:bottom w:val="nil"/>
              <w:right w:val="single" w:sz="4" w:space="0" w:color="auto"/>
            </w:tcBorders>
          </w:tcPr>
          <w:p w14:paraId="5B7EA9B1" w14:textId="77777777" w:rsidR="00380C77" w:rsidRDefault="00380C77" w:rsidP="00617E6F"/>
        </w:tc>
      </w:tr>
      <w:tr w:rsidR="00380C77" w14:paraId="202EA37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CBE7F" w14:textId="77777777" w:rsidR="00380C77" w:rsidRDefault="00380C77" w:rsidP="00617E6F">
            <w:r>
              <w:t>65</w:t>
            </w:r>
          </w:p>
        </w:tc>
        <w:tc>
          <w:tcPr>
            <w:tcW w:w="1134" w:type="dxa"/>
            <w:tcBorders>
              <w:top w:val="single" w:sz="4" w:space="0" w:color="auto"/>
              <w:bottom w:val="single" w:sz="4" w:space="0" w:color="auto"/>
            </w:tcBorders>
            <w:vAlign w:val="center"/>
          </w:tcPr>
          <w:p w14:paraId="1AD4DD43" w14:textId="77777777" w:rsidR="00380C77" w:rsidRDefault="00380C77" w:rsidP="00617E6F">
            <w:pPr>
              <w:rPr>
                <w:lang w:val="en-US"/>
              </w:rPr>
            </w:pPr>
            <w:r>
              <w:rPr>
                <w:lang w:val="en-US"/>
              </w:rPr>
              <w:t>RpDA05B</w:t>
            </w:r>
          </w:p>
          <w:p w14:paraId="733925FC" w14:textId="77777777" w:rsidR="00380C77" w:rsidRDefault="00380C77" w:rsidP="00617E6F"/>
        </w:tc>
        <w:tc>
          <w:tcPr>
            <w:tcW w:w="5954" w:type="dxa"/>
            <w:tcBorders>
              <w:top w:val="single" w:sz="4" w:space="0" w:color="auto"/>
              <w:bottom w:val="single" w:sz="4" w:space="0" w:color="auto"/>
            </w:tcBorders>
            <w:vAlign w:val="center"/>
          </w:tcPr>
          <w:p w14:paraId="72731BC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4FE46A3"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9E8B9D9" w14:textId="77777777" w:rsidR="00380C77" w:rsidRDefault="00380C77" w:rsidP="00617E6F">
            <w:pPr>
              <w:jc w:val="center"/>
            </w:pPr>
            <w:r>
              <w:t>103,13</w:t>
            </w:r>
          </w:p>
        </w:tc>
      </w:tr>
      <w:tr w:rsidR="00380C77" w14:paraId="5117FE86" w14:textId="77777777" w:rsidTr="00617E6F">
        <w:tc>
          <w:tcPr>
            <w:tcW w:w="709" w:type="dxa"/>
            <w:tcBorders>
              <w:top w:val="nil"/>
              <w:left w:val="single" w:sz="6" w:space="0" w:color="auto"/>
              <w:bottom w:val="nil"/>
              <w:right w:val="nil"/>
            </w:tcBorders>
          </w:tcPr>
          <w:p w14:paraId="384283D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AC9C1D9" w14:textId="77777777" w:rsidR="00380C77" w:rsidRDefault="00380C77" w:rsidP="00617E6F"/>
        </w:tc>
        <w:tc>
          <w:tcPr>
            <w:tcW w:w="5954" w:type="dxa"/>
            <w:tcBorders>
              <w:top w:val="nil"/>
              <w:left w:val="single" w:sz="6" w:space="0" w:color="auto"/>
              <w:bottom w:val="nil"/>
              <w:right w:val="nil"/>
            </w:tcBorders>
          </w:tcPr>
          <w:p w14:paraId="591E98BE" w14:textId="77777777" w:rsidR="00380C77" w:rsidRDefault="00380C77" w:rsidP="00617E6F">
            <w:pPr>
              <w:rPr>
                <w:b/>
                <w:bCs/>
                <w:sz w:val="22"/>
                <w:szCs w:val="22"/>
              </w:rPr>
            </w:pPr>
            <w:r>
              <w:rPr>
                <w:b/>
                <w:bCs/>
                <w:sz w:val="22"/>
                <w:szCs w:val="22"/>
                <w:lang w:val="en-US"/>
              </w:rPr>
              <w:t xml:space="preserve">Capitolul </w:t>
            </w:r>
            <w:r>
              <w:rPr>
                <w:b/>
                <w:bCs/>
                <w:sz w:val="22"/>
                <w:szCs w:val="22"/>
              </w:rPr>
              <w:t>1.3.21. str. Haiducilor</w:t>
            </w:r>
          </w:p>
        </w:tc>
        <w:tc>
          <w:tcPr>
            <w:tcW w:w="1134" w:type="dxa"/>
            <w:tcBorders>
              <w:top w:val="nil"/>
              <w:left w:val="single" w:sz="6" w:space="0" w:color="auto"/>
              <w:bottom w:val="nil"/>
              <w:right w:val="nil"/>
            </w:tcBorders>
          </w:tcPr>
          <w:p w14:paraId="05D6950E" w14:textId="77777777" w:rsidR="00380C77" w:rsidRDefault="00380C77" w:rsidP="00617E6F"/>
        </w:tc>
        <w:tc>
          <w:tcPr>
            <w:tcW w:w="1559" w:type="dxa"/>
            <w:tcBorders>
              <w:top w:val="nil"/>
              <w:left w:val="single" w:sz="6" w:space="0" w:color="auto"/>
              <w:bottom w:val="nil"/>
              <w:right w:val="single" w:sz="4" w:space="0" w:color="auto"/>
            </w:tcBorders>
          </w:tcPr>
          <w:p w14:paraId="1421005F" w14:textId="77777777" w:rsidR="00380C77" w:rsidRDefault="00380C77" w:rsidP="00617E6F"/>
        </w:tc>
      </w:tr>
      <w:tr w:rsidR="00380C77" w14:paraId="4956FB3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C357F" w14:textId="77777777" w:rsidR="00380C77" w:rsidRDefault="00380C77" w:rsidP="00617E6F">
            <w:r>
              <w:t>66</w:t>
            </w:r>
          </w:p>
        </w:tc>
        <w:tc>
          <w:tcPr>
            <w:tcW w:w="1134" w:type="dxa"/>
            <w:tcBorders>
              <w:top w:val="single" w:sz="4" w:space="0" w:color="auto"/>
              <w:bottom w:val="single" w:sz="4" w:space="0" w:color="auto"/>
            </w:tcBorders>
            <w:vAlign w:val="center"/>
          </w:tcPr>
          <w:p w14:paraId="3DED024F" w14:textId="77777777" w:rsidR="00380C77" w:rsidRDefault="00380C77" w:rsidP="00617E6F">
            <w:pPr>
              <w:rPr>
                <w:lang w:val="en-US"/>
              </w:rPr>
            </w:pPr>
            <w:r>
              <w:rPr>
                <w:lang w:val="en-US"/>
              </w:rPr>
              <w:t>RpDA05B</w:t>
            </w:r>
          </w:p>
          <w:p w14:paraId="487E5AE1" w14:textId="77777777" w:rsidR="00380C77" w:rsidRDefault="00380C77" w:rsidP="00617E6F"/>
        </w:tc>
        <w:tc>
          <w:tcPr>
            <w:tcW w:w="5954" w:type="dxa"/>
            <w:tcBorders>
              <w:top w:val="single" w:sz="4" w:space="0" w:color="auto"/>
              <w:bottom w:val="single" w:sz="4" w:space="0" w:color="auto"/>
            </w:tcBorders>
            <w:vAlign w:val="center"/>
          </w:tcPr>
          <w:p w14:paraId="32713CD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D37A21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A51A5EB" w14:textId="77777777" w:rsidR="00380C77" w:rsidRDefault="00380C77" w:rsidP="00617E6F">
            <w:pPr>
              <w:jc w:val="center"/>
            </w:pPr>
            <w:r>
              <w:t>148,50</w:t>
            </w:r>
          </w:p>
        </w:tc>
      </w:tr>
      <w:tr w:rsidR="00380C77" w14:paraId="7EA25127" w14:textId="77777777" w:rsidTr="00617E6F">
        <w:tc>
          <w:tcPr>
            <w:tcW w:w="709" w:type="dxa"/>
            <w:tcBorders>
              <w:top w:val="nil"/>
              <w:left w:val="single" w:sz="6" w:space="0" w:color="auto"/>
              <w:bottom w:val="nil"/>
              <w:right w:val="nil"/>
            </w:tcBorders>
          </w:tcPr>
          <w:p w14:paraId="28F14F51"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C7CAF71" w14:textId="77777777" w:rsidR="00380C77" w:rsidRDefault="00380C77" w:rsidP="00617E6F"/>
        </w:tc>
        <w:tc>
          <w:tcPr>
            <w:tcW w:w="5954" w:type="dxa"/>
            <w:tcBorders>
              <w:top w:val="nil"/>
              <w:left w:val="single" w:sz="6" w:space="0" w:color="auto"/>
              <w:bottom w:val="nil"/>
              <w:right w:val="nil"/>
            </w:tcBorders>
          </w:tcPr>
          <w:p w14:paraId="666353CC" w14:textId="77777777" w:rsidR="00380C77" w:rsidRDefault="00380C77" w:rsidP="00617E6F">
            <w:pPr>
              <w:rPr>
                <w:b/>
                <w:bCs/>
                <w:sz w:val="22"/>
                <w:szCs w:val="22"/>
              </w:rPr>
            </w:pPr>
            <w:r>
              <w:rPr>
                <w:b/>
                <w:bCs/>
                <w:sz w:val="22"/>
                <w:szCs w:val="22"/>
                <w:lang w:val="en-US"/>
              </w:rPr>
              <w:t xml:space="preserve">Capitolul </w:t>
            </w:r>
            <w:r>
              <w:rPr>
                <w:b/>
                <w:bCs/>
                <w:sz w:val="22"/>
                <w:szCs w:val="22"/>
              </w:rPr>
              <w:t>1.3.22. str. Gheorghinelor</w:t>
            </w:r>
          </w:p>
        </w:tc>
        <w:tc>
          <w:tcPr>
            <w:tcW w:w="1134" w:type="dxa"/>
            <w:tcBorders>
              <w:top w:val="nil"/>
              <w:left w:val="single" w:sz="6" w:space="0" w:color="auto"/>
              <w:bottom w:val="nil"/>
              <w:right w:val="nil"/>
            </w:tcBorders>
          </w:tcPr>
          <w:p w14:paraId="0B929978" w14:textId="77777777" w:rsidR="00380C77" w:rsidRDefault="00380C77" w:rsidP="00617E6F"/>
        </w:tc>
        <w:tc>
          <w:tcPr>
            <w:tcW w:w="1559" w:type="dxa"/>
            <w:tcBorders>
              <w:top w:val="nil"/>
              <w:left w:val="single" w:sz="6" w:space="0" w:color="auto"/>
              <w:bottom w:val="nil"/>
              <w:right w:val="single" w:sz="4" w:space="0" w:color="auto"/>
            </w:tcBorders>
          </w:tcPr>
          <w:p w14:paraId="12165AB3" w14:textId="77777777" w:rsidR="00380C77" w:rsidRDefault="00380C77" w:rsidP="00617E6F"/>
        </w:tc>
      </w:tr>
      <w:tr w:rsidR="00380C77" w14:paraId="7C52BE1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033FD" w14:textId="77777777" w:rsidR="00380C77" w:rsidRDefault="00380C77" w:rsidP="00617E6F">
            <w:r>
              <w:t>67</w:t>
            </w:r>
          </w:p>
        </w:tc>
        <w:tc>
          <w:tcPr>
            <w:tcW w:w="1134" w:type="dxa"/>
            <w:tcBorders>
              <w:top w:val="single" w:sz="4" w:space="0" w:color="auto"/>
              <w:bottom w:val="single" w:sz="4" w:space="0" w:color="auto"/>
            </w:tcBorders>
            <w:vAlign w:val="center"/>
          </w:tcPr>
          <w:p w14:paraId="6CA73D42" w14:textId="77777777" w:rsidR="00380C77" w:rsidRDefault="00380C77" w:rsidP="00617E6F">
            <w:pPr>
              <w:rPr>
                <w:lang w:val="en-US"/>
              </w:rPr>
            </w:pPr>
            <w:r>
              <w:rPr>
                <w:lang w:val="en-US"/>
              </w:rPr>
              <w:t>RpDA05B</w:t>
            </w:r>
          </w:p>
          <w:p w14:paraId="66E610B3" w14:textId="77777777" w:rsidR="00380C77" w:rsidRDefault="00380C77" w:rsidP="00617E6F"/>
        </w:tc>
        <w:tc>
          <w:tcPr>
            <w:tcW w:w="5954" w:type="dxa"/>
            <w:tcBorders>
              <w:top w:val="single" w:sz="4" w:space="0" w:color="auto"/>
              <w:bottom w:val="single" w:sz="4" w:space="0" w:color="auto"/>
            </w:tcBorders>
            <w:vAlign w:val="center"/>
          </w:tcPr>
          <w:p w14:paraId="231B897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2750C97"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F70FAD0" w14:textId="77777777" w:rsidR="00380C77" w:rsidRDefault="00380C77" w:rsidP="00617E6F">
            <w:pPr>
              <w:jc w:val="center"/>
            </w:pPr>
            <w:r>
              <w:t>165,00</w:t>
            </w:r>
          </w:p>
        </w:tc>
      </w:tr>
      <w:tr w:rsidR="00380C77" w14:paraId="1A0DED0C" w14:textId="77777777" w:rsidTr="00617E6F">
        <w:tc>
          <w:tcPr>
            <w:tcW w:w="709" w:type="dxa"/>
            <w:tcBorders>
              <w:top w:val="nil"/>
              <w:left w:val="single" w:sz="6" w:space="0" w:color="auto"/>
              <w:bottom w:val="nil"/>
              <w:right w:val="nil"/>
            </w:tcBorders>
          </w:tcPr>
          <w:p w14:paraId="0D52C7C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BC7E8B4" w14:textId="77777777" w:rsidR="00380C77" w:rsidRDefault="00380C77" w:rsidP="00617E6F"/>
        </w:tc>
        <w:tc>
          <w:tcPr>
            <w:tcW w:w="5954" w:type="dxa"/>
            <w:tcBorders>
              <w:top w:val="nil"/>
              <w:left w:val="single" w:sz="6" w:space="0" w:color="auto"/>
              <w:bottom w:val="nil"/>
              <w:right w:val="nil"/>
            </w:tcBorders>
          </w:tcPr>
          <w:p w14:paraId="7F370413" w14:textId="77777777" w:rsidR="00380C77" w:rsidRDefault="00380C77" w:rsidP="00617E6F">
            <w:pPr>
              <w:rPr>
                <w:b/>
                <w:bCs/>
                <w:sz w:val="22"/>
                <w:szCs w:val="22"/>
              </w:rPr>
            </w:pPr>
            <w:r>
              <w:rPr>
                <w:b/>
                <w:bCs/>
                <w:sz w:val="22"/>
                <w:szCs w:val="22"/>
                <w:lang w:val="en-US"/>
              </w:rPr>
              <w:t xml:space="preserve">Capitolul </w:t>
            </w:r>
            <w:r>
              <w:rPr>
                <w:b/>
                <w:bCs/>
                <w:sz w:val="22"/>
                <w:szCs w:val="22"/>
              </w:rPr>
              <w:t>1.3.23. str-la. Frunze</w:t>
            </w:r>
          </w:p>
        </w:tc>
        <w:tc>
          <w:tcPr>
            <w:tcW w:w="1134" w:type="dxa"/>
            <w:tcBorders>
              <w:top w:val="nil"/>
              <w:left w:val="single" w:sz="6" w:space="0" w:color="auto"/>
              <w:bottom w:val="nil"/>
              <w:right w:val="nil"/>
            </w:tcBorders>
          </w:tcPr>
          <w:p w14:paraId="7CA44010" w14:textId="77777777" w:rsidR="00380C77" w:rsidRDefault="00380C77" w:rsidP="00617E6F"/>
        </w:tc>
        <w:tc>
          <w:tcPr>
            <w:tcW w:w="1559" w:type="dxa"/>
            <w:tcBorders>
              <w:top w:val="nil"/>
              <w:left w:val="single" w:sz="6" w:space="0" w:color="auto"/>
              <w:bottom w:val="nil"/>
              <w:right w:val="single" w:sz="4" w:space="0" w:color="auto"/>
            </w:tcBorders>
          </w:tcPr>
          <w:p w14:paraId="443AAD0F" w14:textId="77777777" w:rsidR="00380C77" w:rsidRDefault="00380C77" w:rsidP="00617E6F"/>
        </w:tc>
      </w:tr>
      <w:tr w:rsidR="00380C77" w14:paraId="4703132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B9B9C" w14:textId="77777777" w:rsidR="00380C77" w:rsidRDefault="00380C77" w:rsidP="00617E6F">
            <w:r>
              <w:t>68</w:t>
            </w:r>
          </w:p>
        </w:tc>
        <w:tc>
          <w:tcPr>
            <w:tcW w:w="1134" w:type="dxa"/>
            <w:tcBorders>
              <w:top w:val="single" w:sz="4" w:space="0" w:color="auto"/>
              <w:bottom w:val="single" w:sz="4" w:space="0" w:color="auto"/>
            </w:tcBorders>
            <w:vAlign w:val="center"/>
          </w:tcPr>
          <w:p w14:paraId="269D76A1" w14:textId="77777777" w:rsidR="00380C77" w:rsidRDefault="00380C77" w:rsidP="00617E6F">
            <w:pPr>
              <w:rPr>
                <w:lang w:val="en-US"/>
              </w:rPr>
            </w:pPr>
            <w:r>
              <w:rPr>
                <w:lang w:val="en-US"/>
              </w:rPr>
              <w:t>RpDA05B</w:t>
            </w:r>
          </w:p>
          <w:p w14:paraId="01DCD8DB" w14:textId="77777777" w:rsidR="00380C77" w:rsidRDefault="00380C77" w:rsidP="00617E6F"/>
        </w:tc>
        <w:tc>
          <w:tcPr>
            <w:tcW w:w="5954" w:type="dxa"/>
            <w:tcBorders>
              <w:top w:val="single" w:sz="4" w:space="0" w:color="auto"/>
              <w:bottom w:val="single" w:sz="4" w:space="0" w:color="auto"/>
            </w:tcBorders>
            <w:vAlign w:val="center"/>
          </w:tcPr>
          <w:p w14:paraId="1077FF4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689501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CD15DAA" w14:textId="77777777" w:rsidR="00380C77" w:rsidRDefault="00380C77" w:rsidP="00617E6F">
            <w:pPr>
              <w:jc w:val="center"/>
            </w:pPr>
            <w:r>
              <w:t>53,63</w:t>
            </w:r>
          </w:p>
        </w:tc>
      </w:tr>
      <w:tr w:rsidR="00380C77" w14:paraId="32306382" w14:textId="77777777" w:rsidTr="00617E6F">
        <w:tc>
          <w:tcPr>
            <w:tcW w:w="709" w:type="dxa"/>
            <w:tcBorders>
              <w:top w:val="nil"/>
              <w:left w:val="single" w:sz="6" w:space="0" w:color="auto"/>
              <w:bottom w:val="nil"/>
              <w:right w:val="nil"/>
            </w:tcBorders>
          </w:tcPr>
          <w:p w14:paraId="5C02BB8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FE1D7C7" w14:textId="77777777" w:rsidR="00380C77" w:rsidRDefault="00380C77" w:rsidP="00617E6F"/>
        </w:tc>
        <w:tc>
          <w:tcPr>
            <w:tcW w:w="5954" w:type="dxa"/>
            <w:tcBorders>
              <w:top w:val="nil"/>
              <w:left w:val="single" w:sz="6" w:space="0" w:color="auto"/>
              <w:bottom w:val="nil"/>
              <w:right w:val="nil"/>
            </w:tcBorders>
          </w:tcPr>
          <w:p w14:paraId="461FD90A" w14:textId="77777777" w:rsidR="00380C77" w:rsidRDefault="00380C77" w:rsidP="00617E6F">
            <w:pPr>
              <w:rPr>
                <w:b/>
                <w:bCs/>
                <w:sz w:val="22"/>
                <w:szCs w:val="22"/>
              </w:rPr>
            </w:pPr>
            <w:r>
              <w:rPr>
                <w:b/>
                <w:bCs/>
                <w:sz w:val="22"/>
                <w:szCs w:val="22"/>
                <w:lang w:val="en-US"/>
              </w:rPr>
              <w:t xml:space="preserve">Capitolul </w:t>
            </w:r>
            <w:r>
              <w:rPr>
                <w:b/>
                <w:bCs/>
                <w:sz w:val="22"/>
                <w:szCs w:val="22"/>
              </w:rPr>
              <w:t>1.3.24. str. Valeriu Cupcea</w:t>
            </w:r>
          </w:p>
        </w:tc>
        <w:tc>
          <w:tcPr>
            <w:tcW w:w="1134" w:type="dxa"/>
            <w:tcBorders>
              <w:top w:val="nil"/>
              <w:left w:val="single" w:sz="6" w:space="0" w:color="auto"/>
              <w:bottom w:val="nil"/>
              <w:right w:val="nil"/>
            </w:tcBorders>
          </w:tcPr>
          <w:p w14:paraId="4ED63644" w14:textId="77777777" w:rsidR="00380C77" w:rsidRDefault="00380C77" w:rsidP="00617E6F"/>
        </w:tc>
        <w:tc>
          <w:tcPr>
            <w:tcW w:w="1559" w:type="dxa"/>
            <w:tcBorders>
              <w:top w:val="nil"/>
              <w:left w:val="single" w:sz="6" w:space="0" w:color="auto"/>
              <w:bottom w:val="nil"/>
              <w:right w:val="single" w:sz="4" w:space="0" w:color="auto"/>
            </w:tcBorders>
          </w:tcPr>
          <w:p w14:paraId="0AEC9C2F" w14:textId="77777777" w:rsidR="00380C77" w:rsidRDefault="00380C77" w:rsidP="00617E6F"/>
        </w:tc>
      </w:tr>
      <w:tr w:rsidR="00380C77" w14:paraId="3488EF3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6410E" w14:textId="77777777" w:rsidR="00380C77" w:rsidRDefault="00380C77" w:rsidP="00617E6F">
            <w:r>
              <w:t>69</w:t>
            </w:r>
          </w:p>
        </w:tc>
        <w:tc>
          <w:tcPr>
            <w:tcW w:w="1134" w:type="dxa"/>
            <w:tcBorders>
              <w:top w:val="single" w:sz="4" w:space="0" w:color="auto"/>
              <w:bottom w:val="single" w:sz="4" w:space="0" w:color="auto"/>
            </w:tcBorders>
            <w:vAlign w:val="center"/>
          </w:tcPr>
          <w:p w14:paraId="3EDA6CDC" w14:textId="77777777" w:rsidR="00380C77" w:rsidRDefault="00380C77" w:rsidP="00617E6F">
            <w:pPr>
              <w:rPr>
                <w:lang w:val="en-US"/>
              </w:rPr>
            </w:pPr>
            <w:r>
              <w:rPr>
                <w:lang w:val="en-US"/>
              </w:rPr>
              <w:t>RpDA05B</w:t>
            </w:r>
          </w:p>
          <w:p w14:paraId="5C8F054B" w14:textId="77777777" w:rsidR="00380C77" w:rsidRDefault="00380C77" w:rsidP="00617E6F"/>
        </w:tc>
        <w:tc>
          <w:tcPr>
            <w:tcW w:w="5954" w:type="dxa"/>
            <w:tcBorders>
              <w:top w:val="single" w:sz="4" w:space="0" w:color="auto"/>
              <w:bottom w:val="single" w:sz="4" w:space="0" w:color="auto"/>
            </w:tcBorders>
            <w:vAlign w:val="center"/>
          </w:tcPr>
          <w:p w14:paraId="75CAF21F"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5B79457"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EC2717E" w14:textId="77777777" w:rsidR="00380C77" w:rsidRDefault="00380C77" w:rsidP="00617E6F">
            <w:pPr>
              <w:jc w:val="center"/>
            </w:pPr>
            <w:r>
              <w:t>74,25</w:t>
            </w:r>
          </w:p>
        </w:tc>
      </w:tr>
      <w:tr w:rsidR="00380C77" w14:paraId="714A44EF" w14:textId="77777777" w:rsidTr="00617E6F">
        <w:tc>
          <w:tcPr>
            <w:tcW w:w="709" w:type="dxa"/>
            <w:tcBorders>
              <w:top w:val="nil"/>
              <w:left w:val="single" w:sz="6" w:space="0" w:color="auto"/>
              <w:bottom w:val="nil"/>
              <w:right w:val="nil"/>
            </w:tcBorders>
          </w:tcPr>
          <w:p w14:paraId="044D5E4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725BE94" w14:textId="77777777" w:rsidR="00380C77" w:rsidRDefault="00380C77" w:rsidP="00617E6F"/>
        </w:tc>
        <w:tc>
          <w:tcPr>
            <w:tcW w:w="5954" w:type="dxa"/>
            <w:tcBorders>
              <w:top w:val="nil"/>
              <w:left w:val="single" w:sz="6" w:space="0" w:color="auto"/>
              <w:bottom w:val="nil"/>
              <w:right w:val="nil"/>
            </w:tcBorders>
          </w:tcPr>
          <w:p w14:paraId="6E0CFADF" w14:textId="77777777" w:rsidR="00380C77" w:rsidRDefault="00380C77" w:rsidP="00617E6F">
            <w:pPr>
              <w:rPr>
                <w:b/>
                <w:bCs/>
                <w:sz w:val="22"/>
                <w:szCs w:val="22"/>
              </w:rPr>
            </w:pPr>
            <w:r>
              <w:rPr>
                <w:b/>
                <w:bCs/>
                <w:sz w:val="22"/>
                <w:szCs w:val="22"/>
                <w:lang w:val="en-US"/>
              </w:rPr>
              <w:t xml:space="preserve">Capitolul </w:t>
            </w:r>
            <w:r>
              <w:rPr>
                <w:b/>
                <w:bCs/>
                <w:sz w:val="22"/>
                <w:szCs w:val="22"/>
              </w:rPr>
              <w:t>1.3.25. str. Livsit</w:t>
            </w:r>
          </w:p>
        </w:tc>
        <w:tc>
          <w:tcPr>
            <w:tcW w:w="1134" w:type="dxa"/>
            <w:tcBorders>
              <w:top w:val="nil"/>
              <w:left w:val="single" w:sz="6" w:space="0" w:color="auto"/>
              <w:bottom w:val="nil"/>
              <w:right w:val="nil"/>
            </w:tcBorders>
          </w:tcPr>
          <w:p w14:paraId="03012551" w14:textId="77777777" w:rsidR="00380C77" w:rsidRDefault="00380C77" w:rsidP="00617E6F"/>
        </w:tc>
        <w:tc>
          <w:tcPr>
            <w:tcW w:w="1559" w:type="dxa"/>
            <w:tcBorders>
              <w:top w:val="nil"/>
              <w:left w:val="single" w:sz="6" w:space="0" w:color="auto"/>
              <w:bottom w:val="nil"/>
              <w:right w:val="single" w:sz="4" w:space="0" w:color="auto"/>
            </w:tcBorders>
          </w:tcPr>
          <w:p w14:paraId="5E0141E8" w14:textId="77777777" w:rsidR="00380C77" w:rsidRDefault="00380C77" w:rsidP="00617E6F"/>
        </w:tc>
      </w:tr>
      <w:tr w:rsidR="00380C77" w14:paraId="16AD844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38BFF" w14:textId="77777777" w:rsidR="00380C77" w:rsidRDefault="00380C77" w:rsidP="00617E6F">
            <w:r>
              <w:t>70</w:t>
            </w:r>
          </w:p>
        </w:tc>
        <w:tc>
          <w:tcPr>
            <w:tcW w:w="1134" w:type="dxa"/>
            <w:tcBorders>
              <w:top w:val="single" w:sz="4" w:space="0" w:color="auto"/>
              <w:bottom w:val="single" w:sz="4" w:space="0" w:color="auto"/>
            </w:tcBorders>
            <w:vAlign w:val="center"/>
          </w:tcPr>
          <w:p w14:paraId="3F5E8330" w14:textId="77777777" w:rsidR="00380C77" w:rsidRDefault="00380C77" w:rsidP="00617E6F">
            <w:pPr>
              <w:rPr>
                <w:lang w:val="en-US"/>
              </w:rPr>
            </w:pPr>
            <w:r>
              <w:rPr>
                <w:lang w:val="en-US"/>
              </w:rPr>
              <w:t>RpDA05B</w:t>
            </w:r>
          </w:p>
          <w:p w14:paraId="27DBA234" w14:textId="77777777" w:rsidR="00380C77" w:rsidRDefault="00380C77" w:rsidP="00617E6F"/>
        </w:tc>
        <w:tc>
          <w:tcPr>
            <w:tcW w:w="5954" w:type="dxa"/>
            <w:tcBorders>
              <w:top w:val="single" w:sz="4" w:space="0" w:color="auto"/>
              <w:bottom w:val="single" w:sz="4" w:space="0" w:color="auto"/>
            </w:tcBorders>
            <w:vAlign w:val="center"/>
          </w:tcPr>
          <w:p w14:paraId="2FEA6F9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FC7F7B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5778EC9" w14:textId="77777777" w:rsidR="00380C77" w:rsidRDefault="00380C77" w:rsidP="00617E6F">
            <w:pPr>
              <w:jc w:val="center"/>
            </w:pPr>
            <w:r>
              <w:t>86,63</w:t>
            </w:r>
          </w:p>
        </w:tc>
      </w:tr>
      <w:tr w:rsidR="00380C77" w14:paraId="12FD4FD8" w14:textId="77777777" w:rsidTr="00617E6F">
        <w:tc>
          <w:tcPr>
            <w:tcW w:w="709" w:type="dxa"/>
            <w:tcBorders>
              <w:top w:val="nil"/>
              <w:left w:val="single" w:sz="6" w:space="0" w:color="auto"/>
              <w:bottom w:val="nil"/>
              <w:right w:val="nil"/>
            </w:tcBorders>
          </w:tcPr>
          <w:p w14:paraId="19B911D5"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BEDD106" w14:textId="77777777" w:rsidR="00380C77" w:rsidRDefault="00380C77" w:rsidP="00617E6F"/>
        </w:tc>
        <w:tc>
          <w:tcPr>
            <w:tcW w:w="5954" w:type="dxa"/>
            <w:tcBorders>
              <w:top w:val="nil"/>
              <w:left w:val="single" w:sz="6" w:space="0" w:color="auto"/>
              <w:bottom w:val="nil"/>
              <w:right w:val="nil"/>
            </w:tcBorders>
          </w:tcPr>
          <w:p w14:paraId="1D78B94F" w14:textId="77777777" w:rsidR="00380C77" w:rsidRDefault="00380C77" w:rsidP="00617E6F">
            <w:pPr>
              <w:rPr>
                <w:b/>
                <w:bCs/>
                <w:sz w:val="22"/>
                <w:szCs w:val="22"/>
              </w:rPr>
            </w:pPr>
            <w:r>
              <w:rPr>
                <w:b/>
                <w:bCs/>
                <w:sz w:val="22"/>
                <w:szCs w:val="22"/>
                <w:lang w:val="en-US"/>
              </w:rPr>
              <w:t xml:space="preserve">Capitolul </w:t>
            </w:r>
            <w:r>
              <w:rPr>
                <w:b/>
                <w:bCs/>
                <w:sz w:val="22"/>
                <w:szCs w:val="22"/>
              </w:rPr>
              <w:t>1.3.26. str. Stefan Neaga</w:t>
            </w:r>
          </w:p>
        </w:tc>
        <w:tc>
          <w:tcPr>
            <w:tcW w:w="1134" w:type="dxa"/>
            <w:tcBorders>
              <w:top w:val="nil"/>
              <w:left w:val="single" w:sz="6" w:space="0" w:color="auto"/>
              <w:bottom w:val="nil"/>
              <w:right w:val="nil"/>
            </w:tcBorders>
          </w:tcPr>
          <w:p w14:paraId="3B69D55B" w14:textId="77777777" w:rsidR="00380C77" w:rsidRDefault="00380C77" w:rsidP="00617E6F"/>
        </w:tc>
        <w:tc>
          <w:tcPr>
            <w:tcW w:w="1559" w:type="dxa"/>
            <w:tcBorders>
              <w:top w:val="nil"/>
              <w:left w:val="single" w:sz="6" w:space="0" w:color="auto"/>
              <w:bottom w:val="nil"/>
              <w:right w:val="single" w:sz="4" w:space="0" w:color="auto"/>
            </w:tcBorders>
          </w:tcPr>
          <w:p w14:paraId="662ACCBD" w14:textId="77777777" w:rsidR="00380C77" w:rsidRDefault="00380C77" w:rsidP="00617E6F"/>
        </w:tc>
      </w:tr>
      <w:tr w:rsidR="00380C77" w14:paraId="0E16D27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CDB80" w14:textId="77777777" w:rsidR="00380C77" w:rsidRDefault="00380C77" w:rsidP="00617E6F">
            <w:r>
              <w:t>71</w:t>
            </w:r>
          </w:p>
        </w:tc>
        <w:tc>
          <w:tcPr>
            <w:tcW w:w="1134" w:type="dxa"/>
            <w:tcBorders>
              <w:top w:val="single" w:sz="4" w:space="0" w:color="auto"/>
              <w:bottom w:val="single" w:sz="4" w:space="0" w:color="auto"/>
            </w:tcBorders>
            <w:vAlign w:val="center"/>
          </w:tcPr>
          <w:p w14:paraId="0BAD82AA" w14:textId="77777777" w:rsidR="00380C77" w:rsidRDefault="00380C77" w:rsidP="00617E6F">
            <w:pPr>
              <w:rPr>
                <w:lang w:val="en-US"/>
              </w:rPr>
            </w:pPr>
            <w:r>
              <w:rPr>
                <w:lang w:val="en-US"/>
              </w:rPr>
              <w:t>RpDA05B</w:t>
            </w:r>
          </w:p>
          <w:p w14:paraId="1A7A59F9" w14:textId="77777777" w:rsidR="00380C77" w:rsidRDefault="00380C77" w:rsidP="00617E6F"/>
        </w:tc>
        <w:tc>
          <w:tcPr>
            <w:tcW w:w="5954" w:type="dxa"/>
            <w:tcBorders>
              <w:top w:val="single" w:sz="4" w:space="0" w:color="auto"/>
              <w:bottom w:val="single" w:sz="4" w:space="0" w:color="auto"/>
            </w:tcBorders>
            <w:vAlign w:val="center"/>
          </w:tcPr>
          <w:p w14:paraId="62DA715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13BB055"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9E8ABE3" w14:textId="77777777" w:rsidR="00380C77" w:rsidRDefault="00380C77" w:rsidP="00617E6F">
            <w:pPr>
              <w:jc w:val="center"/>
            </w:pPr>
            <w:r>
              <w:t>140,25</w:t>
            </w:r>
          </w:p>
        </w:tc>
      </w:tr>
      <w:tr w:rsidR="00380C77" w14:paraId="7909CC83" w14:textId="77777777" w:rsidTr="00617E6F">
        <w:tc>
          <w:tcPr>
            <w:tcW w:w="709" w:type="dxa"/>
            <w:tcBorders>
              <w:top w:val="nil"/>
              <w:left w:val="single" w:sz="6" w:space="0" w:color="auto"/>
              <w:bottom w:val="nil"/>
              <w:right w:val="nil"/>
            </w:tcBorders>
          </w:tcPr>
          <w:p w14:paraId="1C9434F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CC16BA7" w14:textId="77777777" w:rsidR="00380C77" w:rsidRDefault="00380C77" w:rsidP="00617E6F"/>
        </w:tc>
        <w:tc>
          <w:tcPr>
            <w:tcW w:w="5954" w:type="dxa"/>
            <w:tcBorders>
              <w:top w:val="nil"/>
              <w:left w:val="single" w:sz="6" w:space="0" w:color="auto"/>
              <w:bottom w:val="nil"/>
              <w:right w:val="nil"/>
            </w:tcBorders>
          </w:tcPr>
          <w:p w14:paraId="234BEA25" w14:textId="77777777" w:rsidR="00380C77" w:rsidRDefault="00380C77" w:rsidP="00617E6F">
            <w:pPr>
              <w:rPr>
                <w:b/>
                <w:bCs/>
                <w:sz w:val="22"/>
                <w:szCs w:val="22"/>
              </w:rPr>
            </w:pPr>
            <w:r>
              <w:rPr>
                <w:b/>
                <w:bCs/>
                <w:sz w:val="22"/>
                <w:szCs w:val="22"/>
                <w:lang w:val="en-US"/>
              </w:rPr>
              <w:t xml:space="preserve">Capitolul </w:t>
            </w:r>
            <w:r>
              <w:rPr>
                <w:b/>
                <w:bCs/>
                <w:sz w:val="22"/>
                <w:szCs w:val="22"/>
              </w:rPr>
              <w:t>1.4. Sector 4</w:t>
            </w:r>
          </w:p>
        </w:tc>
        <w:tc>
          <w:tcPr>
            <w:tcW w:w="1134" w:type="dxa"/>
            <w:tcBorders>
              <w:top w:val="nil"/>
              <w:left w:val="single" w:sz="6" w:space="0" w:color="auto"/>
              <w:bottom w:val="nil"/>
              <w:right w:val="nil"/>
            </w:tcBorders>
          </w:tcPr>
          <w:p w14:paraId="32624650" w14:textId="77777777" w:rsidR="00380C77" w:rsidRDefault="00380C77" w:rsidP="00617E6F"/>
        </w:tc>
        <w:tc>
          <w:tcPr>
            <w:tcW w:w="1559" w:type="dxa"/>
            <w:tcBorders>
              <w:top w:val="nil"/>
              <w:left w:val="single" w:sz="6" w:space="0" w:color="auto"/>
              <w:bottom w:val="nil"/>
              <w:right w:val="single" w:sz="4" w:space="0" w:color="auto"/>
            </w:tcBorders>
          </w:tcPr>
          <w:p w14:paraId="7F303FBA" w14:textId="77777777" w:rsidR="00380C77" w:rsidRDefault="00380C77" w:rsidP="00617E6F"/>
        </w:tc>
      </w:tr>
      <w:tr w:rsidR="00380C77" w14:paraId="34769C16" w14:textId="77777777" w:rsidTr="00617E6F">
        <w:tc>
          <w:tcPr>
            <w:tcW w:w="709" w:type="dxa"/>
            <w:tcBorders>
              <w:top w:val="nil"/>
              <w:left w:val="single" w:sz="6" w:space="0" w:color="auto"/>
              <w:bottom w:val="nil"/>
              <w:right w:val="nil"/>
            </w:tcBorders>
          </w:tcPr>
          <w:p w14:paraId="07F7A6DE" w14:textId="77777777" w:rsidR="00380C77" w:rsidRDefault="00380C77" w:rsidP="00617E6F">
            <w:pPr>
              <w:jc w:val="center"/>
            </w:pPr>
          </w:p>
        </w:tc>
        <w:tc>
          <w:tcPr>
            <w:tcW w:w="1134" w:type="dxa"/>
            <w:tcBorders>
              <w:top w:val="nil"/>
              <w:left w:val="single" w:sz="6" w:space="0" w:color="auto"/>
              <w:bottom w:val="nil"/>
              <w:right w:val="nil"/>
            </w:tcBorders>
          </w:tcPr>
          <w:p w14:paraId="42C94E11" w14:textId="77777777" w:rsidR="00380C77" w:rsidRDefault="00380C77" w:rsidP="00617E6F"/>
        </w:tc>
        <w:tc>
          <w:tcPr>
            <w:tcW w:w="5954" w:type="dxa"/>
            <w:tcBorders>
              <w:top w:val="nil"/>
              <w:left w:val="single" w:sz="6" w:space="0" w:color="auto"/>
              <w:bottom w:val="nil"/>
              <w:right w:val="nil"/>
            </w:tcBorders>
          </w:tcPr>
          <w:p w14:paraId="3FC4BD97" w14:textId="77777777" w:rsidR="00380C77" w:rsidRDefault="00380C77" w:rsidP="00617E6F">
            <w:pPr>
              <w:rPr>
                <w:b/>
                <w:bCs/>
                <w:sz w:val="22"/>
                <w:szCs w:val="22"/>
              </w:rPr>
            </w:pPr>
            <w:r>
              <w:rPr>
                <w:b/>
                <w:bCs/>
                <w:sz w:val="22"/>
                <w:szCs w:val="22"/>
                <w:lang w:val="en-US"/>
              </w:rPr>
              <w:t xml:space="preserve">Capitolul </w:t>
            </w:r>
            <w:r>
              <w:rPr>
                <w:b/>
                <w:bCs/>
                <w:sz w:val="22"/>
                <w:szCs w:val="22"/>
              </w:rPr>
              <w:t>1.4.1. str. Plopilor</w:t>
            </w:r>
          </w:p>
        </w:tc>
        <w:tc>
          <w:tcPr>
            <w:tcW w:w="1134" w:type="dxa"/>
            <w:tcBorders>
              <w:top w:val="nil"/>
              <w:left w:val="single" w:sz="6" w:space="0" w:color="auto"/>
              <w:bottom w:val="nil"/>
              <w:right w:val="nil"/>
            </w:tcBorders>
          </w:tcPr>
          <w:p w14:paraId="79AA1468" w14:textId="77777777" w:rsidR="00380C77" w:rsidRDefault="00380C77" w:rsidP="00617E6F"/>
        </w:tc>
        <w:tc>
          <w:tcPr>
            <w:tcW w:w="1559" w:type="dxa"/>
            <w:tcBorders>
              <w:top w:val="nil"/>
              <w:left w:val="single" w:sz="6" w:space="0" w:color="auto"/>
              <w:bottom w:val="nil"/>
              <w:right w:val="single" w:sz="4" w:space="0" w:color="auto"/>
            </w:tcBorders>
          </w:tcPr>
          <w:p w14:paraId="0CDDCFB9" w14:textId="77777777" w:rsidR="00380C77" w:rsidRDefault="00380C77" w:rsidP="00617E6F"/>
        </w:tc>
      </w:tr>
      <w:tr w:rsidR="00380C77" w14:paraId="0E81DB88"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ED474" w14:textId="77777777" w:rsidR="00380C77" w:rsidRDefault="00380C77" w:rsidP="00617E6F">
            <w:r>
              <w:t>72</w:t>
            </w:r>
          </w:p>
        </w:tc>
        <w:tc>
          <w:tcPr>
            <w:tcW w:w="1134" w:type="dxa"/>
            <w:tcBorders>
              <w:top w:val="single" w:sz="4" w:space="0" w:color="auto"/>
              <w:bottom w:val="single" w:sz="4" w:space="0" w:color="auto"/>
            </w:tcBorders>
            <w:vAlign w:val="center"/>
          </w:tcPr>
          <w:p w14:paraId="7C394585" w14:textId="77777777" w:rsidR="00380C77" w:rsidRDefault="00380C77" w:rsidP="00617E6F">
            <w:pPr>
              <w:rPr>
                <w:lang w:val="en-US"/>
              </w:rPr>
            </w:pPr>
            <w:r>
              <w:rPr>
                <w:lang w:val="en-US"/>
              </w:rPr>
              <w:t>RpDA05B</w:t>
            </w:r>
          </w:p>
          <w:p w14:paraId="3C2D0849" w14:textId="77777777" w:rsidR="00380C77" w:rsidRDefault="00380C77" w:rsidP="00617E6F"/>
        </w:tc>
        <w:tc>
          <w:tcPr>
            <w:tcW w:w="5954" w:type="dxa"/>
            <w:tcBorders>
              <w:top w:val="single" w:sz="4" w:space="0" w:color="auto"/>
              <w:bottom w:val="single" w:sz="4" w:space="0" w:color="auto"/>
            </w:tcBorders>
            <w:vAlign w:val="center"/>
          </w:tcPr>
          <w:p w14:paraId="26A3B3D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137C281"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32DC8ED" w14:textId="77777777" w:rsidR="00380C77" w:rsidRDefault="00380C77" w:rsidP="00617E6F">
            <w:pPr>
              <w:jc w:val="center"/>
            </w:pPr>
            <w:r>
              <w:t>156,75</w:t>
            </w:r>
          </w:p>
        </w:tc>
      </w:tr>
      <w:tr w:rsidR="00380C77" w14:paraId="640A0B8A" w14:textId="77777777" w:rsidTr="00617E6F">
        <w:tc>
          <w:tcPr>
            <w:tcW w:w="709" w:type="dxa"/>
            <w:tcBorders>
              <w:top w:val="nil"/>
              <w:left w:val="single" w:sz="6" w:space="0" w:color="auto"/>
              <w:bottom w:val="nil"/>
              <w:right w:val="nil"/>
            </w:tcBorders>
          </w:tcPr>
          <w:p w14:paraId="26CFA310"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6AF5F34" w14:textId="77777777" w:rsidR="00380C77" w:rsidRDefault="00380C77" w:rsidP="00617E6F"/>
        </w:tc>
        <w:tc>
          <w:tcPr>
            <w:tcW w:w="5954" w:type="dxa"/>
            <w:tcBorders>
              <w:top w:val="nil"/>
              <w:left w:val="single" w:sz="6" w:space="0" w:color="auto"/>
              <w:bottom w:val="nil"/>
              <w:right w:val="nil"/>
            </w:tcBorders>
          </w:tcPr>
          <w:p w14:paraId="10E3FED2" w14:textId="77777777" w:rsidR="00380C77" w:rsidRDefault="00380C77" w:rsidP="00617E6F">
            <w:pPr>
              <w:rPr>
                <w:b/>
                <w:bCs/>
                <w:sz w:val="22"/>
                <w:szCs w:val="22"/>
              </w:rPr>
            </w:pPr>
            <w:r>
              <w:rPr>
                <w:b/>
                <w:bCs/>
                <w:sz w:val="22"/>
                <w:szCs w:val="22"/>
                <w:lang w:val="en-US"/>
              </w:rPr>
              <w:t xml:space="preserve">Capitolul </w:t>
            </w:r>
            <w:r>
              <w:rPr>
                <w:b/>
                <w:bCs/>
                <w:sz w:val="22"/>
                <w:szCs w:val="22"/>
              </w:rPr>
              <w:t>1.4.2. str. Visinilor</w:t>
            </w:r>
          </w:p>
        </w:tc>
        <w:tc>
          <w:tcPr>
            <w:tcW w:w="1134" w:type="dxa"/>
            <w:tcBorders>
              <w:top w:val="nil"/>
              <w:left w:val="single" w:sz="6" w:space="0" w:color="auto"/>
              <w:bottom w:val="nil"/>
              <w:right w:val="nil"/>
            </w:tcBorders>
          </w:tcPr>
          <w:p w14:paraId="15B38938" w14:textId="77777777" w:rsidR="00380C77" w:rsidRDefault="00380C77" w:rsidP="00617E6F"/>
        </w:tc>
        <w:tc>
          <w:tcPr>
            <w:tcW w:w="1559" w:type="dxa"/>
            <w:tcBorders>
              <w:top w:val="nil"/>
              <w:left w:val="single" w:sz="6" w:space="0" w:color="auto"/>
              <w:bottom w:val="nil"/>
              <w:right w:val="single" w:sz="4" w:space="0" w:color="auto"/>
            </w:tcBorders>
          </w:tcPr>
          <w:p w14:paraId="23A3F566" w14:textId="77777777" w:rsidR="00380C77" w:rsidRDefault="00380C77" w:rsidP="00617E6F"/>
        </w:tc>
      </w:tr>
      <w:tr w:rsidR="00380C77" w14:paraId="0472423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9A3E4" w14:textId="77777777" w:rsidR="00380C77" w:rsidRDefault="00380C77" w:rsidP="00617E6F">
            <w:r>
              <w:t>73</w:t>
            </w:r>
          </w:p>
        </w:tc>
        <w:tc>
          <w:tcPr>
            <w:tcW w:w="1134" w:type="dxa"/>
            <w:tcBorders>
              <w:top w:val="single" w:sz="4" w:space="0" w:color="auto"/>
              <w:bottom w:val="single" w:sz="4" w:space="0" w:color="auto"/>
            </w:tcBorders>
            <w:vAlign w:val="center"/>
          </w:tcPr>
          <w:p w14:paraId="1FC15E36" w14:textId="77777777" w:rsidR="00380C77" w:rsidRDefault="00380C77" w:rsidP="00617E6F">
            <w:pPr>
              <w:rPr>
                <w:lang w:val="en-US"/>
              </w:rPr>
            </w:pPr>
            <w:r>
              <w:rPr>
                <w:lang w:val="en-US"/>
              </w:rPr>
              <w:t>RpDA05B</w:t>
            </w:r>
          </w:p>
          <w:p w14:paraId="5848052C" w14:textId="77777777" w:rsidR="00380C77" w:rsidRDefault="00380C77" w:rsidP="00617E6F"/>
        </w:tc>
        <w:tc>
          <w:tcPr>
            <w:tcW w:w="5954" w:type="dxa"/>
            <w:tcBorders>
              <w:top w:val="single" w:sz="4" w:space="0" w:color="auto"/>
              <w:bottom w:val="single" w:sz="4" w:space="0" w:color="auto"/>
            </w:tcBorders>
            <w:vAlign w:val="center"/>
          </w:tcPr>
          <w:p w14:paraId="5DFB54B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DEE6B6B"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E9BA76A" w14:textId="77777777" w:rsidR="00380C77" w:rsidRDefault="00380C77" w:rsidP="00617E6F">
            <w:pPr>
              <w:jc w:val="center"/>
            </w:pPr>
            <w:r>
              <w:t>185,63</w:t>
            </w:r>
          </w:p>
        </w:tc>
      </w:tr>
      <w:tr w:rsidR="00380C77" w14:paraId="34002354" w14:textId="77777777" w:rsidTr="00617E6F">
        <w:tc>
          <w:tcPr>
            <w:tcW w:w="709" w:type="dxa"/>
            <w:tcBorders>
              <w:top w:val="nil"/>
              <w:left w:val="single" w:sz="6" w:space="0" w:color="auto"/>
              <w:bottom w:val="nil"/>
              <w:right w:val="nil"/>
            </w:tcBorders>
          </w:tcPr>
          <w:p w14:paraId="2E61D327" w14:textId="77777777" w:rsidR="00380C77" w:rsidRDefault="00380C77" w:rsidP="00617E6F">
            <w:pPr>
              <w:jc w:val="center"/>
            </w:pPr>
            <w:r>
              <w:lastRenderedPageBreak/>
              <w:t xml:space="preserve">   </w:t>
            </w:r>
          </w:p>
        </w:tc>
        <w:tc>
          <w:tcPr>
            <w:tcW w:w="1134" w:type="dxa"/>
            <w:tcBorders>
              <w:top w:val="nil"/>
              <w:left w:val="single" w:sz="6" w:space="0" w:color="auto"/>
              <w:bottom w:val="nil"/>
              <w:right w:val="nil"/>
            </w:tcBorders>
          </w:tcPr>
          <w:p w14:paraId="79EE3CFB" w14:textId="77777777" w:rsidR="00380C77" w:rsidRDefault="00380C77" w:rsidP="00617E6F"/>
        </w:tc>
        <w:tc>
          <w:tcPr>
            <w:tcW w:w="5954" w:type="dxa"/>
            <w:tcBorders>
              <w:top w:val="nil"/>
              <w:left w:val="single" w:sz="6" w:space="0" w:color="auto"/>
              <w:bottom w:val="nil"/>
              <w:right w:val="nil"/>
            </w:tcBorders>
          </w:tcPr>
          <w:p w14:paraId="43A663C4" w14:textId="77777777" w:rsidR="00380C77" w:rsidRDefault="00380C77" w:rsidP="00617E6F">
            <w:pPr>
              <w:rPr>
                <w:b/>
                <w:bCs/>
                <w:sz w:val="22"/>
                <w:szCs w:val="22"/>
              </w:rPr>
            </w:pPr>
            <w:r>
              <w:rPr>
                <w:b/>
                <w:bCs/>
                <w:sz w:val="22"/>
                <w:szCs w:val="22"/>
                <w:lang w:val="en-US"/>
              </w:rPr>
              <w:t xml:space="preserve">Capitolul </w:t>
            </w:r>
            <w:r>
              <w:rPr>
                <w:b/>
                <w:bCs/>
                <w:sz w:val="22"/>
                <w:szCs w:val="22"/>
              </w:rPr>
              <w:t>1.4.3. str. N. Gogol</w:t>
            </w:r>
          </w:p>
        </w:tc>
        <w:tc>
          <w:tcPr>
            <w:tcW w:w="1134" w:type="dxa"/>
            <w:tcBorders>
              <w:top w:val="nil"/>
              <w:left w:val="single" w:sz="6" w:space="0" w:color="auto"/>
              <w:bottom w:val="nil"/>
              <w:right w:val="nil"/>
            </w:tcBorders>
          </w:tcPr>
          <w:p w14:paraId="614E3656" w14:textId="77777777" w:rsidR="00380C77" w:rsidRDefault="00380C77" w:rsidP="00617E6F"/>
        </w:tc>
        <w:tc>
          <w:tcPr>
            <w:tcW w:w="1559" w:type="dxa"/>
            <w:tcBorders>
              <w:top w:val="nil"/>
              <w:left w:val="single" w:sz="6" w:space="0" w:color="auto"/>
              <w:bottom w:val="nil"/>
              <w:right w:val="single" w:sz="4" w:space="0" w:color="auto"/>
            </w:tcBorders>
          </w:tcPr>
          <w:p w14:paraId="10875CCF" w14:textId="77777777" w:rsidR="00380C77" w:rsidRDefault="00380C77" w:rsidP="00617E6F"/>
        </w:tc>
      </w:tr>
      <w:tr w:rsidR="00380C77" w14:paraId="6DAA69F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814DA" w14:textId="77777777" w:rsidR="00380C77" w:rsidRDefault="00380C77" w:rsidP="00617E6F">
            <w:r>
              <w:t>74</w:t>
            </w:r>
          </w:p>
        </w:tc>
        <w:tc>
          <w:tcPr>
            <w:tcW w:w="1134" w:type="dxa"/>
            <w:tcBorders>
              <w:top w:val="single" w:sz="4" w:space="0" w:color="auto"/>
              <w:bottom w:val="single" w:sz="4" w:space="0" w:color="auto"/>
            </w:tcBorders>
            <w:vAlign w:val="center"/>
          </w:tcPr>
          <w:p w14:paraId="42249FAD" w14:textId="77777777" w:rsidR="00380C77" w:rsidRDefault="00380C77" w:rsidP="00617E6F">
            <w:pPr>
              <w:rPr>
                <w:lang w:val="en-US"/>
              </w:rPr>
            </w:pPr>
            <w:r>
              <w:rPr>
                <w:lang w:val="en-US"/>
              </w:rPr>
              <w:t>RpDA05B</w:t>
            </w:r>
          </w:p>
          <w:p w14:paraId="120E7755" w14:textId="77777777" w:rsidR="00380C77" w:rsidRDefault="00380C77" w:rsidP="00617E6F"/>
        </w:tc>
        <w:tc>
          <w:tcPr>
            <w:tcW w:w="5954" w:type="dxa"/>
            <w:tcBorders>
              <w:top w:val="single" w:sz="4" w:space="0" w:color="auto"/>
              <w:bottom w:val="single" w:sz="4" w:space="0" w:color="auto"/>
            </w:tcBorders>
            <w:vAlign w:val="center"/>
          </w:tcPr>
          <w:p w14:paraId="5004B64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FD240D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00EAA5D" w14:textId="77777777" w:rsidR="00380C77" w:rsidRDefault="00380C77" w:rsidP="00617E6F">
            <w:pPr>
              <w:jc w:val="center"/>
            </w:pPr>
            <w:r>
              <w:t>107,25</w:t>
            </w:r>
          </w:p>
        </w:tc>
      </w:tr>
      <w:tr w:rsidR="00380C77" w14:paraId="24487CE4" w14:textId="77777777" w:rsidTr="00617E6F">
        <w:tc>
          <w:tcPr>
            <w:tcW w:w="709" w:type="dxa"/>
            <w:tcBorders>
              <w:top w:val="nil"/>
              <w:left w:val="single" w:sz="6" w:space="0" w:color="auto"/>
              <w:bottom w:val="nil"/>
              <w:right w:val="nil"/>
            </w:tcBorders>
          </w:tcPr>
          <w:p w14:paraId="3DB0A4DD"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CB194AB" w14:textId="77777777" w:rsidR="00380C77" w:rsidRDefault="00380C77" w:rsidP="00617E6F"/>
        </w:tc>
        <w:tc>
          <w:tcPr>
            <w:tcW w:w="5954" w:type="dxa"/>
            <w:tcBorders>
              <w:top w:val="nil"/>
              <w:left w:val="single" w:sz="6" w:space="0" w:color="auto"/>
              <w:bottom w:val="nil"/>
              <w:right w:val="nil"/>
            </w:tcBorders>
          </w:tcPr>
          <w:p w14:paraId="03A12A8F" w14:textId="77777777" w:rsidR="00380C77" w:rsidRDefault="00380C77" w:rsidP="00617E6F">
            <w:pPr>
              <w:rPr>
                <w:b/>
                <w:bCs/>
                <w:sz w:val="22"/>
                <w:szCs w:val="22"/>
              </w:rPr>
            </w:pPr>
            <w:r>
              <w:rPr>
                <w:b/>
                <w:bCs/>
                <w:sz w:val="22"/>
                <w:szCs w:val="22"/>
                <w:lang w:val="en-US"/>
              </w:rPr>
              <w:t xml:space="preserve">Capitolul </w:t>
            </w:r>
            <w:r>
              <w:rPr>
                <w:b/>
                <w:bCs/>
                <w:sz w:val="22"/>
                <w:szCs w:val="22"/>
              </w:rPr>
              <w:t>1.4.4. str. Viilor</w:t>
            </w:r>
          </w:p>
        </w:tc>
        <w:tc>
          <w:tcPr>
            <w:tcW w:w="1134" w:type="dxa"/>
            <w:tcBorders>
              <w:top w:val="nil"/>
              <w:left w:val="single" w:sz="6" w:space="0" w:color="auto"/>
              <w:bottom w:val="nil"/>
              <w:right w:val="nil"/>
            </w:tcBorders>
          </w:tcPr>
          <w:p w14:paraId="58EA5989" w14:textId="77777777" w:rsidR="00380C77" w:rsidRDefault="00380C77" w:rsidP="00617E6F"/>
        </w:tc>
        <w:tc>
          <w:tcPr>
            <w:tcW w:w="1559" w:type="dxa"/>
            <w:tcBorders>
              <w:top w:val="nil"/>
              <w:left w:val="single" w:sz="6" w:space="0" w:color="auto"/>
              <w:bottom w:val="nil"/>
              <w:right w:val="single" w:sz="4" w:space="0" w:color="auto"/>
            </w:tcBorders>
          </w:tcPr>
          <w:p w14:paraId="3179AF57" w14:textId="77777777" w:rsidR="00380C77" w:rsidRDefault="00380C77" w:rsidP="00617E6F"/>
        </w:tc>
      </w:tr>
      <w:tr w:rsidR="00380C77" w14:paraId="694BCA9F"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EBF9F8" w14:textId="77777777" w:rsidR="00380C77" w:rsidRDefault="00380C77" w:rsidP="00617E6F">
            <w:r>
              <w:t>75</w:t>
            </w:r>
          </w:p>
        </w:tc>
        <w:tc>
          <w:tcPr>
            <w:tcW w:w="1134" w:type="dxa"/>
            <w:tcBorders>
              <w:top w:val="single" w:sz="4" w:space="0" w:color="auto"/>
              <w:bottom w:val="single" w:sz="4" w:space="0" w:color="auto"/>
            </w:tcBorders>
            <w:vAlign w:val="center"/>
          </w:tcPr>
          <w:p w14:paraId="76E148FA" w14:textId="77777777" w:rsidR="00380C77" w:rsidRDefault="00380C77" w:rsidP="00617E6F">
            <w:pPr>
              <w:rPr>
                <w:lang w:val="en-US"/>
              </w:rPr>
            </w:pPr>
            <w:r>
              <w:rPr>
                <w:lang w:val="en-US"/>
              </w:rPr>
              <w:t>RpDA05B</w:t>
            </w:r>
          </w:p>
          <w:p w14:paraId="3BB98D44" w14:textId="77777777" w:rsidR="00380C77" w:rsidRDefault="00380C77" w:rsidP="00617E6F"/>
        </w:tc>
        <w:tc>
          <w:tcPr>
            <w:tcW w:w="5954" w:type="dxa"/>
            <w:tcBorders>
              <w:top w:val="single" w:sz="4" w:space="0" w:color="auto"/>
              <w:bottom w:val="single" w:sz="4" w:space="0" w:color="auto"/>
            </w:tcBorders>
            <w:vAlign w:val="center"/>
          </w:tcPr>
          <w:p w14:paraId="586D39A7"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1498E3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DE29A72" w14:textId="77777777" w:rsidR="00380C77" w:rsidRDefault="00380C77" w:rsidP="00617E6F">
            <w:pPr>
              <w:jc w:val="center"/>
            </w:pPr>
            <w:r>
              <w:t>169,13</w:t>
            </w:r>
          </w:p>
        </w:tc>
      </w:tr>
      <w:tr w:rsidR="00380C77" w14:paraId="3B8E08D2" w14:textId="77777777" w:rsidTr="00617E6F">
        <w:tc>
          <w:tcPr>
            <w:tcW w:w="709" w:type="dxa"/>
            <w:tcBorders>
              <w:top w:val="nil"/>
              <w:left w:val="single" w:sz="6" w:space="0" w:color="auto"/>
              <w:bottom w:val="nil"/>
              <w:right w:val="nil"/>
            </w:tcBorders>
          </w:tcPr>
          <w:p w14:paraId="1BA9335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5237AEE" w14:textId="77777777" w:rsidR="00380C77" w:rsidRDefault="00380C77" w:rsidP="00617E6F"/>
        </w:tc>
        <w:tc>
          <w:tcPr>
            <w:tcW w:w="5954" w:type="dxa"/>
            <w:tcBorders>
              <w:top w:val="nil"/>
              <w:left w:val="single" w:sz="6" w:space="0" w:color="auto"/>
              <w:bottom w:val="nil"/>
              <w:right w:val="nil"/>
            </w:tcBorders>
          </w:tcPr>
          <w:p w14:paraId="7D2FCCA1" w14:textId="77777777" w:rsidR="00380C77" w:rsidRDefault="00380C77" w:rsidP="00617E6F">
            <w:pPr>
              <w:rPr>
                <w:b/>
                <w:bCs/>
                <w:sz w:val="22"/>
                <w:szCs w:val="22"/>
              </w:rPr>
            </w:pPr>
            <w:r>
              <w:rPr>
                <w:b/>
                <w:bCs/>
                <w:sz w:val="22"/>
                <w:szCs w:val="22"/>
                <w:lang w:val="en-US"/>
              </w:rPr>
              <w:t xml:space="preserve">Capitolul </w:t>
            </w:r>
            <w:r>
              <w:rPr>
                <w:b/>
                <w:bCs/>
                <w:sz w:val="22"/>
                <w:szCs w:val="22"/>
              </w:rPr>
              <w:t>1.4.5. str. Toma Ciorba</w:t>
            </w:r>
          </w:p>
        </w:tc>
        <w:tc>
          <w:tcPr>
            <w:tcW w:w="1134" w:type="dxa"/>
            <w:tcBorders>
              <w:top w:val="nil"/>
              <w:left w:val="single" w:sz="6" w:space="0" w:color="auto"/>
              <w:bottom w:val="nil"/>
              <w:right w:val="nil"/>
            </w:tcBorders>
          </w:tcPr>
          <w:p w14:paraId="2DCA4A54" w14:textId="77777777" w:rsidR="00380C77" w:rsidRDefault="00380C77" w:rsidP="00617E6F"/>
        </w:tc>
        <w:tc>
          <w:tcPr>
            <w:tcW w:w="1559" w:type="dxa"/>
            <w:tcBorders>
              <w:top w:val="nil"/>
              <w:left w:val="single" w:sz="6" w:space="0" w:color="auto"/>
              <w:bottom w:val="nil"/>
              <w:right w:val="single" w:sz="4" w:space="0" w:color="auto"/>
            </w:tcBorders>
          </w:tcPr>
          <w:p w14:paraId="44924C83" w14:textId="77777777" w:rsidR="00380C77" w:rsidRDefault="00380C77" w:rsidP="00617E6F"/>
        </w:tc>
      </w:tr>
      <w:tr w:rsidR="00380C77" w14:paraId="3DE2536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521DA" w14:textId="77777777" w:rsidR="00380C77" w:rsidRDefault="00380C77" w:rsidP="00617E6F">
            <w:r>
              <w:t>76</w:t>
            </w:r>
          </w:p>
        </w:tc>
        <w:tc>
          <w:tcPr>
            <w:tcW w:w="1134" w:type="dxa"/>
            <w:tcBorders>
              <w:top w:val="single" w:sz="4" w:space="0" w:color="auto"/>
              <w:bottom w:val="single" w:sz="4" w:space="0" w:color="auto"/>
            </w:tcBorders>
            <w:vAlign w:val="center"/>
          </w:tcPr>
          <w:p w14:paraId="21207F90" w14:textId="77777777" w:rsidR="00380C77" w:rsidRDefault="00380C77" w:rsidP="00617E6F">
            <w:pPr>
              <w:rPr>
                <w:lang w:val="en-US"/>
              </w:rPr>
            </w:pPr>
            <w:r>
              <w:rPr>
                <w:lang w:val="en-US"/>
              </w:rPr>
              <w:t>RpDA05B</w:t>
            </w:r>
          </w:p>
          <w:p w14:paraId="76CA8935" w14:textId="77777777" w:rsidR="00380C77" w:rsidRDefault="00380C77" w:rsidP="00617E6F"/>
        </w:tc>
        <w:tc>
          <w:tcPr>
            <w:tcW w:w="5954" w:type="dxa"/>
            <w:tcBorders>
              <w:top w:val="single" w:sz="4" w:space="0" w:color="auto"/>
              <w:bottom w:val="single" w:sz="4" w:space="0" w:color="auto"/>
            </w:tcBorders>
            <w:vAlign w:val="center"/>
          </w:tcPr>
          <w:p w14:paraId="52FEA48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DFB7717"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31453DF" w14:textId="77777777" w:rsidR="00380C77" w:rsidRDefault="00380C77" w:rsidP="00617E6F">
            <w:pPr>
              <w:jc w:val="center"/>
            </w:pPr>
            <w:r>
              <w:t>127,88</w:t>
            </w:r>
          </w:p>
        </w:tc>
      </w:tr>
      <w:tr w:rsidR="00380C77" w14:paraId="25484477" w14:textId="77777777" w:rsidTr="00617E6F">
        <w:tc>
          <w:tcPr>
            <w:tcW w:w="709" w:type="dxa"/>
            <w:tcBorders>
              <w:top w:val="nil"/>
              <w:left w:val="single" w:sz="6" w:space="0" w:color="auto"/>
              <w:bottom w:val="nil"/>
              <w:right w:val="nil"/>
            </w:tcBorders>
          </w:tcPr>
          <w:p w14:paraId="2EA7460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2366BAF" w14:textId="77777777" w:rsidR="00380C77" w:rsidRDefault="00380C77" w:rsidP="00617E6F"/>
        </w:tc>
        <w:tc>
          <w:tcPr>
            <w:tcW w:w="5954" w:type="dxa"/>
            <w:tcBorders>
              <w:top w:val="nil"/>
              <w:left w:val="single" w:sz="6" w:space="0" w:color="auto"/>
              <w:bottom w:val="nil"/>
              <w:right w:val="nil"/>
            </w:tcBorders>
          </w:tcPr>
          <w:p w14:paraId="5CCDFD0D" w14:textId="77777777" w:rsidR="00380C77" w:rsidRDefault="00380C77" w:rsidP="00617E6F">
            <w:pPr>
              <w:rPr>
                <w:b/>
                <w:bCs/>
                <w:sz w:val="22"/>
                <w:szCs w:val="22"/>
              </w:rPr>
            </w:pPr>
            <w:r>
              <w:rPr>
                <w:b/>
                <w:bCs/>
                <w:sz w:val="22"/>
                <w:szCs w:val="22"/>
                <w:lang w:val="en-US"/>
              </w:rPr>
              <w:t xml:space="preserve">Capitolul </w:t>
            </w:r>
            <w:r>
              <w:rPr>
                <w:b/>
                <w:bCs/>
                <w:sz w:val="22"/>
                <w:szCs w:val="22"/>
              </w:rPr>
              <w:t>1.4.6. str. Negruzzi</w:t>
            </w:r>
          </w:p>
        </w:tc>
        <w:tc>
          <w:tcPr>
            <w:tcW w:w="1134" w:type="dxa"/>
            <w:tcBorders>
              <w:top w:val="nil"/>
              <w:left w:val="single" w:sz="6" w:space="0" w:color="auto"/>
              <w:bottom w:val="nil"/>
              <w:right w:val="nil"/>
            </w:tcBorders>
          </w:tcPr>
          <w:p w14:paraId="6571CBD0" w14:textId="77777777" w:rsidR="00380C77" w:rsidRDefault="00380C77" w:rsidP="00617E6F"/>
        </w:tc>
        <w:tc>
          <w:tcPr>
            <w:tcW w:w="1559" w:type="dxa"/>
            <w:tcBorders>
              <w:top w:val="nil"/>
              <w:left w:val="single" w:sz="6" w:space="0" w:color="auto"/>
              <w:bottom w:val="nil"/>
              <w:right w:val="single" w:sz="4" w:space="0" w:color="auto"/>
            </w:tcBorders>
          </w:tcPr>
          <w:p w14:paraId="59A4E093" w14:textId="77777777" w:rsidR="00380C77" w:rsidRDefault="00380C77" w:rsidP="00617E6F"/>
        </w:tc>
      </w:tr>
      <w:tr w:rsidR="00380C77" w14:paraId="5DA1B52F"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753A2" w14:textId="77777777" w:rsidR="00380C77" w:rsidRDefault="00380C77" w:rsidP="00617E6F">
            <w:r>
              <w:t>77</w:t>
            </w:r>
          </w:p>
        </w:tc>
        <w:tc>
          <w:tcPr>
            <w:tcW w:w="1134" w:type="dxa"/>
            <w:tcBorders>
              <w:top w:val="single" w:sz="4" w:space="0" w:color="auto"/>
              <w:bottom w:val="single" w:sz="4" w:space="0" w:color="auto"/>
            </w:tcBorders>
            <w:vAlign w:val="center"/>
          </w:tcPr>
          <w:p w14:paraId="5CD055DA" w14:textId="77777777" w:rsidR="00380C77" w:rsidRDefault="00380C77" w:rsidP="00617E6F">
            <w:pPr>
              <w:rPr>
                <w:lang w:val="en-US"/>
              </w:rPr>
            </w:pPr>
            <w:r>
              <w:rPr>
                <w:lang w:val="en-US"/>
              </w:rPr>
              <w:t>RpDA05B</w:t>
            </w:r>
          </w:p>
          <w:p w14:paraId="3F7A6A88" w14:textId="77777777" w:rsidR="00380C77" w:rsidRDefault="00380C77" w:rsidP="00617E6F"/>
        </w:tc>
        <w:tc>
          <w:tcPr>
            <w:tcW w:w="5954" w:type="dxa"/>
            <w:tcBorders>
              <w:top w:val="single" w:sz="4" w:space="0" w:color="auto"/>
              <w:bottom w:val="single" w:sz="4" w:space="0" w:color="auto"/>
            </w:tcBorders>
            <w:vAlign w:val="center"/>
          </w:tcPr>
          <w:p w14:paraId="5655B12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07B206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E960DF0" w14:textId="77777777" w:rsidR="00380C77" w:rsidRDefault="00380C77" w:rsidP="00617E6F">
            <w:pPr>
              <w:jc w:val="center"/>
            </w:pPr>
            <w:r>
              <w:t>115,50</w:t>
            </w:r>
          </w:p>
        </w:tc>
      </w:tr>
      <w:tr w:rsidR="00380C77" w14:paraId="1178CECE" w14:textId="77777777" w:rsidTr="00617E6F">
        <w:tc>
          <w:tcPr>
            <w:tcW w:w="709" w:type="dxa"/>
            <w:tcBorders>
              <w:top w:val="nil"/>
              <w:left w:val="single" w:sz="6" w:space="0" w:color="auto"/>
              <w:bottom w:val="nil"/>
              <w:right w:val="nil"/>
            </w:tcBorders>
          </w:tcPr>
          <w:p w14:paraId="1FB0B5CD"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93B3843" w14:textId="77777777" w:rsidR="00380C77" w:rsidRDefault="00380C77" w:rsidP="00617E6F"/>
        </w:tc>
        <w:tc>
          <w:tcPr>
            <w:tcW w:w="5954" w:type="dxa"/>
            <w:tcBorders>
              <w:top w:val="nil"/>
              <w:left w:val="single" w:sz="6" w:space="0" w:color="auto"/>
              <w:bottom w:val="nil"/>
              <w:right w:val="nil"/>
            </w:tcBorders>
          </w:tcPr>
          <w:p w14:paraId="4FEA446C" w14:textId="77777777" w:rsidR="00380C77" w:rsidRDefault="00380C77" w:rsidP="00617E6F">
            <w:pPr>
              <w:rPr>
                <w:b/>
                <w:bCs/>
                <w:sz w:val="22"/>
                <w:szCs w:val="22"/>
              </w:rPr>
            </w:pPr>
            <w:r>
              <w:rPr>
                <w:b/>
                <w:bCs/>
                <w:sz w:val="22"/>
                <w:szCs w:val="22"/>
                <w:lang w:val="en-US"/>
              </w:rPr>
              <w:t xml:space="preserve">Capitolul </w:t>
            </w:r>
            <w:r>
              <w:rPr>
                <w:b/>
                <w:bCs/>
                <w:sz w:val="22"/>
                <w:szCs w:val="22"/>
              </w:rPr>
              <w:t>1.4.7. str. Muzicescu</w:t>
            </w:r>
          </w:p>
        </w:tc>
        <w:tc>
          <w:tcPr>
            <w:tcW w:w="1134" w:type="dxa"/>
            <w:tcBorders>
              <w:top w:val="nil"/>
              <w:left w:val="single" w:sz="6" w:space="0" w:color="auto"/>
              <w:bottom w:val="nil"/>
              <w:right w:val="nil"/>
            </w:tcBorders>
          </w:tcPr>
          <w:p w14:paraId="694FB428" w14:textId="77777777" w:rsidR="00380C77" w:rsidRDefault="00380C77" w:rsidP="00617E6F"/>
        </w:tc>
        <w:tc>
          <w:tcPr>
            <w:tcW w:w="1559" w:type="dxa"/>
            <w:tcBorders>
              <w:top w:val="nil"/>
              <w:left w:val="single" w:sz="6" w:space="0" w:color="auto"/>
              <w:bottom w:val="nil"/>
              <w:right w:val="single" w:sz="4" w:space="0" w:color="auto"/>
            </w:tcBorders>
          </w:tcPr>
          <w:p w14:paraId="31BF42F7" w14:textId="77777777" w:rsidR="00380C77" w:rsidRDefault="00380C77" w:rsidP="00617E6F"/>
        </w:tc>
      </w:tr>
      <w:tr w:rsidR="00380C77" w14:paraId="7035E26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27CD7" w14:textId="77777777" w:rsidR="00380C77" w:rsidRDefault="00380C77" w:rsidP="00617E6F">
            <w:r>
              <w:t>78</w:t>
            </w:r>
          </w:p>
        </w:tc>
        <w:tc>
          <w:tcPr>
            <w:tcW w:w="1134" w:type="dxa"/>
            <w:tcBorders>
              <w:top w:val="single" w:sz="4" w:space="0" w:color="auto"/>
              <w:bottom w:val="single" w:sz="4" w:space="0" w:color="auto"/>
            </w:tcBorders>
            <w:vAlign w:val="center"/>
          </w:tcPr>
          <w:p w14:paraId="0E9C334D" w14:textId="77777777" w:rsidR="00380C77" w:rsidRDefault="00380C77" w:rsidP="00617E6F">
            <w:pPr>
              <w:rPr>
                <w:lang w:val="en-US"/>
              </w:rPr>
            </w:pPr>
            <w:r>
              <w:rPr>
                <w:lang w:val="en-US"/>
              </w:rPr>
              <w:t>RpDA05B</w:t>
            </w:r>
          </w:p>
          <w:p w14:paraId="1968D9BB" w14:textId="77777777" w:rsidR="00380C77" w:rsidRDefault="00380C77" w:rsidP="00617E6F"/>
        </w:tc>
        <w:tc>
          <w:tcPr>
            <w:tcW w:w="5954" w:type="dxa"/>
            <w:tcBorders>
              <w:top w:val="single" w:sz="4" w:space="0" w:color="auto"/>
              <w:bottom w:val="single" w:sz="4" w:space="0" w:color="auto"/>
            </w:tcBorders>
            <w:vAlign w:val="center"/>
          </w:tcPr>
          <w:p w14:paraId="66759CB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90A2B1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624E36F" w14:textId="77777777" w:rsidR="00380C77" w:rsidRDefault="00380C77" w:rsidP="00617E6F">
            <w:pPr>
              <w:jc w:val="center"/>
            </w:pPr>
            <w:r>
              <w:t>53,63</w:t>
            </w:r>
          </w:p>
        </w:tc>
      </w:tr>
      <w:tr w:rsidR="00380C77" w14:paraId="1E95737D" w14:textId="77777777" w:rsidTr="00617E6F">
        <w:tc>
          <w:tcPr>
            <w:tcW w:w="709" w:type="dxa"/>
            <w:tcBorders>
              <w:top w:val="nil"/>
              <w:left w:val="single" w:sz="6" w:space="0" w:color="auto"/>
              <w:bottom w:val="nil"/>
              <w:right w:val="nil"/>
            </w:tcBorders>
          </w:tcPr>
          <w:p w14:paraId="5E3A80E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56FD37F" w14:textId="77777777" w:rsidR="00380C77" w:rsidRDefault="00380C77" w:rsidP="00617E6F"/>
        </w:tc>
        <w:tc>
          <w:tcPr>
            <w:tcW w:w="5954" w:type="dxa"/>
            <w:tcBorders>
              <w:top w:val="nil"/>
              <w:left w:val="single" w:sz="6" w:space="0" w:color="auto"/>
              <w:bottom w:val="nil"/>
              <w:right w:val="nil"/>
            </w:tcBorders>
          </w:tcPr>
          <w:p w14:paraId="2E115DBE" w14:textId="77777777" w:rsidR="00380C77" w:rsidRDefault="00380C77" w:rsidP="00617E6F">
            <w:pPr>
              <w:rPr>
                <w:b/>
                <w:bCs/>
                <w:sz w:val="22"/>
                <w:szCs w:val="22"/>
              </w:rPr>
            </w:pPr>
            <w:r>
              <w:rPr>
                <w:b/>
                <w:bCs/>
                <w:sz w:val="22"/>
                <w:szCs w:val="22"/>
                <w:lang w:val="en-US"/>
              </w:rPr>
              <w:t xml:space="preserve">Capitolul </w:t>
            </w:r>
            <w:r>
              <w:rPr>
                <w:b/>
                <w:bCs/>
                <w:sz w:val="22"/>
                <w:szCs w:val="22"/>
              </w:rPr>
              <w:t>1.4.8. str. Petru Movila</w:t>
            </w:r>
          </w:p>
        </w:tc>
        <w:tc>
          <w:tcPr>
            <w:tcW w:w="1134" w:type="dxa"/>
            <w:tcBorders>
              <w:top w:val="nil"/>
              <w:left w:val="single" w:sz="6" w:space="0" w:color="auto"/>
              <w:bottom w:val="nil"/>
              <w:right w:val="nil"/>
            </w:tcBorders>
          </w:tcPr>
          <w:p w14:paraId="6B461B1C" w14:textId="77777777" w:rsidR="00380C77" w:rsidRDefault="00380C77" w:rsidP="00617E6F"/>
        </w:tc>
        <w:tc>
          <w:tcPr>
            <w:tcW w:w="1559" w:type="dxa"/>
            <w:tcBorders>
              <w:top w:val="nil"/>
              <w:left w:val="single" w:sz="6" w:space="0" w:color="auto"/>
              <w:bottom w:val="nil"/>
              <w:right w:val="single" w:sz="4" w:space="0" w:color="auto"/>
            </w:tcBorders>
          </w:tcPr>
          <w:p w14:paraId="7B8B003F" w14:textId="77777777" w:rsidR="00380C77" w:rsidRDefault="00380C77" w:rsidP="00617E6F"/>
        </w:tc>
      </w:tr>
      <w:tr w:rsidR="00380C77" w14:paraId="11A2EAF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7C4CF6" w14:textId="77777777" w:rsidR="00380C77" w:rsidRDefault="00380C77" w:rsidP="00617E6F">
            <w:r>
              <w:t>79</w:t>
            </w:r>
          </w:p>
        </w:tc>
        <w:tc>
          <w:tcPr>
            <w:tcW w:w="1134" w:type="dxa"/>
            <w:tcBorders>
              <w:top w:val="single" w:sz="4" w:space="0" w:color="auto"/>
              <w:bottom w:val="single" w:sz="4" w:space="0" w:color="auto"/>
            </w:tcBorders>
            <w:vAlign w:val="center"/>
          </w:tcPr>
          <w:p w14:paraId="49A16F4E" w14:textId="77777777" w:rsidR="00380C77" w:rsidRDefault="00380C77" w:rsidP="00617E6F">
            <w:pPr>
              <w:rPr>
                <w:lang w:val="en-US"/>
              </w:rPr>
            </w:pPr>
            <w:r>
              <w:rPr>
                <w:lang w:val="en-US"/>
              </w:rPr>
              <w:t>RpDA05B</w:t>
            </w:r>
          </w:p>
          <w:p w14:paraId="5137D96E" w14:textId="77777777" w:rsidR="00380C77" w:rsidRDefault="00380C77" w:rsidP="00617E6F"/>
        </w:tc>
        <w:tc>
          <w:tcPr>
            <w:tcW w:w="5954" w:type="dxa"/>
            <w:tcBorders>
              <w:top w:val="single" w:sz="4" w:space="0" w:color="auto"/>
              <w:bottom w:val="single" w:sz="4" w:space="0" w:color="auto"/>
            </w:tcBorders>
            <w:vAlign w:val="center"/>
          </w:tcPr>
          <w:p w14:paraId="669D1F7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4CDBFA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43F0B57" w14:textId="77777777" w:rsidR="00380C77" w:rsidRDefault="00380C77" w:rsidP="00617E6F">
            <w:pPr>
              <w:jc w:val="center"/>
            </w:pPr>
            <w:r>
              <w:t>99,00</w:t>
            </w:r>
          </w:p>
        </w:tc>
      </w:tr>
      <w:tr w:rsidR="00380C77" w14:paraId="092F56FD" w14:textId="77777777" w:rsidTr="00617E6F">
        <w:tc>
          <w:tcPr>
            <w:tcW w:w="709" w:type="dxa"/>
            <w:tcBorders>
              <w:top w:val="nil"/>
              <w:left w:val="single" w:sz="6" w:space="0" w:color="auto"/>
              <w:bottom w:val="nil"/>
              <w:right w:val="nil"/>
            </w:tcBorders>
          </w:tcPr>
          <w:p w14:paraId="321DB25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84FA9EB" w14:textId="77777777" w:rsidR="00380C77" w:rsidRDefault="00380C77" w:rsidP="00617E6F"/>
        </w:tc>
        <w:tc>
          <w:tcPr>
            <w:tcW w:w="5954" w:type="dxa"/>
            <w:tcBorders>
              <w:top w:val="nil"/>
              <w:left w:val="single" w:sz="6" w:space="0" w:color="auto"/>
              <w:bottom w:val="nil"/>
              <w:right w:val="nil"/>
            </w:tcBorders>
          </w:tcPr>
          <w:p w14:paraId="63366EF1" w14:textId="77777777" w:rsidR="00380C77" w:rsidRDefault="00380C77" w:rsidP="00617E6F">
            <w:pPr>
              <w:rPr>
                <w:b/>
                <w:bCs/>
                <w:sz w:val="22"/>
                <w:szCs w:val="22"/>
              </w:rPr>
            </w:pPr>
            <w:r>
              <w:rPr>
                <w:b/>
                <w:bCs/>
                <w:sz w:val="22"/>
                <w:szCs w:val="22"/>
                <w:lang w:val="en-US"/>
              </w:rPr>
              <w:t xml:space="preserve">Capitolul </w:t>
            </w:r>
            <w:r>
              <w:rPr>
                <w:b/>
                <w:bCs/>
                <w:sz w:val="22"/>
                <w:szCs w:val="22"/>
              </w:rPr>
              <w:t>1.4.9. str. Gheorghe Asachi</w:t>
            </w:r>
          </w:p>
        </w:tc>
        <w:tc>
          <w:tcPr>
            <w:tcW w:w="1134" w:type="dxa"/>
            <w:tcBorders>
              <w:top w:val="nil"/>
              <w:left w:val="single" w:sz="6" w:space="0" w:color="auto"/>
              <w:bottom w:val="nil"/>
              <w:right w:val="nil"/>
            </w:tcBorders>
          </w:tcPr>
          <w:p w14:paraId="3A4AF3D6" w14:textId="77777777" w:rsidR="00380C77" w:rsidRDefault="00380C77" w:rsidP="00617E6F"/>
        </w:tc>
        <w:tc>
          <w:tcPr>
            <w:tcW w:w="1559" w:type="dxa"/>
            <w:tcBorders>
              <w:top w:val="nil"/>
              <w:left w:val="single" w:sz="6" w:space="0" w:color="auto"/>
              <w:bottom w:val="nil"/>
              <w:right w:val="single" w:sz="4" w:space="0" w:color="auto"/>
            </w:tcBorders>
          </w:tcPr>
          <w:p w14:paraId="68791BE0" w14:textId="77777777" w:rsidR="00380C77" w:rsidRDefault="00380C77" w:rsidP="00617E6F"/>
        </w:tc>
      </w:tr>
      <w:tr w:rsidR="00380C77" w14:paraId="366B26C2"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8EFFD" w14:textId="77777777" w:rsidR="00380C77" w:rsidRDefault="00380C77" w:rsidP="00617E6F">
            <w:r>
              <w:t>80</w:t>
            </w:r>
          </w:p>
        </w:tc>
        <w:tc>
          <w:tcPr>
            <w:tcW w:w="1134" w:type="dxa"/>
            <w:tcBorders>
              <w:top w:val="single" w:sz="4" w:space="0" w:color="auto"/>
              <w:bottom w:val="single" w:sz="4" w:space="0" w:color="auto"/>
            </w:tcBorders>
            <w:vAlign w:val="center"/>
          </w:tcPr>
          <w:p w14:paraId="558BB312" w14:textId="77777777" w:rsidR="00380C77" w:rsidRDefault="00380C77" w:rsidP="00617E6F">
            <w:pPr>
              <w:rPr>
                <w:lang w:val="en-US"/>
              </w:rPr>
            </w:pPr>
            <w:r>
              <w:rPr>
                <w:lang w:val="en-US"/>
              </w:rPr>
              <w:t>RpDA05B</w:t>
            </w:r>
          </w:p>
          <w:p w14:paraId="6B61A49C" w14:textId="77777777" w:rsidR="00380C77" w:rsidRDefault="00380C77" w:rsidP="00617E6F"/>
        </w:tc>
        <w:tc>
          <w:tcPr>
            <w:tcW w:w="5954" w:type="dxa"/>
            <w:tcBorders>
              <w:top w:val="single" w:sz="4" w:space="0" w:color="auto"/>
              <w:bottom w:val="single" w:sz="4" w:space="0" w:color="auto"/>
            </w:tcBorders>
            <w:vAlign w:val="center"/>
          </w:tcPr>
          <w:p w14:paraId="1BF4E42B"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CE203E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5BBF322" w14:textId="77777777" w:rsidR="00380C77" w:rsidRDefault="00380C77" w:rsidP="00617E6F">
            <w:pPr>
              <w:jc w:val="center"/>
            </w:pPr>
            <w:r>
              <w:t>127,88</w:t>
            </w:r>
          </w:p>
        </w:tc>
      </w:tr>
      <w:tr w:rsidR="00380C77" w14:paraId="174AA7E8" w14:textId="77777777" w:rsidTr="00617E6F">
        <w:tc>
          <w:tcPr>
            <w:tcW w:w="709" w:type="dxa"/>
            <w:tcBorders>
              <w:top w:val="nil"/>
              <w:left w:val="single" w:sz="6" w:space="0" w:color="auto"/>
              <w:bottom w:val="nil"/>
              <w:right w:val="nil"/>
            </w:tcBorders>
          </w:tcPr>
          <w:p w14:paraId="47BABE4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6222E03E" w14:textId="77777777" w:rsidR="00380C77" w:rsidRDefault="00380C77" w:rsidP="00617E6F"/>
        </w:tc>
        <w:tc>
          <w:tcPr>
            <w:tcW w:w="5954" w:type="dxa"/>
            <w:tcBorders>
              <w:top w:val="nil"/>
              <w:left w:val="single" w:sz="6" w:space="0" w:color="auto"/>
              <w:bottom w:val="nil"/>
              <w:right w:val="nil"/>
            </w:tcBorders>
          </w:tcPr>
          <w:p w14:paraId="6F018FAD" w14:textId="77777777" w:rsidR="00380C77" w:rsidRDefault="00380C77" w:rsidP="00617E6F">
            <w:pPr>
              <w:rPr>
                <w:b/>
                <w:bCs/>
                <w:sz w:val="22"/>
                <w:szCs w:val="22"/>
              </w:rPr>
            </w:pPr>
            <w:r>
              <w:rPr>
                <w:b/>
                <w:bCs/>
                <w:sz w:val="22"/>
                <w:szCs w:val="22"/>
                <w:lang w:val="en-US"/>
              </w:rPr>
              <w:t xml:space="preserve">Capitolul </w:t>
            </w:r>
            <w:r>
              <w:rPr>
                <w:b/>
                <w:bCs/>
                <w:sz w:val="22"/>
                <w:szCs w:val="22"/>
              </w:rPr>
              <w:t>1.4.10. str. Miciurin</w:t>
            </w:r>
          </w:p>
        </w:tc>
        <w:tc>
          <w:tcPr>
            <w:tcW w:w="1134" w:type="dxa"/>
            <w:tcBorders>
              <w:top w:val="nil"/>
              <w:left w:val="single" w:sz="6" w:space="0" w:color="auto"/>
              <w:bottom w:val="nil"/>
              <w:right w:val="nil"/>
            </w:tcBorders>
          </w:tcPr>
          <w:p w14:paraId="29F1C1EE" w14:textId="77777777" w:rsidR="00380C77" w:rsidRDefault="00380C77" w:rsidP="00617E6F"/>
        </w:tc>
        <w:tc>
          <w:tcPr>
            <w:tcW w:w="1559" w:type="dxa"/>
            <w:tcBorders>
              <w:top w:val="nil"/>
              <w:left w:val="single" w:sz="6" w:space="0" w:color="auto"/>
              <w:bottom w:val="nil"/>
              <w:right w:val="single" w:sz="4" w:space="0" w:color="auto"/>
            </w:tcBorders>
          </w:tcPr>
          <w:p w14:paraId="3AA99876" w14:textId="77777777" w:rsidR="00380C77" w:rsidRDefault="00380C77" w:rsidP="00617E6F"/>
        </w:tc>
      </w:tr>
      <w:tr w:rsidR="00380C77" w14:paraId="1EC541B5"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83C3C" w14:textId="77777777" w:rsidR="00380C77" w:rsidRDefault="00380C77" w:rsidP="00617E6F">
            <w:r>
              <w:t>81</w:t>
            </w:r>
          </w:p>
        </w:tc>
        <w:tc>
          <w:tcPr>
            <w:tcW w:w="1134" w:type="dxa"/>
            <w:tcBorders>
              <w:top w:val="single" w:sz="4" w:space="0" w:color="auto"/>
              <w:bottom w:val="single" w:sz="4" w:space="0" w:color="auto"/>
            </w:tcBorders>
            <w:vAlign w:val="center"/>
          </w:tcPr>
          <w:p w14:paraId="0ACB922E" w14:textId="77777777" w:rsidR="00380C77" w:rsidRDefault="00380C77" w:rsidP="00617E6F">
            <w:pPr>
              <w:rPr>
                <w:lang w:val="en-US"/>
              </w:rPr>
            </w:pPr>
            <w:r>
              <w:rPr>
                <w:lang w:val="en-US"/>
              </w:rPr>
              <w:t>RpDA05B</w:t>
            </w:r>
          </w:p>
          <w:p w14:paraId="3EB3B405" w14:textId="77777777" w:rsidR="00380C77" w:rsidRDefault="00380C77" w:rsidP="00617E6F"/>
        </w:tc>
        <w:tc>
          <w:tcPr>
            <w:tcW w:w="5954" w:type="dxa"/>
            <w:tcBorders>
              <w:top w:val="single" w:sz="4" w:space="0" w:color="auto"/>
              <w:bottom w:val="single" w:sz="4" w:space="0" w:color="auto"/>
            </w:tcBorders>
            <w:vAlign w:val="center"/>
          </w:tcPr>
          <w:p w14:paraId="0F0DFE5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6E2C68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4E776CB" w14:textId="77777777" w:rsidR="00380C77" w:rsidRDefault="00380C77" w:rsidP="00617E6F">
            <w:pPr>
              <w:jc w:val="center"/>
            </w:pPr>
            <w:r>
              <w:t>165,00</w:t>
            </w:r>
          </w:p>
        </w:tc>
      </w:tr>
      <w:tr w:rsidR="00380C77" w14:paraId="2583FFDC" w14:textId="77777777" w:rsidTr="00617E6F">
        <w:tc>
          <w:tcPr>
            <w:tcW w:w="709" w:type="dxa"/>
            <w:tcBorders>
              <w:top w:val="nil"/>
              <w:left w:val="single" w:sz="6" w:space="0" w:color="auto"/>
              <w:bottom w:val="nil"/>
              <w:right w:val="nil"/>
            </w:tcBorders>
          </w:tcPr>
          <w:p w14:paraId="10768F2E"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F5F83B2" w14:textId="77777777" w:rsidR="00380C77" w:rsidRDefault="00380C77" w:rsidP="00617E6F"/>
        </w:tc>
        <w:tc>
          <w:tcPr>
            <w:tcW w:w="5954" w:type="dxa"/>
            <w:tcBorders>
              <w:top w:val="nil"/>
              <w:left w:val="single" w:sz="6" w:space="0" w:color="auto"/>
              <w:bottom w:val="nil"/>
              <w:right w:val="nil"/>
            </w:tcBorders>
          </w:tcPr>
          <w:p w14:paraId="7E4C0F0A" w14:textId="77777777" w:rsidR="00380C77" w:rsidRDefault="00380C77" w:rsidP="00617E6F">
            <w:pPr>
              <w:rPr>
                <w:b/>
                <w:bCs/>
                <w:sz w:val="22"/>
                <w:szCs w:val="22"/>
              </w:rPr>
            </w:pPr>
            <w:r>
              <w:rPr>
                <w:b/>
                <w:bCs/>
                <w:sz w:val="22"/>
                <w:szCs w:val="22"/>
                <w:lang w:val="en-US"/>
              </w:rPr>
              <w:t xml:space="preserve">Capitolul </w:t>
            </w:r>
            <w:r>
              <w:rPr>
                <w:b/>
                <w:bCs/>
                <w:sz w:val="22"/>
                <w:szCs w:val="22"/>
              </w:rPr>
              <w:t>1.4.11. str. Valentina Terescova</w:t>
            </w:r>
          </w:p>
        </w:tc>
        <w:tc>
          <w:tcPr>
            <w:tcW w:w="1134" w:type="dxa"/>
            <w:tcBorders>
              <w:top w:val="nil"/>
              <w:left w:val="single" w:sz="6" w:space="0" w:color="auto"/>
              <w:bottom w:val="nil"/>
              <w:right w:val="nil"/>
            </w:tcBorders>
          </w:tcPr>
          <w:p w14:paraId="46E9E87F" w14:textId="77777777" w:rsidR="00380C77" w:rsidRDefault="00380C77" w:rsidP="00617E6F"/>
        </w:tc>
        <w:tc>
          <w:tcPr>
            <w:tcW w:w="1559" w:type="dxa"/>
            <w:tcBorders>
              <w:top w:val="nil"/>
              <w:left w:val="single" w:sz="6" w:space="0" w:color="auto"/>
              <w:bottom w:val="nil"/>
              <w:right w:val="single" w:sz="4" w:space="0" w:color="auto"/>
            </w:tcBorders>
          </w:tcPr>
          <w:p w14:paraId="16891F57" w14:textId="77777777" w:rsidR="00380C77" w:rsidRDefault="00380C77" w:rsidP="00617E6F"/>
        </w:tc>
      </w:tr>
      <w:tr w:rsidR="00380C77" w14:paraId="3367F39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B57B0" w14:textId="77777777" w:rsidR="00380C77" w:rsidRDefault="00380C77" w:rsidP="00617E6F">
            <w:r>
              <w:t>82</w:t>
            </w:r>
          </w:p>
        </w:tc>
        <w:tc>
          <w:tcPr>
            <w:tcW w:w="1134" w:type="dxa"/>
            <w:tcBorders>
              <w:top w:val="single" w:sz="4" w:space="0" w:color="auto"/>
              <w:bottom w:val="single" w:sz="4" w:space="0" w:color="auto"/>
            </w:tcBorders>
            <w:vAlign w:val="center"/>
          </w:tcPr>
          <w:p w14:paraId="6C5FE0B0" w14:textId="77777777" w:rsidR="00380C77" w:rsidRDefault="00380C77" w:rsidP="00617E6F">
            <w:pPr>
              <w:rPr>
                <w:lang w:val="en-US"/>
              </w:rPr>
            </w:pPr>
            <w:r>
              <w:rPr>
                <w:lang w:val="en-US"/>
              </w:rPr>
              <w:t>RpDA05B</w:t>
            </w:r>
          </w:p>
          <w:p w14:paraId="353BB367" w14:textId="77777777" w:rsidR="00380C77" w:rsidRDefault="00380C77" w:rsidP="00617E6F"/>
        </w:tc>
        <w:tc>
          <w:tcPr>
            <w:tcW w:w="5954" w:type="dxa"/>
            <w:tcBorders>
              <w:top w:val="single" w:sz="4" w:space="0" w:color="auto"/>
              <w:bottom w:val="single" w:sz="4" w:space="0" w:color="auto"/>
            </w:tcBorders>
            <w:vAlign w:val="center"/>
          </w:tcPr>
          <w:p w14:paraId="4E5E4CCF"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2B58B9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9B943B9" w14:textId="77777777" w:rsidR="00380C77" w:rsidRDefault="00380C77" w:rsidP="00617E6F">
            <w:pPr>
              <w:jc w:val="center"/>
            </w:pPr>
            <w:r>
              <w:t>99,00</w:t>
            </w:r>
          </w:p>
        </w:tc>
      </w:tr>
      <w:tr w:rsidR="00380C77" w14:paraId="44F060ED" w14:textId="77777777" w:rsidTr="00617E6F">
        <w:tc>
          <w:tcPr>
            <w:tcW w:w="709" w:type="dxa"/>
            <w:tcBorders>
              <w:top w:val="nil"/>
              <w:left w:val="single" w:sz="6" w:space="0" w:color="auto"/>
              <w:bottom w:val="nil"/>
              <w:right w:val="nil"/>
            </w:tcBorders>
          </w:tcPr>
          <w:p w14:paraId="35F7AF9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A18B468" w14:textId="77777777" w:rsidR="00380C77" w:rsidRDefault="00380C77" w:rsidP="00617E6F"/>
        </w:tc>
        <w:tc>
          <w:tcPr>
            <w:tcW w:w="5954" w:type="dxa"/>
            <w:tcBorders>
              <w:top w:val="nil"/>
              <w:left w:val="single" w:sz="6" w:space="0" w:color="auto"/>
              <w:bottom w:val="nil"/>
              <w:right w:val="nil"/>
            </w:tcBorders>
          </w:tcPr>
          <w:p w14:paraId="20CDF797" w14:textId="77777777" w:rsidR="00380C77" w:rsidRDefault="00380C77" w:rsidP="00617E6F">
            <w:pPr>
              <w:rPr>
                <w:b/>
                <w:bCs/>
                <w:sz w:val="22"/>
                <w:szCs w:val="22"/>
              </w:rPr>
            </w:pPr>
            <w:r>
              <w:rPr>
                <w:b/>
                <w:bCs/>
                <w:sz w:val="22"/>
                <w:szCs w:val="22"/>
                <w:lang w:val="en-US"/>
              </w:rPr>
              <w:t xml:space="preserve">Capitolul </w:t>
            </w:r>
            <w:r>
              <w:rPr>
                <w:b/>
                <w:bCs/>
                <w:sz w:val="22"/>
                <w:szCs w:val="22"/>
              </w:rPr>
              <w:t>1.4.12. str. Alecu Russo</w:t>
            </w:r>
          </w:p>
        </w:tc>
        <w:tc>
          <w:tcPr>
            <w:tcW w:w="1134" w:type="dxa"/>
            <w:tcBorders>
              <w:top w:val="nil"/>
              <w:left w:val="single" w:sz="6" w:space="0" w:color="auto"/>
              <w:bottom w:val="nil"/>
              <w:right w:val="nil"/>
            </w:tcBorders>
          </w:tcPr>
          <w:p w14:paraId="18A00E6F" w14:textId="77777777" w:rsidR="00380C77" w:rsidRDefault="00380C77" w:rsidP="00617E6F"/>
        </w:tc>
        <w:tc>
          <w:tcPr>
            <w:tcW w:w="1559" w:type="dxa"/>
            <w:tcBorders>
              <w:top w:val="nil"/>
              <w:left w:val="single" w:sz="6" w:space="0" w:color="auto"/>
              <w:bottom w:val="nil"/>
              <w:right w:val="single" w:sz="4" w:space="0" w:color="auto"/>
            </w:tcBorders>
          </w:tcPr>
          <w:p w14:paraId="4F56831A" w14:textId="77777777" w:rsidR="00380C77" w:rsidRDefault="00380C77" w:rsidP="00617E6F"/>
        </w:tc>
      </w:tr>
      <w:tr w:rsidR="00380C77" w14:paraId="2479B37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32DD3" w14:textId="77777777" w:rsidR="00380C77" w:rsidRDefault="00380C77" w:rsidP="00617E6F">
            <w:r>
              <w:t>83</w:t>
            </w:r>
          </w:p>
        </w:tc>
        <w:tc>
          <w:tcPr>
            <w:tcW w:w="1134" w:type="dxa"/>
            <w:tcBorders>
              <w:top w:val="single" w:sz="4" w:space="0" w:color="auto"/>
              <w:bottom w:val="single" w:sz="4" w:space="0" w:color="auto"/>
            </w:tcBorders>
            <w:vAlign w:val="center"/>
          </w:tcPr>
          <w:p w14:paraId="5EC1EDAA" w14:textId="77777777" w:rsidR="00380C77" w:rsidRDefault="00380C77" w:rsidP="00617E6F">
            <w:pPr>
              <w:rPr>
                <w:lang w:val="en-US"/>
              </w:rPr>
            </w:pPr>
            <w:r>
              <w:rPr>
                <w:lang w:val="en-US"/>
              </w:rPr>
              <w:t>RpDA05B</w:t>
            </w:r>
          </w:p>
          <w:p w14:paraId="50C76FD1" w14:textId="77777777" w:rsidR="00380C77" w:rsidRDefault="00380C77" w:rsidP="00617E6F"/>
        </w:tc>
        <w:tc>
          <w:tcPr>
            <w:tcW w:w="5954" w:type="dxa"/>
            <w:tcBorders>
              <w:top w:val="single" w:sz="4" w:space="0" w:color="auto"/>
              <w:bottom w:val="single" w:sz="4" w:space="0" w:color="auto"/>
            </w:tcBorders>
            <w:vAlign w:val="center"/>
          </w:tcPr>
          <w:p w14:paraId="0E1995B2"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6908F4E"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72D65B4E" w14:textId="77777777" w:rsidR="00380C77" w:rsidRDefault="00380C77" w:rsidP="00617E6F">
            <w:pPr>
              <w:jc w:val="center"/>
            </w:pPr>
            <w:r>
              <w:t>148,50</w:t>
            </w:r>
          </w:p>
        </w:tc>
      </w:tr>
      <w:tr w:rsidR="00380C77" w:rsidRPr="007A715A" w14:paraId="51612A12" w14:textId="77777777" w:rsidTr="00617E6F">
        <w:tc>
          <w:tcPr>
            <w:tcW w:w="709" w:type="dxa"/>
            <w:tcBorders>
              <w:top w:val="nil"/>
              <w:left w:val="single" w:sz="6" w:space="0" w:color="auto"/>
              <w:bottom w:val="nil"/>
              <w:right w:val="nil"/>
            </w:tcBorders>
          </w:tcPr>
          <w:p w14:paraId="6BE717C6"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1B87F993" w14:textId="77777777" w:rsidR="00380C77" w:rsidRDefault="00380C77" w:rsidP="00617E6F"/>
        </w:tc>
        <w:tc>
          <w:tcPr>
            <w:tcW w:w="5954" w:type="dxa"/>
            <w:tcBorders>
              <w:top w:val="nil"/>
              <w:left w:val="single" w:sz="6" w:space="0" w:color="auto"/>
              <w:bottom w:val="nil"/>
              <w:right w:val="nil"/>
            </w:tcBorders>
          </w:tcPr>
          <w:p w14:paraId="4A7E2C95"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1.4.13. str-la. Alecu Russo</w:t>
            </w:r>
          </w:p>
        </w:tc>
        <w:tc>
          <w:tcPr>
            <w:tcW w:w="1134" w:type="dxa"/>
            <w:tcBorders>
              <w:top w:val="nil"/>
              <w:left w:val="single" w:sz="6" w:space="0" w:color="auto"/>
              <w:bottom w:val="nil"/>
              <w:right w:val="nil"/>
            </w:tcBorders>
          </w:tcPr>
          <w:p w14:paraId="65812219"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26060E59" w14:textId="77777777" w:rsidR="00380C77" w:rsidRPr="007A715A" w:rsidRDefault="00380C77" w:rsidP="00617E6F">
            <w:pPr>
              <w:rPr>
                <w:lang w:val="en-US"/>
              </w:rPr>
            </w:pPr>
          </w:p>
        </w:tc>
      </w:tr>
      <w:tr w:rsidR="00380C77" w14:paraId="399F14C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7E828" w14:textId="77777777" w:rsidR="00380C77" w:rsidRDefault="00380C77" w:rsidP="00617E6F">
            <w:r>
              <w:t>84</w:t>
            </w:r>
          </w:p>
        </w:tc>
        <w:tc>
          <w:tcPr>
            <w:tcW w:w="1134" w:type="dxa"/>
            <w:tcBorders>
              <w:top w:val="single" w:sz="4" w:space="0" w:color="auto"/>
              <w:bottom w:val="single" w:sz="4" w:space="0" w:color="auto"/>
            </w:tcBorders>
            <w:vAlign w:val="center"/>
          </w:tcPr>
          <w:p w14:paraId="39B2046C" w14:textId="77777777" w:rsidR="00380C77" w:rsidRDefault="00380C77" w:rsidP="00617E6F">
            <w:pPr>
              <w:rPr>
                <w:lang w:val="en-US"/>
              </w:rPr>
            </w:pPr>
            <w:r>
              <w:rPr>
                <w:lang w:val="en-US"/>
              </w:rPr>
              <w:t>RpDA05B</w:t>
            </w:r>
          </w:p>
          <w:p w14:paraId="7D607E6B" w14:textId="77777777" w:rsidR="00380C77" w:rsidRDefault="00380C77" w:rsidP="00617E6F"/>
        </w:tc>
        <w:tc>
          <w:tcPr>
            <w:tcW w:w="5954" w:type="dxa"/>
            <w:tcBorders>
              <w:top w:val="single" w:sz="4" w:space="0" w:color="auto"/>
              <w:bottom w:val="single" w:sz="4" w:space="0" w:color="auto"/>
            </w:tcBorders>
            <w:vAlign w:val="center"/>
          </w:tcPr>
          <w:p w14:paraId="79DED13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740E39D2"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0CD28B2" w14:textId="77777777" w:rsidR="00380C77" w:rsidRDefault="00380C77" w:rsidP="00617E6F">
            <w:pPr>
              <w:jc w:val="center"/>
            </w:pPr>
            <w:r>
              <w:t>49,50</w:t>
            </w:r>
          </w:p>
        </w:tc>
      </w:tr>
      <w:tr w:rsidR="00380C77" w14:paraId="3FF84FF8" w14:textId="77777777" w:rsidTr="00617E6F">
        <w:tc>
          <w:tcPr>
            <w:tcW w:w="709" w:type="dxa"/>
            <w:tcBorders>
              <w:top w:val="nil"/>
              <w:left w:val="single" w:sz="6" w:space="0" w:color="auto"/>
              <w:bottom w:val="nil"/>
              <w:right w:val="nil"/>
            </w:tcBorders>
          </w:tcPr>
          <w:p w14:paraId="26EDB1AC"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07C5EBFA" w14:textId="77777777" w:rsidR="00380C77" w:rsidRDefault="00380C77" w:rsidP="00617E6F"/>
        </w:tc>
        <w:tc>
          <w:tcPr>
            <w:tcW w:w="5954" w:type="dxa"/>
            <w:tcBorders>
              <w:top w:val="nil"/>
              <w:left w:val="single" w:sz="6" w:space="0" w:color="auto"/>
              <w:bottom w:val="nil"/>
              <w:right w:val="nil"/>
            </w:tcBorders>
          </w:tcPr>
          <w:p w14:paraId="4EFA9D27" w14:textId="77777777" w:rsidR="00380C77" w:rsidRDefault="00380C77" w:rsidP="00617E6F">
            <w:pPr>
              <w:rPr>
                <w:b/>
                <w:bCs/>
                <w:sz w:val="22"/>
                <w:szCs w:val="22"/>
              </w:rPr>
            </w:pPr>
            <w:r>
              <w:rPr>
                <w:b/>
                <w:bCs/>
                <w:sz w:val="22"/>
                <w:szCs w:val="22"/>
                <w:lang w:val="en-US"/>
              </w:rPr>
              <w:t xml:space="preserve">Capitolul </w:t>
            </w:r>
            <w:r>
              <w:rPr>
                <w:b/>
                <w:bCs/>
                <w:sz w:val="22"/>
                <w:szCs w:val="22"/>
              </w:rPr>
              <w:t>1.4.14. str. Nicolae Sulac</w:t>
            </w:r>
          </w:p>
        </w:tc>
        <w:tc>
          <w:tcPr>
            <w:tcW w:w="1134" w:type="dxa"/>
            <w:tcBorders>
              <w:top w:val="nil"/>
              <w:left w:val="single" w:sz="6" w:space="0" w:color="auto"/>
              <w:bottom w:val="nil"/>
              <w:right w:val="nil"/>
            </w:tcBorders>
          </w:tcPr>
          <w:p w14:paraId="7F6BB802" w14:textId="77777777" w:rsidR="00380C77" w:rsidRDefault="00380C77" w:rsidP="00617E6F"/>
        </w:tc>
        <w:tc>
          <w:tcPr>
            <w:tcW w:w="1559" w:type="dxa"/>
            <w:tcBorders>
              <w:top w:val="nil"/>
              <w:left w:val="single" w:sz="6" w:space="0" w:color="auto"/>
              <w:bottom w:val="nil"/>
              <w:right w:val="single" w:sz="4" w:space="0" w:color="auto"/>
            </w:tcBorders>
          </w:tcPr>
          <w:p w14:paraId="627F1292" w14:textId="77777777" w:rsidR="00380C77" w:rsidRDefault="00380C77" w:rsidP="00617E6F"/>
        </w:tc>
      </w:tr>
      <w:tr w:rsidR="00380C77" w14:paraId="151F3B7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20AA45" w14:textId="77777777" w:rsidR="00380C77" w:rsidRDefault="00380C77" w:rsidP="00617E6F">
            <w:r>
              <w:t>85</w:t>
            </w:r>
          </w:p>
        </w:tc>
        <w:tc>
          <w:tcPr>
            <w:tcW w:w="1134" w:type="dxa"/>
            <w:tcBorders>
              <w:top w:val="single" w:sz="4" w:space="0" w:color="auto"/>
              <w:bottom w:val="single" w:sz="4" w:space="0" w:color="auto"/>
            </w:tcBorders>
            <w:vAlign w:val="center"/>
          </w:tcPr>
          <w:p w14:paraId="6430F65A" w14:textId="77777777" w:rsidR="00380C77" w:rsidRDefault="00380C77" w:rsidP="00617E6F">
            <w:pPr>
              <w:rPr>
                <w:lang w:val="en-US"/>
              </w:rPr>
            </w:pPr>
            <w:r>
              <w:rPr>
                <w:lang w:val="en-US"/>
              </w:rPr>
              <w:t>RpDA05B</w:t>
            </w:r>
          </w:p>
          <w:p w14:paraId="4567BA01" w14:textId="77777777" w:rsidR="00380C77" w:rsidRDefault="00380C77" w:rsidP="00617E6F"/>
        </w:tc>
        <w:tc>
          <w:tcPr>
            <w:tcW w:w="5954" w:type="dxa"/>
            <w:tcBorders>
              <w:top w:val="single" w:sz="4" w:space="0" w:color="auto"/>
              <w:bottom w:val="single" w:sz="4" w:space="0" w:color="auto"/>
            </w:tcBorders>
            <w:vAlign w:val="center"/>
          </w:tcPr>
          <w:p w14:paraId="3757940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5D5A376"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FECA914" w14:textId="77777777" w:rsidR="00380C77" w:rsidRDefault="00380C77" w:rsidP="00617E6F">
            <w:pPr>
              <w:jc w:val="center"/>
            </w:pPr>
            <w:r>
              <w:t>156,75</w:t>
            </w:r>
          </w:p>
        </w:tc>
      </w:tr>
      <w:tr w:rsidR="00380C77" w14:paraId="1286C37B" w14:textId="77777777" w:rsidTr="00617E6F">
        <w:tc>
          <w:tcPr>
            <w:tcW w:w="709" w:type="dxa"/>
            <w:tcBorders>
              <w:top w:val="nil"/>
              <w:left w:val="single" w:sz="6" w:space="0" w:color="auto"/>
              <w:bottom w:val="nil"/>
              <w:right w:val="nil"/>
            </w:tcBorders>
          </w:tcPr>
          <w:p w14:paraId="6A39C801"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5BAC4E6" w14:textId="77777777" w:rsidR="00380C77" w:rsidRDefault="00380C77" w:rsidP="00617E6F"/>
        </w:tc>
        <w:tc>
          <w:tcPr>
            <w:tcW w:w="5954" w:type="dxa"/>
            <w:tcBorders>
              <w:top w:val="nil"/>
              <w:left w:val="single" w:sz="6" w:space="0" w:color="auto"/>
              <w:bottom w:val="nil"/>
              <w:right w:val="nil"/>
            </w:tcBorders>
          </w:tcPr>
          <w:p w14:paraId="29209308" w14:textId="77777777" w:rsidR="00380C77" w:rsidRDefault="00380C77" w:rsidP="00617E6F">
            <w:pPr>
              <w:rPr>
                <w:b/>
                <w:bCs/>
                <w:sz w:val="22"/>
                <w:szCs w:val="22"/>
              </w:rPr>
            </w:pPr>
            <w:r>
              <w:rPr>
                <w:b/>
                <w:bCs/>
                <w:sz w:val="22"/>
                <w:szCs w:val="22"/>
                <w:lang w:val="en-US"/>
              </w:rPr>
              <w:t xml:space="preserve">Capitolul </w:t>
            </w:r>
            <w:r>
              <w:rPr>
                <w:b/>
                <w:bCs/>
                <w:sz w:val="22"/>
                <w:szCs w:val="22"/>
              </w:rPr>
              <w:t>1.4.15. str. Miron Costin</w:t>
            </w:r>
          </w:p>
        </w:tc>
        <w:tc>
          <w:tcPr>
            <w:tcW w:w="1134" w:type="dxa"/>
            <w:tcBorders>
              <w:top w:val="nil"/>
              <w:left w:val="single" w:sz="6" w:space="0" w:color="auto"/>
              <w:bottom w:val="nil"/>
              <w:right w:val="nil"/>
            </w:tcBorders>
          </w:tcPr>
          <w:p w14:paraId="61B56DD3" w14:textId="77777777" w:rsidR="00380C77" w:rsidRDefault="00380C77" w:rsidP="00617E6F"/>
        </w:tc>
        <w:tc>
          <w:tcPr>
            <w:tcW w:w="1559" w:type="dxa"/>
            <w:tcBorders>
              <w:top w:val="nil"/>
              <w:left w:val="single" w:sz="6" w:space="0" w:color="auto"/>
              <w:bottom w:val="nil"/>
              <w:right w:val="single" w:sz="4" w:space="0" w:color="auto"/>
            </w:tcBorders>
          </w:tcPr>
          <w:p w14:paraId="08432247" w14:textId="77777777" w:rsidR="00380C77" w:rsidRDefault="00380C77" w:rsidP="00617E6F"/>
        </w:tc>
      </w:tr>
      <w:tr w:rsidR="00380C77" w14:paraId="5F15074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5F650" w14:textId="77777777" w:rsidR="00380C77" w:rsidRDefault="00380C77" w:rsidP="00617E6F">
            <w:r>
              <w:t>86</w:t>
            </w:r>
          </w:p>
        </w:tc>
        <w:tc>
          <w:tcPr>
            <w:tcW w:w="1134" w:type="dxa"/>
            <w:tcBorders>
              <w:top w:val="single" w:sz="4" w:space="0" w:color="auto"/>
              <w:bottom w:val="single" w:sz="4" w:space="0" w:color="auto"/>
            </w:tcBorders>
            <w:vAlign w:val="center"/>
          </w:tcPr>
          <w:p w14:paraId="1AC7307C" w14:textId="77777777" w:rsidR="00380C77" w:rsidRDefault="00380C77" w:rsidP="00617E6F">
            <w:pPr>
              <w:rPr>
                <w:lang w:val="en-US"/>
              </w:rPr>
            </w:pPr>
            <w:r>
              <w:rPr>
                <w:lang w:val="en-US"/>
              </w:rPr>
              <w:t>RpDA05B</w:t>
            </w:r>
          </w:p>
          <w:p w14:paraId="669BBB38" w14:textId="77777777" w:rsidR="00380C77" w:rsidRDefault="00380C77" w:rsidP="00617E6F"/>
        </w:tc>
        <w:tc>
          <w:tcPr>
            <w:tcW w:w="5954" w:type="dxa"/>
            <w:tcBorders>
              <w:top w:val="single" w:sz="4" w:space="0" w:color="auto"/>
              <w:bottom w:val="single" w:sz="4" w:space="0" w:color="auto"/>
            </w:tcBorders>
            <w:vAlign w:val="center"/>
          </w:tcPr>
          <w:p w14:paraId="7F6A39B1"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29344026"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48DCD97" w14:textId="77777777" w:rsidR="00380C77" w:rsidRDefault="00380C77" w:rsidP="00617E6F">
            <w:pPr>
              <w:jc w:val="center"/>
            </w:pPr>
            <w:r>
              <w:t>185,63</w:t>
            </w:r>
          </w:p>
        </w:tc>
      </w:tr>
      <w:tr w:rsidR="00380C77" w:rsidRPr="007A715A" w14:paraId="6A815D04" w14:textId="77777777" w:rsidTr="00617E6F">
        <w:tc>
          <w:tcPr>
            <w:tcW w:w="709" w:type="dxa"/>
            <w:tcBorders>
              <w:top w:val="nil"/>
              <w:left w:val="single" w:sz="6" w:space="0" w:color="auto"/>
              <w:bottom w:val="nil"/>
              <w:right w:val="nil"/>
            </w:tcBorders>
          </w:tcPr>
          <w:p w14:paraId="44C40395" w14:textId="77777777" w:rsidR="00380C77" w:rsidRDefault="00380C77" w:rsidP="00617E6F">
            <w:pPr>
              <w:jc w:val="center"/>
            </w:pPr>
            <w:r>
              <w:lastRenderedPageBreak/>
              <w:t xml:space="preserve">   </w:t>
            </w:r>
          </w:p>
        </w:tc>
        <w:tc>
          <w:tcPr>
            <w:tcW w:w="1134" w:type="dxa"/>
            <w:tcBorders>
              <w:top w:val="nil"/>
              <w:left w:val="single" w:sz="6" w:space="0" w:color="auto"/>
              <w:bottom w:val="nil"/>
              <w:right w:val="nil"/>
            </w:tcBorders>
          </w:tcPr>
          <w:p w14:paraId="2ECA4319" w14:textId="77777777" w:rsidR="00380C77" w:rsidRDefault="00380C77" w:rsidP="00617E6F"/>
        </w:tc>
        <w:tc>
          <w:tcPr>
            <w:tcW w:w="5954" w:type="dxa"/>
            <w:tcBorders>
              <w:top w:val="nil"/>
              <w:left w:val="single" w:sz="6" w:space="0" w:color="auto"/>
              <w:bottom w:val="nil"/>
              <w:right w:val="nil"/>
            </w:tcBorders>
          </w:tcPr>
          <w:p w14:paraId="207CD300"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1.4.16. str-la. Miron Costin</w:t>
            </w:r>
          </w:p>
        </w:tc>
        <w:tc>
          <w:tcPr>
            <w:tcW w:w="1134" w:type="dxa"/>
            <w:tcBorders>
              <w:top w:val="nil"/>
              <w:left w:val="single" w:sz="6" w:space="0" w:color="auto"/>
              <w:bottom w:val="nil"/>
              <w:right w:val="nil"/>
            </w:tcBorders>
          </w:tcPr>
          <w:p w14:paraId="6FB77453"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6BF67F5F" w14:textId="77777777" w:rsidR="00380C77" w:rsidRPr="007A715A" w:rsidRDefault="00380C77" w:rsidP="00617E6F">
            <w:pPr>
              <w:rPr>
                <w:lang w:val="en-US"/>
              </w:rPr>
            </w:pPr>
          </w:p>
        </w:tc>
      </w:tr>
      <w:tr w:rsidR="00380C77" w14:paraId="194B582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A45E1" w14:textId="77777777" w:rsidR="00380C77" w:rsidRDefault="00380C77" w:rsidP="00617E6F">
            <w:r>
              <w:t>87</w:t>
            </w:r>
          </w:p>
        </w:tc>
        <w:tc>
          <w:tcPr>
            <w:tcW w:w="1134" w:type="dxa"/>
            <w:tcBorders>
              <w:top w:val="single" w:sz="4" w:space="0" w:color="auto"/>
              <w:bottom w:val="single" w:sz="4" w:space="0" w:color="auto"/>
            </w:tcBorders>
            <w:vAlign w:val="center"/>
          </w:tcPr>
          <w:p w14:paraId="73B7CA5D" w14:textId="77777777" w:rsidR="00380C77" w:rsidRDefault="00380C77" w:rsidP="00617E6F">
            <w:pPr>
              <w:rPr>
                <w:lang w:val="en-US"/>
              </w:rPr>
            </w:pPr>
            <w:r>
              <w:rPr>
                <w:lang w:val="en-US"/>
              </w:rPr>
              <w:t>RpDA05B</w:t>
            </w:r>
          </w:p>
          <w:p w14:paraId="6CDB34EA" w14:textId="77777777" w:rsidR="00380C77" w:rsidRDefault="00380C77" w:rsidP="00617E6F"/>
        </w:tc>
        <w:tc>
          <w:tcPr>
            <w:tcW w:w="5954" w:type="dxa"/>
            <w:tcBorders>
              <w:top w:val="single" w:sz="4" w:space="0" w:color="auto"/>
              <w:bottom w:val="single" w:sz="4" w:space="0" w:color="auto"/>
            </w:tcBorders>
            <w:vAlign w:val="center"/>
          </w:tcPr>
          <w:p w14:paraId="3089DAD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39D17E3"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CAA38A2" w14:textId="77777777" w:rsidR="00380C77" w:rsidRDefault="00380C77" w:rsidP="00617E6F">
            <w:pPr>
              <w:jc w:val="center"/>
            </w:pPr>
            <w:r>
              <w:t>57,75</w:t>
            </w:r>
          </w:p>
        </w:tc>
      </w:tr>
      <w:tr w:rsidR="00380C77" w:rsidRPr="007A715A" w14:paraId="7E9E7888" w14:textId="77777777" w:rsidTr="00617E6F">
        <w:tc>
          <w:tcPr>
            <w:tcW w:w="709" w:type="dxa"/>
            <w:tcBorders>
              <w:top w:val="nil"/>
              <w:left w:val="single" w:sz="6" w:space="0" w:color="auto"/>
              <w:bottom w:val="nil"/>
              <w:right w:val="nil"/>
            </w:tcBorders>
          </w:tcPr>
          <w:p w14:paraId="7A82681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7E0784C" w14:textId="77777777" w:rsidR="00380C77" w:rsidRDefault="00380C77" w:rsidP="00617E6F"/>
        </w:tc>
        <w:tc>
          <w:tcPr>
            <w:tcW w:w="5954" w:type="dxa"/>
            <w:tcBorders>
              <w:top w:val="nil"/>
              <w:left w:val="single" w:sz="6" w:space="0" w:color="auto"/>
              <w:bottom w:val="nil"/>
              <w:right w:val="nil"/>
            </w:tcBorders>
          </w:tcPr>
          <w:p w14:paraId="7973E721"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1.4.17. str. Stefan cel Mare si Sfint</w:t>
            </w:r>
          </w:p>
        </w:tc>
        <w:tc>
          <w:tcPr>
            <w:tcW w:w="1134" w:type="dxa"/>
            <w:tcBorders>
              <w:top w:val="nil"/>
              <w:left w:val="single" w:sz="6" w:space="0" w:color="auto"/>
              <w:bottom w:val="nil"/>
              <w:right w:val="nil"/>
            </w:tcBorders>
          </w:tcPr>
          <w:p w14:paraId="6E76D000"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5F16894F" w14:textId="77777777" w:rsidR="00380C77" w:rsidRPr="007A715A" w:rsidRDefault="00380C77" w:rsidP="00617E6F">
            <w:pPr>
              <w:rPr>
                <w:lang w:val="en-US"/>
              </w:rPr>
            </w:pPr>
          </w:p>
        </w:tc>
      </w:tr>
      <w:tr w:rsidR="00380C77" w14:paraId="3BBB5C5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2FBA2" w14:textId="77777777" w:rsidR="00380C77" w:rsidRDefault="00380C77" w:rsidP="00617E6F">
            <w:r>
              <w:t>88</w:t>
            </w:r>
          </w:p>
        </w:tc>
        <w:tc>
          <w:tcPr>
            <w:tcW w:w="1134" w:type="dxa"/>
            <w:tcBorders>
              <w:top w:val="single" w:sz="4" w:space="0" w:color="auto"/>
              <w:bottom w:val="single" w:sz="4" w:space="0" w:color="auto"/>
            </w:tcBorders>
            <w:vAlign w:val="center"/>
          </w:tcPr>
          <w:p w14:paraId="5BFC4400" w14:textId="77777777" w:rsidR="00380C77" w:rsidRDefault="00380C77" w:rsidP="00617E6F">
            <w:pPr>
              <w:rPr>
                <w:lang w:val="en-US"/>
              </w:rPr>
            </w:pPr>
            <w:r>
              <w:rPr>
                <w:lang w:val="en-US"/>
              </w:rPr>
              <w:t>RpDA05B</w:t>
            </w:r>
          </w:p>
          <w:p w14:paraId="77C99F25" w14:textId="77777777" w:rsidR="00380C77" w:rsidRDefault="00380C77" w:rsidP="00617E6F"/>
        </w:tc>
        <w:tc>
          <w:tcPr>
            <w:tcW w:w="5954" w:type="dxa"/>
            <w:tcBorders>
              <w:top w:val="single" w:sz="4" w:space="0" w:color="auto"/>
              <w:bottom w:val="single" w:sz="4" w:space="0" w:color="auto"/>
            </w:tcBorders>
            <w:vAlign w:val="center"/>
          </w:tcPr>
          <w:p w14:paraId="0CEB44E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8BF328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A013783" w14:textId="77777777" w:rsidR="00380C77" w:rsidRDefault="00380C77" w:rsidP="00617E6F">
            <w:pPr>
              <w:jc w:val="center"/>
            </w:pPr>
            <w:r>
              <w:t>144,38</w:t>
            </w:r>
          </w:p>
        </w:tc>
      </w:tr>
      <w:tr w:rsidR="00380C77" w14:paraId="304BC33D" w14:textId="77777777" w:rsidTr="00617E6F">
        <w:tc>
          <w:tcPr>
            <w:tcW w:w="709" w:type="dxa"/>
            <w:tcBorders>
              <w:top w:val="nil"/>
              <w:left w:val="single" w:sz="6" w:space="0" w:color="auto"/>
              <w:bottom w:val="nil"/>
              <w:right w:val="nil"/>
            </w:tcBorders>
          </w:tcPr>
          <w:p w14:paraId="1DD2D8A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CCDCD4A" w14:textId="77777777" w:rsidR="00380C77" w:rsidRDefault="00380C77" w:rsidP="00617E6F"/>
        </w:tc>
        <w:tc>
          <w:tcPr>
            <w:tcW w:w="5954" w:type="dxa"/>
            <w:tcBorders>
              <w:top w:val="nil"/>
              <w:left w:val="single" w:sz="6" w:space="0" w:color="auto"/>
              <w:bottom w:val="nil"/>
              <w:right w:val="nil"/>
            </w:tcBorders>
          </w:tcPr>
          <w:p w14:paraId="3E497530" w14:textId="77777777" w:rsidR="00380C77" w:rsidRDefault="00380C77" w:rsidP="00617E6F">
            <w:pPr>
              <w:rPr>
                <w:b/>
                <w:bCs/>
                <w:sz w:val="22"/>
                <w:szCs w:val="22"/>
              </w:rPr>
            </w:pPr>
            <w:r>
              <w:rPr>
                <w:b/>
                <w:bCs/>
                <w:sz w:val="22"/>
                <w:szCs w:val="22"/>
                <w:lang w:val="en-US"/>
              </w:rPr>
              <w:t xml:space="preserve">Capitolul </w:t>
            </w:r>
            <w:r>
              <w:rPr>
                <w:b/>
                <w:bCs/>
                <w:sz w:val="22"/>
                <w:szCs w:val="22"/>
              </w:rPr>
              <w:t>1.4.18. str. Doina</w:t>
            </w:r>
          </w:p>
        </w:tc>
        <w:tc>
          <w:tcPr>
            <w:tcW w:w="1134" w:type="dxa"/>
            <w:tcBorders>
              <w:top w:val="nil"/>
              <w:left w:val="single" w:sz="6" w:space="0" w:color="auto"/>
              <w:bottom w:val="nil"/>
              <w:right w:val="nil"/>
            </w:tcBorders>
          </w:tcPr>
          <w:p w14:paraId="23217C18" w14:textId="77777777" w:rsidR="00380C77" w:rsidRDefault="00380C77" w:rsidP="00617E6F"/>
        </w:tc>
        <w:tc>
          <w:tcPr>
            <w:tcW w:w="1559" w:type="dxa"/>
            <w:tcBorders>
              <w:top w:val="nil"/>
              <w:left w:val="single" w:sz="6" w:space="0" w:color="auto"/>
              <w:bottom w:val="nil"/>
              <w:right w:val="single" w:sz="4" w:space="0" w:color="auto"/>
            </w:tcBorders>
          </w:tcPr>
          <w:p w14:paraId="56A26D66" w14:textId="77777777" w:rsidR="00380C77" w:rsidRDefault="00380C77" w:rsidP="00617E6F"/>
        </w:tc>
      </w:tr>
      <w:tr w:rsidR="00380C77" w14:paraId="0AA274A9"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8DC530" w14:textId="77777777" w:rsidR="00380C77" w:rsidRDefault="00380C77" w:rsidP="00617E6F">
            <w:r>
              <w:t>89</w:t>
            </w:r>
          </w:p>
        </w:tc>
        <w:tc>
          <w:tcPr>
            <w:tcW w:w="1134" w:type="dxa"/>
            <w:tcBorders>
              <w:top w:val="single" w:sz="4" w:space="0" w:color="auto"/>
              <w:bottom w:val="single" w:sz="4" w:space="0" w:color="auto"/>
            </w:tcBorders>
            <w:vAlign w:val="center"/>
          </w:tcPr>
          <w:p w14:paraId="0AD2ADF7" w14:textId="77777777" w:rsidR="00380C77" w:rsidRDefault="00380C77" w:rsidP="00617E6F">
            <w:pPr>
              <w:rPr>
                <w:lang w:val="en-US"/>
              </w:rPr>
            </w:pPr>
            <w:r>
              <w:rPr>
                <w:lang w:val="en-US"/>
              </w:rPr>
              <w:t>RpDA05B</w:t>
            </w:r>
          </w:p>
          <w:p w14:paraId="4F6882F1" w14:textId="77777777" w:rsidR="00380C77" w:rsidRDefault="00380C77" w:rsidP="00617E6F"/>
        </w:tc>
        <w:tc>
          <w:tcPr>
            <w:tcW w:w="5954" w:type="dxa"/>
            <w:tcBorders>
              <w:top w:val="single" w:sz="4" w:space="0" w:color="auto"/>
              <w:bottom w:val="single" w:sz="4" w:space="0" w:color="auto"/>
            </w:tcBorders>
            <w:vAlign w:val="center"/>
          </w:tcPr>
          <w:p w14:paraId="777449D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340B0D7"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3CD00BF" w14:textId="77777777" w:rsidR="00380C77" w:rsidRDefault="00380C77" w:rsidP="00617E6F">
            <w:pPr>
              <w:jc w:val="center"/>
            </w:pPr>
            <w:r>
              <w:t>177,38</w:t>
            </w:r>
          </w:p>
        </w:tc>
      </w:tr>
      <w:tr w:rsidR="00380C77" w14:paraId="05A69F62" w14:textId="77777777" w:rsidTr="00617E6F">
        <w:tc>
          <w:tcPr>
            <w:tcW w:w="709" w:type="dxa"/>
            <w:tcBorders>
              <w:top w:val="nil"/>
              <w:left w:val="single" w:sz="6" w:space="0" w:color="auto"/>
              <w:bottom w:val="nil"/>
              <w:right w:val="nil"/>
            </w:tcBorders>
          </w:tcPr>
          <w:p w14:paraId="15621FA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0645214" w14:textId="77777777" w:rsidR="00380C77" w:rsidRDefault="00380C77" w:rsidP="00617E6F"/>
        </w:tc>
        <w:tc>
          <w:tcPr>
            <w:tcW w:w="5954" w:type="dxa"/>
            <w:tcBorders>
              <w:top w:val="nil"/>
              <w:left w:val="single" w:sz="6" w:space="0" w:color="auto"/>
              <w:bottom w:val="nil"/>
              <w:right w:val="nil"/>
            </w:tcBorders>
          </w:tcPr>
          <w:p w14:paraId="53ADCD5D" w14:textId="77777777" w:rsidR="00380C77" w:rsidRDefault="00380C77" w:rsidP="00617E6F">
            <w:pPr>
              <w:rPr>
                <w:b/>
                <w:bCs/>
                <w:sz w:val="22"/>
                <w:szCs w:val="22"/>
              </w:rPr>
            </w:pPr>
            <w:r>
              <w:rPr>
                <w:b/>
                <w:bCs/>
                <w:sz w:val="22"/>
                <w:szCs w:val="22"/>
                <w:lang w:val="en-US"/>
              </w:rPr>
              <w:t xml:space="preserve">Capitolul </w:t>
            </w:r>
            <w:r>
              <w:rPr>
                <w:b/>
                <w:bCs/>
                <w:sz w:val="22"/>
                <w:szCs w:val="22"/>
              </w:rPr>
              <w:t>1.4.19. str. Nuferilor</w:t>
            </w:r>
          </w:p>
        </w:tc>
        <w:tc>
          <w:tcPr>
            <w:tcW w:w="1134" w:type="dxa"/>
            <w:tcBorders>
              <w:top w:val="nil"/>
              <w:left w:val="single" w:sz="6" w:space="0" w:color="auto"/>
              <w:bottom w:val="nil"/>
              <w:right w:val="nil"/>
            </w:tcBorders>
          </w:tcPr>
          <w:p w14:paraId="4DAC4B9D" w14:textId="77777777" w:rsidR="00380C77" w:rsidRDefault="00380C77" w:rsidP="00617E6F"/>
        </w:tc>
        <w:tc>
          <w:tcPr>
            <w:tcW w:w="1559" w:type="dxa"/>
            <w:tcBorders>
              <w:top w:val="nil"/>
              <w:left w:val="single" w:sz="6" w:space="0" w:color="auto"/>
              <w:bottom w:val="nil"/>
              <w:right w:val="single" w:sz="4" w:space="0" w:color="auto"/>
            </w:tcBorders>
          </w:tcPr>
          <w:p w14:paraId="65DDB647" w14:textId="77777777" w:rsidR="00380C77" w:rsidRDefault="00380C77" w:rsidP="00617E6F"/>
        </w:tc>
      </w:tr>
      <w:tr w:rsidR="00380C77" w14:paraId="26B1B5D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D210E" w14:textId="77777777" w:rsidR="00380C77" w:rsidRDefault="00380C77" w:rsidP="00617E6F">
            <w:r>
              <w:t>90</w:t>
            </w:r>
          </w:p>
        </w:tc>
        <w:tc>
          <w:tcPr>
            <w:tcW w:w="1134" w:type="dxa"/>
            <w:tcBorders>
              <w:top w:val="single" w:sz="4" w:space="0" w:color="auto"/>
              <w:bottom w:val="single" w:sz="4" w:space="0" w:color="auto"/>
            </w:tcBorders>
            <w:vAlign w:val="center"/>
          </w:tcPr>
          <w:p w14:paraId="182A079B" w14:textId="77777777" w:rsidR="00380C77" w:rsidRDefault="00380C77" w:rsidP="00617E6F">
            <w:pPr>
              <w:rPr>
                <w:lang w:val="en-US"/>
              </w:rPr>
            </w:pPr>
            <w:r>
              <w:rPr>
                <w:lang w:val="en-US"/>
              </w:rPr>
              <w:t>RpDA05B</w:t>
            </w:r>
          </w:p>
          <w:p w14:paraId="1F727FE8" w14:textId="77777777" w:rsidR="00380C77" w:rsidRDefault="00380C77" w:rsidP="00617E6F"/>
        </w:tc>
        <w:tc>
          <w:tcPr>
            <w:tcW w:w="5954" w:type="dxa"/>
            <w:tcBorders>
              <w:top w:val="single" w:sz="4" w:space="0" w:color="auto"/>
              <w:bottom w:val="single" w:sz="4" w:space="0" w:color="auto"/>
            </w:tcBorders>
            <w:vAlign w:val="center"/>
          </w:tcPr>
          <w:p w14:paraId="06A19C69"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0FA134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4C362CB" w14:textId="77777777" w:rsidR="00380C77" w:rsidRDefault="00380C77" w:rsidP="00617E6F">
            <w:pPr>
              <w:jc w:val="center"/>
            </w:pPr>
            <w:r>
              <w:t>156,75</w:t>
            </w:r>
          </w:p>
        </w:tc>
      </w:tr>
      <w:tr w:rsidR="00380C77" w14:paraId="7E17FAF1" w14:textId="77777777" w:rsidTr="00617E6F">
        <w:tc>
          <w:tcPr>
            <w:tcW w:w="709" w:type="dxa"/>
            <w:tcBorders>
              <w:top w:val="nil"/>
              <w:left w:val="single" w:sz="6" w:space="0" w:color="auto"/>
              <w:bottom w:val="nil"/>
              <w:right w:val="nil"/>
            </w:tcBorders>
          </w:tcPr>
          <w:p w14:paraId="0A9A42B4"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5AFDAEB2" w14:textId="77777777" w:rsidR="00380C77" w:rsidRDefault="00380C77" w:rsidP="00617E6F"/>
        </w:tc>
        <w:tc>
          <w:tcPr>
            <w:tcW w:w="5954" w:type="dxa"/>
            <w:tcBorders>
              <w:top w:val="nil"/>
              <w:left w:val="single" w:sz="6" w:space="0" w:color="auto"/>
              <w:bottom w:val="nil"/>
              <w:right w:val="nil"/>
            </w:tcBorders>
          </w:tcPr>
          <w:p w14:paraId="5123C6CE" w14:textId="77777777" w:rsidR="00380C77" w:rsidRDefault="00380C77" w:rsidP="00617E6F">
            <w:pPr>
              <w:rPr>
                <w:b/>
                <w:bCs/>
                <w:sz w:val="22"/>
                <w:szCs w:val="22"/>
              </w:rPr>
            </w:pPr>
            <w:r>
              <w:rPr>
                <w:b/>
                <w:bCs/>
                <w:sz w:val="22"/>
                <w:szCs w:val="22"/>
                <w:lang w:val="en-US"/>
              </w:rPr>
              <w:t xml:space="preserve">Capitolul </w:t>
            </w:r>
            <w:r>
              <w:rPr>
                <w:b/>
                <w:bCs/>
                <w:sz w:val="22"/>
                <w:szCs w:val="22"/>
              </w:rPr>
              <w:t>1.4.20. str. Libertatii</w:t>
            </w:r>
          </w:p>
        </w:tc>
        <w:tc>
          <w:tcPr>
            <w:tcW w:w="1134" w:type="dxa"/>
            <w:tcBorders>
              <w:top w:val="nil"/>
              <w:left w:val="single" w:sz="6" w:space="0" w:color="auto"/>
              <w:bottom w:val="nil"/>
              <w:right w:val="nil"/>
            </w:tcBorders>
          </w:tcPr>
          <w:p w14:paraId="648EB0CA" w14:textId="77777777" w:rsidR="00380C77" w:rsidRDefault="00380C77" w:rsidP="00617E6F"/>
        </w:tc>
        <w:tc>
          <w:tcPr>
            <w:tcW w:w="1559" w:type="dxa"/>
            <w:tcBorders>
              <w:top w:val="nil"/>
              <w:left w:val="single" w:sz="6" w:space="0" w:color="auto"/>
              <w:bottom w:val="nil"/>
              <w:right w:val="single" w:sz="4" w:space="0" w:color="auto"/>
            </w:tcBorders>
          </w:tcPr>
          <w:p w14:paraId="51211B0F" w14:textId="77777777" w:rsidR="00380C77" w:rsidRDefault="00380C77" w:rsidP="00617E6F"/>
        </w:tc>
      </w:tr>
      <w:tr w:rsidR="00380C77" w14:paraId="0213DBD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2F059" w14:textId="77777777" w:rsidR="00380C77" w:rsidRDefault="00380C77" w:rsidP="00617E6F">
            <w:r>
              <w:t>91</w:t>
            </w:r>
          </w:p>
        </w:tc>
        <w:tc>
          <w:tcPr>
            <w:tcW w:w="1134" w:type="dxa"/>
            <w:tcBorders>
              <w:top w:val="single" w:sz="4" w:space="0" w:color="auto"/>
              <w:bottom w:val="single" w:sz="4" w:space="0" w:color="auto"/>
            </w:tcBorders>
            <w:vAlign w:val="center"/>
          </w:tcPr>
          <w:p w14:paraId="00CB8FD4" w14:textId="77777777" w:rsidR="00380C77" w:rsidRDefault="00380C77" w:rsidP="00617E6F">
            <w:pPr>
              <w:rPr>
                <w:lang w:val="en-US"/>
              </w:rPr>
            </w:pPr>
            <w:r>
              <w:rPr>
                <w:lang w:val="en-US"/>
              </w:rPr>
              <w:t>RpDA05B</w:t>
            </w:r>
          </w:p>
          <w:p w14:paraId="1C59777B" w14:textId="77777777" w:rsidR="00380C77" w:rsidRDefault="00380C77" w:rsidP="00617E6F"/>
        </w:tc>
        <w:tc>
          <w:tcPr>
            <w:tcW w:w="5954" w:type="dxa"/>
            <w:tcBorders>
              <w:top w:val="single" w:sz="4" w:space="0" w:color="auto"/>
              <w:bottom w:val="single" w:sz="4" w:space="0" w:color="auto"/>
            </w:tcBorders>
            <w:vAlign w:val="center"/>
          </w:tcPr>
          <w:p w14:paraId="2F497DC1"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16A32D0"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22C21A7" w14:textId="77777777" w:rsidR="00380C77" w:rsidRDefault="00380C77" w:rsidP="00617E6F">
            <w:pPr>
              <w:jc w:val="center"/>
            </w:pPr>
            <w:r>
              <w:t>103,13</w:t>
            </w:r>
          </w:p>
        </w:tc>
      </w:tr>
      <w:tr w:rsidR="00380C77" w14:paraId="77ABB62A" w14:textId="77777777" w:rsidTr="00617E6F">
        <w:tc>
          <w:tcPr>
            <w:tcW w:w="709" w:type="dxa"/>
            <w:tcBorders>
              <w:top w:val="nil"/>
              <w:left w:val="single" w:sz="6" w:space="0" w:color="auto"/>
              <w:bottom w:val="nil"/>
              <w:right w:val="nil"/>
            </w:tcBorders>
          </w:tcPr>
          <w:p w14:paraId="4EE4E8D8"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EC59358" w14:textId="77777777" w:rsidR="00380C77" w:rsidRDefault="00380C77" w:rsidP="00617E6F"/>
        </w:tc>
        <w:tc>
          <w:tcPr>
            <w:tcW w:w="5954" w:type="dxa"/>
            <w:tcBorders>
              <w:top w:val="nil"/>
              <w:left w:val="single" w:sz="6" w:space="0" w:color="auto"/>
              <w:bottom w:val="nil"/>
              <w:right w:val="nil"/>
            </w:tcBorders>
          </w:tcPr>
          <w:p w14:paraId="3CB25E87" w14:textId="77777777" w:rsidR="00380C77" w:rsidRDefault="00380C77" w:rsidP="00617E6F">
            <w:pPr>
              <w:rPr>
                <w:b/>
                <w:bCs/>
                <w:sz w:val="22"/>
                <w:szCs w:val="22"/>
              </w:rPr>
            </w:pPr>
            <w:r>
              <w:rPr>
                <w:b/>
                <w:bCs/>
                <w:sz w:val="22"/>
                <w:szCs w:val="22"/>
                <w:lang w:val="en-US"/>
              </w:rPr>
              <w:t xml:space="preserve">Capitolul </w:t>
            </w:r>
            <w:r>
              <w:rPr>
                <w:b/>
                <w:bCs/>
                <w:sz w:val="22"/>
                <w:szCs w:val="22"/>
              </w:rPr>
              <w:t>1.4.21. str-la. Libertatii</w:t>
            </w:r>
          </w:p>
        </w:tc>
        <w:tc>
          <w:tcPr>
            <w:tcW w:w="1134" w:type="dxa"/>
            <w:tcBorders>
              <w:top w:val="nil"/>
              <w:left w:val="single" w:sz="6" w:space="0" w:color="auto"/>
              <w:bottom w:val="nil"/>
              <w:right w:val="nil"/>
            </w:tcBorders>
          </w:tcPr>
          <w:p w14:paraId="21E1266E" w14:textId="77777777" w:rsidR="00380C77" w:rsidRDefault="00380C77" w:rsidP="00617E6F"/>
        </w:tc>
        <w:tc>
          <w:tcPr>
            <w:tcW w:w="1559" w:type="dxa"/>
            <w:tcBorders>
              <w:top w:val="nil"/>
              <w:left w:val="single" w:sz="6" w:space="0" w:color="auto"/>
              <w:bottom w:val="nil"/>
              <w:right w:val="single" w:sz="4" w:space="0" w:color="auto"/>
            </w:tcBorders>
          </w:tcPr>
          <w:p w14:paraId="558C0514" w14:textId="77777777" w:rsidR="00380C77" w:rsidRDefault="00380C77" w:rsidP="00617E6F"/>
        </w:tc>
      </w:tr>
      <w:tr w:rsidR="00380C77" w14:paraId="02457A27"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86AAA" w14:textId="77777777" w:rsidR="00380C77" w:rsidRDefault="00380C77" w:rsidP="00617E6F">
            <w:r>
              <w:t>92</w:t>
            </w:r>
          </w:p>
        </w:tc>
        <w:tc>
          <w:tcPr>
            <w:tcW w:w="1134" w:type="dxa"/>
            <w:tcBorders>
              <w:top w:val="single" w:sz="4" w:space="0" w:color="auto"/>
              <w:bottom w:val="single" w:sz="4" w:space="0" w:color="auto"/>
            </w:tcBorders>
            <w:vAlign w:val="center"/>
          </w:tcPr>
          <w:p w14:paraId="53A0A38B" w14:textId="77777777" w:rsidR="00380C77" w:rsidRDefault="00380C77" w:rsidP="00617E6F">
            <w:pPr>
              <w:rPr>
                <w:lang w:val="en-US"/>
              </w:rPr>
            </w:pPr>
            <w:r>
              <w:rPr>
                <w:lang w:val="en-US"/>
              </w:rPr>
              <w:t>RpDA05B</w:t>
            </w:r>
          </w:p>
          <w:p w14:paraId="54AEF6A5" w14:textId="77777777" w:rsidR="00380C77" w:rsidRDefault="00380C77" w:rsidP="00617E6F"/>
        </w:tc>
        <w:tc>
          <w:tcPr>
            <w:tcW w:w="5954" w:type="dxa"/>
            <w:tcBorders>
              <w:top w:val="single" w:sz="4" w:space="0" w:color="auto"/>
              <w:bottom w:val="single" w:sz="4" w:space="0" w:color="auto"/>
            </w:tcBorders>
            <w:vAlign w:val="center"/>
          </w:tcPr>
          <w:p w14:paraId="5738E80A"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D2AA824"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2881451F" w14:textId="77777777" w:rsidR="00380C77" w:rsidRDefault="00380C77" w:rsidP="00617E6F">
            <w:pPr>
              <w:jc w:val="center"/>
            </w:pPr>
            <w:r>
              <w:t>53,63</w:t>
            </w:r>
          </w:p>
        </w:tc>
      </w:tr>
      <w:tr w:rsidR="00380C77" w14:paraId="14FC5BA7" w14:textId="77777777" w:rsidTr="00617E6F">
        <w:tc>
          <w:tcPr>
            <w:tcW w:w="709" w:type="dxa"/>
            <w:tcBorders>
              <w:top w:val="nil"/>
              <w:left w:val="single" w:sz="6" w:space="0" w:color="auto"/>
              <w:bottom w:val="nil"/>
              <w:right w:val="nil"/>
            </w:tcBorders>
          </w:tcPr>
          <w:p w14:paraId="3E6BCD03"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8A4B153" w14:textId="77777777" w:rsidR="00380C77" w:rsidRDefault="00380C77" w:rsidP="00617E6F"/>
        </w:tc>
        <w:tc>
          <w:tcPr>
            <w:tcW w:w="5954" w:type="dxa"/>
            <w:tcBorders>
              <w:top w:val="nil"/>
              <w:left w:val="single" w:sz="6" w:space="0" w:color="auto"/>
              <w:bottom w:val="nil"/>
              <w:right w:val="nil"/>
            </w:tcBorders>
          </w:tcPr>
          <w:p w14:paraId="7133A7B3" w14:textId="77777777" w:rsidR="00380C77" w:rsidRDefault="00380C77" w:rsidP="00617E6F">
            <w:pPr>
              <w:rPr>
                <w:b/>
                <w:bCs/>
                <w:sz w:val="22"/>
                <w:szCs w:val="22"/>
              </w:rPr>
            </w:pPr>
            <w:r>
              <w:rPr>
                <w:b/>
                <w:bCs/>
                <w:sz w:val="22"/>
                <w:szCs w:val="22"/>
                <w:lang w:val="en-US"/>
              </w:rPr>
              <w:t xml:space="preserve">Capitolul </w:t>
            </w:r>
            <w:r>
              <w:rPr>
                <w:b/>
                <w:bCs/>
                <w:sz w:val="22"/>
                <w:szCs w:val="22"/>
              </w:rPr>
              <w:t>1.4.22. str. Izvoarelor</w:t>
            </w:r>
          </w:p>
        </w:tc>
        <w:tc>
          <w:tcPr>
            <w:tcW w:w="1134" w:type="dxa"/>
            <w:tcBorders>
              <w:top w:val="nil"/>
              <w:left w:val="single" w:sz="6" w:space="0" w:color="auto"/>
              <w:bottom w:val="nil"/>
              <w:right w:val="nil"/>
            </w:tcBorders>
          </w:tcPr>
          <w:p w14:paraId="65B5631B" w14:textId="77777777" w:rsidR="00380C77" w:rsidRDefault="00380C77" w:rsidP="00617E6F"/>
        </w:tc>
        <w:tc>
          <w:tcPr>
            <w:tcW w:w="1559" w:type="dxa"/>
            <w:tcBorders>
              <w:top w:val="nil"/>
              <w:left w:val="single" w:sz="6" w:space="0" w:color="auto"/>
              <w:bottom w:val="nil"/>
              <w:right w:val="single" w:sz="4" w:space="0" w:color="auto"/>
            </w:tcBorders>
          </w:tcPr>
          <w:p w14:paraId="7AA7DDFE" w14:textId="77777777" w:rsidR="00380C77" w:rsidRDefault="00380C77" w:rsidP="00617E6F"/>
        </w:tc>
      </w:tr>
      <w:tr w:rsidR="00380C77" w14:paraId="3A06C12F"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4CB3E" w14:textId="77777777" w:rsidR="00380C77" w:rsidRDefault="00380C77" w:rsidP="00617E6F">
            <w:r>
              <w:t>93</w:t>
            </w:r>
          </w:p>
        </w:tc>
        <w:tc>
          <w:tcPr>
            <w:tcW w:w="1134" w:type="dxa"/>
            <w:tcBorders>
              <w:top w:val="single" w:sz="4" w:space="0" w:color="auto"/>
              <w:bottom w:val="single" w:sz="4" w:space="0" w:color="auto"/>
            </w:tcBorders>
            <w:vAlign w:val="center"/>
          </w:tcPr>
          <w:p w14:paraId="4005DE7E" w14:textId="77777777" w:rsidR="00380C77" w:rsidRDefault="00380C77" w:rsidP="00617E6F">
            <w:pPr>
              <w:rPr>
                <w:lang w:val="en-US"/>
              </w:rPr>
            </w:pPr>
            <w:r>
              <w:rPr>
                <w:lang w:val="en-US"/>
              </w:rPr>
              <w:t>RpDA05B</w:t>
            </w:r>
          </w:p>
          <w:p w14:paraId="3C3560DD" w14:textId="77777777" w:rsidR="00380C77" w:rsidRDefault="00380C77" w:rsidP="00617E6F"/>
        </w:tc>
        <w:tc>
          <w:tcPr>
            <w:tcW w:w="5954" w:type="dxa"/>
            <w:tcBorders>
              <w:top w:val="single" w:sz="4" w:space="0" w:color="auto"/>
              <w:bottom w:val="single" w:sz="4" w:space="0" w:color="auto"/>
            </w:tcBorders>
            <w:vAlign w:val="center"/>
          </w:tcPr>
          <w:p w14:paraId="66D1D700"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1B31F73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6E6A9A3" w14:textId="77777777" w:rsidR="00380C77" w:rsidRDefault="00380C77" w:rsidP="00617E6F">
            <w:pPr>
              <w:jc w:val="center"/>
            </w:pPr>
            <w:r>
              <w:t>202,13</w:t>
            </w:r>
          </w:p>
        </w:tc>
      </w:tr>
      <w:tr w:rsidR="00380C77" w14:paraId="3EF3B4F4" w14:textId="77777777" w:rsidTr="00617E6F">
        <w:tc>
          <w:tcPr>
            <w:tcW w:w="709" w:type="dxa"/>
            <w:tcBorders>
              <w:top w:val="nil"/>
              <w:left w:val="single" w:sz="6" w:space="0" w:color="auto"/>
              <w:bottom w:val="nil"/>
              <w:right w:val="nil"/>
            </w:tcBorders>
          </w:tcPr>
          <w:p w14:paraId="302E024A"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01A9F08" w14:textId="77777777" w:rsidR="00380C77" w:rsidRDefault="00380C77" w:rsidP="00617E6F"/>
        </w:tc>
        <w:tc>
          <w:tcPr>
            <w:tcW w:w="5954" w:type="dxa"/>
            <w:tcBorders>
              <w:top w:val="nil"/>
              <w:left w:val="single" w:sz="6" w:space="0" w:color="auto"/>
              <w:bottom w:val="nil"/>
              <w:right w:val="nil"/>
            </w:tcBorders>
          </w:tcPr>
          <w:p w14:paraId="4853E10E" w14:textId="77777777" w:rsidR="00380C77" w:rsidRDefault="00380C77" w:rsidP="00617E6F">
            <w:pPr>
              <w:rPr>
                <w:b/>
                <w:bCs/>
                <w:sz w:val="22"/>
                <w:szCs w:val="22"/>
              </w:rPr>
            </w:pPr>
            <w:r>
              <w:rPr>
                <w:b/>
                <w:bCs/>
                <w:sz w:val="22"/>
                <w:szCs w:val="22"/>
                <w:lang w:val="en-US"/>
              </w:rPr>
              <w:t xml:space="preserve">Capitolul </w:t>
            </w:r>
            <w:r>
              <w:rPr>
                <w:b/>
                <w:bCs/>
                <w:sz w:val="22"/>
                <w:szCs w:val="22"/>
              </w:rPr>
              <w:t>1.4.23. str-la. Izvoarelor</w:t>
            </w:r>
          </w:p>
        </w:tc>
        <w:tc>
          <w:tcPr>
            <w:tcW w:w="1134" w:type="dxa"/>
            <w:tcBorders>
              <w:top w:val="nil"/>
              <w:left w:val="single" w:sz="6" w:space="0" w:color="auto"/>
              <w:bottom w:val="nil"/>
              <w:right w:val="nil"/>
            </w:tcBorders>
          </w:tcPr>
          <w:p w14:paraId="54EDA655" w14:textId="77777777" w:rsidR="00380C77" w:rsidRDefault="00380C77" w:rsidP="00617E6F"/>
        </w:tc>
        <w:tc>
          <w:tcPr>
            <w:tcW w:w="1559" w:type="dxa"/>
            <w:tcBorders>
              <w:top w:val="nil"/>
              <w:left w:val="single" w:sz="6" w:space="0" w:color="auto"/>
              <w:bottom w:val="nil"/>
              <w:right w:val="single" w:sz="4" w:space="0" w:color="auto"/>
            </w:tcBorders>
          </w:tcPr>
          <w:p w14:paraId="3C12F953" w14:textId="77777777" w:rsidR="00380C77" w:rsidRDefault="00380C77" w:rsidP="00617E6F"/>
        </w:tc>
      </w:tr>
      <w:tr w:rsidR="00380C77" w14:paraId="254356F4"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1B947" w14:textId="77777777" w:rsidR="00380C77" w:rsidRDefault="00380C77" w:rsidP="00617E6F">
            <w:r>
              <w:t>94</w:t>
            </w:r>
          </w:p>
        </w:tc>
        <w:tc>
          <w:tcPr>
            <w:tcW w:w="1134" w:type="dxa"/>
            <w:tcBorders>
              <w:top w:val="single" w:sz="4" w:space="0" w:color="auto"/>
              <w:bottom w:val="single" w:sz="4" w:space="0" w:color="auto"/>
            </w:tcBorders>
            <w:vAlign w:val="center"/>
          </w:tcPr>
          <w:p w14:paraId="73DD9AF4" w14:textId="77777777" w:rsidR="00380C77" w:rsidRDefault="00380C77" w:rsidP="00617E6F">
            <w:pPr>
              <w:rPr>
                <w:lang w:val="en-US"/>
              </w:rPr>
            </w:pPr>
            <w:r>
              <w:rPr>
                <w:lang w:val="en-US"/>
              </w:rPr>
              <w:t>RpDA05B</w:t>
            </w:r>
          </w:p>
          <w:p w14:paraId="178E6B65" w14:textId="77777777" w:rsidR="00380C77" w:rsidRDefault="00380C77" w:rsidP="00617E6F"/>
        </w:tc>
        <w:tc>
          <w:tcPr>
            <w:tcW w:w="5954" w:type="dxa"/>
            <w:tcBorders>
              <w:top w:val="single" w:sz="4" w:space="0" w:color="auto"/>
              <w:bottom w:val="single" w:sz="4" w:space="0" w:color="auto"/>
            </w:tcBorders>
            <w:vAlign w:val="center"/>
          </w:tcPr>
          <w:p w14:paraId="4DBAB2C5"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E69086F"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E754E22" w14:textId="77777777" w:rsidR="00380C77" w:rsidRDefault="00380C77" w:rsidP="00617E6F">
            <w:pPr>
              <w:jc w:val="center"/>
            </w:pPr>
            <w:r>
              <w:t>41,25</w:t>
            </w:r>
          </w:p>
        </w:tc>
      </w:tr>
      <w:tr w:rsidR="00380C77" w14:paraId="2CC30D4C" w14:textId="77777777" w:rsidTr="00617E6F">
        <w:tc>
          <w:tcPr>
            <w:tcW w:w="709" w:type="dxa"/>
            <w:tcBorders>
              <w:top w:val="nil"/>
              <w:left w:val="single" w:sz="6" w:space="0" w:color="auto"/>
              <w:bottom w:val="nil"/>
              <w:right w:val="nil"/>
            </w:tcBorders>
          </w:tcPr>
          <w:p w14:paraId="236B97FF"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1B2E4CE" w14:textId="77777777" w:rsidR="00380C77" w:rsidRDefault="00380C77" w:rsidP="00617E6F"/>
        </w:tc>
        <w:tc>
          <w:tcPr>
            <w:tcW w:w="5954" w:type="dxa"/>
            <w:tcBorders>
              <w:top w:val="nil"/>
              <w:left w:val="single" w:sz="6" w:space="0" w:color="auto"/>
              <w:bottom w:val="nil"/>
              <w:right w:val="nil"/>
            </w:tcBorders>
          </w:tcPr>
          <w:p w14:paraId="7700A480" w14:textId="77777777" w:rsidR="00380C77" w:rsidRDefault="00380C77" w:rsidP="00617E6F">
            <w:pPr>
              <w:rPr>
                <w:b/>
                <w:bCs/>
                <w:sz w:val="22"/>
                <w:szCs w:val="22"/>
              </w:rPr>
            </w:pPr>
            <w:r>
              <w:rPr>
                <w:b/>
                <w:bCs/>
                <w:sz w:val="22"/>
                <w:szCs w:val="22"/>
                <w:lang w:val="en-US"/>
              </w:rPr>
              <w:t xml:space="preserve">Capitolul </w:t>
            </w:r>
            <w:r>
              <w:rPr>
                <w:b/>
                <w:bCs/>
                <w:sz w:val="22"/>
                <w:szCs w:val="22"/>
              </w:rPr>
              <w:t>1.4.24. str. Ion Druta</w:t>
            </w:r>
          </w:p>
        </w:tc>
        <w:tc>
          <w:tcPr>
            <w:tcW w:w="1134" w:type="dxa"/>
            <w:tcBorders>
              <w:top w:val="nil"/>
              <w:left w:val="single" w:sz="6" w:space="0" w:color="auto"/>
              <w:bottom w:val="nil"/>
              <w:right w:val="nil"/>
            </w:tcBorders>
          </w:tcPr>
          <w:p w14:paraId="6EB3B177" w14:textId="77777777" w:rsidR="00380C77" w:rsidRDefault="00380C77" w:rsidP="00617E6F"/>
        </w:tc>
        <w:tc>
          <w:tcPr>
            <w:tcW w:w="1559" w:type="dxa"/>
            <w:tcBorders>
              <w:top w:val="nil"/>
              <w:left w:val="single" w:sz="6" w:space="0" w:color="auto"/>
              <w:bottom w:val="nil"/>
              <w:right w:val="single" w:sz="4" w:space="0" w:color="auto"/>
            </w:tcBorders>
          </w:tcPr>
          <w:p w14:paraId="7EAC22E1" w14:textId="77777777" w:rsidR="00380C77" w:rsidRDefault="00380C77" w:rsidP="00617E6F"/>
        </w:tc>
      </w:tr>
      <w:tr w:rsidR="00380C77" w14:paraId="1742E41A"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1E451" w14:textId="77777777" w:rsidR="00380C77" w:rsidRDefault="00380C77" w:rsidP="00617E6F">
            <w:r>
              <w:t>95</w:t>
            </w:r>
          </w:p>
        </w:tc>
        <w:tc>
          <w:tcPr>
            <w:tcW w:w="1134" w:type="dxa"/>
            <w:tcBorders>
              <w:top w:val="single" w:sz="4" w:space="0" w:color="auto"/>
              <w:bottom w:val="single" w:sz="4" w:space="0" w:color="auto"/>
            </w:tcBorders>
            <w:vAlign w:val="center"/>
          </w:tcPr>
          <w:p w14:paraId="6200CABF" w14:textId="77777777" w:rsidR="00380C77" w:rsidRDefault="00380C77" w:rsidP="00617E6F">
            <w:pPr>
              <w:rPr>
                <w:lang w:val="en-US"/>
              </w:rPr>
            </w:pPr>
            <w:r>
              <w:rPr>
                <w:lang w:val="en-US"/>
              </w:rPr>
              <w:t>RpDA05B</w:t>
            </w:r>
          </w:p>
          <w:p w14:paraId="536EDAA0" w14:textId="77777777" w:rsidR="00380C77" w:rsidRDefault="00380C77" w:rsidP="00617E6F"/>
        </w:tc>
        <w:tc>
          <w:tcPr>
            <w:tcW w:w="5954" w:type="dxa"/>
            <w:tcBorders>
              <w:top w:val="single" w:sz="4" w:space="0" w:color="auto"/>
              <w:bottom w:val="single" w:sz="4" w:space="0" w:color="auto"/>
            </w:tcBorders>
            <w:vAlign w:val="center"/>
          </w:tcPr>
          <w:p w14:paraId="5EC612C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FCB3049"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6108521C" w14:textId="77777777" w:rsidR="00380C77" w:rsidRDefault="00380C77" w:rsidP="00617E6F">
            <w:pPr>
              <w:jc w:val="center"/>
            </w:pPr>
            <w:r>
              <w:t>156,75</w:t>
            </w:r>
          </w:p>
        </w:tc>
      </w:tr>
      <w:tr w:rsidR="00380C77" w:rsidRPr="007A715A" w14:paraId="3954CBC8" w14:textId="77777777" w:rsidTr="00617E6F">
        <w:tc>
          <w:tcPr>
            <w:tcW w:w="709" w:type="dxa"/>
            <w:tcBorders>
              <w:top w:val="nil"/>
              <w:left w:val="single" w:sz="6" w:space="0" w:color="auto"/>
              <w:bottom w:val="nil"/>
              <w:right w:val="nil"/>
            </w:tcBorders>
          </w:tcPr>
          <w:p w14:paraId="7C356A7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8418FAD" w14:textId="77777777" w:rsidR="00380C77" w:rsidRDefault="00380C77" w:rsidP="00617E6F"/>
        </w:tc>
        <w:tc>
          <w:tcPr>
            <w:tcW w:w="5954" w:type="dxa"/>
            <w:tcBorders>
              <w:top w:val="nil"/>
              <w:left w:val="single" w:sz="6" w:space="0" w:color="auto"/>
              <w:bottom w:val="nil"/>
              <w:right w:val="nil"/>
            </w:tcBorders>
          </w:tcPr>
          <w:p w14:paraId="7631A7DA"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1.4.25. str-la. Ion Druta</w:t>
            </w:r>
          </w:p>
        </w:tc>
        <w:tc>
          <w:tcPr>
            <w:tcW w:w="1134" w:type="dxa"/>
            <w:tcBorders>
              <w:top w:val="nil"/>
              <w:left w:val="single" w:sz="6" w:space="0" w:color="auto"/>
              <w:bottom w:val="nil"/>
              <w:right w:val="nil"/>
            </w:tcBorders>
          </w:tcPr>
          <w:p w14:paraId="6A014563"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4DCFD615" w14:textId="77777777" w:rsidR="00380C77" w:rsidRPr="007A715A" w:rsidRDefault="00380C77" w:rsidP="00617E6F">
            <w:pPr>
              <w:rPr>
                <w:lang w:val="en-US"/>
              </w:rPr>
            </w:pPr>
          </w:p>
        </w:tc>
      </w:tr>
      <w:tr w:rsidR="00380C77" w14:paraId="290DC49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1A7D91" w14:textId="77777777" w:rsidR="00380C77" w:rsidRDefault="00380C77" w:rsidP="00617E6F">
            <w:r>
              <w:t>96</w:t>
            </w:r>
          </w:p>
        </w:tc>
        <w:tc>
          <w:tcPr>
            <w:tcW w:w="1134" w:type="dxa"/>
            <w:tcBorders>
              <w:top w:val="single" w:sz="4" w:space="0" w:color="auto"/>
              <w:bottom w:val="single" w:sz="4" w:space="0" w:color="auto"/>
            </w:tcBorders>
            <w:vAlign w:val="center"/>
          </w:tcPr>
          <w:p w14:paraId="644FE935" w14:textId="77777777" w:rsidR="00380C77" w:rsidRDefault="00380C77" w:rsidP="00617E6F">
            <w:pPr>
              <w:rPr>
                <w:lang w:val="en-US"/>
              </w:rPr>
            </w:pPr>
            <w:r>
              <w:rPr>
                <w:lang w:val="en-US"/>
              </w:rPr>
              <w:t>RpDA05B</w:t>
            </w:r>
          </w:p>
          <w:p w14:paraId="68B285AC" w14:textId="77777777" w:rsidR="00380C77" w:rsidRDefault="00380C77" w:rsidP="00617E6F"/>
        </w:tc>
        <w:tc>
          <w:tcPr>
            <w:tcW w:w="5954" w:type="dxa"/>
            <w:tcBorders>
              <w:top w:val="single" w:sz="4" w:space="0" w:color="auto"/>
              <w:bottom w:val="single" w:sz="4" w:space="0" w:color="auto"/>
            </w:tcBorders>
            <w:vAlign w:val="center"/>
          </w:tcPr>
          <w:p w14:paraId="23BEF526"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6FCF683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02DE6678" w14:textId="77777777" w:rsidR="00380C77" w:rsidRDefault="00380C77" w:rsidP="00617E6F">
            <w:pPr>
              <w:jc w:val="center"/>
            </w:pPr>
            <w:r>
              <w:t>37,13</w:t>
            </w:r>
          </w:p>
        </w:tc>
      </w:tr>
      <w:tr w:rsidR="00380C77" w14:paraId="712074BA" w14:textId="77777777" w:rsidTr="00617E6F">
        <w:tc>
          <w:tcPr>
            <w:tcW w:w="709" w:type="dxa"/>
            <w:tcBorders>
              <w:top w:val="nil"/>
              <w:left w:val="single" w:sz="6" w:space="0" w:color="auto"/>
              <w:bottom w:val="nil"/>
              <w:right w:val="nil"/>
            </w:tcBorders>
          </w:tcPr>
          <w:p w14:paraId="103AA04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3423BE14" w14:textId="77777777" w:rsidR="00380C77" w:rsidRDefault="00380C77" w:rsidP="00617E6F"/>
        </w:tc>
        <w:tc>
          <w:tcPr>
            <w:tcW w:w="5954" w:type="dxa"/>
            <w:tcBorders>
              <w:top w:val="nil"/>
              <w:left w:val="single" w:sz="6" w:space="0" w:color="auto"/>
              <w:bottom w:val="nil"/>
              <w:right w:val="nil"/>
            </w:tcBorders>
          </w:tcPr>
          <w:p w14:paraId="5A3FC986" w14:textId="77777777" w:rsidR="00380C77" w:rsidRDefault="00380C77" w:rsidP="00617E6F">
            <w:pPr>
              <w:rPr>
                <w:b/>
                <w:bCs/>
                <w:sz w:val="22"/>
                <w:szCs w:val="22"/>
              </w:rPr>
            </w:pPr>
            <w:r>
              <w:rPr>
                <w:b/>
                <w:bCs/>
                <w:sz w:val="22"/>
                <w:szCs w:val="22"/>
                <w:lang w:val="en-US"/>
              </w:rPr>
              <w:t xml:space="preserve">Capitolul </w:t>
            </w:r>
            <w:r>
              <w:rPr>
                <w:b/>
                <w:bCs/>
                <w:sz w:val="22"/>
                <w:szCs w:val="22"/>
              </w:rPr>
              <w:t>1.4.26. str. Murelor</w:t>
            </w:r>
          </w:p>
        </w:tc>
        <w:tc>
          <w:tcPr>
            <w:tcW w:w="1134" w:type="dxa"/>
            <w:tcBorders>
              <w:top w:val="nil"/>
              <w:left w:val="single" w:sz="6" w:space="0" w:color="auto"/>
              <w:bottom w:val="nil"/>
              <w:right w:val="nil"/>
            </w:tcBorders>
          </w:tcPr>
          <w:p w14:paraId="5C2305BA" w14:textId="77777777" w:rsidR="00380C77" w:rsidRDefault="00380C77" w:rsidP="00617E6F"/>
        </w:tc>
        <w:tc>
          <w:tcPr>
            <w:tcW w:w="1559" w:type="dxa"/>
            <w:tcBorders>
              <w:top w:val="nil"/>
              <w:left w:val="single" w:sz="6" w:space="0" w:color="auto"/>
              <w:bottom w:val="nil"/>
              <w:right w:val="single" w:sz="4" w:space="0" w:color="auto"/>
            </w:tcBorders>
          </w:tcPr>
          <w:p w14:paraId="469F8790" w14:textId="77777777" w:rsidR="00380C77" w:rsidRDefault="00380C77" w:rsidP="00617E6F"/>
        </w:tc>
      </w:tr>
      <w:tr w:rsidR="00380C77" w14:paraId="75468F0C"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B0679" w14:textId="77777777" w:rsidR="00380C77" w:rsidRDefault="00380C77" w:rsidP="00617E6F">
            <w:r>
              <w:t>97</w:t>
            </w:r>
          </w:p>
        </w:tc>
        <w:tc>
          <w:tcPr>
            <w:tcW w:w="1134" w:type="dxa"/>
            <w:tcBorders>
              <w:top w:val="single" w:sz="4" w:space="0" w:color="auto"/>
              <w:bottom w:val="single" w:sz="4" w:space="0" w:color="auto"/>
            </w:tcBorders>
            <w:vAlign w:val="center"/>
          </w:tcPr>
          <w:p w14:paraId="5EA41005" w14:textId="77777777" w:rsidR="00380C77" w:rsidRDefault="00380C77" w:rsidP="00617E6F">
            <w:pPr>
              <w:rPr>
                <w:lang w:val="en-US"/>
              </w:rPr>
            </w:pPr>
            <w:r>
              <w:rPr>
                <w:lang w:val="en-US"/>
              </w:rPr>
              <w:t>RpDA05B</w:t>
            </w:r>
          </w:p>
          <w:p w14:paraId="57077545" w14:textId="77777777" w:rsidR="00380C77" w:rsidRDefault="00380C77" w:rsidP="00617E6F"/>
        </w:tc>
        <w:tc>
          <w:tcPr>
            <w:tcW w:w="5954" w:type="dxa"/>
            <w:tcBorders>
              <w:top w:val="single" w:sz="4" w:space="0" w:color="auto"/>
              <w:bottom w:val="single" w:sz="4" w:space="0" w:color="auto"/>
            </w:tcBorders>
            <w:vAlign w:val="center"/>
          </w:tcPr>
          <w:p w14:paraId="542AAFA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04A1A6D6"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488A1B4F" w14:textId="77777777" w:rsidR="00380C77" w:rsidRDefault="00380C77" w:rsidP="00617E6F">
            <w:pPr>
              <w:jc w:val="center"/>
            </w:pPr>
            <w:r>
              <w:t>185,63</w:t>
            </w:r>
          </w:p>
        </w:tc>
      </w:tr>
      <w:tr w:rsidR="00380C77" w14:paraId="2E72B3F0" w14:textId="77777777" w:rsidTr="00617E6F">
        <w:tc>
          <w:tcPr>
            <w:tcW w:w="709" w:type="dxa"/>
            <w:tcBorders>
              <w:top w:val="nil"/>
              <w:left w:val="single" w:sz="6" w:space="0" w:color="auto"/>
              <w:bottom w:val="nil"/>
              <w:right w:val="nil"/>
            </w:tcBorders>
          </w:tcPr>
          <w:p w14:paraId="2EEAA809"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7B3D31AA" w14:textId="77777777" w:rsidR="00380C77" w:rsidRDefault="00380C77" w:rsidP="00617E6F"/>
        </w:tc>
        <w:tc>
          <w:tcPr>
            <w:tcW w:w="5954" w:type="dxa"/>
            <w:tcBorders>
              <w:top w:val="nil"/>
              <w:left w:val="single" w:sz="6" w:space="0" w:color="auto"/>
              <w:bottom w:val="nil"/>
              <w:right w:val="nil"/>
            </w:tcBorders>
          </w:tcPr>
          <w:p w14:paraId="75A74323" w14:textId="77777777" w:rsidR="00380C77" w:rsidRDefault="00380C77" w:rsidP="00617E6F">
            <w:pPr>
              <w:rPr>
                <w:b/>
                <w:bCs/>
                <w:sz w:val="22"/>
                <w:szCs w:val="22"/>
              </w:rPr>
            </w:pPr>
            <w:r>
              <w:rPr>
                <w:b/>
                <w:bCs/>
                <w:sz w:val="22"/>
                <w:szCs w:val="22"/>
                <w:lang w:val="en-US"/>
              </w:rPr>
              <w:t xml:space="preserve">Capitolul </w:t>
            </w:r>
            <w:r>
              <w:rPr>
                <w:b/>
                <w:bCs/>
                <w:sz w:val="22"/>
                <w:szCs w:val="22"/>
              </w:rPr>
              <w:t>1.4.27. str. Victoriei</w:t>
            </w:r>
          </w:p>
        </w:tc>
        <w:tc>
          <w:tcPr>
            <w:tcW w:w="1134" w:type="dxa"/>
            <w:tcBorders>
              <w:top w:val="nil"/>
              <w:left w:val="single" w:sz="6" w:space="0" w:color="auto"/>
              <w:bottom w:val="nil"/>
              <w:right w:val="nil"/>
            </w:tcBorders>
          </w:tcPr>
          <w:p w14:paraId="2CC783A3" w14:textId="77777777" w:rsidR="00380C77" w:rsidRDefault="00380C77" w:rsidP="00617E6F"/>
        </w:tc>
        <w:tc>
          <w:tcPr>
            <w:tcW w:w="1559" w:type="dxa"/>
            <w:tcBorders>
              <w:top w:val="nil"/>
              <w:left w:val="single" w:sz="6" w:space="0" w:color="auto"/>
              <w:bottom w:val="nil"/>
              <w:right w:val="single" w:sz="4" w:space="0" w:color="auto"/>
            </w:tcBorders>
          </w:tcPr>
          <w:p w14:paraId="7D11C9AC" w14:textId="77777777" w:rsidR="00380C77" w:rsidRDefault="00380C77" w:rsidP="00617E6F"/>
        </w:tc>
      </w:tr>
      <w:tr w:rsidR="00380C77" w14:paraId="1A92818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DB9C2" w14:textId="77777777" w:rsidR="00380C77" w:rsidRDefault="00380C77" w:rsidP="00617E6F">
            <w:r>
              <w:t>98</w:t>
            </w:r>
          </w:p>
        </w:tc>
        <w:tc>
          <w:tcPr>
            <w:tcW w:w="1134" w:type="dxa"/>
            <w:tcBorders>
              <w:top w:val="single" w:sz="4" w:space="0" w:color="auto"/>
              <w:bottom w:val="single" w:sz="4" w:space="0" w:color="auto"/>
            </w:tcBorders>
            <w:vAlign w:val="center"/>
          </w:tcPr>
          <w:p w14:paraId="697C0A76" w14:textId="77777777" w:rsidR="00380C77" w:rsidRDefault="00380C77" w:rsidP="00617E6F">
            <w:pPr>
              <w:rPr>
                <w:lang w:val="en-US"/>
              </w:rPr>
            </w:pPr>
            <w:r>
              <w:rPr>
                <w:lang w:val="en-US"/>
              </w:rPr>
              <w:t>RpDA05B</w:t>
            </w:r>
          </w:p>
          <w:p w14:paraId="56AA398B" w14:textId="77777777" w:rsidR="00380C77" w:rsidRDefault="00380C77" w:rsidP="00617E6F"/>
        </w:tc>
        <w:tc>
          <w:tcPr>
            <w:tcW w:w="5954" w:type="dxa"/>
            <w:tcBorders>
              <w:top w:val="single" w:sz="4" w:space="0" w:color="auto"/>
              <w:bottom w:val="single" w:sz="4" w:space="0" w:color="auto"/>
            </w:tcBorders>
            <w:vAlign w:val="center"/>
          </w:tcPr>
          <w:p w14:paraId="5B6E6548"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3530688D"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1D27CA8F" w14:textId="77777777" w:rsidR="00380C77" w:rsidRDefault="00380C77" w:rsidP="00617E6F">
            <w:pPr>
              <w:jc w:val="center"/>
            </w:pPr>
            <w:r>
              <w:t>148,50</w:t>
            </w:r>
          </w:p>
        </w:tc>
      </w:tr>
      <w:tr w:rsidR="00380C77" w14:paraId="559CD33F" w14:textId="77777777" w:rsidTr="00617E6F">
        <w:tc>
          <w:tcPr>
            <w:tcW w:w="709" w:type="dxa"/>
            <w:tcBorders>
              <w:top w:val="nil"/>
              <w:left w:val="single" w:sz="6" w:space="0" w:color="auto"/>
              <w:bottom w:val="nil"/>
              <w:right w:val="nil"/>
            </w:tcBorders>
          </w:tcPr>
          <w:p w14:paraId="0180E182"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4857DF30" w14:textId="77777777" w:rsidR="00380C77" w:rsidRDefault="00380C77" w:rsidP="00617E6F"/>
        </w:tc>
        <w:tc>
          <w:tcPr>
            <w:tcW w:w="5954" w:type="dxa"/>
            <w:tcBorders>
              <w:top w:val="nil"/>
              <w:left w:val="single" w:sz="6" w:space="0" w:color="auto"/>
              <w:bottom w:val="nil"/>
              <w:right w:val="nil"/>
            </w:tcBorders>
          </w:tcPr>
          <w:p w14:paraId="6E1A1FA9" w14:textId="77777777" w:rsidR="00380C77" w:rsidRDefault="00380C77" w:rsidP="00617E6F">
            <w:pPr>
              <w:rPr>
                <w:b/>
                <w:bCs/>
                <w:sz w:val="22"/>
                <w:szCs w:val="22"/>
              </w:rPr>
            </w:pPr>
            <w:r>
              <w:rPr>
                <w:b/>
                <w:bCs/>
                <w:sz w:val="22"/>
                <w:szCs w:val="22"/>
                <w:lang w:val="en-US"/>
              </w:rPr>
              <w:t xml:space="preserve">Capitolul </w:t>
            </w:r>
            <w:r>
              <w:rPr>
                <w:b/>
                <w:bCs/>
                <w:sz w:val="22"/>
                <w:szCs w:val="22"/>
              </w:rPr>
              <w:t>1.4.28. str. Mendeleev</w:t>
            </w:r>
          </w:p>
        </w:tc>
        <w:tc>
          <w:tcPr>
            <w:tcW w:w="1134" w:type="dxa"/>
            <w:tcBorders>
              <w:top w:val="nil"/>
              <w:left w:val="single" w:sz="6" w:space="0" w:color="auto"/>
              <w:bottom w:val="nil"/>
              <w:right w:val="nil"/>
            </w:tcBorders>
          </w:tcPr>
          <w:p w14:paraId="7B3D78EC" w14:textId="77777777" w:rsidR="00380C77" w:rsidRDefault="00380C77" w:rsidP="00617E6F"/>
        </w:tc>
        <w:tc>
          <w:tcPr>
            <w:tcW w:w="1559" w:type="dxa"/>
            <w:tcBorders>
              <w:top w:val="nil"/>
              <w:left w:val="single" w:sz="6" w:space="0" w:color="auto"/>
              <w:bottom w:val="nil"/>
              <w:right w:val="single" w:sz="4" w:space="0" w:color="auto"/>
            </w:tcBorders>
          </w:tcPr>
          <w:p w14:paraId="0054F08C" w14:textId="77777777" w:rsidR="00380C77" w:rsidRDefault="00380C77" w:rsidP="00617E6F"/>
        </w:tc>
      </w:tr>
      <w:tr w:rsidR="00380C77" w14:paraId="27AE0140"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0EE0D" w14:textId="77777777" w:rsidR="00380C77" w:rsidRDefault="00380C77" w:rsidP="00617E6F">
            <w:r>
              <w:t>99</w:t>
            </w:r>
          </w:p>
        </w:tc>
        <w:tc>
          <w:tcPr>
            <w:tcW w:w="1134" w:type="dxa"/>
            <w:tcBorders>
              <w:top w:val="single" w:sz="4" w:space="0" w:color="auto"/>
              <w:bottom w:val="single" w:sz="4" w:space="0" w:color="auto"/>
            </w:tcBorders>
            <w:vAlign w:val="center"/>
          </w:tcPr>
          <w:p w14:paraId="2D9972F8" w14:textId="77777777" w:rsidR="00380C77" w:rsidRDefault="00380C77" w:rsidP="00617E6F">
            <w:pPr>
              <w:rPr>
                <w:lang w:val="en-US"/>
              </w:rPr>
            </w:pPr>
            <w:r>
              <w:rPr>
                <w:lang w:val="en-US"/>
              </w:rPr>
              <w:t>RpDA05B</w:t>
            </w:r>
          </w:p>
          <w:p w14:paraId="72DC4C83" w14:textId="77777777" w:rsidR="00380C77" w:rsidRDefault="00380C77" w:rsidP="00617E6F"/>
        </w:tc>
        <w:tc>
          <w:tcPr>
            <w:tcW w:w="5954" w:type="dxa"/>
            <w:tcBorders>
              <w:top w:val="single" w:sz="4" w:space="0" w:color="auto"/>
              <w:bottom w:val="single" w:sz="4" w:space="0" w:color="auto"/>
            </w:tcBorders>
            <w:vAlign w:val="center"/>
          </w:tcPr>
          <w:p w14:paraId="0870352E"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53B4D54A"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5B675ED5" w14:textId="77777777" w:rsidR="00380C77" w:rsidRDefault="00380C77" w:rsidP="00617E6F">
            <w:pPr>
              <w:jc w:val="center"/>
            </w:pPr>
            <w:r>
              <w:t>152,63</w:t>
            </w:r>
          </w:p>
        </w:tc>
      </w:tr>
      <w:tr w:rsidR="00380C77" w14:paraId="08D92E21" w14:textId="77777777" w:rsidTr="00617E6F">
        <w:tc>
          <w:tcPr>
            <w:tcW w:w="709" w:type="dxa"/>
            <w:tcBorders>
              <w:top w:val="nil"/>
              <w:left w:val="single" w:sz="6" w:space="0" w:color="auto"/>
              <w:bottom w:val="nil"/>
              <w:right w:val="nil"/>
            </w:tcBorders>
          </w:tcPr>
          <w:p w14:paraId="5972AEFE" w14:textId="77777777" w:rsidR="00380C77" w:rsidRDefault="00380C77" w:rsidP="00617E6F">
            <w:pPr>
              <w:jc w:val="center"/>
            </w:pPr>
            <w:r>
              <w:lastRenderedPageBreak/>
              <w:t xml:space="preserve">   </w:t>
            </w:r>
          </w:p>
        </w:tc>
        <w:tc>
          <w:tcPr>
            <w:tcW w:w="1134" w:type="dxa"/>
            <w:tcBorders>
              <w:top w:val="nil"/>
              <w:left w:val="single" w:sz="6" w:space="0" w:color="auto"/>
              <w:bottom w:val="nil"/>
              <w:right w:val="nil"/>
            </w:tcBorders>
          </w:tcPr>
          <w:p w14:paraId="1FB02FB3" w14:textId="77777777" w:rsidR="00380C77" w:rsidRDefault="00380C77" w:rsidP="00617E6F"/>
        </w:tc>
        <w:tc>
          <w:tcPr>
            <w:tcW w:w="5954" w:type="dxa"/>
            <w:tcBorders>
              <w:top w:val="nil"/>
              <w:left w:val="single" w:sz="6" w:space="0" w:color="auto"/>
              <w:bottom w:val="nil"/>
              <w:right w:val="nil"/>
            </w:tcBorders>
          </w:tcPr>
          <w:p w14:paraId="4522AF4F" w14:textId="77777777" w:rsidR="00380C77" w:rsidRDefault="00380C77" w:rsidP="00617E6F">
            <w:pPr>
              <w:rPr>
                <w:b/>
                <w:bCs/>
                <w:sz w:val="22"/>
                <w:szCs w:val="22"/>
              </w:rPr>
            </w:pPr>
            <w:r>
              <w:rPr>
                <w:b/>
                <w:bCs/>
                <w:sz w:val="22"/>
                <w:szCs w:val="22"/>
                <w:lang w:val="en-US"/>
              </w:rPr>
              <w:t xml:space="preserve">Capitolul </w:t>
            </w:r>
            <w:r>
              <w:rPr>
                <w:b/>
                <w:bCs/>
                <w:sz w:val="22"/>
                <w:szCs w:val="22"/>
              </w:rPr>
              <w:t>1.4.29. str. Alexandr Puschin</w:t>
            </w:r>
          </w:p>
        </w:tc>
        <w:tc>
          <w:tcPr>
            <w:tcW w:w="1134" w:type="dxa"/>
            <w:tcBorders>
              <w:top w:val="nil"/>
              <w:left w:val="single" w:sz="6" w:space="0" w:color="auto"/>
              <w:bottom w:val="nil"/>
              <w:right w:val="nil"/>
            </w:tcBorders>
          </w:tcPr>
          <w:p w14:paraId="5EAC35E6" w14:textId="77777777" w:rsidR="00380C77" w:rsidRDefault="00380C77" w:rsidP="00617E6F"/>
        </w:tc>
        <w:tc>
          <w:tcPr>
            <w:tcW w:w="1559" w:type="dxa"/>
            <w:tcBorders>
              <w:top w:val="nil"/>
              <w:left w:val="single" w:sz="6" w:space="0" w:color="auto"/>
              <w:bottom w:val="nil"/>
              <w:right w:val="single" w:sz="4" w:space="0" w:color="auto"/>
            </w:tcBorders>
          </w:tcPr>
          <w:p w14:paraId="0F9CAE58" w14:textId="77777777" w:rsidR="00380C77" w:rsidRDefault="00380C77" w:rsidP="00617E6F"/>
        </w:tc>
      </w:tr>
      <w:tr w:rsidR="00380C77" w14:paraId="68C92A4B"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B5865" w14:textId="77777777" w:rsidR="00380C77" w:rsidRDefault="00380C77" w:rsidP="00617E6F">
            <w:r>
              <w:t>100</w:t>
            </w:r>
          </w:p>
        </w:tc>
        <w:tc>
          <w:tcPr>
            <w:tcW w:w="1134" w:type="dxa"/>
            <w:tcBorders>
              <w:top w:val="single" w:sz="4" w:space="0" w:color="auto"/>
              <w:bottom w:val="single" w:sz="4" w:space="0" w:color="auto"/>
            </w:tcBorders>
            <w:vAlign w:val="center"/>
          </w:tcPr>
          <w:p w14:paraId="2A0ADB35" w14:textId="77777777" w:rsidR="00380C77" w:rsidRDefault="00380C77" w:rsidP="00617E6F">
            <w:pPr>
              <w:rPr>
                <w:lang w:val="en-US"/>
              </w:rPr>
            </w:pPr>
            <w:r>
              <w:rPr>
                <w:lang w:val="en-US"/>
              </w:rPr>
              <w:t>RpDA05B</w:t>
            </w:r>
          </w:p>
          <w:p w14:paraId="7D8842C9" w14:textId="77777777" w:rsidR="00380C77" w:rsidRDefault="00380C77" w:rsidP="00617E6F"/>
        </w:tc>
        <w:tc>
          <w:tcPr>
            <w:tcW w:w="5954" w:type="dxa"/>
            <w:tcBorders>
              <w:top w:val="single" w:sz="4" w:space="0" w:color="auto"/>
              <w:bottom w:val="single" w:sz="4" w:space="0" w:color="auto"/>
            </w:tcBorders>
            <w:vAlign w:val="center"/>
          </w:tcPr>
          <w:p w14:paraId="6F77249C" w14:textId="77777777" w:rsidR="00380C77" w:rsidRPr="007A715A" w:rsidRDefault="00380C77" w:rsidP="00617E6F">
            <w:pPr>
              <w:rPr>
                <w:lang w:val="en-US"/>
              </w:rPr>
            </w:pPr>
            <w:r w:rsidRPr="007A715A">
              <w:rPr>
                <w:lang w:val="en-US"/>
              </w:rPr>
              <w:t>Repararea gropilor mici si izolate la impietruiri din macadam gropi cu diametrul de 1-2 mp</w:t>
            </w:r>
          </w:p>
        </w:tc>
        <w:tc>
          <w:tcPr>
            <w:tcW w:w="1134" w:type="dxa"/>
            <w:tcBorders>
              <w:top w:val="single" w:sz="4" w:space="0" w:color="auto"/>
              <w:bottom w:val="single" w:sz="4" w:space="0" w:color="auto"/>
            </w:tcBorders>
            <w:vAlign w:val="center"/>
          </w:tcPr>
          <w:p w14:paraId="48C45DCC" w14:textId="77777777" w:rsidR="00380C77" w:rsidRDefault="00380C77" w:rsidP="00617E6F">
            <w:pPr>
              <w:jc w:val="center"/>
            </w:pPr>
            <w:r>
              <w:t>m2</w:t>
            </w:r>
          </w:p>
        </w:tc>
        <w:tc>
          <w:tcPr>
            <w:tcW w:w="1559" w:type="dxa"/>
            <w:tcBorders>
              <w:top w:val="single" w:sz="4" w:space="0" w:color="auto"/>
              <w:bottom w:val="single" w:sz="4" w:space="0" w:color="auto"/>
              <w:right w:val="single" w:sz="4" w:space="0" w:color="auto"/>
            </w:tcBorders>
            <w:vAlign w:val="center"/>
          </w:tcPr>
          <w:p w14:paraId="304F2EF5" w14:textId="77777777" w:rsidR="00380C77" w:rsidRDefault="00380C77" w:rsidP="00617E6F">
            <w:pPr>
              <w:jc w:val="center"/>
            </w:pPr>
            <w:r>
              <w:t>169,13</w:t>
            </w:r>
          </w:p>
        </w:tc>
      </w:tr>
      <w:tr w:rsidR="00380C77" w:rsidRPr="007A715A" w14:paraId="3160787E" w14:textId="77777777" w:rsidTr="00617E6F">
        <w:tc>
          <w:tcPr>
            <w:tcW w:w="709" w:type="dxa"/>
            <w:tcBorders>
              <w:top w:val="nil"/>
              <w:left w:val="single" w:sz="6" w:space="0" w:color="auto"/>
              <w:bottom w:val="nil"/>
              <w:right w:val="nil"/>
            </w:tcBorders>
          </w:tcPr>
          <w:p w14:paraId="08686F6B" w14:textId="77777777" w:rsidR="00380C77" w:rsidRDefault="00380C77" w:rsidP="00617E6F">
            <w:pPr>
              <w:jc w:val="center"/>
            </w:pPr>
            <w:r>
              <w:t xml:space="preserve">     </w:t>
            </w:r>
          </w:p>
        </w:tc>
        <w:tc>
          <w:tcPr>
            <w:tcW w:w="1134" w:type="dxa"/>
            <w:tcBorders>
              <w:top w:val="nil"/>
              <w:left w:val="single" w:sz="6" w:space="0" w:color="auto"/>
              <w:bottom w:val="nil"/>
              <w:right w:val="nil"/>
            </w:tcBorders>
          </w:tcPr>
          <w:p w14:paraId="29870C20" w14:textId="77777777" w:rsidR="00380C77" w:rsidRDefault="00380C77" w:rsidP="00617E6F"/>
        </w:tc>
        <w:tc>
          <w:tcPr>
            <w:tcW w:w="5954" w:type="dxa"/>
            <w:tcBorders>
              <w:top w:val="nil"/>
              <w:left w:val="single" w:sz="6" w:space="0" w:color="auto"/>
              <w:bottom w:val="nil"/>
              <w:right w:val="nil"/>
            </w:tcBorders>
          </w:tcPr>
          <w:p w14:paraId="3CE90091" w14:textId="77777777" w:rsidR="00380C77" w:rsidRPr="007A715A" w:rsidRDefault="00380C77" w:rsidP="00617E6F">
            <w:pPr>
              <w:rPr>
                <w:b/>
                <w:bCs/>
                <w:sz w:val="22"/>
                <w:szCs w:val="22"/>
                <w:lang w:val="en-US"/>
              </w:rPr>
            </w:pPr>
            <w:r>
              <w:rPr>
                <w:b/>
                <w:bCs/>
                <w:sz w:val="22"/>
                <w:szCs w:val="22"/>
                <w:lang w:val="en-US"/>
              </w:rPr>
              <w:t xml:space="preserve">Capitolul </w:t>
            </w:r>
            <w:r w:rsidRPr="007A715A">
              <w:rPr>
                <w:b/>
                <w:bCs/>
                <w:sz w:val="22"/>
                <w:szCs w:val="22"/>
                <w:lang w:val="en-US"/>
              </w:rPr>
              <w:t>1.5. Lucrari de incarcare, transportare si compactare a materialelor</w:t>
            </w:r>
          </w:p>
        </w:tc>
        <w:tc>
          <w:tcPr>
            <w:tcW w:w="1134" w:type="dxa"/>
            <w:tcBorders>
              <w:top w:val="nil"/>
              <w:left w:val="single" w:sz="6" w:space="0" w:color="auto"/>
              <w:bottom w:val="nil"/>
              <w:right w:val="nil"/>
            </w:tcBorders>
          </w:tcPr>
          <w:p w14:paraId="51C78574" w14:textId="77777777" w:rsidR="00380C77" w:rsidRPr="007A715A" w:rsidRDefault="00380C77" w:rsidP="00617E6F">
            <w:pPr>
              <w:rPr>
                <w:lang w:val="en-US"/>
              </w:rPr>
            </w:pPr>
          </w:p>
        </w:tc>
        <w:tc>
          <w:tcPr>
            <w:tcW w:w="1559" w:type="dxa"/>
            <w:tcBorders>
              <w:top w:val="nil"/>
              <w:left w:val="single" w:sz="6" w:space="0" w:color="auto"/>
              <w:bottom w:val="nil"/>
              <w:right w:val="single" w:sz="4" w:space="0" w:color="auto"/>
            </w:tcBorders>
          </w:tcPr>
          <w:p w14:paraId="6E57979E" w14:textId="77777777" w:rsidR="00380C77" w:rsidRPr="007A715A" w:rsidRDefault="00380C77" w:rsidP="00617E6F">
            <w:pPr>
              <w:rPr>
                <w:lang w:val="en-US"/>
              </w:rPr>
            </w:pPr>
          </w:p>
        </w:tc>
      </w:tr>
      <w:tr w:rsidR="00380C77" w14:paraId="1DD8AD93"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B496C" w14:textId="77777777" w:rsidR="00380C77" w:rsidRDefault="00380C77" w:rsidP="00617E6F">
            <w:r>
              <w:t>101</w:t>
            </w:r>
          </w:p>
        </w:tc>
        <w:tc>
          <w:tcPr>
            <w:tcW w:w="1134" w:type="dxa"/>
            <w:tcBorders>
              <w:top w:val="single" w:sz="4" w:space="0" w:color="auto"/>
              <w:bottom w:val="single" w:sz="4" w:space="0" w:color="auto"/>
            </w:tcBorders>
            <w:vAlign w:val="center"/>
          </w:tcPr>
          <w:p w14:paraId="2F3C914C" w14:textId="77777777" w:rsidR="00380C77" w:rsidRDefault="00380C77" w:rsidP="00617E6F">
            <w:pPr>
              <w:rPr>
                <w:lang w:val="en-US"/>
              </w:rPr>
            </w:pPr>
            <w:r>
              <w:rPr>
                <w:lang w:val="en-US"/>
              </w:rPr>
              <w:t>TsI50A2</w:t>
            </w:r>
          </w:p>
          <w:p w14:paraId="419EDB03" w14:textId="77777777" w:rsidR="00380C77" w:rsidRDefault="00380C77" w:rsidP="00617E6F"/>
        </w:tc>
        <w:tc>
          <w:tcPr>
            <w:tcW w:w="5954" w:type="dxa"/>
            <w:tcBorders>
              <w:top w:val="single" w:sz="4" w:space="0" w:color="auto"/>
              <w:bottom w:val="single" w:sz="4" w:space="0" w:color="auto"/>
            </w:tcBorders>
            <w:vAlign w:val="center"/>
          </w:tcPr>
          <w:p w14:paraId="0644EA18" w14:textId="77777777" w:rsidR="00380C77" w:rsidRPr="007A715A" w:rsidRDefault="00380C77" w:rsidP="00617E6F">
            <w:pPr>
              <w:rPr>
                <w:lang w:val="en-US"/>
              </w:rPr>
            </w:pPr>
            <w:r w:rsidRPr="007A715A">
              <w:rPr>
                <w:lang w:val="en-US"/>
              </w:rPr>
              <w:t xml:space="preserve">Transportarea incarcaturilor cu tractor MTZ82.1 de 5 t la distanta de 2 km </w:t>
            </w:r>
          </w:p>
        </w:tc>
        <w:tc>
          <w:tcPr>
            <w:tcW w:w="1134" w:type="dxa"/>
            <w:tcBorders>
              <w:top w:val="single" w:sz="4" w:space="0" w:color="auto"/>
              <w:bottom w:val="single" w:sz="4" w:space="0" w:color="auto"/>
            </w:tcBorders>
            <w:vAlign w:val="center"/>
          </w:tcPr>
          <w:p w14:paraId="1CD552B1" w14:textId="77777777" w:rsidR="00380C77" w:rsidRDefault="00380C77" w:rsidP="00617E6F">
            <w:pPr>
              <w:jc w:val="center"/>
            </w:pPr>
            <w:r>
              <w:t>т</w:t>
            </w:r>
          </w:p>
        </w:tc>
        <w:tc>
          <w:tcPr>
            <w:tcW w:w="1559" w:type="dxa"/>
            <w:tcBorders>
              <w:top w:val="single" w:sz="4" w:space="0" w:color="auto"/>
              <w:bottom w:val="single" w:sz="4" w:space="0" w:color="auto"/>
              <w:right w:val="single" w:sz="4" w:space="0" w:color="auto"/>
            </w:tcBorders>
            <w:vAlign w:val="center"/>
          </w:tcPr>
          <w:p w14:paraId="3ED21E14" w14:textId="77777777" w:rsidR="00380C77" w:rsidRDefault="00380C77" w:rsidP="00617E6F">
            <w:pPr>
              <w:jc w:val="center"/>
            </w:pPr>
            <w:r>
              <w:t>1 000,91</w:t>
            </w:r>
          </w:p>
        </w:tc>
      </w:tr>
      <w:tr w:rsidR="00380C77" w14:paraId="73DD1F9D"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79EBF" w14:textId="77777777" w:rsidR="00380C77" w:rsidRDefault="00380C77" w:rsidP="00617E6F">
            <w:r>
              <w:t xml:space="preserve"> 102</w:t>
            </w:r>
          </w:p>
        </w:tc>
        <w:tc>
          <w:tcPr>
            <w:tcW w:w="1134" w:type="dxa"/>
            <w:tcBorders>
              <w:top w:val="single" w:sz="4" w:space="0" w:color="auto"/>
              <w:bottom w:val="single" w:sz="4" w:space="0" w:color="auto"/>
            </w:tcBorders>
            <w:vAlign w:val="center"/>
          </w:tcPr>
          <w:p w14:paraId="19E1BDA9" w14:textId="77777777" w:rsidR="00380C77" w:rsidRDefault="00380C77" w:rsidP="00617E6F">
            <w:pPr>
              <w:rPr>
                <w:lang w:val="en-US"/>
              </w:rPr>
            </w:pPr>
            <w:r>
              <w:rPr>
                <w:lang w:val="en-US"/>
              </w:rPr>
              <w:t>TsC35A1</w:t>
            </w:r>
          </w:p>
          <w:p w14:paraId="0435BFAF" w14:textId="77777777" w:rsidR="00380C77" w:rsidRDefault="00380C77" w:rsidP="00617E6F"/>
        </w:tc>
        <w:tc>
          <w:tcPr>
            <w:tcW w:w="5954" w:type="dxa"/>
            <w:tcBorders>
              <w:top w:val="single" w:sz="4" w:space="0" w:color="auto"/>
              <w:bottom w:val="single" w:sz="4" w:space="0" w:color="auto"/>
            </w:tcBorders>
            <w:vAlign w:val="center"/>
          </w:tcPr>
          <w:p w14:paraId="1D075466" w14:textId="77777777" w:rsidR="00380C77" w:rsidRPr="007A715A" w:rsidRDefault="00380C77" w:rsidP="00617E6F">
            <w:pPr>
              <w:rPr>
                <w:lang w:val="en-US"/>
              </w:rPr>
            </w:pPr>
            <w:r w:rsidRPr="007A715A">
              <w:rPr>
                <w:lang w:val="en-US"/>
              </w:rPr>
              <w:t>Excavat transport cu incarcator frontal , la distante de incarcare in autovehicul cu incarcator frontal pe senile de 0,5-0,99 m.c, pamint din teren catg.1 la distanta &lt; 10 m</w:t>
            </w:r>
          </w:p>
        </w:tc>
        <w:tc>
          <w:tcPr>
            <w:tcW w:w="1134" w:type="dxa"/>
            <w:tcBorders>
              <w:top w:val="single" w:sz="4" w:space="0" w:color="auto"/>
              <w:bottom w:val="single" w:sz="4" w:space="0" w:color="auto"/>
            </w:tcBorders>
            <w:vAlign w:val="center"/>
          </w:tcPr>
          <w:p w14:paraId="3D3D8CE5" w14:textId="77777777" w:rsidR="00380C77" w:rsidRDefault="00380C77" w:rsidP="00617E6F">
            <w:pPr>
              <w:jc w:val="center"/>
            </w:pPr>
            <w:r>
              <w:t>100 m3</w:t>
            </w:r>
          </w:p>
        </w:tc>
        <w:tc>
          <w:tcPr>
            <w:tcW w:w="1559" w:type="dxa"/>
            <w:tcBorders>
              <w:top w:val="single" w:sz="4" w:space="0" w:color="auto"/>
              <w:bottom w:val="single" w:sz="4" w:space="0" w:color="auto"/>
              <w:right w:val="single" w:sz="4" w:space="0" w:color="auto"/>
            </w:tcBorders>
            <w:vAlign w:val="center"/>
          </w:tcPr>
          <w:p w14:paraId="7D52FDBC" w14:textId="77777777" w:rsidR="00380C77" w:rsidRDefault="00380C77" w:rsidP="00617E6F">
            <w:pPr>
              <w:jc w:val="center"/>
            </w:pPr>
            <w:r>
              <w:t>8,34</w:t>
            </w:r>
          </w:p>
        </w:tc>
      </w:tr>
      <w:tr w:rsidR="00380C77" w14:paraId="288964BE" w14:textId="77777777" w:rsidTr="00617E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12AFDE" w14:textId="77777777" w:rsidR="00380C77" w:rsidRDefault="00380C77" w:rsidP="00617E6F">
            <w:r>
              <w:t xml:space="preserve"> 103</w:t>
            </w:r>
          </w:p>
        </w:tc>
        <w:tc>
          <w:tcPr>
            <w:tcW w:w="1134" w:type="dxa"/>
            <w:tcBorders>
              <w:top w:val="single" w:sz="4" w:space="0" w:color="auto"/>
              <w:bottom w:val="single" w:sz="4" w:space="0" w:color="auto"/>
            </w:tcBorders>
            <w:vAlign w:val="center"/>
          </w:tcPr>
          <w:p w14:paraId="38F1856E" w14:textId="77777777" w:rsidR="00380C77" w:rsidRDefault="00380C77" w:rsidP="00617E6F">
            <w:pPr>
              <w:rPr>
                <w:lang w:val="en-US"/>
              </w:rPr>
            </w:pPr>
            <w:r>
              <w:rPr>
                <w:lang w:val="en-US"/>
              </w:rPr>
              <w:t>TsC53B</w:t>
            </w:r>
          </w:p>
          <w:p w14:paraId="2498A621" w14:textId="77777777" w:rsidR="00380C77" w:rsidRDefault="00380C77" w:rsidP="00617E6F"/>
        </w:tc>
        <w:tc>
          <w:tcPr>
            <w:tcW w:w="5954" w:type="dxa"/>
            <w:tcBorders>
              <w:top w:val="single" w:sz="4" w:space="0" w:color="auto"/>
              <w:bottom w:val="single" w:sz="4" w:space="0" w:color="auto"/>
            </w:tcBorders>
            <w:vAlign w:val="center"/>
          </w:tcPr>
          <w:p w14:paraId="0F29F950" w14:textId="77777777" w:rsidR="00380C77" w:rsidRPr="007A715A" w:rsidRDefault="00380C77" w:rsidP="00617E6F">
            <w:pPr>
              <w:rPr>
                <w:lang w:val="en-US"/>
              </w:rPr>
            </w:pPr>
            <w:r w:rsidRPr="007A715A">
              <w:rPr>
                <w:lang w:val="en-US"/>
              </w:rPr>
              <w:t>Compactarea umpluturilor cu piatra sparta</w:t>
            </w:r>
          </w:p>
        </w:tc>
        <w:tc>
          <w:tcPr>
            <w:tcW w:w="1134" w:type="dxa"/>
            <w:tcBorders>
              <w:top w:val="single" w:sz="4" w:space="0" w:color="auto"/>
              <w:bottom w:val="single" w:sz="4" w:space="0" w:color="auto"/>
            </w:tcBorders>
            <w:vAlign w:val="center"/>
          </w:tcPr>
          <w:p w14:paraId="584E23D0" w14:textId="77777777" w:rsidR="00380C77" w:rsidRDefault="00380C77" w:rsidP="00617E6F">
            <w:pPr>
              <w:jc w:val="center"/>
            </w:pPr>
            <w:r>
              <w:t>100m2</w:t>
            </w:r>
          </w:p>
        </w:tc>
        <w:tc>
          <w:tcPr>
            <w:tcW w:w="1559" w:type="dxa"/>
            <w:tcBorders>
              <w:top w:val="single" w:sz="4" w:space="0" w:color="auto"/>
              <w:bottom w:val="single" w:sz="4" w:space="0" w:color="auto"/>
              <w:right w:val="single" w:sz="4" w:space="0" w:color="auto"/>
            </w:tcBorders>
            <w:vAlign w:val="center"/>
          </w:tcPr>
          <w:p w14:paraId="48C0D3C7" w14:textId="77777777" w:rsidR="00380C77" w:rsidRDefault="00380C77" w:rsidP="00617E6F">
            <w:pPr>
              <w:jc w:val="center"/>
            </w:pPr>
            <w:r>
              <w:t>111,21</w:t>
            </w:r>
          </w:p>
        </w:tc>
      </w:tr>
    </w:tbl>
    <w:p w14:paraId="39EA92A2" w14:textId="77777777" w:rsidR="00380C77" w:rsidRDefault="00380C77" w:rsidP="00380C77">
      <w:pPr>
        <w:rPr>
          <w:sz w:val="6"/>
          <w:szCs w:val="6"/>
        </w:rPr>
      </w:pPr>
      <w:r>
        <w:t xml:space="preserve">     </w:t>
      </w:r>
    </w:p>
    <w:p w14:paraId="770820DF" w14:textId="77777777" w:rsidR="00380C77" w:rsidRDefault="00380C77" w:rsidP="00380C77">
      <w:pPr>
        <w:rPr>
          <w:sz w:val="28"/>
          <w:szCs w:val="28"/>
          <w:lang w:val="en-US"/>
        </w:rPr>
      </w:pPr>
    </w:p>
    <w:p w14:paraId="0DE20AEB" w14:textId="77777777" w:rsidR="00380C77" w:rsidRDefault="00380C77" w:rsidP="00380C77">
      <w:pPr>
        <w:rPr>
          <w:sz w:val="28"/>
          <w:szCs w:val="28"/>
          <w:lang w:val="ro-MD"/>
        </w:rPr>
      </w:pPr>
    </w:p>
    <w:p w14:paraId="33C98F3F" w14:textId="77777777" w:rsidR="00380C77" w:rsidRPr="005A7CED" w:rsidRDefault="00380C77" w:rsidP="00380C77">
      <w:pPr>
        <w:rPr>
          <w:sz w:val="28"/>
          <w:szCs w:val="28"/>
          <w:lang w:val="ro-MD"/>
        </w:rPr>
      </w:pPr>
      <w:r>
        <w:rPr>
          <w:sz w:val="28"/>
          <w:szCs w:val="28"/>
          <w:lang w:val="ro-MD"/>
        </w:rPr>
        <w:t>Primar Cecan Valerian</w:t>
      </w:r>
    </w:p>
    <w:p w14:paraId="366994D4" w14:textId="77777777" w:rsidR="003F6C2B" w:rsidRPr="003F6C2B" w:rsidRDefault="003F6C2B" w:rsidP="003F6C2B">
      <w:pPr>
        <w:autoSpaceDE w:val="0"/>
        <w:autoSpaceDN w:val="0"/>
        <w:jc w:val="center"/>
        <w:rPr>
          <w:noProof w:val="0"/>
          <w:sz w:val="28"/>
          <w:szCs w:val="28"/>
          <w:lang w:val="en-US" w:eastAsia="ru-RU"/>
        </w:rPr>
      </w:pPr>
    </w:p>
    <w:p w14:paraId="64DA59C5" w14:textId="77777777" w:rsidR="008461B5" w:rsidRPr="005D6A21" w:rsidRDefault="008461B5" w:rsidP="004A4E38">
      <w:pPr>
        <w:rPr>
          <w:lang w:val="en-US"/>
        </w:rPr>
      </w:pPr>
    </w:p>
    <w:p w14:paraId="79741900" w14:textId="77777777" w:rsidR="007E7A2F" w:rsidRDefault="007E7A2F" w:rsidP="004C4590"/>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096"/>
        <w:gridCol w:w="1417"/>
      </w:tblGrid>
      <w:tr w:rsidR="008461B5" w:rsidRPr="00A44377" w14:paraId="6D17291A" w14:textId="77777777" w:rsidTr="007D0BD4">
        <w:tc>
          <w:tcPr>
            <w:tcW w:w="829" w:type="dxa"/>
            <w:shd w:val="clear" w:color="auto" w:fill="D9D9D9" w:themeFill="background1" w:themeFillShade="D9"/>
            <w:vAlign w:val="center"/>
          </w:tcPr>
          <w:p w14:paraId="4D059856" w14:textId="77777777" w:rsidR="008461B5" w:rsidRPr="00A44377" w:rsidRDefault="008461B5" w:rsidP="007D0BD4">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6AB1F4EE" w14:textId="77777777" w:rsidR="008461B5" w:rsidRPr="00A44377" w:rsidRDefault="008461B5" w:rsidP="007D0BD4">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480E388F" w14:textId="77777777" w:rsidR="008461B5" w:rsidRPr="00A44377" w:rsidRDefault="008461B5" w:rsidP="007D0BD4">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649CA794" w14:textId="77777777" w:rsidR="008461B5" w:rsidRDefault="008461B5" w:rsidP="007D0BD4">
            <w:pPr>
              <w:tabs>
                <w:tab w:val="left" w:pos="612"/>
              </w:tabs>
              <w:jc w:val="center"/>
              <w:rPr>
                <w:b/>
                <w:iCs/>
                <w:sz w:val="20"/>
                <w:szCs w:val="20"/>
              </w:rPr>
            </w:pPr>
            <w:r w:rsidRPr="00A44377">
              <w:rPr>
                <w:b/>
                <w:iCs/>
                <w:sz w:val="20"/>
                <w:szCs w:val="20"/>
              </w:rPr>
              <w:t>Obligativita</w:t>
            </w:r>
          </w:p>
          <w:p w14:paraId="68D5CC9A" w14:textId="77777777" w:rsidR="008461B5" w:rsidRPr="00A44377" w:rsidRDefault="008461B5" w:rsidP="007D0BD4">
            <w:pPr>
              <w:tabs>
                <w:tab w:val="left" w:pos="612"/>
              </w:tabs>
              <w:jc w:val="center"/>
              <w:rPr>
                <w:b/>
                <w:iCs/>
                <w:sz w:val="20"/>
                <w:szCs w:val="20"/>
              </w:rPr>
            </w:pPr>
            <w:r w:rsidRPr="00A44377">
              <w:rPr>
                <w:b/>
                <w:iCs/>
                <w:sz w:val="20"/>
                <w:szCs w:val="20"/>
              </w:rPr>
              <w:t>tea</w:t>
            </w:r>
          </w:p>
        </w:tc>
      </w:tr>
      <w:tr w:rsidR="008461B5" w:rsidRPr="00A44377" w14:paraId="481486FD" w14:textId="77777777" w:rsidTr="007D0BD4">
        <w:tc>
          <w:tcPr>
            <w:tcW w:w="10456" w:type="dxa"/>
            <w:gridSpan w:val="4"/>
            <w:shd w:val="clear" w:color="auto" w:fill="auto"/>
            <w:vAlign w:val="center"/>
          </w:tcPr>
          <w:p w14:paraId="2C90BFA2" w14:textId="77777777" w:rsidR="008461B5" w:rsidRPr="00A44377" w:rsidRDefault="008461B5" w:rsidP="007D0BD4">
            <w:pPr>
              <w:tabs>
                <w:tab w:val="left" w:pos="612"/>
              </w:tabs>
              <w:spacing w:before="120" w:after="120"/>
              <w:jc w:val="center"/>
              <w:rPr>
                <w:b/>
                <w:i/>
                <w:iCs/>
                <w:sz w:val="20"/>
                <w:szCs w:val="20"/>
              </w:rPr>
            </w:pPr>
            <w:r w:rsidRPr="00A44377">
              <w:rPr>
                <w:b/>
                <w:i/>
                <w:color w:val="000000"/>
                <w:sz w:val="20"/>
                <w:szCs w:val="20"/>
              </w:rPr>
              <w:t>Documentele ce constituie oferta</w:t>
            </w:r>
          </w:p>
        </w:tc>
      </w:tr>
      <w:tr w:rsidR="008461B5" w:rsidRPr="00A44377" w14:paraId="7F59BB53" w14:textId="77777777" w:rsidTr="007D0BD4">
        <w:trPr>
          <w:trHeight w:val="510"/>
        </w:trPr>
        <w:tc>
          <w:tcPr>
            <w:tcW w:w="829" w:type="dxa"/>
            <w:shd w:val="clear" w:color="auto" w:fill="auto"/>
          </w:tcPr>
          <w:p w14:paraId="568B6948" w14:textId="77777777" w:rsidR="008461B5" w:rsidRPr="00A44377" w:rsidRDefault="008461B5" w:rsidP="007D0BD4">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3D52D309" w14:textId="77777777" w:rsidR="008461B5" w:rsidRPr="00A44377" w:rsidRDefault="008461B5" w:rsidP="007D0BD4">
            <w:pPr>
              <w:tabs>
                <w:tab w:val="left" w:pos="612"/>
              </w:tabs>
              <w:spacing w:before="100" w:after="100"/>
              <w:rPr>
                <w:iCs/>
                <w:sz w:val="20"/>
                <w:szCs w:val="20"/>
              </w:rPr>
            </w:pPr>
            <w:r w:rsidRPr="00A44377">
              <w:rPr>
                <w:iCs/>
                <w:sz w:val="20"/>
                <w:szCs w:val="20"/>
              </w:rPr>
              <w:t>DUAE</w:t>
            </w:r>
          </w:p>
        </w:tc>
        <w:tc>
          <w:tcPr>
            <w:tcW w:w="6096" w:type="dxa"/>
            <w:shd w:val="clear" w:color="auto" w:fill="auto"/>
          </w:tcPr>
          <w:p w14:paraId="2D76DEFB" w14:textId="77777777" w:rsidR="008461B5" w:rsidRPr="00A44377" w:rsidRDefault="008461B5" w:rsidP="007D0BD4">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44550D70" w14:textId="77777777" w:rsidR="008461B5" w:rsidRPr="00094643" w:rsidRDefault="008461B5" w:rsidP="007D0BD4">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0DF15BC1"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3523E8E5" w14:textId="77777777" w:rsidTr="007D0BD4">
        <w:trPr>
          <w:trHeight w:val="510"/>
        </w:trPr>
        <w:tc>
          <w:tcPr>
            <w:tcW w:w="829" w:type="dxa"/>
            <w:shd w:val="clear" w:color="auto" w:fill="auto"/>
          </w:tcPr>
          <w:p w14:paraId="3074528B" w14:textId="77777777" w:rsidR="008461B5" w:rsidRPr="00A44377" w:rsidRDefault="008461B5" w:rsidP="007D0BD4">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798F6DD8" w14:textId="77777777" w:rsidR="008461B5" w:rsidRPr="00A44377" w:rsidRDefault="008461B5" w:rsidP="007D0BD4">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0E75DF06" w14:textId="77777777" w:rsidR="008461B5" w:rsidRPr="00A44377" w:rsidRDefault="008461B5" w:rsidP="007D0BD4">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5AF99DB4"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2E9D5430" w14:textId="77777777" w:rsidTr="007D0BD4">
        <w:trPr>
          <w:trHeight w:val="510"/>
        </w:trPr>
        <w:tc>
          <w:tcPr>
            <w:tcW w:w="829" w:type="dxa"/>
            <w:shd w:val="clear" w:color="auto" w:fill="auto"/>
          </w:tcPr>
          <w:p w14:paraId="3DAA5F40" w14:textId="77777777" w:rsidR="008461B5" w:rsidRPr="00A44377" w:rsidRDefault="008461B5" w:rsidP="007D0BD4">
            <w:pPr>
              <w:pStyle w:val="a"/>
              <w:tabs>
                <w:tab w:val="left" w:pos="612"/>
              </w:tabs>
              <w:ind w:left="0"/>
              <w:rPr>
                <w:b/>
                <w:iCs/>
                <w:lang w:val="ro-RO"/>
              </w:rPr>
            </w:pPr>
            <w:r>
              <w:rPr>
                <w:b/>
                <w:iCs/>
                <w:lang w:val="ro-RO"/>
              </w:rPr>
              <w:t>3</w:t>
            </w:r>
          </w:p>
        </w:tc>
        <w:tc>
          <w:tcPr>
            <w:tcW w:w="2114" w:type="dxa"/>
            <w:shd w:val="clear" w:color="auto" w:fill="auto"/>
          </w:tcPr>
          <w:p w14:paraId="4C14EDB8" w14:textId="77777777" w:rsidR="008461B5" w:rsidRPr="00A44377" w:rsidRDefault="008461B5" w:rsidP="007D0BD4">
            <w:pPr>
              <w:pStyle w:val="a7"/>
              <w:tabs>
                <w:tab w:val="left" w:pos="567"/>
              </w:tabs>
            </w:pPr>
            <w:r w:rsidRPr="00A44377">
              <w:t>Cerere de participare</w:t>
            </w:r>
          </w:p>
        </w:tc>
        <w:tc>
          <w:tcPr>
            <w:tcW w:w="6096" w:type="dxa"/>
            <w:shd w:val="clear" w:color="auto" w:fill="auto"/>
          </w:tcPr>
          <w:p w14:paraId="59F09305"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7</w:t>
            </w:r>
          </w:p>
          <w:p w14:paraId="7D450539" w14:textId="77777777" w:rsidR="008461B5" w:rsidRPr="00A44377" w:rsidRDefault="008461B5" w:rsidP="007D0BD4">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5BE656D0"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14DACCA2" w14:textId="77777777" w:rsidTr="007D0BD4">
        <w:trPr>
          <w:trHeight w:val="510"/>
        </w:trPr>
        <w:tc>
          <w:tcPr>
            <w:tcW w:w="829" w:type="dxa"/>
            <w:shd w:val="clear" w:color="auto" w:fill="auto"/>
          </w:tcPr>
          <w:p w14:paraId="64B37B1E" w14:textId="77777777" w:rsidR="008461B5" w:rsidRPr="00A44377" w:rsidRDefault="008461B5" w:rsidP="007D0BD4">
            <w:pPr>
              <w:pStyle w:val="a"/>
              <w:tabs>
                <w:tab w:val="left" w:pos="612"/>
              </w:tabs>
              <w:ind w:left="0"/>
              <w:rPr>
                <w:b/>
                <w:iCs/>
                <w:lang w:val="ro-RO"/>
              </w:rPr>
            </w:pPr>
            <w:r>
              <w:rPr>
                <w:b/>
                <w:iCs/>
                <w:lang w:val="ro-RO"/>
              </w:rPr>
              <w:t>4</w:t>
            </w:r>
          </w:p>
        </w:tc>
        <w:tc>
          <w:tcPr>
            <w:tcW w:w="2114" w:type="dxa"/>
            <w:shd w:val="clear" w:color="auto" w:fill="auto"/>
          </w:tcPr>
          <w:p w14:paraId="54872B41" w14:textId="77777777" w:rsidR="008461B5" w:rsidRPr="00A44377" w:rsidRDefault="008461B5" w:rsidP="007D0BD4">
            <w:pPr>
              <w:pStyle w:val="2"/>
              <w:tabs>
                <w:tab w:val="left" w:pos="567"/>
              </w:tabs>
              <w:spacing w:before="0"/>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60933208" w14:textId="77777777" w:rsidR="008461B5" w:rsidRPr="00A44377" w:rsidRDefault="008461B5" w:rsidP="007D0BD4">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09F33972"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8</w:t>
            </w:r>
          </w:p>
          <w:p w14:paraId="52EF8A67" w14:textId="77777777" w:rsidR="008461B5" w:rsidRPr="00A44377" w:rsidRDefault="008461B5" w:rsidP="007D0BD4">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4A9D6FE7"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3FA65D29" w14:textId="77777777" w:rsidTr="007D0BD4">
        <w:trPr>
          <w:trHeight w:val="510"/>
        </w:trPr>
        <w:tc>
          <w:tcPr>
            <w:tcW w:w="10456" w:type="dxa"/>
            <w:gridSpan w:val="4"/>
            <w:shd w:val="clear" w:color="auto" w:fill="auto"/>
          </w:tcPr>
          <w:p w14:paraId="033C6975" w14:textId="77777777" w:rsidR="008461B5" w:rsidRPr="00A44377" w:rsidRDefault="008461B5" w:rsidP="007D0BD4">
            <w:pPr>
              <w:tabs>
                <w:tab w:val="left" w:pos="612"/>
              </w:tabs>
              <w:spacing w:before="120" w:after="120"/>
              <w:jc w:val="center"/>
              <w:rPr>
                <w:b/>
                <w:i/>
                <w:iCs/>
                <w:sz w:val="20"/>
                <w:szCs w:val="20"/>
              </w:rPr>
            </w:pPr>
            <w:r w:rsidRPr="00BE429E">
              <w:rPr>
                <w:b/>
                <w:i/>
                <w:color w:val="000000"/>
                <w:sz w:val="20"/>
                <w:szCs w:val="20"/>
              </w:rPr>
              <w:t>Documente de calificare</w:t>
            </w:r>
          </w:p>
        </w:tc>
      </w:tr>
      <w:tr w:rsidR="008461B5" w:rsidRPr="00A44377" w14:paraId="57982941" w14:textId="77777777" w:rsidTr="007D0BD4">
        <w:tc>
          <w:tcPr>
            <w:tcW w:w="829" w:type="dxa"/>
            <w:shd w:val="clear" w:color="auto" w:fill="auto"/>
          </w:tcPr>
          <w:p w14:paraId="6C50B573" w14:textId="0232F50C" w:rsidR="008461B5" w:rsidRPr="00A44377" w:rsidRDefault="00380C77" w:rsidP="007D0BD4">
            <w:pPr>
              <w:pStyle w:val="a"/>
              <w:tabs>
                <w:tab w:val="left" w:pos="612"/>
              </w:tabs>
              <w:spacing w:before="100" w:after="100"/>
              <w:ind w:left="0"/>
              <w:rPr>
                <w:b/>
                <w:iCs/>
                <w:lang w:val="ro-RO"/>
              </w:rPr>
            </w:pPr>
            <w:r>
              <w:rPr>
                <w:b/>
                <w:iCs/>
                <w:lang w:val="ro-RO"/>
              </w:rPr>
              <w:t>5</w:t>
            </w:r>
          </w:p>
        </w:tc>
        <w:tc>
          <w:tcPr>
            <w:tcW w:w="2114" w:type="dxa"/>
            <w:shd w:val="clear" w:color="auto" w:fill="auto"/>
          </w:tcPr>
          <w:p w14:paraId="6F4DFF86" w14:textId="77777777" w:rsidR="008461B5" w:rsidRPr="00A44377" w:rsidRDefault="008461B5" w:rsidP="007D0BD4">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1E50B689"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10</w:t>
            </w:r>
          </w:p>
          <w:p w14:paraId="19776D2E" w14:textId="77777777" w:rsidR="008461B5" w:rsidRPr="00A44377" w:rsidRDefault="008461B5" w:rsidP="007D0BD4">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5A43529"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702F61C2" w14:textId="77777777" w:rsidTr="007D0BD4">
        <w:tc>
          <w:tcPr>
            <w:tcW w:w="829" w:type="dxa"/>
            <w:shd w:val="clear" w:color="auto" w:fill="auto"/>
          </w:tcPr>
          <w:p w14:paraId="037387C5" w14:textId="3BA4129B" w:rsidR="008461B5" w:rsidRPr="00A44377" w:rsidRDefault="00380C77" w:rsidP="007D0BD4">
            <w:pPr>
              <w:pStyle w:val="a"/>
              <w:tabs>
                <w:tab w:val="left" w:pos="612"/>
              </w:tabs>
              <w:spacing w:before="100" w:after="100"/>
              <w:ind w:left="0"/>
              <w:rPr>
                <w:b/>
                <w:iCs/>
                <w:lang w:val="ro-RO"/>
              </w:rPr>
            </w:pPr>
            <w:r>
              <w:rPr>
                <w:b/>
                <w:iCs/>
                <w:lang w:val="ro-RO"/>
              </w:rPr>
              <w:t>6</w:t>
            </w:r>
          </w:p>
        </w:tc>
        <w:tc>
          <w:tcPr>
            <w:tcW w:w="2114" w:type="dxa"/>
            <w:shd w:val="clear" w:color="auto" w:fill="auto"/>
          </w:tcPr>
          <w:p w14:paraId="022C4C4A" w14:textId="77777777" w:rsidR="008461B5" w:rsidRPr="00A44377" w:rsidRDefault="008461B5" w:rsidP="007D0BD4">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78775D70" w14:textId="77777777" w:rsidR="008461B5" w:rsidRPr="00A44377" w:rsidRDefault="008461B5" w:rsidP="007D0BD4">
            <w:pPr>
              <w:tabs>
                <w:tab w:val="left" w:pos="612"/>
              </w:tabs>
              <w:spacing w:before="60" w:after="60"/>
              <w:jc w:val="center"/>
              <w:rPr>
                <w:b/>
                <w:color w:val="000000"/>
                <w:sz w:val="20"/>
                <w:szCs w:val="20"/>
              </w:rPr>
            </w:pPr>
            <w:r w:rsidRPr="00A44377">
              <w:rPr>
                <w:b/>
                <w:color w:val="000000"/>
                <w:sz w:val="20"/>
                <w:szCs w:val="20"/>
              </w:rPr>
              <w:t>Anexa nr. 12</w:t>
            </w:r>
          </w:p>
          <w:p w14:paraId="1648987D" w14:textId="77777777" w:rsidR="008461B5" w:rsidRPr="00A44377" w:rsidRDefault="008461B5" w:rsidP="007D0BD4">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2CAFBB22" w14:textId="11896CFA" w:rsidR="008461B5" w:rsidRPr="00A44377" w:rsidRDefault="008461B5" w:rsidP="007D0BD4">
            <w:pPr>
              <w:tabs>
                <w:tab w:val="left" w:pos="612"/>
              </w:tabs>
              <w:spacing w:before="60" w:after="60"/>
              <w:rPr>
                <w:iCs/>
                <w:sz w:val="20"/>
                <w:szCs w:val="20"/>
              </w:rPr>
            </w:pPr>
          </w:p>
        </w:tc>
        <w:tc>
          <w:tcPr>
            <w:tcW w:w="1417" w:type="dxa"/>
            <w:shd w:val="clear" w:color="auto" w:fill="auto"/>
          </w:tcPr>
          <w:p w14:paraId="6CAAD161"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620E58ED" w14:textId="77777777" w:rsidTr="007D0BD4">
        <w:tc>
          <w:tcPr>
            <w:tcW w:w="829" w:type="dxa"/>
            <w:shd w:val="clear" w:color="auto" w:fill="auto"/>
          </w:tcPr>
          <w:p w14:paraId="64C6427D" w14:textId="331A024F" w:rsidR="008461B5" w:rsidRPr="00A44377" w:rsidRDefault="00380C77" w:rsidP="007D0BD4">
            <w:pPr>
              <w:pStyle w:val="a"/>
              <w:tabs>
                <w:tab w:val="left" w:pos="612"/>
              </w:tabs>
              <w:spacing w:before="100" w:after="100"/>
              <w:ind w:left="0"/>
              <w:rPr>
                <w:b/>
                <w:iCs/>
                <w:lang w:val="ro-RO"/>
              </w:rPr>
            </w:pPr>
            <w:r>
              <w:rPr>
                <w:b/>
                <w:iCs/>
                <w:lang w:val="ro-RO"/>
              </w:rPr>
              <w:t>7</w:t>
            </w:r>
          </w:p>
        </w:tc>
        <w:tc>
          <w:tcPr>
            <w:tcW w:w="2114" w:type="dxa"/>
            <w:shd w:val="clear" w:color="auto" w:fill="auto"/>
          </w:tcPr>
          <w:p w14:paraId="24F1AEB9" w14:textId="77777777" w:rsidR="008461B5" w:rsidRPr="00A44377" w:rsidRDefault="008461B5" w:rsidP="007D0BD4">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66C8A59A"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13</w:t>
            </w:r>
          </w:p>
          <w:p w14:paraId="3A860034" w14:textId="77777777" w:rsidR="008461B5" w:rsidRPr="00A44377" w:rsidRDefault="008461B5" w:rsidP="007D0BD4">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41C29D03"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6CF1B289" w14:textId="77777777" w:rsidTr="007D0BD4">
        <w:tc>
          <w:tcPr>
            <w:tcW w:w="829" w:type="dxa"/>
            <w:shd w:val="clear" w:color="auto" w:fill="auto"/>
          </w:tcPr>
          <w:p w14:paraId="5B7657F5" w14:textId="6BE5DB69" w:rsidR="008461B5" w:rsidRPr="00A44377" w:rsidRDefault="00380C77" w:rsidP="007D0BD4">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6619465E" w14:textId="77777777" w:rsidR="008461B5" w:rsidRPr="00A44377" w:rsidRDefault="008461B5" w:rsidP="007D0BD4">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72AD615B" w14:textId="77777777" w:rsidR="008461B5" w:rsidRPr="00A44377" w:rsidRDefault="008461B5" w:rsidP="007D0BD4">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007CDEC4" w14:textId="77777777" w:rsidR="008461B5" w:rsidRPr="00A44377" w:rsidRDefault="008461B5" w:rsidP="007D0BD4">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517ABEAC"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46174DE7" w14:textId="77777777" w:rsidTr="007D0BD4">
        <w:tc>
          <w:tcPr>
            <w:tcW w:w="829" w:type="dxa"/>
            <w:shd w:val="clear" w:color="auto" w:fill="auto"/>
          </w:tcPr>
          <w:p w14:paraId="2EAA28A9" w14:textId="18EC1C40" w:rsidR="008461B5" w:rsidRPr="00A44377" w:rsidRDefault="00380C77" w:rsidP="007D0BD4">
            <w:pPr>
              <w:tabs>
                <w:tab w:val="left" w:pos="612"/>
              </w:tabs>
              <w:spacing w:before="100" w:after="100"/>
              <w:rPr>
                <w:b/>
                <w:iCs/>
                <w:sz w:val="20"/>
                <w:szCs w:val="20"/>
              </w:rPr>
            </w:pPr>
            <w:r>
              <w:rPr>
                <w:b/>
                <w:iCs/>
                <w:sz w:val="20"/>
                <w:szCs w:val="20"/>
              </w:rPr>
              <w:t>9</w:t>
            </w:r>
          </w:p>
        </w:tc>
        <w:tc>
          <w:tcPr>
            <w:tcW w:w="2114" w:type="dxa"/>
            <w:shd w:val="clear" w:color="auto" w:fill="auto"/>
          </w:tcPr>
          <w:p w14:paraId="50E6AB58" w14:textId="77777777" w:rsidR="008461B5" w:rsidRDefault="008461B5" w:rsidP="007D0BD4">
            <w:pPr>
              <w:tabs>
                <w:tab w:val="left" w:pos="612"/>
              </w:tabs>
              <w:spacing w:before="100" w:after="100"/>
              <w:rPr>
                <w:iCs/>
                <w:sz w:val="20"/>
                <w:szCs w:val="20"/>
              </w:rPr>
            </w:pPr>
            <w:r w:rsidRPr="00A44377">
              <w:rPr>
                <w:iCs/>
                <w:sz w:val="20"/>
                <w:szCs w:val="20"/>
              </w:rPr>
              <w:t>Certificat privind lipsa datoriilor la bugetul public național</w:t>
            </w:r>
          </w:p>
          <w:p w14:paraId="3C48218A" w14:textId="77777777" w:rsidR="008461B5" w:rsidRPr="00A44377" w:rsidRDefault="008461B5" w:rsidP="007D0BD4">
            <w:pPr>
              <w:tabs>
                <w:tab w:val="left" w:pos="612"/>
              </w:tabs>
              <w:spacing w:before="100" w:after="100"/>
              <w:rPr>
                <w:iCs/>
                <w:sz w:val="20"/>
                <w:szCs w:val="20"/>
              </w:rPr>
            </w:pPr>
            <w:r>
              <w:rPr>
                <w:iCs/>
                <w:sz w:val="20"/>
                <w:szCs w:val="20"/>
              </w:rPr>
              <w:t>mcabinet.gov.md</w:t>
            </w:r>
          </w:p>
        </w:tc>
        <w:tc>
          <w:tcPr>
            <w:tcW w:w="6096" w:type="dxa"/>
            <w:shd w:val="clear" w:color="auto" w:fill="auto"/>
          </w:tcPr>
          <w:p w14:paraId="363B8B6B" w14:textId="77777777" w:rsidR="008461B5" w:rsidRPr="00CE086D" w:rsidRDefault="008461B5" w:rsidP="007D0BD4">
            <w:pPr>
              <w:tabs>
                <w:tab w:val="left" w:pos="612"/>
              </w:tabs>
              <w:spacing w:before="100" w:after="100"/>
              <w:rPr>
                <w:b/>
                <w:iCs/>
                <w:sz w:val="20"/>
                <w:szCs w:val="20"/>
              </w:rPr>
            </w:pPr>
            <w:r w:rsidRPr="00CE086D">
              <w:rPr>
                <w:b/>
                <w:iCs/>
                <w:sz w:val="20"/>
                <w:szCs w:val="20"/>
              </w:rPr>
              <w:t>Eliberat din cabinetul personal al contribuabilului https://mcabinet.gov.md/</w:t>
            </w:r>
          </w:p>
          <w:p w14:paraId="25604B02" w14:textId="77777777" w:rsidR="008461B5" w:rsidRPr="00A44377" w:rsidRDefault="008461B5" w:rsidP="007D0BD4">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7A2A5BF9"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385D167F" w14:textId="77777777" w:rsidTr="007D0BD4">
        <w:tc>
          <w:tcPr>
            <w:tcW w:w="10456" w:type="dxa"/>
            <w:gridSpan w:val="4"/>
            <w:shd w:val="clear" w:color="auto" w:fill="auto"/>
          </w:tcPr>
          <w:p w14:paraId="6E6BCB24" w14:textId="77777777" w:rsidR="008461B5" w:rsidRPr="00A44377" w:rsidRDefault="008461B5" w:rsidP="007D0BD4">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și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nr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705E0FE4" w14:textId="77777777" w:rsidR="008461B5" w:rsidRDefault="008461B5" w:rsidP="00EE149D">
      <w:pPr>
        <w:ind w:firstLine="709"/>
        <w:jc w:val="both"/>
      </w:pPr>
    </w:p>
    <w:p w14:paraId="3FDB38FE" w14:textId="77777777" w:rsidR="003F6C2B" w:rsidRDefault="003F6C2B" w:rsidP="00EE149D">
      <w:pPr>
        <w:ind w:firstLine="709"/>
        <w:jc w:val="both"/>
        <w:rPr>
          <w:b/>
          <w:lang w:val="en-US"/>
        </w:rPr>
      </w:pPr>
    </w:p>
    <w:p w14:paraId="4DF70D63" w14:textId="77777777" w:rsidR="003F6C2B" w:rsidRDefault="003F6C2B" w:rsidP="00EE149D">
      <w:pPr>
        <w:ind w:firstLine="709"/>
        <w:jc w:val="both"/>
        <w:rPr>
          <w:b/>
          <w:lang w:val="en-US"/>
        </w:rPr>
      </w:pPr>
    </w:p>
    <w:p w14:paraId="4CA9E52A" w14:textId="58263CCB"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10456" w:type="dxa"/>
        <w:tblLayout w:type="fixed"/>
        <w:tblLook w:val="04A0" w:firstRow="1" w:lastRow="0" w:firstColumn="1" w:lastColumn="0" w:noHBand="0" w:noVBand="1"/>
      </w:tblPr>
      <w:tblGrid>
        <w:gridCol w:w="829"/>
        <w:gridCol w:w="2114"/>
        <w:gridCol w:w="6096"/>
        <w:gridCol w:w="1417"/>
      </w:tblGrid>
      <w:tr w:rsidR="008461B5" w:rsidRPr="00A44377" w14:paraId="654A39C3" w14:textId="77777777" w:rsidTr="007D0BD4">
        <w:tc>
          <w:tcPr>
            <w:tcW w:w="829" w:type="dxa"/>
            <w:shd w:val="clear" w:color="auto" w:fill="D9D9D9" w:themeFill="background1" w:themeFillShade="D9"/>
            <w:vAlign w:val="center"/>
          </w:tcPr>
          <w:p w14:paraId="6634C7B2" w14:textId="77777777" w:rsidR="008461B5" w:rsidRPr="00A44377" w:rsidRDefault="008461B5" w:rsidP="007D0BD4">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11DDF566" w14:textId="77777777" w:rsidR="008461B5" w:rsidRPr="00A44377" w:rsidRDefault="008461B5" w:rsidP="007D0BD4">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0B1BF597" w14:textId="77777777" w:rsidR="008461B5" w:rsidRPr="00A44377" w:rsidRDefault="008461B5" w:rsidP="007D0BD4">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4AA969C9" w14:textId="77777777" w:rsidR="008461B5" w:rsidRDefault="008461B5" w:rsidP="007D0BD4">
            <w:pPr>
              <w:tabs>
                <w:tab w:val="left" w:pos="612"/>
              </w:tabs>
              <w:jc w:val="center"/>
              <w:rPr>
                <w:b/>
                <w:iCs/>
                <w:sz w:val="20"/>
                <w:szCs w:val="20"/>
              </w:rPr>
            </w:pPr>
            <w:r w:rsidRPr="00A44377">
              <w:rPr>
                <w:b/>
                <w:iCs/>
                <w:sz w:val="20"/>
                <w:szCs w:val="20"/>
              </w:rPr>
              <w:t>Obligativita</w:t>
            </w:r>
          </w:p>
          <w:p w14:paraId="604C2C3E" w14:textId="77777777" w:rsidR="008461B5" w:rsidRPr="00A44377" w:rsidRDefault="008461B5" w:rsidP="007D0BD4">
            <w:pPr>
              <w:tabs>
                <w:tab w:val="left" w:pos="612"/>
              </w:tabs>
              <w:jc w:val="center"/>
              <w:rPr>
                <w:b/>
                <w:iCs/>
                <w:sz w:val="20"/>
                <w:szCs w:val="20"/>
              </w:rPr>
            </w:pPr>
            <w:r w:rsidRPr="00A44377">
              <w:rPr>
                <w:b/>
                <w:iCs/>
                <w:sz w:val="20"/>
                <w:szCs w:val="20"/>
              </w:rPr>
              <w:t>tea</w:t>
            </w:r>
          </w:p>
        </w:tc>
      </w:tr>
      <w:tr w:rsidR="008461B5" w:rsidRPr="00A44377" w14:paraId="148DD7D5" w14:textId="77777777" w:rsidTr="007D0BD4">
        <w:tc>
          <w:tcPr>
            <w:tcW w:w="10456" w:type="dxa"/>
            <w:gridSpan w:val="4"/>
            <w:shd w:val="clear" w:color="auto" w:fill="auto"/>
            <w:vAlign w:val="center"/>
          </w:tcPr>
          <w:p w14:paraId="6B96D59D" w14:textId="77777777" w:rsidR="008461B5" w:rsidRPr="00A44377" w:rsidRDefault="008461B5" w:rsidP="007D0BD4">
            <w:pPr>
              <w:tabs>
                <w:tab w:val="left" w:pos="612"/>
              </w:tabs>
              <w:spacing w:before="120" w:after="120"/>
              <w:jc w:val="center"/>
              <w:rPr>
                <w:b/>
                <w:i/>
                <w:iCs/>
                <w:sz w:val="20"/>
                <w:szCs w:val="20"/>
              </w:rPr>
            </w:pPr>
            <w:r w:rsidRPr="00A44377">
              <w:rPr>
                <w:b/>
                <w:i/>
                <w:color w:val="000000"/>
                <w:sz w:val="20"/>
                <w:szCs w:val="20"/>
              </w:rPr>
              <w:t>Documentele ce constituie oferta</w:t>
            </w:r>
          </w:p>
        </w:tc>
      </w:tr>
      <w:tr w:rsidR="008461B5" w:rsidRPr="00A44377" w14:paraId="7350E460" w14:textId="77777777" w:rsidTr="007D0BD4">
        <w:trPr>
          <w:trHeight w:val="510"/>
        </w:trPr>
        <w:tc>
          <w:tcPr>
            <w:tcW w:w="829" w:type="dxa"/>
            <w:shd w:val="clear" w:color="auto" w:fill="auto"/>
          </w:tcPr>
          <w:p w14:paraId="209DBA28" w14:textId="57395656" w:rsidR="008461B5" w:rsidRPr="00A44377" w:rsidRDefault="008461B5" w:rsidP="003F6C2B">
            <w:pPr>
              <w:pStyle w:val="a"/>
              <w:numPr>
                <w:ilvl w:val="0"/>
                <w:numId w:val="0"/>
              </w:numPr>
              <w:tabs>
                <w:tab w:val="left" w:pos="612"/>
              </w:tabs>
              <w:spacing w:before="100" w:after="100"/>
              <w:rPr>
                <w:b/>
                <w:iCs/>
                <w:lang w:val="ro-RO"/>
              </w:rPr>
            </w:pPr>
            <w:r w:rsidRPr="00A44377">
              <w:rPr>
                <w:b/>
                <w:iCs/>
                <w:lang w:val="ro-RO"/>
              </w:rPr>
              <w:t>1</w:t>
            </w:r>
            <w:r w:rsidR="003F6C2B">
              <w:rPr>
                <w:b/>
                <w:iCs/>
                <w:lang w:val="ro-RO"/>
              </w:rPr>
              <w:t>.</w:t>
            </w:r>
          </w:p>
        </w:tc>
        <w:tc>
          <w:tcPr>
            <w:tcW w:w="2114" w:type="dxa"/>
            <w:shd w:val="clear" w:color="auto" w:fill="auto"/>
          </w:tcPr>
          <w:p w14:paraId="5DFB57B6" w14:textId="77777777" w:rsidR="008461B5" w:rsidRPr="00A44377" w:rsidRDefault="008461B5" w:rsidP="007D0BD4">
            <w:pPr>
              <w:tabs>
                <w:tab w:val="left" w:pos="612"/>
              </w:tabs>
              <w:spacing w:before="100" w:after="100"/>
              <w:rPr>
                <w:iCs/>
                <w:sz w:val="20"/>
                <w:szCs w:val="20"/>
              </w:rPr>
            </w:pPr>
            <w:r w:rsidRPr="00A44377">
              <w:rPr>
                <w:iCs/>
                <w:sz w:val="20"/>
                <w:szCs w:val="20"/>
              </w:rPr>
              <w:t>DUAE</w:t>
            </w:r>
          </w:p>
        </w:tc>
        <w:tc>
          <w:tcPr>
            <w:tcW w:w="6096" w:type="dxa"/>
            <w:shd w:val="clear" w:color="auto" w:fill="auto"/>
          </w:tcPr>
          <w:p w14:paraId="0E60D064" w14:textId="77777777" w:rsidR="008461B5" w:rsidRPr="00A44377" w:rsidRDefault="008461B5" w:rsidP="007D0BD4">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332735B1" w14:textId="77777777" w:rsidR="008461B5" w:rsidRPr="00094643" w:rsidRDefault="008461B5" w:rsidP="007D0BD4">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024384F9"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6ED0C525" w14:textId="77777777" w:rsidTr="007D0BD4">
        <w:trPr>
          <w:trHeight w:val="510"/>
        </w:trPr>
        <w:tc>
          <w:tcPr>
            <w:tcW w:w="829" w:type="dxa"/>
            <w:shd w:val="clear" w:color="auto" w:fill="auto"/>
          </w:tcPr>
          <w:p w14:paraId="01561F42" w14:textId="4AC6C3E8" w:rsidR="008461B5" w:rsidRPr="00A44377" w:rsidRDefault="003F6C2B" w:rsidP="003F6C2B">
            <w:pPr>
              <w:pStyle w:val="a"/>
              <w:numPr>
                <w:ilvl w:val="0"/>
                <w:numId w:val="0"/>
              </w:numPr>
              <w:tabs>
                <w:tab w:val="left" w:pos="612"/>
              </w:tabs>
              <w:spacing w:before="100" w:after="100"/>
              <w:rPr>
                <w:b/>
                <w:iCs/>
                <w:lang w:val="ro-RO"/>
              </w:rPr>
            </w:pPr>
            <w:r>
              <w:rPr>
                <w:b/>
                <w:iCs/>
                <w:lang w:val="ro-RO"/>
              </w:rPr>
              <w:t>2.</w:t>
            </w:r>
          </w:p>
        </w:tc>
        <w:tc>
          <w:tcPr>
            <w:tcW w:w="2114" w:type="dxa"/>
            <w:shd w:val="clear" w:color="auto" w:fill="auto"/>
          </w:tcPr>
          <w:p w14:paraId="5FF9CC10" w14:textId="77777777" w:rsidR="008461B5" w:rsidRPr="00A44377" w:rsidRDefault="008461B5" w:rsidP="007D0BD4">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0D167EA6" w14:textId="77777777" w:rsidR="008461B5" w:rsidRPr="00A44377" w:rsidRDefault="008461B5" w:rsidP="007D0BD4">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33055669"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6A53DD45" w14:textId="77777777" w:rsidTr="007D0BD4">
        <w:trPr>
          <w:trHeight w:val="510"/>
        </w:trPr>
        <w:tc>
          <w:tcPr>
            <w:tcW w:w="829" w:type="dxa"/>
            <w:shd w:val="clear" w:color="auto" w:fill="auto"/>
          </w:tcPr>
          <w:p w14:paraId="5A2815D3" w14:textId="0706CCD2" w:rsidR="008461B5" w:rsidRPr="00A44377" w:rsidRDefault="003F6C2B" w:rsidP="003F6C2B">
            <w:pPr>
              <w:pStyle w:val="a"/>
              <w:numPr>
                <w:ilvl w:val="0"/>
                <w:numId w:val="0"/>
              </w:numPr>
              <w:tabs>
                <w:tab w:val="left" w:pos="612"/>
              </w:tabs>
              <w:rPr>
                <w:b/>
                <w:iCs/>
                <w:lang w:val="ro-RO"/>
              </w:rPr>
            </w:pPr>
            <w:r>
              <w:rPr>
                <w:b/>
                <w:iCs/>
                <w:lang w:val="ro-RO"/>
              </w:rPr>
              <w:t>3.</w:t>
            </w:r>
          </w:p>
        </w:tc>
        <w:tc>
          <w:tcPr>
            <w:tcW w:w="2114" w:type="dxa"/>
            <w:shd w:val="clear" w:color="auto" w:fill="auto"/>
          </w:tcPr>
          <w:p w14:paraId="4EDA2362" w14:textId="77777777" w:rsidR="008461B5" w:rsidRPr="00A44377" w:rsidRDefault="008461B5" w:rsidP="007D0BD4">
            <w:pPr>
              <w:pStyle w:val="a7"/>
              <w:tabs>
                <w:tab w:val="left" w:pos="567"/>
              </w:tabs>
            </w:pPr>
            <w:r w:rsidRPr="00A44377">
              <w:t>Cerere de participare</w:t>
            </w:r>
          </w:p>
        </w:tc>
        <w:tc>
          <w:tcPr>
            <w:tcW w:w="6096" w:type="dxa"/>
            <w:shd w:val="clear" w:color="auto" w:fill="auto"/>
          </w:tcPr>
          <w:p w14:paraId="218C3760"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7</w:t>
            </w:r>
          </w:p>
          <w:p w14:paraId="1B353060" w14:textId="77777777" w:rsidR="008461B5" w:rsidRPr="00A44377" w:rsidRDefault="008461B5" w:rsidP="007D0BD4">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628D85D3"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4327EA84" w14:textId="77777777" w:rsidTr="007D0BD4">
        <w:trPr>
          <w:trHeight w:val="510"/>
        </w:trPr>
        <w:tc>
          <w:tcPr>
            <w:tcW w:w="829" w:type="dxa"/>
            <w:shd w:val="clear" w:color="auto" w:fill="auto"/>
          </w:tcPr>
          <w:p w14:paraId="2E5C964E" w14:textId="6B2B12C4" w:rsidR="008461B5" w:rsidRPr="00A44377" w:rsidRDefault="003F6C2B" w:rsidP="003F6C2B">
            <w:pPr>
              <w:pStyle w:val="a"/>
              <w:numPr>
                <w:ilvl w:val="0"/>
                <w:numId w:val="0"/>
              </w:numPr>
              <w:tabs>
                <w:tab w:val="left" w:pos="612"/>
              </w:tabs>
              <w:rPr>
                <w:b/>
                <w:iCs/>
                <w:lang w:val="ro-RO"/>
              </w:rPr>
            </w:pPr>
            <w:r>
              <w:rPr>
                <w:b/>
                <w:iCs/>
                <w:lang w:val="ro-RO"/>
              </w:rPr>
              <w:t>4.</w:t>
            </w:r>
          </w:p>
        </w:tc>
        <w:tc>
          <w:tcPr>
            <w:tcW w:w="2114" w:type="dxa"/>
            <w:shd w:val="clear" w:color="auto" w:fill="auto"/>
          </w:tcPr>
          <w:p w14:paraId="30FEF9F1" w14:textId="77777777" w:rsidR="008461B5" w:rsidRPr="00A44377" w:rsidRDefault="008461B5" w:rsidP="007D0BD4">
            <w:pPr>
              <w:pStyle w:val="2"/>
              <w:tabs>
                <w:tab w:val="left" w:pos="567"/>
              </w:tabs>
              <w:spacing w:before="0"/>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40C75097" w14:textId="77777777" w:rsidR="008461B5" w:rsidRPr="00A44377" w:rsidRDefault="008461B5" w:rsidP="007D0BD4">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396B99FB"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8</w:t>
            </w:r>
          </w:p>
          <w:p w14:paraId="6FFF05F3" w14:textId="77777777" w:rsidR="008461B5" w:rsidRPr="00A44377" w:rsidRDefault="008461B5" w:rsidP="007D0BD4">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25943E54"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2CC9845A" w14:textId="77777777" w:rsidTr="007D0BD4">
        <w:trPr>
          <w:trHeight w:val="510"/>
        </w:trPr>
        <w:tc>
          <w:tcPr>
            <w:tcW w:w="10456" w:type="dxa"/>
            <w:gridSpan w:val="4"/>
            <w:shd w:val="clear" w:color="auto" w:fill="auto"/>
          </w:tcPr>
          <w:p w14:paraId="3A035465" w14:textId="77777777" w:rsidR="008461B5" w:rsidRPr="00A44377" w:rsidRDefault="008461B5" w:rsidP="007D0BD4">
            <w:pPr>
              <w:tabs>
                <w:tab w:val="left" w:pos="612"/>
              </w:tabs>
              <w:spacing w:before="120" w:after="120"/>
              <w:jc w:val="center"/>
              <w:rPr>
                <w:b/>
                <w:i/>
                <w:iCs/>
                <w:sz w:val="20"/>
                <w:szCs w:val="20"/>
              </w:rPr>
            </w:pPr>
            <w:r w:rsidRPr="00BE429E">
              <w:rPr>
                <w:b/>
                <w:i/>
                <w:color w:val="000000"/>
                <w:sz w:val="20"/>
                <w:szCs w:val="20"/>
              </w:rPr>
              <w:t>Documente de calificare</w:t>
            </w:r>
          </w:p>
        </w:tc>
      </w:tr>
      <w:tr w:rsidR="008461B5" w:rsidRPr="00A44377" w14:paraId="6FB95D67" w14:textId="77777777" w:rsidTr="007D0BD4">
        <w:tc>
          <w:tcPr>
            <w:tcW w:w="829" w:type="dxa"/>
            <w:shd w:val="clear" w:color="auto" w:fill="auto"/>
          </w:tcPr>
          <w:p w14:paraId="49E74C7B" w14:textId="49007340" w:rsidR="008461B5" w:rsidRPr="00A44377" w:rsidRDefault="00380C77" w:rsidP="003F6C2B">
            <w:pPr>
              <w:pStyle w:val="a"/>
              <w:numPr>
                <w:ilvl w:val="0"/>
                <w:numId w:val="0"/>
              </w:numPr>
              <w:tabs>
                <w:tab w:val="left" w:pos="612"/>
              </w:tabs>
              <w:spacing w:before="100" w:after="100"/>
              <w:rPr>
                <w:b/>
                <w:iCs/>
                <w:lang w:val="ro-RO"/>
              </w:rPr>
            </w:pPr>
            <w:r>
              <w:rPr>
                <w:b/>
                <w:iCs/>
                <w:lang w:val="ro-RO"/>
              </w:rPr>
              <w:t>5</w:t>
            </w:r>
            <w:r w:rsidR="003F6C2B">
              <w:rPr>
                <w:b/>
                <w:iCs/>
                <w:lang w:val="ro-RO"/>
              </w:rPr>
              <w:t>.</w:t>
            </w:r>
          </w:p>
        </w:tc>
        <w:tc>
          <w:tcPr>
            <w:tcW w:w="2114" w:type="dxa"/>
            <w:shd w:val="clear" w:color="auto" w:fill="auto"/>
          </w:tcPr>
          <w:p w14:paraId="496DF814" w14:textId="77777777" w:rsidR="008461B5" w:rsidRPr="00A44377" w:rsidRDefault="008461B5" w:rsidP="007D0BD4">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1AD2F89A"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10</w:t>
            </w:r>
          </w:p>
          <w:p w14:paraId="2A97DD8D" w14:textId="77777777" w:rsidR="008461B5" w:rsidRPr="00A44377" w:rsidRDefault="008461B5" w:rsidP="007D0BD4">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F1B2724"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283CEF4F" w14:textId="77777777" w:rsidTr="007D0BD4">
        <w:tc>
          <w:tcPr>
            <w:tcW w:w="829" w:type="dxa"/>
            <w:shd w:val="clear" w:color="auto" w:fill="auto"/>
          </w:tcPr>
          <w:p w14:paraId="354123A4" w14:textId="37B77D1D" w:rsidR="008461B5" w:rsidRPr="00A44377" w:rsidRDefault="00380C77" w:rsidP="003F6C2B">
            <w:pPr>
              <w:pStyle w:val="a"/>
              <w:numPr>
                <w:ilvl w:val="0"/>
                <w:numId w:val="0"/>
              </w:numPr>
              <w:tabs>
                <w:tab w:val="left" w:pos="612"/>
              </w:tabs>
              <w:spacing w:before="100" w:after="100"/>
              <w:rPr>
                <w:b/>
                <w:iCs/>
                <w:lang w:val="ro-RO"/>
              </w:rPr>
            </w:pPr>
            <w:r>
              <w:rPr>
                <w:b/>
                <w:iCs/>
                <w:lang w:val="ro-RO"/>
              </w:rPr>
              <w:t>6</w:t>
            </w:r>
            <w:r w:rsidR="003F6C2B">
              <w:rPr>
                <w:b/>
                <w:iCs/>
                <w:lang w:val="ro-RO"/>
              </w:rPr>
              <w:t>.</w:t>
            </w:r>
          </w:p>
        </w:tc>
        <w:tc>
          <w:tcPr>
            <w:tcW w:w="2114" w:type="dxa"/>
            <w:shd w:val="clear" w:color="auto" w:fill="auto"/>
          </w:tcPr>
          <w:p w14:paraId="1F0121B9" w14:textId="77777777" w:rsidR="008461B5" w:rsidRPr="00A44377" w:rsidRDefault="008461B5" w:rsidP="007D0BD4">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09777334" w14:textId="77777777" w:rsidR="008461B5" w:rsidRPr="00A44377" w:rsidRDefault="008461B5" w:rsidP="007D0BD4">
            <w:pPr>
              <w:tabs>
                <w:tab w:val="left" w:pos="612"/>
              </w:tabs>
              <w:spacing w:before="60" w:after="60"/>
              <w:jc w:val="center"/>
              <w:rPr>
                <w:b/>
                <w:color w:val="000000"/>
                <w:sz w:val="20"/>
                <w:szCs w:val="20"/>
              </w:rPr>
            </w:pPr>
            <w:r w:rsidRPr="00A44377">
              <w:rPr>
                <w:b/>
                <w:color w:val="000000"/>
                <w:sz w:val="20"/>
                <w:szCs w:val="20"/>
              </w:rPr>
              <w:t>Anexa nr. 12</w:t>
            </w:r>
          </w:p>
          <w:p w14:paraId="468B3FD2" w14:textId="77777777" w:rsidR="008461B5" w:rsidRPr="00A44377" w:rsidRDefault="008461B5" w:rsidP="007D0BD4">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0990DDF5" w14:textId="20D45028" w:rsidR="008461B5" w:rsidRPr="00A44377" w:rsidRDefault="008461B5" w:rsidP="007D0BD4">
            <w:pPr>
              <w:tabs>
                <w:tab w:val="left" w:pos="612"/>
              </w:tabs>
              <w:spacing w:before="60" w:after="60"/>
              <w:rPr>
                <w:iCs/>
                <w:sz w:val="20"/>
                <w:szCs w:val="20"/>
              </w:rPr>
            </w:pPr>
          </w:p>
        </w:tc>
        <w:tc>
          <w:tcPr>
            <w:tcW w:w="1417" w:type="dxa"/>
            <w:shd w:val="clear" w:color="auto" w:fill="auto"/>
          </w:tcPr>
          <w:p w14:paraId="159FA300"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697E1885" w14:textId="77777777" w:rsidTr="007D0BD4">
        <w:tc>
          <w:tcPr>
            <w:tcW w:w="829" w:type="dxa"/>
            <w:shd w:val="clear" w:color="auto" w:fill="auto"/>
          </w:tcPr>
          <w:p w14:paraId="44B583A7" w14:textId="77B8DCB1" w:rsidR="008461B5" w:rsidRPr="00A44377" w:rsidRDefault="00380C77" w:rsidP="003F6C2B">
            <w:pPr>
              <w:pStyle w:val="a"/>
              <w:numPr>
                <w:ilvl w:val="0"/>
                <w:numId w:val="0"/>
              </w:numPr>
              <w:tabs>
                <w:tab w:val="left" w:pos="612"/>
              </w:tabs>
              <w:spacing w:before="100" w:after="100"/>
              <w:rPr>
                <w:b/>
                <w:iCs/>
                <w:lang w:val="ro-RO"/>
              </w:rPr>
            </w:pPr>
            <w:r>
              <w:rPr>
                <w:b/>
                <w:iCs/>
                <w:lang w:val="ro-RO"/>
              </w:rPr>
              <w:t>7</w:t>
            </w:r>
            <w:r w:rsidR="003F6C2B">
              <w:rPr>
                <w:b/>
                <w:iCs/>
                <w:lang w:val="ro-RO"/>
              </w:rPr>
              <w:t>.</w:t>
            </w:r>
          </w:p>
        </w:tc>
        <w:tc>
          <w:tcPr>
            <w:tcW w:w="2114" w:type="dxa"/>
            <w:shd w:val="clear" w:color="auto" w:fill="auto"/>
          </w:tcPr>
          <w:p w14:paraId="0288669D" w14:textId="77777777" w:rsidR="008461B5" w:rsidRPr="00A44377" w:rsidRDefault="008461B5" w:rsidP="007D0BD4">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45D55519" w14:textId="77777777" w:rsidR="008461B5" w:rsidRPr="00A44377" w:rsidRDefault="008461B5" w:rsidP="007D0BD4">
            <w:pPr>
              <w:tabs>
                <w:tab w:val="left" w:pos="612"/>
              </w:tabs>
              <w:jc w:val="center"/>
              <w:rPr>
                <w:b/>
                <w:color w:val="000000"/>
                <w:sz w:val="20"/>
                <w:szCs w:val="20"/>
              </w:rPr>
            </w:pPr>
            <w:r w:rsidRPr="00A44377">
              <w:rPr>
                <w:b/>
                <w:color w:val="000000"/>
                <w:sz w:val="20"/>
                <w:szCs w:val="20"/>
              </w:rPr>
              <w:t>Anexa nr. 13</w:t>
            </w:r>
          </w:p>
          <w:p w14:paraId="242E858A" w14:textId="77777777" w:rsidR="008461B5" w:rsidRPr="00A44377" w:rsidRDefault="008461B5" w:rsidP="007D0BD4">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27C5C75E"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213C13E8" w14:textId="77777777" w:rsidTr="007D0BD4">
        <w:tc>
          <w:tcPr>
            <w:tcW w:w="829" w:type="dxa"/>
            <w:shd w:val="clear" w:color="auto" w:fill="auto"/>
          </w:tcPr>
          <w:p w14:paraId="257F8913" w14:textId="70E2DF5E" w:rsidR="008461B5" w:rsidRPr="00A44377" w:rsidRDefault="00380C77" w:rsidP="003F6C2B">
            <w:pPr>
              <w:pStyle w:val="a"/>
              <w:numPr>
                <w:ilvl w:val="0"/>
                <w:numId w:val="0"/>
              </w:numPr>
              <w:tabs>
                <w:tab w:val="left" w:pos="612"/>
              </w:tabs>
              <w:spacing w:before="100" w:after="100"/>
              <w:rPr>
                <w:b/>
                <w:iCs/>
                <w:lang w:val="ro-RO"/>
              </w:rPr>
            </w:pPr>
            <w:r>
              <w:rPr>
                <w:b/>
                <w:iCs/>
                <w:lang w:val="ro-RO"/>
              </w:rPr>
              <w:t>8</w:t>
            </w:r>
            <w:r w:rsidR="003F6C2B">
              <w:rPr>
                <w:b/>
                <w:iCs/>
                <w:lang w:val="ro-RO"/>
              </w:rPr>
              <w:t>.</w:t>
            </w:r>
          </w:p>
        </w:tc>
        <w:tc>
          <w:tcPr>
            <w:tcW w:w="2114" w:type="dxa"/>
            <w:shd w:val="clear" w:color="auto" w:fill="auto"/>
          </w:tcPr>
          <w:p w14:paraId="28BA60D1" w14:textId="77777777" w:rsidR="008461B5" w:rsidRPr="00A44377" w:rsidRDefault="008461B5" w:rsidP="007D0BD4">
            <w:pPr>
              <w:tabs>
                <w:tab w:val="left" w:pos="612"/>
              </w:tabs>
              <w:spacing w:before="100" w:after="100"/>
              <w:rPr>
                <w:iCs/>
                <w:sz w:val="20"/>
                <w:szCs w:val="20"/>
              </w:rPr>
            </w:pPr>
            <w:r w:rsidRPr="00A44377">
              <w:rPr>
                <w:iCs/>
                <w:sz w:val="20"/>
                <w:szCs w:val="20"/>
              </w:rPr>
              <w:t xml:space="preserve">Declarație privind dotările specifice, utilajul și echipamentul necesar pentru </w:t>
            </w:r>
            <w:r w:rsidRPr="00A44377">
              <w:rPr>
                <w:iCs/>
                <w:sz w:val="20"/>
                <w:szCs w:val="20"/>
              </w:rPr>
              <w:lastRenderedPageBreak/>
              <w:t>îndeplinirea corespunzătoare a contractului</w:t>
            </w:r>
          </w:p>
        </w:tc>
        <w:tc>
          <w:tcPr>
            <w:tcW w:w="6096" w:type="dxa"/>
            <w:shd w:val="clear" w:color="auto" w:fill="auto"/>
          </w:tcPr>
          <w:p w14:paraId="1120ED46" w14:textId="77777777" w:rsidR="008461B5" w:rsidRPr="00A44377" w:rsidRDefault="008461B5" w:rsidP="007D0BD4">
            <w:pPr>
              <w:tabs>
                <w:tab w:val="left" w:pos="612"/>
              </w:tabs>
              <w:spacing w:before="60" w:after="60"/>
              <w:jc w:val="center"/>
              <w:rPr>
                <w:b/>
                <w:iCs/>
                <w:sz w:val="20"/>
                <w:szCs w:val="20"/>
              </w:rPr>
            </w:pPr>
            <w:r w:rsidRPr="00A44377">
              <w:rPr>
                <w:b/>
                <w:color w:val="000000"/>
                <w:sz w:val="20"/>
                <w:szCs w:val="20"/>
              </w:rPr>
              <w:lastRenderedPageBreak/>
              <w:t>Anexa</w:t>
            </w:r>
            <w:r w:rsidRPr="00A44377">
              <w:rPr>
                <w:b/>
                <w:iCs/>
                <w:sz w:val="20"/>
                <w:szCs w:val="20"/>
              </w:rPr>
              <w:t xml:space="preserve">  nr.14</w:t>
            </w:r>
          </w:p>
          <w:p w14:paraId="373B4483" w14:textId="77777777" w:rsidR="008461B5" w:rsidRPr="00A44377" w:rsidRDefault="008461B5" w:rsidP="007D0BD4">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7C02443"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8461B5" w:rsidRPr="00A44377" w14:paraId="7A3141FE" w14:textId="77777777" w:rsidTr="007D0BD4">
        <w:tc>
          <w:tcPr>
            <w:tcW w:w="829" w:type="dxa"/>
            <w:shd w:val="clear" w:color="auto" w:fill="auto"/>
          </w:tcPr>
          <w:p w14:paraId="51BC8D7A" w14:textId="28D95CF5" w:rsidR="008461B5" w:rsidRPr="00A44377" w:rsidRDefault="00380C77" w:rsidP="007D0BD4">
            <w:pPr>
              <w:tabs>
                <w:tab w:val="left" w:pos="612"/>
              </w:tabs>
              <w:spacing w:before="100" w:after="100"/>
              <w:rPr>
                <w:b/>
                <w:iCs/>
                <w:sz w:val="20"/>
                <w:szCs w:val="20"/>
              </w:rPr>
            </w:pPr>
            <w:r>
              <w:rPr>
                <w:b/>
                <w:iCs/>
                <w:sz w:val="20"/>
                <w:szCs w:val="20"/>
              </w:rPr>
              <w:t>9</w:t>
            </w:r>
            <w:r w:rsidR="003F6C2B">
              <w:rPr>
                <w:b/>
                <w:iCs/>
                <w:sz w:val="20"/>
                <w:szCs w:val="20"/>
              </w:rPr>
              <w:t>.</w:t>
            </w:r>
          </w:p>
        </w:tc>
        <w:tc>
          <w:tcPr>
            <w:tcW w:w="2114" w:type="dxa"/>
            <w:shd w:val="clear" w:color="auto" w:fill="auto"/>
          </w:tcPr>
          <w:p w14:paraId="498C4FEB" w14:textId="77777777" w:rsidR="008461B5" w:rsidRDefault="008461B5" w:rsidP="007D0BD4">
            <w:pPr>
              <w:tabs>
                <w:tab w:val="left" w:pos="612"/>
              </w:tabs>
              <w:spacing w:before="100" w:after="100"/>
              <w:rPr>
                <w:iCs/>
                <w:sz w:val="20"/>
                <w:szCs w:val="20"/>
              </w:rPr>
            </w:pPr>
            <w:r w:rsidRPr="00A44377">
              <w:rPr>
                <w:iCs/>
                <w:sz w:val="20"/>
                <w:szCs w:val="20"/>
              </w:rPr>
              <w:t>Certificat privind lipsa datoriilor la bugetul public național</w:t>
            </w:r>
          </w:p>
          <w:p w14:paraId="26E2D8F8" w14:textId="77777777" w:rsidR="008461B5" w:rsidRPr="00A44377" w:rsidRDefault="008461B5" w:rsidP="007D0BD4">
            <w:pPr>
              <w:tabs>
                <w:tab w:val="left" w:pos="612"/>
              </w:tabs>
              <w:spacing w:before="100" w:after="100"/>
              <w:rPr>
                <w:iCs/>
                <w:sz w:val="20"/>
                <w:szCs w:val="20"/>
              </w:rPr>
            </w:pPr>
            <w:r>
              <w:rPr>
                <w:iCs/>
                <w:sz w:val="20"/>
                <w:szCs w:val="20"/>
              </w:rPr>
              <w:t>mcabinet.gov.md</w:t>
            </w:r>
          </w:p>
        </w:tc>
        <w:tc>
          <w:tcPr>
            <w:tcW w:w="6096" w:type="dxa"/>
            <w:shd w:val="clear" w:color="auto" w:fill="auto"/>
          </w:tcPr>
          <w:p w14:paraId="67AA5977" w14:textId="77777777" w:rsidR="008461B5" w:rsidRPr="00CE086D" w:rsidRDefault="008461B5" w:rsidP="007D0BD4">
            <w:pPr>
              <w:tabs>
                <w:tab w:val="left" w:pos="612"/>
              </w:tabs>
              <w:spacing w:before="100" w:after="100"/>
              <w:rPr>
                <w:b/>
                <w:iCs/>
                <w:sz w:val="20"/>
                <w:szCs w:val="20"/>
              </w:rPr>
            </w:pPr>
            <w:r w:rsidRPr="00CE086D">
              <w:rPr>
                <w:b/>
                <w:iCs/>
                <w:sz w:val="20"/>
                <w:szCs w:val="20"/>
              </w:rPr>
              <w:t>Eliberat din cabinetul personal al contribuabilului https://mcabinet.gov.md/</w:t>
            </w:r>
          </w:p>
          <w:p w14:paraId="0D370CFD" w14:textId="77777777" w:rsidR="008461B5" w:rsidRPr="00A44377" w:rsidRDefault="008461B5" w:rsidP="007D0BD4">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13FA08D3" w14:textId="77777777" w:rsidR="008461B5" w:rsidRPr="00A44377" w:rsidRDefault="008461B5" w:rsidP="007D0BD4">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3F6C2B" w:rsidRPr="00A44377" w14:paraId="3C4AC303" w14:textId="77777777" w:rsidTr="007D0BD4">
        <w:trPr>
          <w:gridAfter w:val="3"/>
          <w:wAfter w:w="9627" w:type="dxa"/>
        </w:trPr>
        <w:tc>
          <w:tcPr>
            <w:tcW w:w="829" w:type="dxa"/>
            <w:shd w:val="clear" w:color="auto" w:fill="auto"/>
          </w:tcPr>
          <w:p w14:paraId="4EBDA815" w14:textId="747F6B03" w:rsidR="003F6C2B" w:rsidRPr="00A44377" w:rsidRDefault="003F6C2B" w:rsidP="003F6C2B">
            <w:pPr>
              <w:pStyle w:val="a"/>
              <w:numPr>
                <w:ilvl w:val="0"/>
                <w:numId w:val="0"/>
              </w:numPr>
              <w:tabs>
                <w:tab w:val="left" w:pos="612"/>
              </w:tabs>
              <w:spacing w:before="100" w:after="100"/>
              <w:rPr>
                <w:b/>
                <w:iCs/>
                <w:lang w:val="ro-RO"/>
              </w:rPr>
            </w:pPr>
          </w:p>
        </w:tc>
      </w:tr>
      <w:tr w:rsidR="008461B5" w:rsidRPr="00A44377" w14:paraId="6A84BAD5" w14:textId="77777777" w:rsidTr="007D0BD4">
        <w:tc>
          <w:tcPr>
            <w:tcW w:w="10456" w:type="dxa"/>
            <w:gridSpan w:val="4"/>
            <w:shd w:val="clear" w:color="auto" w:fill="auto"/>
          </w:tcPr>
          <w:p w14:paraId="1B280CEE" w14:textId="77777777" w:rsidR="008461B5" w:rsidRPr="00A44377" w:rsidRDefault="008461B5" w:rsidP="007D0BD4">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și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nr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411024BD" w14:textId="77777777" w:rsidR="00EE149D" w:rsidRPr="00EA34D8" w:rsidRDefault="00EE149D" w:rsidP="00EE149D"/>
    <w:p w14:paraId="40CD3295" w14:textId="77777777" w:rsidR="001F6E5A" w:rsidRPr="00FF430B" w:rsidRDefault="001F6E5A" w:rsidP="00196AB4">
      <w:pPr>
        <w:jc w:val="both"/>
      </w:pPr>
    </w:p>
    <w:sectPr w:rsidR="001F6E5A" w:rsidRPr="00FF430B" w:rsidSect="00DB41A6">
      <w:footerReference w:type="default" r:id="rId8"/>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84379" w14:textId="77777777" w:rsidR="009139B2" w:rsidRDefault="009139B2" w:rsidP="00A20ACF">
      <w:r>
        <w:separator/>
      </w:r>
    </w:p>
  </w:endnote>
  <w:endnote w:type="continuationSeparator" w:id="0">
    <w:p w14:paraId="06C0F8F7" w14:textId="77777777" w:rsidR="009139B2" w:rsidRDefault="009139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FF0E31" w:rsidRDefault="00FF0E31">
        <w:pPr>
          <w:pStyle w:val="a4"/>
          <w:jc w:val="right"/>
        </w:pPr>
        <w:r>
          <w:fldChar w:fldCharType="begin"/>
        </w:r>
        <w:r>
          <w:instrText xml:space="preserve"> PAGE   \* MERGEFORMAT </w:instrText>
        </w:r>
        <w:r>
          <w:fldChar w:fldCharType="separate"/>
        </w:r>
        <w:r w:rsidR="008461B5">
          <w:t>13</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79CE2" w14:textId="77777777" w:rsidR="009139B2" w:rsidRDefault="009139B2" w:rsidP="00A20ACF">
      <w:r>
        <w:separator/>
      </w:r>
    </w:p>
  </w:footnote>
  <w:footnote w:type="continuationSeparator" w:id="0">
    <w:p w14:paraId="79590754" w14:textId="77777777" w:rsidR="009139B2" w:rsidRDefault="009139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0707354">
    <w:abstractNumId w:val="21"/>
  </w:num>
  <w:num w:numId="2" w16cid:durableId="724991692">
    <w:abstractNumId w:val="23"/>
  </w:num>
  <w:num w:numId="3" w16cid:durableId="2145584142">
    <w:abstractNumId w:val="19"/>
  </w:num>
  <w:num w:numId="4" w16cid:durableId="204490337">
    <w:abstractNumId w:val="18"/>
  </w:num>
  <w:num w:numId="5" w16cid:durableId="1702515877">
    <w:abstractNumId w:val="10"/>
  </w:num>
  <w:num w:numId="6" w16cid:durableId="1516074177">
    <w:abstractNumId w:val="12"/>
  </w:num>
  <w:num w:numId="7" w16cid:durableId="111363111">
    <w:abstractNumId w:val="11"/>
  </w:num>
  <w:num w:numId="8" w16cid:durableId="310788592">
    <w:abstractNumId w:val="6"/>
  </w:num>
  <w:num w:numId="9" w16cid:durableId="872956644">
    <w:abstractNumId w:val="17"/>
  </w:num>
  <w:num w:numId="10" w16cid:durableId="1668946917">
    <w:abstractNumId w:val="8"/>
  </w:num>
  <w:num w:numId="11" w16cid:durableId="112792943">
    <w:abstractNumId w:val="13"/>
  </w:num>
  <w:num w:numId="12" w16cid:durableId="927270327">
    <w:abstractNumId w:val="14"/>
  </w:num>
  <w:num w:numId="13" w16cid:durableId="1798795739">
    <w:abstractNumId w:val="22"/>
  </w:num>
  <w:num w:numId="14" w16cid:durableId="1002898891">
    <w:abstractNumId w:val="16"/>
  </w:num>
  <w:num w:numId="15" w16cid:durableId="1405838277">
    <w:abstractNumId w:val="15"/>
  </w:num>
  <w:num w:numId="16" w16cid:durableId="2007702807">
    <w:abstractNumId w:val="20"/>
  </w:num>
  <w:num w:numId="17" w16cid:durableId="1110011201">
    <w:abstractNumId w:val="9"/>
  </w:num>
  <w:num w:numId="18" w16cid:durableId="268897798">
    <w:abstractNumId w:val="7"/>
  </w:num>
  <w:num w:numId="19" w16cid:durableId="158795370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35EB"/>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C77"/>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C2B"/>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27B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1B5"/>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9B2"/>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4EF"/>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411"/>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B3B6C2D-BF86-4D80-9A87-C7F7459F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paragraph" w:customStyle="1" w:styleId="aff5">
    <w:basedOn w:val="a0"/>
    <w:next w:val="a7"/>
    <w:uiPriority w:val="99"/>
    <w:qFormat/>
    <w:rsid w:val="008461B5"/>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6">
    <w:name w:val="Заголовок Знак"/>
    <w:link w:val="aff7"/>
    <w:uiPriority w:val="10"/>
    <w:locked/>
    <w:rsid w:val="008461B5"/>
    <w:rPr>
      <w:rFonts w:ascii="Cambria" w:eastAsia="Times New Roman" w:hAnsi="Cambria" w:cs="Times New Roman"/>
      <w:b/>
      <w:bCs/>
      <w:kern w:val="28"/>
      <w:sz w:val="32"/>
      <w:szCs w:val="32"/>
      <w:lang w:val="x-none" w:eastAsia="en-US"/>
    </w:rPr>
  </w:style>
  <w:style w:type="paragraph" w:styleId="aff8">
    <w:name w:val="List"/>
    <w:basedOn w:val="a7"/>
    <w:uiPriority w:val="99"/>
    <w:rsid w:val="008461B5"/>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8461B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8461B5"/>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8461B5"/>
    <w:pPr>
      <w:widowControl w:val="0"/>
      <w:autoSpaceDE w:val="0"/>
      <w:autoSpaceDN w:val="0"/>
      <w:adjustRightInd w:val="0"/>
    </w:pPr>
    <w:rPr>
      <w:rFonts w:ascii="Arial" w:hAnsi="Arial" w:cs="Tahoma"/>
      <w:noProof w:val="0"/>
      <w:sz w:val="20"/>
      <w:szCs w:val="20"/>
      <w:lang w:val="ru-RU"/>
    </w:rPr>
  </w:style>
  <w:style w:type="paragraph" w:customStyle="1" w:styleId="aff9">
    <w:name w:val="Îáû÷íûé"/>
    <w:uiPriority w:val="99"/>
    <w:rsid w:val="008461B5"/>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8461B5"/>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8461B5"/>
    <w:pPr>
      <w:jc w:val="center"/>
    </w:pPr>
    <w:rPr>
      <w:b/>
      <w:bCs/>
    </w:rPr>
  </w:style>
  <w:style w:type="paragraph" w:customStyle="1" w:styleId="WW-TableContents">
    <w:name w:val="WW-Table Contents"/>
    <w:basedOn w:val="a0"/>
    <w:uiPriority w:val="99"/>
    <w:rsid w:val="008461B5"/>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8461B5"/>
    <w:pPr>
      <w:jc w:val="center"/>
    </w:pPr>
    <w:rPr>
      <w:b/>
      <w:bCs/>
    </w:rPr>
  </w:style>
  <w:style w:type="paragraph" w:customStyle="1" w:styleId="WW-TableContents1">
    <w:name w:val="WW-Table Contents1"/>
    <w:basedOn w:val="a0"/>
    <w:uiPriority w:val="99"/>
    <w:rsid w:val="008461B5"/>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8461B5"/>
    <w:pPr>
      <w:jc w:val="center"/>
    </w:pPr>
    <w:rPr>
      <w:b/>
      <w:bCs/>
    </w:rPr>
  </w:style>
  <w:style w:type="paragraph" w:customStyle="1" w:styleId="WW-TableContents12">
    <w:name w:val="WW-Table Contents12"/>
    <w:basedOn w:val="a0"/>
    <w:uiPriority w:val="99"/>
    <w:rsid w:val="008461B5"/>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8461B5"/>
    <w:pPr>
      <w:jc w:val="center"/>
    </w:pPr>
    <w:rPr>
      <w:b/>
      <w:bCs/>
    </w:rPr>
  </w:style>
  <w:style w:type="paragraph" w:customStyle="1" w:styleId="WW-TableContents123">
    <w:name w:val="WW-Table Contents123"/>
    <w:basedOn w:val="a0"/>
    <w:uiPriority w:val="99"/>
    <w:rsid w:val="008461B5"/>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8461B5"/>
    <w:pPr>
      <w:jc w:val="center"/>
    </w:pPr>
    <w:rPr>
      <w:b/>
      <w:bCs/>
    </w:rPr>
  </w:style>
  <w:style w:type="paragraph" w:customStyle="1" w:styleId="WW-TableContents1234">
    <w:name w:val="WW-Table Contents1234"/>
    <w:basedOn w:val="a0"/>
    <w:uiPriority w:val="99"/>
    <w:rsid w:val="008461B5"/>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8461B5"/>
    <w:pPr>
      <w:jc w:val="center"/>
    </w:pPr>
    <w:rPr>
      <w:b/>
      <w:bCs/>
    </w:rPr>
  </w:style>
  <w:style w:type="paragraph" w:customStyle="1" w:styleId="TableContents1">
    <w:name w:val="Table Contents1"/>
    <w:basedOn w:val="a0"/>
    <w:uiPriority w:val="99"/>
    <w:rsid w:val="008461B5"/>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8461B5"/>
    <w:pPr>
      <w:jc w:val="center"/>
    </w:pPr>
    <w:rPr>
      <w:b/>
      <w:bCs/>
    </w:rPr>
  </w:style>
  <w:style w:type="character" w:customStyle="1" w:styleId="affa">
    <w:name w:val="Îñíîâíîé øðèôò"/>
    <w:uiPriority w:val="99"/>
    <w:rsid w:val="008461B5"/>
    <w:rPr>
      <w:rFonts w:eastAsia="Times New Roman"/>
      <w:lang w:val="en-US" w:eastAsia="en-US"/>
    </w:rPr>
  </w:style>
  <w:style w:type="paragraph" w:styleId="aff7">
    <w:name w:val="Title"/>
    <w:basedOn w:val="a0"/>
    <w:next w:val="a0"/>
    <w:link w:val="aff6"/>
    <w:uiPriority w:val="10"/>
    <w:qFormat/>
    <w:rsid w:val="008461B5"/>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b">
    <w:name w:val="Название Знак"/>
    <w:basedOn w:val="a1"/>
    <w:uiPriority w:val="10"/>
    <w:rsid w:val="008461B5"/>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2191C-9C03-4B2C-B83E-6631E19C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5952</Words>
  <Characters>33929</Characters>
  <Application>Microsoft Office Word</Application>
  <DocSecurity>0</DocSecurity>
  <Lines>282</Lines>
  <Paragraphs>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Musteata</cp:lastModifiedBy>
  <cp:revision>2</cp:revision>
  <cp:lastPrinted>2021-06-01T11:52:00Z</cp:lastPrinted>
  <dcterms:created xsi:type="dcterms:W3CDTF">2026-06-16T06:03:00Z</dcterms:created>
  <dcterms:modified xsi:type="dcterms:W3CDTF">2026-06-16T06:03:00Z</dcterms:modified>
</cp:coreProperties>
</file>