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97B7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4ADD756" w14:textId="77777777" w:rsidR="00B97B7B" w:rsidRDefault="00B97B7B" w:rsidP="00502EFF">
      <w:pPr>
        <w:jc w:val="right"/>
        <w:rPr>
          <w:noProof w:val="0"/>
          <w:lang w:val="ro-MD"/>
        </w:rPr>
      </w:pPr>
    </w:p>
    <w:p w14:paraId="2E0A64D8" w14:textId="77777777" w:rsidR="00B97B7B" w:rsidRDefault="00B97B7B" w:rsidP="00502EFF">
      <w:pPr>
        <w:jc w:val="right"/>
        <w:rPr>
          <w:noProof w:val="0"/>
          <w:lang w:val="ro-MD"/>
        </w:rPr>
      </w:pPr>
    </w:p>
    <w:p w14:paraId="1BB92811" w14:textId="77777777" w:rsidR="00B97B7B" w:rsidRDefault="00B97B7B" w:rsidP="00502EFF">
      <w:pPr>
        <w:jc w:val="right"/>
        <w:rPr>
          <w:noProof w:val="0"/>
          <w:lang w:val="ro-MD"/>
        </w:rPr>
      </w:pPr>
    </w:p>
    <w:p w14:paraId="059B392F" w14:textId="77777777" w:rsidR="00B97B7B" w:rsidRDefault="00B97B7B" w:rsidP="00502EFF">
      <w:pPr>
        <w:jc w:val="right"/>
        <w:rPr>
          <w:noProof w:val="0"/>
          <w:lang w:val="ro-MD"/>
        </w:rPr>
      </w:pPr>
    </w:p>
    <w:p w14:paraId="515021B6" w14:textId="2942E01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bookmarkStart w:id="63" w:name="_GoBack"/>
            <w:bookmarkEnd w:id="63"/>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4878F" w14:textId="77777777" w:rsidR="00241FBF" w:rsidRDefault="00241FBF" w:rsidP="00A20ACF">
      <w:r>
        <w:separator/>
      </w:r>
    </w:p>
  </w:endnote>
  <w:endnote w:type="continuationSeparator" w:id="0">
    <w:p w14:paraId="5C342FBD" w14:textId="77777777" w:rsidR="00241FBF" w:rsidRDefault="00241F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00002FF" w:usb1="4000ACFF" w:usb2="00000001"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97B7B" w:rsidRDefault="00B97B7B"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7538FC08" w:rsidR="00B97B7B" w:rsidRDefault="00B97B7B">
        <w:pPr>
          <w:pStyle w:val="a4"/>
          <w:jc w:val="right"/>
        </w:pPr>
        <w:r>
          <w:fldChar w:fldCharType="begin"/>
        </w:r>
        <w:r>
          <w:instrText xml:space="preserve"> PAGE   \* MERGEFORMAT </w:instrText>
        </w:r>
        <w:r>
          <w:fldChar w:fldCharType="separate"/>
        </w:r>
        <w:r w:rsidR="00DB11AC">
          <w:t>68</w:t>
        </w:r>
        <w:r>
          <w:fldChar w:fldCharType="end"/>
        </w:r>
      </w:p>
    </w:sdtContent>
  </w:sdt>
  <w:p w14:paraId="075618FA" w14:textId="77777777" w:rsidR="00B97B7B" w:rsidRDefault="00B97B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35A34" w14:textId="77777777" w:rsidR="00241FBF" w:rsidRDefault="00241FBF" w:rsidP="00A20ACF">
      <w:r>
        <w:separator/>
      </w:r>
    </w:p>
  </w:footnote>
  <w:footnote w:type="continuationSeparator" w:id="0">
    <w:p w14:paraId="7350FB91" w14:textId="77777777" w:rsidR="00241FBF" w:rsidRDefault="00241F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FBF"/>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B7B"/>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11AC"/>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88132-A0DE-47EC-BF23-0ADEC8D67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69</Pages>
  <Words>24255</Words>
  <Characters>140684</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4</cp:revision>
  <cp:lastPrinted>2021-06-01T11:52:00Z</cp:lastPrinted>
  <dcterms:created xsi:type="dcterms:W3CDTF">2021-06-14T10:00:00Z</dcterms:created>
  <dcterms:modified xsi:type="dcterms:W3CDTF">2025-10-01T06:34:00Z</dcterms:modified>
</cp:coreProperties>
</file>