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A51C9"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lastRenderedPageBreak/>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lastRenderedPageBreak/>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A2ACBFF" w14:textId="77777777" w:rsidR="00D139BA" w:rsidRDefault="00D139BA" w:rsidP="00D139BA">
      <w:pPr>
        <w:pStyle w:val="Titlu1"/>
        <w:spacing w:before="69"/>
      </w:pPr>
      <w:r>
        <w:t>ANUNȚ</w:t>
      </w:r>
      <w:r>
        <w:rPr>
          <w:spacing w:val="-5"/>
        </w:rPr>
        <w:t xml:space="preserve"> </w:t>
      </w:r>
      <w:r>
        <w:t>DE</w:t>
      </w:r>
      <w:r>
        <w:rPr>
          <w:spacing w:val="-2"/>
        </w:rPr>
        <w:t xml:space="preserve"> PARTICIPARE</w:t>
      </w:r>
    </w:p>
    <w:p w14:paraId="76E0BE04" w14:textId="77777777" w:rsidR="00D139BA" w:rsidRDefault="00D139BA" w:rsidP="00D139BA">
      <w:pPr>
        <w:pStyle w:val="Corptext"/>
        <w:spacing w:before="73"/>
        <w:rPr>
          <w:b/>
        </w:rPr>
      </w:pPr>
    </w:p>
    <w:p w14:paraId="26E68B20" w14:textId="77777777" w:rsidR="00D139BA" w:rsidRDefault="00D139BA" w:rsidP="00D139BA">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Pr>
          <w:spacing w:val="-2"/>
        </w:rPr>
        <w:t xml:space="preserve">        </w:t>
      </w:r>
      <w:r w:rsidRPr="00C1426B">
        <w:rPr>
          <w:b/>
          <w:bCs/>
          <w:sz w:val="28"/>
          <w:szCs w:val="28"/>
        </w:rPr>
        <w:t xml:space="preserve">Reparația capitală a unui sector de drum L353 drum de </w:t>
      </w:r>
      <w:r>
        <w:rPr>
          <w:b/>
          <w:bCs/>
          <w:sz w:val="28"/>
          <w:szCs w:val="28"/>
        </w:rPr>
        <w:t xml:space="preserve">         </w:t>
      </w:r>
    </w:p>
    <w:p w14:paraId="75742536" w14:textId="77777777" w:rsidR="00D139BA" w:rsidRPr="00C1426B" w:rsidRDefault="00D139BA" w:rsidP="00D139BA">
      <w:pPr>
        <w:rPr>
          <w:b/>
          <w:bCs/>
          <w:sz w:val="28"/>
          <w:szCs w:val="28"/>
        </w:rPr>
      </w:pPr>
      <w:r>
        <w:rPr>
          <w:b/>
          <w:bCs/>
          <w:sz w:val="28"/>
          <w:szCs w:val="28"/>
        </w:rPr>
        <w:t xml:space="preserve">                                                   </w:t>
      </w:r>
      <w:r w:rsidRPr="00C1426B">
        <w:rPr>
          <w:b/>
          <w:bCs/>
          <w:sz w:val="28"/>
          <w:szCs w:val="28"/>
        </w:rPr>
        <w:t>acces spre s. Tuzara</w:t>
      </w:r>
      <w:r>
        <w:rPr>
          <w:b/>
          <w:bCs/>
          <w:sz w:val="28"/>
          <w:szCs w:val="28"/>
        </w:rPr>
        <w:t>.</w:t>
      </w:r>
    </w:p>
    <w:p w14:paraId="03C4799D" w14:textId="77777777" w:rsidR="00D139BA" w:rsidRPr="006352CA" w:rsidRDefault="00D139BA" w:rsidP="00D139BA">
      <w:pPr>
        <w:rPr>
          <w:b/>
          <w:bCs/>
          <w:sz w:val="28"/>
          <w:szCs w:val="28"/>
        </w:rPr>
      </w:pPr>
    </w:p>
    <w:p w14:paraId="237A2C37" w14:textId="77777777" w:rsidR="00D139BA" w:rsidRPr="00F26777" w:rsidRDefault="00D139BA" w:rsidP="00D139BA">
      <w:pPr>
        <w:ind w:left="305"/>
        <w:rPr>
          <w:b/>
          <w:bCs/>
          <w:sz w:val="28"/>
          <w:szCs w:val="28"/>
        </w:rPr>
      </w:pPr>
    </w:p>
    <w:p w14:paraId="20FF0BF4" w14:textId="77777777" w:rsidR="00D139BA" w:rsidRDefault="00D139BA" w:rsidP="00D139BA">
      <w:pPr>
        <w:pStyle w:val="Corptext"/>
        <w:spacing w:before="165"/>
      </w:pPr>
    </w:p>
    <w:p w14:paraId="737A5E8A" w14:textId="77777777" w:rsidR="00D139BA" w:rsidRPr="006352CA" w:rsidRDefault="00D139BA" w:rsidP="00D139BA">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3889B83D" w14:textId="77777777" w:rsidR="00D139BA" w:rsidRDefault="00D139BA" w:rsidP="00D139BA">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166DC96A" w14:textId="77777777" w:rsidR="00D139BA" w:rsidRPr="00F26777" w:rsidRDefault="00D139BA" w:rsidP="00D139BA">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r w:rsidRPr="00F26777">
        <w:rPr>
          <w:bCs/>
          <w:color w:val="000000"/>
          <w:spacing w:val="-5"/>
        </w:rPr>
        <w:t>Da</w:t>
      </w:r>
      <w:r>
        <w:rPr>
          <w:bCs/>
          <w:color w:val="000000"/>
          <w:spacing w:val="-5"/>
        </w:rPr>
        <w:t>.</w:t>
      </w:r>
    </w:p>
    <w:p w14:paraId="0CD4A567" w14:textId="77777777" w:rsidR="00D139BA" w:rsidRDefault="00D139BA" w:rsidP="00D139BA">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sidRPr="00574EA6">
        <w:rPr>
          <w:b/>
          <w:color w:val="000000"/>
          <w:spacing w:val="-2"/>
        </w:rPr>
        <w:t xml:space="preserve"> </w:t>
      </w:r>
      <w:hyperlink r:id="rId13" w:history="1">
        <w:r w:rsidRPr="00084774">
          <w:rPr>
            <w:rStyle w:val="Hyperlink"/>
            <w:b/>
            <w:spacing w:val="-2"/>
          </w:rPr>
          <w:t>https://calarasi.md/category/transparenta-</w:t>
        </w:r>
      </w:hyperlink>
      <w:r>
        <w:rPr>
          <w:b/>
          <w:color w:val="000000"/>
          <w:spacing w:val="-2"/>
        </w:rPr>
        <w:t xml:space="preserve">  </w:t>
      </w:r>
    </w:p>
    <w:p w14:paraId="54DA153E" w14:textId="77777777" w:rsidR="00D139BA" w:rsidRDefault="00D139BA" w:rsidP="00D139BA">
      <w:pPr>
        <w:spacing w:before="1"/>
        <w:rPr>
          <w:b/>
        </w:rPr>
      </w:pPr>
      <w:r>
        <w:rPr>
          <w:b/>
          <w:color w:val="000000"/>
          <w:spacing w:val="-2"/>
        </w:rPr>
        <w:t xml:space="preserve">     </w:t>
      </w:r>
      <w:r w:rsidRPr="006F182D">
        <w:rPr>
          <w:b/>
          <w:color w:val="000000"/>
          <w:spacing w:val="-2"/>
        </w:rPr>
        <w:t>decizionala/achizitii-publice/planuri-de-achizitii/</w:t>
      </w:r>
      <w:r w:rsidRPr="00EB0309">
        <w:t xml:space="preserve"> </w:t>
      </w:r>
      <w:r>
        <w:t xml:space="preserve"> </w:t>
      </w:r>
    </w:p>
    <w:p w14:paraId="4D6DC789" w14:textId="77777777" w:rsidR="00D139BA" w:rsidRDefault="00D139BA" w:rsidP="00D139BA">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proofErr w:type="spellStart"/>
      <w:r>
        <w:rPr>
          <w:b/>
        </w:rPr>
        <w:t>Consiliul</w:t>
      </w:r>
      <w:proofErr w:type="spellEnd"/>
      <w:r>
        <w:rPr>
          <w:b/>
          <w:spacing w:val="-4"/>
        </w:rPr>
        <w:t xml:space="preserve"> </w:t>
      </w:r>
      <w:proofErr w:type="spellStart"/>
      <w:r>
        <w:rPr>
          <w:b/>
        </w:rPr>
        <w:t>raional</w:t>
      </w:r>
      <w:proofErr w:type="spellEnd"/>
      <w:r>
        <w:rPr>
          <w:b/>
          <w:spacing w:val="-3"/>
        </w:rPr>
        <w:t xml:space="preserve"> </w:t>
      </w:r>
      <w:proofErr w:type="spellStart"/>
      <w:r>
        <w:rPr>
          <w:b/>
          <w:spacing w:val="-2"/>
        </w:rPr>
        <w:t>Călărași</w:t>
      </w:r>
      <w:proofErr w:type="spellEnd"/>
    </w:p>
    <w:p w14:paraId="078CAEB6" w14:textId="77777777" w:rsidR="00D139BA" w:rsidRDefault="00D139BA" w:rsidP="00D139BA">
      <w:pPr>
        <w:pStyle w:val="Listparagraf"/>
        <w:widowControl w:val="0"/>
        <w:numPr>
          <w:ilvl w:val="0"/>
          <w:numId w:val="41"/>
        </w:numPr>
        <w:tabs>
          <w:tab w:val="clear" w:pos="1134"/>
          <w:tab w:val="left" w:pos="840"/>
        </w:tabs>
        <w:autoSpaceDE w:val="0"/>
        <w:autoSpaceDN w:val="0"/>
        <w:spacing w:before="117"/>
        <w:ind w:hanging="283"/>
        <w:jc w:val="left"/>
        <w:rPr>
          <w:b/>
        </w:rPr>
      </w:pPr>
      <w:r>
        <w:rPr>
          <w:b/>
        </w:rPr>
        <w:t>IDNO:</w:t>
      </w:r>
      <w:r>
        <w:rPr>
          <w:b/>
          <w:spacing w:val="-7"/>
        </w:rPr>
        <w:t xml:space="preserve"> </w:t>
      </w:r>
      <w:r>
        <w:rPr>
          <w:b/>
          <w:spacing w:val="-2"/>
        </w:rPr>
        <w:t>1007601009886</w:t>
      </w:r>
    </w:p>
    <w:p w14:paraId="3B172AB9" w14:textId="77777777" w:rsidR="00D139BA" w:rsidRDefault="00D139BA" w:rsidP="00D139BA">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Adresa</w:t>
      </w:r>
      <w:proofErr w:type="spellEnd"/>
      <w:r>
        <w:rPr>
          <w:b/>
        </w:rPr>
        <w:t>:</w:t>
      </w:r>
      <w:r>
        <w:rPr>
          <w:b/>
          <w:spacing w:val="-3"/>
        </w:rPr>
        <w:t xml:space="preserve"> </w:t>
      </w:r>
      <w:r>
        <w:rPr>
          <w:b/>
        </w:rPr>
        <w:t>or.</w:t>
      </w:r>
      <w:r>
        <w:rPr>
          <w:b/>
          <w:spacing w:val="-1"/>
        </w:rPr>
        <w:t xml:space="preserve"> </w:t>
      </w:r>
      <w:proofErr w:type="spellStart"/>
      <w:r>
        <w:rPr>
          <w:b/>
        </w:rPr>
        <w:t>Călărași</w:t>
      </w:r>
      <w:proofErr w:type="spellEnd"/>
      <w:r>
        <w:rPr>
          <w:b/>
        </w:rPr>
        <w:t>,</w:t>
      </w:r>
      <w:r>
        <w:rPr>
          <w:b/>
          <w:spacing w:val="-1"/>
        </w:rPr>
        <w:t xml:space="preserve"> </w:t>
      </w:r>
      <w:r>
        <w:rPr>
          <w:b/>
        </w:rPr>
        <w:t>str.</w:t>
      </w:r>
      <w:r>
        <w:rPr>
          <w:b/>
          <w:spacing w:val="-1"/>
        </w:rPr>
        <w:t xml:space="preserve"> </w:t>
      </w:r>
      <w:r>
        <w:rPr>
          <w:b/>
          <w:spacing w:val="-2"/>
        </w:rPr>
        <w:t>Biruinței.1</w:t>
      </w:r>
    </w:p>
    <w:p w14:paraId="02CED44D" w14:textId="77777777" w:rsidR="00D139BA" w:rsidRDefault="00D139BA" w:rsidP="00D139BA">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rPr>
        <w:t>0244</w:t>
      </w:r>
      <w:r>
        <w:rPr>
          <w:b/>
          <w:spacing w:val="-1"/>
        </w:rPr>
        <w:t xml:space="preserve"> </w:t>
      </w:r>
      <w:r>
        <w:rPr>
          <w:b/>
        </w:rPr>
        <w:t>2-18-86/</w:t>
      </w:r>
      <w:r>
        <w:rPr>
          <w:b/>
          <w:spacing w:val="-1"/>
        </w:rPr>
        <w:t xml:space="preserve"> </w:t>
      </w:r>
      <w:r>
        <w:rPr>
          <w:b/>
        </w:rPr>
        <w:t>0244</w:t>
      </w:r>
      <w:r>
        <w:rPr>
          <w:b/>
          <w:spacing w:val="-1"/>
        </w:rPr>
        <w:t xml:space="preserve"> </w:t>
      </w:r>
      <w:r>
        <w:rPr>
          <w:b/>
        </w:rPr>
        <w:t>2-20-</w:t>
      </w:r>
      <w:r>
        <w:rPr>
          <w:b/>
          <w:spacing w:val="-5"/>
        </w:rPr>
        <w:t>58</w:t>
      </w:r>
    </w:p>
    <w:p w14:paraId="53B34053" w14:textId="77777777" w:rsidR="00D139BA" w:rsidRDefault="00D139BA" w:rsidP="00D139BA">
      <w:pPr>
        <w:pStyle w:val="Listparagraf"/>
        <w:widowControl w:val="0"/>
        <w:numPr>
          <w:ilvl w:val="0"/>
          <w:numId w:val="41"/>
        </w:numPr>
        <w:tabs>
          <w:tab w:val="clear" w:pos="1134"/>
          <w:tab w:val="left" w:pos="840"/>
        </w:tabs>
        <w:autoSpaceDE w:val="0"/>
        <w:autoSpaceDN w:val="0"/>
        <w:spacing w:before="120"/>
        <w:ind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r>
        <w:rPr>
          <w:b/>
        </w:rPr>
        <w:t>a</w:t>
      </w:r>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hyperlink r:id="rId14">
        <w:r>
          <w:rPr>
            <w:b/>
            <w:color w:val="0462C1"/>
            <w:u w:val="thick" w:color="0462C1"/>
          </w:rPr>
          <w:t>achizitiicr@gmail.com</w:t>
        </w:r>
      </w:hyperlink>
      <w:r>
        <w:rPr>
          <w:b/>
        </w:rPr>
        <w:t xml:space="preserve">, </w:t>
      </w:r>
      <w:hyperlink r:id="rId15">
        <w:r>
          <w:rPr>
            <w:b/>
            <w:spacing w:val="-2"/>
          </w:rPr>
          <w:t>www.calarasi.md</w:t>
        </w:r>
      </w:hyperlink>
    </w:p>
    <w:p w14:paraId="1EB78C65" w14:textId="77777777" w:rsidR="00D139BA" w:rsidRDefault="00D139BA" w:rsidP="00D139BA">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lastRenderedPageBreak/>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0291B9D0" w14:textId="77777777" w:rsidR="00D139BA" w:rsidRDefault="00D139BA" w:rsidP="00D139BA">
      <w:pPr>
        <w:spacing w:before="1"/>
        <w:ind w:left="845"/>
        <w:rPr>
          <w:b/>
          <w:i/>
        </w:rPr>
      </w:pPr>
      <w:r>
        <w:rPr>
          <w:b/>
        </w:rPr>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2B92201A" w14:textId="77777777" w:rsidR="00D139BA" w:rsidRDefault="00D139BA" w:rsidP="00D139BA">
      <w:pPr>
        <w:ind w:left="845"/>
        <w:rPr>
          <w:b/>
          <w:i/>
        </w:rPr>
      </w:pPr>
      <w:r>
        <w:rPr>
          <w:b/>
          <w:i/>
        </w:rPr>
        <w:t>SIA</w:t>
      </w:r>
      <w:r>
        <w:rPr>
          <w:b/>
          <w:i/>
          <w:spacing w:val="-4"/>
        </w:rPr>
        <w:t xml:space="preserve"> RSAP</w:t>
      </w:r>
    </w:p>
    <w:p w14:paraId="1FE6607D" w14:textId="77777777" w:rsidR="00D139BA" w:rsidRPr="00033EA2" w:rsidRDefault="00D139BA" w:rsidP="00D139BA">
      <w:pPr>
        <w:pStyle w:val="Listparagraf"/>
        <w:widowControl w:val="0"/>
        <w:numPr>
          <w:ilvl w:val="0"/>
          <w:numId w:val="41"/>
        </w:numPr>
        <w:tabs>
          <w:tab w:val="clear" w:pos="1134"/>
          <w:tab w:val="left" w:pos="840"/>
          <w:tab w:val="left" w:pos="845"/>
        </w:tabs>
        <w:autoSpaceDE w:val="0"/>
        <w:autoSpaceDN w:val="0"/>
        <w:spacing w:before="120"/>
        <w:ind w:right="1031"/>
        <w:rPr>
          <w:b/>
        </w:rPr>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033EA2">
        <w:rPr>
          <w:b/>
        </w:rPr>
        <w:t>Autoritate</w:t>
      </w:r>
      <w:proofErr w:type="spellEnd"/>
      <w:r w:rsidRPr="00033EA2">
        <w:rPr>
          <w:b/>
        </w:rPr>
        <w:t xml:space="preserve"> </w:t>
      </w:r>
      <w:proofErr w:type="spellStart"/>
      <w:r w:rsidRPr="00033EA2">
        <w:rPr>
          <w:b/>
        </w:rPr>
        <w:t>publică</w:t>
      </w:r>
      <w:proofErr w:type="spellEnd"/>
    </w:p>
    <w:p w14:paraId="64105A20" w14:textId="77777777" w:rsidR="00D139BA" w:rsidRDefault="00D139BA" w:rsidP="00D139BA">
      <w:pPr>
        <w:pStyle w:val="Listparagraf"/>
        <w:widowControl w:val="0"/>
        <w:numPr>
          <w:ilvl w:val="0"/>
          <w:numId w:val="41"/>
        </w:numPr>
        <w:tabs>
          <w:tab w:val="clear" w:pos="1134"/>
          <w:tab w:val="left" w:pos="840"/>
        </w:tabs>
        <w:autoSpaceDE w:val="0"/>
        <w:autoSpaceDN w:val="0"/>
        <w:spacing w:before="120"/>
        <w:ind w:right="534"/>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1174"/>
        <w:gridCol w:w="987"/>
        <w:gridCol w:w="1981"/>
        <w:gridCol w:w="1981"/>
      </w:tblGrid>
      <w:tr w:rsidR="00D139BA" w14:paraId="3B1927B5" w14:textId="77777777" w:rsidTr="007F29C0">
        <w:trPr>
          <w:trHeight w:val="1041"/>
        </w:trPr>
        <w:tc>
          <w:tcPr>
            <w:tcW w:w="538" w:type="dxa"/>
          </w:tcPr>
          <w:p w14:paraId="625E58BC" w14:textId="77777777" w:rsidR="00D139BA" w:rsidRDefault="00D139BA" w:rsidP="007F29C0">
            <w:pPr>
              <w:pStyle w:val="TableParagraph"/>
              <w:spacing w:before="120"/>
              <w:ind w:left="0"/>
              <w:rPr>
                <w:b/>
                <w:sz w:val="20"/>
              </w:rPr>
            </w:pPr>
          </w:p>
          <w:p w14:paraId="587F1FB4" w14:textId="77777777" w:rsidR="00D139BA" w:rsidRDefault="00D139BA" w:rsidP="007F29C0">
            <w:pPr>
              <w:pStyle w:val="TableParagraph"/>
              <w:ind w:left="134" w:right="110" w:hanging="8"/>
              <w:rPr>
                <w:b/>
                <w:sz w:val="20"/>
              </w:rPr>
            </w:pPr>
            <w:r>
              <w:rPr>
                <w:b/>
                <w:spacing w:val="-4"/>
                <w:sz w:val="20"/>
              </w:rPr>
              <w:t xml:space="preserve">Nr. </w:t>
            </w:r>
            <w:r>
              <w:rPr>
                <w:b/>
                <w:spacing w:val="-5"/>
                <w:sz w:val="20"/>
              </w:rPr>
              <w:t>d/o</w:t>
            </w:r>
          </w:p>
        </w:tc>
        <w:tc>
          <w:tcPr>
            <w:tcW w:w="1025" w:type="dxa"/>
          </w:tcPr>
          <w:p w14:paraId="1FF01C73" w14:textId="77777777" w:rsidR="00D139BA" w:rsidRDefault="00D139BA" w:rsidP="007F29C0">
            <w:pPr>
              <w:pStyle w:val="TableParagraph"/>
              <w:spacing w:before="120"/>
              <w:ind w:left="0"/>
              <w:rPr>
                <w:b/>
                <w:sz w:val="20"/>
              </w:rPr>
            </w:pPr>
          </w:p>
          <w:p w14:paraId="59803C5F" w14:textId="77777777" w:rsidR="00D139BA" w:rsidRDefault="00D139BA" w:rsidP="007F29C0">
            <w:pPr>
              <w:pStyle w:val="TableParagraph"/>
              <w:ind w:left="307" w:right="291" w:firstLine="26"/>
              <w:rPr>
                <w:b/>
                <w:sz w:val="20"/>
              </w:rPr>
            </w:pPr>
            <w:r>
              <w:rPr>
                <w:b/>
                <w:spacing w:val="-4"/>
                <w:sz w:val="20"/>
              </w:rPr>
              <w:t xml:space="preserve">Cod </w:t>
            </w:r>
            <w:r>
              <w:rPr>
                <w:b/>
                <w:spacing w:val="-5"/>
                <w:sz w:val="20"/>
              </w:rPr>
              <w:t>CPV</w:t>
            </w:r>
          </w:p>
        </w:tc>
        <w:tc>
          <w:tcPr>
            <w:tcW w:w="2394" w:type="dxa"/>
          </w:tcPr>
          <w:p w14:paraId="2798E520" w14:textId="77777777" w:rsidR="00D139BA" w:rsidRDefault="00D139BA" w:rsidP="007F29C0">
            <w:pPr>
              <w:pStyle w:val="TableParagraph"/>
              <w:spacing w:before="5"/>
              <w:ind w:left="0"/>
              <w:rPr>
                <w:b/>
                <w:sz w:val="20"/>
              </w:rPr>
            </w:pPr>
          </w:p>
          <w:p w14:paraId="2F9AC395" w14:textId="77777777" w:rsidR="00D139BA" w:rsidRDefault="00D139BA" w:rsidP="007F29C0">
            <w:pPr>
              <w:pStyle w:val="TableParagraph"/>
              <w:ind w:left="84" w:right="75"/>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2"/>
                <w:sz w:val="20"/>
              </w:rPr>
              <w:t xml:space="preserve"> </w:t>
            </w:r>
            <w:r>
              <w:rPr>
                <w:b/>
                <w:sz w:val="20"/>
              </w:rPr>
              <w:t>sau</w:t>
            </w:r>
            <w:r>
              <w:rPr>
                <w:b/>
                <w:spacing w:val="-12"/>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1174" w:type="dxa"/>
          </w:tcPr>
          <w:p w14:paraId="5F4E057E" w14:textId="77777777" w:rsidR="00D139BA" w:rsidRDefault="00D139BA" w:rsidP="007F29C0">
            <w:pPr>
              <w:pStyle w:val="TableParagraph"/>
              <w:spacing w:before="120"/>
              <w:ind w:left="0"/>
              <w:rPr>
                <w:b/>
                <w:sz w:val="20"/>
              </w:rPr>
            </w:pPr>
          </w:p>
          <w:p w14:paraId="4F358EDC" w14:textId="77777777" w:rsidR="00D139BA" w:rsidRDefault="00D139BA" w:rsidP="007F29C0">
            <w:pPr>
              <w:pStyle w:val="TableParagraph"/>
              <w:ind w:left="217"/>
              <w:rPr>
                <w:b/>
                <w:sz w:val="20"/>
              </w:rPr>
            </w:pPr>
            <w:r>
              <w:rPr>
                <w:b/>
                <w:spacing w:val="-2"/>
                <w:sz w:val="20"/>
              </w:rPr>
              <w:t>Unitatea</w:t>
            </w:r>
          </w:p>
          <w:p w14:paraId="54B670D4" w14:textId="77777777" w:rsidR="00D139BA" w:rsidRDefault="00D139BA" w:rsidP="007F29C0">
            <w:pPr>
              <w:pStyle w:val="TableParagraph"/>
              <w:spacing w:before="1"/>
              <w:ind w:left="138"/>
              <w:rPr>
                <w:b/>
                <w:sz w:val="20"/>
              </w:rPr>
            </w:pPr>
            <w:r>
              <w:rPr>
                <w:b/>
                <w:sz w:val="20"/>
              </w:rPr>
              <w:t>de</w:t>
            </w:r>
            <w:r>
              <w:rPr>
                <w:b/>
                <w:spacing w:val="-2"/>
                <w:sz w:val="20"/>
              </w:rPr>
              <w:t xml:space="preserve"> măsură</w:t>
            </w:r>
          </w:p>
        </w:tc>
        <w:tc>
          <w:tcPr>
            <w:tcW w:w="987" w:type="dxa"/>
          </w:tcPr>
          <w:p w14:paraId="761345DC" w14:textId="77777777" w:rsidR="00D139BA" w:rsidRDefault="00D139BA" w:rsidP="007F29C0">
            <w:pPr>
              <w:pStyle w:val="TableParagraph"/>
              <w:spacing w:before="120"/>
              <w:ind w:left="0"/>
              <w:rPr>
                <w:b/>
                <w:sz w:val="20"/>
              </w:rPr>
            </w:pPr>
          </w:p>
          <w:p w14:paraId="5C6C08C0" w14:textId="77777777" w:rsidR="00D139BA" w:rsidRDefault="00D139BA" w:rsidP="007F29C0">
            <w:pPr>
              <w:pStyle w:val="TableParagraph"/>
              <w:ind w:left="397" w:right="126" w:hanging="262"/>
              <w:rPr>
                <w:b/>
                <w:sz w:val="20"/>
              </w:rPr>
            </w:pPr>
            <w:proofErr w:type="spellStart"/>
            <w:r>
              <w:rPr>
                <w:b/>
                <w:spacing w:val="-2"/>
                <w:sz w:val="20"/>
              </w:rPr>
              <w:t>Cantitat</w:t>
            </w:r>
            <w:proofErr w:type="spellEnd"/>
            <w:r>
              <w:rPr>
                <w:b/>
                <w:spacing w:val="-2"/>
                <w:sz w:val="20"/>
              </w:rPr>
              <w:t xml:space="preserve"> </w:t>
            </w:r>
            <w:r>
              <w:rPr>
                <w:b/>
                <w:spacing w:val="-6"/>
                <w:sz w:val="20"/>
              </w:rPr>
              <w:t>ea</w:t>
            </w:r>
          </w:p>
        </w:tc>
        <w:tc>
          <w:tcPr>
            <w:tcW w:w="1981" w:type="dxa"/>
          </w:tcPr>
          <w:p w14:paraId="37988318" w14:textId="77777777" w:rsidR="00D139BA" w:rsidRDefault="00D139BA" w:rsidP="007F29C0">
            <w:pPr>
              <w:pStyle w:val="TableParagraph"/>
              <w:spacing w:before="120"/>
              <w:ind w:left="5"/>
              <w:jc w:val="center"/>
              <w:rPr>
                <w:b/>
                <w:sz w:val="20"/>
              </w:rPr>
            </w:pPr>
            <w:r>
              <w:rPr>
                <w:b/>
                <w:sz w:val="20"/>
              </w:rPr>
              <w:t>Specificarea</w:t>
            </w:r>
            <w:r>
              <w:rPr>
                <w:b/>
                <w:spacing w:val="-13"/>
                <w:sz w:val="20"/>
              </w:rPr>
              <w:t xml:space="preserve"> </w:t>
            </w:r>
            <w:r>
              <w:rPr>
                <w:b/>
                <w:sz w:val="20"/>
              </w:rPr>
              <w:t>tehnică deplină solicitată,</w:t>
            </w:r>
          </w:p>
          <w:p w14:paraId="70EA0549" w14:textId="77777777" w:rsidR="00D139BA" w:rsidRDefault="00D139BA" w:rsidP="007F29C0">
            <w:pPr>
              <w:pStyle w:val="TableParagraph"/>
              <w:spacing w:before="1"/>
              <w:ind w:left="5" w:right="3"/>
              <w:jc w:val="center"/>
              <w:rPr>
                <w:b/>
                <w:sz w:val="20"/>
              </w:rPr>
            </w:pPr>
            <w:r>
              <w:rPr>
                <w:b/>
                <w:sz w:val="20"/>
              </w:rPr>
              <w:t>Standarde</w:t>
            </w:r>
            <w:r>
              <w:rPr>
                <w:b/>
                <w:spacing w:val="-8"/>
                <w:sz w:val="20"/>
              </w:rPr>
              <w:t xml:space="preserve"> </w:t>
            </w:r>
            <w:r>
              <w:rPr>
                <w:b/>
                <w:spacing w:val="-5"/>
                <w:sz w:val="20"/>
              </w:rPr>
              <w:t>de</w:t>
            </w:r>
          </w:p>
          <w:p w14:paraId="5CD9ABFE" w14:textId="77777777" w:rsidR="00D139BA" w:rsidRDefault="00D139BA" w:rsidP="007F29C0">
            <w:pPr>
              <w:pStyle w:val="TableParagraph"/>
              <w:spacing w:line="210" w:lineRule="exact"/>
              <w:ind w:left="5" w:right="2"/>
              <w:jc w:val="center"/>
              <w:rPr>
                <w:b/>
                <w:sz w:val="20"/>
              </w:rPr>
            </w:pPr>
            <w:r>
              <w:rPr>
                <w:b/>
                <w:spacing w:val="-2"/>
                <w:sz w:val="20"/>
              </w:rPr>
              <w:t>referință</w:t>
            </w:r>
          </w:p>
        </w:tc>
        <w:tc>
          <w:tcPr>
            <w:tcW w:w="1981" w:type="dxa"/>
          </w:tcPr>
          <w:p w14:paraId="25A80D76" w14:textId="77777777" w:rsidR="00D139BA" w:rsidRDefault="00D139BA" w:rsidP="007F29C0">
            <w:pPr>
              <w:pStyle w:val="TableParagraph"/>
              <w:spacing w:before="101" w:line="230" w:lineRule="atLeast"/>
              <w:ind w:left="168" w:right="162" w:hanging="1"/>
              <w:jc w:val="center"/>
              <w:rPr>
                <w:b/>
                <w:sz w:val="20"/>
              </w:rPr>
            </w:pPr>
            <w:r>
              <w:rPr>
                <w:b/>
                <w:spacing w:val="-2"/>
                <w:sz w:val="20"/>
              </w:rPr>
              <w:t xml:space="preserve">Valoarea </w:t>
            </w:r>
            <w:r>
              <w:rPr>
                <w:b/>
                <w:sz w:val="20"/>
              </w:rPr>
              <w:t>estimată(se va indica pentru fiecare</w:t>
            </w:r>
            <w:r>
              <w:rPr>
                <w:b/>
                <w:spacing w:val="-13"/>
                <w:sz w:val="20"/>
              </w:rPr>
              <w:t xml:space="preserve"> </w:t>
            </w:r>
            <w:r>
              <w:rPr>
                <w:b/>
                <w:sz w:val="20"/>
              </w:rPr>
              <w:t>lot</w:t>
            </w:r>
            <w:r>
              <w:rPr>
                <w:b/>
                <w:spacing w:val="-12"/>
                <w:sz w:val="20"/>
              </w:rPr>
              <w:t xml:space="preserve"> </w:t>
            </w:r>
            <w:r>
              <w:rPr>
                <w:b/>
                <w:sz w:val="20"/>
              </w:rPr>
              <w:t>în</w:t>
            </w:r>
            <w:r>
              <w:rPr>
                <w:b/>
                <w:spacing w:val="-13"/>
                <w:sz w:val="20"/>
              </w:rPr>
              <w:t xml:space="preserve"> </w:t>
            </w:r>
            <w:r>
              <w:rPr>
                <w:b/>
                <w:sz w:val="20"/>
              </w:rPr>
              <w:t>parte)</w:t>
            </w:r>
          </w:p>
        </w:tc>
      </w:tr>
      <w:tr w:rsidR="00D139BA" w14:paraId="2C002AEE" w14:textId="77777777" w:rsidTr="007F29C0">
        <w:trPr>
          <w:trHeight w:val="396"/>
        </w:trPr>
        <w:tc>
          <w:tcPr>
            <w:tcW w:w="538" w:type="dxa"/>
          </w:tcPr>
          <w:p w14:paraId="4F151B4D" w14:textId="77777777" w:rsidR="00D139BA" w:rsidRDefault="00D139BA" w:rsidP="007F29C0">
            <w:pPr>
              <w:pStyle w:val="TableParagraph"/>
              <w:ind w:left="0"/>
            </w:pPr>
          </w:p>
        </w:tc>
        <w:tc>
          <w:tcPr>
            <w:tcW w:w="1025" w:type="dxa"/>
          </w:tcPr>
          <w:p w14:paraId="77C53CED" w14:textId="77777777" w:rsidR="00D139BA" w:rsidRDefault="00D139BA" w:rsidP="007F29C0">
            <w:pPr>
              <w:pStyle w:val="TableParagraph"/>
              <w:ind w:left="0"/>
            </w:pPr>
          </w:p>
        </w:tc>
        <w:tc>
          <w:tcPr>
            <w:tcW w:w="2394" w:type="dxa"/>
          </w:tcPr>
          <w:p w14:paraId="64BF35C6" w14:textId="77777777" w:rsidR="00D139BA" w:rsidRDefault="00D139BA" w:rsidP="007F29C0">
            <w:pPr>
              <w:pStyle w:val="TableParagraph"/>
              <w:spacing w:before="145"/>
              <w:ind w:left="84" w:right="78"/>
              <w:jc w:val="center"/>
              <w:rPr>
                <w:b/>
                <w:sz w:val="20"/>
              </w:rPr>
            </w:pPr>
            <w:r>
              <w:rPr>
                <w:b/>
                <w:sz w:val="20"/>
              </w:rPr>
              <w:t>Lotul</w:t>
            </w:r>
            <w:r>
              <w:rPr>
                <w:b/>
                <w:spacing w:val="-6"/>
                <w:sz w:val="20"/>
              </w:rPr>
              <w:t xml:space="preserve"> </w:t>
            </w:r>
            <w:r>
              <w:rPr>
                <w:b/>
                <w:spacing w:val="-10"/>
                <w:sz w:val="20"/>
              </w:rPr>
              <w:t>1</w:t>
            </w:r>
          </w:p>
        </w:tc>
        <w:tc>
          <w:tcPr>
            <w:tcW w:w="1174" w:type="dxa"/>
          </w:tcPr>
          <w:p w14:paraId="167ED981" w14:textId="77777777" w:rsidR="00D139BA" w:rsidRDefault="00D139BA" w:rsidP="007F29C0">
            <w:pPr>
              <w:pStyle w:val="TableParagraph"/>
              <w:ind w:left="0"/>
            </w:pPr>
          </w:p>
        </w:tc>
        <w:tc>
          <w:tcPr>
            <w:tcW w:w="987" w:type="dxa"/>
          </w:tcPr>
          <w:p w14:paraId="1B6AE4E9" w14:textId="77777777" w:rsidR="00D139BA" w:rsidRDefault="00D139BA" w:rsidP="007F29C0">
            <w:pPr>
              <w:pStyle w:val="TableParagraph"/>
              <w:ind w:left="0"/>
            </w:pPr>
          </w:p>
        </w:tc>
        <w:tc>
          <w:tcPr>
            <w:tcW w:w="1981" w:type="dxa"/>
          </w:tcPr>
          <w:p w14:paraId="6EDC7736" w14:textId="77777777" w:rsidR="00D139BA" w:rsidRDefault="00D139BA" w:rsidP="007F29C0">
            <w:pPr>
              <w:pStyle w:val="TableParagraph"/>
              <w:ind w:left="0"/>
            </w:pPr>
          </w:p>
        </w:tc>
        <w:tc>
          <w:tcPr>
            <w:tcW w:w="1981" w:type="dxa"/>
          </w:tcPr>
          <w:p w14:paraId="1AD65824" w14:textId="77777777" w:rsidR="00D139BA" w:rsidRDefault="00D139BA" w:rsidP="007F29C0">
            <w:pPr>
              <w:pStyle w:val="TableParagraph"/>
              <w:ind w:left="0"/>
            </w:pPr>
          </w:p>
        </w:tc>
      </w:tr>
      <w:tr w:rsidR="00D139BA" w14:paraId="4D1D0C71" w14:textId="77777777" w:rsidTr="007F29C0">
        <w:trPr>
          <w:trHeight w:val="2762"/>
        </w:trPr>
        <w:tc>
          <w:tcPr>
            <w:tcW w:w="538" w:type="dxa"/>
          </w:tcPr>
          <w:p w14:paraId="1D7BBBBD" w14:textId="77777777" w:rsidR="00D139BA" w:rsidRDefault="00D139BA" w:rsidP="007F29C0">
            <w:pPr>
              <w:pStyle w:val="TableParagraph"/>
              <w:ind w:left="0"/>
              <w:rPr>
                <w:b/>
                <w:sz w:val="20"/>
              </w:rPr>
            </w:pPr>
          </w:p>
          <w:p w14:paraId="2EDDFBE1" w14:textId="77777777" w:rsidR="00D139BA" w:rsidRDefault="00D139BA" w:rsidP="007F29C0">
            <w:pPr>
              <w:pStyle w:val="TableParagraph"/>
              <w:ind w:left="0"/>
              <w:rPr>
                <w:b/>
                <w:sz w:val="20"/>
              </w:rPr>
            </w:pPr>
          </w:p>
          <w:p w14:paraId="1514C5C0" w14:textId="77777777" w:rsidR="00D139BA" w:rsidRDefault="00D139BA" w:rsidP="007F29C0">
            <w:pPr>
              <w:pStyle w:val="TableParagraph"/>
              <w:ind w:left="0"/>
              <w:rPr>
                <w:b/>
                <w:sz w:val="20"/>
              </w:rPr>
            </w:pPr>
          </w:p>
          <w:p w14:paraId="58F31683" w14:textId="77777777" w:rsidR="00D139BA" w:rsidRDefault="00D139BA" w:rsidP="007F29C0">
            <w:pPr>
              <w:pStyle w:val="TableParagraph"/>
              <w:ind w:left="0"/>
              <w:rPr>
                <w:b/>
                <w:sz w:val="20"/>
              </w:rPr>
            </w:pPr>
          </w:p>
          <w:p w14:paraId="00B38F89" w14:textId="77777777" w:rsidR="00D139BA" w:rsidRDefault="00D139BA" w:rsidP="007F29C0">
            <w:pPr>
              <w:pStyle w:val="TableParagraph"/>
              <w:spacing w:before="175"/>
              <w:ind w:left="0"/>
              <w:rPr>
                <w:b/>
                <w:sz w:val="20"/>
              </w:rPr>
            </w:pPr>
          </w:p>
          <w:p w14:paraId="03963C7C" w14:textId="77777777" w:rsidR="00D139BA" w:rsidRDefault="00D139BA" w:rsidP="007F29C0">
            <w:pPr>
              <w:pStyle w:val="TableParagraph"/>
              <w:ind w:left="8"/>
              <w:jc w:val="center"/>
              <w:rPr>
                <w:sz w:val="20"/>
              </w:rPr>
            </w:pPr>
            <w:r>
              <w:rPr>
                <w:spacing w:val="-10"/>
                <w:sz w:val="20"/>
              </w:rPr>
              <w:t>1</w:t>
            </w:r>
          </w:p>
        </w:tc>
        <w:tc>
          <w:tcPr>
            <w:tcW w:w="1025" w:type="dxa"/>
          </w:tcPr>
          <w:p w14:paraId="359B1FFD" w14:textId="77777777" w:rsidR="00D139BA" w:rsidRDefault="00D139BA" w:rsidP="007F29C0">
            <w:pPr>
              <w:pStyle w:val="TableParagraph"/>
              <w:spacing w:before="121"/>
              <w:ind w:left="9" w:right="2"/>
              <w:jc w:val="center"/>
              <w:rPr>
                <w:sz w:val="24"/>
              </w:rPr>
            </w:pPr>
            <w:r w:rsidRPr="008D2540">
              <w:rPr>
                <w:spacing w:val="-2"/>
                <w:sz w:val="24"/>
              </w:rPr>
              <w:t>452</w:t>
            </w:r>
            <w:r>
              <w:rPr>
                <w:spacing w:val="-2"/>
                <w:sz w:val="24"/>
              </w:rPr>
              <w:t>33120-6</w:t>
            </w:r>
          </w:p>
        </w:tc>
        <w:tc>
          <w:tcPr>
            <w:tcW w:w="2394" w:type="dxa"/>
          </w:tcPr>
          <w:p w14:paraId="1B270210" w14:textId="77777777" w:rsidR="00D139BA" w:rsidRDefault="00D139BA" w:rsidP="007F29C0">
            <w:pPr>
              <w:jc w:val="center"/>
              <w:rPr>
                <w:b/>
                <w:bCs/>
                <w:i/>
                <w:iCs/>
              </w:rPr>
            </w:pPr>
          </w:p>
          <w:p w14:paraId="4286EF89" w14:textId="77777777" w:rsidR="00D139BA" w:rsidRDefault="00D139BA" w:rsidP="007F29C0">
            <w:pPr>
              <w:jc w:val="center"/>
              <w:rPr>
                <w:b/>
                <w:bCs/>
                <w:i/>
                <w:iCs/>
              </w:rPr>
            </w:pPr>
          </w:p>
          <w:p w14:paraId="4DA03ECC" w14:textId="77777777" w:rsidR="00D139BA" w:rsidRPr="00C1426B" w:rsidRDefault="00D139BA" w:rsidP="007F29C0">
            <w:pPr>
              <w:jc w:val="center"/>
              <w:rPr>
                <w:b/>
                <w:bCs/>
              </w:rPr>
            </w:pPr>
            <w:r w:rsidRPr="00C1426B">
              <w:rPr>
                <w:b/>
                <w:bCs/>
              </w:rPr>
              <w:t>Reparația capitală a unui sector de drum L353 drum de acces spre s. Tuzara</w:t>
            </w:r>
            <w:r>
              <w:rPr>
                <w:b/>
                <w:bCs/>
              </w:rPr>
              <w:t>.</w:t>
            </w:r>
          </w:p>
          <w:p w14:paraId="179604C2" w14:textId="77777777" w:rsidR="00D139BA" w:rsidRDefault="00D139BA" w:rsidP="007F29C0">
            <w:pPr>
              <w:jc w:val="center"/>
              <w:rPr>
                <w:b/>
                <w:i/>
              </w:rPr>
            </w:pPr>
          </w:p>
        </w:tc>
        <w:tc>
          <w:tcPr>
            <w:tcW w:w="1174" w:type="dxa"/>
          </w:tcPr>
          <w:p w14:paraId="7141487C" w14:textId="77777777" w:rsidR="00D139BA" w:rsidRDefault="00D139BA" w:rsidP="007F29C0">
            <w:pPr>
              <w:pStyle w:val="TableParagraph"/>
              <w:ind w:left="0"/>
              <w:rPr>
                <w:b/>
                <w:sz w:val="20"/>
              </w:rPr>
            </w:pPr>
          </w:p>
          <w:p w14:paraId="7086BE38" w14:textId="77777777" w:rsidR="00D139BA" w:rsidRDefault="00D139BA" w:rsidP="007F29C0">
            <w:pPr>
              <w:pStyle w:val="TableParagraph"/>
              <w:spacing w:before="176"/>
              <w:ind w:left="0"/>
              <w:rPr>
                <w:b/>
                <w:sz w:val="20"/>
              </w:rPr>
            </w:pPr>
          </w:p>
          <w:p w14:paraId="7C3C703D" w14:textId="77777777" w:rsidR="00D139BA" w:rsidRDefault="00D139BA" w:rsidP="007F29C0">
            <w:pPr>
              <w:pStyle w:val="TableParagraph"/>
              <w:ind w:left="111" w:right="105"/>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987" w:type="dxa"/>
          </w:tcPr>
          <w:p w14:paraId="35AAC4C7" w14:textId="77777777" w:rsidR="00D139BA" w:rsidRDefault="00D139BA" w:rsidP="007F29C0">
            <w:pPr>
              <w:pStyle w:val="TableParagraph"/>
              <w:ind w:left="0"/>
              <w:rPr>
                <w:b/>
                <w:sz w:val="20"/>
              </w:rPr>
            </w:pPr>
          </w:p>
          <w:p w14:paraId="734BE06E" w14:textId="77777777" w:rsidR="00D139BA" w:rsidRDefault="00D139BA" w:rsidP="007F29C0">
            <w:pPr>
              <w:pStyle w:val="TableParagraph"/>
              <w:ind w:left="0"/>
              <w:rPr>
                <w:b/>
                <w:sz w:val="20"/>
              </w:rPr>
            </w:pPr>
          </w:p>
          <w:p w14:paraId="40EDC982" w14:textId="77777777" w:rsidR="00D139BA" w:rsidRDefault="00D139BA" w:rsidP="007F29C0">
            <w:pPr>
              <w:pStyle w:val="TableParagraph"/>
              <w:ind w:left="0"/>
              <w:rPr>
                <w:b/>
                <w:sz w:val="20"/>
              </w:rPr>
            </w:pPr>
          </w:p>
          <w:p w14:paraId="7D584947" w14:textId="77777777" w:rsidR="00D139BA" w:rsidRDefault="00D139BA" w:rsidP="007F29C0">
            <w:pPr>
              <w:pStyle w:val="TableParagraph"/>
              <w:ind w:left="0"/>
              <w:rPr>
                <w:b/>
                <w:sz w:val="20"/>
              </w:rPr>
            </w:pPr>
          </w:p>
          <w:p w14:paraId="3F002CD1" w14:textId="77777777" w:rsidR="00D139BA" w:rsidRDefault="00D139BA" w:rsidP="007F29C0">
            <w:pPr>
              <w:pStyle w:val="TableParagraph"/>
              <w:spacing w:before="175"/>
              <w:ind w:left="0"/>
              <w:rPr>
                <w:b/>
                <w:sz w:val="20"/>
              </w:rPr>
            </w:pPr>
          </w:p>
          <w:p w14:paraId="04C429DE" w14:textId="77777777" w:rsidR="00D139BA" w:rsidRDefault="00D139BA" w:rsidP="007F29C0">
            <w:pPr>
              <w:pStyle w:val="TableParagraph"/>
              <w:ind w:left="3"/>
              <w:jc w:val="center"/>
              <w:rPr>
                <w:b/>
                <w:sz w:val="20"/>
              </w:rPr>
            </w:pPr>
            <w:r>
              <w:rPr>
                <w:b/>
                <w:spacing w:val="-10"/>
                <w:sz w:val="20"/>
              </w:rPr>
              <w:t>1</w:t>
            </w:r>
          </w:p>
        </w:tc>
        <w:tc>
          <w:tcPr>
            <w:tcW w:w="1981" w:type="dxa"/>
          </w:tcPr>
          <w:p w14:paraId="7486D840" w14:textId="77777777" w:rsidR="00D139BA" w:rsidRDefault="00D139BA" w:rsidP="007F29C0">
            <w:pPr>
              <w:pStyle w:val="TableParagraph"/>
              <w:ind w:left="0"/>
              <w:rPr>
                <w:b/>
                <w:sz w:val="20"/>
              </w:rPr>
            </w:pPr>
          </w:p>
          <w:p w14:paraId="74230EB3" w14:textId="77777777" w:rsidR="00D139BA" w:rsidRDefault="00D139BA" w:rsidP="007F29C0">
            <w:pPr>
              <w:pStyle w:val="TableParagraph"/>
              <w:ind w:left="0"/>
              <w:rPr>
                <w:b/>
                <w:sz w:val="20"/>
              </w:rPr>
            </w:pPr>
          </w:p>
          <w:p w14:paraId="7FF7E82D" w14:textId="77777777" w:rsidR="00D139BA" w:rsidRDefault="00D139BA" w:rsidP="007F29C0">
            <w:pPr>
              <w:pStyle w:val="TableParagraph"/>
              <w:ind w:left="0"/>
              <w:rPr>
                <w:b/>
                <w:sz w:val="20"/>
              </w:rPr>
            </w:pPr>
          </w:p>
          <w:p w14:paraId="64930FFD" w14:textId="77777777" w:rsidR="00D139BA" w:rsidRDefault="00D139BA" w:rsidP="007F29C0">
            <w:pPr>
              <w:pStyle w:val="TableParagraph"/>
              <w:spacing w:before="61"/>
              <w:ind w:left="0"/>
              <w:rPr>
                <w:b/>
                <w:sz w:val="20"/>
              </w:rPr>
            </w:pPr>
          </w:p>
          <w:p w14:paraId="78D950AC" w14:textId="77777777" w:rsidR="00D139BA" w:rsidRDefault="00D139BA" w:rsidP="007F29C0">
            <w:pPr>
              <w:pStyle w:val="TableParagraph"/>
              <w:spacing w:before="1"/>
              <w:ind w:left="134" w:right="129"/>
              <w:jc w:val="center"/>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1" w:type="dxa"/>
          </w:tcPr>
          <w:p w14:paraId="43F8C8AD" w14:textId="77777777" w:rsidR="00D139BA" w:rsidRPr="005C4420" w:rsidRDefault="00D139BA" w:rsidP="007F29C0">
            <w:pPr>
              <w:pStyle w:val="TableParagraph"/>
              <w:ind w:left="0"/>
              <w:jc w:val="center"/>
              <w:rPr>
                <w:b/>
                <w:sz w:val="24"/>
              </w:rPr>
            </w:pPr>
          </w:p>
          <w:p w14:paraId="3A3767CB" w14:textId="77777777" w:rsidR="00D139BA" w:rsidRPr="005C4420" w:rsidRDefault="00D139BA" w:rsidP="007F29C0">
            <w:pPr>
              <w:pStyle w:val="TableParagraph"/>
              <w:ind w:left="0"/>
              <w:jc w:val="center"/>
              <w:rPr>
                <w:b/>
                <w:sz w:val="24"/>
              </w:rPr>
            </w:pPr>
          </w:p>
          <w:p w14:paraId="7A95B381" w14:textId="77777777" w:rsidR="00D139BA" w:rsidRPr="005C4420" w:rsidRDefault="00D139BA" w:rsidP="007F29C0">
            <w:pPr>
              <w:pStyle w:val="TableParagraph"/>
              <w:ind w:left="0"/>
              <w:jc w:val="center"/>
              <w:rPr>
                <w:b/>
                <w:sz w:val="24"/>
              </w:rPr>
            </w:pPr>
          </w:p>
          <w:p w14:paraId="5C14571E" w14:textId="77777777" w:rsidR="00D139BA" w:rsidRPr="005C4420" w:rsidRDefault="00D139BA" w:rsidP="007F29C0">
            <w:pPr>
              <w:pStyle w:val="TableParagraph"/>
              <w:spacing w:before="66"/>
              <w:ind w:left="0"/>
              <w:jc w:val="center"/>
              <w:rPr>
                <w:b/>
                <w:sz w:val="24"/>
              </w:rPr>
            </w:pPr>
          </w:p>
          <w:p w14:paraId="135F1276" w14:textId="77777777" w:rsidR="00D139BA" w:rsidRDefault="00D139BA" w:rsidP="007F29C0">
            <w:pPr>
              <w:pStyle w:val="TableParagraph"/>
              <w:tabs>
                <w:tab w:val="left" w:pos="597"/>
                <w:tab w:val="center" w:pos="986"/>
              </w:tabs>
              <w:ind w:left="5" w:right="3"/>
              <w:jc w:val="center"/>
              <w:rPr>
                <w:b/>
                <w:sz w:val="24"/>
                <w:szCs w:val="24"/>
              </w:rPr>
            </w:pPr>
            <w:r>
              <w:rPr>
                <w:b/>
                <w:spacing w:val="-5"/>
                <w:sz w:val="24"/>
                <w:szCs w:val="24"/>
              </w:rPr>
              <w:t>1 162 974,9 l</w:t>
            </w:r>
            <w:r w:rsidRPr="008D2540">
              <w:rPr>
                <w:b/>
                <w:spacing w:val="-5"/>
                <w:sz w:val="24"/>
                <w:szCs w:val="24"/>
              </w:rPr>
              <w:t>ei</w:t>
            </w:r>
          </w:p>
          <w:p w14:paraId="4153F64F" w14:textId="77777777" w:rsidR="00D139BA" w:rsidRPr="008D2540" w:rsidRDefault="00D139BA" w:rsidP="007F29C0">
            <w:pPr>
              <w:pStyle w:val="TableParagraph"/>
              <w:tabs>
                <w:tab w:val="left" w:pos="597"/>
                <w:tab w:val="center" w:pos="986"/>
              </w:tabs>
              <w:ind w:left="5" w:right="3"/>
              <w:jc w:val="center"/>
              <w:rPr>
                <w:b/>
                <w:spacing w:val="-5"/>
                <w:sz w:val="24"/>
                <w:szCs w:val="24"/>
              </w:rPr>
            </w:pPr>
            <w:r w:rsidRPr="008D2540">
              <w:rPr>
                <w:bCs/>
                <w:sz w:val="24"/>
                <w:szCs w:val="24"/>
              </w:rPr>
              <w:t>(fără</w:t>
            </w:r>
            <w:r w:rsidRPr="008D2540">
              <w:rPr>
                <w:bCs/>
                <w:spacing w:val="-3"/>
                <w:sz w:val="24"/>
                <w:szCs w:val="24"/>
              </w:rPr>
              <w:t xml:space="preserve"> </w:t>
            </w:r>
            <w:r w:rsidRPr="008D2540">
              <w:rPr>
                <w:bCs/>
                <w:spacing w:val="-4"/>
                <w:sz w:val="24"/>
                <w:szCs w:val="24"/>
              </w:rPr>
              <w:t>TVA)</w:t>
            </w:r>
          </w:p>
        </w:tc>
      </w:tr>
      <w:tr w:rsidR="00D139BA" w14:paraId="06D2DB47" w14:textId="77777777" w:rsidTr="007F29C0">
        <w:trPr>
          <w:trHeight w:val="671"/>
        </w:trPr>
        <w:tc>
          <w:tcPr>
            <w:tcW w:w="8099" w:type="dxa"/>
            <w:gridSpan w:val="6"/>
          </w:tcPr>
          <w:p w14:paraId="6E73196C" w14:textId="77777777" w:rsidR="00D139BA" w:rsidRDefault="00D139BA" w:rsidP="007F29C0">
            <w:pPr>
              <w:pStyle w:val="TableParagraph"/>
              <w:spacing w:before="51"/>
              <w:ind w:left="0"/>
              <w:rPr>
                <w:b/>
                <w:sz w:val="20"/>
              </w:rPr>
            </w:pPr>
          </w:p>
          <w:p w14:paraId="50A34449" w14:textId="77777777" w:rsidR="00D139BA" w:rsidRDefault="00D139BA" w:rsidP="007F29C0">
            <w:pPr>
              <w:pStyle w:val="TableParagraph"/>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227F8EB2" w14:textId="77777777" w:rsidR="00D139BA" w:rsidRPr="008D2540" w:rsidRDefault="00D139BA" w:rsidP="007F29C0">
            <w:pPr>
              <w:pStyle w:val="TableParagraph"/>
              <w:tabs>
                <w:tab w:val="left" w:pos="597"/>
                <w:tab w:val="center" w:pos="986"/>
              </w:tabs>
              <w:ind w:left="5" w:right="3"/>
              <w:jc w:val="center"/>
              <w:rPr>
                <w:b/>
                <w:spacing w:val="-5"/>
                <w:sz w:val="24"/>
                <w:szCs w:val="24"/>
              </w:rPr>
            </w:pPr>
            <w:r>
              <w:rPr>
                <w:b/>
                <w:spacing w:val="-5"/>
                <w:sz w:val="24"/>
              </w:rPr>
              <w:t xml:space="preserve">1 162 974,9 </w:t>
            </w:r>
            <w:r>
              <w:rPr>
                <w:b/>
                <w:spacing w:val="-5"/>
                <w:sz w:val="24"/>
                <w:szCs w:val="24"/>
              </w:rPr>
              <w:t xml:space="preserve"> </w:t>
            </w:r>
            <w:r w:rsidRPr="005C4420">
              <w:rPr>
                <w:b/>
                <w:spacing w:val="-5"/>
                <w:sz w:val="24"/>
              </w:rPr>
              <w:t>lei</w:t>
            </w:r>
          </w:p>
          <w:p w14:paraId="129204E7" w14:textId="77777777" w:rsidR="00D139BA" w:rsidRPr="008D2540" w:rsidRDefault="00D139BA" w:rsidP="007F29C0">
            <w:pPr>
              <w:pStyle w:val="TableParagraph"/>
              <w:spacing w:line="257" w:lineRule="exact"/>
              <w:ind w:left="5" w:right="5"/>
              <w:jc w:val="center"/>
              <w:rPr>
                <w:bCs/>
                <w:sz w:val="24"/>
              </w:rPr>
            </w:pPr>
            <w:r w:rsidRPr="008D2540">
              <w:rPr>
                <w:bCs/>
                <w:sz w:val="24"/>
              </w:rPr>
              <w:t>(fără</w:t>
            </w:r>
            <w:r w:rsidRPr="008D2540">
              <w:rPr>
                <w:bCs/>
                <w:spacing w:val="-5"/>
                <w:sz w:val="24"/>
              </w:rPr>
              <w:t xml:space="preserve"> </w:t>
            </w:r>
            <w:r w:rsidRPr="008D2540">
              <w:rPr>
                <w:bCs/>
                <w:spacing w:val="-4"/>
                <w:sz w:val="24"/>
              </w:rPr>
              <w:t>TVA)</w:t>
            </w:r>
          </w:p>
        </w:tc>
      </w:tr>
    </w:tbl>
    <w:p w14:paraId="6232DF99" w14:textId="77777777" w:rsidR="00D139BA" w:rsidRDefault="00D139BA" w:rsidP="00D139BA">
      <w:pPr>
        <w:spacing w:before="121" w:line="362" w:lineRule="auto"/>
        <w:ind w:left="557"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54B8E23F" w14:textId="77777777" w:rsidR="00D139BA" w:rsidRDefault="00D139BA" w:rsidP="00D139BA">
      <w:pPr>
        <w:spacing w:line="362" w:lineRule="auto"/>
        <w:rPr>
          <w:sz w:val="20"/>
        </w:rPr>
        <w:sectPr w:rsidR="00D139BA" w:rsidSect="00D139BA">
          <w:pgSz w:w="11910" w:h="16840"/>
          <w:pgMar w:top="460" w:right="880" w:bottom="280" w:left="720" w:header="708" w:footer="708" w:gutter="0"/>
          <w:cols w:space="708"/>
        </w:sectPr>
      </w:pPr>
    </w:p>
    <w:p w14:paraId="53CC79C8" w14:textId="77777777" w:rsidR="00D139BA" w:rsidRDefault="00D139BA" w:rsidP="00D139BA">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Pr>
          <w:b/>
        </w:rPr>
        <w:lastRenderedPageBreak/>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4"/>
        </w:rPr>
        <w:t xml:space="preserve"> </w:t>
      </w:r>
      <w:proofErr w:type="spellStart"/>
      <w:r>
        <w:rPr>
          <w:b/>
        </w:rPr>
        <w:t>indică</w:t>
      </w:r>
      <w:proofErr w:type="spellEnd"/>
      <w:r>
        <w:rPr>
          <w:b/>
          <w:spacing w:val="-3"/>
        </w:rPr>
        <w:t xml:space="preserve"> </w:t>
      </w:r>
      <w:proofErr w:type="spellStart"/>
      <w:r>
        <w:rPr>
          <w:b/>
        </w:rPr>
        <w:t>numărul</w:t>
      </w:r>
      <w:proofErr w:type="spellEnd"/>
      <w:r>
        <w:rPr>
          <w:b/>
          <w:spacing w:val="-5"/>
        </w:rPr>
        <w:t xml:space="preserve"> </w:t>
      </w:r>
      <w:r>
        <w:rPr>
          <w:b/>
        </w:rPr>
        <w:t>minim</w:t>
      </w:r>
      <w:r>
        <w:rPr>
          <w:b/>
          <w:spacing w:val="-2"/>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sidRPr="008A191E">
        <w:rPr>
          <w:bCs/>
        </w:rPr>
        <w:t xml:space="preserve">Nu se </w:t>
      </w:r>
      <w:proofErr w:type="spellStart"/>
      <w:r w:rsidRPr="008A191E">
        <w:rPr>
          <w:bCs/>
        </w:rPr>
        <w:t>aplică</w:t>
      </w:r>
      <w:proofErr w:type="spellEnd"/>
      <w:r w:rsidRPr="008A191E">
        <w:rPr>
          <w:bCs/>
        </w:rPr>
        <w:t>.</w:t>
      </w:r>
    </w:p>
    <w:p w14:paraId="6668C0E6" w14:textId="77777777" w:rsidR="00D139BA" w:rsidRDefault="00D139BA" w:rsidP="00D139BA">
      <w:pPr>
        <w:pStyle w:val="Listparagraf"/>
        <w:widowControl w:val="0"/>
        <w:numPr>
          <w:ilvl w:val="0"/>
          <w:numId w:val="41"/>
        </w:numPr>
        <w:tabs>
          <w:tab w:val="clear" w:pos="1134"/>
          <w:tab w:val="left" w:pos="914"/>
        </w:tabs>
        <w:autoSpaceDE w:val="0"/>
        <w:autoSpaceDN w:val="0"/>
        <w:ind w:left="914" w:hanging="360"/>
        <w:jc w:val="left"/>
        <w:rPr>
          <w:b/>
        </w:rPr>
      </w:pPr>
      <w:proofErr w:type="spellStart"/>
      <w:r>
        <w:rPr>
          <w:b/>
        </w:rPr>
        <w:t>În</w:t>
      </w:r>
      <w:proofErr w:type="spellEnd"/>
      <w:r>
        <w:rPr>
          <w:b/>
          <w:spacing w:val="-4"/>
        </w:rPr>
        <w:t xml:space="preserve"> </w:t>
      </w:r>
      <w:proofErr w:type="spellStart"/>
      <w:r>
        <w:rPr>
          <w:b/>
        </w:rPr>
        <w:t>cazul</w:t>
      </w:r>
      <w:proofErr w:type="spellEnd"/>
      <w:r>
        <w:rPr>
          <w:b/>
          <w:spacing w:val="-1"/>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2"/>
        </w:rPr>
        <w:t xml:space="preserve"> </w:t>
      </w:r>
      <w:proofErr w:type="spellStart"/>
      <w:r>
        <w:rPr>
          <w:b/>
        </w:rPr>
        <w:t>împărțit</w:t>
      </w:r>
      <w:proofErr w:type="spellEnd"/>
      <w:r>
        <w:rPr>
          <w:b/>
          <w:spacing w:val="-3"/>
        </w:rPr>
        <w:t xml:space="preserve"> </w:t>
      </w:r>
      <w:r>
        <w:rPr>
          <w:b/>
        </w:rPr>
        <w:t>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3"/>
        </w:rPr>
        <w:t xml:space="preserve"> </w:t>
      </w:r>
      <w:r>
        <w:rPr>
          <w:b/>
        </w:rPr>
        <w:t>economic</w:t>
      </w:r>
      <w:r>
        <w:rPr>
          <w:b/>
          <w:spacing w:val="-1"/>
        </w:rPr>
        <w:t xml:space="preserve"> </w:t>
      </w:r>
      <w:proofErr w:type="spellStart"/>
      <w:r>
        <w:rPr>
          <w:b/>
        </w:rPr>
        <w:t>poate</w:t>
      </w:r>
      <w:proofErr w:type="spellEnd"/>
      <w:r>
        <w:rPr>
          <w:b/>
          <w:spacing w:val="-3"/>
        </w:rPr>
        <w:t xml:space="preserve"> </w:t>
      </w:r>
      <w:proofErr w:type="spellStart"/>
      <w:r>
        <w:rPr>
          <w:b/>
          <w:spacing w:val="-2"/>
        </w:rPr>
        <w:t>depune</w:t>
      </w:r>
      <w:proofErr w:type="spellEnd"/>
    </w:p>
    <w:p w14:paraId="5BBD3030" w14:textId="77777777" w:rsidR="00D139BA" w:rsidRDefault="00D139BA" w:rsidP="00D139BA">
      <w:pPr>
        <w:ind w:left="914"/>
        <w:rPr>
          <w:b/>
        </w:rPr>
      </w:pPr>
      <w:r>
        <w:rPr>
          <w:b/>
        </w:rPr>
        <w:t>oferta</w:t>
      </w:r>
      <w:r>
        <w:rPr>
          <w:b/>
          <w:spacing w:val="-4"/>
        </w:rPr>
        <w:t xml:space="preserve"> </w:t>
      </w:r>
      <w:r>
        <w:rPr>
          <w:b/>
        </w:rPr>
        <w:t>(se</w:t>
      </w:r>
      <w:r>
        <w:rPr>
          <w:b/>
          <w:spacing w:val="-5"/>
        </w:rPr>
        <w:t xml:space="preserve"> </w:t>
      </w:r>
      <w:r>
        <w:rPr>
          <w:b/>
        </w:rPr>
        <w:t>va</w:t>
      </w:r>
      <w:r>
        <w:rPr>
          <w:b/>
          <w:spacing w:val="-4"/>
        </w:rPr>
        <w:t xml:space="preserve"> </w:t>
      </w:r>
      <w:r>
        <w:rPr>
          <w:b/>
          <w:spacing w:val="-2"/>
        </w:rPr>
        <w:t>selecta):</w:t>
      </w:r>
    </w:p>
    <w:p w14:paraId="03EE8C37" w14:textId="77777777" w:rsidR="00D139BA" w:rsidRDefault="00D139BA" w:rsidP="00D139BA">
      <w:pPr>
        <w:pStyle w:val="Corptext"/>
        <w:spacing w:before="1"/>
      </w:pPr>
    </w:p>
    <w:p w14:paraId="7185C73C" w14:textId="77777777" w:rsidR="00D139BA" w:rsidRDefault="00D139BA" w:rsidP="00D139BA">
      <w:pPr>
        <w:pStyle w:val="Listparagraf"/>
        <w:widowControl w:val="0"/>
        <w:numPr>
          <w:ilvl w:val="1"/>
          <w:numId w:val="41"/>
        </w:numPr>
        <w:tabs>
          <w:tab w:val="clear" w:pos="1134"/>
          <w:tab w:val="left" w:pos="1276"/>
        </w:tabs>
        <w:autoSpaceDE w:val="0"/>
        <w:autoSpaceDN w:val="0"/>
        <w:ind w:left="1276"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t xml:space="preserve"> lot; </w:t>
      </w:r>
      <w:r>
        <w:rPr>
          <w:b/>
          <w:spacing w:val="-5"/>
          <w:u w:val="thick"/>
        </w:rPr>
        <w:t>Da</w:t>
      </w:r>
    </w:p>
    <w:p w14:paraId="34393DE9" w14:textId="77777777" w:rsidR="00D139BA" w:rsidRDefault="00D139BA" w:rsidP="00D139BA">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3"/>
          <w:sz w:val="20"/>
        </w:rPr>
        <w:t xml:space="preserve"> </w:t>
      </w:r>
      <w:proofErr w:type="spellStart"/>
      <w:r>
        <w:rPr>
          <w:sz w:val="20"/>
        </w:rPr>
        <w:t>mai</w:t>
      </w:r>
      <w:proofErr w:type="spellEnd"/>
      <w:r>
        <w:rPr>
          <w:spacing w:val="-4"/>
          <w:sz w:val="20"/>
        </w:rPr>
        <w:t xml:space="preserve"> </w:t>
      </w:r>
      <w:proofErr w:type="spellStart"/>
      <w:r>
        <w:rPr>
          <w:sz w:val="20"/>
        </w:rPr>
        <w:t>multe</w:t>
      </w:r>
      <w:proofErr w:type="spellEnd"/>
      <w:r>
        <w:rPr>
          <w:spacing w:val="-3"/>
          <w:sz w:val="20"/>
        </w:rPr>
        <w:t xml:space="preserve"> </w:t>
      </w:r>
      <w:proofErr w:type="spellStart"/>
      <w:r>
        <w:rPr>
          <w:spacing w:val="-2"/>
          <w:sz w:val="20"/>
        </w:rPr>
        <w:t>loturi</w:t>
      </w:r>
      <w:proofErr w:type="spellEnd"/>
      <w:r>
        <w:rPr>
          <w:spacing w:val="-2"/>
          <w:sz w:val="20"/>
        </w:rPr>
        <w:t>;</w:t>
      </w:r>
    </w:p>
    <w:p w14:paraId="1308E9E4" w14:textId="77777777" w:rsidR="00D139BA" w:rsidRDefault="00D139BA" w:rsidP="00D139BA">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4"/>
          <w:sz w:val="20"/>
        </w:rPr>
        <w:t xml:space="preserve"> </w:t>
      </w:r>
      <w:proofErr w:type="spellStart"/>
      <w:r>
        <w:rPr>
          <w:sz w:val="20"/>
        </w:rPr>
        <w:t>toate</w:t>
      </w:r>
      <w:proofErr w:type="spellEnd"/>
      <w:r>
        <w:rPr>
          <w:spacing w:val="-4"/>
          <w:sz w:val="20"/>
        </w:rPr>
        <w:t xml:space="preserve"> </w:t>
      </w:r>
      <w:proofErr w:type="spellStart"/>
      <w:r>
        <w:rPr>
          <w:spacing w:val="-2"/>
          <w:sz w:val="20"/>
        </w:rPr>
        <w:t>loturile</w:t>
      </w:r>
      <w:proofErr w:type="spellEnd"/>
      <w:r>
        <w:rPr>
          <w:spacing w:val="-2"/>
          <w:sz w:val="20"/>
        </w:rPr>
        <w:t>;</w:t>
      </w:r>
    </w:p>
    <w:p w14:paraId="580185ED" w14:textId="77777777" w:rsidR="00D139BA" w:rsidRDefault="00D139BA" w:rsidP="00D139BA">
      <w:pPr>
        <w:pStyle w:val="Listparagraf"/>
        <w:widowControl w:val="0"/>
        <w:numPr>
          <w:ilvl w:val="1"/>
          <w:numId w:val="41"/>
        </w:numPr>
        <w:tabs>
          <w:tab w:val="clear" w:pos="1134"/>
          <w:tab w:val="left" w:pos="1275"/>
          <w:tab w:val="left" w:pos="8463"/>
        </w:tabs>
        <w:autoSpaceDE w:val="0"/>
        <w:autoSpaceDN w:val="0"/>
        <w:ind w:left="1275" w:hanging="358"/>
        <w:jc w:val="left"/>
        <w:rPr>
          <w:sz w:val="20"/>
        </w:rPr>
      </w:pPr>
      <w:r>
        <w:rPr>
          <w:sz w:val="20"/>
        </w:rPr>
        <w:t>Alte</w:t>
      </w:r>
      <w:r>
        <w:rPr>
          <w:spacing w:val="-5"/>
          <w:sz w:val="20"/>
        </w:rPr>
        <w:t xml:space="preserve"> </w:t>
      </w:r>
      <w:proofErr w:type="spellStart"/>
      <w:r>
        <w:rPr>
          <w:sz w:val="20"/>
        </w:rPr>
        <w:t>limitări</w:t>
      </w:r>
      <w:proofErr w:type="spellEnd"/>
      <w:r>
        <w:rPr>
          <w:spacing w:val="-5"/>
          <w:sz w:val="20"/>
        </w:rPr>
        <w:t xml:space="preserve"> </w:t>
      </w:r>
      <w:proofErr w:type="spellStart"/>
      <w:r>
        <w:rPr>
          <w:sz w:val="20"/>
        </w:rPr>
        <w:t>privind</w:t>
      </w:r>
      <w:proofErr w:type="spellEnd"/>
      <w:r>
        <w:rPr>
          <w:spacing w:val="-3"/>
          <w:sz w:val="20"/>
        </w:rPr>
        <w:t xml:space="preserve"> </w:t>
      </w:r>
      <w:proofErr w:type="spellStart"/>
      <w:r>
        <w:rPr>
          <w:sz w:val="20"/>
        </w:rPr>
        <w:t>numărul</w:t>
      </w:r>
      <w:proofErr w:type="spellEnd"/>
      <w:r>
        <w:rPr>
          <w:spacing w:val="-7"/>
          <w:sz w:val="20"/>
        </w:rPr>
        <w:t xml:space="preserve"> </w:t>
      </w:r>
      <w:r>
        <w:rPr>
          <w:sz w:val="20"/>
        </w:rPr>
        <w:t>de</w:t>
      </w:r>
      <w:r>
        <w:rPr>
          <w:spacing w:val="-4"/>
          <w:sz w:val="20"/>
        </w:rPr>
        <w:t xml:space="preserve"> </w:t>
      </w:r>
      <w:proofErr w:type="spellStart"/>
      <w:r>
        <w:rPr>
          <w:sz w:val="20"/>
        </w:rPr>
        <w:t>loturi</w:t>
      </w:r>
      <w:proofErr w:type="spellEnd"/>
      <w:r>
        <w:rPr>
          <w:spacing w:val="-6"/>
          <w:sz w:val="20"/>
        </w:rPr>
        <w:t xml:space="preserve"> </w:t>
      </w:r>
      <w:r>
        <w:rPr>
          <w:sz w:val="20"/>
        </w:rPr>
        <w:t>care</w:t>
      </w:r>
      <w:r>
        <w:rPr>
          <w:spacing w:val="-6"/>
          <w:sz w:val="20"/>
        </w:rPr>
        <w:t xml:space="preserve"> </w:t>
      </w:r>
      <w:r>
        <w:rPr>
          <w:sz w:val="20"/>
        </w:rPr>
        <w:t>pot</w:t>
      </w:r>
      <w:r>
        <w:rPr>
          <w:spacing w:val="-5"/>
          <w:sz w:val="20"/>
        </w:rPr>
        <w:t xml:space="preserve"> </w:t>
      </w:r>
      <w:r>
        <w:rPr>
          <w:sz w:val="20"/>
        </w:rPr>
        <w:t>fi</w:t>
      </w:r>
      <w:r>
        <w:rPr>
          <w:spacing w:val="-5"/>
          <w:sz w:val="20"/>
        </w:rPr>
        <w:t xml:space="preserve"> </w:t>
      </w:r>
      <w:proofErr w:type="spellStart"/>
      <w:r>
        <w:rPr>
          <w:sz w:val="20"/>
        </w:rPr>
        <w:t>atribuite</w:t>
      </w:r>
      <w:proofErr w:type="spellEnd"/>
      <w:r>
        <w:rPr>
          <w:spacing w:val="-4"/>
          <w:sz w:val="20"/>
        </w:rPr>
        <w:t xml:space="preserve"> </w:t>
      </w:r>
      <w:proofErr w:type="spellStart"/>
      <w:r>
        <w:rPr>
          <w:sz w:val="20"/>
        </w:rPr>
        <w:t>aceluiași</w:t>
      </w:r>
      <w:proofErr w:type="spellEnd"/>
      <w:r>
        <w:rPr>
          <w:spacing w:val="-5"/>
          <w:sz w:val="20"/>
        </w:rPr>
        <w:t xml:space="preserve"> </w:t>
      </w:r>
      <w:proofErr w:type="spellStart"/>
      <w:r>
        <w:rPr>
          <w:spacing w:val="-2"/>
          <w:sz w:val="20"/>
        </w:rPr>
        <w:t>ofertant</w:t>
      </w:r>
      <w:proofErr w:type="spellEnd"/>
      <w:r>
        <w:rPr>
          <w:sz w:val="20"/>
          <w:u w:val="single"/>
        </w:rPr>
        <w:t>.</w:t>
      </w:r>
    </w:p>
    <w:p w14:paraId="4D7BB47B" w14:textId="77777777" w:rsidR="00D139BA" w:rsidRDefault="00D139BA" w:rsidP="00D139BA">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Admiterea</w:t>
      </w:r>
      <w:proofErr w:type="spellEnd"/>
      <w:r>
        <w:rPr>
          <w:b/>
          <w:spacing w:val="-5"/>
          <w:sz w:val="20"/>
        </w:rPr>
        <w:t xml:space="preserve"> </w:t>
      </w:r>
      <w:proofErr w:type="spellStart"/>
      <w:r>
        <w:rPr>
          <w:b/>
          <w:sz w:val="20"/>
        </w:rPr>
        <w:t>sau</w:t>
      </w:r>
      <w:proofErr w:type="spellEnd"/>
      <w:r>
        <w:rPr>
          <w:b/>
          <w:spacing w:val="-7"/>
          <w:sz w:val="20"/>
        </w:rPr>
        <w:t xml:space="preserve"> </w:t>
      </w:r>
      <w:proofErr w:type="spellStart"/>
      <w:r>
        <w:rPr>
          <w:b/>
          <w:sz w:val="20"/>
        </w:rPr>
        <w:t>interzicerea</w:t>
      </w:r>
      <w:proofErr w:type="spellEnd"/>
      <w:r>
        <w:rPr>
          <w:b/>
          <w:spacing w:val="-7"/>
          <w:sz w:val="20"/>
        </w:rPr>
        <w:t xml:space="preserve"> </w:t>
      </w:r>
      <w:proofErr w:type="spellStart"/>
      <w:r>
        <w:rPr>
          <w:b/>
          <w:sz w:val="20"/>
        </w:rPr>
        <w:t>ofertelor</w:t>
      </w:r>
      <w:proofErr w:type="spellEnd"/>
      <w:r>
        <w:rPr>
          <w:b/>
          <w:spacing w:val="-7"/>
          <w:sz w:val="20"/>
        </w:rPr>
        <w:t xml:space="preserve"> </w:t>
      </w:r>
      <w:r>
        <w:rPr>
          <w:b/>
          <w:sz w:val="20"/>
        </w:rPr>
        <w:t>alternative:</w:t>
      </w:r>
      <w:r>
        <w:rPr>
          <w:b/>
          <w:spacing w:val="-5"/>
          <w:sz w:val="20"/>
        </w:rPr>
        <w:t xml:space="preserve"> </w:t>
      </w:r>
      <w:r w:rsidRPr="008A191E">
        <w:rPr>
          <w:bCs/>
          <w:sz w:val="20"/>
        </w:rPr>
        <w:t>Nu</w:t>
      </w:r>
      <w:r w:rsidRPr="008A191E">
        <w:rPr>
          <w:bCs/>
          <w:spacing w:val="-6"/>
          <w:sz w:val="20"/>
        </w:rPr>
        <w:t xml:space="preserve"> </w:t>
      </w:r>
      <w:r w:rsidRPr="008A191E">
        <w:rPr>
          <w:bCs/>
          <w:sz w:val="20"/>
        </w:rPr>
        <w:t>se</w:t>
      </w:r>
      <w:r w:rsidRPr="008A191E">
        <w:rPr>
          <w:bCs/>
          <w:spacing w:val="-6"/>
          <w:sz w:val="20"/>
        </w:rPr>
        <w:t xml:space="preserve"> </w:t>
      </w:r>
      <w:proofErr w:type="spellStart"/>
      <w:r w:rsidRPr="008A191E">
        <w:rPr>
          <w:bCs/>
          <w:spacing w:val="-2"/>
          <w:sz w:val="20"/>
        </w:rPr>
        <w:t>admite</w:t>
      </w:r>
      <w:proofErr w:type="spellEnd"/>
    </w:p>
    <w:p w14:paraId="1DC7B54B" w14:textId="77777777" w:rsidR="00D139BA" w:rsidRPr="00432F6E" w:rsidRDefault="00D139BA" w:rsidP="00D139BA">
      <w:pPr>
        <w:spacing w:line="225" w:lineRule="exact"/>
        <w:ind w:left="3961"/>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1182B339" w14:textId="77777777" w:rsidR="00D139BA" w:rsidRPr="00432F6E" w:rsidRDefault="00D139BA" w:rsidP="00D139BA">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proofErr w:type="spellStart"/>
      <w:r>
        <w:rPr>
          <w:b/>
          <w:color w:val="FF0000"/>
        </w:rPr>
        <w:t>două</w:t>
      </w:r>
      <w:proofErr w:type="spellEnd"/>
      <w:r>
        <w:rPr>
          <w:b/>
          <w:color w:val="FF0000"/>
        </w:rPr>
        <w:t xml:space="preserve"> (2) </w:t>
      </w:r>
      <w:proofErr w:type="spellStart"/>
      <w:r>
        <w:rPr>
          <w:b/>
          <w:color w:val="FF0000"/>
        </w:rPr>
        <w:t>luni</w:t>
      </w:r>
      <w:proofErr w:type="spellEnd"/>
      <w:r>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5E22554A" w14:textId="77777777" w:rsidR="00D139BA" w:rsidRDefault="00D139BA" w:rsidP="00D139BA">
      <w:pPr>
        <w:pStyle w:val="Listparagraf"/>
        <w:widowControl w:val="0"/>
        <w:numPr>
          <w:ilvl w:val="0"/>
          <w:numId w:val="41"/>
        </w:numPr>
        <w:tabs>
          <w:tab w:val="clear" w:pos="1134"/>
          <w:tab w:val="left" w:pos="984"/>
        </w:tabs>
        <w:autoSpaceDE w:val="0"/>
        <w:autoSpaceDN w:val="0"/>
        <w:spacing w:before="120"/>
        <w:ind w:left="984" w:hanging="427"/>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662EF1F0" w14:textId="77777777" w:rsidR="00D139BA" w:rsidRDefault="00D139BA" w:rsidP="00D139BA">
      <w:pPr>
        <w:pStyle w:val="Listparagraf"/>
        <w:widowControl w:val="0"/>
        <w:numPr>
          <w:ilvl w:val="0"/>
          <w:numId w:val="41"/>
        </w:numPr>
        <w:tabs>
          <w:tab w:val="clear" w:pos="1134"/>
          <w:tab w:val="left" w:pos="917"/>
        </w:tabs>
        <w:autoSpaceDE w:val="0"/>
        <w:autoSpaceDN w:val="0"/>
        <w:spacing w:before="118" w:line="232" w:lineRule="auto"/>
        <w:ind w:left="917" w:right="616" w:hanging="36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32048045" w14:textId="77777777" w:rsidR="00D139BA" w:rsidRDefault="00D139BA" w:rsidP="00D139BA">
      <w:pPr>
        <w:spacing w:before="1"/>
        <w:ind w:left="1210"/>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71B9A91C" w14:textId="77777777" w:rsidR="00D139BA" w:rsidRDefault="00D139BA" w:rsidP="00D139BA">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7A999366" w14:textId="77777777" w:rsidR="00D139BA" w:rsidRDefault="00D139BA" w:rsidP="00D139BA">
      <w:pPr>
        <w:spacing w:before="1"/>
        <w:ind w:left="3073"/>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70B8B68C" w14:textId="77777777" w:rsidR="00D139BA" w:rsidRDefault="00D139BA" w:rsidP="00D139BA">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sz w:val="20"/>
        </w:rPr>
      </w:pPr>
      <w:proofErr w:type="spellStart"/>
      <w:r>
        <w:rPr>
          <w:b/>
          <w:sz w:val="20"/>
        </w:rPr>
        <w:t>Scurta</w:t>
      </w:r>
      <w:proofErr w:type="spellEnd"/>
      <w:r>
        <w:rPr>
          <w:b/>
          <w:spacing w:val="-3"/>
          <w:sz w:val="20"/>
        </w:rPr>
        <w:t xml:space="preserve"> </w:t>
      </w:r>
      <w:proofErr w:type="spellStart"/>
      <w:r>
        <w:rPr>
          <w:b/>
          <w:sz w:val="20"/>
        </w:rPr>
        <w:t>descriere</w:t>
      </w:r>
      <w:proofErr w:type="spellEnd"/>
      <w:r>
        <w:rPr>
          <w:b/>
          <w:spacing w:val="-4"/>
          <w:sz w:val="20"/>
        </w:rPr>
        <w:t xml:space="preserve"> </w:t>
      </w:r>
      <w:r>
        <w:rPr>
          <w:b/>
          <w:sz w:val="20"/>
        </w:rPr>
        <w:t>a</w:t>
      </w:r>
      <w:r>
        <w:rPr>
          <w:b/>
          <w:spacing w:val="-3"/>
          <w:sz w:val="20"/>
        </w:rPr>
        <w:t xml:space="preserve"> </w:t>
      </w:r>
      <w:proofErr w:type="spellStart"/>
      <w:r>
        <w:rPr>
          <w:b/>
          <w:sz w:val="20"/>
        </w:rPr>
        <w:t>criteriilor</w:t>
      </w:r>
      <w:proofErr w:type="spellEnd"/>
      <w:r>
        <w:rPr>
          <w:b/>
          <w:spacing w:val="-4"/>
          <w:sz w:val="20"/>
        </w:rPr>
        <w:t xml:space="preserve"> </w:t>
      </w:r>
      <w:proofErr w:type="spellStart"/>
      <w:r>
        <w:rPr>
          <w:b/>
          <w:sz w:val="20"/>
        </w:rPr>
        <w:t>privind</w:t>
      </w:r>
      <w:proofErr w:type="spellEnd"/>
      <w:r>
        <w:rPr>
          <w:b/>
          <w:spacing w:val="-5"/>
          <w:sz w:val="20"/>
        </w:rPr>
        <w:t xml:space="preserve"> </w:t>
      </w:r>
      <w:proofErr w:type="spellStart"/>
      <w:r>
        <w:rPr>
          <w:b/>
          <w:sz w:val="20"/>
        </w:rPr>
        <w:t>eligibilitatea</w:t>
      </w:r>
      <w:proofErr w:type="spellEnd"/>
      <w:r>
        <w:rPr>
          <w:b/>
          <w:spacing w:val="-3"/>
          <w:sz w:val="20"/>
        </w:rPr>
        <w:t xml:space="preserve"> </w:t>
      </w:r>
      <w:proofErr w:type="spellStart"/>
      <w:r>
        <w:rPr>
          <w:b/>
          <w:sz w:val="20"/>
        </w:rPr>
        <w:t>operatorilor</w:t>
      </w:r>
      <w:proofErr w:type="spellEnd"/>
      <w:r>
        <w:rPr>
          <w:b/>
          <w:spacing w:val="-4"/>
          <w:sz w:val="20"/>
        </w:rPr>
        <w:t xml:space="preserve"> </w:t>
      </w:r>
      <w:r>
        <w:rPr>
          <w:b/>
          <w:sz w:val="20"/>
        </w:rPr>
        <w:t>economici</w:t>
      </w:r>
      <w:r>
        <w:rPr>
          <w:b/>
          <w:spacing w:val="-4"/>
          <w:sz w:val="20"/>
        </w:rPr>
        <w:t xml:space="preserve"> </w:t>
      </w:r>
      <w:r>
        <w:rPr>
          <w:b/>
          <w:sz w:val="20"/>
        </w:rPr>
        <w:t>care</w:t>
      </w:r>
      <w:r>
        <w:rPr>
          <w:b/>
          <w:spacing w:val="-4"/>
          <w:sz w:val="20"/>
        </w:rPr>
        <w:t xml:space="preserve"> </w:t>
      </w:r>
      <w:r>
        <w:rPr>
          <w:b/>
          <w:sz w:val="20"/>
        </w:rPr>
        <w:t>pot</w:t>
      </w:r>
      <w:r>
        <w:rPr>
          <w:b/>
          <w:spacing w:val="-4"/>
          <w:sz w:val="20"/>
        </w:rPr>
        <w:t xml:space="preserve"> </w:t>
      </w:r>
      <w:proofErr w:type="spellStart"/>
      <w:r>
        <w:rPr>
          <w:b/>
          <w:sz w:val="20"/>
        </w:rPr>
        <w:t>determina</w:t>
      </w:r>
      <w:proofErr w:type="spellEnd"/>
      <w:r>
        <w:rPr>
          <w:b/>
          <w:spacing w:val="-4"/>
          <w:sz w:val="20"/>
        </w:rPr>
        <w:t xml:space="preserve"> </w:t>
      </w:r>
      <w:proofErr w:type="spellStart"/>
      <w:r>
        <w:rPr>
          <w:b/>
          <w:sz w:val="20"/>
        </w:rPr>
        <w:t>eliminarea</w:t>
      </w:r>
      <w:proofErr w:type="spellEnd"/>
      <w:r>
        <w:rPr>
          <w:b/>
          <w:sz w:val="20"/>
        </w:rPr>
        <w:t xml:space="preserve"> </w:t>
      </w:r>
      <w:proofErr w:type="spellStart"/>
      <w:r>
        <w:rPr>
          <w:b/>
          <w:sz w:val="20"/>
        </w:rPr>
        <w:t>acestora</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criteriilor</w:t>
      </w:r>
      <w:proofErr w:type="spellEnd"/>
      <w:r>
        <w:rPr>
          <w:b/>
          <w:sz w:val="20"/>
        </w:rPr>
        <w:t xml:space="preserve"> de </w:t>
      </w:r>
      <w:proofErr w:type="spellStart"/>
      <w:r>
        <w:rPr>
          <w:b/>
          <w:sz w:val="20"/>
        </w:rPr>
        <w:t>selecție</w:t>
      </w:r>
      <w:proofErr w:type="spellEnd"/>
      <w:r>
        <w:rPr>
          <w:b/>
          <w:sz w:val="20"/>
        </w:rPr>
        <w:t xml:space="preserve">/de </w:t>
      </w:r>
      <w:proofErr w:type="spellStart"/>
      <w:r>
        <w:rPr>
          <w:b/>
          <w:sz w:val="20"/>
        </w:rPr>
        <w:t>preselecție</w:t>
      </w:r>
      <w:proofErr w:type="spellEnd"/>
      <w:r>
        <w:rPr>
          <w:b/>
          <w:sz w:val="20"/>
        </w:rPr>
        <w:t xml:space="preserve">; </w:t>
      </w:r>
      <w:proofErr w:type="spellStart"/>
      <w:r>
        <w:rPr>
          <w:b/>
          <w:sz w:val="20"/>
        </w:rPr>
        <w:t>nivelul</w:t>
      </w:r>
      <w:proofErr w:type="spellEnd"/>
      <w:r>
        <w:rPr>
          <w:b/>
          <w:sz w:val="20"/>
        </w:rPr>
        <w:t xml:space="preserve"> minim (</w:t>
      </w:r>
      <w:proofErr w:type="spellStart"/>
      <w:r>
        <w:rPr>
          <w:b/>
          <w:sz w:val="20"/>
        </w:rPr>
        <w:t>nivelurile</w:t>
      </w:r>
      <w:proofErr w:type="spellEnd"/>
      <w:r>
        <w:rPr>
          <w:b/>
          <w:sz w:val="20"/>
        </w:rPr>
        <w:t xml:space="preserve"> </w:t>
      </w:r>
      <w:proofErr w:type="spellStart"/>
      <w:r>
        <w:rPr>
          <w:b/>
          <w:sz w:val="20"/>
        </w:rPr>
        <w:t>minime</w:t>
      </w:r>
      <w:proofErr w:type="spellEnd"/>
      <w:r>
        <w:rPr>
          <w:b/>
          <w:sz w:val="20"/>
        </w:rPr>
        <w:t xml:space="preserve">) al (ale) </w:t>
      </w:r>
      <w:proofErr w:type="spellStart"/>
      <w:r>
        <w:rPr>
          <w:b/>
          <w:sz w:val="20"/>
        </w:rPr>
        <w:t>cerințelor</w:t>
      </w:r>
      <w:proofErr w:type="spellEnd"/>
      <w:r>
        <w:rPr>
          <w:b/>
          <w:sz w:val="20"/>
        </w:rPr>
        <w:t xml:space="preserve"> eventual </w:t>
      </w:r>
      <w:proofErr w:type="spellStart"/>
      <w:r>
        <w:rPr>
          <w:b/>
          <w:sz w:val="20"/>
        </w:rPr>
        <w:t>impuse</w:t>
      </w:r>
      <w:proofErr w:type="spellEnd"/>
      <w:r>
        <w:rPr>
          <w:b/>
          <w:sz w:val="20"/>
        </w:rPr>
        <w:t xml:space="preserve">; se </w:t>
      </w:r>
      <w:proofErr w:type="spellStart"/>
      <w:r>
        <w:rPr>
          <w:b/>
          <w:sz w:val="20"/>
        </w:rPr>
        <w:t>menționează</w:t>
      </w:r>
      <w:proofErr w:type="spellEnd"/>
      <w:r>
        <w:rPr>
          <w:b/>
          <w:sz w:val="20"/>
        </w:rPr>
        <w:t xml:space="preserve"> </w:t>
      </w:r>
      <w:proofErr w:type="spellStart"/>
      <w:r>
        <w:rPr>
          <w:b/>
          <w:sz w:val="20"/>
        </w:rPr>
        <w:t>informațiile</w:t>
      </w:r>
      <w:proofErr w:type="spellEnd"/>
      <w:r>
        <w:rPr>
          <w:b/>
          <w:sz w:val="20"/>
        </w:rPr>
        <w:t xml:space="preserve"> solicitate (DUAE, </w:t>
      </w:r>
      <w:proofErr w:type="spellStart"/>
      <w:r>
        <w:rPr>
          <w:b/>
          <w:sz w:val="20"/>
        </w:rPr>
        <w:t>documentație</w:t>
      </w:r>
      <w:proofErr w:type="spellEnd"/>
      <w:r>
        <w:rPr>
          <w:b/>
          <w:sz w:val="20"/>
        </w:rPr>
        <w:t>):</w:t>
      </w:r>
    </w:p>
    <w:p w14:paraId="79401ADB" w14:textId="77777777" w:rsidR="00D139BA" w:rsidRDefault="00D139BA" w:rsidP="00D139BA">
      <w:pPr>
        <w:pStyle w:val="Titlu1"/>
        <w:spacing w:before="122"/>
        <w:ind w:left="557" w:right="246"/>
        <w:jc w:val="both"/>
        <w:rPr>
          <w:i/>
        </w:rPr>
      </w:pPr>
      <w:r>
        <w:rPr>
          <w:color w:val="FF0000"/>
        </w:rPr>
        <w:t>NOTĂ:</w:t>
      </w:r>
      <w:r>
        <w:rPr>
          <w:color w:val="FF0000"/>
          <w:spacing w:val="-13"/>
        </w:rPr>
        <w:t xml:space="preserve"> </w:t>
      </w:r>
      <w:proofErr w:type="spellStart"/>
      <w:r>
        <w:rPr>
          <w:color w:val="FF0000"/>
          <w:highlight w:val="yellow"/>
        </w:rPr>
        <w:t>Pentru</w:t>
      </w:r>
      <w:proofErr w:type="spellEnd"/>
      <w:r>
        <w:rPr>
          <w:color w:val="FF0000"/>
          <w:spacing w:val="-11"/>
          <w:highlight w:val="yellow"/>
        </w:rPr>
        <w:t xml:space="preserve"> </w:t>
      </w:r>
      <w:proofErr w:type="spellStart"/>
      <w:r>
        <w:rPr>
          <w:color w:val="FF0000"/>
          <w:highlight w:val="yellow"/>
        </w:rPr>
        <w:t>optimizarea</w:t>
      </w:r>
      <w:proofErr w:type="spellEnd"/>
      <w:r>
        <w:rPr>
          <w:color w:val="FF0000"/>
          <w:spacing w:val="-12"/>
          <w:highlight w:val="yellow"/>
        </w:rPr>
        <w:t xml:space="preserve"> </w:t>
      </w:r>
      <w:proofErr w:type="spellStart"/>
      <w:r>
        <w:rPr>
          <w:color w:val="FF0000"/>
          <w:highlight w:val="yellow"/>
        </w:rPr>
        <w:t>timpului</w:t>
      </w:r>
      <w:proofErr w:type="spellEnd"/>
      <w:r>
        <w:rPr>
          <w:color w:val="FF0000"/>
          <w:spacing w:val="-13"/>
          <w:highlight w:val="yellow"/>
        </w:rPr>
        <w:t xml:space="preserve"> </w:t>
      </w:r>
      <w:proofErr w:type="spellStart"/>
      <w:r>
        <w:rPr>
          <w:color w:val="FF0000"/>
          <w:highlight w:val="yellow"/>
        </w:rPr>
        <w:t>dedicat</w:t>
      </w:r>
      <w:proofErr w:type="spellEnd"/>
      <w:r>
        <w:rPr>
          <w:color w:val="FF0000"/>
          <w:spacing w:val="-11"/>
          <w:highlight w:val="yellow"/>
        </w:rPr>
        <w:t xml:space="preserve"> </w:t>
      </w:r>
      <w:proofErr w:type="spellStart"/>
      <w:r>
        <w:rPr>
          <w:color w:val="FF0000"/>
          <w:highlight w:val="yellow"/>
        </w:rPr>
        <w:t>examinării</w:t>
      </w:r>
      <w:proofErr w:type="spellEnd"/>
      <w:r>
        <w:rPr>
          <w:color w:val="FF0000"/>
          <w:highlight w:val="yellow"/>
        </w:rPr>
        <w:t>,</w:t>
      </w:r>
      <w:r>
        <w:rPr>
          <w:color w:val="FF0000"/>
          <w:spacing w:val="-12"/>
          <w:highlight w:val="yellow"/>
        </w:rPr>
        <w:t xml:space="preserve"> </w:t>
      </w:r>
      <w:proofErr w:type="spellStart"/>
      <w:r>
        <w:rPr>
          <w:color w:val="FF0000"/>
          <w:highlight w:val="yellow"/>
        </w:rPr>
        <w:t>evaluării</w:t>
      </w:r>
      <w:proofErr w:type="spellEnd"/>
      <w:r>
        <w:rPr>
          <w:color w:val="FF0000"/>
          <w:spacing w:val="-13"/>
          <w:highlight w:val="yellow"/>
        </w:rPr>
        <w:t xml:space="preserve"> </w:t>
      </w:r>
      <w:proofErr w:type="spellStart"/>
      <w:r>
        <w:rPr>
          <w:color w:val="FF0000"/>
          <w:highlight w:val="yellow"/>
        </w:rPr>
        <w:t>și</w:t>
      </w:r>
      <w:proofErr w:type="spellEnd"/>
      <w:r>
        <w:rPr>
          <w:color w:val="FF0000"/>
          <w:spacing w:val="-10"/>
          <w:highlight w:val="yellow"/>
        </w:rPr>
        <w:t xml:space="preserve"> </w:t>
      </w:r>
      <w:proofErr w:type="spellStart"/>
      <w:r>
        <w:rPr>
          <w:color w:val="FF0000"/>
          <w:highlight w:val="yellow"/>
        </w:rPr>
        <w:t>comparării</w:t>
      </w:r>
      <w:proofErr w:type="spellEnd"/>
      <w:r>
        <w:rPr>
          <w:color w:val="FF0000"/>
        </w:rPr>
        <w:t xml:space="preserve"> </w:t>
      </w:r>
      <w:proofErr w:type="spellStart"/>
      <w:r>
        <w:rPr>
          <w:color w:val="FF0000"/>
          <w:highlight w:val="yellow"/>
        </w:rPr>
        <w:t>ofertelor</w:t>
      </w:r>
      <w:proofErr w:type="spellEnd"/>
      <w:r>
        <w:rPr>
          <w:color w:val="FF0000"/>
          <w:highlight w:val="yellow"/>
        </w:rPr>
        <w:t xml:space="preserve">, </w:t>
      </w:r>
      <w:proofErr w:type="spellStart"/>
      <w:r>
        <w:rPr>
          <w:color w:val="FF0000"/>
          <w:highlight w:val="yellow"/>
        </w:rPr>
        <w:t>Autoritatea</w:t>
      </w:r>
      <w:proofErr w:type="spellEnd"/>
      <w:r>
        <w:rPr>
          <w:color w:val="FF0000"/>
          <w:highlight w:val="yellow"/>
        </w:rPr>
        <w:t xml:space="preserve"> </w:t>
      </w:r>
      <w:proofErr w:type="spellStart"/>
      <w:r>
        <w:rPr>
          <w:color w:val="FF0000"/>
          <w:highlight w:val="yellow"/>
        </w:rPr>
        <w:t>Contractantă</w:t>
      </w:r>
      <w:proofErr w:type="spellEnd"/>
      <w:r>
        <w:rPr>
          <w:color w:val="FF0000"/>
          <w:highlight w:val="yellow"/>
        </w:rPr>
        <w:t xml:space="preserve"> </w:t>
      </w:r>
      <w:proofErr w:type="spellStart"/>
      <w:r>
        <w:rPr>
          <w:color w:val="FF0000"/>
          <w:highlight w:val="yellow"/>
        </w:rPr>
        <w:t>recomandă</w:t>
      </w:r>
      <w:proofErr w:type="spellEnd"/>
      <w:r>
        <w:rPr>
          <w:color w:val="FF0000"/>
          <w:highlight w:val="yellow"/>
        </w:rPr>
        <w:t xml:space="preserve"> ca </w:t>
      </w:r>
      <w:proofErr w:type="spellStart"/>
      <w:r>
        <w:rPr>
          <w:color w:val="FF0000"/>
          <w:highlight w:val="yellow"/>
        </w:rPr>
        <w:t>ofertanții</w:t>
      </w:r>
      <w:proofErr w:type="spellEnd"/>
      <w:r>
        <w:rPr>
          <w:color w:val="FF0000"/>
          <w:highlight w:val="yellow"/>
        </w:rPr>
        <w:t xml:space="preserve"> </w:t>
      </w:r>
      <w:proofErr w:type="spellStart"/>
      <w:r>
        <w:rPr>
          <w:color w:val="FF0000"/>
          <w:highlight w:val="yellow"/>
        </w:rPr>
        <w:t>să</w:t>
      </w:r>
      <w:proofErr w:type="spellEnd"/>
      <w:r>
        <w:rPr>
          <w:color w:val="FF0000"/>
          <w:highlight w:val="yellow"/>
        </w:rPr>
        <w:t xml:space="preserve"> </w:t>
      </w:r>
      <w:proofErr w:type="spellStart"/>
      <w:r>
        <w:rPr>
          <w:color w:val="FF0000"/>
          <w:highlight w:val="yellow"/>
        </w:rPr>
        <w:t>încarce</w:t>
      </w:r>
      <w:proofErr w:type="spellEnd"/>
      <w:r>
        <w:rPr>
          <w:color w:val="FF0000"/>
          <w:highlight w:val="yellow"/>
        </w:rPr>
        <w:t xml:space="preserve"> </w:t>
      </w:r>
      <w:proofErr w:type="spellStart"/>
      <w:r>
        <w:rPr>
          <w:color w:val="FF0000"/>
          <w:highlight w:val="yellow"/>
        </w:rPr>
        <w:t>în</w:t>
      </w:r>
      <w:proofErr w:type="spellEnd"/>
      <w:r>
        <w:rPr>
          <w:color w:val="FF0000"/>
        </w:rPr>
        <w:t xml:space="preserve"> </w:t>
      </w:r>
      <w:proofErr w:type="spellStart"/>
      <w:r>
        <w:rPr>
          <w:color w:val="FF0000"/>
          <w:highlight w:val="yellow"/>
        </w:rPr>
        <w:t>sistemul</w:t>
      </w:r>
      <w:proofErr w:type="spellEnd"/>
      <w:r>
        <w:rPr>
          <w:color w:val="FF0000"/>
          <w:highlight w:val="yellow"/>
        </w:rPr>
        <w:t xml:space="preserve"> electronic SIA RSAP </w:t>
      </w:r>
      <w:proofErr w:type="spellStart"/>
      <w:r>
        <w:rPr>
          <w:color w:val="FF0000"/>
          <w:highlight w:val="yellow"/>
        </w:rPr>
        <w:t>toate</w:t>
      </w:r>
      <w:proofErr w:type="spellEnd"/>
      <w:r>
        <w:rPr>
          <w:color w:val="FF0000"/>
          <w:highlight w:val="yellow"/>
        </w:rPr>
        <w:t xml:space="preserve"> </w:t>
      </w:r>
      <w:proofErr w:type="spellStart"/>
      <w:r>
        <w:rPr>
          <w:color w:val="FF0000"/>
          <w:highlight w:val="yellow"/>
        </w:rPr>
        <w:t>documentele</w:t>
      </w:r>
      <w:proofErr w:type="spellEnd"/>
      <w:r>
        <w:rPr>
          <w:color w:val="FF0000"/>
          <w:highlight w:val="yellow"/>
        </w:rPr>
        <w:t xml:space="preserve"> solicitate </w:t>
      </w:r>
      <w:proofErr w:type="spellStart"/>
      <w:r>
        <w:rPr>
          <w:color w:val="FF0000"/>
          <w:highlight w:val="yellow"/>
        </w:rPr>
        <w:t>prin</w:t>
      </w:r>
      <w:proofErr w:type="spellEnd"/>
      <w:r>
        <w:rPr>
          <w:color w:val="FF0000"/>
          <w:highlight w:val="yellow"/>
        </w:rPr>
        <w:t xml:space="preserve"> </w:t>
      </w:r>
      <w:proofErr w:type="spellStart"/>
      <w:r>
        <w:rPr>
          <w:color w:val="FF0000"/>
          <w:highlight w:val="yellow"/>
        </w:rPr>
        <w:t>documentația</w:t>
      </w:r>
      <w:proofErr w:type="spellEnd"/>
      <w:r>
        <w:rPr>
          <w:color w:val="FF0000"/>
          <w:highlight w:val="yellow"/>
        </w:rPr>
        <w:t xml:space="preserve"> de</w:t>
      </w:r>
      <w:r>
        <w:rPr>
          <w:color w:val="FF0000"/>
        </w:rPr>
        <w:t xml:space="preserve"> </w:t>
      </w:r>
      <w:proofErr w:type="spellStart"/>
      <w:r>
        <w:rPr>
          <w:color w:val="FF0000"/>
          <w:highlight w:val="yellow"/>
        </w:rPr>
        <w:t>atribuire</w:t>
      </w:r>
      <w:proofErr w:type="spellEnd"/>
      <w:r>
        <w:rPr>
          <w:color w:val="FF0000"/>
          <w:highlight w:val="yellow"/>
        </w:rPr>
        <w:t xml:space="preserve"> la </w:t>
      </w:r>
      <w:proofErr w:type="spellStart"/>
      <w:r>
        <w:rPr>
          <w:i/>
          <w:color w:val="FF0000"/>
          <w:highlight w:val="yellow"/>
        </w:rPr>
        <w:t>momentul</w:t>
      </w:r>
      <w:proofErr w:type="spellEnd"/>
      <w:r>
        <w:rPr>
          <w:i/>
          <w:color w:val="FF0000"/>
          <w:highlight w:val="yellow"/>
        </w:rPr>
        <w:t xml:space="preserve"> </w:t>
      </w:r>
      <w:proofErr w:type="spellStart"/>
      <w:r>
        <w:rPr>
          <w:i/>
          <w:color w:val="FF0000"/>
          <w:highlight w:val="yellow"/>
        </w:rPr>
        <w:t>depunerii</w:t>
      </w:r>
      <w:proofErr w:type="spellEnd"/>
      <w:r>
        <w:rPr>
          <w:i/>
          <w:color w:val="FF0000"/>
          <w:highlight w:val="yellow"/>
        </w:rPr>
        <w:t xml:space="preserve"> </w:t>
      </w:r>
      <w:proofErr w:type="spellStart"/>
      <w:r>
        <w:rPr>
          <w:i/>
          <w:color w:val="FF0000"/>
          <w:highlight w:val="yellow"/>
        </w:rPr>
        <w:t>ofertelor</w:t>
      </w:r>
      <w:proofErr w:type="spellEnd"/>
      <w:r>
        <w:rPr>
          <w:i/>
          <w:color w:val="FF0000"/>
          <w:highlight w:val="yellow"/>
        </w:rPr>
        <w:t>.</w:t>
      </w:r>
    </w:p>
    <w:p w14:paraId="2B534975" w14:textId="77777777" w:rsidR="00D139BA" w:rsidRDefault="00D139BA" w:rsidP="00D139BA">
      <w:pPr>
        <w:pStyle w:val="Corptext"/>
        <w:spacing w:before="122"/>
        <w:rPr>
          <w:i/>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D139BA" w14:paraId="6727CED3" w14:textId="77777777" w:rsidTr="007F29C0">
        <w:trPr>
          <w:trHeight w:val="700"/>
        </w:trPr>
        <w:tc>
          <w:tcPr>
            <w:tcW w:w="528" w:type="dxa"/>
          </w:tcPr>
          <w:p w14:paraId="3535D7C2" w14:textId="77777777" w:rsidR="00D139BA" w:rsidRDefault="00D139BA" w:rsidP="007F29C0">
            <w:pPr>
              <w:pStyle w:val="TableParagraph"/>
              <w:spacing w:before="120"/>
              <w:ind w:right="125"/>
              <w:rPr>
                <w:b/>
                <w:sz w:val="20"/>
              </w:rPr>
            </w:pPr>
            <w:r>
              <w:rPr>
                <w:b/>
                <w:spacing w:val="-4"/>
                <w:sz w:val="20"/>
              </w:rPr>
              <w:t xml:space="preserve">Nr. </w:t>
            </w:r>
            <w:r>
              <w:rPr>
                <w:b/>
                <w:spacing w:val="-5"/>
                <w:sz w:val="20"/>
              </w:rPr>
              <w:t>d/o</w:t>
            </w:r>
          </w:p>
        </w:tc>
        <w:tc>
          <w:tcPr>
            <w:tcW w:w="2626" w:type="dxa"/>
          </w:tcPr>
          <w:p w14:paraId="6DA3078A" w14:textId="77777777" w:rsidR="00D139BA" w:rsidRDefault="00D139BA" w:rsidP="007F29C0">
            <w:pPr>
              <w:pStyle w:val="TableParagraph"/>
              <w:spacing w:before="120"/>
              <w:ind w:left="5"/>
              <w:jc w:val="center"/>
              <w:rPr>
                <w:b/>
                <w:sz w:val="20"/>
              </w:rPr>
            </w:pPr>
            <w:r>
              <w:rPr>
                <w:b/>
                <w:spacing w:val="-2"/>
                <w:sz w:val="20"/>
              </w:rPr>
              <w:t>Descrierea</w:t>
            </w:r>
          </w:p>
          <w:p w14:paraId="22651FB6" w14:textId="77777777" w:rsidR="00D139BA" w:rsidRDefault="00D139BA" w:rsidP="007F29C0">
            <w:pPr>
              <w:pStyle w:val="TableParagraph"/>
              <w:ind w:left="5" w:right="2"/>
              <w:jc w:val="center"/>
              <w:rPr>
                <w:b/>
                <w:sz w:val="20"/>
              </w:rPr>
            </w:pPr>
            <w:r>
              <w:rPr>
                <w:b/>
                <w:spacing w:val="-2"/>
                <w:sz w:val="20"/>
              </w:rPr>
              <w:t>criteriului/cerinței</w:t>
            </w:r>
          </w:p>
        </w:tc>
        <w:tc>
          <w:tcPr>
            <w:tcW w:w="4230" w:type="dxa"/>
          </w:tcPr>
          <w:p w14:paraId="1C7E5639" w14:textId="77777777" w:rsidR="00D139BA" w:rsidRDefault="00D139BA" w:rsidP="007F29C0">
            <w:pPr>
              <w:pStyle w:val="TableParagraph"/>
              <w:spacing w:before="120"/>
              <w:ind w:right="269"/>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2105" w:type="dxa"/>
          </w:tcPr>
          <w:p w14:paraId="35BE78A9" w14:textId="77777777" w:rsidR="00D139BA" w:rsidRDefault="00D139BA" w:rsidP="007F29C0">
            <w:pPr>
              <w:pStyle w:val="TableParagraph"/>
              <w:spacing w:before="120"/>
              <w:ind w:left="105" w:firstLine="638"/>
              <w:rPr>
                <w:b/>
                <w:sz w:val="20"/>
              </w:rPr>
            </w:pPr>
            <w:r>
              <w:rPr>
                <w:b/>
                <w:spacing w:val="-2"/>
                <w:sz w:val="20"/>
              </w:rPr>
              <w:t>Nivelul minim/Obligativitatea</w:t>
            </w:r>
          </w:p>
        </w:tc>
      </w:tr>
      <w:tr w:rsidR="00D139BA" w14:paraId="72A70FCC" w14:textId="77777777" w:rsidTr="007F29C0">
        <w:trPr>
          <w:trHeight w:val="1168"/>
        </w:trPr>
        <w:tc>
          <w:tcPr>
            <w:tcW w:w="9489" w:type="dxa"/>
            <w:gridSpan w:val="4"/>
          </w:tcPr>
          <w:p w14:paraId="7D364FE9" w14:textId="77777777" w:rsidR="00D139BA" w:rsidRDefault="00D139BA" w:rsidP="007F29C0">
            <w:pPr>
              <w:pStyle w:val="TableParagraph"/>
              <w:spacing w:before="120"/>
              <w:ind w:left="1" w:right="1"/>
              <w:jc w:val="center"/>
              <w:rPr>
                <w:i/>
                <w:sz w:val="20"/>
              </w:rPr>
            </w:pPr>
            <w:r>
              <w:rPr>
                <w:b/>
                <w:sz w:val="20"/>
              </w:rPr>
              <w:t>Documente</w:t>
            </w:r>
            <w:r>
              <w:rPr>
                <w:b/>
                <w:spacing w:val="-5"/>
                <w:sz w:val="20"/>
              </w:rPr>
              <w:t xml:space="preserve"> </w:t>
            </w:r>
            <w:r>
              <w:rPr>
                <w:b/>
                <w:sz w:val="20"/>
              </w:rPr>
              <w:t>obligatorii</w:t>
            </w:r>
            <w:r>
              <w:rPr>
                <w:b/>
                <w:spacing w:val="-5"/>
                <w:sz w:val="20"/>
              </w:rPr>
              <w:t xml:space="preserve"> </w:t>
            </w:r>
            <w:r>
              <w:rPr>
                <w:b/>
                <w:sz w:val="20"/>
              </w:rPr>
              <w:t>la</w:t>
            </w:r>
            <w:r>
              <w:rPr>
                <w:b/>
                <w:spacing w:val="-6"/>
                <w:sz w:val="20"/>
              </w:rPr>
              <w:t xml:space="preserve"> </w:t>
            </w:r>
            <w:r>
              <w:rPr>
                <w:b/>
                <w:sz w:val="20"/>
              </w:rPr>
              <w:t>depunerea</w:t>
            </w:r>
            <w:r>
              <w:rPr>
                <w:b/>
                <w:spacing w:val="-4"/>
                <w:sz w:val="20"/>
              </w:rPr>
              <w:t xml:space="preserve"> </w:t>
            </w:r>
            <w:r>
              <w:rPr>
                <w:b/>
                <w:sz w:val="20"/>
              </w:rPr>
              <w:t xml:space="preserve">ofertei </w:t>
            </w:r>
            <w:r>
              <w:rPr>
                <w:i/>
                <w:sz w:val="20"/>
              </w:rPr>
              <w:t>(În</w:t>
            </w:r>
            <w:r>
              <w:rPr>
                <w:i/>
                <w:spacing w:val="-4"/>
                <w:sz w:val="20"/>
              </w:rPr>
              <w:t xml:space="preserve"> </w:t>
            </w:r>
            <w:r>
              <w:rPr>
                <w:i/>
                <w:sz w:val="20"/>
              </w:rPr>
              <w:t>conformitate</w:t>
            </w:r>
            <w:r>
              <w:rPr>
                <w:i/>
                <w:spacing w:val="-4"/>
                <w:sz w:val="20"/>
              </w:rPr>
              <w:t xml:space="preserve"> </w:t>
            </w:r>
            <w:r>
              <w:rPr>
                <w:i/>
                <w:sz w:val="20"/>
              </w:rPr>
              <w:t>cu</w:t>
            </w:r>
            <w:r>
              <w:rPr>
                <w:i/>
                <w:spacing w:val="-4"/>
                <w:sz w:val="20"/>
              </w:rPr>
              <w:t xml:space="preserve"> </w:t>
            </w:r>
            <w:r>
              <w:rPr>
                <w:i/>
                <w:sz w:val="20"/>
              </w:rPr>
              <w:t>art.65</w:t>
            </w:r>
            <w:r>
              <w:rPr>
                <w:i/>
                <w:spacing w:val="-6"/>
                <w:sz w:val="20"/>
              </w:rPr>
              <w:t xml:space="preserve"> </w:t>
            </w:r>
            <w:r>
              <w:rPr>
                <w:i/>
                <w:sz w:val="20"/>
              </w:rPr>
              <w:t>alin.</w:t>
            </w:r>
            <w:r>
              <w:rPr>
                <w:i/>
                <w:spacing w:val="-6"/>
                <w:sz w:val="20"/>
              </w:rPr>
              <w:t xml:space="preserve"> </w:t>
            </w:r>
            <w:r>
              <w:rPr>
                <w:i/>
                <w:sz w:val="20"/>
              </w:rPr>
              <w:t>(4),</w:t>
            </w:r>
            <w:r>
              <w:rPr>
                <w:i/>
                <w:spacing w:val="-5"/>
                <w:sz w:val="20"/>
              </w:rPr>
              <w:t xml:space="preserve"> </w:t>
            </w:r>
            <w:r>
              <w:rPr>
                <w:i/>
                <w:sz w:val="20"/>
              </w:rPr>
              <w:t>Legea</w:t>
            </w:r>
            <w:r>
              <w:rPr>
                <w:i/>
                <w:spacing w:val="-4"/>
                <w:sz w:val="20"/>
              </w:rPr>
              <w:t xml:space="preserve"> </w:t>
            </w:r>
            <w:r>
              <w:rPr>
                <w:i/>
                <w:sz w:val="20"/>
              </w:rPr>
              <w:t>nr.</w:t>
            </w:r>
            <w:r>
              <w:rPr>
                <w:i/>
                <w:spacing w:val="-4"/>
                <w:sz w:val="20"/>
              </w:rPr>
              <w:t xml:space="preserve"> </w:t>
            </w:r>
            <w:r>
              <w:rPr>
                <w:i/>
                <w:sz w:val="20"/>
              </w:rPr>
              <w:t>131</w:t>
            </w:r>
            <w:r>
              <w:rPr>
                <w:i/>
                <w:spacing w:val="-4"/>
                <w:sz w:val="20"/>
              </w:rPr>
              <w:t xml:space="preserve"> </w:t>
            </w:r>
            <w:r>
              <w:rPr>
                <w:i/>
                <w:spacing w:val="-5"/>
                <w:sz w:val="20"/>
              </w:rPr>
              <w:t>din</w:t>
            </w:r>
          </w:p>
          <w:p w14:paraId="27A4A6FD" w14:textId="77777777" w:rsidR="00D139BA" w:rsidRDefault="00D139BA" w:rsidP="007F29C0">
            <w:pPr>
              <w:pStyle w:val="TableParagraph"/>
              <w:spacing w:before="10" w:line="340" w:lineRule="atLeast"/>
              <w:ind w:left="0" w:right="1"/>
              <w:jc w:val="center"/>
              <w:rPr>
                <w:i/>
                <w:sz w:val="20"/>
              </w:rPr>
            </w:pPr>
            <w:r>
              <w:rPr>
                <w:i/>
                <w:sz w:val="20"/>
              </w:rPr>
              <w:t>03.07.2015,</w:t>
            </w:r>
            <w:r>
              <w:rPr>
                <w:i/>
                <w:spacing w:val="-7"/>
                <w:sz w:val="20"/>
              </w:rPr>
              <w:t xml:space="preserve"> </w:t>
            </w:r>
            <w:r>
              <w:rPr>
                <w:i/>
                <w:sz w:val="20"/>
              </w:rPr>
              <w:t>prezentarea</w:t>
            </w:r>
            <w:r>
              <w:rPr>
                <w:i/>
                <w:spacing w:val="-4"/>
                <w:sz w:val="20"/>
              </w:rPr>
              <w:t xml:space="preserve"> </w:t>
            </w:r>
            <w:r>
              <w:rPr>
                <w:i/>
                <w:sz w:val="20"/>
              </w:rPr>
              <w:t>ofertei</w:t>
            </w:r>
            <w:r>
              <w:rPr>
                <w:i/>
                <w:spacing w:val="-5"/>
                <w:sz w:val="20"/>
              </w:rPr>
              <w:t xml:space="preserve"> </w:t>
            </w:r>
            <w:r>
              <w:rPr>
                <w:i/>
                <w:sz w:val="20"/>
              </w:rPr>
              <w:t>presupune</w:t>
            </w:r>
            <w:r>
              <w:rPr>
                <w:i/>
                <w:spacing w:val="-5"/>
                <w:sz w:val="20"/>
              </w:rPr>
              <w:t xml:space="preserve"> </w:t>
            </w:r>
            <w:r>
              <w:rPr>
                <w:i/>
                <w:sz w:val="20"/>
              </w:rPr>
              <w:t>în</w:t>
            </w:r>
            <w:r>
              <w:rPr>
                <w:i/>
                <w:spacing w:val="-4"/>
                <w:sz w:val="20"/>
              </w:rPr>
              <w:t xml:space="preserve"> </w:t>
            </w:r>
            <w:r>
              <w:rPr>
                <w:i/>
                <w:sz w:val="20"/>
              </w:rPr>
              <w:t>mod</w:t>
            </w:r>
            <w:r>
              <w:rPr>
                <w:i/>
                <w:spacing w:val="-4"/>
                <w:sz w:val="20"/>
              </w:rPr>
              <w:t xml:space="preserve"> </w:t>
            </w:r>
            <w:r>
              <w:rPr>
                <w:i/>
                <w:sz w:val="20"/>
              </w:rPr>
              <w:t>obligatoriu</w:t>
            </w:r>
            <w:r>
              <w:rPr>
                <w:i/>
                <w:spacing w:val="-4"/>
                <w:sz w:val="20"/>
              </w:rPr>
              <w:t xml:space="preserve"> </w:t>
            </w:r>
            <w:r>
              <w:rPr>
                <w:i/>
                <w:sz w:val="20"/>
              </w:rPr>
              <w:t>depunerea</w:t>
            </w:r>
            <w:r>
              <w:rPr>
                <w:i/>
                <w:spacing w:val="-4"/>
                <w:sz w:val="20"/>
              </w:rPr>
              <w:t xml:space="preserve"> </w:t>
            </w:r>
            <w:r>
              <w:rPr>
                <w:i/>
                <w:sz w:val="20"/>
              </w:rPr>
              <w:t>„ofertei</w:t>
            </w:r>
            <w:r>
              <w:rPr>
                <w:i/>
                <w:spacing w:val="-5"/>
                <w:sz w:val="20"/>
              </w:rPr>
              <w:t xml:space="preserve"> </w:t>
            </w:r>
            <w:r>
              <w:rPr>
                <w:i/>
                <w:sz w:val="20"/>
              </w:rPr>
              <w:t>tehnice,</w:t>
            </w:r>
            <w:r>
              <w:rPr>
                <w:i/>
                <w:spacing w:val="-6"/>
                <w:sz w:val="20"/>
              </w:rPr>
              <w:t xml:space="preserve"> </w:t>
            </w:r>
            <w:r>
              <w:rPr>
                <w:i/>
                <w:sz w:val="20"/>
              </w:rPr>
              <w:t>ofertei</w:t>
            </w:r>
            <w:r>
              <w:rPr>
                <w:i/>
                <w:spacing w:val="-5"/>
                <w:sz w:val="20"/>
              </w:rPr>
              <w:t xml:space="preserve"> </w:t>
            </w:r>
            <w:r>
              <w:rPr>
                <w:i/>
                <w:sz w:val="20"/>
              </w:rPr>
              <w:t>financiare, formularului DUAE și garanția pentru ofertă”)</w:t>
            </w:r>
          </w:p>
        </w:tc>
      </w:tr>
      <w:tr w:rsidR="00D139BA" w14:paraId="7FA9462A" w14:textId="77777777" w:rsidTr="007F29C0">
        <w:trPr>
          <w:trHeight w:val="1512"/>
        </w:trPr>
        <w:tc>
          <w:tcPr>
            <w:tcW w:w="528" w:type="dxa"/>
          </w:tcPr>
          <w:p w14:paraId="0E1607CA" w14:textId="77777777" w:rsidR="00D139BA" w:rsidRDefault="00D139BA" w:rsidP="007F29C0">
            <w:pPr>
              <w:pStyle w:val="TableParagraph"/>
              <w:ind w:left="0"/>
              <w:rPr>
                <w:sz w:val="20"/>
              </w:rPr>
            </w:pPr>
          </w:p>
        </w:tc>
        <w:tc>
          <w:tcPr>
            <w:tcW w:w="2626" w:type="dxa"/>
          </w:tcPr>
          <w:p w14:paraId="7E357B77" w14:textId="77777777" w:rsidR="00D139BA" w:rsidRDefault="00D139BA" w:rsidP="007F29C0">
            <w:pPr>
              <w:pStyle w:val="TableParagraph"/>
              <w:spacing w:before="120"/>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230" w:type="dxa"/>
          </w:tcPr>
          <w:p w14:paraId="64CE6F14" w14:textId="77777777" w:rsidR="00D139BA" w:rsidRDefault="00D139BA" w:rsidP="007F29C0">
            <w:pPr>
              <w:pStyle w:val="TableParagraph"/>
              <w:spacing w:before="120"/>
              <w:ind w:right="269"/>
              <w:rPr>
                <w:sz w:val="20"/>
              </w:rPr>
            </w:pPr>
            <w:r>
              <w:rPr>
                <w:sz w:val="20"/>
              </w:rPr>
              <w:t xml:space="preserve">Conform </w:t>
            </w:r>
            <w:r>
              <w:rPr>
                <w:b/>
                <w:sz w:val="20"/>
              </w:rPr>
              <w:t xml:space="preserve">Anexei nr. 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5E882D01" w14:textId="77777777" w:rsidR="00D139BA" w:rsidRDefault="00D139BA" w:rsidP="007F29C0">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93357EE"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31C113C3" w14:textId="77777777" w:rsidR="00D139BA" w:rsidRDefault="00D139BA" w:rsidP="007F29C0">
            <w:pPr>
              <w:pStyle w:val="TableParagraph"/>
              <w:spacing w:line="251" w:lineRule="exact"/>
              <w:ind w:left="105"/>
            </w:pPr>
            <w:r>
              <w:rPr>
                <w:spacing w:val="-2"/>
              </w:rPr>
              <w:t>Obligator</w:t>
            </w:r>
          </w:p>
          <w:p w14:paraId="571FF28F" w14:textId="77777777" w:rsidR="00D139BA" w:rsidRDefault="00D139BA" w:rsidP="007F29C0">
            <w:pPr>
              <w:pStyle w:val="TableParagraph"/>
              <w:spacing w:before="123"/>
              <w:ind w:left="105"/>
              <w:rPr>
                <w:sz w:val="20"/>
              </w:rPr>
            </w:pPr>
            <w:r>
              <w:rPr>
                <w:sz w:val="20"/>
              </w:rPr>
              <w:t>(la</w:t>
            </w:r>
            <w:r>
              <w:rPr>
                <w:spacing w:val="-3"/>
                <w:sz w:val="20"/>
              </w:rPr>
              <w:t xml:space="preserve"> </w:t>
            </w:r>
            <w:r>
              <w:rPr>
                <w:spacing w:val="-2"/>
                <w:sz w:val="20"/>
              </w:rPr>
              <w:t>deschidere)</w:t>
            </w:r>
          </w:p>
        </w:tc>
      </w:tr>
      <w:tr w:rsidR="00D139BA" w14:paraId="7C1A62CA" w14:textId="77777777" w:rsidTr="007F29C0">
        <w:trPr>
          <w:trHeight w:val="1629"/>
        </w:trPr>
        <w:tc>
          <w:tcPr>
            <w:tcW w:w="528" w:type="dxa"/>
          </w:tcPr>
          <w:p w14:paraId="1BF5C0E1" w14:textId="77777777" w:rsidR="00D139BA" w:rsidRDefault="00D139BA" w:rsidP="007F29C0">
            <w:pPr>
              <w:pStyle w:val="TableParagraph"/>
              <w:ind w:left="0"/>
              <w:rPr>
                <w:sz w:val="20"/>
              </w:rPr>
            </w:pPr>
          </w:p>
        </w:tc>
        <w:tc>
          <w:tcPr>
            <w:tcW w:w="2626" w:type="dxa"/>
          </w:tcPr>
          <w:p w14:paraId="3DF548E3" w14:textId="77777777" w:rsidR="00D139BA" w:rsidRDefault="00D139BA" w:rsidP="007F29C0">
            <w:pPr>
              <w:pStyle w:val="TableParagraph"/>
              <w:spacing w:before="120"/>
              <w:rPr>
                <w:sz w:val="20"/>
              </w:rPr>
            </w:pPr>
            <w:r>
              <w:rPr>
                <w:sz w:val="20"/>
              </w:rPr>
              <w:t>Declarație</w:t>
            </w:r>
            <w:r>
              <w:rPr>
                <w:spacing w:val="-9"/>
                <w:sz w:val="20"/>
              </w:rPr>
              <w:t xml:space="preserve"> </w:t>
            </w:r>
            <w:r>
              <w:rPr>
                <w:spacing w:val="-2"/>
                <w:sz w:val="20"/>
              </w:rPr>
              <w:t>privind</w:t>
            </w:r>
          </w:p>
          <w:p w14:paraId="05F9FB71" w14:textId="77777777" w:rsidR="00D139BA" w:rsidRDefault="00D139BA" w:rsidP="007F29C0">
            <w:pPr>
              <w:pStyle w:val="TableParagraph"/>
              <w:spacing w:before="120"/>
              <w:rPr>
                <w:sz w:val="20"/>
              </w:rPr>
            </w:pPr>
            <w:r>
              <w:rPr>
                <w:sz w:val="20"/>
              </w:rPr>
              <w:t>valabilitatea</w:t>
            </w:r>
            <w:r>
              <w:rPr>
                <w:spacing w:val="-9"/>
                <w:sz w:val="20"/>
              </w:rPr>
              <w:t xml:space="preserve"> </w:t>
            </w:r>
            <w:r>
              <w:rPr>
                <w:spacing w:val="-2"/>
                <w:sz w:val="20"/>
              </w:rPr>
              <w:t>ofertei</w:t>
            </w:r>
          </w:p>
        </w:tc>
        <w:tc>
          <w:tcPr>
            <w:tcW w:w="4230" w:type="dxa"/>
          </w:tcPr>
          <w:p w14:paraId="622FE2C2" w14:textId="77777777" w:rsidR="00D139BA" w:rsidRDefault="00D139BA" w:rsidP="007F29C0">
            <w:pPr>
              <w:pStyle w:val="TableParagraph"/>
              <w:spacing w:before="120"/>
              <w:rPr>
                <w:sz w:val="20"/>
              </w:rPr>
            </w:pPr>
            <w:r>
              <w:rPr>
                <w:sz w:val="20"/>
              </w:rPr>
              <w:t>Conform</w:t>
            </w:r>
            <w:r>
              <w:rPr>
                <w:spacing w:val="-2"/>
                <w:sz w:val="20"/>
              </w:rPr>
              <w:t xml:space="preserve"> </w:t>
            </w:r>
            <w:r>
              <w:rPr>
                <w:b/>
                <w:sz w:val="20"/>
              </w:rPr>
              <w:t>Anexei</w:t>
            </w:r>
            <w:r>
              <w:rPr>
                <w:b/>
                <w:spacing w:val="-3"/>
                <w:sz w:val="20"/>
              </w:rPr>
              <w:t xml:space="preserve"> </w:t>
            </w:r>
            <w:r>
              <w:rPr>
                <w:b/>
                <w:sz w:val="20"/>
              </w:rPr>
              <w:t>nr.</w:t>
            </w:r>
            <w:r>
              <w:rPr>
                <w:b/>
                <w:spacing w:val="-3"/>
                <w:sz w:val="20"/>
              </w:rPr>
              <w:t xml:space="preserve"> </w:t>
            </w:r>
            <w:r>
              <w:rPr>
                <w:b/>
                <w:sz w:val="20"/>
              </w:rPr>
              <w:t>8</w:t>
            </w:r>
            <w:r>
              <w:rPr>
                <w:b/>
                <w:spacing w:val="-3"/>
                <w:sz w:val="20"/>
              </w:rPr>
              <w:t xml:space="preserve"> </w:t>
            </w:r>
            <w:r>
              <w:rPr>
                <w:sz w:val="20"/>
              </w:rPr>
              <w:t>din</w:t>
            </w:r>
            <w:r>
              <w:rPr>
                <w:spacing w:val="-2"/>
                <w:sz w:val="20"/>
              </w:rPr>
              <w:t xml:space="preserve"> Documentația</w:t>
            </w:r>
          </w:p>
          <w:p w14:paraId="621B1BF8" w14:textId="77777777" w:rsidR="00D139BA" w:rsidRDefault="00D139BA" w:rsidP="007F29C0">
            <w:pPr>
              <w:pStyle w:val="TableParagraph"/>
              <w:rPr>
                <w:sz w:val="20"/>
              </w:rPr>
            </w:pPr>
            <w:r>
              <w:rPr>
                <w:spacing w:val="-2"/>
                <w:sz w:val="20"/>
              </w:rPr>
              <w:t>standard</w:t>
            </w:r>
          </w:p>
          <w:p w14:paraId="450CDDB9" w14:textId="77777777" w:rsidR="00D139BA" w:rsidRDefault="00D139BA" w:rsidP="007F29C0">
            <w:pPr>
              <w:pStyle w:val="TableParagraph"/>
              <w:spacing w:before="118"/>
              <w:rPr>
                <w:sz w:val="20"/>
              </w:rPr>
            </w:pPr>
            <w:r>
              <w:rPr>
                <w:sz w:val="20"/>
              </w:rPr>
              <w:t>aprobată</w:t>
            </w:r>
            <w:r>
              <w:rPr>
                <w:spacing w:val="-5"/>
                <w:sz w:val="20"/>
              </w:rPr>
              <w:t xml:space="preserve"> </w:t>
            </w:r>
            <w:r>
              <w:rPr>
                <w:sz w:val="20"/>
              </w:rPr>
              <w:t>prin</w:t>
            </w:r>
            <w:r>
              <w:rPr>
                <w:spacing w:val="-3"/>
                <w:sz w:val="20"/>
              </w:rPr>
              <w:t xml:space="preserve"> </w:t>
            </w:r>
            <w:r>
              <w:rPr>
                <w:sz w:val="20"/>
              </w:rPr>
              <w:t>Ordinul</w:t>
            </w:r>
            <w:r>
              <w:rPr>
                <w:spacing w:val="-3"/>
                <w:sz w:val="20"/>
              </w:rPr>
              <w:t xml:space="preserve"> </w:t>
            </w:r>
            <w:r>
              <w:rPr>
                <w:sz w:val="20"/>
              </w:rPr>
              <w:t>MF</w:t>
            </w:r>
            <w:r>
              <w:rPr>
                <w:spacing w:val="-4"/>
                <w:sz w:val="20"/>
              </w:rPr>
              <w:t xml:space="preserve"> </w:t>
            </w:r>
            <w:r>
              <w:rPr>
                <w:sz w:val="20"/>
              </w:rPr>
              <w:t>nr.</w:t>
            </w:r>
            <w:r>
              <w:rPr>
                <w:spacing w:val="-5"/>
                <w:sz w:val="20"/>
              </w:rPr>
              <w:t xml:space="preserve"> </w:t>
            </w:r>
            <w:r>
              <w:rPr>
                <w:sz w:val="20"/>
              </w:rPr>
              <w:t>69</w:t>
            </w:r>
            <w:r>
              <w:rPr>
                <w:spacing w:val="-3"/>
                <w:sz w:val="20"/>
              </w:rPr>
              <w:t xml:space="preserve"> </w:t>
            </w:r>
            <w:r>
              <w:rPr>
                <w:sz w:val="20"/>
              </w:rPr>
              <w:t>din</w:t>
            </w:r>
            <w:r>
              <w:rPr>
                <w:spacing w:val="-4"/>
                <w:sz w:val="20"/>
              </w:rPr>
              <w:t xml:space="preserve"> </w:t>
            </w:r>
            <w:r>
              <w:rPr>
                <w:spacing w:val="-2"/>
                <w:sz w:val="20"/>
              </w:rPr>
              <w:t>07.05.2021</w:t>
            </w:r>
          </w:p>
          <w:p w14:paraId="19A2D9E0" w14:textId="77777777" w:rsidR="00D139BA" w:rsidRDefault="00D139BA" w:rsidP="007F29C0">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78D2DC9"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1E222F78" w14:textId="77777777" w:rsidR="00D139BA" w:rsidRDefault="00D139BA" w:rsidP="007F29C0">
            <w:pPr>
              <w:pStyle w:val="TableParagraph"/>
              <w:spacing w:line="251" w:lineRule="exact"/>
              <w:ind w:left="105"/>
            </w:pPr>
            <w:r>
              <w:rPr>
                <w:spacing w:val="-2"/>
              </w:rPr>
              <w:t>Obligator</w:t>
            </w:r>
          </w:p>
          <w:p w14:paraId="2083D1F5" w14:textId="77777777" w:rsidR="00D139BA" w:rsidRDefault="00D139BA" w:rsidP="007F29C0">
            <w:pPr>
              <w:pStyle w:val="TableParagraph"/>
              <w:spacing w:before="121"/>
              <w:ind w:left="105"/>
              <w:rPr>
                <w:sz w:val="20"/>
              </w:rPr>
            </w:pPr>
            <w:r>
              <w:rPr>
                <w:sz w:val="20"/>
              </w:rPr>
              <w:t>(la</w:t>
            </w:r>
            <w:r>
              <w:rPr>
                <w:spacing w:val="-3"/>
                <w:sz w:val="20"/>
              </w:rPr>
              <w:t xml:space="preserve"> </w:t>
            </w:r>
            <w:r>
              <w:rPr>
                <w:spacing w:val="-2"/>
                <w:sz w:val="20"/>
              </w:rPr>
              <w:t>deschidere)</w:t>
            </w:r>
          </w:p>
        </w:tc>
      </w:tr>
      <w:tr w:rsidR="00D139BA" w14:paraId="219CD4BE" w14:textId="77777777" w:rsidTr="007F29C0">
        <w:trPr>
          <w:trHeight w:val="1740"/>
        </w:trPr>
        <w:tc>
          <w:tcPr>
            <w:tcW w:w="528" w:type="dxa"/>
          </w:tcPr>
          <w:p w14:paraId="1B4CE7D4" w14:textId="77777777" w:rsidR="00D139BA" w:rsidRDefault="00D139BA" w:rsidP="007F29C0">
            <w:pPr>
              <w:pStyle w:val="TableParagraph"/>
              <w:ind w:left="0"/>
              <w:rPr>
                <w:sz w:val="20"/>
              </w:rPr>
            </w:pPr>
          </w:p>
        </w:tc>
        <w:tc>
          <w:tcPr>
            <w:tcW w:w="2626" w:type="dxa"/>
          </w:tcPr>
          <w:p w14:paraId="70668103" w14:textId="77777777" w:rsidR="00D139BA" w:rsidRDefault="00D139BA" w:rsidP="007F29C0">
            <w:pPr>
              <w:pStyle w:val="TableParagraph"/>
              <w:spacing w:before="120"/>
              <w:rPr>
                <w:sz w:val="20"/>
              </w:rPr>
            </w:pPr>
            <w:r>
              <w:rPr>
                <w:sz w:val="20"/>
              </w:rPr>
              <w:t>DUAE</w:t>
            </w:r>
            <w:r>
              <w:rPr>
                <w:spacing w:val="-5"/>
                <w:sz w:val="20"/>
              </w:rPr>
              <w:t xml:space="preserve"> </w:t>
            </w:r>
            <w:r>
              <w:rPr>
                <w:sz w:val="20"/>
              </w:rPr>
              <w:t>(Documentul</w:t>
            </w:r>
            <w:r>
              <w:rPr>
                <w:spacing w:val="-6"/>
                <w:sz w:val="20"/>
              </w:rPr>
              <w:t xml:space="preserve"> </w:t>
            </w:r>
            <w:r>
              <w:rPr>
                <w:sz w:val="20"/>
              </w:rPr>
              <w:t>Unic</w:t>
            </w:r>
            <w:r>
              <w:rPr>
                <w:spacing w:val="-7"/>
                <w:sz w:val="20"/>
              </w:rPr>
              <w:t xml:space="preserve"> </w:t>
            </w:r>
            <w:r>
              <w:rPr>
                <w:spacing w:val="-5"/>
                <w:sz w:val="20"/>
              </w:rPr>
              <w:t>de</w:t>
            </w:r>
          </w:p>
          <w:p w14:paraId="2770377E" w14:textId="77777777" w:rsidR="00D139BA" w:rsidRDefault="00D139BA" w:rsidP="007F29C0">
            <w:pPr>
              <w:pStyle w:val="TableParagraph"/>
              <w:spacing w:before="120"/>
              <w:rPr>
                <w:sz w:val="20"/>
              </w:rPr>
            </w:pPr>
            <w:r>
              <w:rPr>
                <w:sz w:val="20"/>
              </w:rPr>
              <w:t>Achiziții</w:t>
            </w:r>
            <w:r>
              <w:rPr>
                <w:spacing w:val="-7"/>
                <w:sz w:val="20"/>
              </w:rPr>
              <w:t xml:space="preserve"> </w:t>
            </w:r>
            <w:r>
              <w:rPr>
                <w:spacing w:val="-2"/>
                <w:sz w:val="20"/>
              </w:rPr>
              <w:t>European)</w:t>
            </w:r>
          </w:p>
        </w:tc>
        <w:tc>
          <w:tcPr>
            <w:tcW w:w="4230" w:type="dxa"/>
          </w:tcPr>
          <w:p w14:paraId="170DA9BA" w14:textId="77777777" w:rsidR="00D139BA" w:rsidRDefault="00D139BA" w:rsidP="007F29C0">
            <w:pPr>
              <w:pStyle w:val="TableParagraph"/>
              <w:spacing w:before="120"/>
              <w:ind w:right="269"/>
              <w:rPr>
                <w:sz w:val="20"/>
              </w:rPr>
            </w:pPr>
            <w:r>
              <w:rPr>
                <w:sz w:val="20"/>
              </w:rPr>
              <w:t xml:space="preserve">Conform formularului anexat în SIA „RSAP” </w:t>
            </w:r>
            <w:proofErr w:type="spellStart"/>
            <w:r>
              <w:rPr>
                <w:sz w:val="20"/>
              </w:rPr>
              <w:t>MTender</w:t>
            </w:r>
            <w:proofErr w:type="spellEnd"/>
            <w:r>
              <w:rPr>
                <w:sz w:val="20"/>
              </w:rPr>
              <w:t xml:space="preserve"> (Aprobat</w:t>
            </w:r>
            <w:r>
              <w:rPr>
                <w:spacing w:val="-2"/>
                <w:sz w:val="20"/>
              </w:rPr>
              <w:t xml:space="preserve"> </w:t>
            </w:r>
            <w:r>
              <w:rPr>
                <w:sz w:val="20"/>
              </w:rPr>
              <w:t>prin Ordinul</w:t>
            </w:r>
            <w:r>
              <w:rPr>
                <w:spacing w:val="-1"/>
                <w:sz w:val="20"/>
              </w:rPr>
              <w:t xml:space="preserve"> </w:t>
            </w:r>
            <w:r>
              <w:rPr>
                <w:sz w:val="20"/>
              </w:rPr>
              <w:t>MF</w:t>
            </w:r>
            <w:r>
              <w:rPr>
                <w:spacing w:val="-1"/>
                <w:sz w:val="20"/>
              </w:rPr>
              <w:t xml:space="preserve"> </w:t>
            </w:r>
            <w:r>
              <w:rPr>
                <w:sz w:val="20"/>
              </w:rPr>
              <w:t>nr. 72 din 11.06.2020,</w:t>
            </w:r>
            <w:r>
              <w:rPr>
                <w:spacing w:val="-7"/>
                <w:sz w:val="20"/>
              </w:rPr>
              <w:t xml:space="preserve"> </w:t>
            </w:r>
            <w:r>
              <w:rPr>
                <w:sz w:val="20"/>
              </w:rPr>
              <w:t>modificat</w:t>
            </w:r>
            <w:r>
              <w:rPr>
                <w:spacing w:val="-7"/>
                <w:sz w:val="20"/>
              </w:rPr>
              <w:t xml:space="preserve"> </w:t>
            </w: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146 din 24.11.2020).</w:t>
            </w:r>
          </w:p>
          <w:p w14:paraId="02350CF5" w14:textId="77777777" w:rsidR="00D139BA" w:rsidRDefault="00D139BA" w:rsidP="007F29C0">
            <w:pPr>
              <w:pStyle w:val="TableParagraph"/>
              <w:spacing w:before="120"/>
              <w:rPr>
                <w:sz w:val="20"/>
              </w:rPr>
            </w:pPr>
            <w:r>
              <w:rPr>
                <w:sz w:val="20"/>
              </w:rPr>
              <w:t>Confirmat</w:t>
            </w:r>
            <w:r>
              <w:rPr>
                <w:spacing w:val="-7"/>
                <w:sz w:val="20"/>
              </w:rPr>
              <w:t xml:space="preserve"> </w:t>
            </w:r>
            <w:r>
              <w:rPr>
                <w:sz w:val="20"/>
              </w:rPr>
              <w:t>prin</w:t>
            </w:r>
            <w:r>
              <w:rPr>
                <w:spacing w:val="-7"/>
                <w:sz w:val="20"/>
              </w:rPr>
              <w:t xml:space="preserve"> </w:t>
            </w:r>
            <w:r>
              <w:rPr>
                <w:sz w:val="20"/>
              </w:rPr>
              <w:t>aplicarea</w:t>
            </w:r>
            <w:r>
              <w:rPr>
                <w:spacing w:val="-6"/>
                <w:sz w:val="20"/>
              </w:rPr>
              <w:t xml:space="preserve"> </w:t>
            </w:r>
            <w:r>
              <w:rPr>
                <w:sz w:val="20"/>
              </w:rPr>
              <w:t>semnăturii</w:t>
            </w:r>
            <w:r>
              <w:rPr>
                <w:spacing w:val="-7"/>
                <w:sz w:val="20"/>
              </w:rPr>
              <w:t xml:space="preserve"> </w:t>
            </w:r>
            <w:r>
              <w:rPr>
                <w:sz w:val="20"/>
              </w:rPr>
              <w:t>electronice</w:t>
            </w:r>
            <w:r>
              <w:rPr>
                <w:spacing w:val="-6"/>
                <w:sz w:val="20"/>
              </w:rPr>
              <w:t xml:space="preserve"> </w:t>
            </w:r>
            <w:r>
              <w:rPr>
                <w:spacing w:val="-10"/>
                <w:sz w:val="20"/>
              </w:rPr>
              <w:t>a</w:t>
            </w:r>
          </w:p>
          <w:p w14:paraId="483EB1F3" w14:textId="77777777" w:rsidR="00D139BA" w:rsidRDefault="00D139BA" w:rsidP="007F29C0">
            <w:pPr>
              <w:pStyle w:val="TableParagraph"/>
              <w:rPr>
                <w:sz w:val="20"/>
              </w:rPr>
            </w:pPr>
            <w:r>
              <w:rPr>
                <w:spacing w:val="-2"/>
                <w:sz w:val="20"/>
              </w:rPr>
              <w:t>ofertantului</w:t>
            </w:r>
          </w:p>
        </w:tc>
        <w:tc>
          <w:tcPr>
            <w:tcW w:w="2105" w:type="dxa"/>
          </w:tcPr>
          <w:p w14:paraId="283D91CB" w14:textId="77777777" w:rsidR="00D139BA" w:rsidRDefault="00D139BA" w:rsidP="007F29C0">
            <w:pPr>
              <w:pStyle w:val="TableParagraph"/>
              <w:spacing w:line="251" w:lineRule="exact"/>
              <w:ind w:left="105"/>
            </w:pPr>
            <w:r>
              <w:rPr>
                <w:spacing w:val="-2"/>
              </w:rPr>
              <w:t>Obligator</w:t>
            </w:r>
          </w:p>
          <w:p w14:paraId="5D0EF368" w14:textId="77777777" w:rsidR="00D139BA" w:rsidRDefault="00D139BA" w:rsidP="007F29C0">
            <w:pPr>
              <w:pStyle w:val="TableParagraph"/>
              <w:spacing w:before="121"/>
              <w:ind w:left="105"/>
              <w:rPr>
                <w:sz w:val="20"/>
              </w:rPr>
            </w:pPr>
            <w:r>
              <w:rPr>
                <w:sz w:val="20"/>
              </w:rPr>
              <w:t>(la</w:t>
            </w:r>
            <w:r>
              <w:rPr>
                <w:spacing w:val="-3"/>
                <w:sz w:val="20"/>
              </w:rPr>
              <w:t xml:space="preserve"> </w:t>
            </w:r>
            <w:r>
              <w:rPr>
                <w:spacing w:val="-2"/>
                <w:sz w:val="20"/>
              </w:rPr>
              <w:t>deschidere)</w:t>
            </w:r>
          </w:p>
        </w:tc>
      </w:tr>
    </w:tbl>
    <w:p w14:paraId="189A4F73" w14:textId="77777777" w:rsidR="00D139BA" w:rsidRDefault="00D139BA" w:rsidP="00D139BA">
      <w:pPr>
        <w:rPr>
          <w:sz w:val="20"/>
        </w:rPr>
        <w:sectPr w:rsidR="00D139BA">
          <w:pgSz w:w="11910" w:h="16840"/>
          <w:pgMar w:top="340" w:right="880" w:bottom="280" w:left="720" w:header="708" w:footer="708" w:gutter="0"/>
          <w:cols w:space="708"/>
        </w:sectPr>
      </w:pPr>
    </w:p>
    <w:p w14:paraId="72E69AC2" w14:textId="77777777" w:rsidR="00D139BA" w:rsidRDefault="00D139BA" w:rsidP="00D139BA">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D139BA" w14:paraId="059E4B01" w14:textId="77777777" w:rsidTr="007F29C0">
        <w:trPr>
          <w:trHeight w:val="818"/>
        </w:trPr>
        <w:tc>
          <w:tcPr>
            <w:tcW w:w="528" w:type="dxa"/>
          </w:tcPr>
          <w:p w14:paraId="13CBF639" w14:textId="77777777" w:rsidR="00D139BA" w:rsidRDefault="00D139BA" w:rsidP="007F29C0">
            <w:pPr>
              <w:pStyle w:val="TableParagraph"/>
              <w:ind w:left="0"/>
              <w:rPr>
                <w:sz w:val="20"/>
              </w:rPr>
            </w:pPr>
          </w:p>
        </w:tc>
        <w:tc>
          <w:tcPr>
            <w:tcW w:w="2626" w:type="dxa"/>
          </w:tcPr>
          <w:p w14:paraId="12B191FF" w14:textId="77777777" w:rsidR="00D139BA" w:rsidRDefault="00D139BA" w:rsidP="007F29C0">
            <w:pPr>
              <w:pStyle w:val="TableParagraph"/>
              <w:spacing w:before="120"/>
              <w:rPr>
                <w:sz w:val="20"/>
              </w:rPr>
            </w:pPr>
            <w:r>
              <w:rPr>
                <w:sz w:val="20"/>
              </w:rPr>
              <w:t>Documentația</w:t>
            </w:r>
            <w:r>
              <w:rPr>
                <w:spacing w:val="-5"/>
                <w:sz w:val="20"/>
              </w:rPr>
              <w:t xml:space="preserve"> </w:t>
            </w:r>
            <w:r>
              <w:rPr>
                <w:sz w:val="20"/>
              </w:rPr>
              <w:t>de</w:t>
            </w:r>
            <w:r>
              <w:rPr>
                <w:spacing w:val="-7"/>
                <w:sz w:val="20"/>
              </w:rPr>
              <w:t xml:space="preserve"> </w:t>
            </w:r>
            <w:r>
              <w:rPr>
                <w:spacing w:val="-4"/>
                <w:sz w:val="20"/>
              </w:rPr>
              <w:t>deviz</w:t>
            </w:r>
          </w:p>
          <w:p w14:paraId="413A9A56" w14:textId="77777777" w:rsidR="00D139BA" w:rsidRDefault="00D139BA" w:rsidP="007F29C0">
            <w:pPr>
              <w:pStyle w:val="TableParagraph"/>
              <w:spacing w:before="118"/>
              <w:rPr>
                <w:sz w:val="20"/>
              </w:rPr>
            </w:pPr>
            <w:r>
              <w:rPr>
                <w:sz w:val="20"/>
              </w:rPr>
              <w:t>(formularele</w:t>
            </w:r>
            <w:r>
              <w:rPr>
                <w:spacing w:val="-4"/>
                <w:sz w:val="20"/>
              </w:rPr>
              <w:t xml:space="preserve"> </w:t>
            </w:r>
            <w:r>
              <w:rPr>
                <w:sz w:val="20"/>
              </w:rPr>
              <w:t>3,</w:t>
            </w:r>
            <w:r>
              <w:rPr>
                <w:spacing w:val="-5"/>
                <w:sz w:val="20"/>
              </w:rPr>
              <w:t xml:space="preserve"> </w:t>
            </w:r>
            <w:r>
              <w:rPr>
                <w:sz w:val="20"/>
              </w:rPr>
              <w:t>5</w:t>
            </w:r>
            <w:r>
              <w:rPr>
                <w:spacing w:val="-3"/>
                <w:sz w:val="20"/>
              </w:rPr>
              <w:t xml:space="preserve"> </w:t>
            </w:r>
            <w:r>
              <w:rPr>
                <w:sz w:val="20"/>
              </w:rPr>
              <w:t>și</w:t>
            </w:r>
            <w:r>
              <w:rPr>
                <w:spacing w:val="-4"/>
                <w:sz w:val="20"/>
              </w:rPr>
              <w:t xml:space="preserve"> </w:t>
            </w:r>
            <w:r>
              <w:rPr>
                <w:spacing w:val="-5"/>
                <w:sz w:val="20"/>
              </w:rPr>
              <w:t>7)</w:t>
            </w:r>
          </w:p>
        </w:tc>
        <w:tc>
          <w:tcPr>
            <w:tcW w:w="4230" w:type="dxa"/>
          </w:tcPr>
          <w:p w14:paraId="003F9FA6" w14:textId="77777777" w:rsidR="00D139BA" w:rsidRDefault="00D139BA" w:rsidP="007F29C0">
            <w:pPr>
              <w:pStyle w:val="TableParagraph"/>
              <w:spacing w:before="118"/>
              <w:rPr>
                <w:i/>
                <w:sz w:val="20"/>
              </w:rPr>
            </w:pPr>
            <w:r>
              <w:rPr>
                <w:i/>
                <w:sz w:val="20"/>
              </w:rPr>
              <w:t>Confirmată</w:t>
            </w:r>
            <w:r>
              <w:rPr>
                <w:i/>
                <w:spacing w:val="-6"/>
                <w:sz w:val="20"/>
              </w:rPr>
              <w:t xml:space="preserve"> </w:t>
            </w:r>
            <w:r>
              <w:rPr>
                <w:i/>
                <w:sz w:val="20"/>
              </w:rPr>
              <w:t>prin</w:t>
            </w:r>
            <w:r>
              <w:rPr>
                <w:i/>
                <w:spacing w:val="-6"/>
                <w:sz w:val="20"/>
              </w:rPr>
              <w:t xml:space="preserve"> </w:t>
            </w:r>
            <w:r>
              <w:rPr>
                <w:i/>
                <w:sz w:val="20"/>
              </w:rPr>
              <w:t>aplicarea</w:t>
            </w:r>
            <w:r>
              <w:rPr>
                <w:i/>
                <w:spacing w:val="-5"/>
                <w:sz w:val="20"/>
              </w:rPr>
              <w:t xml:space="preserve"> </w:t>
            </w:r>
            <w:r>
              <w:rPr>
                <w:i/>
                <w:sz w:val="20"/>
              </w:rPr>
              <w:t>semnăturii</w:t>
            </w:r>
            <w:r>
              <w:rPr>
                <w:i/>
                <w:spacing w:val="-7"/>
                <w:sz w:val="20"/>
              </w:rPr>
              <w:t xml:space="preserve"> </w:t>
            </w:r>
            <w:r>
              <w:rPr>
                <w:i/>
                <w:spacing w:val="-2"/>
                <w:sz w:val="20"/>
              </w:rPr>
              <w:t>electronice</w:t>
            </w:r>
          </w:p>
          <w:p w14:paraId="23DC64F2"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59194FE3" w14:textId="77777777" w:rsidR="00D139BA" w:rsidRDefault="00D139BA" w:rsidP="007F29C0">
            <w:pPr>
              <w:pStyle w:val="TableParagraph"/>
              <w:spacing w:line="251" w:lineRule="exact"/>
              <w:ind w:left="105"/>
            </w:pPr>
            <w:r>
              <w:rPr>
                <w:spacing w:val="-2"/>
              </w:rPr>
              <w:t>Obligator</w:t>
            </w:r>
          </w:p>
          <w:p w14:paraId="3B1A93A1" w14:textId="77777777" w:rsidR="00D139BA" w:rsidRDefault="00D139BA" w:rsidP="007F29C0">
            <w:pPr>
              <w:pStyle w:val="TableParagraph"/>
              <w:spacing w:before="121"/>
              <w:ind w:left="105"/>
              <w:rPr>
                <w:sz w:val="20"/>
              </w:rPr>
            </w:pPr>
            <w:r>
              <w:rPr>
                <w:sz w:val="20"/>
              </w:rPr>
              <w:t>(la</w:t>
            </w:r>
            <w:r>
              <w:rPr>
                <w:spacing w:val="-3"/>
                <w:sz w:val="20"/>
              </w:rPr>
              <w:t xml:space="preserve"> </w:t>
            </w:r>
            <w:r>
              <w:rPr>
                <w:spacing w:val="-2"/>
                <w:sz w:val="20"/>
              </w:rPr>
              <w:t>deschidere)</w:t>
            </w:r>
          </w:p>
        </w:tc>
      </w:tr>
      <w:tr w:rsidR="00D139BA" w14:paraId="23EADC98" w14:textId="77777777" w:rsidTr="007F29C0">
        <w:trPr>
          <w:trHeight w:val="1521"/>
        </w:trPr>
        <w:tc>
          <w:tcPr>
            <w:tcW w:w="528" w:type="dxa"/>
          </w:tcPr>
          <w:p w14:paraId="24B00BBB" w14:textId="77777777" w:rsidR="00D139BA" w:rsidRDefault="00D139BA" w:rsidP="007F29C0">
            <w:pPr>
              <w:pStyle w:val="TableParagraph"/>
              <w:ind w:left="0"/>
              <w:rPr>
                <w:sz w:val="20"/>
              </w:rPr>
            </w:pPr>
          </w:p>
        </w:tc>
        <w:tc>
          <w:tcPr>
            <w:tcW w:w="2626" w:type="dxa"/>
          </w:tcPr>
          <w:p w14:paraId="10BEB86A" w14:textId="77777777" w:rsidR="00D139BA" w:rsidRDefault="00D139BA" w:rsidP="007F29C0">
            <w:pPr>
              <w:pStyle w:val="TableParagraph"/>
              <w:spacing w:before="120"/>
              <w:rPr>
                <w:sz w:val="20"/>
              </w:rPr>
            </w:pPr>
            <w:r>
              <w:rPr>
                <w:sz w:val="20"/>
              </w:rPr>
              <w:t>Graficul</w:t>
            </w:r>
            <w:r>
              <w:rPr>
                <w:spacing w:val="46"/>
                <w:sz w:val="20"/>
              </w:rPr>
              <w:t xml:space="preserve"> </w:t>
            </w:r>
            <w:r>
              <w:rPr>
                <w:sz w:val="20"/>
              </w:rPr>
              <w:t>de</w:t>
            </w:r>
            <w:r>
              <w:rPr>
                <w:spacing w:val="-2"/>
                <w:sz w:val="20"/>
              </w:rPr>
              <w:t xml:space="preserve"> executare</w:t>
            </w:r>
          </w:p>
          <w:p w14:paraId="7FB565D0" w14:textId="77777777" w:rsidR="00D139BA" w:rsidRDefault="00D139BA" w:rsidP="007F29C0">
            <w:pPr>
              <w:pStyle w:val="TableParagraph"/>
              <w:spacing w:before="121"/>
              <w:rPr>
                <w:sz w:val="20"/>
              </w:rPr>
            </w:pPr>
            <w:r>
              <w:rPr>
                <w:sz w:val="20"/>
              </w:rPr>
              <w:t>a</w:t>
            </w:r>
            <w:r>
              <w:rPr>
                <w:spacing w:val="-1"/>
                <w:sz w:val="20"/>
              </w:rPr>
              <w:t xml:space="preserve"> </w:t>
            </w:r>
            <w:r>
              <w:rPr>
                <w:spacing w:val="-2"/>
                <w:sz w:val="20"/>
              </w:rPr>
              <w:t>lucrărilor.</w:t>
            </w:r>
          </w:p>
        </w:tc>
        <w:tc>
          <w:tcPr>
            <w:tcW w:w="4230" w:type="dxa"/>
          </w:tcPr>
          <w:p w14:paraId="6D0FDC50" w14:textId="77777777" w:rsidR="00D139BA" w:rsidRDefault="00D139BA" w:rsidP="007F29C0">
            <w:pPr>
              <w:pStyle w:val="TableParagraph"/>
              <w:spacing w:before="120"/>
              <w:ind w:right="269"/>
              <w:rPr>
                <w:sz w:val="20"/>
              </w:rPr>
            </w:pPr>
            <w:r>
              <w:rPr>
                <w:sz w:val="20"/>
              </w:rPr>
              <w:t xml:space="preserve">Conform </w:t>
            </w:r>
            <w:r>
              <w:rPr>
                <w:b/>
                <w:sz w:val="20"/>
              </w:rPr>
              <w:t xml:space="preserve">Anexei nr. 10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1483DDBB" w14:textId="77777777" w:rsidR="00D139BA" w:rsidRDefault="00D139BA" w:rsidP="007F29C0">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1DDFB5E"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5C0113F9" w14:textId="77777777" w:rsidR="00D139BA" w:rsidRDefault="00D139BA" w:rsidP="007F29C0">
            <w:pPr>
              <w:pStyle w:val="TableParagraph"/>
              <w:spacing w:line="251" w:lineRule="exact"/>
              <w:ind w:left="105"/>
            </w:pPr>
            <w:r>
              <w:rPr>
                <w:spacing w:val="-2"/>
              </w:rPr>
              <w:t>Obligator</w:t>
            </w:r>
          </w:p>
          <w:p w14:paraId="30681498" w14:textId="77777777" w:rsidR="00D139BA" w:rsidRDefault="00D139BA" w:rsidP="007F29C0">
            <w:pPr>
              <w:pStyle w:val="TableParagraph"/>
              <w:spacing w:before="123"/>
              <w:ind w:left="105"/>
              <w:rPr>
                <w:sz w:val="20"/>
              </w:rPr>
            </w:pPr>
            <w:r>
              <w:rPr>
                <w:sz w:val="20"/>
              </w:rPr>
              <w:t>(la</w:t>
            </w:r>
            <w:r>
              <w:rPr>
                <w:spacing w:val="-3"/>
                <w:sz w:val="20"/>
              </w:rPr>
              <w:t xml:space="preserve"> </w:t>
            </w:r>
            <w:r>
              <w:rPr>
                <w:spacing w:val="-2"/>
                <w:sz w:val="20"/>
              </w:rPr>
              <w:t>deschidere)</w:t>
            </w:r>
          </w:p>
        </w:tc>
      </w:tr>
      <w:tr w:rsidR="00D139BA" w14:paraId="0F3A2399" w14:textId="77777777" w:rsidTr="007F29C0">
        <w:trPr>
          <w:trHeight w:val="5580"/>
        </w:trPr>
        <w:tc>
          <w:tcPr>
            <w:tcW w:w="528" w:type="dxa"/>
          </w:tcPr>
          <w:p w14:paraId="041D70BD" w14:textId="77777777" w:rsidR="00D139BA" w:rsidRDefault="00D139BA" w:rsidP="007F29C0">
            <w:pPr>
              <w:pStyle w:val="TableParagraph"/>
              <w:ind w:left="0"/>
              <w:rPr>
                <w:sz w:val="20"/>
              </w:rPr>
            </w:pPr>
          </w:p>
        </w:tc>
        <w:tc>
          <w:tcPr>
            <w:tcW w:w="2626" w:type="dxa"/>
          </w:tcPr>
          <w:p w14:paraId="787ABB01" w14:textId="77777777" w:rsidR="00D139BA" w:rsidRDefault="00D139BA" w:rsidP="007F29C0">
            <w:pPr>
              <w:pStyle w:val="TableParagraph"/>
              <w:spacing w:before="120" w:line="364" w:lineRule="auto"/>
              <w:ind w:right="270"/>
              <w:jc w:val="both"/>
              <w:rPr>
                <w:sz w:val="20"/>
              </w:rPr>
            </w:pPr>
            <w:r>
              <w:rPr>
                <w:sz w:val="20"/>
              </w:rPr>
              <w:t>Garanția</w:t>
            </w:r>
            <w:r>
              <w:rPr>
                <w:spacing w:val="-1"/>
                <w:sz w:val="20"/>
              </w:rPr>
              <w:t xml:space="preserve"> </w:t>
            </w:r>
            <w:r>
              <w:rPr>
                <w:sz w:val="20"/>
              </w:rPr>
              <w:t>pentru</w:t>
            </w:r>
            <w:r>
              <w:rPr>
                <w:spacing w:val="-2"/>
                <w:sz w:val="20"/>
              </w:rPr>
              <w:t xml:space="preserve"> </w:t>
            </w:r>
            <w:r>
              <w:rPr>
                <w:sz w:val="20"/>
              </w:rPr>
              <w:t>ofertă - 1% din</w:t>
            </w:r>
            <w:r>
              <w:rPr>
                <w:spacing w:val="-9"/>
                <w:sz w:val="20"/>
              </w:rPr>
              <w:t xml:space="preserve"> </w:t>
            </w:r>
            <w:r>
              <w:rPr>
                <w:sz w:val="20"/>
              </w:rPr>
              <w:t>valoarea</w:t>
            </w:r>
            <w:r>
              <w:rPr>
                <w:spacing w:val="-12"/>
                <w:sz w:val="20"/>
              </w:rPr>
              <w:t xml:space="preserve"> </w:t>
            </w:r>
            <w:r>
              <w:rPr>
                <w:sz w:val="20"/>
              </w:rPr>
              <w:t>totală</w:t>
            </w:r>
            <w:r>
              <w:rPr>
                <w:spacing w:val="-10"/>
                <w:sz w:val="20"/>
              </w:rPr>
              <w:t xml:space="preserve"> </w:t>
            </w:r>
            <w:r>
              <w:rPr>
                <w:sz w:val="20"/>
              </w:rPr>
              <w:t>a</w:t>
            </w:r>
            <w:r>
              <w:rPr>
                <w:spacing w:val="-10"/>
                <w:sz w:val="20"/>
              </w:rPr>
              <w:t xml:space="preserve"> </w:t>
            </w:r>
            <w:r>
              <w:rPr>
                <w:sz w:val="20"/>
              </w:rPr>
              <w:t>ofertei, fără TVA</w:t>
            </w:r>
          </w:p>
        </w:tc>
        <w:tc>
          <w:tcPr>
            <w:tcW w:w="4230" w:type="dxa"/>
          </w:tcPr>
          <w:p w14:paraId="176505FC" w14:textId="77777777" w:rsidR="00D139BA" w:rsidRDefault="00D139BA" w:rsidP="00D139BA">
            <w:pPr>
              <w:pStyle w:val="TableParagraph"/>
              <w:numPr>
                <w:ilvl w:val="0"/>
                <w:numId w:val="40"/>
              </w:numPr>
              <w:tabs>
                <w:tab w:val="left" w:pos="324"/>
              </w:tabs>
              <w:spacing w:before="120"/>
              <w:ind w:right="131" w:firstLine="0"/>
              <w:rPr>
                <w:sz w:val="20"/>
              </w:rPr>
            </w:pPr>
            <w:r>
              <w:rPr>
                <w:sz w:val="20"/>
              </w:rPr>
              <w:t>Oferta</w:t>
            </w:r>
            <w:r>
              <w:rPr>
                <w:spacing w:val="-5"/>
                <w:sz w:val="20"/>
              </w:rPr>
              <w:t xml:space="preserve"> </w:t>
            </w:r>
            <w:r>
              <w:rPr>
                <w:sz w:val="20"/>
              </w:rPr>
              <w:t>va</w:t>
            </w:r>
            <w:r>
              <w:rPr>
                <w:spacing w:val="-7"/>
                <w:sz w:val="20"/>
              </w:rPr>
              <w:t xml:space="preserve"> </w:t>
            </w:r>
            <w:r>
              <w:rPr>
                <w:sz w:val="20"/>
              </w:rPr>
              <w:t>fi</w:t>
            </w:r>
            <w:r>
              <w:rPr>
                <w:spacing w:val="-6"/>
                <w:sz w:val="20"/>
              </w:rPr>
              <w:t xml:space="preserve"> </w:t>
            </w:r>
            <w:proofErr w:type="spellStart"/>
            <w:r>
              <w:rPr>
                <w:sz w:val="20"/>
              </w:rPr>
              <w:t>însoţită</w:t>
            </w:r>
            <w:proofErr w:type="spellEnd"/>
            <w:r>
              <w:rPr>
                <w:spacing w:val="-6"/>
                <w:sz w:val="20"/>
              </w:rPr>
              <w:t xml:space="preserve"> </w:t>
            </w:r>
            <w:r>
              <w:rPr>
                <w:sz w:val="20"/>
              </w:rPr>
              <w:t>de</w:t>
            </w:r>
            <w:r>
              <w:rPr>
                <w:spacing w:val="-5"/>
                <w:sz w:val="20"/>
              </w:rPr>
              <w:t xml:space="preserve"> </w:t>
            </w:r>
            <w:r>
              <w:rPr>
                <w:sz w:val="20"/>
              </w:rPr>
              <w:t>o</w:t>
            </w:r>
            <w:r>
              <w:rPr>
                <w:spacing w:val="-6"/>
                <w:sz w:val="20"/>
              </w:rPr>
              <w:t xml:space="preserve"> </w:t>
            </w:r>
            <w:proofErr w:type="spellStart"/>
            <w:r>
              <w:rPr>
                <w:sz w:val="20"/>
              </w:rPr>
              <w:t>Garanţie</w:t>
            </w:r>
            <w:proofErr w:type="spellEnd"/>
            <w:r>
              <w:rPr>
                <w:spacing w:val="-5"/>
                <w:sz w:val="20"/>
              </w:rPr>
              <w:t xml:space="preserve"> </w:t>
            </w:r>
            <w:r>
              <w:rPr>
                <w:sz w:val="20"/>
              </w:rPr>
              <w:t>pentru</w:t>
            </w:r>
            <w:r>
              <w:rPr>
                <w:spacing w:val="-4"/>
                <w:sz w:val="20"/>
              </w:rPr>
              <w:t xml:space="preserve"> </w:t>
            </w:r>
            <w:r>
              <w:rPr>
                <w:sz w:val="20"/>
              </w:rPr>
              <w:t xml:space="preserve">ofertă (emisă de o bancă comercială) conform </w:t>
            </w:r>
            <w:r>
              <w:rPr>
                <w:spacing w:val="-2"/>
                <w:sz w:val="20"/>
              </w:rPr>
              <w:t>formularului</w:t>
            </w:r>
          </w:p>
          <w:p w14:paraId="19A34853" w14:textId="77777777" w:rsidR="00D139BA" w:rsidRDefault="00D139BA" w:rsidP="007F29C0">
            <w:pPr>
              <w:pStyle w:val="TableParagraph"/>
              <w:spacing w:before="119"/>
              <w:rPr>
                <w:sz w:val="20"/>
              </w:rPr>
            </w:pPr>
            <w:r>
              <w:rPr>
                <w:sz w:val="20"/>
              </w:rPr>
              <w:t>Anexei</w:t>
            </w:r>
            <w:r>
              <w:rPr>
                <w:spacing w:val="-4"/>
                <w:sz w:val="20"/>
              </w:rPr>
              <w:t xml:space="preserve"> </w:t>
            </w:r>
            <w:r>
              <w:rPr>
                <w:sz w:val="20"/>
              </w:rPr>
              <w:t>nr.</w:t>
            </w:r>
            <w:r>
              <w:rPr>
                <w:spacing w:val="-6"/>
                <w:sz w:val="20"/>
              </w:rPr>
              <w:t xml:space="preserve"> </w:t>
            </w:r>
            <w:r>
              <w:rPr>
                <w:sz w:val="20"/>
              </w:rPr>
              <w:t>9</w:t>
            </w:r>
            <w:r>
              <w:rPr>
                <w:spacing w:val="-3"/>
                <w:sz w:val="20"/>
              </w:rPr>
              <w:t xml:space="preserve"> </w:t>
            </w:r>
            <w:r>
              <w:rPr>
                <w:sz w:val="20"/>
              </w:rPr>
              <w:t>din</w:t>
            </w:r>
            <w:r>
              <w:rPr>
                <w:spacing w:val="-5"/>
                <w:sz w:val="20"/>
              </w:rPr>
              <w:t xml:space="preserve"> </w:t>
            </w:r>
            <w:r>
              <w:rPr>
                <w:sz w:val="20"/>
              </w:rPr>
              <w:t>Documentația</w:t>
            </w:r>
            <w:r>
              <w:rPr>
                <w:spacing w:val="-4"/>
                <w:sz w:val="20"/>
              </w:rPr>
              <w:t xml:space="preserve"> </w:t>
            </w:r>
            <w:r>
              <w:rPr>
                <w:sz w:val="20"/>
              </w:rPr>
              <w:t>standard</w:t>
            </w:r>
            <w:r>
              <w:rPr>
                <w:spacing w:val="-3"/>
                <w:sz w:val="20"/>
              </w:rPr>
              <w:t xml:space="preserve"> </w:t>
            </w:r>
            <w:r>
              <w:rPr>
                <w:spacing w:val="-2"/>
                <w:sz w:val="20"/>
              </w:rPr>
              <w:t>aprobată</w:t>
            </w:r>
          </w:p>
          <w:p w14:paraId="281A5F56" w14:textId="77777777" w:rsidR="00D139BA" w:rsidRDefault="00D139BA" w:rsidP="007F29C0">
            <w:pPr>
              <w:pStyle w:val="TableParagraph"/>
              <w:spacing w:line="364" w:lineRule="auto"/>
              <w:ind w:right="683"/>
              <w:rPr>
                <w:sz w:val="20"/>
              </w:rPr>
            </w:pP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69</w:t>
            </w:r>
            <w:r>
              <w:rPr>
                <w:spacing w:val="-8"/>
                <w:sz w:val="20"/>
              </w:rPr>
              <w:t xml:space="preserve"> </w:t>
            </w:r>
            <w:r>
              <w:rPr>
                <w:sz w:val="20"/>
              </w:rPr>
              <w:t>din</w:t>
            </w:r>
            <w:r>
              <w:rPr>
                <w:spacing w:val="-6"/>
                <w:sz w:val="20"/>
              </w:rPr>
              <w:t xml:space="preserve"> </w:t>
            </w:r>
            <w:r>
              <w:rPr>
                <w:sz w:val="20"/>
              </w:rPr>
              <w:t xml:space="preserve">07.05.2021 </w:t>
            </w:r>
            <w:r>
              <w:rPr>
                <w:spacing w:val="-4"/>
                <w:sz w:val="20"/>
              </w:rPr>
              <w:t>SAU</w:t>
            </w:r>
          </w:p>
          <w:p w14:paraId="16C82F26" w14:textId="77777777" w:rsidR="00D139BA" w:rsidRDefault="00D139BA" w:rsidP="00D139BA">
            <w:pPr>
              <w:pStyle w:val="TableParagraph"/>
              <w:numPr>
                <w:ilvl w:val="0"/>
                <w:numId w:val="40"/>
              </w:numPr>
              <w:tabs>
                <w:tab w:val="left" w:pos="324"/>
              </w:tabs>
              <w:spacing w:before="2"/>
              <w:ind w:right="271" w:firstLine="0"/>
              <w:rPr>
                <w:sz w:val="20"/>
              </w:rPr>
            </w:pPr>
            <w:r>
              <w:rPr>
                <w:sz w:val="20"/>
              </w:rPr>
              <w:t>Transfer</w:t>
            </w:r>
            <w:r>
              <w:rPr>
                <w:spacing w:val="-9"/>
                <w:sz w:val="20"/>
              </w:rPr>
              <w:t xml:space="preserve"> </w:t>
            </w:r>
            <w:r>
              <w:rPr>
                <w:sz w:val="20"/>
              </w:rPr>
              <w:t>pe</w:t>
            </w:r>
            <w:r>
              <w:rPr>
                <w:spacing w:val="-8"/>
                <w:sz w:val="20"/>
              </w:rPr>
              <w:t xml:space="preserve"> </w:t>
            </w:r>
            <w:r>
              <w:rPr>
                <w:sz w:val="20"/>
              </w:rPr>
              <w:t>contul</w:t>
            </w:r>
            <w:r>
              <w:rPr>
                <w:spacing w:val="-9"/>
                <w:sz w:val="20"/>
              </w:rPr>
              <w:t xml:space="preserve"> </w:t>
            </w:r>
            <w:r>
              <w:rPr>
                <w:sz w:val="20"/>
              </w:rPr>
              <w:t>autorității</w:t>
            </w:r>
            <w:r>
              <w:rPr>
                <w:spacing w:val="-9"/>
                <w:sz w:val="20"/>
              </w:rPr>
              <w:t xml:space="preserve"> </w:t>
            </w:r>
            <w:r>
              <w:rPr>
                <w:sz w:val="20"/>
              </w:rPr>
              <w:t>contractante</w:t>
            </w:r>
            <w:r>
              <w:rPr>
                <w:spacing w:val="-8"/>
                <w:sz w:val="20"/>
              </w:rPr>
              <w:t xml:space="preserve"> </w:t>
            </w:r>
            <w:r w:rsidRPr="008A191E">
              <w:rPr>
                <w:i/>
                <w:iCs/>
                <w:sz w:val="20"/>
              </w:rPr>
              <w:t>(cu atașarea dovezii transferului)</w:t>
            </w:r>
            <w:r>
              <w:rPr>
                <w:sz w:val="20"/>
              </w:rPr>
              <w:t>, conform următoarelor date bancare:</w:t>
            </w:r>
          </w:p>
          <w:p w14:paraId="18C59488" w14:textId="77777777" w:rsidR="00D139BA" w:rsidRDefault="00D139BA" w:rsidP="007F29C0">
            <w:pPr>
              <w:pStyle w:val="TableParagraph"/>
              <w:spacing w:before="119"/>
              <w:ind w:right="269"/>
              <w:rPr>
                <w:i/>
                <w:sz w:val="20"/>
              </w:rPr>
            </w:pPr>
            <w:r>
              <w:rPr>
                <w:i/>
                <w:sz w:val="20"/>
              </w:rPr>
              <w:t>Beneficiarul</w:t>
            </w:r>
            <w:r>
              <w:rPr>
                <w:i/>
                <w:spacing w:val="-13"/>
                <w:sz w:val="20"/>
              </w:rPr>
              <w:t xml:space="preserve"> </w:t>
            </w:r>
            <w:proofErr w:type="spellStart"/>
            <w:r>
              <w:rPr>
                <w:i/>
                <w:sz w:val="20"/>
              </w:rPr>
              <w:t>plăţii:MF-TR</w:t>
            </w:r>
            <w:proofErr w:type="spellEnd"/>
            <w:r>
              <w:rPr>
                <w:i/>
                <w:spacing w:val="-12"/>
                <w:sz w:val="20"/>
              </w:rPr>
              <w:t xml:space="preserve"> </w:t>
            </w:r>
            <w:r>
              <w:rPr>
                <w:i/>
                <w:sz w:val="20"/>
              </w:rPr>
              <w:t>Centru</w:t>
            </w:r>
            <w:r>
              <w:rPr>
                <w:i/>
                <w:spacing w:val="-13"/>
                <w:sz w:val="20"/>
              </w:rPr>
              <w:t xml:space="preserve"> </w:t>
            </w:r>
            <w:r>
              <w:rPr>
                <w:i/>
                <w:sz w:val="20"/>
              </w:rPr>
              <w:t>Călărași, Consiliul raional Călărași</w:t>
            </w:r>
          </w:p>
          <w:p w14:paraId="6EDFE312" w14:textId="77777777" w:rsidR="00D139BA" w:rsidRDefault="00D139BA" w:rsidP="007F29C0">
            <w:pPr>
              <w:pStyle w:val="TableParagraph"/>
              <w:spacing w:before="121"/>
              <w:rPr>
                <w:i/>
                <w:sz w:val="20"/>
              </w:rPr>
            </w:pPr>
            <w:r>
              <w:rPr>
                <w:i/>
                <w:sz w:val="20"/>
              </w:rPr>
              <w:t>Denumirea</w:t>
            </w:r>
            <w:r>
              <w:rPr>
                <w:i/>
                <w:spacing w:val="-6"/>
                <w:sz w:val="20"/>
              </w:rPr>
              <w:t xml:space="preserve"> </w:t>
            </w:r>
            <w:r>
              <w:rPr>
                <w:i/>
                <w:sz w:val="20"/>
              </w:rPr>
              <w:t>Băncii:</w:t>
            </w:r>
            <w:r>
              <w:rPr>
                <w:i/>
                <w:spacing w:val="-6"/>
                <w:sz w:val="20"/>
              </w:rPr>
              <w:t xml:space="preserve"> </w:t>
            </w:r>
            <w:r>
              <w:rPr>
                <w:i/>
                <w:sz w:val="20"/>
              </w:rPr>
              <w:t>MF-TR</w:t>
            </w:r>
            <w:r>
              <w:rPr>
                <w:i/>
                <w:spacing w:val="-6"/>
                <w:sz w:val="20"/>
              </w:rPr>
              <w:t xml:space="preserve"> </w:t>
            </w:r>
            <w:r>
              <w:rPr>
                <w:i/>
                <w:sz w:val="20"/>
              </w:rPr>
              <w:t>Centru</w:t>
            </w:r>
            <w:r>
              <w:rPr>
                <w:i/>
                <w:spacing w:val="-6"/>
                <w:sz w:val="20"/>
              </w:rPr>
              <w:t xml:space="preserve"> </w:t>
            </w:r>
            <w:r>
              <w:rPr>
                <w:i/>
                <w:spacing w:val="-2"/>
                <w:sz w:val="20"/>
              </w:rPr>
              <w:t>Călărași</w:t>
            </w:r>
          </w:p>
          <w:p w14:paraId="1E171630" w14:textId="77777777" w:rsidR="00D139BA" w:rsidRDefault="00D139BA" w:rsidP="007F29C0">
            <w:pPr>
              <w:pStyle w:val="TableParagraph"/>
              <w:spacing w:before="121"/>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76BAF199" w14:textId="77777777" w:rsidR="00D139BA" w:rsidRDefault="00D139BA" w:rsidP="007F29C0">
            <w:pPr>
              <w:pStyle w:val="TableParagraph"/>
              <w:spacing w:before="120" w:line="364" w:lineRule="auto"/>
              <w:ind w:right="683"/>
              <w:rPr>
                <w:i/>
                <w:sz w:val="20"/>
              </w:rPr>
            </w:pPr>
            <w:r>
              <w:rPr>
                <w:i/>
                <w:sz w:val="20"/>
              </w:rPr>
              <w:t>IBAN:</w:t>
            </w:r>
            <w:r>
              <w:rPr>
                <w:i/>
                <w:spacing w:val="15"/>
                <w:sz w:val="20"/>
              </w:rPr>
              <w:t xml:space="preserve"> </w:t>
            </w:r>
            <w:r>
              <w:rPr>
                <w:i/>
                <w:sz w:val="20"/>
              </w:rPr>
              <w:t>MD42TRPCDX518410A00743AA BIC: TREZMD2X</w:t>
            </w:r>
          </w:p>
          <w:p w14:paraId="7CD36354" w14:textId="77777777" w:rsidR="00D139BA" w:rsidRDefault="00D139BA" w:rsidP="007F29C0">
            <w:pPr>
              <w:pStyle w:val="TableParagraph"/>
              <w:spacing w:line="229" w:lineRule="exact"/>
              <w:rPr>
                <w:i/>
                <w:sz w:val="20"/>
              </w:rPr>
            </w:pPr>
            <w:r>
              <w:rPr>
                <w:i/>
                <w:sz w:val="20"/>
              </w:rPr>
              <w:t>Trezoreria</w:t>
            </w:r>
            <w:r>
              <w:rPr>
                <w:i/>
                <w:spacing w:val="-5"/>
                <w:sz w:val="20"/>
              </w:rPr>
              <w:t xml:space="preserve"> </w:t>
            </w:r>
            <w:r>
              <w:rPr>
                <w:i/>
                <w:sz w:val="20"/>
              </w:rPr>
              <w:t>regională:</w:t>
            </w:r>
            <w:r>
              <w:rPr>
                <w:i/>
                <w:spacing w:val="-5"/>
                <w:sz w:val="20"/>
              </w:rPr>
              <w:t xml:space="preserve"> </w:t>
            </w:r>
            <w:r>
              <w:rPr>
                <w:i/>
                <w:sz w:val="20"/>
              </w:rPr>
              <w:t>MF</w:t>
            </w:r>
            <w:r>
              <w:rPr>
                <w:i/>
                <w:spacing w:val="-6"/>
                <w:sz w:val="20"/>
              </w:rPr>
              <w:t xml:space="preserve"> </w:t>
            </w:r>
            <w:r>
              <w:rPr>
                <w:i/>
                <w:sz w:val="20"/>
              </w:rPr>
              <w:t>TR</w:t>
            </w:r>
            <w:r>
              <w:rPr>
                <w:i/>
                <w:spacing w:val="-7"/>
                <w:sz w:val="20"/>
              </w:rPr>
              <w:t xml:space="preserve"> </w:t>
            </w:r>
            <w:r>
              <w:rPr>
                <w:i/>
                <w:sz w:val="20"/>
              </w:rPr>
              <w:t>Centru</w:t>
            </w:r>
            <w:r>
              <w:rPr>
                <w:i/>
                <w:spacing w:val="-4"/>
                <w:sz w:val="20"/>
              </w:rPr>
              <w:t xml:space="preserve"> </w:t>
            </w:r>
            <w:r>
              <w:rPr>
                <w:i/>
                <w:spacing w:val="-2"/>
                <w:sz w:val="20"/>
              </w:rPr>
              <w:t>Călărași</w:t>
            </w:r>
          </w:p>
          <w:p w14:paraId="54968B52" w14:textId="77777777" w:rsidR="00D139BA" w:rsidRDefault="00D139BA" w:rsidP="007F29C0">
            <w:pPr>
              <w:pStyle w:val="TableParagraph"/>
              <w:tabs>
                <w:tab w:val="left" w:pos="3838"/>
              </w:tabs>
              <w:spacing w:before="120"/>
              <w:ind w:right="269"/>
              <w:rPr>
                <w:i/>
                <w:sz w:val="20"/>
              </w:rPr>
            </w:pPr>
            <w:r>
              <w:rPr>
                <w:i/>
                <w:sz w:val="20"/>
              </w:rPr>
              <w:t>Cu nota: “</w:t>
            </w:r>
            <w:r>
              <w:rPr>
                <w:i/>
                <w:color w:val="FF0000"/>
                <w:sz w:val="20"/>
              </w:rPr>
              <w:t xml:space="preserve">Pentru </w:t>
            </w:r>
            <w:proofErr w:type="spellStart"/>
            <w:r>
              <w:rPr>
                <w:i/>
                <w:color w:val="FF0000"/>
                <w:sz w:val="20"/>
              </w:rPr>
              <w:t>garanţia</w:t>
            </w:r>
            <w:proofErr w:type="spellEnd"/>
            <w:r>
              <w:rPr>
                <w:i/>
                <w:color w:val="FF0000"/>
                <w:sz w:val="20"/>
              </w:rPr>
              <w:t xml:space="preserve"> pentru ofertă la procedura de achiziție publică </w:t>
            </w:r>
            <w:r w:rsidRPr="008A191E">
              <w:rPr>
                <w:b/>
                <w:bCs/>
                <w:i/>
                <w:color w:val="FF0000"/>
                <w:sz w:val="20"/>
              </w:rPr>
              <w:t>nr</w:t>
            </w:r>
            <w:r>
              <w:rPr>
                <w:i/>
                <w:color w:val="FF0000"/>
                <w:sz w:val="20"/>
              </w:rPr>
              <w:t xml:space="preserve">. ___ </w:t>
            </w:r>
            <w:r>
              <w:rPr>
                <w:rFonts w:ascii="Arial" w:hAnsi="Arial"/>
                <w:b/>
                <w:color w:val="FF0000"/>
                <w:sz w:val="20"/>
              </w:rPr>
              <w:t xml:space="preserve">din </w:t>
            </w:r>
            <w:r>
              <w:rPr>
                <w:rFonts w:ascii="Arial" w:hAnsi="Arial"/>
                <w:b/>
                <w:color w:val="FF0000"/>
                <w:sz w:val="20"/>
                <w:u w:val="thick" w:color="FF0000"/>
              </w:rPr>
              <w:tab/>
            </w:r>
            <w:r>
              <w:rPr>
                <w:i/>
                <w:color w:val="FF0000"/>
                <w:spacing w:val="-10"/>
                <w:sz w:val="20"/>
              </w:rPr>
              <w:t>”</w:t>
            </w:r>
          </w:p>
        </w:tc>
        <w:tc>
          <w:tcPr>
            <w:tcW w:w="2105" w:type="dxa"/>
          </w:tcPr>
          <w:p w14:paraId="2E6BA1BB" w14:textId="77777777" w:rsidR="00D139BA" w:rsidRDefault="00D139BA" w:rsidP="007F29C0">
            <w:pPr>
              <w:pStyle w:val="TableParagraph"/>
              <w:spacing w:line="251" w:lineRule="exact"/>
              <w:ind w:left="105"/>
            </w:pPr>
            <w:r>
              <w:rPr>
                <w:spacing w:val="-2"/>
              </w:rPr>
              <w:t>Obligator</w:t>
            </w:r>
          </w:p>
          <w:p w14:paraId="72284DB6" w14:textId="77777777" w:rsidR="00D139BA" w:rsidRDefault="00D139BA" w:rsidP="007F29C0">
            <w:pPr>
              <w:pStyle w:val="TableParagraph"/>
              <w:spacing w:before="121"/>
              <w:ind w:left="105"/>
              <w:rPr>
                <w:sz w:val="20"/>
              </w:rPr>
            </w:pPr>
            <w:r>
              <w:rPr>
                <w:sz w:val="20"/>
              </w:rPr>
              <w:t>(la</w:t>
            </w:r>
            <w:r>
              <w:rPr>
                <w:spacing w:val="-3"/>
                <w:sz w:val="20"/>
              </w:rPr>
              <w:t xml:space="preserve"> </w:t>
            </w:r>
            <w:r>
              <w:rPr>
                <w:spacing w:val="-2"/>
                <w:sz w:val="20"/>
              </w:rPr>
              <w:t>deschidere)</w:t>
            </w:r>
          </w:p>
        </w:tc>
      </w:tr>
      <w:tr w:rsidR="00D139BA" w14:paraId="41BBA295" w14:textId="77777777" w:rsidTr="007F29C0">
        <w:trPr>
          <w:trHeight w:val="1281"/>
        </w:trPr>
        <w:tc>
          <w:tcPr>
            <w:tcW w:w="9489" w:type="dxa"/>
            <w:gridSpan w:val="4"/>
          </w:tcPr>
          <w:p w14:paraId="44746E63" w14:textId="77777777" w:rsidR="00D139BA" w:rsidRDefault="00D139BA" w:rsidP="007F29C0">
            <w:pPr>
              <w:pStyle w:val="TableParagraph"/>
              <w:spacing w:before="120"/>
              <w:ind w:right="2"/>
              <w:rPr>
                <w:i/>
                <w:sz w:val="20"/>
              </w:rPr>
            </w:pPr>
            <w:r>
              <w:rPr>
                <w:b/>
                <w:i/>
                <w:sz w:val="20"/>
              </w:rPr>
              <w:t>Documente</w:t>
            </w:r>
            <w:r>
              <w:rPr>
                <w:b/>
                <w:i/>
                <w:spacing w:val="-3"/>
                <w:sz w:val="20"/>
              </w:rPr>
              <w:t xml:space="preserve"> </w:t>
            </w:r>
            <w:r>
              <w:rPr>
                <w:b/>
                <w:i/>
                <w:sz w:val="20"/>
              </w:rPr>
              <w:t>obligatorii</w:t>
            </w:r>
            <w:r>
              <w:rPr>
                <w:b/>
                <w:i/>
                <w:spacing w:val="-4"/>
                <w:sz w:val="20"/>
              </w:rPr>
              <w:t xml:space="preserve"> </w:t>
            </w:r>
            <w:r>
              <w:rPr>
                <w:b/>
                <w:i/>
                <w:sz w:val="20"/>
              </w:rPr>
              <w:t>la</w:t>
            </w:r>
            <w:r>
              <w:rPr>
                <w:b/>
                <w:i/>
                <w:spacing w:val="-3"/>
                <w:sz w:val="20"/>
              </w:rPr>
              <w:t xml:space="preserve"> </w:t>
            </w:r>
            <w:r>
              <w:rPr>
                <w:b/>
                <w:i/>
                <w:sz w:val="20"/>
              </w:rPr>
              <w:t>evaluarea</w:t>
            </w:r>
            <w:r>
              <w:rPr>
                <w:b/>
                <w:i/>
                <w:spacing w:val="-3"/>
                <w:sz w:val="20"/>
              </w:rPr>
              <w:t xml:space="preserve"> </w:t>
            </w:r>
            <w:r>
              <w:rPr>
                <w:b/>
                <w:i/>
                <w:sz w:val="20"/>
              </w:rPr>
              <w:t>ofertelor</w:t>
            </w:r>
            <w:r>
              <w:rPr>
                <w:b/>
                <w:i/>
                <w:spacing w:val="-1"/>
                <w:sz w:val="20"/>
              </w:rPr>
              <w:t xml:space="preserve"> </w:t>
            </w:r>
            <w:r>
              <w:rPr>
                <w:i/>
                <w:sz w:val="20"/>
              </w:rPr>
              <w:t>(Potrivit</w:t>
            </w:r>
            <w:r>
              <w:rPr>
                <w:i/>
                <w:spacing w:val="-4"/>
                <w:sz w:val="20"/>
              </w:rPr>
              <w:t xml:space="preserve"> </w:t>
            </w:r>
            <w:r>
              <w:rPr>
                <w:i/>
                <w:sz w:val="20"/>
              </w:rPr>
              <w:t>art.</w:t>
            </w:r>
            <w:r>
              <w:rPr>
                <w:i/>
                <w:spacing w:val="-3"/>
                <w:sz w:val="20"/>
              </w:rPr>
              <w:t xml:space="preserve"> </w:t>
            </w:r>
            <w:r>
              <w:rPr>
                <w:i/>
                <w:sz w:val="20"/>
              </w:rPr>
              <w:t>20</w:t>
            </w:r>
            <w:r>
              <w:rPr>
                <w:i/>
                <w:spacing w:val="-3"/>
                <w:sz w:val="20"/>
              </w:rPr>
              <w:t xml:space="preserve"> </w:t>
            </w:r>
            <w:r>
              <w:rPr>
                <w:i/>
                <w:sz w:val="20"/>
              </w:rPr>
              <w:t>alin.</w:t>
            </w:r>
            <w:r>
              <w:rPr>
                <w:i/>
                <w:spacing w:val="-3"/>
                <w:sz w:val="20"/>
              </w:rPr>
              <w:t xml:space="preserve"> </w:t>
            </w:r>
            <w:r>
              <w:rPr>
                <w:i/>
                <w:sz w:val="20"/>
              </w:rPr>
              <w:t>(8),</w:t>
            </w:r>
            <w:r>
              <w:rPr>
                <w:i/>
                <w:spacing w:val="-3"/>
                <w:sz w:val="20"/>
              </w:rPr>
              <w:t xml:space="preserve"> </w:t>
            </w:r>
            <w:r>
              <w:rPr>
                <w:i/>
                <w:sz w:val="20"/>
              </w:rPr>
              <w:t>Legea</w:t>
            </w:r>
            <w:r>
              <w:rPr>
                <w:i/>
                <w:spacing w:val="-3"/>
                <w:sz w:val="20"/>
              </w:rPr>
              <w:t xml:space="preserve"> </w:t>
            </w:r>
            <w:r>
              <w:rPr>
                <w:i/>
                <w:sz w:val="20"/>
              </w:rPr>
              <w:t>nr.</w:t>
            </w:r>
            <w:r>
              <w:rPr>
                <w:i/>
                <w:spacing w:val="-3"/>
                <w:sz w:val="20"/>
              </w:rPr>
              <w:t xml:space="preserve"> </w:t>
            </w:r>
            <w:r>
              <w:rPr>
                <w:i/>
                <w:sz w:val="20"/>
              </w:rPr>
              <w:t>131</w:t>
            </w:r>
            <w:r>
              <w:rPr>
                <w:i/>
                <w:spacing w:val="-4"/>
                <w:sz w:val="20"/>
              </w:rPr>
              <w:t xml:space="preserve"> </w:t>
            </w:r>
            <w:r>
              <w:rPr>
                <w:i/>
                <w:sz w:val="20"/>
              </w:rPr>
              <w:t>din</w:t>
            </w:r>
            <w:r>
              <w:rPr>
                <w:i/>
                <w:spacing w:val="-5"/>
                <w:sz w:val="20"/>
              </w:rPr>
              <w:t xml:space="preserve"> </w:t>
            </w:r>
            <w:r>
              <w:rPr>
                <w:i/>
                <w:sz w:val="20"/>
              </w:rPr>
              <w:t>03.07.2015,</w:t>
            </w:r>
            <w:r>
              <w:rPr>
                <w:i/>
                <w:spacing w:val="-5"/>
                <w:sz w:val="20"/>
              </w:rPr>
              <w:t xml:space="preserve"> </w:t>
            </w:r>
            <w:r>
              <w:rPr>
                <w:i/>
                <w:sz w:val="20"/>
              </w:rPr>
              <w:t xml:space="preserve">următoarele documente obligatorii vor fi solicitate după deschiderea ofertelor conform cerințelor și termenelor indicate în </w:t>
            </w:r>
            <w:r>
              <w:rPr>
                <w:i/>
                <w:spacing w:val="-2"/>
                <w:sz w:val="20"/>
              </w:rPr>
              <w:t>DUAE.</w:t>
            </w:r>
            <w:r>
              <w:rPr>
                <w:i/>
                <w:sz w:val="20"/>
              </w:rPr>
              <w:t xml:space="preserve"> Termen</w:t>
            </w:r>
            <w:r>
              <w:rPr>
                <w:i/>
                <w:spacing w:val="-4"/>
                <w:sz w:val="20"/>
              </w:rPr>
              <w:t xml:space="preserve"> </w:t>
            </w:r>
            <w:r>
              <w:rPr>
                <w:i/>
                <w:sz w:val="20"/>
              </w:rPr>
              <w:t>de</w:t>
            </w:r>
            <w:r>
              <w:rPr>
                <w:i/>
                <w:spacing w:val="-4"/>
                <w:sz w:val="20"/>
              </w:rPr>
              <w:t xml:space="preserve"> </w:t>
            </w:r>
            <w:r>
              <w:rPr>
                <w:i/>
                <w:sz w:val="20"/>
              </w:rPr>
              <w:t>prezentare:</w:t>
            </w:r>
            <w:r>
              <w:rPr>
                <w:i/>
                <w:spacing w:val="-2"/>
                <w:sz w:val="20"/>
              </w:rPr>
              <w:t xml:space="preserve"> </w:t>
            </w:r>
            <w:r>
              <w:rPr>
                <w:i/>
                <w:color w:val="FF0000"/>
                <w:sz w:val="20"/>
              </w:rPr>
              <w:t>3</w:t>
            </w:r>
            <w:r>
              <w:rPr>
                <w:i/>
                <w:color w:val="FF0000"/>
                <w:spacing w:val="-3"/>
                <w:sz w:val="20"/>
              </w:rPr>
              <w:t xml:space="preserve"> </w:t>
            </w:r>
            <w:r>
              <w:rPr>
                <w:i/>
                <w:color w:val="FF0000"/>
                <w:sz w:val="20"/>
              </w:rPr>
              <w:t>zile</w:t>
            </w:r>
            <w:r>
              <w:rPr>
                <w:i/>
                <w:color w:val="FF0000"/>
                <w:spacing w:val="-4"/>
                <w:sz w:val="20"/>
              </w:rPr>
              <w:t xml:space="preserve"> </w:t>
            </w:r>
            <w:r>
              <w:rPr>
                <w:i/>
                <w:color w:val="FF0000"/>
                <w:sz w:val="20"/>
              </w:rPr>
              <w:t>lucrătoare</w:t>
            </w:r>
            <w:r>
              <w:rPr>
                <w:i/>
                <w:color w:val="FF0000"/>
                <w:spacing w:val="-4"/>
                <w:sz w:val="20"/>
              </w:rPr>
              <w:t xml:space="preserve"> </w:t>
            </w:r>
            <w:r>
              <w:rPr>
                <w:i/>
                <w:color w:val="FF0000"/>
                <w:sz w:val="20"/>
              </w:rPr>
              <w:t>de</w:t>
            </w:r>
            <w:r>
              <w:rPr>
                <w:i/>
                <w:color w:val="FF0000"/>
                <w:spacing w:val="-4"/>
                <w:sz w:val="20"/>
              </w:rPr>
              <w:t xml:space="preserve"> </w:t>
            </w:r>
            <w:r>
              <w:rPr>
                <w:i/>
                <w:color w:val="FF0000"/>
                <w:sz w:val="20"/>
              </w:rPr>
              <w:t>la</w:t>
            </w:r>
            <w:r>
              <w:rPr>
                <w:i/>
                <w:color w:val="FF0000"/>
                <w:spacing w:val="-3"/>
                <w:sz w:val="20"/>
              </w:rPr>
              <w:t xml:space="preserve"> </w:t>
            </w:r>
            <w:r>
              <w:rPr>
                <w:i/>
                <w:color w:val="FF0000"/>
                <w:spacing w:val="-2"/>
                <w:sz w:val="20"/>
              </w:rPr>
              <w:t>solicitare)</w:t>
            </w:r>
          </w:p>
        </w:tc>
      </w:tr>
      <w:tr w:rsidR="00D139BA" w14:paraId="057E1264" w14:textId="77777777" w:rsidTr="007F29C0">
        <w:trPr>
          <w:trHeight w:val="3038"/>
        </w:trPr>
        <w:tc>
          <w:tcPr>
            <w:tcW w:w="528" w:type="dxa"/>
          </w:tcPr>
          <w:p w14:paraId="56590711" w14:textId="77777777" w:rsidR="00D139BA" w:rsidRDefault="00D139BA" w:rsidP="007F29C0">
            <w:pPr>
              <w:pStyle w:val="TableParagraph"/>
              <w:ind w:left="0"/>
              <w:rPr>
                <w:sz w:val="20"/>
              </w:rPr>
            </w:pPr>
          </w:p>
        </w:tc>
        <w:tc>
          <w:tcPr>
            <w:tcW w:w="2626" w:type="dxa"/>
          </w:tcPr>
          <w:p w14:paraId="30710852" w14:textId="77777777" w:rsidR="00D139BA" w:rsidRDefault="00D139BA" w:rsidP="007F29C0">
            <w:pPr>
              <w:pStyle w:val="TableParagraph"/>
              <w:spacing w:before="120" w:line="364" w:lineRule="auto"/>
              <w:ind w:right="167"/>
              <w:rPr>
                <w:sz w:val="20"/>
              </w:rPr>
            </w:pPr>
            <w:r>
              <w:rPr>
                <w:sz w:val="20"/>
              </w:rPr>
              <w:t>Dovada înregistrării persoanei juridice, în conformitate</w:t>
            </w:r>
            <w:r>
              <w:rPr>
                <w:spacing w:val="-13"/>
                <w:sz w:val="20"/>
              </w:rPr>
              <w:t xml:space="preserve"> </w:t>
            </w:r>
            <w:r>
              <w:rPr>
                <w:sz w:val="20"/>
              </w:rPr>
              <w:t>cu</w:t>
            </w:r>
            <w:r>
              <w:rPr>
                <w:spacing w:val="-12"/>
                <w:sz w:val="20"/>
              </w:rPr>
              <w:t xml:space="preserve"> </w:t>
            </w:r>
            <w:r>
              <w:rPr>
                <w:sz w:val="20"/>
              </w:rPr>
              <w:t>prevederile</w:t>
            </w:r>
          </w:p>
          <w:p w14:paraId="7B58EFE7" w14:textId="77777777" w:rsidR="00D139BA" w:rsidRDefault="00D139BA" w:rsidP="007F29C0">
            <w:pPr>
              <w:pStyle w:val="TableParagraph"/>
              <w:ind w:right="167"/>
              <w:rPr>
                <w:sz w:val="20"/>
              </w:rPr>
            </w:pPr>
            <w:r>
              <w:rPr>
                <w:sz w:val="20"/>
              </w:rPr>
              <w:t>legale</w:t>
            </w:r>
            <w:r>
              <w:rPr>
                <w:spacing w:val="-7"/>
                <w:sz w:val="20"/>
              </w:rPr>
              <w:t xml:space="preserve"> </w:t>
            </w:r>
            <w:r>
              <w:rPr>
                <w:sz w:val="20"/>
              </w:rPr>
              <w:t>din</w:t>
            </w:r>
            <w:r>
              <w:rPr>
                <w:spacing w:val="-6"/>
                <w:sz w:val="20"/>
              </w:rPr>
              <w:t xml:space="preserve"> </w:t>
            </w:r>
            <w:proofErr w:type="spellStart"/>
            <w:r>
              <w:rPr>
                <w:sz w:val="20"/>
              </w:rPr>
              <w:t>ţara</w:t>
            </w:r>
            <w:proofErr w:type="spellEnd"/>
            <w:r>
              <w:rPr>
                <w:spacing w:val="-7"/>
                <w:sz w:val="20"/>
              </w:rPr>
              <w:t xml:space="preserve"> </w:t>
            </w:r>
            <w:r>
              <w:rPr>
                <w:sz w:val="20"/>
              </w:rPr>
              <w:t>în</w:t>
            </w:r>
            <w:r>
              <w:rPr>
                <w:spacing w:val="-7"/>
                <w:sz w:val="20"/>
              </w:rPr>
              <w:t xml:space="preserve"> </w:t>
            </w:r>
            <w:r>
              <w:rPr>
                <w:sz w:val="20"/>
              </w:rPr>
              <w:t>care ofertantul</w:t>
            </w:r>
            <w:r>
              <w:rPr>
                <w:spacing w:val="-6"/>
                <w:sz w:val="20"/>
              </w:rPr>
              <w:t xml:space="preserve"> </w:t>
            </w:r>
            <w:r>
              <w:rPr>
                <w:sz w:val="20"/>
              </w:rPr>
              <w:t>este</w:t>
            </w:r>
            <w:r>
              <w:rPr>
                <w:spacing w:val="-4"/>
                <w:sz w:val="20"/>
              </w:rPr>
              <w:t xml:space="preserve"> </w:t>
            </w:r>
            <w:r>
              <w:rPr>
                <w:spacing w:val="-2"/>
                <w:sz w:val="20"/>
              </w:rPr>
              <w:t>stabilit</w:t>
            </w:r>
          </w:p>
        </w:tc>
        <w:tc>
          <w:tcPr>
            <w:tcW w:w="4230" w:type="dxa"/>
          </w:tcPr>
          <w:p w14:paraId="1DF86103" w14:textId="77777777" w:rsidR="00D139BA" w:rsidRDefault="00D139BA" w:rsidP="007F29C0">
            <w:pPr>
              <w:pStyle w:val="TableParagraph"/>
              <w:spacing w:before="10" w:line="340" w:lineRule="atLeast"/>
              <w:ind w:right="269"/>
              <w:rPr>
                <w:sz w:val="20"/>
              </w:rPr>
            </w:pPr>
            <w:r>
              <w:rPr>
                <w:sz w:val="20"/>
              </w:rPr>
              <w:t>Certificat/Decizie de înregistrare a întreprinderii/Extras</w:t>
            </w:r>
            <w:r>
              <w:rPr>
                <w:spacing w:val="-9"/>
                <w:sz w:val="20"/>
              </w:rPr>
              <w:t xml:space="preserve"> </w:t>
            </w:r>
            <w:r>
              <w:rPr>
                <w:sz w:val="20"/>
              </w:rPr>
              <w:t>din</w:t>
            </w:r>
            <w:r>
              <w:rPr>
                <w:spacing w:val="-7"/>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p>
          <w:p w14:paraId="5CAE7FBD" w14:textId="77777777" w:rsidR="00D139BA" w:rsidRDefault="00D139BA" w:rsidP="007F29C0">
            <w:pPr>
              <w:pStyle w:val="TableParagraph"/>
              <w:spacing w:before="8"/>
              <w:rPr>
                <w:sz w:val="20"/>
              </w:rPr>
            </w:pPr>
            <w:r>
              <w:rPr>
                <w:sz w:val="20"/>
              </w:rPr>
              <w:t>persoanelor</w:t>
            </w:r>
            <w:r>
              <w:rPr>
                <w:spacing w:val="-6"/>
                <w:sz w:val="20"/>
              </w:rPr>
              <w:t xml:space="preserve"> </w:t>
            </w:r>
            <w:r>
              <w:rPr>
                <w:spacing w:val="-2"/>
                <w:sz w:val="20"/>
              </w:rPr>
              <w:t>juridice.</w:t>
            </w:r>
          </w:p>
          <w:p w14:paraId="2D6752B9" w14:textId="77777777" w:rsidR="00D139BA" w:rsidRDefault="00D139BA" w:rsidP="007F29C0">
            <w:pPr>
              <w:pStyle w:val="TableParagraph"/>
              <w:spacing w:before="119"/>
              <w:rPr>
                <w:i/>
                <w:sz w:val="24"/>
              </w:rPr>
            </w:pPr>
            <w:r>
              <w:rPr>
                <w:i/>
                <w:sz w:val="24"/>
              </w:rPr>
              <w:t>Varianta</w:t>
            </w:r>
            <w:r>
              <w:rPr>
                <w:i/>
                <w:spacing w:val="-1"/>
                <w:sz w:val="24"/>
              </w:rPr>
              <w:t xml:space="preserve"> </w:t>
            </w:r>
            <w:r>
              <w:rPr>
                <w:i/>
                <w:sz w:val="24"/>
              </w:rPr>
              <w:t>scanată de pe</w:t>
            </w:r>
            <w:r>
              <w:rPr>
                <w:i/>
                <w:spacing w:val="-2"/>
                <w:sz w:val="24"/>
              </w:rPr>
              <w:t xml:space="preserve"> original,</w:t>
            </w:r>
          </w:p>
          <w:p w14:paraId="6FDD4D9C" w14:textId="77777777" w:rsidR="00D139BA" w:rsidRDefault="00D139BA" w:rsidP="007F29C0">
            <w:pPr>
              <w:pStyle w:val="TableParagrap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pacing w:val="-2"/>
                <w:sz w:val="24"/>
              </w:rPr>
              <w:t>semnăturii</w:t>
            </w:r>
          </w:p>
          <w:p w14:paraId="17F741AD" w14:textId="77777777" w:rsidR="00D139BA" w:rsidRDefault="00D139BA" w:rsidP="007F29C0">
            <w:pPr>
              <w:pStyle w:val="TableParagraph"/>
              <w:spacing w:before="1"/>
              <w:rPr>
                <w:i/>
                <w:sz w:val="24"/>
              </w:rPr>
            </w:pPr>
            <w:r>
              <w:rPr>
                <w:i/>
                <w:sz w:val="24"/>
              </w:rPr>
              <w:t>electronice</w:t>
            </w:r>
            <w:r>
              <w:rPr>
                <w:i/>
                <w:spacing w:val="-3"/>
                <w:sz w:val="24"/>
              </w:rPr>
              <w:t xml:space="preserve"> </w:t>
            </w:r>
            <w:r>
              <w:rPr>
                <w:i/>
                <w:sz w:val="24"/>
              </w:rPr>
              <w:t>a</w:t>
            </w:r>
            <w:r>
              <w:rPr>
                <w:i/>
                <w:spacing w:val="-2"/>
                <w:sz w:val="24"/>
              </w:rPr>
              <w:t xml:space="preserve"> ofertantului.</w:t>
            </w:r>
          </w:p>
          <w:p w14:paraId="039F41D3" w14:textId="77777777" w:rsidR="00D139BA" w:rsidRDefault="00D139BA" w:rsidP="007F29C0">
            <w:pPr>
              <w:pStyle w:val="TableParagraph"/>
              <w:spacing w:before="121"/>
              <w:ind w:right="117"/>
              <w:rPr>
                <w:sz w:val="20"/>
              </w:rPr>
            </w:pPr>
            <w:r>
              <w:rPr>
                <w:sz w:val="20"/>
              </w:rPr>
              <w:t xml:space="preserve">Operatorul economic nerezident va prezenta documente din </w:t>
            </w:r>
            <w:proofErr w:type="spellStart"/>
            <w:r>
              <w:rPr>
                <w:sz w:val="20"/>
              </w:rPr>
              <w:t>ţara</w:t>
            </w:r>
            <w:proofErr w:type="spellEnd"/>
            <w:r>
              <w:rPr>
                <w:sz w:val="20"/>
              </w:rPr>
              <w:t xml:space="preserve"> de origine care dovedesc forma</w:t>
            </w:r>
            <w:r>
              <w:rPr>
                <w:spacing w:val="-9"/>
                <w:sz w:val="20"/>
              </w:rPr>
              <w:t xml:space="preserve"> </w:t>
            </w:r>
            <w:r>
              <w:rPr>
                <w:sz w:val="20"/>
              </w:rPr>
              <w:t>de</w:t>
            </w:r>
            <w:r>
              <w:rPr>
                <w:spacing w:val="-8"/>
                <w:sz w:val="20"/>
              </w:rPr>
              <w:t xml:space="preserve"> </w:t>
            </w:r>
            <w:r>
              <w:rPr>
                <w:sz w:val="20"/>
              </w:rPr>
              <w:t>înregistrare/atestare</w:t>
            </w:r>
            <w:r>
              <w:rPr>
                <w:spacing w:val="-9"/>
                <w:sz w:val="20"/>
              </w:rPr>
              <w:t xml:space="preserve"> </w:t>
            </w:r>
            <w:r>
              <w:rPr>
                <w:sz w:val="20"/>
              </w:rPr>
              <w:t>ori</w:t>
            </w:r>
            <w:r>
              <w:rPr>
                <w:spacing w:val="-9"/>
                <w:sz w:val="20"/>
              </w:rPr>
              <w:t xml:space="preserve"> </w:t>
            </w:r>
            <w:proofErr w:type="spellStart"/>
            <w:r>
              <w:rPr>
                <w:sz w:val="20"/>
              </w:rPr>
              <w:t>apartenenţa</w:t>
            </w:r>
            <w:proofErr w:type="spellEnd"/>
            <w:r>
              <w:rPr>
                <w:spacing w:val="-8"/>
                <w:sz w:val="20"/>
              </w:rPr>
              <w:t xml:space="preserve"> </w:t>
            </w:r>
            <w:r>
              <w:rPr>
                <w:sz w:val="20"/>
              </w:rPr>
              <w:t>din punct de vedere profesional</w:t>
            </w:r>
          </w:p>
        </w:tc>
        <w:tc>
          <w:tcPr>
            <w:tcW w:w="2105" w:type="dxa"/>
          </w:tcPr>
          <w:p w14:paraId="0FACE311" w14:textId="77777777" w:rsidR="00D139BA" w:rsidRDefault="00D139BA" w:rsidP="007F29C0">
            <w:pPr>
              <w:pStyle w:val="TableParagraph"/>
              <w:spacing w:before="120"/>
              <w:ind w:left="105"/>
              <w:rPr>
                <w:sz w:val="20"/>
              </w:rPr>
            </w:pPr>
            <w:r>
              <w:rPr>
                <w:spacing w:val="-2"/>
                <w:sz w:val="20"/>
              </w:rPr>
              <w:t>Obligator</w:t>
            </w:r>
          </w:p>
          <w:p w14:paraId="768FCB7B"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r w:rsidR="00D139BA" w14:paraId="4DE0791E" w14:textId="77777777" w:rsidTr="007F29C0">
        <w:trPr>
          <w:trHeight w:val="3218"/>
        </w:trPr>
        <w:tc>
          <w:tcPr>
            <w:tcW w:w="528" w:type="dxa"/>
          </w:tcPr>
          <w:p w14:paraId="50943E99" w14:textId="77777777" w:rsidR="00D139BA" w:rsidRDefault="00D139BA" w:rsidP="007F29C0">
            <w:pPr>
              <w:pStyle w:val="TableParagraph"/>
              <w:ind w:left="0"/>
              <w:rPr>
                <w:sz w:val="20"/>
              </w:rPr>
            </w:pPr>
          </w:p>
        </w:tc>
        <w:tc>
          <w:tcPr>
            <w:tcW w:w="2626" w:type="dxa"/>
          </w:tcPr>
          <w:p w14:paraId="62325D3B" w14:textId="77777777" w:rsidR="00D139BA" w:rsidRDefault="00D139BA" w:rsidP="007F29C0">
            <w:pPr>
              <w:pStyle w:val="TableParagraph"/>
              <w:spacing w:before="120"/>
              <w:ind w:right="167"/>
              <w:rPr>
                <w:sz w:val="20"/>
              </w:rPr>
            </w:pPr>
            <w:r>
              <w:rPr>
                <w:sz w:val="20"/>
              </w:rPr>
              <w:t xml:space="preserve">Îndeplinirea </w:t>
            </w:r>
            <w:proofErr w:type="spellStart"/>
            <w:r>
              <w:rPr>
                <w:sz w:val="20"/>
              </w:rPr>
              <w:t>obligaţiilor</w:t>
            </w:r>
            <w:proofErr w:type="spellEnd"/>
            <w:r>
              <w:rPr>
                <w:sz w:val="20"/>
              </w:rPr>
              <w:t xml:space="preserve"> de plată</w:t>
            </w:r>
            <w:r>
              <w:rPr>
                <w:spacing w:val="-10"/>
                <w:sz w:val="20"/>
              </w:rPr>
              <w:t xml:space="preserve"> </w:t>
            </w:r>
            <w:r>
              <w:rPr>
                <w:sz w:val="20"/>
              </w:rPr>
              <w:t>a</w:t>
            </w:r>
            <w:r>
              <w:rPr>
                <w:spacing w:val="-10"/>
                <w:sz w:val="20"/>
              </w:rPr>
              <w:t xml:space="preserve"> </w:t>
            </w:r>
            <w:r>
              <w:rPr>
                <w:sz w:val="20"/>
              </w:rPr>
              <w:t>impozitelor,</w:t>
            </w:r>
            <w:r>
              <w:rPr>
                <w:spacing w:val="-11"/>
                <w:sz w:val="20"/>
              </w:rPr>
              <w:t xml:space="preserve"> </w:t>
            </w:r>
            <w:r>
              <w:rPr>
                <w:sz w:val="20"/>
              </w:rPr>
              <w:t>taxelor</w:t>
            </w:r>
            <w:r>
              <w:rPr>
                <w:spacing w:val="-10"/>
                <w:sz w:val="20"/>
              </w:rPr>
              <w:t xml:space="preserve">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RM</w:t>
            </w:r>
          </w:p>
        </w:tc>
        <w:tc>
          <w:tcPr>
            <w:tcW w:w="4230" w:type="dxa"/>
          </w:tcPr>
          <w:p w14:paraId="412F7E9E" w14:textId="77777777" w:rsidR="00D139BA" w:rsidRDefault="00D139BA" w:rsidP="007F29C0">
            <w:pPr>
              <w:pStyle w:val="TableParagraph"/>
              <w:ind w:right="117"/>
              <w:rPr>
                <w:sz w:val="20"/>
              </w:rPr>
            </w:pPr>
            <w:r>
              <w:rPr>
                <w:sz w:val="20"/>
              </w:rPr>
              <w:t xml:space="preserve">Îndeplinirea de către operatorii economici ofertanți a </w:t>
            </w:r>
            <w:proofErr w:type="spellStart"/>
            <w:r>
              <w:rPr>
                <w:sz w:val="20"/>
              </w:rPr>
              <w:t>obligaţiilor</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Republica Moldova va fi verificată de către autoritatea</w:t>
            </w:r>
            <w:r>
              <w:rPr>
                <w:spacing w:val="-10"/>
                <w:sz w:val="20"/>
              </w:rPr>
              <w:t xml:space="preserve"> </w:t>
            </w:r>
            <w:r>
              <w:rPr>
                <w:sz w:val="20"/>
              </w:rPr>
              <w:t>contractantă</w:t>
            </w:r>
            <w:r>
              <w:rPr>
                <w:spacing w:val="-12"/>
                <w:sz w:val="20"/>
              </w:rPr>
              <w:t xml:space="preserve"> </w:t>
            </w:r>
            <w:r>
              <w:rPr>
                <w:sz w:val="20"/>
              </w:rPr>
              <w:t>prin</w:t>
            </w:r>
            <w:r>
              <w:rPr>
                <w:spacing w:val="-10"/>
                <w:sz w:val="20"/>
              </w:rPr>
              <w:t xml:space="preserve"> </w:t>
            </w:r>
            <w:r>
              <w:rPr>
                <w:sz w:val="20"/>
              </w:rPr>
              <w:t>intermediul</w:t>
            </w:r>
            <w:r>
              <w:rPr>
                <w:spacing w:val="-11"/>
                <w:sz w:val="20"/>
              </w:rPr>
              <w:t xml:space="preserve"> </w:t>
            </w:r>
            <w:r>
              <w:rPr>
                <w:sz w:val="20"/>
              </w:rPr>
              <w:t>resursei informaționale a Serviciului Fiscal de Stat.</w:t>
            </w:r>
          </w:p>
          <w:p w14:paraId="56195999" w14:textId="77777777" w:rsidR="00D139BA" w:rsidRDefault="00D139BA" w:rsidP="007F29C0">
            <w:pPr>
              <w:pStyle w:val="TableParagraph"/>
              <w:ind w:right="269"/>
              <w:rPr>
                <w:sz w:val="20"/>
              </w:rPr>
            </w:pPr>
            <w:r>
              <w:rPr>
                <w:sz w:val="20"/>
              </w:rPr>
              <w:t>Dacă acest lucru nu va fi posibil, operatorul economic</w:t>
            </w:r>
            <w:r>
              <w:rPr>
                <w:spacing w:val="-7"/>
                <w:sz w:val="20"/>
              </w:rPr>
              <w:t xml:space="preserve"> </w:t>
            </w:r>
            <w:r>
              <w:rPr>
                <w:sz w:val="20"/>
              </w:rPr>
              <w:t>ofertant</w:t>
            </w:r>
            <w:r>
              <w:rPr>
                <w:spacing w:val="-8"/>
                <w:sz w:val="20"/>
              </w:rPr>
              <w:t xml:space="preserve"> </w:t>
            </w:r>
            <w:r>
              <w:rPr>
                <w:sz w:val="20"/>
              </w:rPr>
              <w:t>va</w:t>
            </w:r>
            <w:r>
              <w:rPr>
                <w:spacing w:val="-5"/>
                <w:sz w:val="20"/>
              </w:rPr>
              <w:t xml:space="preserve"> </w:t>
            </w:r>
            <w:r>
              <w:rPr>
                <w:sz w:val="20"/>
              </w:rPr>
              <w:t>prezenta</w:t>
            </w:r>
            <w:r>
              <w:rPr>
                <w:spacing w:val="-7"/>
                <w:sz w:val="20"/>
              </w:rPr>
              <w:t xml:space="preserve"> </w:t>
            </w:r>
            <w:r>
              <w:rPr>
                <w:sz w:val="20"/>
              </w:rPr>
              <w:t>certificat</w:t>
            </w:r>
            <w:r>
              <w:rPr>
                <w:spacing w:val="40"/>
                <w:sz w:val="20"/>
              </w:rPr>
              <w:t xml:space="preserve"> </w:t>
            </w:r>
            <w:r>
              <w:rPr>
                <w:sz w:val="20"/>
              </w:rPr>
              <w:t>care</w:t>
            </w:r>
            <w:r>
              <w:rPr>
                <w:spacing w:val="-5"/>
                <w:sz w:val="20"/>
              </w:rPr>
              <w:t xml:space="preserve"> </w:t>
            </w:r>
            <w:r>
              <w:rPr>
                <w:sz w:val="20"/>
              </w:rPr>
              <w:t xml:space="preserve">să demonstreze că ofertantul </w:t>
            </w:r>
            <w:proofErr w:type="spellStart"/>
            <w:r>
              <w:rPr>
                <w:sz w:val="20"/>
              </w:rPr>
              <w:t>şi</w:t>
            </w:r>
            <w:proofErr w:type="spellEnd"/>
            <w:r>
              <w:rPr>
                <w:sz w:val="20"/>
              </w:rPr>
              <w:t>-a îndeplinit</w:t>
            </w:r>
          </w:p>
          <w:p w14:paraId="258F397F" w14:textId="77777777" w:rsidR="00D139BA" w:rsidRDefault="00D139BA" w:rsidP="007F29C0">
            <w:pPr>
              <w:pStyle w:val="TableParagraph"/>
              <w:ind w:right="117"/>
              <w:rPr>
                <w:sz w:val="20"/>
              </w:rPr>
            </w:pPr>
            <w:proofErr w:type="spellStart"/>
            <w:r>
              <w:rPr>
                <w:sz w:val="20"/>
              </w:rPr>
              <w:t>obligaţiile</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pacing w:val="-10"/>
                <w:sz w:val="20"/>
              </w:rPr>
              <w:t xml:space="preserve"> </w:t>
            </w:r>
            <w:r>
              <w:rPr>
                <w:sz w:val="20"/>
              </w:rPr>
              <w:t>de</w:t>
            </w:r>
            <w:r>
              <w:rPr>
                <w:spacing w:val="-8"/>
                <w:sz w:val="20"/>
              </w:rPr>
              <w:t xml:space="preserve"> </w:t>
            </w:r>
            <w:r>
              <w:rPr>
                <w:sz w:val="20"/>
              </w:rPr>
              <w:t>asigurări</w:t>
            </w:r>
            <w:r>
              <w:rPr>
                <w:spacing w:val="-9"/>
                <w:sz w:val="20"/>
              </w:rPr>
              <w:t xml:space="preserve"> </w:t>
            </w:r>
            <w:r>
              <w:rPr>
                <w:sz w:val="20"/>
              </w:rPr>
              <w:t>sociale</w:t>
            </w:r>
            <w:r>
              <w:rPr>
                <w:spacing w:val="-8"/>
                <w:sz w:val="20"/>
              </w:rPr>
              <w:t xml:space="preserve"> </w:t>
            </w:r>
            <w:r>
              <w:rPr>
                <w:sz w:val="20"/>
              </w:rPr>
              <w:t>în</w:t>
            </w:r>
            <w:r>
              <w:rPr>
                <w:spacing w:val="-7"/>
                <w:sz w:val="20"/>
              </w:rPr>
              <w:t xml:space="preserve"> </w:t>
            </w:r>
            <w:r>
              <w:rPr>
                <w:sz w:val="20"/>
              </w:rPr>
              <w:t>conformitate cu prevederile legale în vigoare în Republica</w:t>
            </w:r>
          </w:p>
          <w:p w14:paraId="029D7ABB" w14:textId="77777777" w:rsidR="00D139BA" w:rsidRDefault="00D139BA" w:rsidP="007F29C0">
            <w:pPr>
              <w:pStyle w:val="TableParagraph"/>
              <w:spacing w:line="209" w:lineRule="exact"/>
              <w:rPr>
                <w:sz w:val="20"/>
              </w:rPr>
            </w:pPr>
            <w:r>
              <w:rPr>
                <w:spacing w:val="-2"/>
                <w:sz w:val="20"/>
              </w:rPr>
              <w:t>Moldova.</w:t>
            </w:r>
          </w:p>
        </w:tc>
        <w:tc>
          <w:tcPr>
            <w:tcW w:w="2105" w:type="dxa"/>
          </w:tcPr>
          <w:p w14:paraId="6E7A173F" w14:textId="77777777" w:rsidR="00D139BA" w:rsidRDefault="00D139BA" w:rsidP="007F29C0">
            <w:pPr>
              <w:pStyle w:val="TableParagraph"/>
              <w:spacing w:before="120"/>
              <w:ind w:left="105"/>
              <w:rPr>
                <w:sz w:val="20"/>
              </w:rPr>
            </w:pPr>
            <w:r>
              <w:rPr>
                <w:spacing w:val="-2"/>
                <w:sz w:val="20"/>
              </w:rPr>
              <w:t>Obligator</w:t>
            </w:r>
          </w:p>
          <w:p w14:paraId="5CDAB862"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bl>
    <w:p w14:paraId="379354DB" w14:textId="77777777" w:rsidR="00D139BA" w:rsidRDefault="00D139BA" w:rsidP="00D139BA">
      <w:pPr>
        <w:rPr>
          <w:sz w:val="20"/>
        </w:rPr>
        <w:sectPr w:rsidR="00D139BA">
          <w:pgSz w:w="11910" w:h="16840"/>
          <w:pgMar w:top="380" w:right="880" w:bottom="280" w:left="720" w:header="708" w:footer="708" w:gutter="0"/>
          <w:cols w:space="708"/>
        </w:sectPr>
      </w:pPr>
    </w:p>
    <w:p w14:paraId="2A2B310C" w14:textId="77777777" w:rsidR="00D139BA" w:rsidRDefault="00D139BA" w:rsidP="00D139BA">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D139BA" w14:paraId="5C540C9A" w14:textId="77777777" w:rsidTr="007F29C0">
        <w:trPr>
          <w:trHeight w:val="1620"/>
        </w:trPr>
        <w:tc>
          <w:tcPr>
            <w:tcW w:w="528" w:type="dxa"/>
          </w:tcPr>
          <w:p w14:paraId="56056AE1" w14:textId="77777777" w:rsidR="00D139BA" w:rsidRDefault="00D139BA" w:rsidP="007F29C0">
            <w:pPr>
              <w:pStyle w:val="TableParagraph"/>
              <w:ind w:left="0"/>
              <w:rPr>
                <w:sz w:val="20"/>
              </w:rPr>
            </w:pPr>
          </w:p>
        </w:tc>
        <w:tc>
          <w:tcPr>
            <w:tcW w:w="2626" w:type="dxa"/>
          </w:tcPr>
          <w:p w14:paraId="28E22B8E" w14:textId="77777777" w:rsidR="00D139BA" w:rsidRDefault="00D139BA" w:rsidP="007F29C0">
            <w:pPr>
              <w:pStyle w:val="TableParagraph"/>
              <w:ind w:left="0"/>
              <w:rPr>
                <w:sz w:val="20"/>
              </w:rPr>
            </w:pPr>
          </w:p>
        </w:tc>
        <w:tc>
          <w:tcPr>
            <w:tcW w:w="4230" w:type="dxa"/>
          </w:tcPr>
          <w:p w14:paraId="07ADBD0F" w14:textId="77777777" w:rsidR="00D139BA" w:rsidRDefault="00D139BA" w:rsidP="007F29C0">
            <w:pPr>
              <w:pStyle w:val="TableParagraph"/>
              <w:rPr>
                <w:i/>
                <w:sz w:val="20"/>
              </w:rPr>
            </w:pPr>
            <w:r>
              <w:rPr>
                <w:i/>
                <w:sz w:val="20"/>
              </w:rPr>
              <w:t>* Se vor lua în calcul prevederile Codului fiscal privind</w:t>
            </w:r>
            <w:r>
              <w:rPr>
                <w:i/>
                <w:spacing w:val="-8"/>
                <w:sz w:val="20"/>
              </w:rPr>
              <w:t xml:space="preserve"> </w:t>
            </w:r>
            <w:r>
              <w:rPr>
                <w:i/>
                <w:sz w:val="20"/>
              </w:rPr>
              <w:t>cuantumul</w:t>
            </w:r>
            <w:r>
              <w:rPr>
                <w:i/>
                <w:spacing w:val="-10"/>
                <w:sz w:val="20"/>
              </w:rPr>
              <w:t xml:space="preserve"> </w:t>
            </w:r>
            <w:r>
              <w:rPr>
                <w:i/>
                <w:sz w:val="20"/>
              </w:rPr>
              <w:t>sumei</w:t>
            </w:r>
            <w:r>
              <w:rPr>
                <w:i/>
                <w:spacing w:val="-9"/>
                <w:sz w:val="20"/>
              </w:rPr>
              <w:t xml:space="preserve"> </w:t>
            </w:r>
            <w:r>
              <w:rPr>
                <w:i/>
                <w:sz w:val="20"/>
              </w:rPr>
              <w:t>neachitate</w:t>
            </w:r>
            <w:r>
              <w:rPr>
                <w:i/>
                <w:spacing w:val="-9"/>
                <w:sz w:val="20"/>
              </w:rPr>
              <w:t xml:space="preserve"> </w:t>
            </w:r>
            <w:r>
              <w:rPr>
                <w:i/>
                <w:sz w:val="20"/>
              </w:rPr>
              <w:t>a</w:t>
            </w:r>
            <w:r>
              <w:rPr>
                <w:i/>
                <w:spacing w:val="-8"/>
                <w:sz w:val="20"/>
              </w:rPr>
              <w:t xml:space="preserve"> </w:t>
            </w:r>
            <w:r>
              <w:rPr>
                <w:i/>
                <w:sz w:val="20"/>
              </w:rPr>
              <w:t>obligațiilor fiscale care se consideră restanță față</w:t>
            </w:r>
            <w:r>
              <w:rPr>
                <w:i/>
                <w:spacing w:val="-2"/>
                <w:sz w:val="20"/>
              </w:rPr>
              <w:t xml:space="preserve"> </w:t>
            </w:r>
            <w:r>
              <w:rPr>
                <w:i/>
                <w:sz w:val="20"/>
              </w:rPr>
              <w:t>de bugetul public național</w:t>
            </w:r>
          </w:p>
          <w:p w14:paraId="2F3A8D17" w14:textId="77777777" w:rsidR="00D139BA" w:rsidRDefault="00D139BA" w:rsidP="007F29C0">
            <w:pPr>
              <w:pStyle w:val="TableParagraph"/>
              <w:spacing w:before="120"/>
              <w:rPr>
                <w:b/>
                <w:sz w:val="20"/>
              </w:rPr>
            </w:pPr>
            <w:r>
              <w:rPr>
                <w:b/>
                <w:sz w:val="20"/>
              </w:rPr>
              <w:t>Certificatul</w:t>
            </w:r>
            <w:r>
              <w:rPr>
                <w:b/>
                <w:spacing w:val="40"/>
                <w:sz w:val="20"/>
              </w:rPr>
              <w:t xml:space="preserve"> </w:t>
            </w:r>
            <w:r>
              <w:rPr>
                <w:b/>
                <w:sz w:val="20"/>
              </w:rPr>
              <w:t>va</w:t>
            </w:r>
            <w:r>
              <w:rPr>
                <w:b/>
                <w:spacing w:val="40"/>
                <w:sz w:val="20"/>
              </w:rPr>
              <w:t xml:space="preserve"> </w:t>
            </w:r>
            <w:r>
              <w:rPr>
                <w:b/>
                <w:sz w:val="20"/>
              </w:rPr>
              <w:t>fi</w:t>
            </w:r>
            <w:r>
              <w:rPr>
                <w:b/>
                <w:spacing w:val="40"/>
                <w:sz w:val="20"/>
              </w:rPr>
              <w:t xml:space="preserve"> </w:t>
            </w:r>
            <w:r>
              <w:rPr>
                <w:b/>
                <w:sz w:val="20"/>
              </w:rPr>
              <w:t>valabil</w:t>
            </w:r>
            <w:r>
              <w:rPr>
                <w:b/>
                <w:spacing w:val="40"/>
                <w:sz w:val="20"/>
              </w:rPr>
              <w:t xml:space="preserve"> </w:t>
            </w:r>
            <w:r>
              <w:rPr>
                <w:b/>
                <w:sz w:val="20"/>
              </w:rPr>
              <w:t>la</w:t>
            </w:r>
            <w:r>
              <w:rPr>
                <w:b/>
                <w:spacing w:val="40"/>
                <w:sz w:val="20"/>
              </w:rPr>
              <w:t xml:space="preserve"> </w:t>
            </w:r>
            <w:r>
              <w:rPr>
                <w:b/>
                <w:sz w:val="20"/>
              </w:rPr>
              <w:t>data</w:t>
            </w:r>
            <w:r>
              <w:rPr>
                <w:b/>
                <w:spacing w:val="40"/>
                <w:sz w:val="20"/>
              </w:rPr>
              <w:t xml:space="preserve"> </w:t>
            </w:r>
            <w:r>
              <w:rPr>
                <w:b/>
                <w:sz w:val="20"/>
              </w:rPr>
              <w:t xml:space="preserve">deschiderii </w:t>
            </w:r>
            <w:r>
              <w:rPr>
                <w:b/>
                <w:spacing w:val="-2"/>
                <w:sz w:val="20"/>
              </w:rPr>
              <w:t>ofertelor.</w:t>
            </w:r>
          </w:p>
        </w:tc>
        <w:tc>
          <w:tcPr>
            <w:tcW w:w="2105" w:type="dxa"/>
          </w:tcPr>
          <w:p w14:paraId="74437E60" w14:textId="77777777" w:rsidR="00D139BA" w:rsidRDefault="00D139BA" w:rsidP="007F29C0">
            <w:pPr>
              <w:pStyle w:val="TableParagraph"/>
              <w:ind w:left="0"/>
              <w:rPr>
                <w:sz w:val="20"/>
              </w:rPr>
            </w:pPr>
          </w:p>
        </w:tc>
      </w:tr>
      <w:tr w:rsidR="00D139BA" w14:paraId="20928475" w14:textId="77777777" w:rsidTr="007F29C0">
        <w:trPr>
          <w:trHeight w:val="1518"/>
        </w:trPr>
        <w:tc>
          <w:tcPr>
            <w:tcW w:w="528" w:type="dxa"/>
          </w:tcPr>
          <w:p w14:paraId="1F746729" w14:textId="77777777" w:rsidR="00D139BA" w:rsidRDefault="00D139BA" w:rsidP="007F29C0">
            <w:pPr>
              <w:pStyle w:val="TableParagraph"/>
              <w:ind w:left="0"/>
              <w:rPr>
                <w:sz w:val="20"/>
              </w:rPr>
            </w:pPr>
          </w:p>
        </w:tc>
        <w:tc>
          <w:tcPr>
            <w:tcW w:w="2626" w:type="dxa"/>
          </w:tcPr>
          <w:p w14:paraId="4FA642FF" w14:textId="77777777" w:rsidR="00D139BA" w:rsidRDefault="00D139BA" w:rsidP="007F29C0">
            <w:pPr>
              <w:pStyle w:val="TableParagraph"/>
              <w:spacing w:before="120" w:line="364" w:lineRule="auto"/>
              <w:ind w:right="167"/>
              <w:rPr>
                <w:sz w:val="20"/>
              </w:rPr>
            </w:pPr>
            <w:r>
              <w:rPr>
                <w:sz w:val="20"/>
              </w:rPr>
              <w:t>Certificat</w:t>
            </w:r>
            <w:r>
              <w:rPr>
                <w:spacing w:val="-13"/>
                <w:sz w:val="20"/>
              </w:rPr>
              <w:t xml:space="preserve"> </w:t>
            </w:r>
            <w:r>
              <w:rPr>
                <w:sz w:val="20"/>
              </w:rPr>
              <w:t>de</w:t>
            </w:r>
            <w:r>
              <w:rPr>
                <w:spacing w:val="-12"/>
                <w:sz w:val="20"/>
              </w:rPr>
              <w:t xml:space="preserve"> </w:t>
            </w:r>
            <w:r>
              <w:rPr>
                <w:sz w:val="20"/>
              </w:rPr>
              <w:t>atribuire</w:t>
            </w:r>
            <w:r>
              <w:rPr>
                <w:spacing w:val="-13"/>
                <w:sz w:val="20"/>
              </w:rPr>
              <w:t xml:space="preserve"> </w:t>
            </w:r>
            <w:r>
              <w:rPr>
                <w:sz w:val="20"/>
              </w:rPr>
              <w:t>a contului bancar</w:t>
            </w:r>
          </w:p>
        </w:tc>
        <w:tc>
          <w:tcPr>
            <w:tcW w:w="4230" w:type="dxa"/>
          </w:tcPr>
          <w:p w14:paraId="386505D5" w14:textId="77777777" w:rsidR="00D139BA" w:rsidRDefault="00D139BA" w:rsidP="007F29C0">
            <w:pPr>
              <w:pStyle w:val="TableParagraph"/>
              <w:spacing w:before="120"/>
              <w:rPr>
                <w:sz w:val="20"/>
              </w:rPr>
            </w:pPr>
            <w:r>
              <w:rPr>
                <w:sz w:val="20"/>
              </w:rPr>
              <w:t>Certificat</w:t>
            </w:r>
            <w:r>
              <w:rPr>
                <w:spacing w:val="-5"/>
                <w:sz w:val="20"/>
              </w:rPr>
              <w:t xml:space="preserve"> </w:t>
            </w:r>
            <w:r>
              <w:rPr>
                <w:sz w:val="20"/>
              </w:rPr>
              <w:t>de</w:t>
            </w:r>
            <w:r>
              <w:rPr>
                <w:spacing w:val="-5"/>
                <w:sz w:val="20"/>
              </w:rPr>
              <w:t xml:space="preserve"> </w:t>
            </w:r>
            <w:r>
              <w:rPr>
                <w:sz w:val="20"/>
              </w:rPr>
              <w:t>atribuire</w:t>
            </w:r>
            <w:r>
              <w:rPr>
                <w:spacing w:val="-4"/>
                <w:sz w:val="20"/>
              </w:rPr>
              <w:t xml:space="preserve"> </w:t>
            </w:r>
            <w:r>
              <w:rPr>
                <w:sz w:val="20"/>
              </w:rPr>
              <w:t>a</w:t>
            </w:r>
            <w:r>
              <w:rPr>
                <w:spacing w:val="-5"/>
                <w:sz w:val="20"/>
              </w:rPr>
              <w:t xml:space="preserve"> </w:t>
            </w:r>
            <w:r>
              <w:rPr>
                <w:sz w:val="20"/>
              </w:rPr>
              <w:t>contului</w:t>
            </w:r>
            <w:r>
              <w:rPr>
                <w:spacing w:val="-5"/>
                <w:sz w:val="20"/>
              </w:rPr>
              <w:t xml:space="preserve"> </w:t>
            </w:r>
            <w:r>
              <w:rPr>
                <w:sz w:val="20"/>
              </w:rPr>
              <w:t>bancar</w:t>
            </w:r>
            <w:r>
              <w:rPr>
                <w:spacing w:val="-4"/>
                <w:sz w:val="20"/>
              </w:rPr>
              <w:t xml:space="preserve"> </w:t>
            </w:r>
            <w:r>
              <w:rPr>
                <w:spacing w:val="-2"/>
                <w:sz w:val="20"/>
              </w:rPr>
              <w:t>eliberat</w:t>
            </w:r>
          </w:p>
          <w:p w14:paraId="169D8403" w14:textId="77777777" w:rsidR="00D139BA" w:rsidRDefault="00D139BA" w:rsidP="007F29C0">
            <w:pPr>
              <w:pStyle w:val="TableParagraph"/>
              <w:rPr>
                <w:sz w:val="20"/>
              </w:rPr>
            </w:pPr>
            <w:r>
              <w:rPr>
                <w:sz w:val="20"/>
              </w:rPr>
              <w:t>de</w:t>
            </w:r>
            <w:r>
              <w:rPr>
                <w:spacing w:val="-3"/>
                <w:sz w:val="20"/>
              </w:rPr>
              <w:t xml:space="preserve"> </w:t>
            </w:r>
            <w:r>
              <w:rPr>
                <w:sz w:val="20"/>
              </w:rPr>
              <w:t>banca</w:t>
            </w:r>
            <w:r>
              <w:rPr>
                <w:spacing w:val="-4"/>
                <w:sz w:val="20"/>
              </w:rPr>
              <w:t xml:space="preserve"> </w:t>
            </w:r>
            <w:proofErr w:type="spellStart"/>
            <w:r>
              <w:rPr>
                <w:sz w:val="20"/>
              </w:rPr>
              <w:t>deţinătoare</w:t>
            </w:r>
            <w:proofErr w:type="spellEnd"/>
            <w:r>
              <w:rPr>
                <w:spacing w:val="-4"/>
                <w:sz w:val="20"/>
              </w:rPr>
              <w:t xml:space="preserve"> </w:t>
            </w:r>
            <w:r>
              <w:rPr>
                <w:sz w:val="20"/>
              </w:rPr>
              <w:t>de</w:t>
            </w:r>
            <w:r>
              <w:rPr>
                <w:spacing w:val="-3"/>
                <w:sz w:val="20"/>
              </w:rPr>
              <w:t xml:space="preserve"> </w:t>
            </w:r>
            <w:r>
              <w:rPr>
                <w:spacing w:val="-4"/>
                <w:sz w:val="20"/>
              </w:rPr>
              <w:t>cont.</w:t>
            </w:r>
          </w:p>
          <w:p w14:paraId="33DE3371" w14:textId="77777777" w:rsidR="00D139BA" w:rsidRDefault="00D139BA" w:rsidP="007F29C0">
            <w:pPr>
              <w:pStyle w:val="TableParagraph"/>
              <w:spacing w:before="118"/>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6E685369" w14:textId="77777777" w:rsidR="00D139BA" w:rsidRDefault="00D139BA" w:rsidP="007F29C0">
            <w:pPr>
              <w:pStyle w:val="TableParagraph"/>
              <w:spacing w:before="1"/>
              <w:rPr>
                <w:i/>
                <w:sz w:val="20"/>
              </w:rPr>
            </w:pPr>
            <w:r>
              <w:rPr>
                <w:i/>
                <w:sz w:val="20"/>
              </w:rPr>
              <w:t>a</w:t>
            </w:r>
            <w:r>
              <w:rPr>
                <w:i/>
                <w:spacing w:val="-2"/>
                <w:sz w:val="20"/>
              </w:rPr>
              <w:t xml:space="preserve"> ofertantului</w:t>
            </w:r>
          </w:p>
        </w:tc>
        <w:tc>
          <w:tcPr>
            <w:tcW w:w="2105" w:type="dxa"/>
          </w:tcPr>
          <w:p w14:paraId="3354C96C" w14:textId="77777777" w:rsidR="00D139BA" w:rsidRDefault="00D139BA" w:rsidP="007F29C0">
            <w:pPr>
              <w:pStyle w:val="TableParagraph"/>
              <w:spacing w:before="120"/>
              <w:ind w:left="105"/>
              <w:rPr>
                <w:sz w:val="20"/>
              </w:rPr>
            </w:pPr>
            <w:r>
              <w:rPr>
                <w:spacing w:val="-2"/>
                <w:sz w:val="20"/>
              </w:rPr>
              <w:t>Obligator</w:t>
            </w:r>
          </w:p>
          <w:p w14:paraId="56C00BD3"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r w:rsidR="00D139BA" w14:paraId="1708AB73" w14:textId="77777777" w:rsidTr="007F29C0">
        <w:trPr>
          <w:trHeight w:val="1629"/>
        </w:trPr>
        <w:tc>
          <w:tcPr>
            <w:tcW w:w="528" w:type="dxa"/>
          </w:tcPr>
          <w:p w14:paraId="2FF03813" w14:textId="77777777" w:rsidR="00D139BA" w:rsidRDefault="00D139BA" w:rsidP="007F29C0">
            <w:pPr>
              <w:pStyle w:val="TableParagraph"/>
              <w:ind w:left="0"/>
              <w:rPr>
                <w:sz w:val="20"/>
              </w:rPr>
            </w:pPr>
          </w:p>
        </w:tc>
        <w:tc>
          <w:tcPr>
            <w:tcW w:w="2626" w:type="dxa"/>
          </w:tcPr>
          <w:p w14:paraId="2DA3F3E4" w14:textId="77777777" w:rsidR="00D139BA" w:rsidRDefault="00D139BA" w:rsidP="007F29C0">
            <w:pPr>
              <w:pStyle w:val="TableParagraph"/>
              <w:spacing w:before="120"/>
              <w:ind w:right="167"/>
              <w:rPr>
                <w:sz w:val="20"/>
              </w:rPr>
            </w:pPr>
            <w:r>
              <w:rPr>
                <w:sz w:val="20"/>
              </w:rPr>
              <w:t>Raportul financiar pentru anul 2024 înregistrat la Biroul</w:t>
            </w:r>
            <w:r>
              <w:rPr>
                <w:spacing w:val="-13"/>
                <w:sz w:val="20"/>
              </w:rPr>
              <w:t xml:space="preserve"> </w:t>
            </w:r>
            <w:r>
              <w:rPr>
                <w:sz w:val="20"/>
              </w:rPr>
              <w:t>Național</w:t>
            </w:r>
            <w:r>
              <w:rPr>
                <w:spacing w:val="-12"/>
                <w:sz w:val="20"/>
              </w:rPr>
              <w:t xml:space="preserve"> </w:t>
            </w:r>
            <w:r>
              <w:rPr>
                <w:sz w:val="20"/>
              </w:rPr>
              <w:t>de</w:t>
            </w:r>
            <w:r>
              <w:rPr>
                <w:spacing w:val="-13"/>
                <w:sz w:val="20"/>
              </w:rPr>
              <w:t xml:space="preserve"> </w:t>
            </w:r>
            <w:r>
              <w:rPr>
                <w:sz w:val="20"/>
              </w:rPr>
              <w:t>Statistică</w:t>
            </w:r>
          </w:p>
        </w:tc>
        <w:tc>
          <w:tcPr>
            <w:tcW w:w="4230" w:type="dxa"/>
          </w:tcPr>
          <w:p w14:paraId="05D03425" w14:textId="77777777" w:rsidR="00D139BA" w:rsidRDefault="00D139BA" w:rsidP="007F29C0">
            <w:pPr>
              <w:pStyle w:val="TableParagraph"/>
              <w:spacing w:before="119"/>
              <w:rPr>
                <w:sz w:val="20"/>
              </w:rPr>
            </w:pPr>
            <w:r>
              <w:rPr>
                <w:sz w:val="24"/>
              </w:rPr>
              <w:t>Prezentarea</w:t>
            </w:r>
            <w:r>
              <w:rPr>
                <w:spacing w:val="-6"/>
                <w:sz w:val="24"/>
              </w:rPr>
              <w:t xml:space="preserve"> </w:t>
            </w:r>
            <w:r>
              <w:rPr>
                <w:sz w:val="24"/>
              </w:rPr>
              <w:t>r</w:t>
            </w:r>
            <w:r>
              <w:rPr>
                <w:sz w:val="20"/>
              </w:rPr>
              <w:t>aportului</w:t>
            </w:r>
            <w:r>
              <w:rPr>
                <w:spacing w:val="-5"/>
                <w:sz w:val="20"/>
              </w:rPr>
              <w:t xml:space="preserve"> </w:t>
            </w:r>
            <w:r>
              <w:rPr>
                <w:sz w:val="20"/>
              </w:rPr>
              <w:t>financiar</w:t>
            </w:r>
            <w:r>
              <w:rPr>
                <w:spacing w:val="-3"/>
                <w:sz w:val="20"/>
              </w:rPr>
              <w:t xml:space="preserve"> </w:t>
            </w:r>
            <w:r>
              <w:rPr>
                <w:sz w:val="20"/>
              </w:rPr>
              <w:t>pentru</w:t>
            </w:r>
            <w:r>
              <w:rPr>
                <w:spacing w:val="-6"/>
                <w:sz w:val="20"/>
              </w:rPr>
              <w:t xml:space="preserve"> </w:t>
            </w:r>
            <w:r>
              <w:rPr>
                <w:spacing w:val="-4"/>
                <w:sz w:val="20"/>
              </w:rPr>
              <w:t>anul</w:t>
            </w:r>
          </w:p>
          <w:p w14:paraId="1F6D1967" w14:textId="77777777" w:rsidR="00D139BA" w:rsidRDefault="00D139BA" w:rsidP="007F29C0">
            <w:pPr>
              <w:pStyle w:val="TableParagraph"/>
              <w:spacing w:before="1"/>
              <w:rPr>
                <w:sz w:val="20"/>
              </w:rPr>
            </w:pPr>
            <w:r>
              <w:rPr>
                <w:sz w:val="20"/>
              </w:rPr>
              <w:t>2024</w:t>
            </w:r>
            <w:r>
              <w:rPr>
                <w:spacing w:val="-3"/>
                <w:sz w:val="20"/>
              </w:rPr>
              <w:t xml:space="preserve"> </w:t>
            </w:r>
            <w:r>
              <w:rPr>
                <w:sz w:val="20"/>
              </w:rPr>
              <w:t>înregistrat</w:t>
            </w:r>
            <w:r>
              <w:rPr>
                <w:spacing w:val="-4"/>
                <w:sz w:val="20"/>
              </w:rPr>
              <w:t xml:space="preserve"> </w:t>
            </w:r>
            <w:r>
              <w:rPr>
                <w:sz w:val="20"/>
              </w:rPr>
              <w:t>la</w:t>
            </w:r>
            <w:r>
              <w:rPr>
                <w:spacing w:val="-4"/>
                <w:sz w:val="20"/>
              </w:rPr>
              <w:t xml:space="preserve"> </w:t>
            </w:r>
            <w:r>
              <w:rPr>
                <w:sz w:val="20"/>
              </w:rPr>
              <w:t>Biroul</w:t>
            </w:r>
            <w:r>
              <w:rPr>
                <w:spacing w:val="-5"/>
                <w:sz w:val="20"/>
              </w:rPr>
              <w:t xml:space="preserve"> </w:t>
            </w:r>
            <w:r>
              <w:rPr>
                <w:sz w:val="20"/>
              </w:rPr>
              <w:t>Național</w:t>
            </w:r>
            <w:r>
              <w:rPr>
                <w:spacing w:val="-4"/>
                <w:sz w:val="20"/>
              </w:rPr>
              <w:t xml:space="preserve"> </w:t>
            </w:r>
            <w:r>
              <w:rPr>
                <w:sz w:val="20"/>
              </w:rPr>
              <w:t>de</w:t>
            </w:r>
            <w:r>
              <w:rPr>
                <w:spacing w:val="-4"/>
                <w:sz w:val="20"/>
              </w:rPr>
              <w:t xml:space="preserve"> </w:t>
            </w:r>
            <w:r>
              <w:rPr>
                <w:spacing w:val="-2"/>
                <w:sz w:val="20"/>
              </w:rPr>
              <w:t>Statistică.</w:t>
            </w:r>
          </w:p>
          <w:p w14:paraId="37745378" w14:textId="77777777" w:rsidR="00D139BA" w:rsidRDefault="00D139BA" w:rsidP="007F29C0">
            <w:pPr>
              <w:pStyle w:val="TableParagraph"/>
              <w:spacing w:before="119"/>
              <w:ind w:left="168"/>
              <w:rPr>
                <w:i/>
                <w:sz w:val="24"/>
              </w:rPr>
            </w:pPr>
            <w:r>
              <w:rPr>
                <w:i/>
                <w:sz w:val="24"/>
              </w:rPr>
              <w:t>Confirmat</w:t>
            </w:r>
            <w:r>
              <w:rPr>
                <w:i/>
                <w:spacing w:val="-2"/>
                <w:sz w:val="24"/>
              </w:rPr>
              <w:t xml:space="preserve"> </w:t>
            </w:r>
            <w:r>
              <w:rPr>
                <w:i/>
                <w:sz w:val="24"/>
              </w:rPr>
              <w:t>prin</w:t>
            </w:r>
            <w:r>
              <w:rPr>
                <w:i/>
                <w:spacing w:val="-2"/>
                <w:sz w:val="24"/>
              </w:rPr>
              <w:t xml:space="preserve"> </w:t>
            </w:r>
            <w:r>
              <w:rPr>
                <w:i/>
                <w:sz w:val="24"/>
              </w:rPr>
              <w:t>aplicarea</w:t>
            </w:r>
            <w:r>
              <w:rPr>
                <w:i/>
                <w:spacing w:val="-1"/>
                <w:sz w:val="24"/>
              </w:rPr>
              <w:t xml:space="preserve"> </w:t>
            </w:r>
            <w:r>
              <w:rPr>
                <w:i/>
                <w:spacing w:val="-2"/>
                <w:sz w:val="24"/>
              </w:rPr>
              <w:t>semnăturii</w:t>
            </w:r>
          </w:p>
          <w:p w14:paraId="04B2EE46" w14:textId="77777777" w:rsidR="00D139BA" w:rsidRDefault="00D139BA" w:rsidP="007F29C0">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5F6BB870" w14:textId="77777777" w:rsidR="00D139BA" w:rsidRDefault="00D139BA" w:rsidP="007F29C0">
            <w:pPr>
              <w:pStyle w:val="TableParagraph"/>
              <w:spacing w:before="120"/>
              <w:ind w:left="105"/>
              <w:rPr>
                <w:sz w:val="20"/>
              </w:rPr>
            </w:pPr>
            <w:r>
              <w:rPr>
                <w:spacing w:val="-2"/>
                <w:sz w:val="20"/>
              </w:rPr>
              <w:t>Obligator</w:t>
            </w:r>
          </w:p>
          <w:p w14:paraId="428F85B1"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r w:rsidR="00D139BA" w14:paraId="4D59FF47" w14:textId="77777777" w:rsidTr="007F29C0">
        <w:trPr>
          <w:trHeight w:val="1538"/>
        </w:trPr>
        <w:tc>
          <w:tcPr>
            <w:tcW w:w="528" w:type="dxa"/>
          </w:tcPr>
          <w:p w14:paraId="42A60D94" w14:textId="77777777" w:rsidR="00D139BA" w:rsidRDefault="00D139BA" w:rsidP="007F29C0">
            <w:pPr>
              <w:pStyle w:val="TableParagraph"/>
              <w:ind w:left="0"/>
              <w:rPr>
                <w:sz w:val="20"/>
              </w:rPr>
            </w:pPr>
          </w:p>
        </w:tc>
        <w:tc>
          <w:tcPr>
            <w:tcW w:w="2626" w:type="dxa"/>
          </w:tcPr>
          <w:p w14:paraId="7763C672" w14:textId="77777777" w:rsidR="00D139BA" w:rsidRDefault="00D139BA" w:rsidP="007F29C0">
            <w:pPr>
              <w:pStyle w:val="TableParagraph"/>
              <w:spacing w:before="120"/>
              <w:ind w:right="167"/>
              <w:rPr>
                <w:sz w:val="20"/>
              </w:rPr>
            </w:pPr>
            <w:r>
              <w:rPr>
                <w:sz w:val="20"/>
              </w:rPr>
              <w:t>Lichiditatea</w:t>
            </w:r>
            <w:r>
              <w:rPr>
                <w:spacing w:val="-13"/>
                <w:sz w:val="20"/>
              </w:rPr>
              <w:t xml:space="preserve"> </w:t>
            </w:r>
            <w:r>
              <w:rPr>
                <w:sz w:val="20"/>
              </w:rPr>
              <w:t>generală</w:t>
            </w:r>
            <w:r>
              <w:rPr>
                <w:spacing w:val="-12"/>
                <w:sz w:val="20"/>
              </w:rPr>
              <w:t xml:space="preserve"> </w:t>
            </w:r>
            <w:r>
              <w:rPr>
                <w:sz w:val="20"/>
              </w:rPr>
              <w:t>(active circulante/datorii curente * 100 %</w:t>
            </w:r>
          </w:p>
          <w:p w14:paraId="49C101E5" w14:textId="77777777" w:rsidR="00D139BA" w:rsidRDefault="00D139BA" w:rsidP="007F29C0">
            <w:pPr>
              <w:pStyle w:val="TableParagraph"/>
              <w:spacing w:before="121"/>
              <w:rPr>
                <w:sz w:val="20"/>
              </w:rPr>
            </w:pPr>
            <w:r>
              <w:rPr>
                <w:sz w:val="20"/>
              </w:rPr>
              <w:t>Lichiditatea</w:t>
            </w:r>
            <w:r>
              <w:rPr>
                <w:spacing w:val="-4"/>
                <w:sz w:val="20"/>
              </w:rPr>
              <w:t xml:space="preserve"> </w:t>
            </w:r>
            <w:r>
              <w:rPr>
                <w:sz w:val="20"/>
              </w:rPr>
              <w:t>generală</w:t>
            </w:r>
            <w:r>
              <w:rPr>
                <w:spacing w:val="-4"/>
                <w:sz w:val="20"/>
              </w:rPr>
              <w:t xml:space="preserve"> </w:t>
            </w:r>
            <w:r>
              <w:rPr>
                <w:sz w:val="20"/>
              </w:rPr>
              <w:t>va</w:t>
            </w:r>
            <w:r>
              <w:rPr>
                <w:spacing w:val="-5"/>
                <w:sz w:val="20"/>
              </w:rPr>
              <w:t xml:space="preserve"> </w:t>
            </w:r>
            <w:r>
              <w:rPr>
                <w:sz w:val="20"/>
              </w:rPr>
              <w:t>fi</w:t>
            </w:r>
            <w:r>
              <w:rPr>
                <w:spacing w:val="-5"/>
                <w:sz w:val="20"/>
              </w:rPr>
              <w:t xml:space="preserve"> de</w:t>
            </w:r>
          </w:p>
          <w:p w14:paraId="0C72790C" w14:textId="77777777" w:rsidR="00D139BA" w:rsidRDefault="00D139BA" w:rsidP="007F29C0">
            <w:pPr>
              <w:pStyle w:val="TableParagraph"/>
              <w:spacing w:before="1"/>
              <w:rPr>
                <w:sz w:val="20"/>
              </w:rPr>
            </w:pPr>
            <w:r>
              <w:rPr>
                <w:sz w:val="20"/>
              </w:rPr>
              <w:t>minim</w:t>
            </w:r>
            <w:r>
              <w:rPr>
                <w:spacing w:val="-6"/>
                <w:sz w:val="20"/>
              </w:rPr>
              <w:t xml:space="preserve"> </w:t>
            </w:r>
            <w:r>
              <w:rPr>
                <w:spacing w:val="-4"/>
                <w:sz w:val="20"/>
              </w:rPr>
              <w:t>100%</w:t>
            </w:r>
          </w:p>
        </w:tc>
        <w:tc>
          <w:tcPr>
            <w:tcW w:w="4230" w:type="dxa"/>
          </w:tcPr>
          <w:p w14:paraId="1E9A8672" w14:textId="77777777" w:rsidR="00D139BA" w:rsidRDefault="00D139BA" w:rsidP="007F29C0">
            <w:pPr>
              <w:pStyle w:val="TableParagraph"/>
              <w:spacing w:before="121"/>
              <w:rPr>
                <w:sz w:val="24"/>
              </w:rPr>
            </w:pPr>
            <w:r>
              <w:rPr>
                <w:sz w:val="24"/>
              </w:rPr>
              <w:t>Declarație</w:t>
            </w:r>
            <w:r>
              <w:rPr>
                <w:spacing w:val="-3"/>
                <w:sz w:val="24"/>
              </w:rPr>
              <w:t xml:space="preserve"> </w:t>
            </w:r>
            <w:r>
              <w:rPr>
                <w:sz w:val="24"/>
              </w:rPr>
              <w:t>în</w:t>
            </w:r>
            <w:r>
              <w:rPr>
                <w:spacing w:val="-2"/>
                <w:sz w:val="24"/>
              </w:rPr>
              <w:t xml:space="preserve"> </w:t>
            </w:r>
            <w:r>
              <w:rPr>
                <w:sz w:val="24"/>
              </w:rPr>
              <w:t>formă</w:t>
            </w:r>
            <w:r>
              <w:rPr>
                <w:spacing w:val="-1"/>
                <w:sz w:val="24"/>
              </w:rPr>
              <w:t xml:space="preserve"> </w:t>
            </w:r>
            <w:r>
              <w:rPr>
                <w:spacing w:val="-2"/>
                <w:sz w:val="24"/>
              </w:rPr>
              <w:t>liberă.</w:t>
            </w:r>
          </w:p>
          <w:p w14:paraId="29248906" w14:textId="77777777" w:rsidR="00D139BA" w:rsidRDefault="00D139BA" w:rsidP="007F29C0">
            <w:pPr>
              <w:pStyle w:val="TableParagraph"/>
              <w:spacing w:before="121"/>
              <w:rPr>
                <w:sz w:val="20"/>
              </w:rPr>
            </w:pPr>
            <w:r>
              <w:rPr>
                <w:sz w:val="20"/>
              </w:rPr>
              <w:t>Lichiditatea</w:t>
            </w:r>
            <w:r>
              <w:rPr>
                <w:spacing w:val="-4"/>
                <w:sz w:val="20"/>
              </w:rPr>
              <w:t xml:space="preserve"> </w:t>
            </w:r>
            <w:r>
              <w:rPr>
                <w:sz w:val="20"/>
              </w:rPr>
              <w:t>generală</w:t>
            </w:r>
            <w:r>
              <w:rPr>
                <w:spacing w:val="-3"/>
                <w:sz w:val="20"/>
              </w:rPr>
              <w:t xml:space="preserve"> </w:t>
            </w:r>
            <w:r>
              <w:rPr>
                <w:sz w:val="20"/>
              </w:rPr>
              <w:t>va</w:t>
            </w:r>
            <w:r>
              <w:rPr>
                <w:spacing w:val="-6"/>
                <w:sz w:val="20"/>
              </w:rPr>
              <w:t xml:space="preserve"> </w:t>
            </w:r>
            <w:r>
              <w:rPr>
                <w:sz w:val="20"/>
              </w:rPr>
              <w:t>fi</w:t>
            </w:r>
            <w:r>
              <w:rPr>
                <w:spacing w:val="-4"/>
                <w:sz w:val="20"/>
              </w:rPr>
              <w:t xml:space="preserve"> </w:t>
            </w:r>
            <w:r>
              <w:rPr>
                <w:sz w:val="20"/>
              </w:rPr>
              <w:t>de</w:t>
            </w:r>
            <w:r>
              <w:rPr>
                <w:spacing w:val="-6"/>
                <w:sz w:val="20"/>
              </w:rPr>
              <w:t xml:space="preserve"> </w:t>
            </w:r>
            <w:r>
              <w:rPr>
                <w:sz w:val="20"/>
              </w:rPr>
              <w:t>minim</w:t>
            </w:r>
            <w:r>
              <w:rPr>
                <w:spacing w:val="-3"/>
                <w:sz w:val="20"/>
              </w:rPr>
              <w:t xml:space="preserve"> </w:t>
            </w:r>
            <w:r>
              <w:rPr>
                <w:spacing w:val="-4"/>
                <w:sz w:val="20"/>
              </w:rPr>
              <w:t>100%</w:t>
            </w:r>
          </w:p>
          <w:p w14:paraId="79A97B33" w14:textId="77777777" w:rsidR="00D139BA" w:rsidRDefault="00D139BA" w:rsidP="007F29C0">
            <w:pPr>
              <w:pStyle w:val="TableParagraph"/>
              <w:spacing w:before="117"/>
              <w:rPr>
                <w:i/>
                <w:sz w:val="24"/>
              </w:rPr>
            </w:pPr>
            <w:r>
              <w:rPr>
                <w:i/>
                <w:sz w:val="24"/>
              </w:rPr>
              <w:t>Confirmată</w:t>
            </w:r>
            <w:r>
              <w:rPr>
                <w:i/>
                <w:spacing w:val="-9"/>
                <w:sz w:val="24"/>
              </w:rPr>
              <w:t xml:space="preserve"> </w:t>
            </w:r>
            <w:r>
              <w:rPr>
                <w:i/>
                <w:sz w:val="24"/>
              </w:rPr>
              <w:t>prin</w:t>
            </w:r>
            <w:r>
              <w:rPr>
                <w:i/>
                <w:spacing w:val="-9"/>
                <w:sz w:val="24"/>
              </w:rPr>
              <w:t xml:space="preserve"> </w:t>
            </w:r>
            <w:r>
              <w:rPr>
                <w:i/>
                <w:sz w:val="24"/>
              </w:rPr>
              <w:t>aplicarea</w:t>
            </w:r>
            <w:r>
              <w:rPr>
                <w:i/>
                <w:spacing w:val="-8"/>
                <w:sz w:val="24"/>
              </w:rPr>
              <w:t xml:space="preserve"> </w:t>
            </w:r>
            <w:r>
              <w:rPr>
                <w:i/>
                <w:spacing w:val="-2"/>
                <w:sz w:val="24"/>
              </w:rPr>
              <w:t>semnăturii</w:t>
            </w:r>
          </w:p>
          <w:p w14:paraId="75E8536D" w14:textId="77777777" w:rsidR="00D139BA" w:rsidRDefault="00D139BA" w:rsidP="007F29C0">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6CD57F32" w14:textId="77777777" w:rsidR="00D139BA" w:rsidRDefault="00D139BA" w:rsidP="007F29C0">
            <w:pPr>
              <w:pStyle w:val="TableParagraph"/>
              <w:spacing w:before="122"/>
              <w:ind w:left="105"/>
              <w:rPr>
                <w:sz w:val="20"/>
              </w:rPr>
            </w:pPr>
            <w:r>
              <w:rPr>
                <w:spacing w:val="-2"/>
                <w:sz w:val="20"/>
              </w:rPr>
              <w:t>Obligator</w:t>
            </w:r>
          </w:p>
          <w:p w14:paraId="557D9214" w14:textId="77777777" w:rsidR="00D139BA" w:rsidRDefault="00D139BA" w:rsidP="007F29C0">
            <w:pPr>
              <w:pStyle w:val="TableParagraph"/>
              <w:spacing w:before="118"/>
              <w:ind w:left="105"/>
              <w:rPr>
                <w:sz w:val="20"/>
              </w:rPr>
            </w:pPr>
            <w:r>
              <w:rPr>
                <w:sz w:val="20"/>
              </w:rPr>
              <w:t>(la</w:t>
            </w:r>
            <w:r>
              <w:rPr>
                <w:spacing w:val="-3"/>
                <w:sz w:val="20"/>
              </w:rPr>
              <w:t xml:space="preserve"> </w:t>
            </w:r>
            <w:r>
              <w:rPr>
                <w:spacing w:val="-2"/>
                <w:sz w:val="20"/>
              </w:rPr>
              <w:t>solicitare)</w:t>
            </w:r>
          </w:p>
        </w:tc>
      </w:tr>
      <w:tr w:rsidR="00D139BA" w14:paraId="03DDD52F" w14:textId="77777777" w:rsidTr="007F29C0">
        <w:trPr>
          <w:trHeight w:val="8211"/>
        </w:trPr>
        <w:tc>
          <w:tcPr>
            <w:tcW w:w="528" w:type="dxa"/>
          </w:tcPr>
          <w:p w14:paraId="10A323DB" w14:textId="77777777" w:rsidR="00D139BA" w:rsidRDefault="00D139BA" w:rsidP="007F29C0">
            <w:pPr>
              <w:pStyle w:val="TableParagraph"/>
              <w:ind w:left="0"/>
              <w:rPr>
                <w:sz w:val="20"/>
              </w:rPr>
            </w:pPr>
          </w:p>
        </w:tc>
        <w:tc>
          <w:tcPr>
            <w:tcW w:w="2626" w:type="dxa"/>
          </w:tcPr>
          <w:p w14:paraId="5DA352F6" w14:textId="77777777" w:rsidR="00D139BA" w:rsidRDefault="00D139BA" w:rsidP="007F29C0">
            <w:pPr>
              <w:pStyle w:val="TableParagraph"/>
              <w:spacing w:before="120"/>
              <w:rPr>
                <w:sz w:val="20"/>
              </w:rPr>
            </w:pPr>
            <w:r>
              <w:rPr>
                <w:sz w:val="20"/>
              </w:rPr>
              <w:t>Declarație</w:t>
            </w:r>
            <w:r>
              <w:rPr>
                <w:spacing w:val="-13"/>
                <w:sz w:val="20"/>
              </w:rPr>
              <w:t xml:space="preserve"> </w:t>
            </w:r>
            <w:r>
              <w:rPr>
                <w:sz w:val="20"/>
              </w:rPr>
              <w:t>privind</w:t>
            </w:r>
            <w:r>
              <w:rPr>
                <w:spacing w:val="-12"/>
                <w:sz w:val="20"/>
              </w:rPr>
              <w:t xml:space="preserve"> </w:t>
            </w:r>
            <w:proofErr w:type="spellStart"/>
            <w:r>
              <w:rPr>
                <w:sz w:val="20"/>
              </w:rPr>
              <w:t>experienţa</w:t>
            </w:r>
            <w:proofErr w:type="spellEnd"/>
            <w:r>
              <w:rPr>
                <w:sz w:val="20"/>
              </w:rPr>
              <w:t xml:space="preserve"> similară (Anexa 12)</w:t>
            </w:r>
          </w:p>
          <w:p w14:paraId="5DB28F5E" w14:textId="77777777" w:rsidR="00D139BA" w:rsidRDefault="00D139BA" w:rsidP="007F29C0">
            <w:pPr>
              <w:pStyle w:val="TableParagraph"/>
              <w:spacing w:before="121"/>
              <w:rPr>
                <w:sz w:val="20"/>
              </w:rPr>
            </w:pPr>
            <w:r>
              <w:rPr>
                <w:spacing w:val="-5"/>
                <w:sz w:val="20"/>
              </w:rPr>
              <w:t>SAU</w:t>
            </w:r>
          </w:p>
          <w:p w14:paraId="2632E77C" w14:textId="77777777" w:rsidR="00D139BA" w:rsidRDefault="00D139BA" w:rsidP="007F29C0">
            <w:pPr>
              <w:pStyle w:val="TableParagraph"/>
              <w:spacing w:before="120" w:line="367" w:lineRule="auto"/>
              <w:rPr>
                <w:sz w:val="20"/>
              </w:rPr>
            </w:pPr>
            <w:r>
              <w:rPr>
                <w:sz w:val="20"/>
              </w:rPr>
              <w:t>Declarație</w:t>
            </w:r>
            <w:r>
              <w:rPr>
                <w:spacing w:val="-13"/>
                <w:sz w:val="20"/>
              </w:rPr>
              <w:t xml:space="preserve"> </w:t>
            </w:r>
            <w:r>
              <w:rPr>
                <w:sz w:val="20"/>
              </w:rPr>
              <w:t>privind</w:t>
            </w:r>
            <w:r>
              <w:rPr>
                <w:spacing w:val="-12"/>
                <w:sz w:val="20"/>
              </w:rPr>
              <w:t xml:space="preserve"> </w:t>
            </w:r>
            <w:r>
              <w:rPr>
                <w:sz w:val="20"/>
              </w:rPr>
              <w:t>lista principalelor lucrări</w:t>
            </w:r>
          </w:p>
          <w:p w14:paraId="09E74DD3" w14:textId="77777777" w:rsidR="00D139BA" w:rsidRDefault="00D139BA" w:rsidP="007F29C0">
            <w:pPr>
              <w:pStyle w:val="TableParagraph"/>
              <w:spacing w:line="225" w:lineRule="exact"/>
              <w:rPr>
                <w:sz w:val="20"/>
              </w:rPr>
            </w:pPr>
            <w:r>
              <w:rPr>
                <w:sz w:val="20"/>
              </w:rPr>
              <w:t>executate</w:t>
            </w:r>
            <w:r>
              <w:rPr>
                <w:spacing w:val="-4"/>
                <w:sz w:val="20"/>
              </w:rPr>
              <w:t xml:space="preserve"> </w:t>
            </w:r>
            <w:r>
              <w:rPr>
                <w:sz w:val="20"/>
              </w:rPr>
              <w:t>în</w:t>
            </w:r>
            <w:r>
              <w:rPr>
                <w:spacing w:val="-3"/>
                <w:sz w:val="20"/>
              </w:rPr>
              <w:t xml:space="preserve"> </w:t>
            </w:r>
            <w:r>
              <w:rPr>
                <w:sz w:val="20"/>
              </w:rPr>
              <w:t>ultimul</w:t>
            </w:r>
            <w:r>
              <w:rPr>
                <w:spacing w:val="-5"/>
                <w:sz w:val="20"/>
              </w:rPr>
              <w:t xml:space="preserve"> </w:t>
            </w:r>
            <w:r>
              <w:rPr>
                <w:sz w:val="20"/>
              </w:rPr>
              <w:t>an</w:t>
            </w:r>
            <w:r>
              <w:rPr>
                <w:spacing w:val="-2"/>
                <w:sz w:val="20"/>
              </w:rPr>
              <w:t xml:space="preserve"> </w:t>
            </w:r>
            <w:r>
              <w:rPr>
                <w:spacing w:val="-5"/>
                <w:sz w:val="20"/>
              </w:rPr>
              <w:t>de</w:t>
            </w:r>
          </w:p>
          <w:p w14:paraId="09A15FF6" w14:textId="77777777" w:rsidR="00D139BA" w:rsidRDefault="00D139BA" w:rsidP="007F29C0">
            <w:pPr>
              <w:pStyle w:val="TableParagraph"/>
              <w:spacing w:before="1"/>
              <w:rPr>
                <w:sz w:val="20"/>
              </w:rPr>
            </w:pPr>
            <w:r>
              <w:rPr>
                <w:sz w:val="20"/>
              </w:rPr>
              <w:t>activitate</w:t>
            </w:r>
            <w:r>
              <w:rPr>
                <w:spacing w:val="-6"/>
                <w:sz w:val="20"/>
              </w:rPr>
              <w:t xml:space="preserve"> </w:t>
            </w:r>
            <w:r>
              <w:rPr>
                <w:sz w:val="20"/>
              </w:rPr>
              <w:t>(Anexa</w:t>
            </w:r>
            <w:r>
              <w:rPr>
                <w:spacing w:val="-6"/>
                <w:sz w:val="20"/>
              </w:rPr>
              <w:t xml:space="preserve"> </w:t>
            </w:r>
            <w:r>
              <w:rPr>
                <w:spacing w:val="-5"/>
                <w:sz w:val="20"/>
              </w:rPr>
              <w:t>13)</w:t>
            </w:r>
          </w:p>
        </w:tc>
        <w:tc>
          <w:tcPr>
            <w:tcW w:w="4230" w:type="dxa"/>
          </w:tcPr>
          <w:p w14:paraId="0EEB1EB6" w14:textId="77777777" w:rsidR="00D139BA" w:rsidRDefault="00D139BA" w:rsidP="00D139BA">
            <w:pPr>
              <w:pStyle w:val="TableParagraph"/>
              <w:numPr>
                <w:ilvl w:val="0"/>
                <w:numId w:val="39"/>
              </w:numPr>
              <w:tabs>
                <w:tab w:val="left" w:pos="369"/>
              </w:tabs>
              <w:spacing w:before="122"/>
              <w:ind w:hanging="261"/>
              <w:rPr>
                <w:sz w:val="20"/>
              </w:rPr>
            </w:pPr>
            <w:r>
              <w:rPr>
                <w:sz w:val="20"/>
              </w:rPr>
              <w:t>Declarație</w:t>
            </w:r>
            <w:r>
              <w:rPr>
                <w:spacing w:val="-5"/>
                <w:sz w:val="20"/>
              </w:rPr>
              <w:t xml:space="preserve"> </w:t>
            </w:r>
            <w:r>
              <w:rPr>
                <w:sz w:val="20"/>
              </w:rPr>
              <w:t>conform</w:t>
            </w:r>
            <w:r>
              <w:rPr>
                <w:spacing w:val="-2"/>
                <w:sz w:val="20"/>
              </w:rPr>
              <w:t xml:space="preserve"> </w:t>
            </w:r>
            <w:r>
              <w:rPr>
                <w:b/>
                <w:sz w:val="20"/>
              </w:rPr>
              <w:t>Anexei</w:t>
            </w:r>
            <w:r>
              <w:rPr>
                <w:b/>
                <w:spacing w:val="-6"/>
                <w:sz w:val="20"/>
              </w:rPr>
              <w:t xml:space="preserve"> </w:t>
            </w:r>
            <w:r>
              <w:rPr>
                <w:b/>
                <w:sz w:val="20"/>
              </w:rPr>
              <w:t>nr.</w:t>
            </w:r>
            <w:r>
              <w:rPr>
                <w:b/>
                <w:spacing w:val="-5"/>
                <w:sz w:val="20"/>
              </w:rPr>
              <w:t xml:space="preserve"> </w:t>
            </w:r>
            <w:r>
              <w:rPr>
                <w:b/>
                <w:sz w:val="20"/>
              </w:rPr>
              <w:t>12</w:t>
            </w:r>
            <w:r>
              <w:rPr>
                <w:b/>
                <w:spacing w:val="-3"/>
                <w:sz w:val="20"/>
              </w:rPr>
              <w:t xml:space="preserve"> </w:t>
            </w:r>
            <w:r>
              <w:rPr>
                <w:spacing w:val="-5"/>
                <w:sz w:val="20"/>
              </w:rPr>
              <w:t>din</w:t>
            </w:r>
          </w:p>
          <w:p w14:paraId="6D05E463" w14:textId="77777777" w:rsidR="00D139BA" w:rsidRDefault="00D139BA" w:rsidP="007F29C0">
            <w:pPr>
              <w:pStyle w:val="TableParagraph"/>
              <w:spacing w:before="118"/>
              <w:rPr>
                <w:sz w:val="20"/>
              </w:rPr>
            </w:pPr>
            <w:r>
              <w:rPr>
                <w:sz w:val="20"/>
              </w:rPr>
              <w:t>Documentația</w:t>
            </w:r>
            <w:r>
              <w:rPr>
                <w:spacing w:val="-8"/>
                <w:sz w:val="20"/>
              </w:rPr>
              <w:t xml:space="preserve"> </w:t>
            </w:r>
            <w:r>
              <w:rPr>
                <w:sz w:val="20"/>
              </w:rPr>
              <w:t>standard</w:t>
            </w:r>
            <w:r>
              <w:rPr>
                <w:spacing w:val="-7"/>
                <w:sz w:val="20"/>
              </w:rPr>
              <w:t xml:space="preserve"> </w:t>
            </w:r>
            <w:r>
              <w:rPr>
                <w:sz w:val="20"/>
              </w:rPr>
              <w:t>aprobată</w:t>
            </w:r>
            <w:r>
              <w:rPr>
                <w:spacing w:val="-8"/>
                <w:sz w:val="20"/>
              </w:rPr>
              <w:t xml:space="preserve"> </w:t>
            </w:r>
            <w:r>
              <w:rPr>
                <w:sz w:val="20"/>
              </w:rPr>
              <w:t>prin</w:t>
            </w:r>
            <w:r>
              <w:rPr>
                <w:spacing w:val="-7"/>
                <w:sz w:val="20"/>
              </w:rPr>
              <w:t xml:space="preserve"> </w:t>
            </w:r>
            <w:r>
              <w:rPr>
                <w:sz w:val="20"/>
              </w:rPr>
              <w:t>Ordinul</w:t>
            </w:r>
            <w:r>
              <w:rPr>
                <w:spacing w:val="-9"/>
                <w:sz w:val="20"/>
              </w:rPr>
              <w:t xml:space="preserve"> </w:t>
            </w:r>
            <w:r>
              <w:rPr>
                <w:sz w:val="20"/>
              </w:rPr>
              <w:t>MF nr. 69 din 07.05.2021, ce prevede executarea în ultimii 5 ani (calculați până la termenul limită de depunere a ofertelor) cel</w:t>
            </w:r>
            <w:r>
              <w:rPr>
                <w:spacing w:val="-1"/>
                <w:sz w:val="20"/>
              </w:rPr>
              <w:t xml:space="preserve"> </w:t>
            </w:r>
            <w:proofErr w:type="spellStart"/>
            <w:r>
              <w:rPr>
                <w:sz w:val="20"/>
              </w:rPr>
              <w:t>puţin</w:t>
            </w:r>
            <w:proofErr w:type="spellEnd"/>
            <w:r>
              <w:rPr>
                <w:sz w:val="20"/>
              </w:rPr>
              <w:t xml:space="preserve"> a unui contract (al cărui obiect este similar obiectului viitorului contract) cu o valoare nu mai mică de 75% din valoarea viitorului contract, confirmată prin</w:t>
            </w:r>
          </w:p>
          <w:p w14:paraId="1617939E" w14:textId="77777777" w:rsidR="00D139BA" w:rsidRDefault="00D139BA" w:rsidP="007F29C0">
            <w:pPr>
              <w:pStyle w:val="TableParagraph"/>
              <w:spacing w:before="1"/>
              <w:rPr>
                <w:sz w:val="20"/>
              </w:rPr>
            </w:pPr>
            <w:r>
              <w:rPr>
                <w:sz w:val="20"/>
              </w:rPr>
              <w:t>prezentarea contractului de antrepriză sau subantrepriză</w:t>
            </w:r>
            <w:r>
              <w:rPr>
                <w:spacing w:val="-10"/>
                <w:sz w:val="20"/>
              </w:rPr>
              <w:t xml:space="preserve"> </w:t>
            </w:r>
            <w:r>
              <w:rPr>
                <w:sz w:val="20"/>
              </w:rPr>
              <w:t>(după</w:t>
            </w:r>
            <w:r>
              <w:rPr>
                <w:spacing w:val="-8"/>
                <w:sz w:val="20"/>
              </w:rPr>
              <w:t xml:space="preserve"> </w:t>
            </w:r>
            <w:r>
              <w:rPr>
                <w:sz w:val="20"/>
              </w:rPr>
              <w:t>caz</w:t>
            </w:r>
            <w:r>
              <w:rPr>
                <w:spacing w:val="-8"/>
                <w:sz w:val="20"/>
              </w:rPr>
              <w:t xml:space="preserve"> </w:t>
            </w:r>
            <w:r>
              <w:rPr>
                <w:sz w:val="20"/>
              </w:rPr>
              <w:t>și</w:t>
            </w:r>
            <w:r>
              <w:rPr>
                <w:spacing w:val="-9"/>
                <w:sz w:val="20"/>
              </w:rPr>
              <w:t xml:space="preserve"> </w:t>
            </w:r>
            <w:r>
              <w:rPr>
                <w:sz w:val="20"/>
              </w:rPr>
              <w:t>Acordurile</w:t>
            </w:r>
            <w:r>
              <w:rPr>
                <w:spacing w:val="-8"/>
                <w:sz w:val="20"/>
              </w:rPr>
              <w:t xml:space="preserve"> </w:t>
            </w:r>
            <w:r>
              <w:rPr>
                <w:sz w:val="20"/>
              </w:rPr>
              <w:t xml:space="preserve">Adiționale), precum </w:t>
            </w:r>
            <w:proofErr w:type="spellStart"/>
            <w:r>
              <w:rPr>
                <w:sz w:val="20"/>
              </w:rPr>
              <w:t>şi</w:t>
            </w:r>
            <w:proofErr w:type="spellEnd"/>
            <w:r>
              <w:rPr>
                <w:sz w:val="20"/>
              </w:rPr>
              <w:t xml:space="preserve"> prin procesul-verbal de </w:t>
            </w:r>
            <w:proofErr w:type="spellStart"/>
            <w:r>
              <w:rPr>
                <w:sz w:val="20"/>
              </w:rPr>
              <w:t>recepţie</w:t>
            </w:r>
            <w:proofErr w:type="spellEnd"/>
            <w:r>
              <w:rPr>
                <w:sz w:val="20"/>
              </w:rPr>
              <w:t xml:space="preserve"> la finisarea lucrărilor/ / procesele-verbale de</w:t>
            </w:r>
          </w:p>
          <w:p w14:paraId="2186CC5F" w14:textId="77777777" w:rsidR="00D139BA" w:rsidRDefault="00D139BA" w:rsidP="007F29C0">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4B5B2649" w14:textId="77777777" w:rsidR="00D139BA" w:rsidRDefault="00D139BA" w:rsidP="007F29C0">
            <w:pPr>
              <w:pStyle w:val="TableParagraph"/>
              <w:spacing w:before="120"/>
              <w:rPr>
                <w:sz w:val="20"/>
              </w:rPr>
            </w:pPr>
            <w:r>
              <w:rPr>
                <w:sz w:val="20"/>
              </w:rPr>
              <w:t>importante</w:t>
            </w:r>
            <w:r>
              <w:rPr>
                <w:spacing w:val="-5"/>
                <w:sz w:val="20"/>
              </w:rPr>
              <w:t xml:space="preserve"> </w:t>
            </w:r>
            <w:r>
              <w:rPr>
                <w:sz w:val="20"/>
              </w:rPr>
              <w:t>lucrări</w:t>
            </w:r>
            <w:r>
              <w:rPr>
                <w:spacing w:val="-5"/>
                <w:sz w:val="20"/>
              </w:rPr>
              <w:t xml:space="preserve"> </w:t>
            </w:r>
            <w:r>
              <w:rPr>
                <w:sz w:val="20"/>
              </w:rPr>
              <w:t>din</w:t>
            </w:r>
            <w:r>
              <w:rPr>
                <w:spacing w:val="-6"/>
                <w:sz w:val="20"/>
              </w:rPr>
              <w:t xml:space="preserve"> </w:t>
            </w:r>
            <w:r>
              <w:rPr>
                <w:sz w:val="20"/>
              </w:rPr>
              <w:t>partea</w:t>
            </w:r>
            <w:r>
              <w:rPr>
                <w:spacing w:val="-6"/>
                <w:sz w:val="20"/>
              </w:rPr>
              <w:t xml:space="preserve"> </w:t>
            </w:r>
            <w:r>
              <w:rPr>
                <w:spacing w:val="-2"/>
                <w:sz w:val="20"/>
              </w:rPr>
              <w:t>Beneficiarului</w:t>
            </w:r>
          </w:p>
          <w:p w14:paraId="02D8AD31" w14:textId="77777777" w:rsidR="00D139BA" w:rsidRDefault="00D139BA" w:rsidP="007F29C0">
            <w:pPr>
              <w:pStyle w:val="TableParagraph"/>
              <w:spacing w:before="121"/>
              <w:rPr>
                <w:b/>
                <w:i/>
                <w:sz w:val="20"/>
              </w:rPr>
            </w:pPr>
            <w:r>
              <w:rPr>
                <w:b/>
                <w:i/>
                <w:spacing w:val="-5"/>
                <w:sz w:val="20"/>
                <w:u w:val="single"/>
              </w:rPr>
              <w:t>SAU</w:t>
            </w:r>
          </w:p>
          <w:p w14:paraId="4D78EF24" w14:textId="77777777" w:rsidR="00D139BA" w:rsidRDefault="00D139BA" w:rsidP="00D139BA">
            <w:pPr>
              <w:pStyle w:val="TableParagraph"/>
              <w:numPr>
                <w:ilvl w:val="0"/>
                <w:numId w:val="39"/>
              </w:numPr>
              <w:tabs>
                <w:tab w:val="left" w:pos="356"/>
              </w:tabs>
              <w:spacing w:before="120"/>
              <w:ind w:left="356" w:hanging="248"/>
              <w:rPr>
                <w:sz w:val="20"/>
              </w:rPr>
            </w:pPr>
            <w:r>
              <w:rPr>
                <w:sz w:val="20"/>
              </w:rPr>
              <w:t>Declarație</w:t>
            </w:r>
            <w:r>
              <w:rPr>
                <w:spacing w:val="-5"/>
                <w:sz w:val="20"/>
              </w:rPr>
              <w:t xml:space="preserve"> </w:t>
            </w:r>
            <w:r>
              <w:rPr>
                <w:sz w:val="20"/>
              </w:rPr>
              <w:t xml:space="preserve">conform </w:t>
            </w:r>
            <w:r>
              <w:rPr>
                <w:b/>
                <w:sz w:val="20"/>
              </w:rPr>
              <w:t>Anexei</w:t>
            </w:r>
            <w:r>
              <w:rPr>
                <w:b/>
                <w:spacing w:val="-6"/>
                <w:sz w:val="20"/>
              </w:rPr>
              <w:t xml:space="preserve"> </w:t>
            </w:r>
            <w:r>
              <w:rPr>
                <w:b/>
                <w:sz w:val="20"/>
              </w:rPr>
              <w:t>nr.</w:t>
            </w:r>
            <w:r>
              <w:rPr>
                <w:b/>
                <w:spacing w:val="-4"/>
                <w:sz w:val="20"/>
              </w:rPr>
              <w:t xml:space="preserve"> </w:t>
            </w:r>
            <w:r>
              <w:rPr>
                <w:b/>
                <w:sz w:val="20"/>
              </w:rPr>
              <w:t>13</w:t>
            </w:r>
            <w:r>
              <w:rPr>
                <w:b/>
                <w:spacing w:val="-2"/>
                <w:sz w:val="20"/>
              </w:rPr>
              <w:t xml:space="preserve"> </w:t>
            </w:r>
            <w:r>
              <w:rPr>
                <w:spacing w:val="-5"/>
                <w:sz w:val="20"/>
              </w:rPr>
              <w:t>din</w:t>
            </w:r>
          </w:p>
          <w:p w14:paraId="337B16B7" w14:textId="77777777" w:rsidR="00D139BA" w:rsidRDefault="00D139BA" w:rsidP="007F29C0">
            <w:pPr>
              <w:pStyle w:val="TableParagraph"/>
              <w:spacing w:before="119"/>
              <w:rPr>
                <w:sz w:val="20"/>
              </w:rPr>
            </w:pPr>
            <w:r>
              <w:rPr>
                <w:sz w:val="20"/>
              </w:rPr>
              <w:t>Documentația</w:t>
            </w:r>
            <w:r>
              <w:rPr>
                <w:spacing w:val="-3"/>
                <w:sz w:val="20"/>
              </w:rPr>
              <w:t xml:space="preserve"> </w:t>
            </w:r>
            <w:r>
              <w:rPr>
                <w:sz w:val="20"/>
              </w:rPr>
              <w:t>standard</w:t>
            </w:r>
            <w:r>
              <w:rPr>
                <w:spacing w:val="-4"/>
                <w:sz w:val="20"/>
              </w:rPr>
              <w:t xml:space="preserve"> </w:t>
            </w:r>
            <w:r>
              <w:rPr>
                <w:sz w:val="20"/>
              </w:rPr>
              <w:t>aprobată</w:t>
            </w:r>
            <w:r>
              <w:rPr>
                <w:spacing w:val="-3"/>
                <w:sz w:val="20"/>
              </w:rPr>
              <w:t xml:space="preserve"> </w:t>
            </w:r>
            <w:r>
              <w:rPr>
                <w:sz w:val="20"/>
              </w:rPr>
              <w:t>prin</w:t>
            </w:r>
            <w:r>
              <w:rPr>
                <w:spacing w:val="-2"/>
                <w:sz w:val="20"/>
              </w:rPr>
              <w:t xml:space="preserve"> </w:t>
            </w:r>
            <w:r>
              <w:rPr>
                <w:sz w:val="20"/>
              </w:rPr>
              <w:t>Ordinul</w:t>
            </w:r>
            <w:r>
              <w:rPr>
                <w:spacing w:val="-4"/>
                <w:sz w:val="20"/>
              </w:rPr>
              <w:t xml:space="preserve"> </w:t>
            </w:r>
            <w:r>
              <w:rPr>
                <w:sz w:val="20"/>
              </w:rPr>
              <w:t>MF nr. 69 din 07.05.2021, confirmată prin valoarea cumulată</w:t>
            </w:r>
            <w:r>
              <w:rPr>
                <w:spacing w:val="-7"/>
                <w:sz w:val="20"/>
              </w:rPr>
              <w:t xml:space="preserve"> </w:t>
            </w:r>
            <w:r>
              <w:rPr>
                <w:sz w:val="20"/>
              </w:rPr>
              <w:t>a</w:t>
            </w:r>
            <w:r>
              <w:rPr>
                <w:spacing w:val="-7"/>
                <w:sz w:val="20"/>
              </w:rPr>
              <w:t xml:space="preserve"> </w:t>
            </w:r>
            <w:r>
              <w:rPr>
                <w:sz w:val="20"/>
              </w:rPr>
              <w:t>tuturor</w:t>
            </w:r>
            <w:r>
              <w:rPr>
                <w:spacing w:val="-7"/>
                <w:sz w:val="20"/>
              </w:rPr>
              <w:t xml:space="preserve"> </w:t>
            </w:r>
            <w:r>
              <w:rPr>
                <w:sz w:val="20"/>
              </w:rPr>
              <w:t>contractelor</w:t>
            </w:r>
            <w:r>
              <w:rPr>
                <w:spacing w:val="-7"/>
                <w:sz w:val="20"/>
              </w:rPr>
              <w:t xml:space="preserve"> </w:t>
            </w:r>
            <w:r>
              <w:rPr>
                <w:sz w:val="20"/>
              </w:rPr>
              <w:t>executate</w:t>
            </w:r>
            <w:r>
              <w:rPr>
                <w:spacing w:val="-7"/>
                <w:sz w:val="20"/>
              </w:rPr>
              <w:t xml:space="preserve"> </w:t>
            </w:r>
            <w:r>
              <w:rPr>
                <w:sz w:val="20"/>
              </w:rPr>
              <w:t>(al</w:t>
            </w:r>
            <w:r>
              <w:rPr>
                <w:spacing w:val="-7"/>
                <w:sz w:val="20"/>
              </w:rPr>
              <w:t xml:space="preserve"> </w:t>
            </w:r>
            <w:r>
              <w:rPr>
                <w:sz w:val="20"/>
              </w:rPr>
              <w:t>căror obiecte sunt similare obiectului viitorului</w:t>
            </w:r>
          </w:p>
          <w:p w14:paraId="142344C6" w14:textId="77777777" w:rsidR="00D139BA" w:rsidRDefault="00D139BA" w:rsidP="007F29C0">
            <w:pPr>
              <w:pStyle w:val="TableParagraph"/>
              <w:spacing w:before="2"/>
              <w:ind w:right="117"/>
              <w:rPr>
                <w:sz w:val="20"/>
              </w:rPr>
            </w:pPr>
            <w:r>
              <w:rPr>
                <w:sz w:val="20"/>
              </w:rPr>
              <w:t>contract)</w:t>
            </w:r>
            <w:r>
              <w:rPr>
                <w:spacing w:val="-5"/>
                <w:sz w:val="20"/>
              </w:rPr>
              <w:t xml:space="preserve"> </w:t>
            </w:r>
            <w:r>
              <w:rPr>
                <w:sz w:val="20"/>
              </w:rPr>
              <w:t>în</w:t>
            </w:r>
            <w:r>
              <w:rPr>
                <w:spacing w:val="-7"/>
                <w:sz w:val="20"/>
              </w:rPr>
              <w:t xml:space="preserve"> </w:t>
            </w:r>
            <w:r>
              <w:rPr>
                <w:sz w:val="20"/>
              </w:rPr>
              <w:t>ultimul</w:t>
            </w:r>
            <w:r>
              <w:rPr>
                <w:spacing w:val="-6"/>
                <w:sz w:val="20"/>
              </w:rPr>
              <w:t xml:space="preserve"> </w:t>
            </w:r>
            <w:r>
              <w:rPr>
                <w:sz w:val="20"/>
              </w:rPr>
              <w:t>an</w:t>
            </w:r>
            <w:r>
              <w:rPr>
                <w:spacing w:val="-6"/>
                <w:sz w:val="20"/>
              </w:rPr>
              <w:t xml:space="preserve"> </w:t>
            </w:r>
            <w:r>
              <w:rPr>
                <w:sz w:val="20"/>
              </w:rPr>
              <w:t>de</w:t>
            </w:r>
            <w:r>
              <w:rPr>
                <w:spacing w:val="-5"/>
                <w:sz w:val="20"/>
              </w:rPr>
              <w:t xml:space="preserve"> </w:t>
            </w:r>
            <w:r>
              <w:rPr>
                <w:sz w:val="20"/>
              </w:rPr>
              <w:t>activitate</w:t>
            </w:r>
            <w:r>
              <w:rPr>
                <w:spacing w:val="-5"/>
                <w:sz w:val="20"/>
              </w:rPr>
              <w:t xml:space="preserve"> </w:t>
            </w:r>
            <w:r>
              <w:rPr>
                <w:sz w:val="20"/>
              </w:rPr>
              <w:t>(calculat</w:t>
            </w:r>
            <w:r>
              <w:rPr>
                <w:spacing w:val="-5"/>
                <w:sz w:val="20"/>
              </w:rPr>
              <w:t xml:space="preserve"> </w:t>
            </w:r>
            <w:r>
              <w:rPr>
                <w:sz w:val="20"/>
              </w:rPr>
              <w:t xml:space="preserve">până la termenul limită de depunere a ofertelor), care urmează a fi egală sau mai mare decât valoarea viitorului contract, procesele-verbale de </w:t>
            </w:r>
            <w:proofErr w:type="spellStart"/>
            <w:r>
              <w:rPr>
                <w:sz w:val="20"/>
              </w:rPr>
              <w:t>recepţie</w:t>
            </w:r>
            <w:proofErr w:type="spellEnd"/>
            <w:r>
              <w:rPr>
                <w:sz w:val="20"/>
              </w:rPr>
              <w:t xml:space="preserve"> la finisarea lucrărilor/</w:t>
            </w:r>
            <w:r>
              <w:rPr>
                <w:spacing w:val="40"/>
                <w:sz w:val="20"/>
              </w:rPr>
              <w:t xml:space="preserve"> </w:t>
            </w:r>
            <w:r>
              <w:rPr>
                <w:sz w:val="20"/>
              </w:rPr>
              <w:t>procesele-verbale de</w:t>
            </w:r>
          </w:p>
          <w:p w14:paraId="28120EB0" w14:textId="77777777" w:rsidR="00D139BA" w:rsidRDefault="00D139BA" w:rsidP="007F29C0">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57CA3699" w14:textId="77777777" w:rsidR="00D139BA" w:rsidRPr="00DD10EC" w:rsidRDefault="00D139BA" w:rsidP="007F29C0">
            <w:pPr>
              <w:pStyle w:val="TableParagraph"/>
              <w:spacing w:before="10" w:line="340" w:lineRule="atLeast"/>
              <w:rPr>
                <w:i/>
                <w:iCs/>
                <w:sz w:val="20"/>
              </w:rPr>
            </w:pPr>
            <w:r>
              <w:rPr>
                <w:sz w:val="20"/>
              </w:rPr>
              <w:t xml:space="preserve">importante lucrări din partea Beneficiarului </w:t>
            </w:r>
            <w:r w:rsidRPr="00DD10EC">
              <w:rPr>
                <w:i/>
                <w:iCs/>
                <w:sz w:val="20"/>
              </w:rPr>
              <w:t>Confirmat</w:t>
            </w:r>
            <w:r w:rsidRPr="00DD10EC">
              <w:rPr>
                <w:i/>
                <w:iCs/>
                <w:spacing w:val="-8"/>
                <w:sz w:val="20"/>
              </w:rPr>
              <w:t xml:space="preserve"> </w:t>
            </w:r>
            <w:r w:rsidRPr="00DD10EC">
              <w:rPr>
                <w:i/>
                <w:iCs/>
                <w:sz w:val="20"/>
              </w:rPr>
              <w:t>prin</w:t>
            </w:r>
            <w:r w:rsidRPr="00DD10EC">
              <w:rPr>
                <w:i/>
                <w:iCs/>
                <w:spacing w:val="-10"/>
                <w:sz w:val="20"/>
              </w:rPr>
              <w:t xml:space="preserve"> </w:t>
            </w:r>
            <w:r w:rsidRPr="00DD10EC">
              <w:rPr>
                <w:i/>
                <w:iCs/>
                <w:sz w:val="20"/>
              </w:rPr>
              <w:t>aplicarea</w:t>
            </w:r>
            <w:r w:rsidRPr="00DD10EC">
              <w:rPr>
                <w:i/>
                <w:iCs/>
                <w:spacing w:val="-8"/>
                <w:sz w:val="20"/>
              </w:rPr>
              <w:t xml:space="preserve"> </w:t>
            </w:r>
            <w:r w:rsidRPr="00DD10EC">
              <w:rPr>
                <w:i/>
                <w:iCs/>
                <w:sz w:val="20"/>
              </w:rPr>
              <w:t>semnăturii</w:t>
            </w:r>
            <w:r w:rsidRPr="00DD10EC">
              <w:rPr>
                <w:i/>
                <w:iCs/>
                <w:spacing w:val="-9"/>
                <w:sz w:val="20"/>
              </w:rPr>
              <w:t xml:space="preserve"> </w:t>
            </w:r>
            <w:r w:rsidRPr="00DD10EC">
              <w:rPr>
                <w:i/>
                <w:iCs/>
                <w:sz w:val="20"/>
              </w:rPr>
              <w:t>electronice</w:t>
            </w:r>
            <w:r w:rsidRPr="00DD10EC">
              <w:rPr>
                <w:i/>
                <w:iCs/>
                <w:spacing w:val="-8"/>
                <w:sz w:val="20"/>
              </w:rPr>
              <w:t xml:space="preserve"> </w:t>
            </w:r>
            <w:r w:rsidRPr="00DD10EC">
              <w:rPr>
                <w:i/>
                <w:iCs/>
                <w:sz w:val="20"/>
              </w:rPr>
              <w:t>a</w:t>
            </w:r>
          </w:p>
          <w:p w14:paraId="039D826C" w14:textId="77777777" w:rsidR="00D139BA" w:rsidRDefault="00D139BA" w:rsidP="007F29C0">
            <w:pPr>
              <w:pStyle w:val="TableParagraph"/>
              <w:spacing w:before="9"/>
              <w:rPr>
                <w:sz w:val="20"/>
              </w:rPr>
            </w:pPr>
            <w:r w:rsidRPr="00DD10EC">
              <w:rPr>
                <w:i/>
                <w:iCs/>
                <w:spacing w:val="-2"/>
                <w:sz w:val="20"/>
              </w:rPr>
              <w:t>ofertantului</w:t>
            </w:r>
          </w:p>
        </w:tc>
        <w:tc>
          <w:tcPr>
            <w:tcW w:w="2105" w:type="dxa"/>
          </w:tcPr>
          <w:p w14:paraId="4CA11FDB" w14:textId="77777777" w:rsidR="00D139BA" w:rsidRDefault="00D139BA" w:rsidP="007F29C0">
            <w:pPr>
              <w:pStyle w:val="TableParagraph"/>
              <w:spacing w:before="122"/>
              <w:ind w:left="105"/>
              <w:rPr>
                <w:sz w:val="20"/>
              </w:rPr>
            </w:pPr>
            <w:r>
              <w:rPr>
                <w:spacing w:val="-2"/>
                <w:sz w:val="20"/>
              </w:rPr>
              <w:t>Obligator</w:t>
            </w:r>
          </w:p>
          <w:p w14:paraId="5C4FFE5B" w14:textId="77777777" w:rsidR="00D139BA" w:rsidRDefault="00D139BA" w:rsidP="007F29C0">
            <w:pPr>
              <w:pStyle w:val="TableParagraph"/>
              <w:spacing w:before="118"/>
              <w:ind w:left="105"/>
              <w:rPr>
                <w:sz w:val="20"/>
              </w:rPr>
            </w:pPr>
            <w:r>
              <w:rPr>
                <w:sz w:val="20"/>
              </w:rPr>
              <w:t>(la</w:t>
            </w:r>
            <w:r>
              <w:rPr>
                <w:spacing w:val="-3"/>
                <w:sz w:val="20"/>
              </w:rPr>
              <w:t xml:space="preserve"> </w:t>
            </w:r>
            <w:r>
              <w:rPr>
                <w:spacing w:val="-2"/>
                <w:sz w:val="20"/>
              </w:rPr>
              <w:t>solicitare)</w:t>
            </w:r>
          </w:p>
        </w:tc>
      </w:tr>
      <w:tr w:rsidR="00D139BA" w14:paraId="17676699" w14:textId="77777777" w:rsidTr="007F29C0">
        <w:trPr>
          <w:trHeight w:val="930"/>
        </w:trPr>
        <w:tc>
          <w:tcPr>
            <w:tcW w:w="528" w:type="dxa"/>
          </w:tcPr>
          <w:p w14:paraId="704823AB" w14:textId="77777777" w:rsidR="00D139BA" w:rsidRDefault="00D139BA" w:rsidP="007F29C0">
            <w:pPr>
              <w:pStyle w:val="TableParagraph"/>
              <w:ind w:left="0"/>
              <w:rPr>
                <w:sz w:val="20"/>
              </w:rPr>
            </w:pPr>
          </w:p>
        </w:tc>
        <w:tc>
          <w:tcPr>
            <w:tcW w:w="2626" w:type="dxa"/>
          </w:tcPr>
          <w:p w14:paraId="1A8D4EC9" w14:textId="77777777" w:rsidR="00D139BA" w:rsidRDefault="00D139BA" w:rsidP="007F29C0">
            <w:pPr>
              <w:pStyle w:val="TableParagraph"/>
              <w:spacing w:before="120"/>
              <w:rPr>
                <w:sz w:val="20"/>
              </w:rPr>
            </w:pPr>
            <w:proofErr w:type="spellStart"/>
            <w:r>
              <w:rPr>
                <w:sz w:val="20"/>
              </w:rPr>
              <w:t>Declaraţie</w:t>
            </w:r>
            <w:proofErr w:type="spellEnd"/>
            <w:r>
              <w:rPr>
                <w:sz w:val="20"/>
              </w:rPr>
              <w:t xml:space="preserve"> privind dotările specifice, utilajul </w:t>
            </w:r>
            <w:proofErr w:type="spellStart"/>
            <w:r>
              <w:rPr>
                <w:sz w:val="20"/>
              </w:rPr>
              <w:t>şi</w:t>
            </w:r>
            <w:proofErr w:type="spellEnd"/>
            <w:r>
              <w:rPr>
                <w:sz w:val="20"/>
              </w:rPr>
              <w:t xml:space="preserve"> echipamentul</w:t>
            </w:r>
            <w:r>
              <w:rPr>
                <w:spacing w:val="-13"/>
                <w:sz w:val="20"/>
              </w:rPr>
              <w:t xml:space="preserve"> </w:t>
            </w:r>
            <w:r>
              <w:rPr>
                <w:sz w:val="20"/>
              </w:rPr>
              <w:t>necesar</w:t>
            </w:r>
            <w:r>
              <w:rPr>
                <w:spacing w:val="-12"/>
                <w:sz w:val="20"/>
              </w:rPr>
              <w:t xml:space="preserve"> </w:t>
            </w:r>
            <w:r>
              <w:rPr>
                <w:sz w:val="20"/>
              </w:rPr>
              <w:t>pentru</w:t>
            </w:r>
          </w:p>
        </w:tc>
        <w:tc>
          <w:tcPr>
            <w:tcW w:w="4230" w:type="dxa"/>
          </w:tcPr>
          <w:p w14:paraId="3A142BA5" w14:textId="77777777" w:rsidR="00D139BA" w:rsidRDefault="00D139BA" w:rsidP="007F29C0">
            <w:pPr>
              <w:pStyle w:val="TableParagraph"/>
              <w:spacing w:before="120"/>
              <w:ind w:right="269"/>
              <w:rPr>
                <w:sz w:val="20"/>
              </w:rPr>
            </w:pPr>
            <w:r>
              <w:rPr>
                <w:sz w:val="20"/>
              </w:rPr>
              <w:t xml:space="preserve">Conform </w:t>
            </w:r>
            <w:r>
              <w:rPr>
                <w:b/>
                <w:sz w:val="20"/>
              </w:rPr>
              <w:t xml:space="preserve">Anexei nr. 14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32DB1C61" w14:textId="77777777" w:rsidR="00D139BA" w:rsidRDefault="00D139BA" w:rsidP="007F29C0">
            <w:pPr>
              <w:pStyle w:val="TableParagraph"/>
              <w:spacing w:before="120"/>
              <w:ind w:left="105"/>
              <w:rPr>
                <w:sz w:val="20"/>
              </w:rPr>
            </w:pPr>
            <w:r>
              <w:rPr>
                <w:spacing w:val="-2"/>
                <w:sz w:val="20"/>
              </w:rPr>
              <w:t>Obligator</w:t>
            </w:r>
          </w:p>
          <w:p w14:paraId="1ADC7B00"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bl>
    <w:p w14:paraId="74D7CCE0" w14:textId="77777777" w:rsidR="00D139BA" w:rsidRDefault="00D139BA" w:rsidP="00D139BA">
      <w:pPr>
        <w:rPr>
          <w:sz w:val="20"/>
        </w:rPr>
        <w:sectPr w:rsidR="00D139BA">
          <w:pgSz w:w="11910" w:h="16840"/>
          <w:pgMar w:top="380" w:right="880" w:bottom="280" w:left="720" w:header="708" w:footer="708" w:gutter="0"/>
          <w:cols w:space="708"/>
        </w:sectPr>
      </w:pPr>
    </w:p>
    <w:p w14:paraId="15DBB0A7" w14:textId="77777777" w:rsidR="00D139BA" w:rsidRDefault="00D139BA" w:rsidP="00D139BA">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D139BA" w14:paraId="7308C864" w14:textId="77777777" w:rsidTr="007F29C0">
        <w:trPr>
          <w:trHeight w:val="578"/>
        </w:trPr>
        <w:tc>
          <w:tcPr>
            <w:tcW w:w="528" w:type="dxa"/>
          </w:tcPr>
          <w:p w14:paraId="2814B323" w14:textId="77777777" w:rsidR="00D139BA" w:rsidRDefault="00D139BA" w:rsidP="007F29C0">
            <w:pPr>
              <w:pStyle w:val="TableParagraph"/>
              <w:ind w:left="0"/>
              <w:rPr>
                <w:sz w:val="20"/>
              </w:rPr>
            </w:pPr>
          </w:p>
        </w:tc>
        <w:tc>
          <w:tcPr>
            <w:tcW w:w="2626" w:type="dxa"/>
          </w:tcPr>
          <w:p w14:paraId="3D290F98" w14:textId="77777777" w:rsidR="00D139BA" w:rsidRDefault="00D139BA" w:rsidP="007F29C0">
            <w:pPr>
              <w:pStyle w:val="TableParagraph"/>
              <w:spacing w:line="228" w:lineRule="exact"/>
              <w:rPr>
                <w:sz w:val="20"/>
              </w:rPr>
            </w:pPr>
            <w:r>
              <w:rPr>
                <w:sz w:val="20"/>
              </w:rPr>
              <w:t>îndeplinirea</w:t>
            </w:r>
            <w:r>
              <w:rPr>
                <w:spacing w:val="-8"/>
                <w:sz w:val="20"/>
              </w:rPr>
              <w:t xml:space="preserve"> </w:t>
            </w:r>
            <w:r>
              <w:rPr>
                <w:spacing w:val="-2"/>
                <w:sz w:val="20"/>
              </w:rPr>
              <w:t>corespunzătoare</w:t>
            </w:r>
          </w:p>
          <w:p w14:paraId="6B4817CD" w14:textId="77777777" w:rsidR="00D139BA" w:rsidRDefault="00D139BA" w:rsidP="007F29C0">
            <w:pPr>
              <w:pStyle w:val="TableParagraph"/>
              <w:rPr>
                <w:sz w:val="20"/>
              </w:rPr>
            </w:pPr>
            <w:r>
              <w:rPr>
                <w:sz w:val="20"/>
              </w:rPr>
              <w:t>a</w:t>
            </w:r>
            <w:r>
              <w:rPr>
                <w:spacing w:val="-1"/>
                <w:sz w:val="20"/>
              </w:rPr>
              <w:t xml:space="preserve"> </w:t>
            </w:r>
            <w:r>
              <w:rPr>
                <w:spacing w:val="-2"/>
                <w:sz w:val="20"/>
              </w:rPr>
              <w:t>contractului</w:t>
            </w:r>
          </w:p>
        </w:tc>
        <w:tc>
          <w:tcPr>
            <w:tcW w:w="4230" w:type="dxa"/>
          </w:tcPr>
          <w:p w14:paraId="47C60EA8" w14:textId="77777777" w:rsidR="00D139BA" w:rsidRPr="00DD10EC" w:rsidRDefault="00D139BA" w:rsidP="007F29C0">
            <w:pPr>
              <w:pStyle w:val="TableParagraph"/>
              <w:spacing w:line="228" w:lineRule="exact"/>
              <w:rPr>
                <w:i/>
                <w:iCs/>
                <w:sz w:val="20"/>
              </w:rPr>
            </w:pPr>
            <w:r w:rsidRPr="00DD10EC">
              <w:rPr>
                <w:i/>
                <w:iCs/>
                <w:sz w:val="20"/>
              </w:rPr>
              <w:t>Confirmat</w:t>
            </w:r>
            <w:r w:rsidRPr="00DD10EC">
              <w:rPr>
                <w:i/>
                <w:iCs/>
                <w:spacing w:val="-7"/>
                <w:sz w:val="20"/>
              </w:rPr>
              <w:t xml:space="preserve"> </w:t>
            </w:r>
            <w:r w:rsidRPr="00DD10EC">
              <w:rPr>
                <w:i/>
                <w:iCs/>
                <w:sz w:val="20"/>
              </w:rPr>
              <w:t>prin</w:t>
            </w:r>
            <w:r w:rsidRPr="00DD10EC">
              <w:rPr>
                <w:i/>
                <w:iCs/>
                <w:spacing w:val="-7"/>
                <w:sz w:val="20"/>
              </w:rPr>
              <w:t xml:space="preserve"> </w:t>
            </w:r>
            <w:r w:rsidRPr="00DD10EC">
              <w:rPr>
                <w:i/>
                <w:iCs/>
                <w:sz w:val="20"/>
              </w:rPr>
              <w:t>aplicarea</w:t>
            </w:r>
            <w:r w:rsidRPr="00DD10EC">
              <w:rPr>
                <w:i/>
                <w:iCs/>
                <w:spacing w:val="-6"/>
                <w:sz w:val="20"/>
              </w:rPr>
              <w:t xml:space="preserve"> </w:t>
            </w:r>
            <w:r w:rsidRPr="00DD10EC">
              <w:rPr>
                <w:i/>
                <w:iCs/>
                <w:sz w:val="20"/>
              </w:rPr>
              <w:t>semnăturii</w:t>
            </w:r>
            <w:r w:rsidRPr="00DD10EC">
              <w:rPr>
                <w:i/>
                <w:iCs/>
                <w:spacing w:val="-7"/>
                <w:sz w:val="20"/>
              </w:rPr>
              <w:t xml:space="preserve"> </w:t>
            </w:r>
            <w:r w:rsidRPr="00DD10EC">
              <w:rPr>
                <w:i/>
                <w:iCs/>
                <w:sz w:val="20"/>
              </w:rPr>
              <w:t>electronice</w:t>
            </w:r>
            <w:r w:rsidRPr="00DD10EC">
              <w:rPr>
                <w:i/>
                <w:iCs/>
                <w:spacing w:val="-6"/>
                <w:sz w:val="20"/>
              </w:rPr>
              <w:t xml:space="preserve"> </w:t>
            </w:r>
            <w:r w:rsidRPr="00DD10EC">
              <w:rPr>
                <w:i/>
                <w:iCs/>
                <w:spacing w:val="-10"/>
                <w:sz w:val="20"/>
              </w:rPr>
              <w:t>a</w:t>
            </w:r>
          </w:p>
          <w:p w14:paraId="142D0E30" w14:textId="77777777" w:rsidR="00D139BA" w:rsidRDefault="00D139BA" w:rsidP="007F29C0">
            <w:pPr>
              <w:pStyle w:val="TableParagraph"/>
              <w:rPr>
                <w:sz w:val="20"/>
              </w:rPr>
            </w:pPr>
            <w:r w:rsidRPr="00DD10EC">
              <w:rPr>
                <w:i/>
                <w:iCs/>
                <w:spacing w:val="-2"/>
                <w:sz w:val="20"/>
              </w:rPr>
              <w:t>ofertantului</w:t>
            </w:r>
          </w:p>
        </w:tc>
        <w:tc>
          <w:tcPr>
            <w:tcW w:w="2105" w:type="dxa"/>
          </w:tcPr>
          <w:p w14:paraId="1F860209" w14:textId="77777777" w:rsidR="00D139BA" w:rsidRDefault="00D139BA" w:rsidP="007F29C0">
            <w:pPr>
              <w:pStyle w:val="TableParagraph"/>
              <w:ind w:left="0"/>
              <w:rPr>
                <w:sz w:val="20"/>
              </w:rPr>
            </w:pPr>
          </w:p>
        </w:tc>
      </w:tr>
      <w:tr w:rsidR="00D139BA" w14:paraId="02EFFA4E" w14:textId="77777777" w:rsidTr="007F29C0">
        <w:trPr>
          <w:trHeight w:val="1512"/>
        </w:trPr>
        <w:tc>
          <w:tcPr>
            <w:tcW w:w="528" w:type="dxa"/>
          </w:tcPr>
          <w:p w14:paraId="32FC9C37" w14:textId="77777777" w:rsidR="00D139BA" w:rsidRDefault="00D139BA" w:rsidP="007F29C0">
            <w:pPr>
              <w:pStyle w:val="TableParagraph"/>
              <w:ind w:left="0"/>
              <w:rPr>
                <w:sz w:val="20"/>
              </w:rPr>
            </w:pPr>
          </w:p>
        </w:tc>
        <w:tc>
          <w:tcPr>
            <w:tcW w:w="2626" w:type="dxa"/>
          </w:tcPr>
          <w:p w14:paraId="2001B56F" w14:textId="77777777" w:rsidR="00D139BA" w:rsidRDefault="00D139BA" w:rsidP="007F29C0">
            <w:pPr>
              <w:pStyle w:val="TableParagraph"/>
              <w:spacing w:before="120"/>
              <w:ind w:right="173"/>
              <w:jc w:val="both"/>
              <w:rPr>
                <w:sz w:val="20"/>
              </w:rPr>
            </w:pPr>
            <w:proofErr w:type="spellStart"/>
            <w:r>
              <w:rPr>
                <w:sz w:val="20"/>
              </w:rPr>
              <w:t>Declaraţie</w:t>
            </w:r>
            <w:proofErr w:type="spellEnd"/>
            <w:r>
              <w:rPr>
                <w:spacing w:val="-13"/>
                <w:sz w:val="20"/>
              </w:rPr>
              <w:t xml:space="preserve"> </w:t>
            </w:r>
            <w:r>
              <w:rPr>
                <w:sz w:val="20"/>
              </w:rPr>
              <w:t>privind</w:t>
            </w:r>
            <w:r>
              <w:rPr>
                <w:spacing w:val="-12"/>
                <w:sz w:val="20"/>
              </w:rPr>
              <w:t xml:space="preserve"> </w:t>
            </w:r>
            <w:r>
              <w:rPr>
                <w:sz w:val="20"/>
              </w:rPr>
              <w:t>personalul de specialitate propus</w:t>
            </w:r>
            <w:r>
              <w:rPr>
                <w:spacing w:val="-1"/>
                <w:sz w:val="20"/>
              </w:rPr>
              <w:t xml:space="preserve"> </w:t>
            </w:r>
            <w:r>
              <w:rPr>
                <w:sz w:val="20"/>
              </w:rPr>
              <w:t>pentru implementarea contractului</w:t>
            </w:r>
          </w:p>
        </w:tc>
        <w:tc>
          <w:tcPr>
            <w:tcW w:w="4230" w:type="dxa"/>
          </w:tcPr>
          <w:p w14:paraId="7C9A39CA" w14:textId="77777777" w:rsidR="00D139BA" w:rsidRDefault="00D139BA" w:rsidP="007F29C0">
            <w:pPr>
              <w:pStyle w:val="TableParagraph"/>
              <w:spacing w:before="120"/>
              <w:ind w:right="269"/>
              <w:rPr>
                <w:sz w:val="20"/>
              </w:rPr>
            </w:pPr>
            <w:r>
              <w:rPr>
                <w:sz w:val="20"/>
              </w:rPr>
              <w:t xml:space="preserve">Conform </w:t>
            </w:r>
            <w:r>
              <w:rPr>
                <w:b/>
                <w:sz w:val="20"/>
              </w:rPr>
              <w:t xml:space="preserve">Anexei nr. 15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43A7EBC0" w14:textId="77777777" w:rsidR="00D139BA" w:rsidRDefault="00D139BA" w:rsidP="007F29C0">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C0BF7D9"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1230042B" w14:textId="77777777" w:rsidR="00D139BA" w:rsidRDefault="00D139BA" w:rsidP="007F29C0">
            <w:pPr>
              <w:pStyle w:val="TableParagraph"/>
              <w:spacing w:before="120"/>
              <w:ind w:left="105"/>
              <w:rPr>
                <w:sz w:val="20"/>
              </w:rPr>
            </w:pPr>
            <w:r>
              <w:rPr>
                <w:spacing w:val="-2"/>
                <w:sz w:val="20"/>
              </w:rPr>
              <w:t>Obligator</w:t>
            </w:r>
          </w:p>
          <w:p w14:paraId="571CB246" w14:textId="77777777" w:rsidR="00D139BA" w:rsidRDefault="00D139BA" w:rsidP="007F29C0">
            <w:pPr>
              <w:pStyle w:val="TableParagraph"/>
              <w:spacing w:before="121"/>
              <w:ind w:left="105"/>
              <w:rPr>
                <w:sz w:val="20"/>
              </w:rPr>
            </w:pPr>
            <w:r>
              <w:rPr>
                <w:sz w:val="20"/>
              </w:rPr>
              <w:t>(la</w:t>
            </w:r>
            <w:r>
              <w:rPr>
                <w:spacing w:val="-3"/>
                <w:sz w:val="20"/>
              </w:rPr>
              <w:t xml:space="preserve"> </w:t>
            </w:r>
            <w:r>
              <w:rPr>
                <w:spacing w:val="-2"/>
                <w:sz w:val="20"/>
              </w:rPr>
              <w:t>solicitare)</w:t>
            </w:r>
          </w:p>
        </w:tc>
      </w:tr>
      <w:tr w:rsidR="00D139BA" w14:paraId="7E8043FD" w14:textId="77777777" w:rsidTr="007F29C0">
        <w:trPr>
          <w:trHeight w:val="1067"/>
        </w:trPr>
        <w:tc>
          <w:tcPr>
            <w:tcW w:w="528" w:type="dxa"/>
          </w:tcPr>
          <w:p w14:paraId="4B6231C4" w14:textId="77777777" w:rsidR="00D139BA" w:rsidRDefault="00D139BA" w:rsidP="007F29C0">
            <w:pPr>
              <w:pStyle w:val="TableParagraph"/>
              <w:ind w:left="0"/>
              <w:rPr>
                <w:sz w:val="20"/>
              </w:rPr>
            </w:pPr>
          </w:p>
        </w:tc>
        <w:tc>
          <w:tcPr>
            <w:tcW w:w="2626" w:type="dxa"/>
          </w:tcPr>
          <w:p w14:paraId="111C0539" w14:textId="77777777" w:rsidR="00D139BA" w:rsidRPr="006A5C21" w:rsidRDefault="00D139BA" w:rsidP="007F29C0">
            <w:pPr>
              <w:pStyle w:val="TableParagraph"/>
              <w:spacing w:before="120"/>
              <w:rPr>
                <w:sz w:val="20"/>
              </w:rPr>
            </w:pPr>
            <w:r w:rsidRPr="006A5C21">
              <w:rPr>
                <w:sz w:val="20"/>
              </w:rPr>
              <w:t xml:space="preserve">Certificat de atestare </w:t>
            </w:r>
            <w:proofErr w:type="spellStart"/>
            <w:r w:rsidRPr="006A5C21">
              <w:rPr>
                <w:sz w:val="20"/>
              </w:rPr>
              <w:t>tehnico</w:t>
            </w:r>
            <w:proofErr w:type="spellEnd"/>
            <w:r w:rsidRPr="006A5C21">
              <w:rPr>
                <w:sz w:val="20"/>
              </w:rPr>
              <w:t>-profesională</w:t>
            </w:r>
            <w:r w:rsidRPr="006A5C21">
              <w:rPr>
                <w:spacing w:val="-13"/>
                <w:sz w:val="20"/>
              </w:rPr>
              <w:t xml:space="preserve"> </w:t>
            </w:r>
            <w:r w:rsidRPr="006A5C21">
              <w:rPr>
                <w:sz w:val="20"/>
              </w:rPr>
              <w:t>a</w:t>
            </w:r>
            <w:r w:rsidRPr="006A5C21">
              <w:rPr>
                <w:spacing w:val="-12"/>
                <w:sz w:val="20"/>
              </w:rPr>
              <w:t xml:space="preserve"> </w:t>
            </w:r>
            <w:r w:rsidRPr="006A5C21">
              <w:rPr>
                <w:sz w:val="20"/>
              </w:rPr>
              <w:t>dirigintelui</w:t>
            </w:r>
            <w:r w:rsidRPr="006A5C21">
              <w:rPr>
                <w:spacing w:val="-13"/>
                <w:sz w:val="20"/>
              </w:rPr>
              <w:t xml:space="preserve"> </w:t>
            </w:r>
            <w:r w:rsidRPr="006A5C21">
              <w:rPr>
                <w:sz w:val="20"/>
              </w:rPr>
              <w:t xml:space="preserve">de </w:t>
            </w:r>
            <w:r w:rsidRPr="006A5C21">
              <w:rPr>
                <w:spacing w:val="-2"/>
                <w:sz w:val="20"/>
              </w:rPr>
              <w:t>șantier</w:t>
            </w:r>
          </w:p>
        </w:tc>
        <w:tc>
          <w:tcPr>
            <w:tcW w:w="4230" w:type="dxa"/>
          </w:tcPr>
          <w:p w14:paraId="7B011E17" w14:textId="77777777" w:rsidR="00D139BA" w:rsidRPr="006A5C21" w:rsidRDefault="00D139BA" w:rsidP="007F29C0">
            <w:pPr>
              <w:pStyle w:val="TableParagraph"/>
              <w:spacing w:before="119"/>
              <w:rPr>
                <w:i/>
                <w:sz w:val="24"/>
              </w:rPr>
            </w:pPr>
            <w:r w:rsidRPr="006A5C21">
              <w:rPr>
                <w:i/>
                <w:sz w:val="24"/>
              </w:rPr>
              <w:t>Varianta</w:t>
            </w:r>
            <w:r w:rsidRPr="006A5C21">
              <w:rPr>
                <w:i/>
                <w:spacing w:val="-1"/>
                <w:sz w:val="24"/>
              </w:rPr>
              <w:t xml:space="preserve"> </w:t>
            </w:r>
            <w:r w:rsidRPr="006A5C21">
              <w:rPr>
                <w:i/>
                <w:sz w:val="24"/>
              </w:rPr>
              <w:t>scanată de pe</w:t>
            </w:r>
            <w:r w:rsidRPr="006A5C21">
              <w:rPr>
                <w:i/>
                <w:spacing w:val="-2"/>
                <w:sz w:val="24"/>
              </w:rPr>
              <w:t xml:space="preserve"> original,</w:t>
            </w:r>
          </w:p>
          <w:p w14:paraId="74EC5602" w14:textId="77777777" w:rsidR="00D139BA" w:rsidRPr="006A5C21" w:rsidRDefault="00D139BA" w:rsidP="007F29C0">
            <w:pPr>
              <w:pStyle w:val="TableParagraph"/>
              <w:rPr>
                <w:i/>
                <w:sz w:val="24"/>
              </w:rPr>
            </w:pPr>
            <w:r w:rsidRPr="006A5C21">
              <w:rPr>
                <w:i/>
                <w:sz w:val="24"/>
              </w:rPr>
              <w:t>confirmată</w:t>
            </w:r>
            <w:r w:rsidRPr="006A5C21">
              <w:rPr>
                <w:i/>
                <w:spacing w:val="-1"/>
                <w:sz w:val="24"/>
              </w:rPr>
              <w:t xml:space="preserve"> </w:t>
            </w:r>
            <w:r w:rsidRPr="006A5C21">
              <w:rPr>
                <w:i/>
                <w:sz w:val="24"/>
              </w:rPr>
              <w:t>prin</w:t>
            </w:r>
            <w:r w:rsidRPr="006A5C21">
              <w:rPr>
                <w:i/>
                <w:spacing w:val="-1"/>
                <w:sz w:val="24"/>
              </w:rPr>
              <w:t xml:space="preserve"> </w:t>
            </w:r>
            <w:r w:rsidRPr="006A5C21">
              <w:rPr>
                <w:i/>
                <w:sz w:val="24"/>
              </w:rPr>
              <w:t>aplicarea</w:t>
            </w:r>
            <w:r w:rsidRPr="006A5C21">
              <w:rPr>
                <w:i/>
                <w:spacing w:val="-1"/>
                <w:sz w:val="24"/>
              </w:rPr>
              <w:t xml:space="preserve"> </w:t>
            </w:r>
            <w:r w:rsidRPr="006A5C21">
              <w:rPr>
                <w:i/>
                <w:spacing w:val="-2"/>
                <w:sz w:val="24"/>
              </w:rPr>
              <w:t>semnăturii</w:t>
            </w:r>
          </w:p>
          <w:p w14:paraId="29AC7C18" w14:textId="77777777" w:rsidR="00D139BA" w:rsidRPr="006A5C21" w:rsidRDefault="00D139BA" w:rsidP="007F29C0">
            <w:pPr>
              <w:pStyle w:val="TableParagraph"/>
              <w:rPr>
                <w:i/>
                <w:sz w:val="24"/>
              </w:rPr>
            </w:pPr>
            <w:r w:rsidRPr="006A5C21">
              <w:rPr>
                <w:i/>
                <w:sz w:val="24"/>
              </w:rPr>
              <w:t>electronice</w:t>
            </w:r>
            <w:r w:rsidRPr="006A5C21">
              <w:rPr>
                <w:i/>
                <w:spacing w:val="-3"/>
                <w:sz w:val="24"/>
              </w:rPr>
              <w:t xml:space="preserve"> </w:t>
            </w:r>
            <w:r w:rsidRPr="006A5C21">
              <w:rPr>
                <w:i/>
                <w:sz w:val="24"/>
              </w:rPr>
              <w:t>a</w:t>
            </w:r>
            <w:r w:rsidRPr="006A5C21">
              <w:rPr>
                <w:i/>
                <w:spacing w:val="-2"/>
                <w:sz w:val="24"/>
              </w:rPr>
              <w:t xml:space="preserve"> ofertantului.</w:t>
            </w:r>
          </w:p>
        </w:tc>
        <w:tc>
          <w:tcPr>
            <w:tcW w:w="2105" w:type="dxa"/>
          </w:tcPr>
          <w:p w14:paraId="592177D0" w14:textId="77777777" w:rsidR="00D139BA" w:rsidRDefault="00D139BA" w:rsidP="007F29C0">
            <w:pPr>
              <w:pStyle w:val="TableParagraph"/>
              <w:spacing w:before="120"/>
              <w:ind w:left="105"/>
              <w:rPr>
                <w:sz w:val="20"/>
              </w:rPr>
            </w:pPr>
            <w:r>
              <w:rPr>
                <w:spacing w:val="-2"/>
                <w:sz w:val="20"/>
              </w:rPr>
              <w:t>Obligator</w:t>
            </w:r>
          </w:p>
          <w:p w14:paraId="73FE5142"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r w:rsidR="00D139BA" w14:paraId="7CC34742" w14:textId="77777777" w:rsidTr="007F29C0">
        <w:trPr>
          <w:trHeight w:val="1509"/>
        </w:trPr>
        <w:tc>
          <w:tcPr>
            <w:tcW w:w="528" w:type="dxa"/>
          </w:tcPr>
          <w:p w14:paraId="19BD3A39" w14:textId="77777777" w:rsidR="00D139BA" w:rsidRDefault="00D139BA" w:rsidP="007F29C0">
            <w:pPr>
              <w:pStyle w:val="TableParagraph"/>
              <w:ind w:left="0"/>
              <w:rPr>
                <w:sz w:val="20"/>
              </w:rPr>
            </w:pPr>
          </w:p>
        </w:tc>
        <w:tc>
          <w:tcPr>
            <w:tcW w:w="2626" w:type="dxa"/>
          </w:tcPr>
          <w:p w14:paraId="0B6F532F" w14:textId="77777777" w:rsidR="00D139BA" w:rsidRDefault="00D139BA" w:rsidP="007F29C0">
            <w:pPr>
              <w:pStyle w:val="TableParagraph"/>
              <w:spacing w:before="120"/>
              <w:rPr>
                <w:sz w:val="20"/>
              </w:rPr>
            </w:pPr>
            <w:r>
              <w:rPr>
                <w:sz w:val="20"/>
              </w:rPr>
              <w:t>Avizul</w:t>
            </w:r>
            <w:r>
              <w:rPr>
                <w:spacing w:val="-5"/>
                <w:sz w:val="20"/>
              </w:rPr>
              <w:t xml:space="preserve"> </w:t>
            </w:r>
            <w:r>
              <w:rPr>
                <w:sz w:val="20"/>
              </w:rPr>
              <w:t>pentru</w:t>
            </w:r>
            <w:r>
              <w:rPr>
                <w:spacing w:val="-6"/>
                <w:sz w:val="20"/>
              </w:rPr>
              <w:t xml:space="preserve"> </w:t>
            </w:r>
            <w:r>
              <w:rPr>
                <w:sz w:val="20"/>
              </w:rPr>
              <w:t>participare</w:t>
            </w:r>
            <w:r>
              <w:rPr>
                <w:spacing w:val="-4"/>
                <w:sz w:val="20"/>
              </w:rPr>
              <w:t xml:space="preserve"> </w:t>
            </w:r>
            <w:r>
              <w:rPr>
                <w:spacing w:val="-5"/>
                <w:sz w:val="20"/>
              </w:rPr>
              <w:t>la</w:t>
            </w:r>
          </w:p>
          <w:p w14:paraId="48D6E793" w14:textId="77777777" w:rsidR="00D139BA" w:rsidRDefault="00D139BA" w:rsidP="007F29C0">
            <w:pPr>
              <w:pStyle w:val="TableParagraph"/>
              <w:ind w:right="112"/>
              <w:rPr>
                <w:sz w:val="20"/>
              </w:rPr>
            </w:pPr>
            <w:r>
              <w:rPr>
                <w:sz w:val="20"/>
              </w:rPr>
              <w:t>licitațiile publice de lucrări din</w:t>
            </w:r>
            <w:r>
              <w:rPr>
                <w:spacing w:val="-13"/>
                <w:sz w:val="20"/>
              </w:rPr>
              <w:t xml:space="preserve"> </w:t>
            </w:r>
            <w:r>
              <w:rPr>
                <w:sz w:val="20"/>
              </w:rPr>
              <w:t>domeniul</w:t>
            </w:r>
            <w:r>
              <w:rPr>
                <w:spacing w:val="-12"/>
                <w:sz w:val="20"/>
              </w:rPr>
              <w:t xml:space="preserve"> </w:t>
            </w:r>
            <w:r>
              <w:rPr>
                <w:sz w:val="20"/>
              </w:rPr>
              <w:t>construcțiilor</w:t>
            </w:r>
            <w:r>
              <w:rPr>
                <w:spacing w:val="-13"/>
                <w:sz w:val="20"/>
              </w:rPr>
              <w:t xml:space="preserve"> </w:t>
            </w:r>
            <w:r>
              <w:rPr>
                <w:sz w:val="20"/>
              </w:rPr>
              <w:t xml:space="preserve">și </w:t>
            </w:r>
            <w:r>
              <w:rPr>
                <w:spacing w:val="-2"/>
                <w:sz w:val="20"/>
              </w:rPr>
              <w:t>instalațiilor</w:t>
            </w:r>
          </w:p>
        </w:tc>
        <w:tc>
          <w:tcPr>
            <w:tcW w:w="4230" w:type="dxa"/>
          </w:tcPr>
          <w:p w14:paraId="777EC066" w14:textId="77777777" w:rsidR="00D139BA" w:rsidRDefault="00D139BA" w:rsidP="007F29C0">
            <w:pPr>
              <w:pStyle w:val="TableParagraph"/>
              <w:spacing w:before="120"/>
              <w:ind w:right="269"/>
              <w:rPr>
                <w:sz w:val="20"/>
              </w:rPr>
            </w:pPr>
            <w:r>
              <w:rPr>
                <w:sz w:val="20"/>
              </w:rPr>
              <w:t xml:space="preserve">Conform </w:t>
            </w:r>
            <w:r>
              <w:rPr>
                <w:b/>
                <w:sz w:val="20"/>
              </w:rPr>
              <w:t xml:space="preserve">Anexei nr. 22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54A80CA1" w14:textId="77777777" w:rsidR="00D139BA" w:rsidRDefault="00D139BA" w:rsidP="007F29C0">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DF954D4" w14:textId="77777777" w:rsidR="00D139BA" w:rsidRDefault="00D139BA" w:rsidP="007F29C0">
            <w:pPr>
              <w:pStyle w:val="TableParagraph"/>
              <w:spacing w:before="1"/>
              <w:rPr>
                <w:i/>
                <w:sz w:val="20"/>
              </w:rPr>
            </w:pPr>
            <w:r>
              <w:rPr>
                <w:i/>
                <w:sz w:val="20"/>
              </w:rPr>
              <w:t>a</w:t>
            </w:r>
            <w:r>
              <w:rPr>
                <w:i/>
                <w:spacing w:val="-2"/>
                <w:sz w:val="20"/>
              </w:rPr>
              <w:t xml:space="preserve"> ofertantului</w:t>
            </w:r>
          </w:p>
        </w:tc>
        <w:tc>
          <w:tcPr>
            <w:tcW w:w="2105" w:type="dxa"/>
          </w:tcPr>
          <w:p w14:paraId="713828C5" w14:textId="77777777" w:rsidR="00D139BA" w:rsidRDefault="00D139BA" w:rsidP="007F29C0">
            <w:pPr>
              <w:pStyle w:val="TableParagraph"/>
              <w:spacing w:before="120"/>
              <w:ind w:left="105"/>
              <w:rPr>
                <w:sz w:val="20"/>
              </w:rPr>
            </w:pPr>
            <w:r>
              <w:rPr>
                <w:spacing w:val="-2"/>
                <w:sz w:val="20"/>
              </w:rPr>
              <w:t>Obligator</w:t>
            </w:r>
          </w:p>
          <w:p w14:paraId="12811304"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r w:rsidR="00D139BA" w14:paraId="6FCB579C" w14:textId="77777777" w:rsidTr="007F29C0">
        <w:trPr>
          <w:trHeight w:val="1739"/>
        </w:trPr>
        <w:tc>
          <w:tcPr>
            <w:tcW w:w="528" w:type="dxa"/>
          </w:tcPr>
          <w:p w14:paraId="6A91A1C4" w14:textId="77777777" w:rsidR="00D139BA" w:rsidRDefault="00D139BA" w:rsidP="007F29C0">
            <w:pPr>
              <w:pStyle w:val="TableParagraph"/>
              <w:ind w:left="0"/>
              <w:rPr>
                <w:sz w:val="20"/>
              </w:rPr>
            </w:pPr>
          </w:p>
        </w:tc>
        <w:tc>
          <w:tcPr>
            <w:tcW w:w="2626" w:type="dxa"/>
          </w:tcPr>
          <w:p w14:paraId="6FF7C088" w14:textId="77777777" w:rsidR="00D139BA" w:rsidRPr="00432F6E" w:rsidRDefault="00D139BA" w:rsidP="007F29C0">
            <w:pPr>
              <w:pStyle w:val="TableParagraph"/>
              <w:jc w:val="both"/>
              <w:rPr>
                <w:sz w:val="20"/>
              </w:rPr>
            </w:pPr>
            <w:r w:rsidRPr="00432F6E">
              <w:rPr>
                <w:sz w:val="20"/>
              </w:rPr>
              <w:t>Declarație pe propria răspundere</w:t>
            </w:r>
            <w:r w:rsidRPr="00432F6E">
              <w:rPr>
                <w:spacing w:val="-13"/>
                <w:sz w:val="20"/>
              </w:rPr>
              <w:t xml:space="preserve"> </w:t>
            </w:r>
            <w:r w:rsidRPr="00432F6E">
              <w:rPr>
                <w:sz w:val="20"/>
              </w:rPr>
              <w:t>privind</w:t>
            </w:r>
            <w:r w:rsidRPr="00432F6E">
              <w:rPr>
                <w:spacing w:val="-12"/>
                <w:sz w:val="20"/>
              </w:rPr>
              <w:t xml:space="preserve"> </w:t>
            </w:r>
            <w:r w:rsidRPr="00432F6E">
              <w:rPr>
                <w:sz w:val="20"/>
              </w:rPr>
              <w:t>asigurarea perioadei de garanție asupra lucrărilor care urmează a</w:t>
            </w:r>
          </w:p>
          <w:p w14:paraId="0EA20391" w14:textId="77777777" w:rsidR="00D139BA" w:rsidRPr="00432F6E" w:rsidRDefault="00D139BA" w:rsidP="007F29C0">
            <w:pPr>
              <w:pStyle w:val="TableParagraph"/>
              <w:jc w:val="both"/>
              <w:rPr>
                <w:sz w:val="20"/>
              </w:rPr>
            </w:pPr>
            <w:r w:rsidRPr="00432F6E">
              <w:rPr>
                <w:sz w:val="20"/>
              </w:rPr>
              <w:t>fi</w:t>
            </w:r>
            <w:r w:rsidRPr="00432F6E">
              <w:rPr>
                <w:spacing w:val="-3"/>
                <w:sz w:val="20"/>
              </w:rPr>
              <w:t xml:space="preserve"> </w:t>
            </w:r>
            <w:r w:rsidRPr="00432F6E">
              <w:rPr>
                <w:spacing w:val="-2"/>
                <w:sz w:val="20"/>
              </w:rPr>
              <w:t>executate</w:t>
            </w:r>
          </w:p>
        </w:tc>
        <w:tc>
          <w:tcPr>
            <w:tcW w:w="4230" w:type="dxa"/>
          </w:tcPr>
          <w:p w14:paraId="786F835A" w14:textId="77777777" w:rsidR="00D139BA" w:rsidRPr="00432F6E" w:rsidRDefault="00D139BA" w:rsidP="007F29C0">
            <w:pPr>
              <w:pStyle w:val="TableParagraph"/>
              <w:spacing w:before="120"/>
              <w:ind w:right="335"/>
              <w:rPr>
                <w:sz w:val="20"/>
              </w:rPr>
            </w:pPr>
            <w:r w:rsidRPr="00432F6E">
              <w:rPr>
                <w:sz w:val="20"/>
              </w:rPr>
              <w:t>Termenul de garanție al lucrărilor executate trebuie</w:t>
            </w:r>
            <w:r w:rsidRPr="00432F6E">
              <w:rPr>
                <w:spacing w:val="-5"/>
                <w:sz w:val="20"/>
              </w:rPr>
              <w:t xml:space="preserve"> </w:t>
            </w:r>
            <w:r w:rsidRPr="00432F6E">
              <w:rPr>
                <w:sz w:val="20"/>
              </w:rPr>
              <w:t>să</w:t>
            </w:r>
            <w:r w:rsidRPr="00432F6E">
              <w:rPr>
                <w:spacing w:val="-5"/>
                <w:sz w:val="20"/>
              </w:rPr>
              <w:t xml:space="preserve"> </w:t>
            </w:r>
            <w:r w:rsidRPr="00432F6E">
              <w:rPr>
                <w:sz w:val="20"/>
              </w:rPr>
              <w:t>fie</w:t>
            </w:r>
            <w:r w:rsidRPr="00432F6E">
              <w:rPr>
                <w:spacing w:val="-5"/>
                <w:sz w:val="20"/>
              </w:rPr>
              <w:t xml:space="preserve"> </w:t>
            </w:r>
            <w:r w:rsidRPr="00432F6E">
              <w:rPr>
                <w:sz w:val="20"/>
              </w:rPr>
              <w:t>de</w:t>
            </w:r>
            <w:r w:rsidRPr="00432F6E">
              <w:rPr>
                <w:spacing w:val="-5"/>
                <w:sz w:val="20"/>
              </w:rPr>
              <w:t xml:space="preserve"> </w:t>
            </w:r>
            <w:r w:rsidRPr="00432F6E">
              <w:rPr>
                <w:b/>
                <w:color w:val="FF0000"/>
                <w:sz w:val="20"/>
              </w:rPr>
              <w:t>minim</w:t>
            </w:r>
            <w:r>
              <w:rPr>
                <w:b/>
                <w:color w:val="FF0000"/>
                <w:sz w:val="20"/>
              </w:rPr>
              <w:t>um</w:t>
            </w:r>
            <w:r w:rsidRPr="00432F6E">
              <w:rPr>
                <w:b/>
                <w:color w:val="FF0000"/>
                <w:spacing w:val="-4"/>
                <w:sz w:val="20"/>
              </w:rPr>
              <w:t xml:space="preserve"> </w:t>
            </w:r>
            <w:r>
              <w:rPr>
                <w:b/>
                <w:color w:val="FF0000"/>
                <w:spacing w:val="-4"/>
                <w:sz w:val="20"/>
              </w:rPr>
              <w:t>60 de luni</w:t>
            </w:r>
            <w:r w:rsidRPr="00432F6E">
              <w:rPr>
                <w:b/>
                <w:color w:val="FF0000"/>
                <w:spacing w:val="-4"/>
                <w:sz w:val="20"/>
              </w:rPr>
              <w:t xml:space="preserve"> </w:t>
            </w:r>
            <w:r w:rsidRPr="00432F6E">
              <w:rPr>
                <w:sz w:val="20"/>
              </w:rPr>
              <w:t>din</w:t>
            </w:r>
            <w:r w:rsidRPr="00432F6E">
              <w:rPr>
                <w:spacing w:val="-4"/>
                <w:sz w:val="20"/>
              </w:rPr>
              <w:t xml:space="preserve"> </w:t>
            </w:r>
            <w:r w:rsidRPr="00432F6E">
              <w:rPr>
                <w:sz w:val="20"/>
              </w:rPr>
              <w:t>data</w:t>
            </w:r>
            <w:r w:rsidRPr="00432F6E">
              <w:rPr>
                <w:spacing w:val="-5"/>
                <w:sz w:val="20"/>
              </w:rPr>
              <w:t xml:space="preserve"> </w:t>
            </w:r>
            <w:r w:rsidRPr="00432F6E">
              <w:rPr>
                <w:sz w:val="20"/>
              </w:rPr>
              <w:t xml:space="preserve">semnării procesului-verbal de </w:t>
            </w:r>
            <w:proofErr w:type="spellStart"/>
            <w:r w:rsidRPr="00432F6E">
              <w:rPr>
                <w:sz w:val="20"/>
              </w:rPr>
              <w:t>recepţie</w:t>
            </w:r>
            <w:proofErr w:type="spellEnd"/>
            <w:r w:rsidRPr="00432F6E">
              <w:rPr>
                <w:sz w:val="20"/>
              </w:rPr>
              <w:t xml:space="preserve"> la finisarea lucrărilor (fără obiecții).</w:t>
            </w:r>
          </w:p>
          <w:p w14:paraId="690EFDF1" w14:textId="77777777" w:rsidR="00D139BA" w:rsidRPr="00432F6E" w:rsidRDefault="00D139BA" w:rsidP="007F29C0">
            <w:pPr>
              <w:pStyle w:val="TableParagraph"/>
              <w:spacing w:before="119"/>
              <w:ind w:right="205"/>
              <w:rPr>
                <w:i/>
                <w:sz w:val="20"/>
              </w:rPr>
            </w:pPr>
            <w:r w:rsidRPr="00432F6E">
              <w:rPr>
                <w:i/>
                <w:sz w:val="20"/>
              </w:rPr>
              <w:t>Confirmat</w:t>
            </w:r>
            <w:r w:rsidRPr="00432F6E">
              <w:rPr>
                <w:i/>
                <w:spacing w:val="-11"/>
                <w:sz w:val="20"/>
              </w:rPr>
              <w:t xml:space="preserve"> </w:t>
            </w:r>
            <w:r w:rsidRPr="00432F6E">
              <w:rPr>
                <w:i/>
                <w:sz w:val="20"/>
              </w:rPr>
              <w:t>prin</w:t>
            </w:r>
            <w:r w:rsidRPr="00432F6E">
              <w:rPr>
                <w:i/>
                <w:spacing w:val="-9"/>
                <w:sz w:val="20"/>
              </w:rPr>
              <w:t xml:space="preserve"> </w:t>
            </w:r>
            <w:r w:rsidRPr="00432F6E">
              <w:rPr>
                <w:i/>
                <w:sz w:val="20"/>
              </w:rPr>
              <w:t>aplicarea</w:t>
            </w:r>
            <w:r w:rsidRPr="00432F6E">
              <w:rPr>
                <w:i/>
                <w:spacing w:val="-9"/>
                <w:sz w:val="20"/>
              </w:rPr>
              <w:t xml:space="preserve"> </w:t>
            </w:r>
            <w:r w:rsidRPr="00432F6E">
              <w:rPr>
                <w:i/>
                <w:sz w:val="20"/>
              </w:rPr>
              <w:t>semnăturii</w:t>
            </w:r>
            <w:r w:rsidRPr="00432F6E">
              <w:rPr>
                <w:i/>
                <w:spacing w:val="-11"/>
                <w:sz w:val="20"/>
              </w:rPr>
              <w:t xml:space="preserve"> </w:t>
            </w:r>
            <w:r w:rsidRPr="00432F6E">
              <w:rPr>
                <w:i/>
                <w:sz w:val="20"/>
              </w:rPr>
              <w:t>electronice a ofertantului</w:t>
            </w:r>
          </w:p>
        </w:tc>
        <w:tc>
          <w:tcPr>
            <w:tcW w:w="2105" w:type="dxa"/>
          </w:tcPr>
          <w:p w14:paraId="7F30F644" w14:textId="77777777" w:rsidR="00D139BA" w:rsidRPr="00432F6E" w:rsidRDefault="00D139BA" w:rsidP="007F29C0">
            <w:pPr>
              <w:pStyle w:val="TableParagraph"/>
              <w:spacing w:before="120"/>
              <w:ind w:left="105"/>
              <w:rPr>
                <w:sz w:val="20"/>
              </w:rPr>
            </w:pPr>
            <w:r w:rsidRPr="00432F6E">
              <w:rPr>
                <w:spacing w:val="-2"/>
                <w:sz w:val="20"/>
              </w:rPr>
              <w:t>Obligator</w:t>
            </w:r>
          </w:p>
          <w:p w14:paraId="1464883D" w14:textId="77777777" w:rsidR="00D139BA" w:rsidRPr="00432F6E" w:rsidRDefault="00D139BA" w:rsidP="007F29C0">
            <w:pPr>
              <w:pStyle w:val="TableParagraph"/>
              <w:spacing w:before="120"/>
              <w:ind w:left="105"/>
              <w:rPr>
                <w:sz w:val="20"/>
              </w:rPr>
            </w:pPr>
            <w:r w:rsidRPr="00432F6E">
              <w:rPr>
                <w:sz w:val="20"/>
              </w:rPr>
              <w:t>(la</w:t>
            </w:r>
            <w:r w:rsidRPr="00432F6E">
              <w:rPr>
                <w:spacing w:val="-3"/>
                <w:sz w:val="20"/>
              </w:rPr>
              <w:t xml:space="preserve"> </w:t>
            </w:r>
            <w:r w:rsidRPr="00432F6E">
              <w:rPr>
                <w:spacing w:val="-2"/>
                <w:sz w:val="20"/>
              </w:rPr>
              <w:t>solicitare)</w:t>
            </w:r>
          </w:p>
        </w:tc>
      </w:tr>
      <w:tr w:rsidR="00D139BA" w14:paraId="23192B42" w14:textId="77777777" w:rsidTr="007F29C0">
        <w:trPr>
          <w:trHeight w:val="1509"/>
        </w:trPr>
        <w:tc>
          <w:tcPr>
            <w:tcW w:w="528" w:type="dxa"/>
          </w:tcPr>
          <w:p w14:paraId="66ECF880" w14:textId="77777777" w:rsidR="00D139BA" w:rsidRDefault="00D139BA" w:rsidP="007F29C0">
            <w:pPr>
              <w:pStyle w:val="TableParagraph"/>
              <w:ind w:left="0"/>
              <w:rPr>
                <w:sz w:val="20"/>
              </w:rPr>
            </w:pPr>
          </w:p>
        </w:tc>
        <w:tc>
          <w:tcPr>
            <w:tcW w:w="2626" w:type="dxa"/>
          </w:tcPr>
          <w:p w14:paraId="2C063805" w14:textId="77777777" w:rsidR="00D139BA" w:rsidRDefault="00D139BA" w:rsidP="007F29C0">
            <w:pPr>
              <w:pStyle w:val="TableParagraph"/>
              <w:spacing w:before="120"/>
              <w:rPr>
                <w:sz w:val="20"/>
              </w:rPr>
            </w:pPr>
            <w:r>
              <w:rPr>
                <w:sz w:val="20"/>
              </w:rPr>
              <w:t>Lista</w:t>
            </w:r>
            <w:r>
              <w:rPr>
                <w:spacing w:val="-9"/>
                <w:sz w:val="20"/>
              </w:rPr>
              <w:t xml:space="preserve"> </w:t>
            </w:r>
            <w:r>
              <w:rPr>
                <w:sz w:val="20"/>
              </w:rPr>
              <w:t>subcontractanților</w:t>
            </w:r>
            <w:r>
              <w:rPr>
                <w:spacing w:val="-8"/>
                <w:sz w:val="20"/>
              </w:rPr>
              <w:t xml:space="preserve"> </w:t>
            </w:r>
            <w:proofErr w:type="spellStart"/>
            <w:r>
              <w:rPr>
                <w:spacing w:val="-5"/>
                <w:sz w:val="20"/>
              </w:rPr>
              <w:t>şi</w:t>
            </w:r>
            <w:proofErr w:type="spellEnd"/>
          </w:p>
          <w:p w14:paraId="059FD26A" w14:textId="77777777" w:rsidR="00D139BA" w:rsidRDefault="00D139BA" w:rsidP="007F29C0">
            <w:pPr>
              <w:pStyle w:val="TableParagraph"/>
              <w:spacing w:before="120"/>
              <w:ind w:right="167"/>
              <w:rPr>
                <w:sz w:val="20"/>
              </w:rPr>
            </w:pPr>
            <w:r>
              <w:rPr>
                <w:sz w:val="20"/>
              </w:rPr>
              <w:t>partea/</w:t>
            </w:r>
            <w:proofErr w:type="spellStart"/>
            <w:r>
              <w:rPr>
                <w:sz w:val="20"/>
              </w:rPr>
              <w:t>părţile</w:t>
            </w:r>
            <w:proofErr w:type="spellEnd"/>
            <w:r>
              <w:rPr>
                <w:spacing w:val="-13"/>
                <w:sz w:val="20"/>
              </w:rPr>
              <w:t xml:space="preserve"> </w:t>
            </w:r>
            <w:r>
              <w:rPr>
                <w:sz w:val="20"/>
              </w:rPr>
              <w:t>din</w:t>
            </w:r>
            <w:r>
              <w:rPr>
                <w:spacing w:val="-12"/>
                <w:sz w:val="20"/>
              </w:rPr>
              <w:t xml:space="preserve"> </w:t>
            </w:r>
            <w:r>
              <w:rPr>
                <w:sz w:val="20"/>
              </w:rPr>
              <w:t>contract care sunt îndeplinite de</w:t>
            </w:r>
          </w:p>
          <w:p w14:paraId="5F57E1A1" w14:textId="77777777" w:rsidR="00D139BA" w:rsidRDefault="00D139BA" w:rsidP="007F29C0">
            <w:pPr>
              <w:pStyle w:val="TableParagraph"/>
              <w:spacing w:before="1"/>
              <w:rPr>
                <w:sz w:val="20"/>
              </w:rPr>
            </w:pPr>
            <w:proofErr w:type="spellStart"/>
            <w:r>
              <w:rPr>
                <w:sz w:val="20"/>
              </w:rPr>
              <w:t>aceştia</w:t>
            </w:r>
            <w:proofErr w:type="spellEnd"/>
            <w:r>
              <w:rPr>
                <w:spacing w:val="-4"/>
                <w:sz w:val="20"/>
              </w:rPr>
              <w:t xml:space="preserve"> </w:t>
            </w:r>
            <w:r>
              <w:rPr>
                <w:sz w:val="20"/>
              </w:rPr>
              <w:t>(după</w:t>
            </w:r>
            <w:r>
              <w:rPr>
                <w:spacing w:val="-4"/>
                <w:sz w:val="20"/>
              </w:rPr>
              <w:t xml:space="preserve"> caz)</w:t>
            </w:r>
          </w:p>
        </w:tc>
        <w:tc>
          <w:tcPr>
            <w:tcW w:w="4230" w:type="dxa"/>
          </w:tcPr>
          <w:p w14:paraId="4977D560" w14:textId="77777777" w:rsidR="00D139BA" w:rsidRDefault="00D139BA" w:rsidP="007F29C0">
            <w:pPr>
              <w:pStyle w:val="TableParagraph"/>
              <w:spacing w:before="120"/>
              <w:ind w:right="269"/>
              <w:rPr>
                <w:sz w:val="20"/>
              </w:rPr>
            </w:pPr>
            <w:r>
              <w:rPr>
                <w:sz w:val="20"/>
              </w:rPr>
              <w:t xml:space="preserve">Conform </w:t>
            </w:r>
            <w:r>
              <w:rPr>
                <w:b/>
                <w:sz w:val="20"/>
              </w:rPr>
              <w:t xml:space="preserve">Anexei nr. 16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15418F55" w14:textId="77777777" w:rsidR="00D139BA" w:rsidRDefault="00D139BA" w:rsidP="007F29C0">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F245FFC" w14:textId="77777777" w:rsidR="00D139BA" w:rsidRDefault="00D139BA" w:rsidP="007F29C0">
            <w:pPr>
              <w:pStyle w:val="TableParagraph"/>
              <w:spacing w:before="1"/>
              <w:rPr>
                <w:i/>
                <w:sz w:val="20"/>
              </w:rPr>
            </w:pPr>
            <w:r>
              <w:rPr>
                <w:i/>
                <w:sz w:val="20"/>
              </w:rPr>
              <w:t>a</w:t>
            </w:r>
            <w:r>
              <w:rPr>
                <w:i/>
                <w:spacing w:val="-2"/>
                <w:sz w:val="20"/>
              </w:rPr>
              <w:t xml:space="preserve"> ofertantului</w:t>
            </w:r>
          </w:p>
        </w:tc>
        <w:tc>
          <w:tcPr>
            <w:tcW w:w="2105" w:type="dxa"/>
          </w:tcPr>
          <w:p w14:paraId="0183118E" w14:textId="77777777" w:rsidR="00D139BA" w:rsidRDefault="00D139BA" w:rsidP="007F29C0">
            <w:pPr>
              <w:pStyle w:val="TableParagraph"/>
              <w:spacing w:before="120"/>
              <w:ind w:left="105"/>
              <w:rPr>
                <w:sz w:val="20"/>
              </w:rPr>
            </w:pPr>
            <w:r>
              <w:rPr>
                <w:spacing w:val="-2"/>
                <w:sz w:val="20"/>
              </w:rPr>
              <w:t>Obligator</w:t>
            </w:r>
          </w:p>
          <w:p w14:paraId="1C45213F"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r w:rsidR="00D139BA" w14:paraId="24C70D07" w14:textId="77777777" w:rsidTr="007F29C0">
        <w:trPr>
          <w:trHeight w:val="1521"/>
        </w:trPr>
        <w:tc>
          <w:tcPr>
            <w:tcW w:w="528" w:type="dxa"/>
          </w:tcPr>
          <w:p w14:paraId="179D38E4" w14:textId="77777777" w:rsidR="00D139BA" w:rsidRDefault="00D139BA" w:rsidP="007F29C0">
            <w:pPr>
              <w:pStyle w:val="TableParagraph"/>
              <w:ind w:left="0"/>
              <w:rPr>
                <w:sz w:val="20"/>
              </w:rPr>
            </w:pPr>
          </w:p>
        </w:tc>
        <w:tc>
          <w:tcPr>
            <w:tcW w:w="2626" w:type="dxa"/>
          </w:tcPr>
          <w:p w14:paraId="059C3D9D" w14:textId="77777777" w:rsidR="00D139BA" w:rsidRDefault="00D139BA" w:rsidP="007F29C0">
            <w:pPr>
              <w:pStyle w:val="TableParagraph"/>
              <w:spacing w:before="122" w:line="362" w:lineRule="auto"/>
              <w:rPr>
                <w:sz w:val="20"/>
              </w:rPr>
            </w:pPr>
            <w:proofErr w:type="spellStart"/>
            <w:r>
              <w:rPr>
                <w:sz w:val="20"/>
              </w:rPr>
              <w:t>Informaţii</w:t>
            </w:r>
            <w:proofErr w:type="spellEnd"/>
            <w:r>
              <w:rPr>
                <w:spacing w:val="-13"/>
                <w:sz w:val="20"/>
              </w:rPr>
              <w:t xml:space="preserve"> </w:t>
            </w:r>
            <w:r>
              <w:rPr>
                <w:sz w:val="20"/>
              </w:rPr>
              <w:t>privind</w:t>
            </w:r>
            <w:r>
              <w:rPr>
                <w:spacing w:val="-12"/>
                <w:sz w:val="20"/>
              </w:rPr>
              <w:t xml:space="preserve"> </w:t>
            </w:r>
            <w:r>
              <w:rPr>
                <w:sz w:val="20"/>
              </w:rPr>
              <w:t>asocierea (după caz)</w:t>
            </w:r>
          </w:p>
        </w:tc>
        <w:tc>
          <w:tcPr>
            <w:tcW w:w="4230" w:type="dxa"/>
          </w:tcPr>
          <w:p w14:paraId="55F46366" w14:textId="77777777" w:rsidR="00D139BA" w:rsidRDefault="00D139BA" w:rsidP="007F29C0">
            <w:pPr>
              <w:pStyle w:val="TableParagraph"/>
              <w:spacing w:before="120"/>
              <w:ind w:right="269"/>
              <w:rPr>
                <w:sz w:val="20"/>
              </w:rPr>
            </w:pPr>
            <w:r>
              <w:rPr>
                <w:sz w:val="20"/>
              </w:rPr>
              <w:t xml:space="preserve">Conform </w:t>
            </w:r>
            <w:r>
              <w:rPr>
                <w:b/>
                <w:sz w:val="20"/>
              </w:rPr>
              <w:t xml:space="preserve">Anexei nr. 17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1B961A75" w14:textId="77777777" w:rsidR="00D139BA" w:rsidRDefault="00D139BA" w:rsidP="007F29C0">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6881C6EE" w14:textId="77777777" w:rsidR="00D139BA" w:rsidRDefault="00D139BA" w:rsidP="007F29C0">
            <w:pPr>
              <w:pStyle w:val="TableParagraph"/>
              <w:spacing w:before="1"/>
              <w:rPr>
                <w:i/>
                <w:sz w:val="20"/>
              </w:rPr>
            </w:pPr>
            <w:r>
              <w:rPr>
                <w:i/>
                <w:sz w:val="20"/>
              </w:rPr>
              <w:t>a</w:t>
            </w:r>
            <w:r>
              <w:rPr>
                <w:i/>
                <w:spacing w:val="-2"/>
                <w:sz w:val="20"/>
              </w:rPr>
              <w:t xml:space="preserve"> ofertantului</w:t>
            </w:r>
          </w:p>
        </w:tc>
        <w:tc>
          <w:tcPr>
            <w:tcW w:w="2105" w:type="dxa"/>
          </w:tcPr>
          <w:p w14:paraId="55B97CCA" w14:textId="77777777" w:rsidR="00D139BA" w:rsidRDefault="00D139BA" w:rsidP="007F29C0">
            <w:pPr>
              <w:pStyle w:val="TableParagraph"/>
              <w:spacing w:before="122"/>
              <w:ind w:left="105"/>
              <w:rPr>
                <w:sz w:val="20"/>
              </w:rPr>
            </w:pPr>
            <w:r>
              <w:rPr>
                <w:spacing w:val="-2"/>
                <w:sz w:val="20"/>
              </w:rPr>
              <w:t>Obligator</w:t>
            </w:r>
          </w:p>
          <w:p w14:paraId="47F5338A" w14:textId="77777777" w:rsidR="00D139BA" w:rsidRDefault="00D139BA" w:rsidP="007F29C0">
            <w:pPr>
              <w:pStyle w:val="TableParagraph"/>
              <w:spacing w:before="118"/>
              <w:ind w:left="105"/>
              <w:rPr>
                <w:sz w:val="20"/>
              </w:rPr>
            </w:pPr>
            <w:r>
              <w:rPr>
                <w:sz w:val="20"/>
              </w:rPr>
              <w:t>(la</w:t>
            </w:r>
            <w:r>
              <w:rPr>
                <w:spacing w:val="-3"/>
                <w:sz w:val="20"/>
              </w:rPr>
              <w:t xml:space="preserve"> </w:t>
            </w:r>
            <w:r>
              <w:rPr>
                <w:spacing w:val="-2"/>
                <w:sz w:val="20"/>
              </w:rPr>
              <w:t>solicitare)</w:t>
            </w:r>
          </w:p>
        </w:tc>
      </w:tr>
      <w:tr w:rsidR="00D139BA" w14:paraId="6FD8DA0F" w14:textId="77777777" w:rsidTr="007F29C0">
        <w:trPr>
          <w:trHeight w:val="1518"/>
        </w:trPr>
        <w:tc>
          <w:tcPr>
            <w:tcW w:w="528" w:type="dxa"/>
          </w:tcPr>
          <w:p w14:paraId="034B7B7F" w14:textId="77777777" w:rsidR="00D139BA" w:rsidRDefault="00D139BA" w:rsidP="007F29C0">
            <w:pPr>
              <w:pStyle w:val="TableParagraph"/>
              <w:ind w:left="0"/>
              <w:rPr>
                <w:sz w:val="20"/>
              </w:rPr>
            </w:pPr>
          </w:p>
        </w:tc>
        <w:tc>
          <w:tcPr>
            <w:tcW w:w="2626" w:type="dxa"/>
          </w:tcPr>
          <w:p w14:paraId="01CD623A" w14:textId="77777777" w:rsidR="00D139BA" w:rsidRDefault="00D139BA" w:rsidP="007F29C0">
            <w:pPr>
              <w:pStyle w:val="TableParagraph"/>
              <w:spacing w:before="120" w:line="364" w:lineRule="auto"/>
              <w:rPr>
                <w:sz w:val="20"/>
              </w:rPr>
            </w:pPr>
            <w:r>
              <w:rPr>
                <w:sz w:val="20"/>
              </w:rPr>
              <w:t>Angajament</w:t>
            </w:r>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financiar (după caz)</w:t>
            </w:r>
          </w:p>
        </w:tc>
        <w:tc>
          <w:tcPr>
            <w:tcW w:w="4230" w:type="dxa"/>
          </w:tcPr>
          <w:p w14:paraId="3F3DE932" w14:textId="77777777" w:rsidR="00D139BA" w:rsidRDefault="00D139BA" w:rsidP="007F29C0">
            <w:pPr>
              <w:pStyle w:val="TableParagraph"/>
              <w:spacing w:before="120"/>
              <w:ind w:right="269"/>
              <w:rPr>
                <w:sz w:val="20"/>
              </w:rPr>
            </w:pPr>
            <w:r>
              <w:rPr>
                <w:sz w:val="20"/>
              </w:rPr>
              <w:t xml:space="preserve">Conform </w:t>
            </w:r>
            <w:r>
              <w:rPr>
                <w:b/>
                <w:sz w:val="20"/>
              </w:rPr>
              <w:t xml:space="preserve">Anexei nr. 18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4527EE63" w14:textId="77777777" w:rsidR="00D139BA" w:rsidRDefault="00D139BA" w:rsidP="007F29C0">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7F12C40"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6A3B5662" w14:textId="77777777" w:rsidR="00D139BA" w:rsidRDefault="00D139BA" w:rsidP="007F29C0">
            <w:pPr>
              <w:pStyle w:val="TableParagraph"/>
              <w:spacing w:before="120"/>
              <w:ind w:left="105"/>
              <w:rPr>
                <w:sz w:val="20"/>
              </w:rPr>
            </w:pPr>
            <w:r>
              <w:rPr>
                <w:spacing w:val="-2"/>
                <w:sz w:val="20"/>
              </w:rPr>
              <w:t>Obligator</w:t>
            </w:r>
          </w:p>
          <w:p w14:paraId="016DE438"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r w:rsidR="00D139BA" w14:paraId="16F6A0FC" w14:textId="77777777" w:rsidTr="007F29C0">
        <w:trPr>
          <w:trHeight w:val="1512"/>
        </w:trPr>
        <w:tc>
          <w:tcPr>
            <w:tcW w:w="528" w:type="dxa"/>
          </w:tcPr>
          <w:p w14:paraId="6D32679C" w14:textId="77777777" w:rsidR="00D139BA" w:rsidRDefault="00D139BA" w:rsidP="007F29C0">
            <w:pPr>
              <w:pStyle w:val="TableParagraph"/>
              <w:ind w:left="0"/>
              <w:rPr>
                <w:sz w:val="20"/>
              </w:rPr>
            </w:pPr>
          </w:p>
        </w:tc>
        <w:tc>
          <w:tcPr>
            <w:tcW w:w="2626" w:type="dxa"/>
          </w:tcPr>
          <w:p w14:paraId="41BDC249" w14:textId="77777777" w:rsidR="00D139BA" w:rsidRDefault="00D139BA" w:rsidP="007F29C0">
            <w:pPr>
              <w:pStyle w:val="TableParagraph"/>
              <w:spacing w:before="121"/>
              <w:ind w:right="167"/>
              <w:rPr>
                <w:sz w:val="20"/>
              </w:rPr>
            </w:pPr>
            <w:r>
              <w:rPr>
                <w:sz w:val="20"/>
              </w:rPr>
              <w:t xml:space="preserve">Angajament privind </w:t>
            </w:r>
            <w:proofErr w:type="spellStart"/>
            <w:r>
              <w:rPr>
                <w:sz w:val="20"/>
              </w:rPr>
              <w:t>susţinerea</w:t>
            </w:r>
            <w:proofErr w:type="spellEnd"/>
            <w:r>
              <w:rPr>
                <w:sz w:val="20"/>
              </w:rPr>
              <w:t xml:space="preserve"> tehnică și profesională</w:t>
            </w:r>
            <w:r>
              <w:rPr>
                <w:spacing w:val="-13"/>
                <w:sz w:val="20"/>
              </w:rPr>
              <w:t xml:space="preserve"> </w:t>
            </w:r>
            <w:r>
              <w:rPr>
                <w:sz w:val="20"/>
              </w:rPr>
              <w:t>a</w:t>
            </w:r>
            <w:r>
              <w:rPr>
                <w:spacing w:val="-12"/>
                <w:sz w:val="20"/>
              </w:rPr>
              <w:t xml:space="preserve"> </w:t>
            </w:r>
            <w:r>
              <w:rPr>
                <w:sz w:val="20"/>
              </w:rPr>
              <w:t>ofertantului/ grupului de operatori</w:t>
            </w:r>
          </w:p>
          <w:p w14:paraId="27D332AD" w14:textId="77777777" w:rsidR="00D139BA" w:rsidRDefault="00D139BA" w:rsidP="007F29C0">
            <w:pPr>
              <w:pStyle w:val="TableParagraph"/>
              <w:spacing w:before="1"/>
              <w:rPr>
                <w:sz w:val="20"/>
              </w:rPr>
            </w:pPr>
            <w:r>
              <w:rPr>
                <w:sz w:val="20"/>
              </w:rPr>
              <w:t>economici</w:t>
            </w:r>
            <w:r>
              <w:rPr>
                <w:spacing w:val="-5"/>
                <w:sz w:val="20"/>
              </w:rPr>
              <w:t xml:space="preserve"> </w:t>
            </w:r>
            <w:r>
              <w:rPr>
                <w:sz w:val="20"/>
              </w:rPr>
              <w:t>(după</w:t>
            </w:r>
            <w:r>
              <w:rPr>
                <w:spacing w:val="-4"/>
                <w:sz w:val="20"/>
              </w:rPr>
              <w:t xml:space="preserve"> caz)</w:t>
            </w:r>
          </w:p>
        </w:tc>
        <w:tc>
          <w:tcPr>
            <w:tcW w:w="4230" w:type="dxa"/>
          </w:tcPr>
          <w:p w14:paraId="6C4BED9D" w14:textId="77777777" w:rsidR="00D139BA" w:rsidRDefault="00D139BA" w:rsidP="007F29C0">
            <w:pPr>
              <w:pStyle w:val="TableParagraph"/>
              <w:spacing w:before="121"/>
              <w:ind w:right="269"/>
              <w:rPr>
                <w:sz w:val="20"/>
              </w:rPr>
            </w:pPr>
            <w:r>
              <w:rPr>
                <w:sz w:val="20"/>
              </w:rPr>
              <w:t xml:space="preserve">Conform </w:t>
            </w:r>
            <w:r>
              <w:rPr>
                <w:b/>
                <w:sz w:val="20"/>
              </w:rPr>
              <w:t xml:space="preserve">Anexei nr. 19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7E786EA" w14:textId="77777777" w:rsidR="00D139BA" w:rsidRDefault="00D139BA" w:rsidP="007F29C0">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82F819E"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618C7698" w14:textId="77777777" w:rsidR="00D139BA" w:rsidRDefault="00D139BA" w:rsidP="007F29C0">
            <w:pPr>
              <w:pStyle w:val="TableParagraph"/>
              <w:spacing w:before="123"/>
              <w:ind w:left="105"/>
              <w:rPr>
                <w:sz w:val="20"/>
              </w:rPr>
            </w:pPr>
            <w:r>
              <w:rPr>
                <w:spacing w:val="-2"/>
                <w:sz w:val="20"/>
              </w:rPr>
              <w:t>Obligator</w:t>
            </w:r>
          </w:p>
          <w:p w14:paraId="64AE8A25" w14:textId="77777777" w:rsidR="00D139BA" w:rsidRDefault="00D139BA" w:rsidP="007F29C0">
            <w:pPr>
              <w:pStyle w:val="TableParagraph"/>
              <w:spacing w:before="118"/>
              <w:ind w:left="105"/>
              <w:rPr>
                <w:sz w:val="20"/>
              </w:rPr>
            </w:pPr>
            <w:r>
              <w:rPr>
                <w:sz w:val="20"/>
              </w:rPr>
              <w:t>(la</w:t>
            </w:r>
            <w:r>
              <w:rPr>
                <w:spacing w:val="-3"/>
                <w:sz w:val="20"/>
              </w:rPr>
              <w:t xml:space="preserve"> </w:t>
            </w:r>
            <w:r>
              <w:rPr>
                <w:spacing w:val="-2"/>
                <w:sz w:val="20"/>
              </w:rPr>
              <w:t>solicitare)</w:t>
            </w:r>
          </w:p>
        </w:tc>
      </w:tr>
      <w:tr w:rsidR="00D139BA" w14:paraId="4C5B54BB" w14:textId="77777777" w:rsidTr="007F29C0">
        <w:trPr>
          <w:trHeight w:val="1518"/>
        </w:trPr>
        <w:tc>
          <w:tcPr>
            <w:tcW w:w="528" w:type="dxa"/>
          </w:tcPr>
          <w:p w14:paraId="0E8A9A79" w14:textId="77777777" w:rsidR="00D139BA" w:rsidRDefault="00D139BA" w:rsidP="007F29C0">
            <w:pPr>
              <w:pStyle w:val="TableParagraph"/>
              <w:ind w:left="0"/>
              <w:rPr>
                <w:sz w:val="20"/>
              </w:rPr>
            </w:pPr>
          </w:p>
        </w:tc>
        <w:tc>
          <w:tcPr>
            <w:tcW w:w="2626" w:type="dxa"/>
          </w:tcPr>
          <w:p w14:paraId="7654CCE6" w14:textId="77777777" w:rsidR="00D139BA" w:rsidRDefault="00D139BA" w:rsidP="007F29C0">
            <w:pPr>
              <w:pStyle w:val="TableParagraph"/>
              <w:spacing w:before="120" w:line="364" w:lineRule="auto"/>
              <w:ind w:right="167"/>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tehnic (după caz)</w:t>
            </w:r>
          </w:p>
        </w:tc>
        <w:tc>
          <w:tcPr>
            <w:tcW w:w="4230" w:type="dxa"/>
          </w:tcPr>
          <w:p w14:paraId="2E45958F" w14:textId="77777777" w:rsidR="00D139BA" w:rsidRDefault="00D139BA" w:rsidP="007F29C0">
            <w:pPr>
              <w:pStyle w:val="TableParagraph"/>
              <w:spacing w:before="120"/>
              <w:ind w:right="269"/>
              <w:rPr>
                <w:sz w:val="20"/>
              </w:rPr>
            </w:pPr>
            <w:r>
              <w:rPr>
                <w:sz w:val="20"/>
              </w:rPr>
              <w:t xml:space="preserve">Conform </w:t>
            </w:r>
            <w:r>
              <w:rPr>
                <w:b/>
                <w:sz w:val="20"/>
              </w:rPr>
              <w:t xml:space="preserve">Anexei nr. 20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E87481F" w14:textId="77777777" w:rsidR="00D139BA" w:rsidRDefault="00D139BA" w:rsidP="007F29C0">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66E69770"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374C9D26" w14:textId="77777777" w:rsidR="00D139BA" w:rsidRDefault="00D139BA" w:rsidP="007F29C0">
            <w:pPr>
              <w:pStyle w:val="TableParagraph"/>
              <w:spacing w:before="120"/>
              <w:ind w:left="105"/>
              <w:rPr>
                <w:sz w:val="20"/>
              </w:rPr>
            </w:pPr>
            <w:r>
              <w:rPr>
                <w:spacing w:val="-2"/>
                <w:sz w:val="20"/>
              </w:rPr>
              <w:t>Obligator</w:t>
            </w:r>
          </w:p>
          <w:p w14:paraId="11357F24" w14:textId="77777777" w:rsidR="00D139BA" w:rsidRDefault="00D139BA" w:rsidP="007F29C0">
            <w:pPr>
              <w:pStyle w:val="TableParagraph"/>
              <w:spacing w:before="120"/>
              <w:ind w:left="105"/>
              <w:rPr>
                <w:sz w:val="20"/>
              </w:rPr>
            </w:pPr>
            <w:r>
              <w:rPr>
                <w:sz w:val="20"/>
              </w:rPr>
              <w:t>(la</w:t>
            </w:r>
            <w:r>
              <w:rPr>
                <w:spacing w:val="-3"/>
                <w:sz w:val="20"/>
              </w:rPr>
              <w:t xml:space="preserve"> </w:t>
            </w:r>
            <w:r>
              <w:rPr>
                <w:spacing w:val="-2"/>
                <w:sz w:val="20"/>
              </w:rPr>
              <w:t>solicitare)</w:t>
            </w:r>
          </w:p>
        </w:tc>
      </w:tr>
      <w:tr w:rsidR="00D139BA" w14:paraId="65216D02" w14:textId="77777777" w:rsidTr="007F29C0">
        <w:trPr>
          <w:trHeight w:val="931"/>
        </w:trPr>
        <w:tc>
          <w:tcPr>
            <w:tcW w:w="528" w:type="dxa"/>
          </w:tcPr>
          <w:p w14:paraId="66CE5CCD" w14:textId="77777777" w:rsidR="00D139BA" w:rsidRDefault="00D139BA" w:rsidP="007F29C0">
            <w:pPr>
              <w:pStyle w:val="TableParagraph"/>
              <w:ind w:left="0"/>
              <w:rPr>
                <w:sz w:val="20"/>
              </w:rPr>
            </w:pPr>
          </w:p>
        </w:tc>
        <w:tc>
          <w:tcPr>
            <w:tcW w:w="2626" w:type="dxa"/>
          </w:tcPr>
          <w:p w14:paraId="15CB20A2" w14:textId="77777777" w:rsidR="00D139BA" w:rsidRDefault="00D139BA" w:rsidP="007F29C0">
            <w:pPr>
              <w:pStyle w:val="TableParagraph"/>
              <w:spacing w:before="120" w:line="364" w:lineRule="auto"/>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profesional (după caz)</w:t>
            </w:r>
          </w:p>
        </w:tc>
        <w:tc>
          <w:tcPr>
            <w:tcW w:w="4230" w:type="dxa"/>
          </w:tcPr>
          <w:p w14:paraId="2CAF9981" w14:textId="77777777" w:rsidR="00D139BA" w:rsidRDefault="00D139BA" w:rsidP="007F29C0">
            <w:pPr>
              <w:pStyle w:val="TableParagraph"/>
              <w:spacing w:before="120"/>
              <w:ind w:right="269"/>
              <w:rPr>
                <w:sz w:val="20"/>
              </w:rPr>
            </w:pPr>
            <w:r>
              <w:rPr>
                <w:sz w:val="20"/>
              </w:rPr>
              <w:t xml:space="preserve">Conform </w:t>
            </w:r>
            <w:r>
              <w:rPr>
                <w:b/>
                <w:sz w:val="20"/>
              </w:rPr>
              <w:t xml:space="preserve">Anexei nr. 21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67A0BB9C" w14:textId="77777777" w:rsidR="00D139BA" w:rsidRDefault="00D139BA" w:rsidP="007F29C0">
            <w:pPr>
              <w:pStyle w:val="TableParagraph"/>
              <w:spacing w:before="120"/>
              <w:ind w:left="105"/>
              <w:rPr>
                <w:sz w:val="20"/>
              </w:rPr>
            </w:pPr>
            <w:r>
              <w:rPr>
                <w:spacing w:val="-2"/>
                <w:sz w:val="20"/>
              </w:rPr>
              <w:t>Obligator</w:t>
            </w:r>
          </w:p>
          <w:p w14:paraId="1C4A3008" w14:textId="77777777" w:rsidR="00D139BA" w:rsidRDefault="00D139BA" w:rsidP="007F29C0">
            <w:pPr>
              <w:pStyle w:val="TableParagraph"/>
              <w:spacing w:before="121"/>
              <w:ind w:left="105"/>
              <w:rPr>
                <w:sz w:val="20"/>
              </w:rPr>
            </w:pPr>
            <w:r>
              <w:rPr>
                <w:sz w:val="20"/>
              </w:rPr>
              <w:t>(la</w:t>
            </w:r>
            <w:r>
              <w:rPr>
                <w:spacing w:val="-3"/>
                <w:sz w:val="20"/>
              </w:rPr>
              <w:t xml:space="preserve"> </w:t>
            </w:r>
            <w:r>
              <w:rPr>
                <w:spacing w:val="-2"/>
                <w:sz w:val="20"/>
              </w:rPr>
              <w:t>solicitare)</w:t>
            </w:r>
          </w:p>
        </w:tc>
      </w:tr>
    </w:tbl>
    <w:p w14:paraId="4E5FD837" w14:textId="77777777" w:rsidR="00D139BA" w:rsidRDefault="00D139BA" w:rsidP="00D139BA">
      <w:pPr>
        <w:rPr>
          <w:sz w:val="20"/>
        </w:rPr>
        <w:sectPr w:rsidR="00D139BA">
          <w:pgSz w:w="11910" w:h="16840"/>
          <w:pgMar w:top="380" w:right="880" w:bottom="280" w:left="720" w:header="708" w:footer="708" w:gutter="0"/>
          <w:cols w:space="708"/>
        </w:sectPr>
      </w:pPr>
    </w:p>
    <w:p w14:paraId="4DF6A4CD" w14:textId="77777777" w:rsidR="00D139BA" w:rsidRDefault="00D139BA" w:rsidP="00D139BA">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D139BA" w14:paraId="4C90BEDF" w14:textId="77777777" w:rsidTr="007F29C0">
        <w:trPr>
          <w:trHeight w:val="578"/>
        </w:trPr>
        <w:tc>
          <w:tcPr>
            <w:tcW w:w="528" w:type="dxa"/>
          </w:tcPr>
          <w:p w14:paraId="0A1D18C1" w14:textId="77777777" w:rsidR="00D139BA" w:rsidRDefault="00D139BA" w:rsidP="007F29C0">
            <w:pPr>
              <w:pStyle w:val="TableParagraph"/>
              <w:ind w:left="0"/>
              <w:rPr>
                <w:sz w:val="20"/>
              </w:rPr>
            </w:pPr>
          </w:p>
        </w:tc>
        <w:tc>
          <w:tcPr>
            <w:tcW w:w="2626" w:type="dxa"/>
          </w:tcPr>
          <w:p w14:paraId="194B5425" w14:textId="77777777" w:rsidR="00D139BA" w:rsidRDefault="00D139BA" w:rsidP="007F29C0">
            <w:pPr>
              <w:pStyle w:val="TableParagraph"/>
              <w:ind w:left="0"/>
              <w:rPr>
                <w:sz w:val="20"/>
              </w:rPr>
            </w:pPr>
          </w:p>
        </w:tc>
        <w:tc>
          <w:tcPr>
            <w:tcW w:w="4230" w:type="dxa"/>
          </w:tcPr>
          <w:p w14:paraId="79E7D379" w14:textId="77777777" w:rsidR="00D139BA" w:rsidRDefault="00D139BA" w:rsidP="007F29C0">
            <w:pPr>
              <w:pStyle w:val="TableParagraph"/>
              <w:spacing w:line="228" w:lineRule="exact"/>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DA8C676" w14:textId="77777777" w:rsidR="00D139BA" w:rsidRDefault="00D139BA" w:rsidP="007F29C0">
            <w:pPr>
              <w:pStyle w:val="TableParagraph"/>
              <w:rPr>
                <w:i/>
                <w:sz w:val="20"/>
              </w:rPr>
            </w:pPr>
            <w:r>
              <w:rPr>
                <w:i/>
                <w:sz w:val="20"/>
              </w:rPr>
              <w:t>a</w:t>
            </w:r>
            <w:r>
              <w:rPr>
                <w:i/>
                <w:spacing w:val="-2"/>
                <w:sz w:val="20"/>
              </w:rPr>
              <w:t xml:space="preserve"> ofertantului</w:t>
            </w:r>
          </w:p>
        </w:tc>
        <w:tc>
          <w:tcPr>
            <w:tcW w:w="2105" w:type="dxa"/>
          </w:tcPr>
          <w:p w14:paraId="5ED2804C" w14:textId="77777777" w:rsidR="00D139BA" w:rsidRDefault="00D139BA" w:rsidP="007F29C0">
            <w:pPr>
              <w:pStyle w:val="TableParagraph"/>
              <w:ind w:left="0"/>
              <w:rPr>
                <w:sz w:val="20"/>
              </w:rPr>
            </w:pPr>
          </w:p>
        </w:tc>
      </w:tr>
      <w:tr w:rsidR="00D139BA" w14:paraId="30334404" w14:textId="77777777" w:rsidTr="007F29C0">
        <w:trPr>
          <w:trHeight w:val="1553"/>
        </w:trPr>
        <w:tc>
          <w:tcPr>
            <w:tcW w:w="528" w:type="dxa"/>
            <w:vMerge w:val="restart"/>
          </w:tcPr>
          <w:p w14:paraId="67F753FD" w14:textId="77777777" w:rsidR="00D139BA" w:rsidRDefault="00D139BA" w:rsidP="007F29C0">
            <w:pPr>
              <w:pStyle w:val="TableParagraph"/>
              <w:ind w:left="0"/>
              <w:rPr>
                <w:sz w:val="20"/>
              </w:rPr>
            </w:pPr>
          </w:p>
        </w:tc>
        <w:tc>
          <w:tcPr>
            <w:tcW w:w="2626" w:type="dxa"/>
            <w:tcBorders>
              <w:bottom w:val="nil"/>
            </w:tcBorders>
          </w:tcPr>
          <w:p w14:paraId="165E0F18" w14:textId="77777777" w:rsidR="00D139BA" w:rsidRDefault="00D139BA" w:rsidP="007F29C0">
            <w:pPr>
              <w:pStyle w:val="TableParagraph"/>
              <w:spacing w:before="121" w:line="355" w:lineRule="auto"/>
            </w:pPr>
            <w:r>
              <w:t>Declarație privind confirmarea identității beneficiarilor</w:t>
            </w:r>
            <w:r>
              <w:rPr>
                <w:spacing w:val="-9"/>
              </w:rPr>
              <w:t xml:space="preserve"> </w:t>
            </w:r>
            <w:r>
              <w:t>efectivi</w:t>
            </w:r>
            <w:r>
              <w:rPr>
                <w:spacing w:val="-6"/>
              </w:rPr>
              <w:t xml:space="preserve"> </w:t>
            </w:r>
            <w:r>
              <w:rPr>
                <w:spacing w:val="-5"/>
              </w:rPr>
              <w:t>și</w:t>
            </w:r>
          </w:p>
          <w:p w14:paraId="3175BAB3" w14:textId="77777777" w:rsidR="00D139BA" w:rsidRDefault="00D139BA" w:rsidP="007F29C0">
            <w:pPr>
              <w:pStyle w:val="TableParagraph"/>
              <w:spacing w:line="251" w:lineRule="exact"/>
            </w:pPr>
            <w:r>
              <w:t>neîncadrarea</w:t>
            </w:r>
            <w:r>
              <w:rPr>
                <w:spacing w:val="-6"/>
              </w:rPr>
              <w:t xml:space="preserve"> </w:t>
            </w:r>
            <w:r>
              <w:t>acestora</w:t>
            </w:r>
            <w:r>
              <w:rPr>
                <w:spacing w:val="-6"/>
              </w:rPr>
              <w:t xml:space="preserve"> </w:t>
            </w:r>
            <w:r>
              <w:rPr>
                <w:spacing w:val="-5"/>
              </w:rPr>
              <w:t>în</w:t>
            </w:r>
          </w:p>
        </w:tc>
        <w:tc>
          <w:tcPr>
            <w:tcW w:w="4230" w:type="dxa"/>
            <w:tcBorders>
              <w:bottom w:val="nil"/>
            </w:tcBorders>
          </w:tcPr>
          <w:p w14:paraId="0C883A99" w14:textId="77777777" w:rsidR="00D139BA" w:rsidRDefault="00D139BA" w:rsidP="007F29C0">
            <w:pPr>
              <w:pStyle w:val="TableParagraph"/>
              <w:spacing w:before="118"/>
            </w:pPr>
            <w:r>
              <w:t>Formularul</w:t>
            </w:r>
            <w:r>
              <w:rPr>
                <w:spacing w:val="-4"/>
              </w:rPr>
              <w:t xml:space="preserve"> </w:t>
            </w:r>
            <w:r>
              <w:t>Declarației</w:t>
            </w:r>
            <w:r>
              <w:rPr>
                <w:spacing w:val="-4"/>
              </w:rPr>
              <w:t xml:space="preserve"> </w:t>
            </w:r>
            <w:r>
              <w:t>este</w:t>
            </w:r>
            <w:r>
              <w:rPr>
                <w:spacing w:val="-6"/>
              </w:rPr>
              <w:t xml:space="preserve"> </w:t>
            </w:r>
            <w:r>
              <w:t>anexat</w:t>
            </w:r>
            <w:r>
              <w:rPr>
                <w:spacing w:val="-4"/>
              </w:rPr>
              <w:t xml:space="preserve"> </w:t>
            </w:r>
            <w:r>
              <w:t>în</w:t>
            </w:r>
            <w:r>
              <w:rPr>
                <w:spacing w:val="-4"/>
              </w:rPr>
              <w:t xml:space="preserve"> </w:t>
            </w:r>
            <w:r>
              <w:rPr>
                <w:spacing w:val="-5"/>
              </w:rPr>
              <w:t>SIA</w:t>
            </w:r>
          </w:p>
          <w:p w14:paraId="613CC3B1" w14:textId="77777777" w:rsidR="00D139BA" w:rsidRDefault="00D139BA" w:rsidP="007F29C0">
            <w:pPr>
              <w:pStyle w:val="TableParagraph"/>
              <w:spacing w:before="4"/>
            </w:pPr>
            <w:r>
              <w:rPr>
                <w:spacing w:val="-2"/>
              </w:rPr>
              <w:t>„RSAP”</w:t>
            </w:r>
          </w:p>
          <w:p w14:paraId="732C3B68" w14:textId="77777777" w:rsidR="00D139BA" w:rsidRDefault="00D139BA" w:rsidP="007F29C0">
            <w:pPr>
              <w:pStyle w:val="TableParagraph"/>
              <w:spacing w:before="117" w:line="244" w:lineRule="auto"/>
              <w:ind w:right="269"/>
            </w:pPr>
            <w:proofErr w:type="spellStart"/>
            <w:r>
              <w:t>MTender</w:t>
            </w:r>
            <w:proofErr w:type="spellEnd"/>
            <w:r>
              <w:rPr>
                <w:spacing w:val="-6"/>
              </w:rPr>
              <w:t xml:space="preserve"> </w:t>
            </w:r>
            <w:r>
              <w:t>(Aprobat</w:t>
            </w:r>
            <w:r>
              <w:rPr>
                <w:spacing w:val="-5"/>
              </w:rPr>
              <w:t xml:space="preserve"> </w:t>
            </w:r>
            <w:r>
              <w:t>Ordinul</w:t>
            </w:r>
            <w:r>
              <w:rPr>
                <w:spacing w:val="-8"/>
              </w:rPr>
              <w:t xml:space="preserve"> </w:t>
            </w:r>
            <w:r>
              <w:t>MF</w:t>
            </w:r>
            <w:r>
              <w:rPr>
                <w:spacing w:val="-6"/>
              </w:rPr>
              <w:t xml:space="preserve"> </w:t>
            </w:r>
            <w:r>
              <w:t>nr.</w:t>
            </w:r>
            <w:r>
              <w:rPr>
                <w:spacing w:val="-9"/>
              </w:rPr>
              <w:t xml:space="preserve"> </w:t>
            </w:r>
            <w:r>
              <w:t>145</w:t>
            </w:r>
            <w:r>
              <w:rPr>
                <w:spacing w:val="-6"/>
              </w:rPr>
              <w:t xml:space="preserve"> </w:t>
            </w:r>
            <w:r>
              <w:t xml:space="preserve">din </w:t>
            </w:r>
            <w:r>
              <w:rPr>
                <w:spacing w:val="-2"/>
              </w:rPr>
              <w:t>24.11.2020)</w:t>
            </w:r>
          </w:p>
        </w:tc>
        <w:tc>
          <w:tcPr>
            <w:tcW w:w="2105" w:type="dxa"/>
            <w:tcBorders>
              <w:bottom w:val="nil"/>
            </w:tcBorders>
          </w:tcPr>
          <w:p w14:paraId="02F00A62" w14:textId="77777777" w:rsidR="00D139BA" w:rsidRDefault="00D139BA" w:rsidP="007F29C0">
            <w:pPr>
              <w:pStyle w:val="TableParagraph"/>
              <w:spacing w:before="121"/>
              <w:ind w:left="105"/>
            </w:pPr>
            <w:r>
              <w:rPr>
                <w:spacing w:val="-2"/>
              </w:rPr>
              <w:t>Obligator</w:t>
            </w:r>
          </w:p>
          <w:p w14:paraId="4DCAFFFB" w14:textId="77777777" w:rsidR="00D139BA" w:rsidRDefault="00D139BA" w:rsidP="007F29C0">
            <w:pPr>
              <w:pStyle w:val="TableParagraph"/>
              <w:spacing w:before="119"/>
              <w:ind w:left="105"/>
            </w:pPr>
            <w:r>
              <w:t>(va</w:t>
            </w:r>
            <w:r>
              <w:rPr>
                <w:spacing w:val="-5"/>
              </w:rPr>
              <w:t xml:space="preserve"> </w:t>
            </w:r>
            <w:r>
              <w:t>fi</w:t>
            </w:r>
            <w:r>
              <w:rPr>
                <w:spacing w:val="-2"/>
              </w:rPr>
              <w:t xml:space="preserve"> </w:t>
            </w:r>
            <w:r>
              <w:t>prezentat</w:t>
            </w:r>
            <w:r>
              <w:rPr>
                <w:spacing w:val="-2"/>
              </w:rPr>
              <w:t xml:space="preserve"> </w:t>
            </w:r>
            <w:r>
              <w:rPr>
                <w:spacing w:val="-5"/>
              </w:rPr>
              <w:t>de</w:t>
            </w:r>
          </w:p>
          <w:p w14:paraId="7FCB2ABB" w14:textId="77777777" w:rsidR="00D139BA" w:rsidRDefault="00D139BA" w:rsidP="007F29C0">
            <w:pPr>
              <w:pStyle w:val="TableParagraph"/>
              <w:spacing w:before="1" w:line="355" w:lineRule="auto"/>
              <w:ind w:left="105" w:right="646"/>
            </w:pPr>
            <w:r>
              <w:t>către</w:t>
            </w:r>
            <w:r>
              <w:rPr>
                <w:spacing w:val="-14"/>
              </w:rPr>
              <w:t xml:space="preserve"> </w:t>
            </w:r>
            <w:r>
              <w:t xml:space="preserve">ofertantul </w:t>
            </w:r>
            <w:proofErr w:type="spellStart"/>
            <w:r>
              <w:rPr>
                <w:spacing w:val="-2"/>
              </w:rPr>
              <w:t>cîștigător</w:t>
            </w:r>
            <w:proofErr w:type="spellEnd"/>
            <w:r>
              <w:rPr>
                <w:spacing w:val="-2"/>
              </w:rPr>
              <w:t>)</w:t>
            </w:r>
          </w:p>
        </w:tc>
      </w:tr>
      <w:tr w:rsidR="00D139BA" w14:paraId="02A1118F" w14:textId="77777777" w:rsidTr="007F29C0">
        <w:trPr>
          <w:trHeight w:val="362"/>
        </w:trPr>
        <w:tc>
          <w:tcPr>
            <w:tcW w:w="528" w:type="dxa"/>
            <w:vMerge/>
            <w:tcBorders>
              <w:top w:val="nil"/>
            </w:tcBorders>
          </w:tcPr>
          <w:p w14:paraId="39C51F80" w14:textId="77777777" w:rsidR="00D139BA" w:rsidRDefault="00D139BA" w:rsidP="007F29C0">
            <w:pPr>
              <w:rPr>
                <w:sz w:val="2"/>
                <w:szCs w:val="2"/>
              </w:rPr>
            </w:pPr>
          </w:p>
        </w:tc>
        <w:tc>
          <w:tcPr>
            <w:tcW w:w="2626" w:type="dxa"/>
            <w:tcBorders>
              <w:top w:val="nil"/>
              <w:bottom w:val="nil"/>
            </w:tcBorders>
          </w:tcPr>
          <w:p w14:paraId="5A56475E" w14:textId="77777777" w:rsidR="00D139BA" w:rsidRDefault="00D139BA" w:rsidP="007F29C0">
            <w:pPr>
              <w:pStyle w:val="TableParagraph"/>
              <w:spacing w:before="50"/>
            </w:pPr>
            <w:r>
              <w:t>situația</w:t>
            </w:r>
            <w:r>
              <w:rPr>
                <w:spacing w:val="-7"/>
              </w:rPr>
              <w:t xml:space="preserve"> </w:t>
            </w:r>
            <w:r>
              <w:t>condamnării</w:t>
            </w:r>
            <w:r>
              <w:rPr>
                <w:spacing w:val="-4"/>
              </w:rPr>
              <w:t xml:space="preserve"> </w:t>
            </w:r>
            <w:r>
              <w:rPr>
                <w:spacing w:val="-2"/>
              </w:rPr>
              <w:t>pentru</w:t>
            </w:r>
          </w:p>
        </w:tc>
        <w:tc>
          <w:tcPr>
            <w:tcW w:w="4230" w:type="dxa"/>
            <w:tcBorders>
              <w:top w:val="nil"/>
              <w:bottom w:val="nil"/>
            </w:tcBorders>
          </w:tcPr>
          <w:p w14:paraId="3AFCC122" w14:textId="77777777" w:rsidR="00D139BA" w:rsidRDefault="00D139BA" w:rsidP="007F29C0">
            <w:pPr>
              <w:pStyle w:val="TableParagraph"/>
              <w:ind w:left="0"/>
              <w:rPr>
                <w:sz w:val="20"/>
              </w:rPr>
            </w:pPr>
          </w:p>
        </w:tc>
        <w:tc>
          <w:tcPr>
            <w:tcW w:w="2105" w:type="dxa"/>
            <w:tcBorders>
              <w:top w:val="nil"/>
              <w:bottom w:val="nil"/>
            </w:tcBorders>
          </w:tcPr>
          <w:p w14:paraId="0D8A02FB" w14:textId="77777777" w:rsidR="00D139BA" w:rsidRDefault="00D139BA" w:rsidP="007F29C0">
            <w:pPr>
              <w:pStyle w:val="TableParagraph"/>
              <w:ind w:left="0"/>
              <w:rPr>
                <w:sz w:val="20"/>
              </w:rPr>
            </w:pPr>
          </w:p>
        </w:tc>
      </w:tr>
      <w:tr w:rsidR="00D139BA" w14:paraId="15777F6D" w14:textId="77777777" w:rsidTr="007F29C0">
        <w:trPr>
          <w:trHeight w:val="1376"/>
        </w:trPr>
        <w:tc>
          <w:tcPr>
            <w:tcW w:w="528" w:type="dxa"/>
            <w:vMerge/>
            <w:tcBorders>
              <w:top w:val="nil"/>
            </w:tcBorders>
          </w:tcPr>
          <w:p w14:paraId="782B3B2A" w14:textId="77777777" w:rsidR="00D139BA" w:rsidRDefault="00D139BA" w:rsidP="007F29C0">
            <w:pPr>
              <w:rPr>
                <w:sz w:val="2"/>
                <w:szCs w:val="2"/>
              </w:rPr>
            </w:pPr>
          </w:p>
        </w:tc>
        <w:tc>
          <w:tcPr>
            <w:tcW w:w="2626" w:type="dxa"/>
            <w:tcBorders>
              <w:top w:val="nil"/>
              <w:bottom w:val="nil"/>
            </w:tcBorders>
          </w:tcPr>
          <w:p w14:paraId="2D89BE83" w14:textId="77777777" w:rsidR="00D139BA" w:rsidRDefault="00D139BA" w:rsidP="007F29C0">
            <w:pPr>
              <w:pStyle w:val="TableParagraph"/>
              <w:spacing w:before="50"/>
            </w:pPr>
            <w:r>
              <w:t>participarea</w:t>
            </w:r>
            <w:r>
              <w:rPr>
                <w:spacing w:val="-14"/>
              </w:rPr>
              <w:t xml:space="preserve"> </w:t>
            </w:r>
            <w:r>
              <w:t>la</w:t>
            </w:r>
            <w:r>
              <w:rPr>
                <w:spacing w:val="-13"/>
              </w:rPr>
              <w:t xml:space="preserve"> </w:t>
            </w:r>
            <w:proofErr w:type="spellStart"/>
            <w:r>
              <w:t>activităţi</w:t>
            </w:r>
            <w:proofErr w:type="spellEnd"/>
            <w:r>
              <w:rPr>
                <w:spacing w:val="-11"/>
              </w:rPr>
              <w:t xml:space="preserve"> </w:t>
            </w:r>
            <w:r>
              <w:t xml:space="preserve">ale unei </w:t>
            </w:r>
            <w:proofErr w:type="spellStart"/>
            <w:r>
              <w:t>organizaţii</w:t>
            </w:r>
            <w:proofErr w:type="spellEnd"/>
            <w:r>
              <w:t xml:space="preserve"> sau</w:t>
            </w:r>
          </w:p>
          <w:p w14:paraId="185E6290" w14:textId="77777777" w:rsidR="00D139BA" w:rsidRDefault="00D139BA" w:rsidP="007F29C0">
            <w:pPr>
              <w:pStyle w:val="TableParagraph"/>
            </w:pPr>
            <w:r>
              <w:t>grupări</w:t>
            </w:r>
            <w:r>
              <w:rPr>
                <w:spacing w:val="-14"/>
              </w:rPr>
              <w:t xml:space="preserve"> </w:t>
            </w:r>
            <w:r>
              <w:t>criminale,</w:t>
            </w:r>
            <w:r>
              <w:rPr>
                <w:spacing w:val="-14"/>
              </w:rPr>
              <w:t xml:space="preserve"> </w:t>
            </w:r>
            <w:r>
              <w:t xml:space="preserve">pentru </w:t>
            </w:r>
            <w:proofErr w:type="spellStart"/>
            <w:r>
              <w:t>corupţie</w:t>
            </w:r>
            <w:proofErr w:type="spellEnd"/>
            <w:r>
              <w:t xml:space="preserve">, fraudă </w:t>
            </w:r>
            <w:proofErr w:type="spellStart"/>
            <w:r>
              <w:t>şi</w:t>
            </w:r>
            <w:proofErr w:type="spellEnd"/>
            <w:r>
              <w:t>/sau</w:t>
            </w:r>
          </w:p>
          <w:p w14:paraId="77F7DFE9" w14:textId="77777777" w:rsidR="00D139BA" w:rsidRDefault="00D139BA" w:rsidP="007F29C0">
            <w:pPr>
              <w:pStyle w:val="TableParagraph"/>
              <w:spacing w:before="1"/>
            </w:pPr>
            <w:r>
              <w:t>spălare</w:t>
            </w:r>
            <w:r>
              <w:rPr>
                <w:spacing w:val="-3"/>
              </w:rPr>
              <w:t xml:space="preserve"> </w:t>
            </w:r>
            <w:r>
              <w:t xml:space="preserve">de </w:t>
            </w:r>
            <w:r>
              <w:rPr>
                <w:spacing w:val="-4"/>
              </w:rPr>
              <w:t>bani</w:t>
            </w:r>
          </w:p>
        </w:tc>
        <w:tc>
          <w:tcPr>
            <w:tcW w:w="4230" w:type="dxa"/>
            <w:tcBorders>
              <w:top w:val="nil"/>
              <w:bottom w:val="nil"/>
            </w:tcBorders>
          </w:tcPr>
          <w:p w14:paraId="7B55F749" w14:textId="77777777" w:rsidR="00D139BA" w:rsidRDefault="00D139BA" w:rsidP="007F29C0">
            <w:pPr>
              <w:pStyle w:val="TableParagraph"/>
              <w:ind w:left="0"/>
              <w:rPr>
                <w:sz w:val="20"/>
              </w:rPr>
            </w:pPr>
          </w:p>
        </w:tc>
        <w:tc>
          <w:tcPr>
            <w:tcW w:w="2105" w:type="dxa"/>
            <w:tcBorders>
              <w:top w:val="nil"/>
              <w:bottom w:val="nil"/>
            </w:tcBorders>
          </w:tcPr>
          <w:p w14:paraId="2BFC9F49" w14:textId="77777777" w:rsidR="00D139BA" w:rsidRDefault="00D139BA" w:rsidP="007F29C0">
            <w:pPr>
              <w:pStyle w:val="TableParagraph"/>
              <w:ind w:left="0"/>
              <w:rPr>
                <w:sz w:val="20"/>
              </w:rPr>
            </w:pPr>
          </w:p>
        </w:tc>
      </w:tr>
      <w:tr w:rsidR="00D139BA" w14:paraId="5F14C694" w14:textId="77777777" w:rsidTr="007F29C0">
        <w:trPr>
          <w:trHeight w:val="362"/>
        </w:trPr>
        <w:tc>
          <w:tcPr>
            <w:tcW w:w="528" w:type="dxa"/>
            <w:vMerge/>
            <w:tcBorders>
              <w:top w:val="nil"/>
            </w:tcBorders>
          </w:tcPr>
          <w:p w14:paraId="24602C26" w14:textId="77777777" w:rsidR="00D139BA" w:rsidRDefault="00D139BA" w:rsidP="007F29C0">
            <w:pPr>
              <w:rPr>
                <w:sz w:val="2"/>
                <w:szCs w:val="2"/>
              </w:rPr>
            </w:pPr>
          </w:p>
        </w:tc>
        <w:tc>
          <w:tcPr>
            <w:tcW w:w="2626" w:type="dxa"/>
            <w:tcBorders>
              <w:top w:val="nil"/>
              <w:bottom w:val="nil"/>
            </w:tcBorders>
          </w:tcPr>
          <w:p w14:paraId="188A8673" w14:textId="77777777" w:rsidR="00D139BA" w:rsidRDefault="00D139BA" w:rsidP="007F29C0">
            <w:pPr>
              <w:pStyle w:val="TableParagraph"/>
              <w:spacing w:before="51"/>
            </w:pPr>
            <w:r>
              <w:t>(Va</w:t>
            </w:r>
            <w:r>
              <w:rPr>
                <w:spacing w:val="-3"/>
              </w:rPr>
              <w:t xml:space="preserve"> </w:t>
            </w:r>
            <w:r>
              <w:t>fi</w:t>
            </w:r>
            <w:r>
              <w:rPr>
                <w:spacing w:val="-2"/>
              </w:rPr>
              <w:t xml:space="preserve"> </w:t>
            </w:r>
            <w:r>
              <w:t>prezentat</w:t>
            </w:r>
            <w:r>
              <w:rPr>
                <w:spacing w:val="-1"/>
              </w:rPr>
              <w:t xml:space="preserve"> </w:t>
            </w:r>
            <w:r>
              <w:t>de</w:t>
            </w:r>
            <w:r>
              <w:rPr>
                <w:spacing w:val="-4"/>
              </w:rPr>
              <w:t xml:space="preserve"> către</w:t>
            </w:r>
          </w:p>
        </w:tc>
        <w:tc>
          <w:tcPr>
            <w:tcW w:w="4230" w:type="dxa"/>
            <w:tcBorders>
              <w:top w:val="nil"/>
              <w:bottom w:val="nil"/>
            </w:tcBorders>
          </w:tcPr>
          <w:p w14:paraId="155498AF" w14:textId="77777777" w:rsidR="00D139BA" w:rsidRDefault="00D139BA" w:rsidP="007F29C0">
            <w:pPr>
              <w:pStyle w:val="TableParagraph"/>
              <w:ind w:left="0"/>
              <w:rPr>
                <w:sz w:val="20"/>
              </w:rPr>
            </w:pPr>
          </w:p>
        </w:tc>
        <w:tc>
          <w:tcPr>
            <w:tcW w:w="2105" w:type="dxa"/>
            <w:tcBorders>
              <w:top w:val="nil"/>
              <w:bottom w:val="nil"/>
            </w:tcBorders>
          </w:tcPr>
          <w:p w14:paraId="6972402C" w14:textId="77777777" w:rsidR="00D139BA" w:rsidRDefault="00D139BA" w:rsidP="007F29C0">
            <w:pPr>
              <w:pStyle w:val="TableParagraph"/>
              <w:ind w:left="0"/>
              <w:rPr>
                <w:sz w:val="20"/>
              </w:rPr>
            </w:pPr>
          </w:p>
        </w:tc>
      </w:tr>
      <w:tr w:rsidR="00D139BA" w14:paraId="5D2BEE6D" w14:textId="77777777" w:rsidTr="007F29C0">
        <w:trPr>
          <w:trHeight w:val="315"/>
        </w:trPr>
        <w:tc>
          <w:tcPr>
            <w:tcW w:w="528" w:type="dxa"/>
            <w:vMerge/>
            <w:tcBorders>
              <w:top w:val="nil"/>
            </w:tcBorders>
          </w:tcPr>
          <w:p w14:paraId="3B12F980" w14:textId="77777777" w:rsidR="00D139BA" w:rsidRDefault="00D139BA" w:rsidP="007F29C0">
            <w:pPr>
              <w:rPr>
                <w:sz w:val="2"/>
                <w:szCs w:val="2"/>
              </w:rPr>
            </w:pPr>
          </w:p>
        </w:tc>
        <w:tc>
          <w:tcPr>
            <w:tcW w:w="2626" w:type="dxa"/>
            <w:tcBorders>
              <w:top w:val="nil"/>
              <w:bottom w:val="nil"/>
            </w:tcBorders>
          </w:tcPr>
          <w:p w14:paraId="61FA8641" w14:textId="77777777" w:rsidR="00D139BA" w:rsidRDefault="00D139BA" w:rsidP="007F29C0">
            <w:pPr>
              <w:pStyle w:val="TableParagraph"/>
              <w:spacing w:before="49" w:line="246" w:lineRule="exact"/>
            </w:pPr>
            <w:r>
              <w:t>ofertantul</w:t>
            </w:r>
            <w:r>
              <w:rPr>
                <w:spacing w:val="-6"/>
              </w:rPr>
              <w:t xml:space="preserve"> </w:t>
            </w:r>
            <w:r>
              <w:t>câștigător</w:t>
            </w:r>
            <w:r>
              <w:rPr>
                <w:spacing w:val="-7"/>
              </w:rPr>
              <w:t xml:space="preserve"> </w:t>
            </w:r>
            <w:r>
              <w:rPr>
                <w:spacing w:val="-5"/>
              </w:rPr>
              <w:t>în</w:t>
            </w:r>
          </w:p>
        </w:tc>
        <w:tc>
          <w:tcPr>
            <w:tcW w:w="4230" w:type="dxa"/>
            <w:tcBorders>
              <w:top w:val="nil"/>
              <w:bottom w:val="nil"/>
            </w:tcBorders>
          </w:tcPr>
          <w:p w14:paraId="62FD54E3" w14:textId="77777777" w:rsidR="00D139BA" w:rsidRDefault="00D139BA" w:rsidP="007F29C0">
            <w:pPr>
              <w:pStyle w:val="TableParagraph"/>
              <w:ind w:left="0"/>
              <w:rPr>
                <w:sz w:val="20"/>
              </w:rPr>
            </w:pPr>
          </w:p>
        </w:tc>
        <w:tc>
          <w:tcPr>
            <w:tcW w:w="2105" w:type="dxa"/>
            <w:tcBorders>
              <w:top w:val="nil"/>
              <w:bottom w:val="nil"/>
            </w:tcBorders>
          </w:tcPr>
          <w:p w14:paraId="2BAE6A2C" w14:textId="77777777" w:rsidR="00D139BA" w:rsidRDefault="00D139BA" w:rsidP="007F29C0">
            <w:pPr>
              <w:pStyle w:val="TableParagraph"/>
              <w:ind w:left="0"/>
              <w:rPr>
                <w:sz w:val="20"/>
              </w:rPr>
            </w:pPr>
          </w:p>
        </w:tc>
      </w:tr>
      <w:tr w:rsidR="00D139BA" w14:paraId="1F97D6B2" w14:textId="77777777" w:rsidTr="007F29C0">
        <w:trPr>
          <w:trHeight w:val="557"/>
        </w:trPr>
        <w:tc>
          <w:tcPr>
            <w:tcW w:w="528" w:type="dxa"/>
            <w:vMerge/>
            <w:tcBorders>
              <w:top w:val="nil"/>
            </w:tcBorders>
          </w:tcPr>
          <w:p w14:paraId="7966C0A2" w14:textId="77777777" w:rsidR="00D139BA" w:rsidRDefault="00D139BA" w:rsidP="007F29C0">
            <w:pPr>
              <w:rPr>
                <w:sz w:val="2"/>
                <w:szCs w:val="2"/>
              </w:rPr>
            </w:pPr>
          </w:p>
        </w:tc>
        <w:tc>
          <w:tcPr>
            <w:tcW w:w="2626" w:type="dxa"/>
            <w:tcBorders>
              <w:top w:val="nil"/>
              <w:bottom w:val="nil"/>
            </w:tcBorders>
          </w:tcPr>
          <w:p w14:paraId="75F8FC69" w14:textId="77777777" w:rsidR="00D139BA" w:rsidRDefault="00D139BA" w:rsidP="007F29C0">
            <w:pPr>
              <w:pStyle w:val="TableParagraph"/>
              <w:spacing w:line="229" w:lineRule="exact"/>
            </w:pPr>
            <w:r>
              <w:t>termen</w:t>
            </w:r>
            <w:r>
              <w:rPr>
                <w:spacing w:val="-6"/>
              </w:rPr>
              <w:t xml:space="preserve"> </w:t>
            </w:r>
            <w:r>
              <w:t>de</w:t>
            </w:r>
            <w:r>
              <w:rPr>
                <w:spacing w:val="-1"/>
              </w:rPr>
              <w:t xml:space="preserve"> </w:t>
            </w:r>
            <w:r>
              <w:t>5</w:t>
            </w:r>
            <w:r>
              <w:rPr>
                <w:spacing w:val="-3"/>
              </w:rPr>
              <w:t xml:space="preserve"> </w:t>
            </w:r>
            <w:r>
              <w:t>zile</w:t>
            </w:r>
            <w:r>
              <w:rPr>
                <w:spacing w:val="-2"/>
              </w:rPr>
              <w:t xml:space="preserve"> </w:t>
            </w:r>
            <w:r>
              <w:t>de</w:t>
            </w:r>
            <w:r>
              <w:rPr>
                <w:spacing w:val="-1"/>
              </w:rPr>
              <w:t xml:space="preserve"> </w:t>
            </w:r>
            <w:r>
              <w:t>la</w:t>
            </w:r>
            <w:r>
              <w:rPr>
                <w:spacing w:val="-1"/>
              </w:rPr>
              <w:t xml:space="preserve"> </w:t>
            </w:r>
            <w:r>
              <w:rPr>
                <w:spacing w:val="-4"/>
              </w:rPr>
              <w:t>data</w:t>
            </w:r>
          </w:p>
          <w:p w14:paraId="6BF84832" w14:textId="77777777" w:rsidR="00D139BA" w:rsidRDefault="00D139BA" w:rsidP="007F29C0">
            <w:pPr>
              <w:pStyle w:val="TableParagraph"/>
              <w:spacing w:before="4"/>
            </w:pPr>
            <w:r>
              <w:rPr>
                <w:spacing w:val="-2"/>
              </w:rPr>
              <w:t>comunicării</w:t>
            </w:r>
          </w:p>
        </w:tc>
        <w:tc>
          <w:tcPr>
            <w:tcW w:w="4230" w:type="dxa"/>
            <w:tcBorders>
              <w:top w:val="nil"/>
              <w:bottom w:val="nil"/>
            </w:tcBorders>
          </w:tcPr>
          <w:p w14:paraId="2EF69057" w14:textId="77777777" w:rsidR="00D139BA" w:rsidRDefault="00D139BA" w:rsidP="007F29C0">
            <w:pPr>
              <w:pStyle w:val="TableParagraph"/>
              <w:ind w:left="0"/>
              <w:rPr>
                <w:sz w:val="20"/>
              </w:rPr>
            </w:pPr>
          </w:p>
        </w:tc>
        <w:tc>
          <w:tcPr>
            <w:tcW w:w="2105" w:type="dxa"/>
            <w:tcBorders>
              <w:top w:val="nil"/>
              <w:bottom w:val="nil"/>
            </w:tcBorders>
          </w:tcPr>
          <w:p w14:paraId="440C1BEB" w14:textId="77777777" w:rsidR="00D139BA" w:rsidRDefault="00D139BA" w:rsidP="007F29C0">
            <w:pPr>
              <w:pStyle w:val="TableParagraph"/>
              <w:ind w:left="0"/>
              <w:rPr>
                <w:sz w:val="20"/>
              </w:rPr>
            </w:pPr>
          </w:p>
        </w:tc>
      </w:tr>
      <w:tr w:rsidR="00D139BA" w14:paraId="1C9679FB" w14:textId="77777777" w:rsidTr="007F29C0">
        <w:trPr>
          <w:trHeight w:val="661"/>
        </w:trPr>
        <w:tc>
          <w:tcPr>
            <w:tcW w:w="528" w:type="dxa"/>
            <w:vMerge/>
            <w:tcBorders>
              <w:top w:val="nil"/>
            </w:tcBorders>
          </w:tcPr>
          <w:p w14:paraId="1F1439B7" w14:textId="77777777" w:rsidR="00D139BA" w:rsidRDefault="00D139BA" w:rsidP="007F29C0">
            <w:pPr>
              <w:rPr>
                <w:sz w:val="2"/>
                <w:szCs w:val="2"/>
              </w:rPr>
            </w:pPr>
          </w:p>
        </w:tc>
        <w:tc>
          <w:tcPr>
            <w:tcW w:w="2626" w:type="dxa"/>
            <w:tcBorders>
              <w:top w:val="nil"/>
            </w:tcBorders>
          </w:tcPr>
          <w:p w14:paraId="65F6ED28" w14:textId="77777777" w:rsidR="00D139BA" w:rsidRDefault="00D139BA" w:rsidP="007F29C0">
            <w:pPr>
              <w:pStyle w:val="TableParagraph"/>
              <w:spacing w:before="34"/>
            </w:pPr>
            <w:r>
              <w:t>rezultatelor</w:t>
            </w:r>
            <w:r>
              <w:rPr>
                <w:spacing w:val="-8"/>
              </w:rPr>
              <w:t xml:space="preserve"> </w:t>
            </w:r>
            <w:r>
              <w:t>procedurii</w:t>
            </w:r>
            <w:r>
              <w:rPr>
                <w:spacing w:val="-6"/>
              </w:rPr>
              <w:t xml:space="preserve"> </w:t>
            </w:r>
            <w:r>
              <w:rPr>
                <w:spacing w:val="-5"/>
              </w:rPr>
              <w:t>de</w:t>
            </w:r>
          </w:p>
          <w:p w14:paraId="4CF502E7" w14:textId="77777777" w:rsidR="00D139BA" w:rsidRDefault="00D139BA" w:rsidP="007F29C0">
            <w:pPr>
              <w:pStyle w:val="TableParagraph"/>
              <w:spacing w:before="4"/>
            </w:pPr>
            <w:r>
              <w:t>achiziție</w:t>
            </w:r>
            <w:r>
              <w:rPr>
                <w:spacing w:val="-8"/>
              </w:rPr>
              <w:t xml:space="preserve"> </w:t>
            </w:r>
            <w:r>
              <w:rPr>
                <w:spacing w:val="-2"/>
              </w:rPr>
              <w:t>publică)</w:t>
            </w:r>
          </w:p>
        </w:tc>
        <w:tc>
          <w:tcPr>
            <w:tcW w:w="4230" w:type="dxa"/>
            <w:tcBorders>
              <w:top w:val="nil"/>
            </w:tcBorders>
          </w:tcPr>
          <w:p w14:paraId="6E7D3CEB" w14:textId="77777777" w:rsidR="00D139BA" w:rsidRDefault="00D139BA" w:rsidP="007F29C0">
            <w:pPr>
              <w:pStyle w:val="TableParagraph"/>
              <w:ind w:left="0"/>
              <w:rPr>
                <w:sz w:val="20"/>
              </w:rPr>
            </w:pPr>
          </w:p>
        </w:tc>
        <w:tc>
          <w:tcPr>
            <w:tcW w:w="2105" w:type="dxa"/>
            <w:tcBorders>
              <w:top w:val="nil"/>
            </w:tcBorders>
          </w:tcPr>
          <w:p w14:paraId="5596FDE1" w14:textId="77777777" w:rsidR="00D139BA" w:rsidRDefault="00D139BA" w:rsidP="007F29C0">
            <w:pPr>
              <w:pStyle w:val="TableParagraph"/>
              <w:ind w:left="0"/>
              <w:rPr>
                <w:sz w:val="20"/>
              </w:rPr>
            </w:pPr>
          </w:p>
        </w:tc>
      </w:tr>
      <w:tr w:rsidR="00D139BA" w14:paraId="527ABEDE" w14:textId="77777777" w:rsidTr="007F29C0">
        <w:trPr>
          <w:trHeight w:val="2402"/>
        </w:trPr>
        <w:tc>
          <w:tcPr>
            <w:tcW w:w="9489" w:type="dxa"/>
            <w:gridSpan w:val="4"/>
          </w:tcPr>
          <w:p w14:paraId="53D25279" w14:textId="77777777" w:rsidR="00D139BA" w:rsidRPr="00632E0E" w:rsidRDefault="00D139BA" w:rsidP="007F29C0">
            <w:pPr>
              <w:pStyle w:val="TableParagraph"/>
              <w:spacing w:before="117" w:line="244" w:lineRule="auto"/>
              <w:ind w:right="96"/>
              <w:jc w:val="both"/>
              <w:rPr>
                <w:i/>
              </w:rPr>
            </w:pPr>
            <w:r>
              <w:rPr>
                <w:b/>
                <w:w w:val="105"/>
              </w:rPr>
              <w:t xml:space="preserve">Notă: </w:t>
            </w:r>
            <w:r w:rsidRPr="00632E0E">
              <w:rPr>
                <w:i/>
                <w:color w:val="FF0000"/>
                <w:w w:val="105"/>
              </w:rPr>
              <w:t xml:space="preserve">Toate documentele se completează fără nici o modificare sau abatere de la formulare, spațiile goale vor fi completate cu informația solicitată. Completarea defectuoasă a formularelor atrage </w:t>
            </w:r>
            <w:r w:rsidRPr="00632E0E">
              <w:rPr>
                <w:i/>
                <w:color w:val="FF0000"/>
              </w:rPr>
              <w:t>respingerea</w:t>
            </w:r>
            <w:r w:rsidRPr="00632E0E">
              <w:rPr>
                <w:color w:val="FF0000"/>
                <w:spacing w:val="-14"/>
              </w:rPr>
              <w:t xml:space="preserve"> </w:t>
            </w:r>
            <w:r w:rsidRPr="00632E0E">
              <w:rPr>
                <w:i/>
                <w:color w:val="FF0000"/>
              </w:rPr>
              <w:t>ofertei.</w:t>
            </w:r>
          </w:p>
          <w:p w14:paraId="46B2BFF4" w14:textId="77777777" w:rsidR="00D139BA" w:rsidRDefault="00D139BA" w:rsidP="007F29C0">
            <w:pPr>
              <w:pStyle w:val="TableParagraph"/>
              <w:spacing w:before="134" w:line="235" w:lineRule="auto"/>
              <w:ind w:right="94"/>
              <w:jc w:val="both"/>
              <w:rPr>
                <w:rFonts w:ascii="Palatino Linotype" w:hAnsi="Palatino Linotype"/>
                <w:i/>
              </w:rPr>
            </w:pPr>
            <w:r w:rsidRPr="00632E0E">
              <w:rPr>
                <w:i/>
                <w:color w:val="FF0000"/>
                <w:w w:val="105"/>
              </w:rPr>
              <w:t>Toate</w:t>
            </w:r>
            <w:r w:rsidRPr="00632E0E">
              <w:rPr>
                <w:i/>
                <w:color w:val="FF0000"/>
                <w:spacing w:val="-15"/>
                <w:w w:val="105"/>
              </w:rPr>
              <w:t xml:space="preserve"> </w:t>
            </w:r>
            <w:r w:rsidRPr="00632E0E">
              <w:rPr>
                <w:i/>
                <w:color w:val="FF0000"/>
                <w:w w:val="105"/>
              </w:rPr>
              <w:t>documentele</w:t>
            </w:r>
            <w:r w:rsidRPr="00632E0E">
              <w:rPr>
                <w:i/>
                <w:color w:val="FF0000"/>
                <w:spacing w:val="-14"/>
                <w:w w:val="105"/>
              </w:rPr>
              <w:t xml:space="preserve"> </w:t>
            </w:r>
            <w:r w:rsidRPr="00632E0E">
              <w:rPr>
                <w:i/>
                <w:color w:val="FF0000"/>
                <w:w w:val="105"/>
              </w:rPr>
              <w:t>vor</w:t>
            </w:r>
            <w:r w:rsidRPr="00632E0E">
              <w:rPr>
                <w:i/>
                <w:color w:val="FF0000"/>
                <w:spacing w:val="-15"/>
                <w:w w:val="105"/>
              </w:rPr>
              <w:t xml:space="preserve"> </w:t>
            </w:r>
            <w:r w:rsidRPr="00632E0E">
              <w:rPr>
                <w:i/>
                <w:color w:val="FF0000"/>
                <w:w w:val="105"/>
              </w:rPr>
              <w:t>fi</w:t>
            </w:r>
            <w:r w:rsidRPr="00632E0E">
              <w:rPr>
                <w:i/>
                <w:color w:val="FF0000"/>
                <w:spacing w:val="-14"/>
                <w:w w:val="105"/>
              </w:rPr>
              <w:t xml:space="preserve"> </w:t>
            </w:r>
            <w:r w:rsidRPr="00632E0E">
              <w:rPr>
                <w:i/>
                <w:color w:val="FF0000"/>
                <w:w w:val="105"/>
              </w:rPr>
              <w:t>semnate</w:t>
            </w:r>
            <w:r w:rsidRPr="00632E0E">
              <w:rPr>
                <w:i/>
                <w:color w:val="FF0000"/>
                <w:spacing w:val="-12"/>
                <w:w w:val="105"/>
              </w:rPr>
              <w:t xml:space="preserve"> </w:t>
            </w:r>
            <w:r w:rsidRPr="00632E0E">
              <w:rPr>
                <w:i/>
                <w:color w:val="FF0000"/>
                <w:w w:val="105"/>
              </w:rPr>
              <w:t>în</w:t>
            </w:r>
            <w:r w:rsidRPr="00632E0E">
              <w:rPr>
                <w:i/>
                <w:color w:val="FF0000"/>
                <w:spacing w:val="-15"/>
                <w:w w:val="105"/>
              </w:rPr>
              <w:t xml:space="preserve"> </w:t>
            </w:r>
            <w:r w:rsidRPr="00632E0E">
              <w:rPr>
                <w:i/>
                <w:color w:val="FF0000"/>
                <w:w w:val="105"/>
              </w:rPr>
              <w:t>format</w:t>
            </w:r>
            <w:r w:rsidRPr="00632E0E">
              <w:rPr>
                <w:i/>
                <w:color w:val="FF0000"/>
                <w:spacing w:val="-14"/>
                <w:w w:val="105"/>
              </w:rPr>
              <w:t xml:space="preserve"> </w:t>
            </w:r>
            <w:r w:rsidRPr="00632E0E">
              <w:rPr>
                <w:i/>
                <w:color w:val="FF0000"/>
                <w:w w:val="105"/>
              </w:rPr>
              <w:t>electronic,</w:t>
            </w:r>
            <w:r w:rsidRPr="00632E0E">
              <w:rPr>
                <w:i/>
                <w:color w:val="FF0000"/>
                <w:spacing w:val="-15"/>
                <w:w w:val="105"/>
              </w:rPr>
              <w:t xml:space="preserve"> </w:t>
            </w:r>
            <w:r w:rsidRPr="00632E0E">
              <w:rPr>
                <w:i/>
                <w:color w:val="FF0000"/>
                <w:w w:val="105"/>
              </w:rPr>
              <w:t>de</w:t>
            </w:r>
            <w:r w:rsidRPr="00632E0E">
              <w:rPr>
                <w:i/>
                <w:color w:val="FF0000"/>
                <w:spacing w:val="-14"/>
                <w:w w:val="105"/>
              </w:rPr>
              <w:t xml:space="preserve"> </w:t>
            </w:r>
            <w:r w:rsidRPr="00632E0E">
              <w:rPr>
                <w:i/>
                <w:color w:val="FF0000"/>
                <w:w w:val="105"/>
              </w:rPr>
              <w:t>către</w:t>
            </w:r>
            <w:r w:rsidRPr="00632E0E">
              <w:rPr>
                <w:i/>
                <w:color w:val="FF0000"/>
                <w:spacing w:val="-15"/>
                <w:w w:val="105"/>
              </w:rPr>
              <w:t xml:space="preserve"> </w:t>
            </w:r>
            <w:r w:rsidRPr="00632E0E">
              <w:rPr>
                <w:i/>
                <w:color w:val="FF0000"/>
                <w:w w:val="105"/>
              </w:rPr>
              <w:t>administratorul</w:t>
            </w:r>
            <w:r w:rsidRPr="00632E0E">
              <w:rPr>
                <w:i/>
                <w:color w:val="FF0000"/>
                <w:spacing w:val="-14"/>
                <w:w w:val="105"/>
              </w:rPr>
              <w:t xml:space="preserve"> </w:t>
            </w:r>
            <w:r w:rsidRPr="00632E0E">
              <w:rPr>
                <w:i/>
                <w:color w:val="FF0000"/>
                <w:w w:val="105"/>
              </w:rPr>
              <w:t>companiei</w:t>
            </w:r>
            <w:r w:rsidRPr="00632E0E">
              <w:rPr>
                <w:color w:val="FF0000"/>
                <w:spacing w:val="-14"/>
                <w:w w:val="105"/>
              </w:rPr>
              <w:t xml:space="preserve"> </w:t>
            </w:r>
            <w:r w:rsidRPr="00632E0E">
              <w:rPr>
                <w:i/>
                <w:color w:val="FF0000"/>
                <w:w w:val="105"/>
              </w:rPr>
              <w:t>indicat</w:t>
            </w:r>
            <w:r w:rsidRPr="00632E0E">
              <w:rPr>
                <w:color w:val="FF0000"/>
                <w:spacing w:val="35"/>
                <w:w w:val="105"/>
              </w:rPr>
              <w:t xml:space="preserve"> </w:t>
            </w:r>
            <w:r w:rsidRPr="00632E0E">
              <w:rPr>
                <w:i/>
                <w:color w:val="FF0000"/>
                <w:w w:val="105"/>
              </w:rPr>
              <w:t xml:space="preserve">în Extrasul Registrului de Stat al persoanelor juridice sau de către persoana împuternicită, atât și în cazul delegării sau împuternicirii persoanei, la ofertă se anexează actul/documentul de </w:t>
            </w:r>
            <w:r w:rsidRPr="00632E0E">
              <w:rPr>
                <w:i/>
                <w:color w:val="FF0000"/>
                <w:spacing w:val="-2"/>
                <w:w w:val="105"/>
              </w:rPr>
              <w:t>împuternicire.</w:t>
            </w:r>
          </w:p>
        </w:tc>
      </w:tr>
    </w:tbl>
    <w:p w14:paraId="49F93293" w14:textId="77777777" w:rsidR="00D139BA" w:rsidRDefault="00D139BA" w:rsidP="00D139BA">
      <w:pPr>
        <w:spacing w:before="123" w:line="252" w:lineRule="exact"/>
        <w:ind w:left="557"/>
      </w:pPr>
      <w:r>
        <w:rPr>
          <w:b/>
          <w:sz w:val="20"/>
        </w:rPr>
        <w:t>Garanția</w:t>
      </w:r>
      <w:r>
        <w:rPr>
          <w:b/>
          <w:spacing w:val="-2"/>
          <w:sz w:val="20"/>
        </w:rPr>
        <w:t xml:space="preserve"> </w:t>
      </w:r>
      <w:r>
        <w:rPr>
          <w:b/>
          <w:sz w:val="20"/>
        </w:rPr>
        <w:t>pentru</w:t>
      </w:r>
      <w:r>
        <w:rPr>
          <w:b/>
          <w:spacing w:val="-4"/>
          <w:sz w:val="20"/>
        </w:rPr>
        <w:t xml:space="preserve"> </w:t>
      </w:r>
      <w:r>
        <w:rPr>
          <w:b/>
          <w:sz w:val="20"/>
        </w:rPr>
        <w:t>ofertă</w:t>
      </w:r>
      <w:r>
        <w:rPr>
          <w:b/>
        </w:rPr>
        <w:t>,</w:t>
      </w:r>
      <w:r>
        <w:rPr>
          <w:b/>
          <w:spacing w:val="-3"/>
        </w:rPr>
        <w:t xml:space="preserve"> </w:t>
      </w:r>
      <w:r>
        <w:rPr>
          <w:i/>
        </w:rPr>
        <w:t>Oferta</w:t>
      </w:r>
      <w:r>
        <w:rPr>
          <w:i/>
          <w:spacing w:val="-3"/>
        </w:rPr>
        <w:t xml:space="preserve"> </w:t>
      </w:r>
      <w:r>
        <w:rPr>
          <w:i/>
        </w:rPr>
        <w:t>va</w:t>
      </w:r>
      <w:r>
        <w:rPr>
          <w:i/>
          <w:spacing w:val="-4"/>
        </w:rPr>
        <w:t xml:space="preserve"> </w:t>
      </w:r>
      <w:r>
        <w:rPr>
          <w:i/>
        </w:rPr>
        <w:t>fi</w:t>
      </w:r>
      <w:r>
        <w:rPr>
          <w:i/>
          <w:spacing w:val="-2"/>
        </w:rPr>
        <w:t xml:space="preserve"> </w:t>
      </w:r>
      <w:r>
        <w:rPr>
          <w:i/>
        </w:rPr>
        <w:t>însoţită</w:t>
      </w:r>
      <w:r>
        <w:rPr>
          <w:i/>
          <w:spacing w:val="-3"/>
        </w:rPr>
        <w:t xml:space="preserve"> </w:t>
      </w:r>
      <w:r>
        <w:rPr>
          <w:i/>
        </w:rPr>
        <w:t>de</w:t>
      </w:r>
      <w:r>
        <w:rPr>
          <w:i/>
          <w:spacing w:val="-5"/>
        </w:rPr>
        <w:t xml:space="preserve"> </w:t>
      </w:r>
      <w:r>
        <w:rPr>
          <w:i/>
        </w:rPr>
        <w:t>o</w:t>
      </w:r>
      <w:r>
        <w:rPr>
          <w:i/>
          <w:spacing w:val="-3"/>
        </w:rPr>
        <w:t xml:space="preserve"> </w:t>
      </w:r>
      <w:r>
        <w:rPr>
          <w:i/>
        </w:rPr>
        <w:t>Scrisoare</w:t>
      </w:r>
      <w:r>
        <w:rPr>
          <w:i/>
          <w:spacing w:val="-3"/>
        </w:rPr>
        <w:t xml:space="preserve"> </w:t>
      </w:r>
      <w:r>
        <w:rPr>
          <w:i/>
        </w:rPr>
        <w:t>de</w:t>
      </w:r>
      <w:r>
        <w:rPr>
          <w:i/>
          <w:spacing w:val="-5"/>
        </w:rPr>
        <w:t xml:space="preserve"> </w:t>
      </w:r>
      <w:r>
        <w:rPr>
          <w:i/>
        </w:rPr>
        <w:t>garanţie</w:t>
      </w:r>
      <w:r>
        <w:rPr>
          <w:i/>
          <w:spacing w:val="-3"/>
        </w:rPr>
        <w:t xml:space="preserve"> </w:t>
      </w:r>
      <w:r>
        <w:rPr>
          <w:i/>
        </w:rPr>
        <w:t>bancară.</w:t>
      </w:r>
      <w:r>
        <w:rPr>
          <w:i/>
          <w:spacing w:val="-6"/>
        </w:rPr>
        <w:t xml:space="preserve"> </w:t>
      </w:r>
      <w:r>
        <w:rPr>
          <w:i/>
        </w:rPr>
        <w:t>(</w:t>
      </w:r>
      <w:r>
        <w:t>Anexa</w:t>
      </w:r>
      <w:r>
        <w:rPr>
          <w:spacing w:val="-3"/>
        </w:rPr>
        <w:t xml:space="preserve"> </w:t>
      </w:r>
      <w:r>
        <w:t>nr.9),</w:t>
      </w:r>
      <w:r>
        <w:rPr>
          <w:spacing w:val="-6"/>
        </w:rPr>
        <w:t xml:space="preserve"> </w:t>
      </w:r>
      <w:r>
        <w:rPr>
          <w:spacing w:val="-5"/>
        </w:rPr>
        <w:t>din</w:t>
      </w:r>
    </w:p>
    <w:p w14:paraId="781608C4" w14:textId="77777777" w:rsidR="00D139BA" w:rsidRDefault="00D139BA" w:rsidP="00D139BA">
      <w:pPr>
        <w:spacing w:line="242" w:lineRule="auto"/>
        <w:ind w:left="917"/>
        <w:rPr>
          <w:i/>
        </w:rPr>
      </w:pPr>
      <w:r>
        <w:t>documentația</w:t>
      </w:r>
      <w:r>
        <w:rPr>
          <w:spacing w:val="-4"/>
        </w:rPr>
        <w:t xml:space="preserve"> </w:t>
      </w:r>
      <w:r>
        <w:t>standard</w:t>
      </w:r>
      <w:r>
        <w:rPr>
          <w:spacing w:val="-2"/>
        </w:rPr>
        <w:t xml:space="preserve"> </w:t>
      </w:r>
      <w:r>
        <w:t>aprobată</w:t>
      </w:r>
      <w:r>
        <w:rPr>
          <w:spacing w:val="-4"/>
        </w:rPr>
        <w:t xml:space="preserve"> </w:t>
      </w:r>
      <w:r>
        <w:t>prin</w:t>
      </w:r>
      <w:r>
        <w:rPr>
          <w:spacing w:val="-2"/>
        </w:rPr>
        <w:t xml:space="preserve"> </w:t>
      </w:r>
      <w:r>
        <w:t>ordinul</w:t>
      </w:r>
      <w:r>
        <w:rPr>
          <w:spacing w:val="-4"/>
        </w:rPr>
        <w:t xml:space="preserve"> </w:t>
      </w:r>
      <w:r>
        <w:t>MF</w:t>
      </w:r>
      <w:r>
        <w:rPr>
          <w:spacing w:val="-2"/>
        </w:rPr>
        <w:t xml:space="preserve"> </w:t>
      </w:r>
      <w:r>
        <w:t>nr.69</w:t>
      </w:r>
      <w:r>
        <w:rPr>
          <w:spacing w:val="-5"/>
        </w:rPr>
        <w:t xml:space="preserve"> </w:t>
      </w:r>
      <w:r>
        <w:t>din</w:t>
      </w:r>
      <w:r>
        <w:rPr>
          <w:spacing w:val="-2"/>
        </w:rPr>
        <w:t xml:space="preserve"> </w:t>
      </w:r>
      <w:r>
        <w:t>07.05.2021</w:t>
      </w:r>
      <w:r>
        <w:rPr>
          <w:spacing w:val="-5"/>
        </w:rPr>
        <w:t xml:space="preserve"> </w:t>
      </w:r>
      <w:r>
        <w:t>cu</w:t>
      </w:r>
      <w:r>
        <w:rPr>
          <w:spacing w:val="-2"/>
        </w:rPr>
        <w:t xml:space="preserve"> </w:t>
      </w:r>
      <w:r>
        <w:t>semnătura</w:t>
      </w:r>
      <w:r>
        <w:rPr>
          <w:spacing w:val="-2"/>
        </w:rPr>
        <w:t xml:space="preserve"> </w:t>
      </w:r>
      <w:r>
        <w:t xml:space="preserve">electronică </w:t>
      </w:r>
      <w:r>
        <w:rPr>
          <w:b/>
          <w:i/>
          <w:u w:val="thick"/>
        </w:rPr>
        <w:t>sau</w:t>
      </w:r>
      <w:r>
        <w:rPr>
          <w:b/>
          <w:i/>
        </w:rPr>
        <w:t xml:space="preserve"> </w:t>
      </w:r>
      <w:r>
        <w:rPr>
          <w:i/>
        </w:rPr>
        <w:t xml:space="preserve">Garanţia pentru ofertă prin transfer la contul autorităţii contractante, conform următoarelor date </w:t>
      </w:r>
      <w:r>
        <w:rPr>
          <w:i/>
          <w:spacing w:val="-2"/>
        </w:rPr>
        <w:t>bancare:</w:t>
      </w:r>
    </w:p>
    <w:p w14:paraId="005B3F78" w14:textId="77777777" w:rsidR="00D139BA" w:rsidRDefault="00D139BA" w:rsidP="00D139BA">
      <w:pPr>
        <w:spacing w:before="113" w:line="364" w:lineRule="auto"/>
        <w:ind w:left="557" w:right="3216"/>
        <w:rPr>
          <w:i/>
          <w:sz w:val="20"/>
        </w:rPr>
      </w:pPr>
      <w:r>
        <w:rPr>
          <w:i/>
          <w:sz w:val="20"/>
        </w:rPr>
        <w:t>Beneficiarul</w:t>
      </w:r>
      <w:r>
        <w:rPr>
          <w:i/>
          <w:spacing w:val="-7"/>
          <w:sz w:val="20"/>
        </w:rPr>
        <w:t xml:space="preserve"> </w:t>
      </w:r>
      <w:r>
        <w:rPr>
          <w:i/>
          <w:sz w:val="20"/>
        </w:rPr>
        <w:t>plăţii:MF-TR</w:t>
      </w:r>
      <w:r>
        <w:rPr>
          <w:i/>
          <w:spacing w:val="-6"/>
          <w:sz w:val="20"/>
        </w:rPr>
        <w:t xml:space="preserve"> </w:t>
      </w:r>
      <w:r>
        <w:rPr>
          <w:i/>
          <w:sz w:val="20"/>
        </w:rPr>
        <w:t>Centru</w:t>
      </w:r>
      <w:r>
        <w:rPr>
          <w:i/>
          <w:spacing w:val="-5"/>
          <w:sz w:val="20"/>
        </w:rPr>
        <w:t xml:space="preserve"> </w:t>
      </w:r>
      <w:r>
        <w:rPr>
          <w:i/>
          <w:sz w:val="20"/>
        </w:rPr>
        <w:t>Călărași,</w:t>
      </w:r>
      <w:r>
        <w:rPr>
          <w:i/>
          <w:spacing w:val="-6"/>
          <w:sz w:val="20"/>
        </w:rPr>
        <w:t xml:space="preserve"> </w:t>
      </w:r>
      <w:r>
        <w:rPr>
          <w:i/>
          <w:sz w:val="20"/>
        </w:rPr>
        <w:t>Consiliul</w:t>
      </w:r>
      <w:r>
        <w:rPr>
          <w:i/>
          <w:spacing w:val="-7"/>
          <w:sz w:val="20"/>
        </w:rPr>
        <w:t xml:space="preserve"> </w:t>
      </w:r>
      <w:r>
        <w:rPr>
          <w:i/>
          <w:sz w:val="20"/>
        </w:rPr>
        <w:t>raional</w:t>
      </w:r>
      <w:r>
        <w:rPr>
          <w:i/>
          <w:spacing w:val="-7"/>
          <w:sz w:val="20"/>
        </w:rPr>
        <w:t xml:space="preserve"> </w:t>
      </w:r>
      <w:r>
        <w:rPr>
          <w:i/>
          <w:sz w:val="20"/>
        </w:rPr>
        <w:t>Călărași Denumirea Băncii: MF-TR Centru Călărași</w:t>
      </w:r>
    </w:p>
    <w:p w14:paraId="479E803D" w14:textId="77777777" w:rsidR="00D139BA" w:rsidRDefault="00D139BA" w:rsidP="00D139BA">
      <w:pPr>
        <w:spacing w:before="1"/>
        <w:ind w:left="557"/>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26AA6CFE" w14:textId="77777777" w:rsidR="00D139BA" w:rsidRDefault="00D139BA" w:rsidP="00D139BA">
      <w:pPr>
        <w:spacing w:before="121" w:line="364" w:lineRule="auto"/>
        <w:ind w:left="557" w:right="6075"/>
        <w:rPr>
          <w:i/>
          <w:sz w:val="20"/>
        </w:rPr>
      </w:pPr>
      <w:r>
        <w:rPr>
          <w:i/>
          <w:sz w:val="20"/>
        </w:rPr>
        <w:t>IBAN:</w:t>
      </w:r>
      <w:r>
        <w:rPr>
          <w:i/>
          <w:spacing w:val="15"/>
          <w:sz w:val="20"/>
        </w:rPr>
        <w:t xml:space="preserve"> </w:t>
      </w:r>
      <w:r>
        <w:rPr>
          <w:i/>
          <w:sz w:val="20"/>
        </w:rPr>
        <w:t>MD42TRPCDX518410A00743AA BIC: TREZMD2X</w:t>
      </w:r>
    </w:p>
    <w:p w14:paraId="7324236A" w14:textId="77777777" w:rsidR="00D139BA" w:rsidRDefault="00D139BA" w:rsidP="00D139BA">
      <w:pPr>
        <w:ind w:left="557"/>
        <w:rPr>
          <w:i/>
          <w:sz w:val="20"/>
        </w:rPr>
      </w:pPr>
      <w:r>
        <w:rPr>
          <w:i/>
          <w:sz w:val="20"/>
        </w:rPr>
        <w:t>Trezoreria</w:t>
      </w:r>
      <w:r>
        <w:rPr>
          <w:i/>
          <w:spacing w:val="-5"/>
          <w:sz w:val="20"/>
        </w:rPr>
        <w:t xml:space="preserve"> </w:t>
      </w:r>
      <w:r>
        <w:rPr>
          <w:i/>
          <w:sz w:val="20"/>
        </w:rPr>
        <w:t>regională:</w:t>
      </w:r>
      <w:r>
        <w:rPr>
          <w:i/>
          <w:spacing w:val="-6"/>
          <w:sz w:val="20"/>
        </w:rPr>
        <w:t xml:space="preserve"> </w:t>
      </w:r>
      <w:r>
        <w:rPr>
          <w:i/>
          <w:sz w:val="20"/>
        </w:rPr>
        <w:t>MF</w:t>
      </w:r>
      <w:r>
        <w:rPr>
          <w:i/>
          <w:spacing w:val="-5"/>
          <w:sz w:val="20"/>
        </w:rPr>
        <w:t xml:space="preserve"> </w:t>
      </w:r>
      <w:r>
        <w:rPr>
          <w:i/>
          <w:sz w:val="20"/>
        </w:rPr>
        <w:t>TR</w:t>
      </w:r>
      <w:r>
        <w:rPr>
          <w:i/>
          <w:spacing w:val="-8"/>
          <w:sz w:val="20"/>
        </w:rPr>
        <w:t xml:space="preserve"> </w:t>
      </w:r>
      <w:r>
        <w:rPr>
          <w:i/>
          <w:sz w:val="20"/>
        </w:rPr>
        <w:t>Centru</w:t>
      </w:r>
      <w:r>
        <w:rPr>
          <w:i/>
          <w:spacing w:val="-4"/>
          <w:sz w:val="20"/>
        </w:rPr>
        <w:t xml:space="preserve"> </w:t>
      </w:r>
      <w:r>
        <w:rPr>
          <w:i/>
          <w:spacing w:val="-2"/>
          <w:sz w:val="20"/>
        </w:rPr>
        <w:t>Călărași</w:t>
      </w:r>
    </w:p>
    <w:p w14:paraId="4C6F7CDD" w14:textId="77777777" w:rsidR="00D139BA" w:rsidRDefault="00D139BA" w:rsidP="00D139BA">
      <w:pPr>
        <w:spacing w:before="120"/>
        <w:ind w:left="557"/>
        <w:rPr>
          <w:i/>
          <w:sz w:val="20"/>
        </w:rPr>
      </w:pPr>
      <w:r>
        <w:rPr>
          <w:i/>
          <w:sz w:val="20"/>
        </w:rPr>
        <w:t>Cu</w:t>
      </w:r>
      <w:r>
        <w:rPr>
          <w:i/>
          <w:spacing w:val="-4"/>
          <w:sz w:val="20"/>
        </w:rPr>
        <w:t xml:space="preserve"> </w:t>
      </w:r>
      <w:r>
        <w:rPr>
          <w:i/>
          <w:sz w:val="20"/>
        </w:rPr>
        <w:t>nota:</w:t>
      </w:r>
      <w:r>
        <w:rPr>
          <w:i/>
          <w:spacing w:val="-5"/>
          <w:sz w:val="20"/>
        </w:rPr>
        <w:t xml:space="preserve"> </w:t>
      </w:r>
      <w:r>
        <w:rPr>
          <w:i/>
          <w:sz w:val="20"/>
        </w:rPr>
        <w:t>“</w:t>
      </w:r>
      <w:r>
        <w:rPr>
          <w:i/>
          <w:color w:val="FF0000"/>
          <w:sz w:val="20"/>
        </w:rPr>
        <w:t>Pentru</w:t>
      </w:r>
      <w:r>
        <w:rPr>
          <w:i/>
          <w:color w:val="FF0000"/>
          <w:spacing w:val="-4"/>
          <w:sz w:val="20"/>
        </w:rPr>
        <w:t xml:space="preserve"> </w:t>
      </w:r>
      <w:r>
        <w:rPr>
          <w:i/>
          <w:color w:val="FF0000"/>
          <w:sz w:val="20"/>
        </w:rPr>
        <w:t>garanţia</w:t>
      </w:r>
      <w:r>
        <w:rPr>
          <w:i/>
          <w:color w:val="FF0000"/>
          <w:spacing w:val="-7"/>
          <w:sz w:val="20"/>
        </w:rPr>
        <w:t xml:space="preserve"> </w:t>
      </w:r>
      <w:r>
        <w:rPr>
          <w:i/>
          <w:color w:val="FF0000"/>
          <w:sz w:val="20"/>
        </w:rPr>
        <w:t>pentru</w:t>
      </w:r>
      <w:r>
        <w:rPr>
          <w:i/>
          <w:color w:val="FF0000"/>
          <w:spacing w:val="-4"/>
          <w:sz w:val="20"/>
        </w:rPr>
        <w:t xml:space="preserve"> </w:t>
      </w:r>
      <w:r>
        <w:rPr>
          <w:i/>
          <w:color w:val="FF0000"/>
          <w:sz w:val="20"/>
        </w:rPr>
        <w:t>ofertă</w:t>
      </w:r>
      <w:r>
        <w:rPr>
          <w:i/>
          <w:color w:val="FF0000"/>
          <w:spacing w:val="-4"/>
          <w:sz w:val="20"/>
        </w:rPr>
        <w:t xml:space="preserve"> </w:t>
      </w:r>
      <w:r>
        <w:rPr>
          <w:i/>
          <w:color w:val="FF0000"/>
          <w:sz w:val="20"/>
        </w:rPr>
        <w:t>la</w:t>
      </w:r>
      <w:r>
        <w:rPr>
          <w:i/>
          <w:color w:val="FF0000"/>
          <w:spacing w:val="-1"/>
          <w:sz w:val="20"/>
        </w:rPr>
        <w:t xml:space="preserve"> </w:t>
      </w:r>
      <w:r>
        <w:rPr>
          <w:i/>
          <w:color w:val="FF0000"/>
          <w:sz w:val="20"/>
        </w:rPr>
        <w:t>procedura</w:t>
      </w:r>
      <w:r>
        <w:rPr>
          <w:i/>
          <w:color w:val="FF0000"/>
          <w:spacing w:val="-4"/>
          <w:sz w:val="20"/>
        </w:rPr>
        <w:t xml:space="preserve"> </w:t>
      </w:r>
      <w:r>
        <w:rPr>
          <w:i/>
          <w:color w:val="FF0000"/>
          <w:sz w:val="20"/>
        </w:rPr>
        <w:t>de</w:t>
      </w:r>
      <w:r>
        <w:rPr>
          <w:i/>
          <w:color w:val="FF0000"/>
          <w:spacing w:val="-5"/>
          <w:sz w:val="20"/>
        </w:rPr>
        <w:t xml:space="preserve"> </w:t>
      </w:r>
      <w:r>
        <w:rPr>
          <w:i/>
          <w:color w:val="FF0000"/>
          <w:sz w:val="20"/>
        </w:rPr>
        <w:t>achiziție</w:t>
      </w:r>
      <w:r>
        <w:rPr>
          <w:i/>
          <w:color w:val="FF0000"/>
          <w:spacing w:val="-3"/>
          <w:sz w:val="20"/>
        </w:rPr>
        <w:t xml:space="preserve"> </w:t>
      </w:r>
      <w:r>
        <w:rPr>
          <w:i/>
          <w:color w:val="FF0000"/>
          <w:sz w:val="20"/>
        </w:rPr>
        <w:t>publică</w:t>
      </w:r>
      <w:r>
        <w:rPr>
          <w:i/>
          <w:color w:val="FF0000"/>
          <w:spacing w:val="-3"/>
          <w:sz w:val="20"/>
        </w:rPr>
        <w:t xml:space="preserve"> </w:t>
      </w:r>
      <w:r>
        <w:rPr>
          <w:i/>
          <w:color w:val="FF0000"/>
          <w:spacing w:val="-5"/>
          <w:sz w:val="20"/>
        </w:rPr>
        <w:t>nr.</w:t>
      </w:r>
    </w:p>
    <w:p w14:paraId="6C15FEBA" w14:textId="77777777" w:rsidR="00D139BA" w:rsidRPr="006A5C21" w:rsidRDefault="00D139BA" w:rsidP="00D139BA">
      <w:pPr>
        <w:pStyle w:val="Corptext"/>
        <w:tabs>
          <w:tab w:val="left" w:pos="1613"/>
          <w:tab w:val="left" w:pos="1975"/>
        </w:tabs>
        <w:spacing w:before="121"/>
        <w:ind w:left="607"/>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22DA1A9C" w14:textId="77777777" w:rsidR="00D139BA" w:rsidRPr="00090EC2" w:rsidRDefault="00D139BA" w:rsidP="00D139BA">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432F6E">
        <w:rPr>
          <w:b/>
        </w:rPr>
        <w:t>Termenul</w:t>
      </w:r>
      <w:proofErr w:type="spellEnd"/>
      <w:r w:rsidRPr="00432F6E">
        <w:rPr>
          <w:b/>
          <w:spacing w:val="-2"/>
          <w:sz w:val="20"/>
        </w:rPr>
        <w:t xml:space="preserve"> </w:t>
      </w:r>
      <w:r w:rsidRPr="00432F6E">
        <w:rPr>
          <w:b/>
        </w:rPr>
        <w:t>de</w:t>
      </w:r>
      <w:r w:rsidRPr="00432F6E">
        <w:rPr>
          <w:b/>
          <w:spacing w:val="-2"/>
        </w:rPr>
        <w:t xml:space="preserve"> </w:t>
      </w:r>
      <w:proofErr w:type="spellStart"/>
      <w:r w:rsidRPr="00432F6E">
        <w:rPr>
          <w:b/>
        </w:rPr>
        <w:t>garanție</w:t>
      </w:r>
      <w:proofErr w:type="spellEnd"/>
      <w:r w:rsidRPr="00432F6E">
        <w:rPr>
          <w:b/>
          <w:spacing w:val="-4"/>
        </w:rPr>
        <w:t xml:space="preserve"> </w:t>
      </w:r>
      <w:r w:rsidRPr="00432F6E">
        <w:rPr>
          <w:b/>
        </w:rPr>
        <w:t>a</w:t>
      </w:r>
      <w:r w:rsidRPr="00432F6E">
        <w:rPr>
          <w:b/>
          <w:spacing w:val="-1"/>
        </w:rPr>
        <w:t xml:space="preserve"> </w:t>
      </w:r>
      <w:proofErr w:type="spellStart"/>
      <w:r w:rsidRPr="00432F6E">
        <w:rPr>
          <w:b/>
        </w:rPr>
        <w:t>lucrărilor</w:t>
      </w:r>
      <w:proofErr w:type="spellEnd"/>
      <w:r w:rsidRPr="00432F6E">
        <w:rPr>
          <w:b/>
          <w:spacing w:val="-2"/>
        </w:rPr>
        <w:t xml:space="preserve"> </w:t>
      </w:r>
      <w:proofErr w:type="spellStart"/>
      <w:r w:rsidRPr="00432F6E">
        <w:rPr>
          <w:b/>
        </w:rPr>
        <w:t>executate</w:t>
      </w:r>
      <w:proofErr w:type="spellEnd"/>
      <w:r w:rsidRPr="00432F6E">
        <w:rPr>
          <w:b/>
          <w:spacing w:val="-3"/>
        </w:rPr>
        <w:t xml:space="preserve"> </w:t>
      </w:r>
      <w:proofErr w:type="spellStart"/>
      <w:r w:rsidRPr="00432F6E">
        <w:rPr>
          <w:b/>
        </w:rPr>
        <w:t>trebuie</w:t>
      </w:r>
      <w:proofErr w:type="spellEnd"/>
      <w:r w:rsidRPr="00432F6E">
        <w:rPr>
          <w:b/>
          <w:spacing w:val="-1"/>
        </w:rPr>
        <w:t xml:space="preserve"> </w:t>
      </w:r>
      <w:proofErr w:type="spellStart"/>
      <w:r w:rsidRPr="00432F6E">
        <w:rPr>
          <w:b/>
        </w:rPr>
        <w:t>să</w:t>
      </w:r>
      <w:proofErr w:type="spellEnd"/>
      <w:r w:rsidRPr="00432F6E">
        <w:rPr>
          <w:b/>
          <w:spacing w:val="-2"/>
        </w:rPr>
        <w:t xml:space="preserve"> </w:t>
      </w:r>
      <w:r w:rsidRPr="00432F6E">
        <w:rPr>
          <w:b/>
        </w:rPr>
        <w:t>fie</w:t>
      </w:r>
      <w:r w:rsidRPr="00432F6E">
        <w:rPr>
          <w:b/>
          <w:spacing w:val="-1"/>
        </w:rPr>
        <w:t xml:space="preserve"> </w:t>
      </w:r>
      <w:r w:rsidRPr="00432F6E">
        <w:rPr>
          <w:b/>
        </w:rPr>
        <w:t>de</w:t>
      </w:r>
      <w:r w:rsidRPr="00432F6E">
        <w:rPr>
          <w:b/>
          <w:spacing w:val="-1"/>
        </w:rPr>
        <w:t xml:space="preserve"> </w:t>
      </w:r>
      <w:r w:rsidRPr="00432F6E">
        <w:rPr>
          <w:b/>
          <w:color w:val="FF0000"/>
        </w:rPr>
        <w:t>minim</w:t>
      </w:r>
      <w:r>
        <w:rPr>
          <w:b/>
          <w:color w:val="FF0000"/>
        </w:rPr>
        <w:t>um</w:t>
      </w:r>
      <w:r w:rsidRPr="00432F6E">
        <w:rPr>
          <w:b/>
          <w:color w:val="FF0000"/>
        </w:rPr>
        <w:t xml:space="preserve"> </w:t>
      </w:r>
      <w:r>
        <w:rPr>
          <w:b/>
          <w:color w:val="FF0000"/>
        </w:rPr>
        <w:t xml:space="preserve">60 de </w:t>
      </w:r>
      <w:proofErr w:type="spellStart"/>
      <w:r>
        <w:rPr>
          <w:b/>
          <w:color w:val="FF0000"/>
        </w:rPr>
        <w:t>luni</w:t>
      </w:r>
      <w:proofErr w:type="spellEnd"/>
      <w:r w:rsidRPr="00432F6E">
        <w:rPr>
          <w:b/>
          <w:color w:val="FF0000"/>
          <w:spacing w:val="-2"/>
        </w:rPr>
        <w:t xml:space="preserve"> </w:t>
      </w:r>
      <w:r w:rsidRPr="00432F6E">
        <w:rPr>
          <w:b/>
        </w:rPr>
        <w:t>din</w:t>
      </w:r>
      <w:r w:rsidRPr="00432F6E">
        <w:rPr>
          <w:b/>
          <w:spacing w:val="-3"/>
        </w:rPr>
        <w:t xml:space="preserve"> </w:t>
      </w:r>
      <w:r w:rsidRPr="00432F6E">
        <w:rPr>
          <w:b/>
        </w:rPr>
        <w:t>data</w:t>
      </w:r>
      <w:r w:rsidRPr="00432F6E">
        <w:rPr>
          <w:b/>
          <w:spacing w:val="-2"/>
        </w:rPr>
        <w:t xml:space="preserve"> </w:t>
      </w:r>
      <w:proofErr w:type="spellStart"/>
      <w:r w:rsidRPr="00432F6E">
        <w:rPr>
          <w:b/>
          <w:spacing w:val="-2"/>
        </w:rPr>
        <w:t>semnării</w:t>
      </w:r>
      <w:proofErr w:type="spellEnd"/>
      <w:r>
        <w:rPr>
          <w:b/>
          <w:spacing w:val="-2"/>
        </w:rPr>
        <w:t xml:space="preserve"> </w:t>
      </w:r>
      <w:proofErr w:type="spellStart"/>
      <w:r w:rsidRPr="00090EC2">
        <w:rPr>
          <w:b/>
        </w:rPr>
        <w:t>procesului</w:t>
      </w:r>
      <w:proofErr w:type="spellEnd"/>
      <w:r w:rsidRPr="00090EC2">
        <w:rPr>
          <w:b/>
        </w:rPr>
        <w:t>-verbal</w:t>
      </w:r>
      <w:r w:rsidRPr="00090EC2">
        <w:rPr>
          <w:b/>
          <w:spacing w:val="-9"/>
        </w:rPr>
        <w:t xml:space="preserve"> </w:t>
      </w:r>
      <w:r w:rsidRPr="00090EC2">
        <w:rPr>
          <w:b/>
        </w:rPr>
        <w:t>de</w:t>
      </w:r>
      <w:r w:rsidRPr="00090EC2">
        <w:rPr>
          <w:b/>
          <w:spacing w:val="-10"/>
        </w:rPr>
        <w:t xml:space="preserve"> </w:t>
      </w:r>
      <w:proofErr w:type="spellStart"/>
      <w:r w:rsidRPr="00090EC2">
        <w:rPr>
          <w:b/>
        </w:rPr>
        <w:t>recepţie</w:t>
      </w:r>
      <w:proofErr w:type="spellEnd"/>
      <w:r w:rsidRPr="00090EC2">
        <w:rPr>
          <w:b/>
          <w:spacing w:val="-11"/>
        </w:rPr>
        <w:t xml:space="preserve"> </w:t>
      </w:r>
      <w:r w:rsidRPr="00090EC2">
        <w:rPr>
          <w:b/>
        </w:rPr>
        <w:t>la</w:t>
      </w:r>
      <w:r w:rsidRPr="00090EC2">
        <w:rPr>
          <w:b/>
          <w:spacing w:val="-9"/>
        </w:rPr>
        <w:t xml:space="preserve"> </w:t>
      </w:r>
      <w:proofErr w:type="spellStart"/>
      <w:r w:rsidRPr="00090EC2">
        <w:rPr>
          <w:b/>
        </w:rPr>
        <w:t>finisarea</w:t>
      </w:r>
      <w:proofErr w:type="spellEnd"/>
      <w:r w:rsidRPr="00090EC2">
        <w:rPr>
          <w:b/>
          <w:spacing w:val="-9"/>
        </w:rPr>
        <w:t xml:space="preserve"> </w:t>
      </w:r>
      <w:proofErr w:type="spellStart"/>
      <w:r w:rsidRPr="00090EC2">
        <w:rPr>
          <w:b/>
          <w:spacing w:val="-2"/>
        </w:rPr>
        <w:t>lucrărilor</w:t>
      </w:r>
      <w:proofErr w:type="spellEnd"/>
      <w:r w:rsidRPr="00090EC2">
        <w:rPr>
          <w:b/>
          <w:spacing w:val="-2"/>
        </w:rPr>
        <w:t>.</w:t>
      </w:r>
    </w:p>
    <w:p w14:paraId="243BA206" w14:textId="77777777" w:rsidR="00D139BA" w:rsidRPr="00740BC2" w:rsidRDefault="00D139BA" w:rsidP="00D139BA">
      <w:pPr>
        <w:pStyle w:val="Listparagraf"/>
        <w:widowControl w:val="0"/>
        <w:numPr>
          <w:ilvl w:val="0"/>
          <w:numId w:val="41"/>
        </w:numPr>
        <w:tabs>
          <w:tab w:val="clear" w:pos="1134"/>
          <w:tab w:val="left" w:pos="917"/>
        </w:tabs>
        <w:autoSpaceDE w:val="0"/>
        <w:autoSpaceDN w:val="0"/>
        <w:spacing w:before="126" w:line="232" w:lineRule="auto"/>
        <w:ind w:left="917" w:right="753" w:hanging="360"/>
        <w:jc w:val="left"/>
        <w:rPr>
          <w:b/>
          <w:sz w:val="20"/>
          <w:highlight w:val="yellow"/>
        </w:rPr>
      </w:pPr>
      <w:proofErr w:type="spellStart"/>
      <w:r w:rsidRPr="00740BC2">
        <w:rPr>
          <w:b/>
          <w:sz w:val="20"/>
          <w:highlight w:val="yellow"/>
        </w:rPr>
        <w:t>Garanția</w:t>
      </w:r>
      <w:proofErr w:type="spellEnd"/>
      <w:r w:rsidRPr="00740BC2">
        <w:rPr>
          <w:b/>
          <w:sz w:val="20"/>
          <w:highlight w:val="yellow"/>
        </w:rPr>
        <w:t xml:space="preserve"> de </w:t>
      </w:r>
      <w:proofErr w:type="spellStart"/>
      <w:r w:rsidRPr="00740BC2">
        <w:rPr>
          <w:b/>
          <w:sz w:val="20"/>
          <w:highlight w:val="yellow"/>
        </w:rPr>
        <w:t>bună</w:t>
      </w:r>
      <w:proofErr w:type="spellEnd"/>
      <w:r w:rsidRPr="00740BC2">
        <w:rPr>
          <w:b/>
          <w:sz w:val="20"/>
          <w:highlight w:val="yellow"/>
        </w:rPr>
        <w:t xml:space="preserve"> </w:t>
      </w:r>
      <w:proofErr w:type="spellStart"/>
      <w:r w:rsidRPr="00740BC2">
        <w:rPr>
          <w:b/>
          <w:sz w:val="20"/>
          <w:highlight w:val="yellow"/>
        </w:rPr>
        <w:t>execuție</w:t>
      </w:r>
      <w:proofErr w:type="spellEnd"/>
      <w:r w:rsidRPr="00740BC2">
        <w:rPr>
          <w:b/>
          <w:sz w:val="20"/>
          <w:highlight w:val="yellow"/>
        </w:rPr>
        <w:t xml:space="preserve"> a </w:t>
      </w:r>
      <w:proofErr w:type="spellStart"/>
      <w:r w:rsidRPr="00740BC2">
        <w:rPr>
          <w:b/>
          <w:sz w:val="20"/>
          <w:highlight w:val="yellow"/>
        </w:rPr>
        <w:t>contractului</w:t>
      </w:r>
      <w:proofErr w:type="spellEnd"/>
      <w:r w:rsidRPr="00740BC2">
        <w:rPr>
          <w:b/>
          <w:sz w:val="20"/>
          <w:highlight w:val="yellow"/>
        </w:rPr>
        <w:t>,</w:t>
      </w:r>
      <w:r w:rsidRPr="00740BC2">
        <w:rPr>
          <w:b/>
          <w:spacing w:val="80"/>
          <w:sz w:val="20"/>
          <w:highlight w:val="yellow"/>
        </w:rPr>
        <w:t xml:space="preserve"> </w:t>
      </w:r>
      <w:r w:rsidRPr="00740BC2">
        <w:rPr>
          <w:rFonts w:ascii="Georgia" w:hAnsi="Georgia"/>
          <w:sz w:val="20"/>
          <w:highlight w:val="yellow"/>
        </w:rPr>
        <w:t xml:space="preserve">se </w:t>
      </w:r>
      <w:proofErr w:type="spellStart"/>
      <w:r w:rsidRPr="00740BC2">
        <w:rPr>
          <w:rFonts w:ascii="Georgia" w:hAnsi="Georgia"/>
          <w:sz w:val="20"/>
          <w:highlight w:val="yellow"/>
        </w:rPr>
        <w:t>va</w:t>
      </w:r>
      <w:proofErr w:type="spellEnd"/>
      <w:r w:rsidRPr="00740BC2">
        <w:rPr>
          <w:rFonts w:ascii="Georgia" w:hAnsi="Georgia"/>
          <w:sz w:val="20"/>
          <w:highlight w:val="yellow"/>
        </w:rPr>
        <w:t xml:space="preserve"> </w:t>
      </w:r>
      <w:proofErr w:type="spellStart"/>
      <w:r w:rsidRPr="00740BC2">
        <w:rPr>
          <w:rFonts w:ascii="Georgia" w:hAnsi="Georgia"/>
          <w:sz w:val="20"/>
          <w:highlight w:val="yellow"/>
        </w:rPr>
        <w:t>constitui</w:t>
      </w:r>
      <w:proofErr w:type="spellEnd"/>
      <w:r w:rsidRPr="00740BC2">
        <w:rPr>
          <w:rFonts w:ascii="Georgia" w:hAnsi="Georgia"/>
          <w:sz w:val="20"/>
          <w:highlight w:val="yellow"/>
        </w:rPr>
        <w:t xml:space="preserve"> din </w:t>
      </w:r>
      <w:proofErr w:type="spellStart"/>
      <w:r w:rsidRPr="00740BC2">
        <w:rPr>
          <w:rFonts w:ascii="Georgia" w:hAnsi="Georgia"/>
          <w:sz w:val="20"/>
          <w:highlight w:val="yellow"/>
        </w:rPr>
        <w:t>rețineri</w:t>
      </w:r>
      <w:proofErr w:type="spellEnd"/>
      <w:r w:rsidRPr="00740BC2">
        <w:rPr>
          <w:rFonts w:ascii="Georgia" w:hAnsi="Georgia"/>
          <w:sz w:val="20"/>
          <w:highlight w:val="yellow"/>
        </w:rPr>
        <w:t xml:space="preserve"> </w:t>
      </w:r>
      <w:proofErr w:type="spellStart"/>
      <w:r w:rsidRPr="00740BC2">
        <w:rPr>
          <w:rFonts w:ascii="Georgia" w:hAnsi="Georgia"/>
          <w:sz w:val="20"/>
          <w:highlight w:val="yellow"/>
        </w:rPr>
        <w:t>succesive</w:t>
      </w:r>
      <w:proofErr w:type="spellEnd"/>
      <w:r w:rsidRPr="00740BC2">
        <w:rPr>
          <w:rFonts w:ascii="Georgia" w:hAnsi="Georgia"/>
          <w:sz w:val="20"/>
          <w:highlight w:val="yellow"/>
        </w:rPr>
        <w:t xml:space="preserve"> </w:t>
      </w:r>
      <w:proofErr w:type="spellStart"/>
      <w:r w:rsidRPr="00740BC2">
        <w:rPr>
          <w:rFonts w:ascii="Georgia" w:hAnsi="Georgia"/>
          <w:sz w:val="20"/>
          <w:highlight w:val="yellow"/>
        </w:rPr>
        <w:t>directe</w:t>
      </w:r>
      <w:proofErr w:type="spellEnd"/>
      <w:r w:rsidRPr="00740BC2">
        <w:rPr>
          <w:rFonts w:ascii="Georgia" w:hAnsi="Georgia"/>
          <w:sz w:val="20"/>
          <w:highlight w:val="yellow"/>
        </w:rPr>
        <w:t xml:space="preserve"> din </w:t>
      </w:r>
      <w:proofErr w:type="spellStart"/>
      <w:r w:rsidRPr="00740BC2">
        <w:rPr>
          <w:rFonts w:ascii="Georgia" w:hAnsi="Georgia"/>
          <w:sz w:val="20"/>
          <w:highlight w:val="yellow"/>
        </w:rPr>
        <w:t>plata</w:t>
      </w:r>
      <w:proofErr w:type="spellEnd"/>
      <w:r w:rsidRPr="00740BC2">
        <w:rPr>
          <w:rFonts w:ascii="Georgia" w:hAnsi="Georgia"/>
          <w:sz w:val="20"/>
          <w:highlight w:val="yellow"/>
        </w:rPr>
        <w:t xml:space="preserve"> </w:t>
      </w:r>
      <w:proofErr w:type="spellStart"/>
      <w:r w:rsidRPr="00740BC2">
        <w:rPr>
          <w:rFonts w:ascii="Georgia" w:hAnsi="Georgia"/>
          <w:sz w:val="20"/>
          <w:highlight w:val="yellow"/>
        </w:rPr>
        <w:t>cuvenită</w:t>
      </w:r>
      <w:proofErr w:type="spellEnd"/>
      <w:r w:rsidRPr="00740BC2">
        <w:rPr>
          <w:rFonts w:ascii="Georgia" w:hAnsi="Georgia"/>
          <w:spacing w:val="-2"/>
          <w:sz w:val="20"/>
          <w:highlight w:val="yellow"/>
        </w:rPr>
        <w:t xml:space="preserve"> </w:t>
      </w:r>
      <w:proofErr w:type="spellStart"/>
      <w:r w:rsidRPr="00740BC2">
        <w:rPr>
          <w:rFonts w:ascii="Georgia" w:hAnsi="Georgia"/>
          <w:sz w:val="20"/>
          <w:highlight w:val="yellow"/>
        </w:rPr>
        <w:t>pentru</w:t>
      </w:r>
      <w:proofErr w:type="spellEnd"/>
      <w:r w:rsidRPr="00740BC2">
        <w:rPr>
          <w:rFonts w:ascii="Georgia" w:hAnsi="Georgia"/>
          <w:spacing w:val="-4"/>
          <w:sz w:val="20"/>
          <w:highlight w:val="yellow"/>
        </w:rPr>
        <w:t xml:space="preserve"> </w:t>
      </w:r>
      <w:proofErr w:type="spellStart"/>
      <w:r w:rsidRPr="00740BC2">
        <w:rPr>
          <w:rFonts w:ascii="Georgia" w:hAnsi="Georgia"/>
          <w:sz w:val="20"/>
          <w:highlight w:val="yellow"/>
        </w:rPr>
        <w:t>facturile</w:t>
      </w:r>
      <w:proofErr w:type="spellEnd"/>
      <w:r w:rsidRPr="00740BC2">
        <w:rPr>
          <w:rFonts w:ascii="Georgia" w:hAnsi="Georgia"/>
          <w:spacing w:val="-3"/>
          <w:sz w:val="20"/>
          <w:highlight w:val="yellow"/>
        </w:rPr>
        <w:t xml:space="preserve"> </w:t>
      </w:r>
      <w:proofErr w:type="spellStart"/>
      <w:r w:rsidRPr="00740BC2">
        <w:rPr>
          <w:rFonts w:ascii="Georgia" w:hAnsi="Georgia"/>
          <w:sz w:val="20"/>
          <w:highlight w:val="yellow"/>
        </w:rPr>
        <w:t>înaintate</w:t>
      </w:r>
      <w:proofErr w:type="spellEnd"/>
      <w:r w:rsidRPr="00740BC2">
        <w:rPr>
          <w:b/>
          <w:sz w:val="20"/>
          <w:highlight w:val="yellow"/>
        </w:rPr>
        <w:t>,</w:t>
      </w:r>
      <w:r w:rsidRPr="00740BC2">
        <w:rPr>
          <w:b/>
          <w:spacing w:val="-4"/>
          <w:sz w:val="20"/>
          <w:highlight w:val="yellow"/>
        </w:rPr>
        <w:t xml:space="preserve"> </w:t>
      </w:r>
      <w:proofErr w:type="spellStart"/>
      <w:r w:rsidRPr="00740BC2">
        <w:rPr>
          <w:b/>
          <w:color w:val="FF0000"/>
          <w:sz w:val="20"/>
          <w:highlight w:val="yellow"/>
          <w:u w:val="single"/>
        </w:rPr>
        <w:t>cuantumul</w:t>
      </w:r>
      <w:proofErr w:type="spellEnd"/>
      <w:r w:rsidRPr="00740BC2">
        <w:rPr>
          <w:b/>
          <w:color w:val="FF0000"/>
          <w:spacing w:val="40"/>
          <w:sz w:val="20"/>
          <w:highlight w:val="yellow"/>
          <w:u w:val="single"/>
        </w:rPr>
        <w:t xml:space="preserve"> </w:t>
      </w:r>
      <w:r w:rsidRPr="00740BC2">
        <w:rPr>
          <w:b/>
          <w:color w:val="FF0000"/>
          <w:sz w:val="20"/>
          <w:highlight w:val="yellow"/>
          <w:u w:val="single"/>
        </w:rPr>
        <w:t>5%</w:t>
      </w:r>
      <w:r w:rsidRPr="00740BC2">
        <w:rPr>
          <w:b/>
          <w:color w:val="FF0000"/>
          <w:spacing w:val="-4"/>
          <w:sz w:val="20"/>
          <w:highlight w:val="yellow"/>
          <w:u w:val="single"/>
        </w:rPr>
        <w:t xml:space="preserve"> </w:t>
      </w:r>
      <w:r w:rsidRPr="00740BC2">
        <w:rPr>
          <w:b/>
          <w:color w:val="FF0000"/>
          <w:sz w:val="20"/>
          <w:highlight w:val="yellow"/>
          <w:u w:val="single"/>
        </w:rPr>
        <w:t>din</w:t>
      </w:r>
      <w:r w:rsidRPr="00740BC2">
        <w:rPr>
          <w:b/>
          <w:color w:val="FF0000"/>
          <w:spacing w:val="-3"/>
          <w:sz w:val="20"/>
          <w:highlight w:val="yellow"/>
          <w:u w:val="single"/>
        </w:rPr>
        <w:t xml:space="preserve"> </w:t>
      </w:r>
      <w:proofErr w:type="spellStart"/>
      <w:r w:rsidRPr="00740BC2">
        <w:rPr>
          <w:b/>
          <w:color w:val="FF0000"/>
          <w:sz w:val="20"/>
          <w:highlight w:val="yellow"/>
          <w:u w:val="single"/>
        </w:rPr>
        <w:t>valoarea</w:t>
      </w:r>
      <w:proofErr w:type="spellEnd"/>
      <w:r w:rsidRPr="00740BC2">
        <w:rPr>
          <w:b/>
          <w:color w:val="FF0000"/>
          <w:spacing w:val="-3"/>
          <w:sz w:val="20"/>
          <w:highlight w:val="yellow"/>
          <w:u w:val="single"/>
        </w:rPr>
        <w:t xml:space="preserve"> </w:t>
      </w:r>
      <w:proofErr w:type="spellStart"/>
      <w:r w:rsidRPr="00740BC2">
        <w:rPr>
          <w:b/>
          <w:color w:val="FF0000"/>
          <w:sz w:val="20"/>
          <w:highlight w:val="yellow"/>
          <w:u w:val="single"/>
        </w:rPr>
        <w:t>totală</w:t>
      </w:r>
      <w:proofErr w:type="spellEnd"/>
      <w:r w:rsidRPr="00740BC2">
        <w:rPr>
          <w:b/>
          <w:color w:val="FF0000"/>
          <w:spacing w:val="-6"/>
          <w:sz w:val="20"/>
          <w:highlight w:val="yellow"/>
          <w:u w:val="single"/>
        </w:rPr>
        <w:t xml:space="preserve"> </w:t>
      </w:r>
      <w:r w:rsidRPr="00740BC2">
        <w:rPr>
          <w:b/>
          <w:color w:val="FF0000"/>
          <w:sz w:val="20"/>
          <w:highlight w:val="yellow"/>
          <w:u w:val="single"/>
        </w:rPr>
        <w:t>a</w:t>
      </w:r>
      <w:r w:rsidRPr="00740BC2">
        <w:rPr>
          <w:b/>
          <w:color w:val="FF0000"/>
          <w:spacing w:val="-3"/>
          <w:sz w:val="20"/>
          <w:highlight w:val="yellow"/>
          <w:u w:val="single"/>
        </w:rPr>
        <w:t xml:space="preserve"> </w:t>
      </w:r>
      <w:proofErr w:type="spellStart"/>
      <w:r w:rsidRPr="00740BC2">
        <w:rPr>
          <w:b/>
          <w:color w:val="FF0000"/>
          <w:sz w:val="20"/>
          <w:highlight w:val="yellow"/>
          <w:u w:val="single"/>
        </w:rPr>
        <w:t>contractului</w:t>
      </w:r>
      <w:proofErr w:type="spellEnd"/>
      <w:r w:rsidRPr="00740BC2">
        <w:rPr>
          <w:b/>
          <w:color w:val="FF0000"/>
          <w:spacing w:val="-5"/>
          <w:sz w:val="20"/>
          <w:highlight w:val="yellow"/>
          <w:u w:val="single"/>
        </w:rPr>
        <w:t xml:space="preserve"> </w:t>
      </w:r>
      <w:r w:rsidRPr="00740BC2">
        <w:rPr>
          <w:b/>
          <w:color w:val="FF0000"/>
          <w:sz w:val="20"/>
          <w:highlight w:val="yellow"/>
          <w:u w:val="single"/>
        </w:rPr>
        <w:t>(</w:t>
      </w:r>
      <w:proofErr w:type="spellStart"/>
      <w:r w:rsidRPr="00740BC2">
        <w:rPr>
          <w:b/>
          <w:color w:val="FF0000"/>
          <w:sz w:val="20"/>
          <w:highlight w:val="yellow"/>
          <w:u w:val="single"/>
        </w:rPr>
        <w:t>inclusiv</w:t>
      </w:r>
      <w:proofErr w:type="spellEnd"/>
      <w:r w:rsidRPr="00740BC2">
        <w:rPr>
          <w:b/>
          <w:color w:val="FF0000"/>
          <w:spacing w:val="-3"/>
          <w:sz w:val="20"/>
          <w:highlight w:val="yellow"/>
          <w:u w:val="single"/>
        </w:rPr>
        <w:t xml:space="preserve"> </w:t>
      </w:r>
      <w:r w:rsidRPr="00740BC2">
        <w:rPr>
          <w:b/>
          <w:color w:val="FF0000"/>
          <w:sz w:val="20"/>
          <w:highlight w:val="yellow"/>
          <w:u w:val="single"/>
        </w:rPr>
        <w:t>TVA)</w:t>
      </w:r>
    </w:p>
    <w:p w14:paraId="1EC3815F" w14:textId="77777777" w:rsidR="00D139BA" w:rsidRDefault="00D139BA" w:rsidP="00D139BA">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sz w:val="20"/>
        </w:rPr>
      </w:pPr>
      <w:proofErr w:type="spellStart"/>
      <w:r w:rsidRPr="00740BC2">
        <w:rPr>
          <w:b/>
          <w:sz w:val="20"/>
          <w:highlight w:val="yellow"/>
        </w:rPr>
        <w:t>Motivul</w:t>
      </w:r>
      <w:proofErr w:type="spellEnd"/>
      <w:r w:rsidRPr="00740BC2">
        <w:rPr>
          <w:b/>
          <w:spacing w:val="-4"/>
          <w:sz w:val="20"/>
          <w:highlight w:val="yellow"/>
        </w:rPr>
        <w:t xml:space="preserve"> </w:t>
      </w:r>
      <w:proofErr w:type="spellStart"/>
      <w:r w:rsidRPr="00740BC2">
        <w:rPr>
          <w:b/>
          <w:sz w:val="20"/>
          <w:highlight w:val="yellow"/>
        </w:rPr>
        <w:t>recurgerii</w:t>
      </w:r>
      <w:proofErr w:type="spellEnd"/>
      <w:r w:rsidRPr="00740BC2">
        <w:rPr>
          <w:b/>
          <w:spacing w:val="-4"/>
          <w:sz w:val="20"/>
          <w:highlight w:val="yellow"/>
        </w:rPr>
        <w:t xml:space="preserve"> </w:t>
      </w:r>
      <w:r w:rsidRPr="00740BC2">
        <w:rPr>
          <w:b/>
          <w:sz w:val="20"/>
          <w:highlight w:val="yellow"/>
        </w:rPr>
        <w:t>la</w:t>
      </w:r>
      <w:r w:rsidRPr="00740BC2">
        <w:rPr>
          <w:b/>
          <w:spacing w:val="-2"/>
          <w:sz w:val="20"/>
          <w:highlight w:val="yellow"/>
        </w:rPr>
        <w:t xml:space="preserve"> </w:t>
      </w:r>
      <w:proofErr w:type="spellStart"/>
      <w:r w:rsidRPr="00740BC2">
        <w:rPr>
          <w:b/>
          <w:sz w:val="20"/>
          <w:highlight w:val="yellow"/>
        </w:rPr>
        <w:t>procedura</w:t>
      </w:r>
      <w:proofErr w:type="spellEnd"/>
      <w:r>
        <w:rPr>
          <w:b/>
          <w:spacing w:val="-2"/>
          <w:sz w:val="20"/>
        </w:rPr>
        <w:t xml:space="preserve"> </w:t>
      </w:r>
      <w:proofErr w:type="spellStart"/>
      <w:r>
        <w:rPr>
          <w:b/>
          <w:sz w:val="20"/>
        </w:rPr>
        <w:t>accelerată</w:t>
      </w:r>
      <w:proofErr w:type="spellEnd"/>
      <w:r>
        <w:rPr>
          <w:b/>
          <w:spacing w:val="-4"/>
          <w:sz w:val="20"/>
        </w:rPr>
        <w:t xml:space="preserve"> </w:t>
      </w:r>
      <w:r>
        <w:rPr>
          <w:b/>
          <w:sz w:val="20"/>
        </w:rPr>
        <w:t>(</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licitației</w:t>
      </w:r>
      <w:proofErr w:type="spellEnd"/>
      <w:r>
        <w:rPr>
          <w:b/>
          <w:spacing w:val="-3"/>
          <w:sz w:val="20"/>
        </w:rPr>
        <w:t xml:space="preserve"> </w:t>
      </w:r>
      <w:proofErr w:type="spellStart"/>
      <w:r>
        <w:rPr>
          <w:b/>
          <w:sz w:val="20"/>
        </w:rPr>
        <w:t>deschise</w:t>
      </w:r>
      <w:proofErr w:type="spellEnd"/>
      <w:r>
        <w:rPr>
          <w:b/>
          <w:sz w:val="20"/>
        </w:rPr>
        <w:t>,</w:t>
      </w:r>
      <w:r>
        <w:rPr>
          <w:b/>
          <w:spacing w:val="-3"/>
          <w:sz w:val="20"/>
        </w:rPr>
        <w:t xml:space="preserve"> </w:t>
      </w:r>
      <w:proofErr w:type="spellStart"/>
      <w:r>
        <w:rPr>
          <w:b/>
          <w:sz w:val="20"/>
        </w:rPr>
        <w:t>restrânse</w:t>
      </w:r>
      <w:proofErr w:type="spellEnd"/>
      <w:r>
        <w:rPr>
          <w:b/>
          <w:spacing w:val="-3"/>
          <w:sz w:val="20"/>
        </w:rPr>
        <w:t xml:space="preserve"> </w:t>
      </w:r>
      <w:proofErr w:type="spellStart"/>
      <w:r>
        <w:rPr>
          <w:b/>
          <w:sz w:val="20"/>
        </w:rPr>
        <w:t>și</w:t>
      </w:r>
      <w:proofErr w:type="spellEnd"/>
      <w:r>
        <w:rPr>
          <w:b/>
          <w:spacing w:val="-4"/>
          <w:sz w:val="20"/>
        </w:rPr>
        <w:t xml:space="preserve"> </w:t>
      </w:r>
      <w:r>
        <w:rPr>
          <w:b/>
          <w:sz w:val="20"/>
        </w:rPr>
        <w:t>a</w:t>
      </w:r>
      <w:r>
        <w:rPr>
          <w:b/>
          <w:spacing w:val="-2"/>
          <w:sz w:val="20"/>
        </w:rPr>
        <w:t xml:space="preserve"> </w:t>
      </w:r>
      <w:proofErr w:type="spellStart"/>
      <w:r>
        <w:rPr>
          <w:b/>
          <w:sz w:val="20"/>
        </w:rPr>
        <w:t>procedurii</w:t>
      </w:r>
      <w:proofErr w:type="spellEnd"/>
      <w:r>
        <w:rPr>
          <w:b/>
          <w:spacing w:val="-3"/>
          <w:sz w:val="20"/>
        </w:rPr>
        <w:t xml:space="preserve"> </w:t>
      </w:r>
      <w:proofErr w:type="spellStart"/>
      <w:r>
        <w:rPr>
          <w:b/>
          <w:sz w:val="20"/>
        </w:rPr>
        <w:t>negociate</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4D46CE09" w14:textId="77777777" w:rsidR="00D139BA" w:rsidRDefault="00D139BA" w:rsidP="00D139BA">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305B15C6" w14:textId="77777777" w:rsidR="00D139BA" w:rsidRDefault="00D139BA" w:rsidP="00D139BA">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315F12FD" w14:textId="77777777" w:rsidR="00D139BA" w:rsidRDefault="00D139BA" w:rsidP="00D139BA">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27684762" w14:textId="77777777" w:rsidR="00D139BA" w:rsidRDefault="00D139BA" w:rsidP="00D139BA">
      <w:pPr>
        <w:rPr>
          <w:sz w:val="20"/>
        </w:rPr>
        <w:sectPr w:rsidR="00D139BA">
          <w:pgSz w:w="11910" w:h="16840"/>
          <w:pgMar w:top="380" w:right="880" w:bottom="280" w:left="720" w:header="708" w:footer="708" w:gutter="0"/>
          <w:cols w:space="708"/>
        </w:sectPr>
      </w:pPr>
    </w:p>
    <w:p w14:paraId="66873B6A" w14:textId="77777777" w:rsidR="00D139BA" w:rsidRDefault="00D139BA" w:rsidP="00D139BA">
      <w:pPr>
        <w:pStyle w:val="Listparagraf"/>
        <w:widowControl w:val="0"/>
        <w:numPr>
          <w:ilvl w:val="0"/>
          <w:numId w:val="41"/>
        </w:numPr>
        <w:tabs>
          <w:tab w:val="clear" w:pos="1134"/>
          <w:tab w:val="left" w:pos="984"/>
        </w:tabs>
        <w:autoSpaceDE w:val="0"/>
        <w:autoSpaceDN w:val="0"/>
        <w:spacing w:before="48" w:line="272" w:lineRule="exact"/>
        <w:ind w:left="984" w:hanging="427"/>
        <w:jc w:val="left"/>
        <w:rPr>
          <w:b/>
          <w:sz w:val="20"/>
        </w:rPr>
      </w:pPr>
      <w:proofErr w:type="spellStart"/>
      <w:r>
        <w:rPr>
          <w:b/>
          <w:sz w:val="20"/>
        </w:rPr>
        <w:lastRenderedPageBreak/>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Pr>
          <w:b/>
          <w:sz w:val="20"/>
          <w:u w:val="single"/>
        </w:rPr>
        <w:t>Prețul</w:t>
      </w:r>
      <w:proofErr w:type="spellEnd"/>
      <w:r>
        <w:rPr>
          <w:b/>
          <w:spacing w:val="-5"/>
          <w:sz w:val="20"/>
          <w:u w:val="single"/>
        </w:rPr>
        <w:t xml:space="preserve"> </w:t>
      </w:r>
      <w:proofErr w:type="spellStart"/>
      <w:r>
        <w:rPr>
          <w:b/>
          <w:sz w:val="20"/>
          <w:u w:val="single"/>
        </w:rPr>
        <w:t>cel</w:t>
      </w:r>
      <w:proofErr w:type="spellEnd"/>
      <w:r>
        <w:rPr>
          <w:b/>
          <w:spacing w:val="-6"/>
          <w:sz w:val="20"/>
          <w:u w:val="single"/>
        </w:rPr>
        <w:t xml:space="preserve"> </w:t>
      </w:r>
      <w:proofErr w:type="spellStart"/>
      <w:r>
        <w:rPr>
          <w:b/>
          <w:sz w:val="20"/>
          <w:u w:val="single"/>
        </w:rPr>
        <w:t>mai</w:t>
      </w:r>
      <w:proofErr w:type="spellEnd"/>
      <w:r>
        <w:rPr>
          <w:b/>
          <w:spacing w:val="-6"/>
          <w:sz w:val="20"/>
          <w:u w:val="single"/>
        </w:rPr>
        <w:t xml:space="preserve"> </w:t>
      </w:r>
      <w:proofErr w:type="spellStart"/>
      <w:r>
        <w:rPr>
          <w:b/>
          <w:sz w:val="20"/>
          <w:u w:val="single"/>
        </w:rPr>
        <w:t>scăzut</w:t>
      </w:r>
      <w:proofErr w:type="spellEnd"/>
      <w:r>
        <w:rPr>
          <w:b/>
          <w:spacing w:val="-4"/>
          <w:sz w:val="20"/>
          <w:u w:val="single"/>
        </w:rPr>
        <w:t xml:space="preserve"> </w:t>
      </w:r>
      <w:r>
        <w:rPr>
          <w:b/>
          <w:sz w:val="20"/>
          <w:u w:val="single"/>
        </w:rPr>
        <w:t>cu</w:t>
      </w:r>
      <w:r>
        <w:rPr>
          <w:b/>
          <w:spacing w:val="-8"/>
          <w:sz w:val="20"/>
          <w:u w:val="single"/>
        </w:rPr>
        <w:t xml:space="preserve"> </w:t>
      </w:r>
      <w:proofErr w:type="spellStart"/>
      <w:r>
        <w:rPr>
          <w:b/>
          <w:spacing w:val="-2"/>
          <w:sz w:val="20"/>
          <w:u w:val="single"/>
        </w:rPr>
        <w:t>corespunderea</w:t>
      </w:r>
      <w:proofErr w:type="spellEnd"/>
    </w:p>
    <w:p w14:paraId="6CFF2FEA" w14:textId="77777777" w:rsidR="00D139BA" w:rsidRDefault="00D139BA" w:rsidP="00D139BA">
      <w:pPr>
        <w:pStyle w:val="Corptext"/>
        <w:spacing w:line="226" w:lineRule="exact"/>
        <w:ind w:left="557"/>
      </w:pPr>
      <w:r>
        <w:rPr>
          <w:u w:val="single"/>
        </w:rPr>
        <w:t>tuturor</w:t>
      </w:r>
      <w:r>
        <w:rPr>
          <w:spacing w:val="-5"/>
          <w:u w:val="single"/>
        </w:rPr>
        <w:t xml:space="preserve"> </w:t>
      </w:r>
      <w:r>
        <w:rPr>
          <w:u w:val="single"/>
        </w:rPr>
        <w:t>criteriilor</w:t>
      </w:r>
      <w:r>
        <w:rPr>
          <w:spacing w:val="-4"/>
          <w:u w:val="single"/>
        </w:rPr>
        <w:t xml:space="preserve"> </w:t>
      </w:r>
      <w:r>
        <w:rPr>
          <w:u w:val="single"/>
        </w:rPr>
        <w:t>de</w:t>
      </w:r>
      <w:r>
        <w:rPr>
          <w:spacing w:val="-6"/>
          <w:u w:val="single"/>
        </w:rPr>
        <w:t xml:space="preserve"> </w:t>
      </w:r>
      <w:r>
        <w:rPr>
          <w:u w:val="single"/>
        </w:rPr>
        <w:t>calificare</w:t>
      </w:r>
      <w:r>
        <w:rPr>
          <w:spacing w:val="-3"/>
          <w:u w:val="single"/>
        </w:rPr>
        <w:t xml:space="preserve"> </w:t>
      </w:r>
      <w:r>
        <w:rPr>
          <w:u w:val="single"/>
        </w:rPr>
        <w:t>și</w:t>
      </w:r>
      <w:r>
        <w:rPr>
          <w:spacing w:val="-6"/>
          <w:u w:val="single"/>
        </w:rPr>
        <w:t xml:space="preserve"> </w:t>
      </w:r>
      <w:r>
        <w:rPr>
          <w:spacing w:val="-2"/>
          <w:u w:val="single"/>
        </w:rPr>
        <w:t>selecție.</w:t>
      </w:r>
    </w:p>
    <w:p w14:paraId="14DE1F1E" w14:textId="77777777" w:rsidR="00D139BA" w:rsidRDefault="00D139BA" w:rsidP="00D139BA">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p>
    <w:p w14:paraId="285C8629" w14:textId="77777777" w:rsidR="00D139BA" w:rsidRDefault="00D139BA" w:rsidP="00D139BA">
      <w:pPr>
        <w:pStyle w:val="Corptext"/>
        <w:spacing w:line="226" w:lineRule="exact"/>
        <w:ind w:left="557"/>
      </w:pPr>
      <w:r>
        <w:rPr>
          <w:spacing w:val="-4"/>
        </w:rPr>
        <w:t>lor:</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125"/>
        <w:gridCol w:w="1789"/>
      </w:tblGrid>
      <w:tr w:rsidR="00D139BA" w14:paraId="6FC64030" w14:textId="77777777" w:rsidTr="007F29C0">
        <w:trPr>
          <w:trHeight w:val="700"/>
        </w:trPr>
        <w:tc>
          <w:tcPr>
            <w:tcW w:w="576" w:type="dxa"/>
          </w:tcPr>
          <w:p w14:paraId="00939895" w14:textId="77777777" w:rsidR="00D139BA" w:rsidRDefault="00D139BA" w:rsidP="007F29C0">
            <w:pPr>
              <w:pStyle w:val="TableParagraph"/>
              <w:spacing w:before="120"/>
              <w:ind w:right="173"/>
              <w:rPr>
                <w:b/>
                <w:sz w:val="20"/>
              </w:rPr>
            </w:pPr>
            <w:r>
              <w:rPr>
                <w:b/>
                <w:spacing w:val="-4"/>
                <w:sz w:val="20"/>
              </w:rPr>
              <w:t xml:space="preserve">Nr. </w:t>
            </w:r>
            <w:r>
              <w:rPr>
                <w:b/>
                <w:spacing w:val="-5"/>
                <w:sz w:val="20"/>
              </w:rPr>
              <w:t>d/o</w:t>
            </w:r>
          </w:p>
        </w:tc>
        <w:tc>
          <w:tcPr>
            <w:tcW w:w="7125" w:type="dxa"/>
          </w:tcPr>
          <w:p w14:paraId="39513CC2" w14:textId="77777777" w:rsidR="00D139BA" w:rsidRDefault="00D139BA" w:rsidP="007F29C0">
            <w:pPr>
              <w:pStyle w:val="TableParagraph"/>
              <w:spacing w:before="120"/>
              <w:ind w:left="3"/>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789" w:type="dxa"/>
          </w:tcPr>
          <w:p w14:paraId="7C94B3E5" w14:textId="77777777" w:rsidR="00D139BA" w:rsidRDefault="00D139BA" w:rsidP="007F29C0">
            <w:pPr>
              <w:pStyle w:val="TableParagraph"/>
              <w:spacing w:before="120"/>
              <w:ind w:left="386"/>
              <w:rPr>
                <w:b/>
                <w:sz w:val="20"/>
              </w:rPr>
            </w:pPr>
            <w:r>
              <w:rPr>
                <w:b/>
                <w:spacing w:val="-2"/>
                <w:sz w:val="20"/>
              </w:rPr>
              <w:t>Ponderea%</w:t>
            </w:r>
          </w:p>
        </w:tc>
      </w:tr>
      <w:tr w:rsidR="00D139BA" w14:paraId="7749C9DB" w14:textId="77777777" w:rsidTr="007F29C0">
        <w:trPr>
          <w:trHeight w:val="470"/>
        </w:trPr>
        <w:tc>
          <w:tcPr>
            <w:tcW w:w="576" w:type="dxa"/>
          </w:tcPr>
          <w:p w14:paraId="23997623" w14:textId="77777777" w:rsidR="00D139BA" w:rsidRDefault="00D139BA" w:rsidP="007F29C0">
            <w:pPr>
              <w:pStyle w:val="TableParagraph"/>
              <w:ind w:left="0"/>
              <w:rPr>
                <w:sz w:val="20"/>
              </w:rPr>
            </w:pPr>
          </w:p>
        </w:tc>
        <w:tc>
          <w:tcPr>
            <w:tcW w:w="7125" w:type="dxa"/>
          </w:tcPr>
          <w:p w14:paraId="5155EA91" w14:textId="77777777" w:rsidR="00D139BA" w:rsidRDefault="00D139BA" w:rsidP="007F29C0">
            <w:pPr>
              <w:pStyle w:val="TableParagraph"/>
              <w:ind w:left="0"/>
              <w:rPr>
                <w:sz w:val="20"/>
              </w:rPr>
            </w:pPr>
          </w:p>
        </w:tc>
        <w:tc>
          <w:tcPr>
            <w:tcW w:w="1789" w:type="dxa"/>
          </w:tcPr>
          <w:p w14:paraId="68148BF3" w14:textId="77777777" w:rsidR="00D139BA" w:rsidRDefault="00D139BA" w:rsidP="007F29C0">
            <w:pPr>
              <w:pStyle w:val="TableParagraph"/>
              <w:ind w:left="0"/>
              <w:rPr>
                <w:sz w:val="20"/>
              </w:rPr>
            </w:pPr>
          </w:p>
        </w:tc>
      </w:tr>
    </w:tbl>
    <w:p w14:paraId="64D1DBEE" w14:textId="77777777" w:rsidR="00D139BA" w:rsidRDefault="00D139BA" w:rsidP="00D139BA">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8"/>
          <w:sz w:val="20"/>
        </w:rPr>
        <w:t xml:space="preserve"> </w:t>
      </w:r>
      <w:proofErr w:type="spellStart"/>
      <w:r>
        <w:rPr>
          <w:b/>
          <w:sz w:val="20"/>
        </w:rPr>
        <w:t>limită</w:t>
      </w:r>
      <w:proofErr w:type="spellEnd"/>
      <w:r>
        <w:rPr>
          <w:b/>
          <w:spacing w:val="-6"/>
          <w:sz w:val="20"/>
        </w:rPr>
        <w:t xml:space="preserve"> </w:t>
      </w:r>
      <w:r>
        <w:rPr>
          <w:b/>
          <w:sz w:val="20"/>
        </w:rPr>
        <w:t>de</w:t>
      </w:r>
      <w:r>
        <w:rPr>
          <w:b/>
          <w:spacing w:val="-7"/>
          <w:sz w:val="20"/>
        </w:rPr>
        <w:t xml:space="preserve"> </w:t>
      </w:r>
      <w:proofErr w:type="spellStart"/>
      <w:r>
        <w:rPr>
          <w:b/>
          <w:sz w:val="20"/>
        </w:rPr>
        <w:t>depunere</w:t>
      </w:r>
      <w:proofErr w:type="spellEnd"/>
      <w:r>
        <w:rPr>
          <w:b/>
          <w:sz w:val="20"/>
        </w:rPr>
        <w:t>/</w:t>
      </w:r>
      <w:proofErr w:type="spellStart"/>
      <w:r>
        <w:rPr>
          <w:b/>
          <w:sz w:val="20"/>
        </w:rPr>
        <w:t>deschidere</w:t>
      </w:r>
      <w:proofErr w:type="spellEnd"/>
      <w:r>
        <w:rPr>
          <w:b/>
          <w:spacing w:val="-7"/>
          <w:sz w:val="20"/>
        </w:rPr>
        <w:t xml:space="preserve"> </w:t>
      </w:r>
      <w:proofErr w:type="gramStart"/>
      <w:r>
        <w:rPr>
          <w:b/>
          <w:sz w:val="20"/>
        </w:rPr>
        <w:t>a</w:t>
      </w:r>
      <w:proofErr w:type="gramEnd"/>
      <w:r>
        <w:rPr>
          <w:b/>
          <w:spacing w:val="-6"/>
          <w:sz w:val="20"/>
        </w:rPr>
        <w:t xml:space="preserve"> </w:t>
      </w:r>
      <w:proofErr w:type="spellStart"/>
      <w:r>
        <w:rPr>
          <w:b/>
          <w:spacing w:val="-2"/>
          <w:sz w:val="20"/>
        </w:rPr>
        <w:t>ofertelor</w:t>
      </w:r>
      <w:proofErr w:type="spellEnd"/>
      <w:r>
        <w:rPr>
          <w:b/>
          <w:spacing w:val="-2"/>
          <w:sz w:val="20"/>
        </w:rPr>
        <w:t>:</w:t>
      </w:r>
    </w:p>
    <w:p w14:paraId="61EF1F96" w14:textId="77777777" w:rsidR="00D139BA" w:rsidRDefault="00D139BA" w:rsidP="00D139BA">
      <w:pPr>
        <w:pStyle w:val="Listparagraf"/>
        <w:widowControl w:val="0"/>
        <w:numPr>
          <w:ilvl w:val="0"/>
          <w:numId w:val="38"/>
        </w:numPr>
        <w:tabs>
          <w:tab w:val="clear" w:pos="1134"/>
          <w:tab w:val="left" w:pos="1277"/>
        </w:tabs>
        <w:autoSpaceDE w:val="0"/>
        <w:autoSpaceDN w:val="0"/>
        <w:spacing w:before="112"/>
        <w:jc w:val="left"/>
        <w:rPr>
          <w:b/>
          <w:sz w:val="20"/>
        </w:rPr>
      </w:pPr>
      <w:r>
        <w:rPr>
          <w:b/>
          <w:sz w:val="20"/>
        </w:rPr>
        <w:t>conform</w:t>
      </w:r>
      <w:r>
        <w:rPr>
          <w:b/>
          <w:spacing w:val="-1"/>
          <w:sz w:val="20"/>
        </w:rPr>
        <w:t xml:space="preserve"> </w:t>
      </w:r>
      <w:r>
        <w:rPr>
          <w:b/>
          <w:sz w:val="20"/>
        </w:rPr>
        <w:t>SIA</w:t>
      </w:r>
      <w:r>
        <w:rPr>
          <w:b/>
          <w:spacing w:val="-3"/>
          <w:sz w:val="20"/>
        </w:rPr>
        <w:t xml:space="preserve"> </w:t>
      </w:r>
      <w:r>
        <w:rPr>
          <w:b/>
          <w:sz w:val="20"/>
        </w:rPr>
        <w:t>RSAP</w:t>
      </w:r>
      <w:r>
        <w:rPr>
          <w:b/>
          <w:spacing w:val="-3"/>
          <w:sz w:val="20"/>
        </w:rPr>
        <w:t xml:space="preserve"> </w:t>
      </w:r>
      <w:r>
        <w:rPr>
          <w:b/>
          <w:sz w:val="20"/>
        </w:rPr>
        <w:t>/</w:t>
      </w:r>
      <w:proofErr w:type="spellStart"/>
      <w:r>
        <w:rPr>
          <w:b/>
          <w:sz w:val="20"/>
        </w:rPr>
        <w:t>până</w:t>
      </w:r>
      <w:proofErr w:type="spellEnd"/>
      <w:r>
        <w:rPr>
          <w:b/>
          <w:spacing w:val="-3"/>
          <w:sz w:val="20"/>
        </w:rPr>
        <w:t xml:space="preserve"> </w:t>
      </w:r>
      <w:r>
        <w:rPr>
          <w:b/>
          <w:sz w:val="20"/>
        </w:rPr>
        <w:t xml:space="preserve">la: </w:t>
      </w:r>
      <w:r>
        <w:rPr>
          <w:b/>
          <w:i/>
          <w:sz w:val="20"/>
        </w:rPr>
        <w:t>[</w:t>
      </w:r>
      <w:proofErr w:type="spellStart"/>
      <w:r>
        <w:rPr>
          <w:b/>
          <w:i/>
          <w:sz w:val="20"/>
        </w:rPr>
        <w:t>ora</w:t>
      </w:r>
      <w:proofErr w:type="spellEnd"/>
      <w:r>
        <w:rPr>
          <w:b/>
          <w:i/>
          <w:spacing w:val="-1"/>
          <w:sz w:val="20"/>
        </w:rPr>
        <w:t xml:space="preserve"> </w:t>
      </w:r>
      <w:proofErr w:type="spellStart"/>
      <w:proofErr w:type="gramStart"/>
      <w:r>
        <w:rPr>
          <w:b/>
          <w:i/>
          <w:sz w:val="20"/>
        </w:rPr>
        <w:t>exactă</w:t>
      </w:r>
      <w:proofErr w:type="spellEnd"/>
      <w:r>
        <w:rPr>
          <w:b/>
          <w:i/>
          <w:sz w:val="20"/>
        </w:rPr>
        <w:t>]</w:t>
      </w:r>
      <w:r>
        <w:rPr>
          <w:spacing w:val="176"/>
          <w:sz w:val="20"/>
          <w:u w:val="single"/>
        </w:rPr>
        <w:t xml:space="preserve"> </w:t>
      </w:r>
      <w:r>
        <w:rPr>
          <w:spacing w:val="52"/>
          <w:sz w:val="20"/>
        </w:rPr>
        <w:t xml:space="preserve"> </w:t>
      </w:r>
      <w:r>
        <w:rPr>
          <w:b/>
          <w:sz w:val="20"/>
        </w:rPr>
        <w:t>conform</w:t>
      </w:r>
      <w:proofErr w:type="gramEnd"/>
      <w:r>
        <w:rPr>
          <w:b/>
          <w:spacing w:val="-2"/>
          <w:sz w:val="20"/>
        </w:rPr>
        <w:t xml:space="preserve"> </w:t>
      </w:r>
      <w:r>
        <w:rPr>
          <w:b/>
          <w:sz w:val="20"/>
        </w:rPr>
        <w:t>SIA</w:t>
      </w:r>
      <w:r>
        <w:rPr>
          <w:b/>
          <w:spacing w:val="-3"/>
          <w:sz w:val="20"/>
        </w:rPr>
        <w:t xml:space="preserve"> </w:t>
      </w:r>
      <w:r>
        <w:rPr>
          <w:b/>
          <w:spacing w:val="-4"/>
          <w:sz w:val="20"/>
        </w:rPr>
        <w:t>RSAP</w:t>
      </w:r>
    </w:p>
    <w:p w14:paraId="2D9BAD70" w14:textId="77777777" w:rsidR="00D139BA" w:rsidRDefault="00D139BA" w:rsidP="00D139BA">
      <w:pPr>
        <w:pStyle w:val="Listparagraf"/>
        <w:widowControl w:val="0"/>
        <w:numPr>
          <w:ilvl w:val="0"/>
          <w:numId w:val="38"/>
        </w:numPr>
        <w:tabs>
          <w:tab w:val="clear" w:pos="1134"/>
          <w:tab w:val="left" w:pos="1277"/>
          <w:tab w:val="left" w:pos="4053"/>
        </w:tabs>
        <w:autoSpaceDE w:val="0"/>
        <w:autoSpaceDN w:val="0"/>
        <w:spacing w:before="120"/>
        <w:jc w:val="left"/>
        <w:rPr>
          <w:b/>
          <w:sz w:val="20"/>
        </w:rPr>
      </w:pPr>
      <w:r>
        <w:rPr>
          <w:b/>
          <w:sz w:val="20"/>
        </w:rPr>
        <w:t>pe:</w:t>
      </w:r>
      <w:r>
        <w:rPr>
          <w:b/>
          <w:spacing w:val="-5"/>
          <w:sz w:val="20"/>
        </w:rPr>
        <w:t xml:space="preserve"> </w:t>
      </w:r>
      <w:r>
        <w:rPr>
          <w:b/>
          <w:i/>
          <w:sz w:val="20"/>
        </w:rPr>
        <w:t>[data]conform</w:t>
      </w:r>
      <w:r>
        <w:rPr>
          <w:b/>
          <w:i/>
          <w:spacing w:val="-5"/>
          <w:sz w:val="20"/>
        </w:rPr>
        <w:t xml:space="preserve"> </w:t>
      </w:r>
      <w:r>
        <w:rPr>
          <w:b/>
          <w:i/>
          <w:sz w:val="20"/>
        </w:rPr>
        <w:t>SIA</w:t>
      </w:r>
      <w:r>
        <w:rPr>
          <w:b/>
          <w:i/>
          <w:spacing w:val="-7"/>
          <w:sz w:val="20"/>
        </w:rPr>
        <w:t xml:space="preserve"> </w:t>
      </w:r>
      <w:r>
        <w:rPr>
          <w:b/>
          <w:i/>
          <w:spacing w:val="-4"/>
          <w:sz w:val="20"/>
        </w:rPr>
        <w:t>RSAP</w:t>
      </w:r>
      <w:r>
        <w:rPr>
          <w:b/>
          <w:i/>
          <w:sz w:val="20"/>
          <w:u w:val="single"/>
        </w:rPr>
        <w:tab/>
      </w:r>
      <w:r>
        <w:rPr>
          <w:b/>
          <w:i/>
          <w:sz w:val="20"/>
        </w:rPr>
        <w:t xml:space="preserve"> </w:t>
      </w:r>
      <w:r>
        <w:rPr>
          <w:b/>
          <w:sz w:val="20"/>
        </w:rPr>
        <w:t>conform SIA RSAP</w:t>
      </w:r>
    </w:p>
    <w:p w14:paraId="48596366" w14:textId="77777777" w:rsidR="00D139BA" w:rsidRDefault="00D139BA" w:rsidP="00D139BA">
      <w:pPr>
        <w:pStyle w:val="Corptext"/>
      </w:pPr>
    </w:p>
    <w:p w14:paraId="2847255C" w14:textId="77777777" w:rsidR="00D139BA" w:rsidRDefault="00D139BA" w:rsidP="00D139BA">
      <w:pPr>
        <w:pStyle w:val="Corptext"/>
        <w:spacing w:before="10"/>
      </w:pPr>
    </w:p>
    <w:p w14:paraId="4C710413" w14:textId="77777777" w:rsidR="00D139BA" w:rsidRDefault="00D139BA" w:rsidP="00D139BA">
      <w:pPr>
        <w:pStyle w:val="Listparagraf"/>
        <w:widowControl w:val="0"/>
        <w:numPr>
          <w:ilvl w:val="0"/>
          <w:numId w:val="41"/>
        </w:numPr>
        <w:tabs>
          <w:tab w:val="clear" w:pos="1134"/>
          <w:tab w:val="left" w:pos="984"/>
        </w:tabs>
        <w:autoSpaceDE w:val="0"/>
        <w:autoSpaceDN w:val="0"/>
        <w:ind w:left="984" w:hanging="427"/>
        <w:jc w:val="left"/>
        <w:rPr>
          <w:b/>
          <w:sz w:val="20"/>
        </w:rPr>
      </w:pPr>
      <w:proofErr w:type="spellStart"/>
      <w:r>
        <w:rPr>
          <w:b/>
          <w:sz w:val="20"/>
        </w:rPr>
        <w:t>Adresa</w:t>
      </w:r>
      <w:proofErr w:type="spellEnd"/>
      <w:r>
        <w:rPr>
          <w:b/>
          <w:spacing w:val="-4"/>
          <w:sz w:val="20"/>
        </w:rPr>
        <w:t xml:space="preserve"> </w:t>
      </w:r>
      <w:r>
        <w:rPr>
          <w:b/>
          <w:sz w:val="20"/>
        </w:rPr>
        <w:t>la</w:t>
      </w:r>
      <w:r>
        <w:rPr>
          <w:b/>
          <w:spacing w:val="-4"/>
          <w:sz w:val="20"/>
        </w:rPr>
        <w:t xml:space="preserve"> </w:t>
      </w:r>
      <w:r>
        <w:rPr>
          <w:b/>
          <w:sz w:val="20"/>
        </w:rPr>
        <w:t>care</w:t>
      </w:r>
      <w:r>
        <w:rPr>
          <w:b/>
          <w:spacing w:val="-5"/>
          <w:sz w:val="20"/>
        </w:rPr>
        <w:t xml:space="preserve"> </w:t>
      </w:r>
      <w:proofErr w:type="spellStart"/>
      <w:r>
        <w:rPr>
          <w:b/>
          <w:sz w:val="20"/>
        </w:rPr>
        <w:t>trebuie</w:t>
      </w:r>
      <w:proofErr w:type="spellEnd"/>
      <w:r>
        <w:rPr>
          <w:b/>
          <w:spacing w:val="-5"/>
          <w:sz w:val="20"/>
        </w:rPr>
        <w:t xml:space="preserve"> </w:t>
      </w:r>
      <w:proofErr w:type="spellStart"/>
      <w:r>
        <w:rPr>
          <w:b/>
          <w:sz w:val="20"/>
        </w:rPr>
        <w:t>transmise</w:t>
      </w:r>
      <w:proofErr w:type="spellEnd"/>
      <w:r>
        <w:rPr>
          <w:b/>
          <w:spacing w:val="-4"/>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cererile</w:t>
      </w:r>
      <w:proofErr w:type="spellEnd"/>
      <w:r>
        <w:rPr>
          <w:b/>
          <w:spacing w:val="-4"/>
          <w:sz w:val="20"/>
        </w:rPr>
        <w:t xml:space="preserve"> </w:t>
      </w:r>
      <w:r>
        <w:rPr>
          <w:b/>
          <w:sz w:val="20"/>
        </w:rPr>
        <w:t>de</w:t>
      </w:r>
      <w:r>
        <w:rPr>
          <w:b/>
          <w:spacing w:val="-5"/>
          <w:sz w:val="20"/>
        </w:rPr>
        <w:t xml:space="preserve"> </w:t>
      </w:r>
      <w:proofErr w:type="spellStart"/>
      <w:r>
        <w:rPr>
          <w:b/>
          <w:spacing w:val="-2"/>
          <w:sz w:val="20"/>
        </w:rPr>
        <w:t>participare</w:t>
      </w:r>
      <w:proofErr w:type="spellEnd"/>
      <w:r>
        <w:rPr>
          <w:b/>
          <w:spacing w:val="-2"/>
          <w:sz w:val="20"/>
        </w:rPr>
        <w:t>:</w:t>
      </w:r>
    </w:p>
    <w:p w14:paraId="26B63BF3" w14:textId="77777777" w:rsidR="00D139BA" w:rsidRDefault="00D139BA" w:rsidP="00D139BA">
      <w:pPr>
        <w:spacing w:before="112"/>
        <w:ind w:left="1008"/>
        <w:rPr>
          <w:b/>
          <w:i/>
          <w:sz w:val="20"/>
        </w:rPr>
      </w:pPr>
      <w:r>
        <w:rPr>
          <w:b/>
          <w:i/>
          <w:sz w:val="20"/>
        </w:rPr>
        <w:t>Ofertele</w:t>
      </w:r>
      <w:r>
        <w:rPr>
          <w:b/>
          <w:i/>
          <w:spacing w:val="-5"/>
          <w:sz w:val="20"/>
        </w:rPr>
        <w:t xml:space="preserve"> </w:t>
      </w:r>
      <w:r>
        <w:rPr>
          <w:b/>
          <w:i/>
          <w:sz w:val="20"/>
        </w:rPr>
        <w:t>sau</w:t>
      </w:r>
      <w:r>
        <w:rPr>
          <w:b/>
          <w:i/>
          <w:spacing w:val="-5"/>
          <w:sz w:val="20"/>
        </w:rPr>
        <w:t xml:space="preserve"> </w:t>
      </w:r>
      <w:r>
        <w:rPr>
          <w:b/>
          <w:i/>
          <w:sz w:val="20"/>
        </w:rPr>
        <w:t>cererile</w:t>
      </w:r>
      <w:r>
        <w:rPr>
          <w:b/>
          <w:i/>
          <w:spacing w:val="-5"/>
          <w:sz w:val="20"/>
        </w:rPr>
        <w:t xml:space="preserve"> </w:t>
      </w:r>
      <w:r>
        <w:rPr>
          <w:b/>
          <w:i/>
          <w:sz w:val="20"/>
        </w:rPr>
        <w:t>de</w:t>
      </w:r>
      <w:r>
        <w:rPr>
          <w:b/>
          <w:i/>
          <w:spacing w:val="-4"/>
          <w:sz w:val="20"/>
        </w:rPr>
        <w:t xml:space="preserve"> </w:t>
      </w:r>
      <w:r>
        <w:rPr>
          <w:b/>
          <w:i/>
          <w:sz w:val="20"/>
        </w:rPr>
        <w:t>participare</w:t>
      </w:r>
      <w:r>
        <w:rPr>
          <w:b/>
          <w:i/>
          <w:spacing w:val="-5"/>
          <w:sz w:val="20"/>
        </w:rPr>
        <w:t xml:space="preserve"> </w:t>
      </w:r>
      <w:r>
        <w:rPr>
          <w:b/>
          <w:i/>
          <w:sz w:val="20"/>
        </w:rPr>
        <w:t>vor</w:t>
      </w:r>
      <w:r>
        <w:rPr>
          <w:b/>
          <w:i/>
          <w:spacing w:val="-5"/>
          <w:sz w:val="20"/>
        </w:rPr>
        <w:t xml:space="preserve"> </w:t>
      </w:r>
      <w:r>
        <w:rPr>
          <w:b/>
          <w:i/>
          <w:sz w:val="20"/>
        </w:rPr>
        <w:t>fi</w:t>
      </w:r>
      <w:r>
        <w:rPr>
          <w:b/>
          <w:i/>
          <w:spacing w:val="-6"/>
          <w:sz w:val="20"/>
        </w:rPr>
        <w:t xml:space="preserve"> </w:t>
      </w:r>
      <w:r>
        <w:rPr>
          <w:b/>
          <w:i/>
          <w:sz w:val="20"/>
        </w:rPr>
        <w:t>depuse</w:t>
      </w:r>
      <w:r>
        <w:rPr>
          <w:b/>
          <w:i/>
          <w:spacing w:val="-4"/>
          <w:sz w:val="20"/>
        </w:rPr>
        <w:t xml:space="preserve"> </w:t>
      </w:r>
      <w:r>
        <w:rPr>
          <w:b/>
          <w:i/>
          <w:sz w:val="20"/>
        </w:rPr>
        <w:t>electronic</w:t>
      </w:r>
      <w:r>
        <w:rPr>
          <w:b/>
          <w:i/>
          <w:spacing w:val="-6"/>
          <w:sz w:val="20"/>
        </w:rPr>
        <w:t xml:space="preserve"> </w:t>
      </w:r>
      <w:r>
        <w:rPr>
          <w:b/>
          <w:i/>
          <w:sz w:val="20"/>
        </w:rPr>
        <w:t>prin</w:t>
      </w:r>
      <w:r>
        <w:rPr>
          <w:b/>
          <w:i/>
          <w:spacing w:val="-5"/>
          <w:sz w:val="20"/>
        </w:rPr>
        <w:t xml:space="preserve"> </w:t>
      </w:r>
      <w:r>
        <w:rPr>
          <w:b/>
          <w:i/>
          <w:sz w:val="20"/>
        </w:rPr>
        <w:t>intermediul</w:t>
      </w:r>
      <w:r>
        <w:rPr>
          <w:b/>
          <w:i/>
          <w:spacing w:val="-6"/>
          <w:sz w:val="20"/>
        </w:rPr>
        <w:t xml:space="preserve"> </w:t>
      </w:r>
      <w:r>
        <w:rPr>
          <w:b/>
          <w:i/>
          <w:sz w:val="20"/>
        </w:rPr>
        <w:t>SIA</w:t>
      </w:r>
      <w:r>
        <w:rPr>
          <w:b/>
          <w:i/>
          <w:spacing w:val="-5"/>
          <w:sz w:val="20"/>
        </w:rPr>
        <w:t xml:space="preserve"> </w:t>
      </w:r>
      <w:r>
        <w:rPr>
          <w:b/>
          <w:i/>
          <w:spacing w:val="-4"/>
          <w:sz w:val="20"/>
        </w:rPr>
        <w:t>RSAP</w:t>
      </w:r>
    </w:p>
    <w:p w14:paraId="38269419" w14:textId="77777777" w:rsidR="00D139BA" w:rsidRDefault="00D139BA" w:rsidP="00D139BA">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6"/>
          <w:sz w:val="20"/>
        </w:rPr>
        <w:t xml:space="preserve"> </w:t>
      </w:r>
      <w:r>
        <w:rPr>
          <w:b/>
          <w:sz w:val="20"/>
        </w:rPr>
        <w:t>de</w:t>
      </w:r>
      <w:r>
        <w:rPr>
          <w:b/>
          <w:spacing w:val="-5"/>
          <w:sz w:val="20"/>
        </w:rPr>
        <w:t xml:space="preserve"> </w:t>
      </w:r>
      <w:proofErr w:type="spellStart"/>
      <w:r>
        <w:rPr>
          <w:b/>
          <w:sz w:val="20"/>
        </w:rPr>
        <w:t>valabilitate</w:t>
      </w:r>
      <w:proofErr w:type="spellEnd"/>
      <w:r>
        <w:rPr>
          <w:b/>
          <w:spacing w:val="-5"/>
          <w:sz w:val="20"/>
        </w:rPr>
        <w:t xml:space="preserve"> </w:t>
      </w:r>
      <w:proofErr w:type="gramStart"/>
      <w:r>
        <w:rPr>
          <w:b/>
          <w:sz w:val="20"/>
        </w:rPr>
        <w:t>a</w:t>
      </w:r>
      <w:proofErr w:type="gramEnd"/>
      <w:r>
        <w:rPr>
          <w:b/>
          <w:spacing w:val="-4"/>
          <w:sz w:val="20"/>
        </w:rPr>
        <w:t xml:space="preserve"> </w:t>
      </w:r>
      <w:proofErr w:type="spellStart"/>
      <w:r>
        <w:rPr>
          <w:b/>
          <w:sz w:val="20"/>
        </w:rPr>
        <w:t>ofertelor</w:t>
      </w:r>
      <w:proofErr w:type="spellEnd"/>
      <w:r>
        <w:rPr>
          <w:b/>
          <w:sz w:val="20"/>
        </w:rPr>
        <w:t>:</w:t>
      </w:r>
      <w:r>
        <w:rPr>
          <w:b/>
          <w:spacing w:val="-1"/>
          <w:sz w:val="20"/>
        </w:rPr>
        <w:t xml:space="preserve"> </w:t>
      </w:r>
      <w:r>
        <w:rPr>
          <w:b/>
          <w:sz w:val="20"/>
          <w:u w:val="single"/>
        </w:rPr>
        <w:t>60</w:t>
      </w:r>
      <w:r>
        <w:rPr>
          <w:b/>
          <w:spacing w:val="-4"/>
          <w:sz w:val="20"/>
          <w:u w:val="single"/>
        </w:rPr>
        <w:t xml:space="preserve"> </w:t>
      </w:r>
      <w:proofErr w:type="spellStart"/>
      <w:r>
        <w:rPr>
          <w:b/>
          <w:sz w:val="20"/>
          <w:u w:val="single"/>
        </w:rPr>
        <w:t>zile</w:t>
      </w:r>
      <w:proofErr w:type="spellEnd"/>
      <w:r>
        <w:rPr>
          <w:b/>
          <w:spacing w:val="-4"/>
          <w:sz w:val="20"/>
          <w:u w:val="single"/>
        </w:rPr>
        <w:t xml:space="preserve"> </w:t>
      </w:r>
      <w:proofErr w:type="spellStart"/>
      <w:r>
        <w:rPr>
          <w:b/>
          <w:spacing w:val="-2"/>
          <w:sz w:val="20"/>
          <w:u w:val="single"/>
        </w:rPr>
        <w:t>calendaristice</w:t>
      </w:r>
      <w:proofErr w:type="spellEnd"/>
      <w:r>
        <w:rPr>
          <w:b/>
          <w:spacing w:val="-2"/>
          <w:sz w:val="20"/>
        </w:rPr>
        <w:t>.</w:t>
      </w:r>
    </w:p>
    <w:p w14:paraId="3B0C4D1D" w14:textId="77777777" w:rsidR="00D139BA" w:rsidRDefault="00D139BA" w:rsidP="00D139BA">
      <w:pPr>
        <w:pStyle w:val="Listparagraf"/>
        <w:widowControl w:val="0"/>
        <w:numPr>
          <w:ilvl w:val="0"/>
          <w:numId w:val="41"/>
        </w:numPr>
        <w:tabs>
          <w:tab w:val="clear" w:pos="1134"/>
          <w:tab w:val="left" w:pos="984"/>
        </w:tabs>
        <w:autoSpaceDE w:val="0"/>
        <w:autoSpaceDN w:val="0"/>
        <w:spacing w:before="111"/>
        <w:ind w:left="984" w:hanging="427"/>
        <w:jc w:val="left"/>
        <w:rPr>
          <w:b/>
          <w:sz w:val="20"/>
        </w:rPr>
      </w:pPr>
      <w:proofErr w:type="spellStart"/>
      <w:r>
        <w:rPr>
          <w:b/>
          <w:sz w:val="20"/>
        </w:rPr>
        <w:t>Locul</w:t>
      </w:r>
      <w:proofErr w:type="spellEnd"/>
      <w:r>
        <w:rPr>
          <w:b/>
          <w:spacing w:val="-7"/>
          <w:sz w:val="20"/>
        </w:rPr>
        <w:t xml:space="preserve"> </w:t>
      </w:r>
      <w:proofErr w:type="spellStart"/>
      <w:r>
        <w:rPr>
          <w:b/>
          <w:sz w:val="20"/>
        </w:rPr>
        <w:t>deschiderii</w:t>
      </w:r>
      <w:proofErr w:type="spellEnd"/>
      <w:r>
        <w:rPr>
          <w:b/>
          <w:spacing w:val="-7"/>
          <w:sz w:val="20"/>
        </w:rPr>
        <w:t xml:space="preserve"> </w:t>
      </w:r>
      <w:proofErr w:type="spellStart"/>
      <w:r>
        <w:rPr>
          <w:b/>
          <w:sz w:val="20"/>
        </w:rPr>
        <w:t>ofertelor</w:t>
      </w:r>
      <w:proofErr w:type="spellEnd"/>
      <w:r>
        <w:rPr>
          <w:b/>
          <w:sz w:val="20"/>
        </w:rPr>
        <w:t>:</w:t>
      </w:r>
      <w:r>
        <w:rPr>
          <w:b/>
          <w:spacing w:val="-5"/>
          <w:sz w:val="20"/>
        </w:rPr>
        <w:t xml:space="preserve"> </w:t>
      </w:r>
      <w:r>
        <w:rPr>
          <w:b/>
          <w:sz w:val="20"/>
        </w:rPr>
        <w:t>SIA</w:t>
      </w:r>
      <w:r>
        <w:rPr>
          <w:b/>
          <w:spacing w:val="-6"/>
          <w:sz w:val="20"/>
        </w:rPr>
        <w:t xml:space="preserve"> </w:t>
      </w:r>
      <w:r>
        <w:rPr>
          <w:b/>
          <w:spacing w:val="-4"/>
          <w:sz w:val="20"/>
        </w:rPr>
        <w:t>RSAP</w:t>
      </w:r>
    </w:p>
    <w:p w14:paraId="61F716B1" w14:textId="77777777" w:rsidR="00D139BA" w:rsidRDefault="00D139BA" w:rsidP="00D139BA">
      <w:pPr>
        <w:rPr>
          <w:sz w:val="20"/>
        </w:rPr>
        <w:sectPr w:rsidR="00D139BA">
          <w:pgSz w:w="11910" w:h="16840"/>
          <w:pgMar w:top="360" w:right="880" w:bottom="280" w:left="720" w:header="708" w:footer="708" w:gutter="0"/>
          <w:cols w:space="708"/>
        </w:sectPr>
      </w:pPr>
    </w:p>
    <w:p w14:paraId="5F2E773D" w14:textId="77777777" w:rsidR="00D139BA" w:rsidRDefault="00D139BA" w:rsidP="00D139BA">
      <w:pPr>
        <w:spacing w:before="224"/>
        <w:ind w:left="917"/>
        <w:rPr>
          <w:b/>
          <w:i/>
          <w:sz w:val="20"/>
        </w:rPr>
      </w:pPr>
      <w:r>
        <w:rPr>
          <w:b/>
          <w:i/>
          <w:sz w:val="20"/>
        </w:rPr>
        <w:t>Ofertele</w:t>
      </w:r>
      <w:r>
        <w:rPr>
          <w:b/>
          <w:i/>
          <w:spacing w:val="-5"/>
          <w:sz w:val="20"/>
        </w:rPr>
        <w:t xml:space="preserve"> </w:t>
      </w:r>
      <w:r>
        <w:rPr>
          <w:b/>
          <w:i/>
          <w:sz w:val="20"/>
        </w:rPr>
        <w:t>întârziate</w:t>
      </w:r>
      <w:r>
        <w:rPr>
          <w:b/>
          <w:i/>
          <w:spacing w:val="-4"/>
          <w:sz w:val="20"/>
        </w:rPr>
        <w:t xml:space="preserve"> </w:t>
      </w:r>
      <w:r>
        <w:rPr>
          <w:b/>
          <w:i/>
          <w:sz w:val="20"/>
        </w:rPr>
        <w:t>vor</w:t>
      </w:r>
      <w:r>
        <w:rPr>
          <w:b/>
          <w:i/>
          <w:spacing w:val="-6"/>
          <w:sz w:val="20"/>
        </w:rPr>
        <w:t xml:space="preserve"> </w:t>
      </w:r>
      <w:r>
        <w:rPr>
          <w:b/>
          <w:i/>
          <w:sz w:val="20"/>
        </w:rPr>
        <w:t>fi</w:t>
      </w:r>
      <w:r>
        <w:rPr>
          <w:b/>
          <w:i/>
          <w:spacing w:val="-5"/>
          <w:sz w:val="20"/>
        </w:rPr>
        <w:t xml:space="preserve"> </w:t>
      </w:r>
      <w:r>
        <w:rPr>
          <w:b/>
          <w:i/>
          <w:spacing w:val="-2"/>
          <w:sz w:val="20"/>
        </w:rPr>
        <w:t>respinse.</w:t>
      </w:r>
    </w:p>
    <w:p w14:paraId="14A1516E" w14:textId="77777777" w:rsidR="00D139BA" w:rsidRDefault="00D139BA" w:rsidP="00D139BA">
      <w:pPr>
        <w:spacing w:line="224" w:lineRule="exact"/>
        <w:ind w:left="917"/>
        <w:rPr>
          <w:sz w:val="20"/>
        </w:rPr>
      </w:pPr>
      <w:r>
        <w:br w:type="column"/>
      </w:r>
      <w:r>
        <w:rPr>
          <w:sz w:val="20"/>
        </w:rPr>
        <w:t>(SIA</w:t>
      </w:r>
      <w:r>
        <w:rPr>
          <w:spacing w:val="-5"/>
          <w:sz w:val="20"/>
        </w:rPr>
        <w:t xml:space="preserve"> </w:t>
      </w:r>
      <w:r>
        <w:rPr>
          <w:sz w:val="20"/>
        </w:rPr>
        <w:t>RSAP</w:t>
      </w:r>
      <w:r>
        <w:rPr>
          <w:spacing w:val="-3"/>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0BBD9C84" w14:textId="77777777" w:rsidR="00D139BA" w:rsidRDefault="00D139BA" w:rsidP="00D139BA">
      <w:pPr>
        <w:spacing w:line="224" w:lineRule="exact"/>
        <w:rPr>
          <w:sz w:val="20"/>
        </w:rPr>
        <w:sectPr w:rsidR="00D139BA">
          <w:type w:val="continuous"/>
          <w:pgSz w:w="11910" w:h="16840"/>
          <w:pgMar w:top="460" w:right="880" w:bottom="280" w:left="720" w:header="708" w:footer="708" w:gutter="0"/>
          <w:cols w:num="2" w:space="708" w:equalWidth="0">
            <w:col w:w="3715" w:space="889"/>
            <w:col w:w="5706"/>
          </w:cols>
        </w:sectPr>
      </w:pPr>
    </w:p>
    <w:p w14:paraId="042A263C" w14:textId="77777777" w:rsidR="00D139BA" w:rsidRDefault="00D139BA" w:rsidP="00D139BA">
      <w:pPr>
        <w:pStyle w:val="Listparagraf"/>
        <w:widowControl w:val="0"/>
        <w:numPr>
          <w:ilvl w:val="0"/>
          <w:numId w:val="41"/>
        </w:numPr>
        <w:tabs>
          <w:tab w:val="clear" w:pos="1134"/>
          <w:tab w:val="left" w:pos="984"/>
        </w:tabs>
        <w:autoSpaceDE w:val="0"/>
        <w:autoSpaceDN w:val="0"/>
        <w:spacing w:before="117" w:line="273" w:lineRule="exact"/>
        <w:ind w:left="984" w:hanging="427"/>
        <w:jc w:val="left"/>
        <w:rPr>
          <w:b/>
          <w:sz w:val="20"/>
        </w:rPr>
      </w:pPr>
      <w:proofErr w:type="spellStart"/>
      <w:r>
        <w:rPr>
          <w:b/>
          <w:sz w:val="20"/>
        </w:rPr>
        <w:t>Persoanele</w:t>
      </w:r>
      <w:proofErr w:type="spellEnd"/>
      <w:r>
        <w:rPr>
          <w:b/>
          <w:spacing w:val="-7"/>
          <w:sz w:val="20"/>
        </w:rPr>
        <w:t xml:space="preserve"> </w:t>
      </w:r>
      <w:proofErr w:type="spellStart"/>
      <w:r>
        <w:rPr>
          <w:b/>
          <w:sz w:val="20"/>
        </w:rPr>
        <w:t>autorizate</w:t>
      </w:r>
      <w:proofErr w:type="spellEnd"/>
      <w:r>
        <w:rPr>
          <w:b/>
          <w:spacing w:val="-6"/>
          <w:sz w:val="20"/>
        </w:rPr>
        <w:t xml:space="preserve"> </w:t>
      </w:r>
      <w:proofErr w:type="spellStart"/>
      <w:r>
        <w:rPr>
          <w:b/>
          <w:sz w:val="20"/>
        </w:rPr>
        <w:t>să</w:t>
      </w:r>
      <w:proofErr w:type="spellEnd"/>
      <w:r>
        <w:rPr>
          <w:b/>
          <w:spacing w:val="-7"/>
          <w:sz w:val="20"/>
        </w:rPr>
        <w:t xml:space="preserve"> </w:t>
      </w:r>
      <w:proofErr w:type="spellStart"/>
      <w:r>
        <w:rPr>
          <w:b/>
          <w:sz w:val="20"/>
        </w:rPr>
        <w:t>asiste</w:t>
      </w:r>
      <w:proofErr w:type="spellEnd"/>
      <w:r>
        <w:rPr>
          <w:b/>
          <w:spacing w:val="-7"/>
          <w:sz w:val="20"/>
        </w:rPr>
        <w:t xml:space="preserve"> </w:t>
      </w:r>
      <w:r>
        <w:rPr>
          <w:b/>
          <w:sz w:val="20"/>
        </w:rPr>
        <w:t>la</w:t>
      </w:r>
      <w:r>
        <w:rPr>
          <w:b/>
          <w:spacing w:val="-5"/>
          <w:sz w:val="20"/>
        </w:rPr>
        <w:t xml:space="preserve"> </w:t>
      </w:r>
      <w:proofErr w:type="spellStart"/>
      <w:r>
        <w:rPr>
          <w:b/>
          <w:sz w:val="20"/>
        </w:rPr>
        <w:t>deschiderea</w:t>
      </w:r>
      <w:proofErr w:type="spellEnd"/>
      <w:r>
        <w:rPr>
          <w:b/>
          <w:spacing w:val="-5"/>
          <w:sz w:val="20"/>
        </w:rPr>
        <w:t xml:space="preserve"> </w:t>
      </w:r>
      <w:proofErr w:type="spellStart"/>
      <w:r>
        <w:rPr>
          <w:b/>
          <w:spacing w:val="-2"/>
          <w:sz w:val="20"/>
        </w:rPr>
        <w:t>ofertelor</w:t>
      </w:r>
      <w:proofErr w:type="spellEnd"/>
      <w:r>
        <w:rPr>
          <w:b/>
          <w:spacing w:val="-2"/>
          <w:sz w:val="20"/>
        </w:rPr>
        <w:t>:</w:t>
      </w:r>
    </w:p>
    <w:p w14:paraId="60097AB3" w14:textId="77777777" w:rsidR="00D139BA" w:rsidRDefault="00D139BA" w:rsidP="00D139BA">
      <w:pPr>
        <w:spacing w:line="237" w:lineRule="auto"/>
        <w:ind w:left="1008" w:right="446"/>
        <w:rPr>
          <w:b/>
          <w:sz w:val="20"/>
        </w:rPr>
      </w:pPr>
      <w:r>
        <w:rPr>
          <w:b/>
          <w:i/>
          <w:sz w:val="20"/>
        </w:rPr>
        <w:t>Ofertanții</w:t>
      </w:r>
      <w:r>
        <w:rPr>
          <w:b/>
          <w:i/>
          <w:spacing w:val="-5"/>
          <w:sz w:val="20"/>
        </w:rPr>
        <w:t xml:space="preserve"> </w:t>
      </w:r>
      <w:r>
        <w:rPr>
          <w:b/>
          <w:i/>
          <w:sz w:val="20"/>
        </w:rPr>
        <w:t>sau</w:t>
      </w:r>
      <w:r>
        <w:rPr>
          <w:b/>
          <w:i/>
          <w:spacing w:val="-2"/>
          <w:sz w:val="20"/>
        </w:rPr>
        <w:t xml:space="preserve"> </w:t>
      </w:r>
      <w:r>
        <w:rPr>
          <w:b/>
          <w:i/>
          <w:sz w:val="20"/>
        </w:rPr>
        <w:t>reprezentanții</w:t>
      </w:r>
      <w:r>
        <w:rPr>
          <w:b/>
          <w:i/>
          <w:spacing w:val="-2"/>
          <w:sz w:val="20"/>
        </w:rPr>
        <w:t xml:space="preserve"> </w:t>
      </w:r>
      <w:r>
        <w:rPr>
          <w:b/>
          <w:i/>
          <w:sz w:val="20"/>
        </w:rPr>
        <w:t>acestora</w:t>
      </w:r>
      <w:r>
        <w:rPr>
          <w:b/>
          <w:i/>
          <w:spacing w:val="-3"/>
          <w:sz w:val="20"/>
        </w:rPr>
        <w:t xml:space="preserve"> </w:t>
      </w:r>
      <w:r>
        <w:rPr>
          <w:b/>
          <w:i/>
          <w:sz w:val="20"/>
        </w:rPr>
        <w:t>au</w:t>
      </w:r>
      <w:r>
        <w:rPr>
          <w:b/>
          <w:i/>
          <w:spacing w:val="-5"/>
          <w:sz w:val="20"/>
        </w:rPr>
        <w:t xml:space="preserve"> </w:t>
      </w:r>
      <w:r>
        <w:rPr>
          <w:b/>
          <w:i/>
          <w:sz w:val="20"/>
        </w:rPr>
        <w:t>dreptul</w:t>
      </w:r>
      <w:r>
        <w:rPr>
          <w:b/>
          <w:i/>
          <w:spacing w:val="-5"/>
          <w:sz w:val="20"/>
        </w:rPr>
        <w:t xml:space="preserve"> </w:t>
      </w:r>
      <w:r>
        <w:rPr>
          <w:b/>
          <w:i/>
          <w:sz w:val="20"/>
        </w:rPr>
        <w:t>să</w:t>
      </w:r>
      <w:r>
        <w:rPr>
          <w:b/>
          <w:i/>
          <w:spacing w:val="-3"/>
          <w:sz w:val="20"/>
        </w:rPr>
        <w:t xml:space="preserve"> </w:t>
      </w:r>
      <w:r>
        <w:rPr>
          <w:b/>
          <w:i/>
          <w:sz w:val="20"/>
        </w:rPr>
        <w:t>participe</w:t>
      </w:r>
      <w:r>
        <w:rPr>
          <w:b/>
          <w:i/>
          <w:spacing w:val="-4"/>
          <w:sz w:val="20"/>
        </w:rPr>
        <w:t xml:space="preserve"> </w:t>
      </w:r>
      <w:r>
        <w:rPr>
          <w:b/>
          <w:i/>
          <w:sz w:val="20"/>
        </w:rPr>
        <w:t>la</w:t>
      </w:r>
      <w:r>
        <w:rPr>
          <w:b/>
          <w:i/>
          <w:spacing w:val="-3"/>
          <w:sz w:val="20"/>
        </w:rPr>
        <w:t xml:space="preserve"> </w:t>
      </w:r>
      <w:r>
        <w:rPr>
          <w:b/>
          <w:i/>
          <w:sz w:val="20"/>
        </w:rPr>
        <w:t>deschiderea</w:t>
      </w:r>
      <w:r>
        <w:rPr>
          <w:b/>
          <w:i/>
          <w:spacing w:val="-3"/>
          <w:sz w:val="20"/>
        </w:rPr>
        <w:t xml:space="preserve"> </w:t>
      </w:r>
      <w:r>
        <w:rPr>
          <w:b/>
          <w:i/>
          <w:sz w:val="20"/>
        </w:rPr>
        <w:t>ofertelor,</w:t>
      </w:r>
      <w:r>
        <w:rPr>
          <w:b/>
          <w:i/>
          <w:spacing w:val="-4"/>
          <w:sz w:val="20"/>
        </w:rPr>
        <w:t xml:space="preserve"> </w:t>
      </w:r>
      <w:r>
        <w:rPr>
          <w:b/>
          <w:i/>
          <w:sz w:val="20"/>
        </w:rPr>
        <w:t>cu</w:t>
      </w:r>
      <w:r>
        <w:rPr>
          <w:b/>
          <w:i/>
          <w:spacing w:val="-5"/>
          <w:sz w:val="20"/>
        </w:rPr>
        <w:t xml:space="preserve"> </w:t>
      </w:r>
      <w:r>
        <w:rPr>
          <w:b/>
          <w:i/>
          <w:sz w:val="20"/>
        </w:rPr>
        <w:t>excepția</w:t>
      </w:r>
      <w:r>
        <w:rPr>
          <w:b/>
          <w:i/>
          <w:spacing w:val="-3"/>
          <w:sz w:val="20"/>
        </w:rPr>
        <w:t xml:space="preserve"> </w:t>
      </w:r>
      <w:r>
        <w:rPr>
          <w:b/>
          <w:i/>
          <w:sz w:val="20"/>
        </w:rPr>
        <w:t>cazului când ofertele au fost depuse prin SIA RSAP</w:t>
      </w:r>
      <w:r>
        <w:rPr>
          <w:b/>
          <w:sz w:val="20"/>
        </w:rPr>
        <w:t>.</w:t>
      </w:r>
    </w:p>
    <w:p w14:paraId="66B519FD" w14:textId="77777777" w:rsidR="00D139BA" w:rsidRDefault="00D139BA" w:rsidP="00D139BA">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Limba</w:t>
      </w:r>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limbile</w:t>
      </w:r>
      <w:proofErr w:type="spellEnd"/>
      <w:r>
        <w:rPr>
          <w:b/>
          <w:spacing w:val="-5"/>
          <w:sz w:val="20"/>
        </w:rPr>
        <w:t xml:space="preserve"> </w:t>
      </w:r>
      <w:proofErr w:type="spellStart"/>
      <w:r>
        <w:rPr>
          <w:b/>
          <w:sz w:val="20"/>
        </w:rPr>
        <w:t>în</w:t>
      </w:r>
      <w:proofErr w:type="spellEnd"/>
      <w:r>
        <w:rPr>
          <w:b/>
          <w:spacing w:val="-6"/>
          <w:sz w:val="20"/>
        </w:rPr>
        <w:t xml:space="preserve"> </w:t>
      </w:r>
      <w:r>
        <w:rPr>
          <w:b/>
          <w:sz w:val="20"/>
        </w:rPr>
        <w:t>care</w:t>
      </w:r>
      <w:r>
        <w:rPr>
          <w:b/>
          <w:spacing w:val="-5"/>
          <w:sz w:val="20"/>
        </w:rPr>
        <w:t xml:space="preserve"> </w:t>
      </w:r>
      <w:proofErr w:type="spellStart"/>
      <w:r>
        <w:rPr>
          <w:b/>
          <w:sz w:val="20"/>
        </w:rPr>
        <w:t>trebuie</w:t>
      </w:r>
      <w:proofErr w:type="spellEnd"/>
      <w:r>
        <w:rPr>
          <w:b/>
          <w:spacing w:val="-4"/>
          <w:sz w:val="20"/>
        </w:rPr>
        <w:t xml:space="preserve"> </w:t>
      </w:r>
      <w:proofErr w:type="spellStart"/>
      <w:r>
        <w:rPr>
          <w:b/>
          <w:sz w:val="20"/>
        </w:rPr>
        <w:t>redactate</w:t>
      </w:r>
      <w:proofErr w:type="spellEnd"/>
      <w:r>
        <w:rPr>
          <w:b/>
          <w:spacing w:val="-5"/>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8"/>
          <w:sz w:val="20"/>
        </w:rPr>
        <w:t xml:space="preserve"> </w:t>
      </w:r>
      <w:proofErr w:type="spellStart"/>
      <w:r>
        <w:rPr>
          <w:b/>
          <w:sz w:val="20"/>
        </w:rPr>
        <w:t>cererile</w:t>
      </w:r>
      <w:proofErr w:type="spellEnd"/>
      <w:r>
        <w:rPr>
          <w:b/>
          <w:spacing w:val="-5"/>
          <w:sz w:val="20"/>
        </w:rPr>
        <w:t xml:space="preserve"> </w:t>
      </w:r>
      <w:r>
        <w:rPr>
          <w:b/>
          <w:sz w:val="20"/>
        </w:rPr>
        <w:t>de</w:t>
      </w:r>
      <w:r>
        <w:rPr>
          <w:b/>
          <w:spacing w:val="-4"/>
          <w:sz w:val="20"/>
        </w:rPr>
        <w:t xml:space="preserve"> </w:t>
      </w:r>
      <w:proofErr w:type="spellStart"/>
      <w:r>
        <w:rPr>
          <w:b/>
          <w:sz w:val="20"/>
        </w:rPr>
        <w:t>participare</w:t>
      </w:r>
      <w:proofErr w:type="spellEnd"/>
      <w:r>
        <w:rPr>
          <w:b/>
          <w:sz w:val="20"/>
        </w:rPr>
        <w:t>:</w:t>
      </w:r>
      <w:r>
        <w:rPr>
          <w:b/>
          <w:spacing w:val="-5"/>
          <w:sz w:val="20"/>
        </w:rPr>
        <w:t xml:space="preserve"> </w:t>
      </w:r>
      <w:r>
        <w:rPr>
          <w:b/>
          <w:sz w:val="20"/>
        </w:rPr>
        <w:t>Limba</w:t>
      </w:r>
      <w:r>
        <w:rPr>
          <w:b/>
          <w:spacing w:val="-5"/>
          <w:sz w:val="20"/>
        </w:rPr>
        <w:t xml:space="preserve"> </w:t>
      </w:r>
      <w:r>
        <w:rPr>
          <w:b/>
          <w:sz w:val="20"/>
        </w:rPr>
        <w:t>de</w:t>
      </w:r>
      <w:r>
        <w:rPr>
          <w:b/>
          <w:spacing w:val="-5"/>
          <w:sz w:val="20"/>
        </w:rPr>
        <w:t xml:space="preserve"> </w:t>
      </w:r>
      <w:r>
        <w:rPr>
          <w:b/>
          <w:spacing w:val="-4"/>
          <w:sz w:val="20"/>
        </w:rPr>
        <w:t>stat</w:t>
      </w:r>
    </w:p>
    <w:p w14:paraId="4CB2ED81" w14:textId="77777777" w:rsidR="00D139BA" w:rsidRDefault="00D139BA" w:rsidP="00D139BA">
      <w:pPr>
        <w:pStyle w:val="Corptext"/>
        <w:spacing w:before="6"/>
        <w:rPr>
          <w:sz w:val="15"/>
        </w:rPr>
      </w:pPr>
      <w:r>
        <w:rPr>
          <w:noProof/>
        </w:rPr>
        <mc:AlternateContent>
          <mc:Choice Requires="wps">
            <w:drawing>
              <wp:anchor distT="0" distB="0" distL="0" distR="0" simplePos="0" relativeHeight="251659264" behindDoc="1" locked="0" layoutInCell="1" allowOverlap="1" wp14:anchorId="270FA477" wp14:editId="1E253DD4">
                <wp:simplePos x="0" y="0"/>
                <wp:positionH relativeFrom="page">
                  <wp:posOffset>1097582</wp:posOffset>
                </wp:positionH>
                <wp:positionV relativeFrom="paragraph">
                  <wp:posOffset>128632</wp:posOffset>
                </wp:positionV>
                <wp:extent cx="1713230" cy="1270"/>
                <wp:effectExtent l="0" t="0" r="0" b="0"/>
                <wp:wrapTopAndBottom/>
                <wp:docPr id="1" name="Formă liberă: form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3230" cy="1270"/>
                        </a:xfrm>
                        <a:custGeom>
                          <a:avLst/>
                          <a:gdLst/>
                          <a:ahLst/>
                          <a:cxnLst/>
                          <a:rect l="l" t="t" r="r" b="b"/>
                          <a:pathLst>
                            <a:path w="1713230">
                              <a:moveTo>
                                <a:pt x="0" y="0"/>
                              </a:moveTo>
                              <a:lnTo>
                                <a:pt x="1712935" y="0"/>
                              </a:lnTo>
                            </a:path>
                          </a:pathLst>
                        </a:custGeom>
                        <a:ln w="87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2ADD00" id="Formă liberă: formă 1" o:spid="_x0000_s1026" style="position:absolute;margin-left:86.4pt;margin-top:10.15pt;width:134.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713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" path="m,l1712935,e" filled="f" strokeweight=".24242mm">
                <v:path arrowok="t"/>
                <w10:wrap type="topAndBottom" anchorx="page"/>
              </v:shape>
            </w:pict>
          </mc:Fallback>
        </mc:AlternateContent>
      </w:r>
    </w:p>
    <w:p w14:paraId="074E4B9A" w14:textId="77777777" w:rsidR="00D139BA" w:rsidRDefault="00D139BA" w:rsidP="00D139BA">
      <w:pPr>
        <w:pStyle w:val="Listparagraf"/>
        <w:widowControl w:val="0"/>
        <w:numPr>
          <w:ilvl w:val="0"/>
          <w:numId w:val="41"/>
        </w:numPr>
        <w:tabs>
          <w:tab w:val="clear" w:pos="1134"/>
          <w:tab w:val="left" w:pos="917"/>
        </w:tabs>
        <w:autoSpaceDE w:val="0"/>
        <w:autoSpaceDN w:val="0"/>
        <w:spacing w:before="134" w:line="272" w:lineRule="exact"/>
        <w:ind w:left="917" w:hanging="360"/>
        <w:jc w:val="left"/>
        <w:rPr>
          <w:b/>
          <w:sz w:val="20"/>
        </w:rPr>
      </w:pPr>
      <w:proofErr w:type="spellStart"/>
      <w:r>
        <w:rPr>
          <w:b/>
          <w:sz w:val="20"/>
        </w:rPr>
        <w:t>Respectivul</w:t>
      </w:r>
      <w:proofErr w:type="spellEnd"/>
      <w:r>
        <w:rPr>
          <w:b/>
          <w:spacing w:val="-7"/>
          <w:sz w:val="20"/>
        </w:rPr>
        <w:t xml:space="preserve"> </w:t>
      </w:r>
      <w:r>
        <w:rPr>
          <w:b/>
          <w:sz w:val="20"/>
        </w:rPr>
        <w:t>contract</w:t>
      </w:r>
      <w:r>
        <w:rPr>
          <w:b/>
          <w:spacing w:val="-4"/>
          <w:sz w:val="20"/>
        </w:rPr>
        <w:t xml:space="preserve"> </w:t>
      </w:r>
      <w:r>
        <w:rPr>
          <w:b/>
          <w:sz w:val="20"/>
        </w:rPr>
        <w:t>se</w:t>
      </w:r>
      <w:r>
        <w:rPr>
          <w:b/>
          <w:spacing w:val="-6"/>
          <w:sz w:val="20"/>
        </w:rPr>
        <w:t xml:space="preserve"> </w:t>
      </w:r>
      <w:proofErr w:type="spellStart"/>
      <w:r>
        <w:rPr>
          <w:b/>
          <w:sz w:val="20"/>
        </w:rPr>
        <w:t>referă</w:t>
      </w:r>
      <w:proofErr w:type="spellEnd"/>
      <w:r>
        <w:rPr>
          <w:b/>
          <w:spacing w:val="-4"/>
          <w:sz w:val="20"/>
        </w:rPr>
        <w:t xml:space="preserve"> </w:t>
      </w:r>
      <w:r>
        <w:rPr>
          <w:b/>
          <w:sz w:val="20"/>
        </w:rPr>
        <w:t>la</w:t>
      </w:r>
      <w:r>
        <w:rPr>
          <w:b/>
          <w:spacing w:val="-5"/>
          <w:sz w:val="20"/>
        </w:rPr>
        <w:t xml:space="preserve"> </w:t>
      </w:r>
      <w:r>
        <w:rPr>
          <w:b/>
          <w:sz w:val="20"/>
        </w:rPr>
        <w:t>un</w:t>
      </w:r>
      <w:r>
        <w:rPr>
          <w:b/>
          <w:spacing w:val="-6"/>
          <w:sz w:val="20"/>
        </w:rPr>
        <w:t xml:space="preserve"> </w:t>
      </w:r>
      <w:proofErr w:type="spellStart"/>
      <w:r>
        <w:rPr>
          <w:b/>
          <w:sz w:val="20"/>
        </w:rPr>
        <w:t>proiect</w:t>
      </w:r>
      <w:proofErr w:type="spellEnd"/>
      <w:r>
        <w:rPr>
          <w:b/>
          <w:spacing w:val="-4"/>
          <w:sz w:val="20"/>
        </w:rPr>
        <w:t xml:space="preserve"> </w:t>
      </w:r>
      <w:proofErr w:type="spellStart"/>
      <w:r>
        <w:rPr>
          <w:b/>
          <w:sz w:val="20"/>
        </w:rPr>
        <w:t>și</w:t>
      </w:r>
      <w:proofErr w:type="spellEnd"/>
      <w:r>
        <w:rPr>
          <w:b/>
          <w:sz w:val="20"/>
        </w:rPr>
        <w:t>/</w:t>
      </w:r>
      <w:proofErr w:type="spellStart"/>
      <w:r>
        <w:rPr>
          <w:b/>
          <w:sz w:val="20"/>
        </w:rPr>
        <w:t>sau</w:t>
      </w:r>
      <w:proofErr w:type="spellEnd"/>
      <w:r>
        <w:rPr>
          <w:b/>
          <w:spacing w:val="-7"/>
          <w:sz w:val="20"/>
        </w:rPr>
        <w:t xml:space="preserve"> </w:t>
      </w:r>
      <w:r>
        <w:rPr>
          <w:b/>
          <w:sz w:val="20"/>
        </w:rPr>
        <w:t>program</w:t>
      </w:r>
      <w:r>
        <w:rPr>
          <w:b/>
          <w:spacing w:val="-4"/>
          <w:sz w:val="20"/>
        </w:rPr>
        <w:t xml:space="preserve"> </w:t>
      </w:r>
      <w:proofErr w:type="spellStart"/>
      <w:r>
        <w:rPr>
          <w:b/>
          <w:sz w:val="20"/>
        </w:rPr>
        <w:t>finanțat</w:t>
      </w:r>
      <w:proofErr w:type="spellEnd"/>
      <w:r>
        <w:rPr>
          <w:b/>
          <w:spacing w:val="-6"/>
          <w:sz w:val="20"/>
        </w:rPr>
        <w:t xml:space="preserve"> </w:t>
      </w:r>
      <w:r>
        <w:rPr>
          <w:b/>
          <w:sz w:val="20"/>
        </w:rPr>
        <w:t>din</w:t>
      </w:r>
      <w:r>
        <w:rPr>
          <w:b/>
          <w:spacing w:val="-6"/>
          <w:sz w:val="20"/>
        </w:rPr>
        <w:t xml:space="preserve"> </w:t>
      </w:r>
      <w:proofErr w:type="spellStart"/>
      <w:r>
        <w:rPr>
          <w:b/>
          <w:sz w:val="20"/>
        </w:rPr>
        <w:t>fonduri</w:t>
      </w:r>
      <w:proofErr w:type="spellEnd"/>
      <w:r>
        <w:rPr>
          <w:b/>
          <w:spacing w:val="-6"/>
          <w:sz w:val="20"/>
        </w:rPr>
        <w:t xml:space="preserve"> </w:t>
      </w:r>
      <w:r>
        <w:rPr>
          <w:b/>
          <w:sz w:val="20"/>
        </w:rPr>
        <w:t>ale</w:t>
      </w:r>
      <w:r>
        <w:rPr>
          <w:b/>
          <w:spacing w:val="-6"/>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w:t>
      </w:r>
      <w:r>
        <w:rPr>
          <w:b/>
          <w:spacing w:val="-5"/>
          <w:sz w:val="20"/>
        </w:rPr>
        <w:t xml:space="preserve"> Nu</w:t>
      </w:r>
    </w:p>
    <w:p w14:paraId="61B70F56" w14:textId="77777777" w:rsidR="00D139BA" w:rsidRDefault="00D139BA" w:rsidP="00D139BA">
      <w:pPr>
        <w:pStyle w:val="Corptext"/>
        <w:spacing w:line="226" w:lineRule="exact"/>
        <w:ind w:left="917"/>
      </w:pPr>
      <w:r>
        <w:t>se</w:t>
      </w:r>
      <w:r>
        <w:rPr>
          <w:spacing w:val="-3"/>
        </w:rPr>
        <w:t xml:space="preserve"> </w:t>
      </w:r>
      <w:r>
        <w:rPr>
          <w:spacing w:val="-2"/>
        </w:rPr>
        <w:t>aplică.</w:t>
      </w:r>
    </w:p>
    <w:p w14:paraId="46D43F84" w14:textId="77777777" w:rsidR="00D139BA" w:rsidRDefault="00D139BA" w:rsidP="00D139BA">
      <w:pPr>
        <w:ind w:left="4088"/>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6"/>
          <w:sz w:val="20"/>
        </w:rPr>
        <w:t xml:space="preserve"> </w:t>
      </w:r>
      <w:r>
        <w:rPr>
          <w:spacing w:val="-2"/>
          <w:sz w:val="20"/>
        </w:rPr>
        <w:t>programului)</w:t>
      </w:r>
    </w:p>
    <w:p w14:paraId="57958CA9" w14:textId="77777777" w:rsidR="00D139BA" w:rsidRDefault="00D139BA" w:rsidP="00D139BA">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Denumirea</w:t>
      </w:r>
      <w:proofErr w:type="spellEnd"/>
      <w:r>
        <w:rPr>
          <w:b/>
          <w:spacing w:val="-6"/>
          <w:sz w:val="20"/>
        </w:rPr>
        <w:t xml:space="preserve"> </w:t>
      </w:r>
      <w:proofErr w:type="spellStart"/>
      <w:r>
        <w:rPr>
          <w:b/>
          <w:sz w:val="20"/>
        </w:rPr>
        <w:t>și</w:t>
      </w:r>
      <w:proofErr w:type="spellEnd"/>
      <w:r>
        <w:rPr>
          <w:b/>
          <w:spacing w:val="-7"/>
          <w:sz w:val="20"/>
        </w:rPr>
        <w:t xml:space="preserve"> </w:t>
      </w:r>
      <w:proofErr w:type="spellStart"/>
      <w:r>
        <w:rPr>
          <w:b/>
          <w:sz w:val="20"/>
        </w:rPr>
        <w:t>adresa</w:t>
      </w:r>
      <w:proofErr w:type="spellEnd"/>
      <w:r>
        <w:rPr>
          <w:b/>
          <w:spacing w:val="-6"/>
          <w:sz w:val="20"/>
        </w:rPr>
        <w:t xml:space="preserve"> </w:t>
      </w:r>
      <w:proofErr w:type="spellStart"/>
      <w:r>
        <w:rPr>
          <w:b/>
          <w:sz w:val="20"/>
        </w:rPr>
        <w:t>organismului</w:t>
      </w:r>
      <w:proofErr w:type="spellEnd"/>
      <w:r>
        <w:rPr>
          <w:b/>
          <w:spacing w:val="-7"/>
          <w:sz w:val="20"/>
        </w:rPr>
        <w:t xml:space="preserve"> </w:t>
      </w:r>
      <w:r>
        <w:rPr>
          <w:b/>
          <w:sz w:val="20"/>
        </w:rPr>
        <w:t>competent</w:t>
      </w:r>
      <w:r>
        <w:rPr>
          <w:b/>
          <w:spacing w:val="-6"/>
          <w:sz w:val="20"/>
        </w:rPr>
        <w:t xml:space="preserve"> </w:t>
      </w:r>
      <w:r>
        <w:rPr>
          <w:b/>
          <w:sz w:val="20"/>
        </w:rPr>
        <w:t>de</w:t>
      </w:r>
      <w:r>
        <w:rPr>
          <w:b/>
          <w:spacing w:val="-6"/>
          <w:sz w:val="20"/>
        </w:rPr>
        <w:t xml:space="preserve"> </w:t>
      </w:r>
      <w:proofErr w:type="spellStart"/>
      <w:r>
        <w:rPr>
          <w:b/>
          <w:sz w:val="20"/>
        </w:rPr>
        <w:t>soluționare</w:t>
      </w:r>
      <w:proofErr w:type="spellEnd"/>
      <w:r>
        <w:rPr>
          <w:b/>
          <w:spacing w:val="-6"/>
          <w:sz w:val="20"/>
        </w:rPr>
        <w:t xml:space="preserve"> </w:t>
      </w:r>
      <w:r>
        <w:rPr>
          <w:b/>
          <w:sz w:val="20"/>
        </w:rPr>
        <w:t>a</w:t>
      </w:r>
      <w:r>
        <w:rPr>
          <w:b/>
          <w:spacing w:val="-5"/>
          <w:sz w:val="20"/>
        </w:rPr>
        <w:t xml:space="preserve"> </w:t>
      </w:r>
      <w:proofErr w:type="spellStart"/>
      <w:r>
        <w:rPr>
          <w:b/>
          <w:spacing w:val="-2"/>
          <w:sz w:val="20"/>
        </w:rPr>
        <w:t>contestațiilor</w:t>
      </w:r>
      <w:proofErr w:type="spellEnd"/>
      <w:r>
        <w:rPr>
          <w:b/>
          <w:spacing w:val="-2"/>
          <w:sz w:val="20"/>
        </w:rPr>
        <w:t>:</w:t>
      </w:r>
    </w:p>
    <w:p w14:paraId="1F4203D7" w14:textId="77777777" w:rsidR="00D139BA" w:rsidRDefault="00D139BA" w:rsidP="00D139BA">
      <w:pPr>
        <w:spacing w:line="226" w:lineRule="exact"/>
        <w:ind w:left="1008"/>
        <w:rPr>
          <w:b/>
          <w:i/>
          <w:sz w:val="20"/>
        </w:rPr>
      </w:pPr>
      <w:r>
        <w:rPr>
          <w:b/>
          <w:i/>
          <w:sz w:val="20"/>
        </w:rPr>
        <w:t>Agenția</w:t>
      </w:r>
      <w:r>
        <w:rPr>
          <w:b/>
          <w:i/>
          <w:spacing w:val="-8"/>
          <w:sz w:val="20"/>
        </w:rPr>
        <w:t xml:space="preserve"> </w:t>
      </w:r>
      <w:r>
        <w:rPr>
          <w:b/>
          <w:i/>
          <w:sz w:val="20"/>
        </w:rPr>
        <w:t>Națională</w:t>
      </w:r>
      <w:r>
        <w:rPr>
          <w:b/>
          <w:i/>
          <w:spacing w:val="-7"/>
          <w:sz w:val="20"/>
        </w:rPr>
        <w:t xml:space="preserve"> </w:t>
      </w:r>
      <w:r>
        <w:rPr>
          <w:b/>
          <w:i/>
          <w:sz w:val="20"/>
        </w:rPr>
        <w:t>pentru</w:t>
      </w:r>
      <w:r>
        <w:rPr>
          <w:b/>
          <w:i/>
          <w:spacing w:val="-9"/>
          <w:sz w:val="20"/>
        </w:rPr>
        <w:t xml:space="preserve"> </w:t>
      </w:r>
      <w:r>
        <w:rPr>
          <w:b/>
          <w:i/>
          <w:sz w:val="20"/>
        </w:rPr>
        <w:t>Soluționarea</w:t>
      </w:r>
      <w:r>
        <w:rPr>
          <w:b/>
          <w:i/>
          <w:spacing w:val="-7"/>
          <w:sz w:val="20"/>
        </w:rPr>
        <w:t xml:space="preserve"> </w:t>
      </w:r>
      <w:r>
        <w:rPr>
          <w:b/>
          <w:i/>
          <w:spacing w:val="-2"/>
          <w:sz w:val="20"/>
        </w:rPr>
        <w:t>Contestațiilor</w:t>
      </w:r>
    </w:p>
    <w:p w14:paraId="429A1DC8" w14:textId="77777777" w:rsidR="00D139BA" w:rsidRDefault="00D139BA" w:rsidP="00D139BA">
      <w:pPr>
        <w:ind w:left="1008"/>
        <w:rPr>
          <w:b/>
          <w:i/>
          <w:sz w:val="20"/>
        </w:rPr>
      </w:pPr>
      <w:r>
        <w:rPr>
          <w:b/>
          <w:i/>
          <w:sz w:val="20"/>
        </w:rPr>
        <w:t>Adresa:</w:t>
      </w:r>
      <w:r>
        <w:rPr>
          <w:b/>
          <w:i/>
          <w:spacing w:val="-5"/>
          <w:sz w:val="20"/>
        </w:rPr>
        <w:t xml:space="preserve"> </w:t>
      </w:r>
      <w:r>
        <w:rPr>
          <w:b/>
          <w:i/>
          <w:sz w:val="20"/>
        </w:rPr>
        <w:t>mun.</w:t>
      </w:r>
      <w:r>
        <w:rPr>
          <w:b/>
          <w:i/>
          <w:spacing w:val="-5"/>
          <w:sz w:val="20"/>
        </w:rPr>
        <w:t xml:space="preserve"> </w:t>
      </w:r>
      <w:r>
        <w:rPr>
          <w:b/>
          <w:i/>
          <w:sz w:val="20"/>
        </w:rPr>
        <w:t>Chișinău,</w:t>
      </w:r>
      <w:r>
        <w:rPr>
          <w:b/>
          <w:i/>
          <w:spacing w:val="-5"/>
          <w:sz w:val="20"/>
        </w:rPr>
        <w:t xml:space="preserve"> </w:t>
      </w:r>
      <w:r>
        <w:rPr>
          <w:b/>
          <w:i/>
          <w:sz w:val="20"/>
        </w:rPr>
        <w:t>bd.</w:t>
      </w:r>
      <w:r>
        <w:rPr>
          <w:b/>
          <w:i/>
          <w:spacing w:val="-4"/>
          <w:sz w:val="20"/>
        </w:rPr>
        <w:t xml:space="preserve"> </w:t>
      </w:r>
      <w:r>
        <w:rPr>
          <w:b/>
          <w:i/>
          <w:sz w:val="20"/>
        </w:rPr>
        <w:t>Ștefan</w:t>
      </w:r>
      <w:r>
        <w:rPr>
          <w:b/>
          <w:i/>
          <w:spacing w:val="-6"/>
          <w:sz w:val="20"/>
        </w:rPr>
        <w:t xml:space="preserve"> </w:t>
      </w:r>
      <w:r>
        <w:rPr>
          <w:b/>
          <w:i/>
          <w:sz w:val="20"/>
        </w:rPr>
        <w:t>cel</w:t>
      </w:r>
      <w:r>
        <w:rPr>
          <w:b/>
          <w:i/>
          <w:spacing w:val="-5"/>
          <w:sz w:val="20"/>
        </w:rPr>
        <w:t xml:space="preserve"> </w:t>
      </w:r>
      <w:r>
        <w:rPr>
          <w:b/>
          <w:i/>
          <w:sz w:val="20"/>
        </w:rPr>
        <w:t>Mare</w:t>
      </w:r>
      <w:r>
        <w:rPr>
          <w:b/>
          <w:i/>
          <w:spacing w:val="-4"/>
          <w:sz w:val="20"/>
        </w:rPr>
        <w:t xml:space="preserve"> </w:t>
      </w:r>
      <w:r>
        <w:rPr>
          <w:b/>
          <w:i/>
          <w:sz w:val="20"/>
        </w:rPr>
        <w:t>și</w:t>
      </w:r>
      <w:r>
        <w:rPr>
          <w:b/>
          <w:i/>
          <w:spacing w:val="-1"/>
          <w:sz w:val="20"/>
        </w:rPr>
        <w:t xml:space="preserve"> </w:t>
      </w:r>
      <w:r>
        <w:rPr>
          <w:b/>
          <w:i/>
          <w:sz w:val="20"/>
        </w:rPr>
        <w:t>Sfânt</w:t>
      </w:r>
      <w:r>
        <w:rPr>
          <w:b/>
          <w:i/>
          <w:spacing w:val="-6"/>
          <w:sz w:val="20"/>
        </w:rPr>
        <w:t xml:space="preserve"> </w:t>
      </w:r>
      <w:r>
        <w:rPr>
          <w:b/>
          <w:i/>
          <w:sz w:val="20"/>
        </w:rPr>
        <w:t>nr.124</w:t>
      </w:r>
      <w:r>
        <w:rPr>
          <w:b/>
          <w:i/>
          <w:spacing w:val="-4"/>
          <w:sz w:val="20"/>
        </w:rPr>
        <w:t xml:space="preserve"> </w:t>
      </w:r>
      <w:r>
        <w:rPr>
          <w:b/>
          <w:i/>
          <w:sz w:val="20"/>
        </w:rPr>
        <w:t>(et.4),</w:t>
      </w:r>
      <w:r>
        <w:rPr>
          <w:b/>
          <w:i/>
          <w:spacing w:val="-4"/>
          <w:sz w:val="20"/>
        </w:rPr>
        <w:t xml:space="preserve"> </w:t>
      </w:r>
      <w:r>
        <w:rPr>
          <w:b/>
          <w:i/>
          <w:sz w:val="20"/>
        </w:rPr>
        <w:t>MD</w:t>
      </w:r>
      <w:r>
        <w:rPr>
          <w:b/>
          <w:i/>
          <w:spacing w:val="-5"/>
          <w:sz w:val="20"/>
        </w:rPr>
        <w:t xml:space="preserve"> </w:t>
      </w:r>
      <w:r>
        <w:rPr>
          <w:b/>
          <w:i/>
          <w:spacing w:val="-2"/>
          <w:sz w:val="20"/>
        </w:rPr>
        <w:t>2001;</w:t>
      </w:r>
    </w:p>
    <w:p w14:paraId="2D7550DB" w14:textId="77777777" w:rsidR="00D139BA" w:rsidRDefault="00D139BA" w:rsidP="00D139BA">
      <w:pPr>
        <w:spacing w:before="1"/>
        <w:ind w:left="1008"/>
        <w:rPr>
          <w:b/>
          <w:i/>
          <w:sz w:val="20"/>
        </w:rPr>
      </w:pPr>
      <w:r>
        <w:rPr>
          <w:b/>
          <w:i/>
          <w:sz w:val="20"/>
        </w:rPr>
        <w:t>Telefon/Fax/email:</w:t>
      </w:r>
      <w:r>
        <w:rPr>
          <w:b/>
          <w:i/>
          <w:spacing w:val="-5"/>
          <w:sz w:val="20"/>
        </w:rPr>
        <w:t xml:space="preserve"> </w:t>
      </w:r>
      <w:r>
        <w:rPr>
          <w:b/>
          <w:i/>
          <w:sz w:val="20"/>
        </w:rPr>
        <w:t>022-820</w:t>
      </w:r>
      <w:r>
        <w:rPr>
          <w:b/>
          <w:i/>
          <w:spacing w:val="-6"/>
          <w:sz w:val="20"/>
        </w:rPr>
        <w:t xml:space="preserve"> </w:t>
      </w:r>
      <w:r>
        <w:rPr>
          <w:b/>
          <w:i/>
          <w:sz w:val="20"/>
        </w:rPr>
        <w:t>652,</w:t>
      </w:r>
      <w:r>
        <w:rPr>
          <w:b/>
          <w:i/>
          <w:spacing w:val="-6"/>
          <w:sz w:val="20"/>
        </w:rPr>
        <w:t xml:space="preserve"> </w:t>
      </w:r>
      <w:r>
        <w:rPr>
          <w:b/>
          <w:i/>
          <w:sz w:val="20"/>
        </w:rPr>
        <w:t>022</w:t>
      </w:r>
      <w:r>
        <w:rPr>
          <w:b/>
          <w:i/>
          <w:spacing w:val="-6"/>
          <w:sz w:val="20"/>
        </w:rPr>
        <w:t xml:space="preserve"> </w:t>
      </w:r>
      <w:r>
        <w:rPr>
          <w:b/>
          <w:i/>
          <w:sz w:val="20"/>
        </w:rPr>
        <w:t>820-651,</w:t>
      </w:r>
      <w:r>
        <w:rPr>
          <w:b/>
          <w:i/>
          <w:spacing w:val="-5"/>
          <w:sz w:val="20"/>
        </w:rPr>
        <w:t xml:space="preserve"> </w:t>
      </w:r>
      <w:hyperlink r:id="rId16">
        <w:r>
          <w:rPr>
            <w:b/>
            <w:i/>
            <w:spacing w:val="-2"/>
            <w:sz w:val="20"/>
          </w:rPr>
          <w:t>contestatii@ansc.md</w:t>
        </w:r>
      </w:hyperlink>
    </w:p>
    <w:p w14:paraId="08ABBB2D" w14:textId="77777777" w:rsidR="00D139BA" w:rsidRDefault="00D139BA" w:rsidP="00D139BA">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sz w:val="20"/>
        </w:rPr>
      </w:pPr>
      <w:r>
        <w:rPr>
          <w:b/>
          <w:sz w:val="20"/>
        </w:rPr>
        <w:t>Data</w:t>
      </w:r>
      <w:r>
        <w:rPr>
          <w:b/>
          <w:spacing w:val="-3"/>
          <w:sz w:val="20"/>
        </w:rPr>
        <w:t xml:space="preserve"> </w:t>
      </w:r>
      <w:r>
        <w:rPr>
          <w:b/>
          <w:sz w:val="20"/>
        </w:rPr>
        <w:t>(</w:t>
      </w:r>
      <w:proofErr w:type="spellStart"/>
      <w:r>
        <w:rPr>
          <w:b/>
          <w:sz w:val="20"/>
        </w:rPr>
        <w:t>datele</w:t>
      </w:r>
      <w:proofErr w:type="spellEnd"/>
      <w:r>
        <w:rPr>
          <w:b/>
          <w:sz w:val="20"/>
        </w:rPr>
        <w:t>)</w:t>
      </w:r>
      <w:r>
        <w:rPr>
          <w:b/>
          <w:spacing w:val="-5"/>
          <w:sz w:val="20"/>
        </w:rPr>
        <w:t xml:space="preserve"> </w:t>
      </w:r>
      <w:proofErr w:type="spellStart"/>
      <w:r>
        <w:rPr>
          <w:b/>
          <w:sz w:val="20"/>
        </w:rPr>
        <w:t>și</w:t>
      </w:r>
      <w:proofErr w:type="spellEnd"/>
      <w:r>
        <w:rPr>
          <w:b/>
          <w:spacing w:val="-5"/>
          <w:sz w:val="20"/>
        </w:rPr>
        <w:t xml:space="preserve"> </w:t>
      </w:r>
      <w:proofErr w:type="spellStart"/>
      <w:r>
        <w:rPr>
          <w:b/>
          <w:sz w:val="20"/>
        </w:rPr>
        <w:t>referința</w:t>
      </w:r>
      <w:proofErr w:type="spellEnd"/>
      <w:r>
        <w:rPr>
          <w:b/>
          <w:spacing w:val="-3"/>
          <w:sz w:val="20"/>
        </w:rPr>
        <w:t xml:space="preserve"> </w:t>
      </w:r>
      <w:r>
        <w:rPr>
          <w:b/>
          <w:sz w:val="20"/>
        </w:rPr>
        <w:t>(</w:t>
      </w:r>
      <w:proofErr w:type="spellStart"/>
      <w:r>
        <w:rPr>
          <w:b/>
          <w:sz w:val="20"/>
        </w:rPr>
        <w:t>referințele</w:t>
      </w:r>
      <w:proofErr w:type="spellEnd"/>
      <w:r>
        <w:rPr>
          <w:b/>
          <w:sz w:val="20"/>
        </w:rPr>
        <w:t>)</w:t>
      </w:r>
      <w:r>
        <w:rPr>
          <w:b/>
          <w:spacing w:val="-3"/>
          <w:sz w:val="20"/>
        </w:rPr>
        <w:t xml:space="preserve"> </w:t>
      </w:r>
      <w:proofErr w:type="spellStart"/>
      <w:r>
        <w:rPr>
          <w:b/>
          <w:sz w:val="20"/>
        </w:rPr>
        <w:t>publicărilor</w:t>
      </w:r>
      <w:proofErr w:type="spellEnd"/>
      <w:r>
        <w:rPr>
          <w:b/>
          <w:spacing w:val="-4"/>
          <w:sz w:val="20"/>
        </w:rPr>
        <w:t xml:space="preserve"> </w:t>
      </w:r>
      <w:proofErr w:type="spellStart"/>
      <w:r>
        <w:rPr>
          <w:b/>
          <w:sz w:val="20"/>
        </w:rPr>
        <w:t>anterioare</w:t>
      </w:r>
      <w:proofErr w:type="spellEnd"/>
      <w:r>
        <w:rPr>
          <w:b/>
          <w:spacing w:val="-4"/>
          <w:sz w:val="20"/>
        </w:rPr>
        <w:t xml:space="preserve"> </w:t>
      </w:r>
      <w:proofErr w:type="spellStart"/>
      <w:r>
        <w:rPr>
          <w:b/>
          <w:sz w:val="20"/>
        </w:rPr>
        <w:t>în</w:t>
      </w:r>
      <w:proofErr w:type="spellEnd"/>
      <w:r>
        <w:rPr>
          <w:b/>
          <w:spacing w:val="-5"/>
          <w:sz w:val="20"/>
        </w:rPr>
        <w:t xml:space="preserve"> </w:t>
      </w:r>
      <w:proofErr w:type="spellStart"/>
      <w:r>
        <w:rPr>
          <w:b/>
          <w:sz w:val="20"/>
        </w:rPr>
        <w:t>Jurnalul</w:t>
      </w:r>
      <w:proofErr w:type="spellEnd"/>
      <w:r>
        <w:rPr>
          <w:b/>
          <w:spacing w:val="-5"/>
          <w:sz w:val="20"/>
        </w:rPr>
        <w:t xml:space="preserve"> </w:t>
      </w:r>
      <w:proofErr w:type="spellStart"/>
      <w:r>
        <w:rPr>
          <w:b/>
          <w:sz w:val="20"/>
        </w:rPr>
        <w:t>Oficial</w:t>
      </w:r>
      <w:proofErr w:type="spellEnd"/>
      <w:r>
        <w:rPr>
          <w:b/>
          <w:spacing w:val="-5"/>
          <w:sz w:val="20"/>
        </w:rPr>
        <w:t xml:space="preserve"> </w:t>
      </w:r>
      <w:r>
        <w:rPr>
          <w:b/>
          <w:sz w:val="20"/>
        </w:rPr>
        <w:t>al</w:t>
      </w:r>
      <w:r>
        <w:rPr>
          <w:b/>
          <w:spacing w:val="-5"/>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contractul</w:t>
      </w:r>
      <w:proofErr w:type="spellEnd"/>
      <w:r>
        <w:rPr>
          <w:b/>
          <w:sz w:val="20"/>
        </w:rPr>
        <w:t xml:space="preserve"> (</w:t>
      </w:r>
      <w:proofErr w:type="spellStart"/>
      <w:r>
        <w:rPr>
          <w:b/>
          <w:sz w:val="20"/>
        </w:rPr>
        <w:t>contractele</w:t>
      </w:r>
      <w:proofErr w:type="spellEnd"/>
      <w:r>
        <w:rPr>
          <w:b/>
          <w:sz w:val="20"/>
        </w:rPr>
        <w:t xml:space="preserve">) la care se </w:t>
      </w:r>
      <w:proofErr w:type="spellStart"/>
      <w:r>
        <w:rPr>
          <w:b/>
          <w:sz w:val="20"/>
        </w:rPr>
        <w:t>referă</w:t>
      </w:r>
      <w:proofErr w:type="spellEnd"/>
      <w:r>
        <w:rPr>
          <w:b/>
          <w:sz w:val="20"/>
        </w:rPr>
        <w:t xml:space="preserve"> </w:t>
      </w:r>
      <w:proofErr w:type="spellStart"/>
      <w:r>
        <w:rPr>
          <w:b/>
          <w:sz w:val="20"/>
        </w:rPr>
        <w:t>anunțul</w:t>
      </w:r>
      <w:proofErr w:type="spellEnd"/>
      <w:r>
        <w:rPr>
          <w:b/>
          <w:sz w:val="20"/>
        </w:rPr>
        <w:t xml:space="preserve"> </w:t>
      </w:r>
      <w:proofErr w:type="spellStart"/>
      <w:r>
        <w:rPr>
          <w:b/>
          <w:sz w:val="20"/>
        </w:rPr>
        <w:t>respectiv</w:t>
      </w:r>
      <w:proofErr w:type="spellEnd"/>
      <w:r>
        <w:rPr>
          <w:b/>
          <w:sz w:val="20"/>
        </w:rPr>
        <w:t xml:space="preserve"> (</w:t>
      </w:r>
      <w:proofErr w:type="spellStart"/>
      <w:r>
        <w:rPr>
          <w:b/>
          <w:sz w:val="20"/>
        </w:rPr>
        <w:t>dacă</w:t>
      </w:r>
      <w:proofErr w:type="spellEnd"/>
      <w:r>
        <w:rPr>
          <w:b/>
          <w:sz w:val="20"/>
        </w:rPr>
        <w:t xml:space="preserve"> </w:t>
      </w:r>
      <w:proofErr w:type="spellStart"/>
      <w:r>
        <w:rPr>
          <w:b/>
          <w:sz w:val="20"/>
        </w:rPr>
        <w:t>este</w:t>
      </w:r>
      <w:proofErr w:type="spellEnd"/>
      <w:r>
        <w:rPr>
          <w:b/>
          <w:sz w:val="20"/>
        </w:rPr>
        <w:t xml:space="preserve"> </w:t>
      </w:r>
      <w:proofErr w:type="spellStart"/>
      <w:r>
        <w:rPr>
          <w:b/>
          <w:sz w:val="20"/>
        </w:rPr>
        <w:t>cazul</w:t>
      </w:r>
      <w:proofErr w:type="spellEnd"/>
      <w:proofErr w:type="gramStart"/>
      <w:r>
        <w:rPr>
          <w:b/>
          <w:sz w:val="20"/>
        </w:rPr>
        <w:t>):Nu</w:t>
      </w:r>
      <w:proofErr w:type="gramEnd"/>
      <w:r>
        <w:rPr>
          <w:b/>
          <w:sz w:val="20"/>
        </w:rPr>
        <w:t xml:space="preserve"> se </w:t>
      </w:r>
      <w:proofErr w:type="spellStart"/>
      <w:r>
        <w:rPr>
          <w:b/>
          <w:sz w:val="20"/>
        </w:rPr>
        <w:t>aplică</w:t>
      </w:r>
      <w:proofErr w:type="spellEnd"/>
      <w:r>
        <w:rPr>
          <w:b/>
          <w:sz w:val="20"/>
        </w:rPr>
        <w:t>.</w:t>
      </w:r>
    </w:p>
    <w:p w14:paraId="3F386A1D" w14:textId="77777777" w:rsidR="00D139BA" w:rsidRDefault="00D139BA" w:rsidP="00D139BA">
      <w:pPr>
        <w:pStyle w:val="Listparagraf"/>
        <w:widowControl w:val="0"/>
        <w:numPr>
          <w:ilvl w:val="0"/>
          <w:numId w:val="41"/>
        </w:numPr>
        <w:tabs>
          <w:tab w:val="clear" w:pos="1134"/>
          <w:tab w:val="left" w:pos="917"/>
        </w:tabs>
        <w:autoSpaceDE w:val="0"/>
        <w:autoSpaceDN w:val="0"/>
        <w:spacing w:before="119"/>
        <w:ind w:left="917" w:hanging="360"/>
        <w:jc w:val="left"/>
        <w:rPr>
          <w:b/>
          <w:sz w:val="20"/>
        </w:rPr>
      </w:pPr>
      <w:proofErr w:type="spellStart"/>
      <w:r>
        <w:rPr>
          <w:b/>
          <w:sz w:val="20"/>
        </w:rPr>
        <w:t>În</w:t>
      </w:r>
      <w:proofErr w:type="spellEnd"/>
      <w:r>
        <w:rPr>
          <w:b/>
          <w:spacing w:val="-6"/>
          <w:sz w:val="20"/>
        </w:rPr>
        <w:t xml:space="preserve"> </w:t>
      </w:r>
      <w:proofErr w:type="spellStart"/>
      <w:r>
        <w:rPr>
          <w:b/>
          <w:sz w:val="20"/>
        </w:rPr>
        <w:t>cazul</w:t>
      </w:r>
      <w:proofErr w:type="spellEnd"/>
      <w:r>
        <w:rPr>
          <w:b/>
          <w:spacing w:val="-6"/>
          <w:sz w:val="20"/>
        </w:rPr>
        <w:t xml:space="preserve"> </w:t>
      </w:r>
      <w:proofErr w:type="spellStart"/>
      <w:r>
        <w:rPr>
          <w:b/>
          <w:sz w:val="20"/>
        </w:rPr>
        <w:t>achizițiilor</w:t>
      </w:r>
      <w:proofErr w:type="spellEnd"/>
      <w:r>
        <w:rPr>
          <w:b/>
          <w:spacing w:val="-6"/>
          <w:sz w:val="20"/>
        </w:rPr>
        <w:t xml:space="preserve"> </w:t>
      </w:r>
      <w:proofErr w:type="spellStart"/>
      <w:r>
        <w:rPr>
          <w:b/>
          <w:sz w:val="20"/>
        </w:rPr>
        <w:t>periodice</w:t>
      </w:r>
      <w:proofErr w:type="spellEnd"/>
      <w:r>
        <w:rPr>
          <w:b/>
          <w:sz w:val="20"/>
        </w:rPr>
        <w:t>,</w:t>
      </w:r>
      <w:r>
        <w:rPr>
          <w:b/>
          <w:spacing w:val="-5"/>
          <w:sz w:val="20"/>
        </w:rPr>
        <w:t xml:space="preserve"> </w:t>
      </w:r>
      <w:proofErr w:type="spellStart"/>
      <w:r>
        <w:rPr>
          <w:b/>
          <w:sz w:val="20"/>
        </w:rPr>
        <w:t>calendarul</w:t>
      </w:r>
      <w:proofErr w:type="spellEnd"/>
      <w:r>
        <w:rPr>
          <w:b/>
          <w:spacing w:val="-6"/>
          <w:sz w:val="20"/>
        </w:rPr>
        <w:t xml:space="preserve"> </w:t>
      </w:r>
      <w:proofErr w:type="spellStart"/>
      <w:r>
        <w:rPr>
          <w:b/>
          <w:sz w:val="20"/>
        </w:rPr>
        <w:t>estimat</w:t>
      </w:r>
      <w:proofErr w:type="spellEnd"/>
      <w:r>
        <w:rPr>
          <w:b/>
          <w:spacing w:val="-5"/>
          <w:sz w:val="20"/>
        </w:rPr>
        <w:t xml:space="preserve"> </w:t>
      </w:r>
      <w:proofErr w:type="spellStart"/>
      <w:r>
        <w:rPr>
          <w:b/>
          <w:sz w:val="20"/>
        </w:rPr>
        <w:t>pentru</w:t>
      </w:r>
      <w:proofErr w:type="spellEnd"/>
      <w:r>
        <w:rPr>
          <w:b/>
          <w:spacing w:val="-6"/>
          <w:sz w:val="20"/>
        </w:rPr>
        <w:t xml:space="preserve"> </w:t>
      </w:r>
      <w:proofErr w:type="spellStart"/>
      <w:r>
        <w:rPr>
          <w:b/>
          <w:sz w:val="20"/>
        </w:rPr>
        <w:t>publicarea</w:t>
      </w:r>
      <w:proofErr w:type="spellEnd"/>
      <w:r>
        <w:rPr>
          <w:b/>
          <w:spacing w:val="-4"/>
          <w:sz w:val="20"/>
        </w:rPr>
        <w:t xml:space="preserve"> </w:t>
      </w:r>
      <w:proofErr w:type="spellStart"/>
      <w:r>
        <w:rPr>
          <w:b/>
          <w:sz w:val="20"/>
        </w:rPr>
        <w:t>anunțurilor</w:t>
      </w:r>
      <w:proofErr w:type="spellEnd"/>
      <w:r>
        <w:rPr>
          <w:b/>
          <w:spacing w:val="-5"/>
          <w:sz w:val="20"/>
        </w:rPr>
        <w:t xml:space="preserve"> </w:t>
      </w:r>
      <w:proofErr w:type="spellStart"/>
      <w:r>
        <w:rPr>
          <w:b/>
          <w:sz w:val="20"/>
        </w:rPr>
        <w:t>viitoare</w:t>
      </w:r>
      <w:proofErr w:type="spellEnd"/>
      <w:r>
        <w:rPr>
          <w:b/>
          <w:sz w:val="20"/>
        </w:rPr>
        <w:t>:</w:t>
      </w:r>
      <w:r>
        <w:rPr>
          <w:b/>
          <w:spacing w:val="-5"/>
          <w:sz w:val="20"/>
        </w:rPr>
        <w:t xml:space="preserve"> </w:t>
      </w:r>
      <w:r>
        <w:rPr>
          <w:b/>
          <w:sz w:val="20"/>
        </w:rPr>
        <w:t>Nu</w:t>
      </w:r>
      <w:r>
        <w:rPr>
          <w:b/>
          <w:spacing w:val="-6"/>
          <w:sz w:val="20"/>
        </w:rPr>
        <w:t xml:space="preserve"> </w:t>
      </w:r>
      <w:r>
        <w:rPr>
          <w:b/>
          <w:sz w:val="20"/>
        </w:rPr>
        <w:t>se</w:t>
      </w:r>
      <w:r>
        <w:rPr>
          <w:b/>
          <w:spacing w:val="-5"/>
          <w:sz w:val="20"/>
        </w:rPr>
        <w:t xml:space="preserve"> </w:t>
      </w:r>
      <w:proofErr w:type="spellStart"/>
      <w:r>
        <w:rPr>
          <w:b/>
          <w:spacing w:val="-2"/>
          <w:sz w:val="20"/>
        </w:rPr>
        <w:t>aplică</w:t>
      </w:r>
      <w:proofErr w:type="spellEnd"/>
      <w:r>
        <w:rPr>
          <w:b/>
          <w:spacing w:val="-2"/>
          <w:sz w:val="20"/>
        </w:rPr>
        <w:t>.</w:t>
      </w:r>
    </w:p>
    <w:p w14:paraId="724BC049" w14:textId="77777777" w:rsidR="00D139BA" w:rsidRPr="00AB265B" w:rsidRDefault="00D139BA" w:rsidP="00D139BA">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Data</w:t>
      </w:r>
      <w:r>
        <w:rPr>
          <w:b/>
          <w:spacing w:val="-4"/>
          <w:sz w:val="20"/>
        </w:rPr>
        <w:t xml:space="preserve"> </w:t>
      </w:r>
      <w:proofErr w:type="spellStart"/>
      <w:r>
        <w:rPr>
          <w:b/>
          <w:sz w:val="20"/>
        </w:rPr>
        <w:t>publicării</w:t>
      </w:r>
      <w:proofErr w:type="spellEnd"/>
      <w:r>
        <w:rPr>
          <w:b/>
          <w:spacing w:val="-4"/>
          <w:sz w:val="20"/>
        </w:rPr>
        <w:t xml:space="preserve"> </w:t>
      </w:r>
      <w:proofErr w:type="spellStart"/>
      <w:r>
        <w:rPr>
          <w:b/>
          <w:sz w:val="20"/>
        </w:rPr>
        <w:t>anunțului</w:t>
      </w:r>
      <w:proofErr w:type="spellEnd"/>
      <w:r>
        <w:rPr>
          <w:b/>
          <w:spacing w:val="-6"/>
          <w:sz w:val="20"/>
        </w:rPr>
        <w:t xml:space="preserve"> </w:t>
      </w:r>
      <w:r>
        <w:rPr>
          <w:b/>
          <w:sz w:val="20"/>
        </w:rPr>
        <w:t>de</w:t>
      </w:r>
      <w:r>
        <w:rPr>
          <w:b/>
          <w:spacing w:val="-2"/>
          <w:sz w:val="20"/>
        </w:rPr>
        <w:t xml:space="preserve"> </w:t>
      </w:r>
      <w:proofErr w:type="spellStart"/>
      <w:r>
        <w:rPr>
          <w:b/>
          <w:sz w:val="20"/>
        </w:rPr>
        <w:t>intenție</w:t>
      </w:r>
      <w:proofErr w:type="spellEnd"/>
      <w:r>
        <w:rPr>
          <w:b/>
          <w:spacing w:val="-5"/>
          <w:sz w:val="20"/>
        </w:rPr>
        <w:t xml:space="preserve"> </w:t>
      </w:r>
      <w:proofErr w:type="spellStart"/>
      <w:r>
        <w:rPr>
          <w:b/>
          <w:sz w:val="20"/>
        </w:rPr>
        <w:t>sau</w:t>
      </w:r>
      <w:proofErr w:type="spellEnd"/>
      <w:r>
        <w:rPr>
          <w:b/>
          <w:sz w:val="20"/>
        </w:rPr>
        <w:t>,</w:t>
      </w:r>
      <w:r>
        <w:rPr>
          <w:b/>
          <w:spacing w:val="-4"/>
          <w:sz w:val="20"/>
        </w:rPr>
        <w:t xml:space="preserve"> </w:t>
      </w:r>
      <w:proofErr w:type="spellStart"/>
      <w:r>
        <w:rPr>
          <w:b/>
          <w:sz w:val="20"/>
        </w:rPr>
        <w:t>după</w:t>
      </w:r>
      <w:proofErr w:type="spellEnd"/>
      <w:r>
        <w:rPr>
          <w:b/>
          <w:spacing w:val="-5"/>
          <w:sz w:val="20"/>
        </w:rPr>
        <w:t xml:space="preserve"> </w:t>
      </w:r>
      <w:proofErr w:type="spellStart"/>
      <w:r>
        <w:rPr>
          <w:b/>
          <w:sz w:val="20"/>
        </w:rPr>
        <w:t>caz</w:t>
      </w:r>
      <w:proofErr w:type="spellEnd"/>
      <w:r>
        <w:rPr>
          <w:b/>
          <w:sz w:val="20"/>
        </w:rPr>
        <w:t>,</w:t>
      </w:r>
      <w:r>
        <w:rPr>
          <w:b/>
          <w:spacing w:val="-4"/>
          <w:sz w:val="20"/>
        </w:rPr>
        <w:t xml:space="preserve"> </w:t>
      </w:r>
      <w:proofErr w:type="spellStart"/>
      <w:r>
        <w:rPr>
          <w:b/>
          <w:sz w:val="20"/>
        </w:rPr>
        <w:t>precizarea</w:t>
      </w:r>
      <w:proofErr w:type="spellEnd"/>
      <w:r>
        <w:rPr>
          <w:b/>
          <w:spacing w:val="-4"/>
          <w:sz w:val="20"/>
        </w:rPr>
        <w:t xml:space="preserve"> </w:t>
      </w:r>
      <w:proofErr w:type="spellStart"/>
      <w:r>
        <w:rPr>
          <w:b/>
          <w:sz w:val="20"/>
        </w:rPr>
        <w:t>că</w:t>
      </w:r>
      <w:proofErr w:type="spellEnd"/>
      <w:r>
        <w:rPr>
          <w:b/>
          <w:spacing w:val="-3"/>
          <w:sz w:val="20"/>
        </w:rPr>
        <w:t xml:space="preserve"> </w:t>
      </w:r>
      <w:r>
        <w:rPr>
          <w:b/>
          <w:sz w:val="20"/>
        </w:rPr>
        <w:t>nu</w:t>
      </w:r>
      <w:r>
        <w:rPr>
          <w:b/>
          <w:spacing w:val="-5"/>
          <w:sz w:val="20"/>
        </w:rPr>
        <w:t xml:space="preserve"> </w:t>
      </w:r>
      <w:r>
        <w:rPr>
          <w:b/>
          <w:sz w:val="20"/>
        </w:rPr>
        <w:t>a</w:t>
      </w:r>
      <w:r>
        <w:rPr>
          <w:b/>
          <w:spacing w:val="-6"/>
          <w:sz w:val="20"/>
        </w:rPr>
        <w:t xml:space="preserve"> </w:t>
      </w:r>
      <w:proofErr w:type="spellStart"/>
      <w:r>
        <w:rPr>
          <w:b/>
          <w:sz w:val="20"/>
        </w:rPr>
        <w:t>fost</w:t>
      </w:r>
      <w:proofErr w:type="spellEnd"/>
      <w:r>
        <w:rPr>
          <w:b/>
          <w:spacing w:val="-4"/>
          <w:sz w:val="20"/>
        </w:rPr>
        <w:t xml:space="preserve"> </w:t>
      </w:r>
      <w:proofErr w:type="spellStart"/>
      <w:r>
        <w:rPr>
          <w:b/>
          <w:sz w:val="20"/>
        </w:rPr>
        <w:t>publicat</w:t>
      </w:r>
      <w:proofErr w:type="spellEnd"/>
      <w:r>
        <w:rPr>
          <w:b/>
          <w:spacing w:val="-5"/>
          <w:sz w:val="20"/>
        </w:rPr>
        <w:t xml:space="preserve"> </w:t>
      </w:r>
      <w:r>
        <w:rPr>
          <w:b/>
          <w:sz w:val="20"/>
        </w:rPr>
        <w:t>un</w:t>
      </w:r>
      <w:r>
        <w:rPr>
          <w:b/>
          <w:spacing w:val="-5"/>
          <w:sz w:val="20"/>
        </w:rPr>
        <w:t xml:space="preserve"> </w:t>
      </w:r>
      <w:proofErr w:type="spellStart"/>
      <w:r>
        <w:rPr>
          <w:b/>
          <w:sz w:val="20"/>
        </w:rPr>
        <w:t>astfel</w:t>
      </w:r>
      <w:proofErr w:type="spellEnd"/>
      <w:r>
        <w:rPr>
          <w:b/>
          <w:spacing w:val="-4"/>
          <w:sz w:val="20"/>
        </w:rPr>
        <w:t xml:space="preserve"> </w:t>
      </w:r>
      <w:r>
        <w:rPr>
          <w:b/>
          <w:sz w:val="20"/>
        </w:rPr>
        <w:t>de</w:t>
      </w:r>
      <w:r>
        <w:rPr>
          <w:b/>
          <w:spacing w:val="5"/>
          <w:sz w:val="20"/>
        </w:rPr>
        <w:t xml:space="preserve"> </w:t>
      </w:r>
      <w:proofErr w:type="spellStart"/>
      <w:r>
        <w:rPr>
          <w:b/>
          <w:spacing w:val="-2"/>
          <w:sz w:val="20"/>
        </w:rPr>
        <w:t>anunţ</w:t>
      </w:r>
      <w:proofErr w:type="spellEnd"/>
      <w:r>
        <w:rPr>
          <w:b/>
          <w:spacing w:val="-2"/>
          <w:sz w:val="20"/>
        </w:rPr>
        <w:t>:</w:t>
      </w:r>
    </w:p>
    <w:p w14:paraId="5F1CA3FC" w14:textId="77777777" w:rsidR="00D139BA" w:rsidRDefault="00D139BA" w:rsidP="00D139BA">
      <w:pPr>
        <w:pStyle w:val="Listparagraf"/>
        <w:widowControl w:val="0"/>
        <w:numPr>
          <w:ilvl w:val="0"/>
          <w:numId w:val="41"/>
        </w:numPr>
        <w:tabs>
          <w:tab w:val="clear" w:pos="1134"/>
          <w:tab w:val="left" w:pos="984"/>
        </w:tabs>
        <w:autoSpaceDE w:val="0"/>
        <w:autoSpaceDN w:val="0"/>
        <w:spacing w:before="120"/>
        <w:ind w:left="984" w:hanging="427"/>
        <w:jc w:val="left"/>
        <w:rPr>
          <w:b/>
          <w:sz w:val="20"/>
        </w:rPr>
      </w:pPr>
      <w:r>
        <w:rPr>
          <w:b/>
          <w:sz w:val="20"/>
        </w:rPr>
        <w:t>Data</w:t>
      </w:r>
      <w:r>
        <w:rPr>
          <w:b/>
          <w:spacing w:val="-5"/>
          <w:sz w:val="20"/>
        </w:rPr>
        <w:t xml:space="preserve"> </w:t>
      </w:r>
      <w:proofErr w:type="spellStart"/>
      <w:r>
        <w:rPr>
          <w:b/>
          <w:sz w:val="20"/>
        </w:rPr>
        <w:t>transmiterii</w:t>
      </w:r>
      <w:proofErr w:type="spellEnd"/>
      <w:r>
        <w:rPr>
          <w:b/>
          <w:spacing w:val="-7"/>
          <w:sz w:val="20"/>
        </w:rPr>
        <w:t xml:space="preserve"> </w:t>
      </w:r>
      <w:proofErr w:type="spellStart"/>
      <w:r>
        <w:rPr>
          <w:b/>
          <w:sz w:val="20"/>
        </w:rPr>
        <w:t>spre</w:t>
      </w:r>
      <w:proofErr w:type="spellEnd"/>
      <w:r>
        <w:rPr>
          <w:b/>
          <w:spacing w:val="-5"/>
          <w:sz w:val="20"/>
        </w:rPr>
        <w:t xml:space="preserve"> </w:t>
      </w:r>
      <w:proofErr w:type="spellStart"/>
      <w:r>
        <w:rPr>
          <w:b/>
          <w:sz w:val="20"/>
        </w:rPr>
        <w:t>publicare</w:t>
      </w:r>
      <w:proofErr w:type="spellEnd"/>
      <w:r>
        <w:rPr>
          <w:b/>
          <w:spacing w:val="-6"/>
          <w:sz w:val="20"/>
        </w:rPr>
        <w:t xml:space="preserve"> </w:t>
      </w:r>
      <w:proofErr w:type="gramStart"/>
      <w:r>
        <w:rPr>
          <w:b/>
          <w:sz w:val="20"/>
        </w:rPr>
        <w:t>a</w:t>
      </w:r>
      <w:proofErr w:type="gramEnd"/>
      <w:r>
        <w:rPr>
          <w:b/>
          <w:spacing w:val="-5"/>
          <w:sz w:val="20"/>
        </w:rPr>
        <w:t xml:space="preserve"> </w:t>
      </w:r>
      <w:proofErr w:type="spellStart"/>
      <w:r>
        <w:rPr>
          <w:b/>
          <w:sz w:val="20"/>
        </w:rPr>
        <w:t>anunțului</w:t>
      </w:r>
      <w:proofErr w:type="spellEnd"/>
      <w:r>
        <w:rPr>
          <w:b/>
          <w:spacing w:val="-6"/>
          <w:sz w:val="20"/>
        </w:rPr>
        <w:t xml:space="preserve"> </w:t>
      </w:r>
      <w:r>
        <w:rPr>
          <w:b/>
          <w:sz w:val="20"/>
        </w:rPr>
        <w:t>de</w:t>
      </w:r>
      <w:r>
        <w:rPr>
          <w:b/>
          <w:spacing w:val="-6"/>
          <w:sz w:val="20"/>
        </w:rPr>
        <w:t xml:space="preserve"> </w:t>
      </w:r>
      <w:proofErr w:type="spellStart"/>
      <w:r>
        <w:rPr>
          <w:b/>
          <w:sz w:val="20"/>
        </w:rPr>
        <w:t>participare</w:t>
      </w:r>
      <w:proofErr w:type="spellEnd"/>
      <w:r>
        <w:rPr>
          <w:b/>
          <w:sz w:val="20"/>
        </w:rPr>
        <w:t>:</w:t>
      </w:r>
      <w:r>
        <w:rPr>
          <w:b/>
          <w:spacing w:val="-4"/>
          <w:sz w:val="20"/>
        </w:rPr>
        <w:t xml:space="preserve"> </w:t>
      </w:r>
      <w:r>
        <w:rPr>
          <w:b/>
          <w:sz w:val="20"/>
        </w:rPr>
        <w:t>conform</w:t>
      </w:r>
      <w:r>
        <w:rPr>
          <w:b/>
          <w:spacing w:val="-5"/>
          <w:sz w:val="20"/>
        </w:rPr>
        <w:t xml:space="preserve"> </w:t>
      </w:r>
      <w:r>
        <w:rPr>
          <w:b/>
          <w:sz w:val="20"/>
        </w:rPr>
        <w:t>SIA</w:t>
      </w:r>
      <w:r>
        <w:rPr>
          <w:b/>
          <w:spacing w:val="-6"/>
          <w:sz w:val="20"/>
        </w:rPr>
        <w:t xml:space="preserve"> </w:t>
      </w:r>
      <w:r>
        <w:rPr>
          <w:b/>
          <w:spacing w:val="-4"/>
          <w:sz w:val="20"/>
        </w:rPr>
        <w:t>RSAP</w:t>
      </w:r>
    </w:p>
    <w:p w14:paraId="68CBD0F0" w14:textId="77777777" w:rsidR="00D139BA" w:rsidRDefault="00D139BA" w:rsidP="00D139BA">
      <w:pPr>
        <w:pStyle w:val="Listparagraf"/>
        <w:widowControl w:val="0"/>
        <w:numPr>
          <w:ilvl w:val="0"/>
          <w:numId w:val="41"/>
        </w:numPr>
        <w:tabs>
          <w:tab w:val="clear" w:pos="1134"/>
          <w:tab w:val="left" w:pos="984"/>
        </w:tabs>
        <w:autoSpaceDE w:val="0"/>
        <w:autoSpaceDN w:val="0"/>
        <w:spacing w:before="113"/>
        <w:ind w:left="984" w:hanging="427"/>
        <w:jc w:val="left"/>
        <w:rPr>
          <w:b/>
          <w:sz w:val="20"/>
        </w:rPr>
      </w:pPr>
      <w:proofErr w:type="spellStart"/>
      <w:r>
        <w:rPr>
          <w:b/>
          <w:sz w:val="20"/>
        </w:rPr>
        <w:t>În</w:t>
      </w:r>
      <w:proofErr w:type="spellEnd"/>
      <w:r>
        <w:rPr>
          <w:b/>
          <w:spacing w:val="-6"/>
          <w:sz w:val="20"/>
        </w:rPr>
        <w:t xml:space="preserve"> </w:t>
      </w:r>
      <w:proofErr w:type="spellStart"/>
      <w:r>
        <w:rPr>
          <w:b/>
          <w:sz w:val="20"/>
        </w:rPr>
        <w:t>cadrul</w:t>
      </w:r>
      <w:proofErr w:type="spellEnd"/>
      <w:r>
        <w:rPr>
          <w:b/>
          <w:spacing w:val="-5"/>
          <w:sz w:val="20"/>
        </w:rPr>
        <w:t xml:space="preserve"> </w:t>
      </w:r>
      <w:proofErr w:type="spellStart"/>
      <w:r>
        <w:rPr>
          <w:b/>
          <w:sz w:val="20"/>
        </w:rPr>
        <w:t>procedurii</w:t>
      </w:r>
      <w:proofErr w:type="spellEnd"/>
      <w:r>
        <w:rPr>
          <w:b/>
          <w:spacing w:val="-5"/>
          <w:sz w:val="20"/>
        </w:rPr>
        <w:t xml:space="preserve"> </w:t>
      </w:r>
      <w:r>
        <w:rPr>
          <w:b/>
          <w:sz w:val="20"/>
        </w:rPr>
        <w:t>de</w:t>
      </w:r>
      <w:r>
        <w:rPr>
          <w:b/>
          <w:spacing w:val="-4"/>
          <w:sz w:val="20"/>
        </w:rPr>
        <w:t xml:space="preserve"> </w:t>
      </w:r>
      <w:proofErr w:type="spellStart"/>
      <w:r>
        <w:rPr>
          <w:b/>
          <w:sz w:val="20"/>
        </w:rPr>
        <w:t>achiziție</w:t>
      </w:r>
      <w:proofErr w:type="spellEnd"/>
      <w:r>
        <w:rPr>
          <w:b/>
          <w:spacing w:val="-4"/>
          <w:sz w:val="20"/>
        </w:rPr>
        <w:t xml:space="preserve"> </w:t>
      </w:r>
      <w:proofErr w:type="spellStart"/>
      <w:r>
        <w:rPr>
          <w:b/>
          <w:sz w:val="20"/>
        </w:rPr>
        <w:t>publică</w:t>
      </w:r>
      <w:proofErr w:type="spellEnd"/>
      <w:r>
        <w:rPr>
          <w:b/>
          <w:spacing w:val="-4"/>
          <w:sz w:val="20"/>
        </w:rPr>
        <w:t xml:space="preserve"> </w:t>
      </w:r>
      <w:r>
        <w:rPr>
          <w:b/>
          <w:sz w:val="20"/>
        </w:rPr>
        <w:t>se</w:t>
      </w:r>
      <w:r>
        <w:rPr>
          <w:b/>
          <w:spacing w:val="-4"/>
          <w:sz w:val="20"/>
        </w:rPr>
        <w:t xml:space="preserve"> </w:t>
      </w:r>
      <w:proofErr w:type="spellStart"/>
      <w:r>
        <w:rPr>
          <w:b/>
          <w:sz w:val="20"/>
        </w:rPr>
        <w:t>va</w:t>
      </w:r>
      <w:proofErr w:type="spellEnd"/>
      <w:r>
        <w:rPr>
          <w:b/>
          <w:spacing w:val="-3"/>
          <w:sz w:val="20"/>
        </w:rPr>
        <w:t xml:space="preserve"> </w:t>
      </w:r>
      <w:proofErr w:type="spellStart"/>
      <w:r>
        <w:rPr>
          <w:b/>
          <w:spacing w:val="-2"/>
          <w:sz w:val="20"/>
        </w:rPr>
        <w:t>utiliza</w:t>
      </w:r>
      <w:proofErr w:type="spellEnd"/>
      <w:r>
        <w:rPr>
          <w:b/>
          <w:spacing w:val="-2"/>
          <w:sz w:val="20"/>
        </w:rPr>
        <w:t>/</w:t>
      </w:r>
      <w:proofErr w:type="spellStart"/>
      <w:r>
        <w:rPr>
          <w:b/>
          <w:spacing w:val="-2"/>
          <w:sz w:val="20"/>
        </w:rPr>
        <w:t>accepta</w:t>
      </w:r>
      <w:proofErr w:type="spellEnd"/>
      <w:r>
        <w:rPr>
          <w:b/>
          <w:spacing w:val="-2"/>
          <w:sz w:val="20"/>
        </w:rPr>
        <w:t>:</w:t>
      </w:r>
    </w:p>
    <w:p w14:paraId="6E1B7195" w14:textId="77777777" w:rsidR="00D139BA" w:rsidRDefault="00D139BA" w:rsidP="00D139BA">
      <w:pPr>
        <w:pStyle w:val="Corptext"/>
        <w:spacing w:before="111"/>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D139BA" w14:paraId="062CB56C" w14:textId="77777777" w:rsidTr="007F29C0">
        <w:trPr>
          <w:trHeight w:val="230"/>
        </w:trPr>
        <w:tc>
          <w:tcPr>
            <w:tcW w:w="5274" w:type="dxa"/>
          </w:tcPr>
          <w:p w14:paraId="2DE15EA3" w14:textId="77777777" w:rsidR="00D139BA" w:rsidRDefault="00D139BA" w:rsidP="007F29C0">
            <w:pPr>
              <w:pStyle w:val="TableParagraph"/>
              <w:spacing w:line="210" w:lineRule="exact"/>
              <w:ind w:left="105"/>
              <w:rPr>
                <w:b/>
                <w:sz w:val="20"/>
              </w:rPr>
            </w:pPr>
            <w:r>
              <w:rPr>
                <w:b/>
                <w:sz w:val="20"/>
              </w:rPr>
              <w:t>Denumirea</w:t>
            </w:r>
            <w:r>
              <w:rPr>
                <w:b/>
                <w:spacing w:val="-11"/>
                <w:sz w:val="20"/>
              </w:rPr>
              <w:t xml:space="preserve"> </w:t>
            </w:r>
            <w:r>
              <w:rPr>
                <w:b/>
                <w:sz w:val="20"/>
              </w:rPr>
              <w:t>instrumentului</w:t>
            </w:r>
            <w:r>
              <w:rPr>
                <w:b/>
                <w:spacing w:val="-13"/>
                <w:sz w:val="20"/>
              </w:rPr>
              <w:t xml:space="preserve"> </w:t>
            </w:r>
            <w:r>
              <w:rPr>
                <w:b/>
                <w:spacing w:val="-2"/>
                <w:sz w:val="20"/>
              </w:rPr>
              <w:t>electronic</w:t>
            </w:r>
          </w:p>
        </w:tc>
        <w:tc>
          <w:tcPr>
            <w:tcW w:w="3769" w:type="dxa"/>
          </w:tcPr>
          <w:p w14:paraId="39F85048" w14:textId="77777777" w:rsidR="00D139BA" w:rsidRDefault="00D139BA" w:rsidP="007F29C0">
            <w:pPr>
              <w:pStyle w:val="TableParagraph"/>
              <w:spacing w:line="210" w:lineRule="exact"/>
              <w:ind w:left="107"/>
              <w:rPr>
                <w:b/>
                <w:sz w:val="20"/>
              </w:rPr>
            </w:pPr>
            <w:r>
              <w:rPr>
                <w:b/>
                <w:sz w:val="20"/>
              </w:rPr>
              <w:t>Se</w:t>
            </w:r>
            <w:r>
              <w:rPr>
                <w:b/>
                <w:spacing w:val="-5"/>
                <w:sz w:val="20"/>
              </w:rPr>
              <w:t xml:space="preserve"> </w:t>
            </w:r>
            <w:r>
              <w:rPr>
                <w:b/>
                <w:sz w:val="20"/>
              </w:rPr>
              <w:t>va</w:t>
            </w:r>
            <w:r>
              <w:rPr>
                <w:b/>
                <w:spacing w:val="-3"/>
                <w:sz w:val="20"/>
              </w:rPr>
              <w:t xml:space="preserve"> </w:t>
            </w:r>
            <w:r>
              <w:rPr>
                <w:b/>
                <w:sz w:val="20"/>
              </w:rPr>
              <w:t>utiliza/accepta</w:t>
            </w:r>
            <w:r>
              <w:rPr>
                <w:b/>
                <w:spacing w:val="-4"/>
                <w:sz w:val="20"/>
              </w:rPr>
              <w:t xml:space="preserve"> </w:t>
            </w:r>
            <w:r>
              <w:rPr>
                <w:b/>
                <w:sz w:val="20"/>
              </w:rPr>
              <w:t>sau</w:t>
            </w:r>
            <w:r>
              <w:rPr>
                <w:b/>
                <w:spacing w:val="-5"/>
                <w:sz w:val="20"/>
              </w:rPr>
              <w:t xml:space="preserve"> nu</w:t>
            </w:r>
          </w:p>
        </w:tc>
      </w:tr>
      <w:tr w:rsidR="00D139BA" w14:paraId="6F82EB6E" w14:textId="77777777" w:rsidTr="007F29C0">
        <w:trPr>
          <w:trHeight w:val="230"/>
        </w:trPr>
        <w:tc>
          <w:tcPr>
            <w:tcW w:w="5274" w:type="dxa"/>
          </w:tcPr>
          <w:p w14:paraId="7C38ACD9" w14:textId="77777777" w:rsidR="00D139BA" w:rsidRDefault="00D139BA" w:rsidP="007F29C0">
            <w:pPr>
              <w:pStyle w:val="TableParagraph"/>
              <w:spacing w:line="210" w:lineRule="exact"/>
              <w:ind w:left="105"/>
              <w:rPr>
                <w:sz w:val="20"/>
              </w:rPr>
            </w:pPr>
            <w:r>
              <w:rPr>
                <w:sz w:val="20"/>
              </w:rPr>
              <w:t>depunerea</w:t>
            </w:r>
            <w:r>
              <w:rPr>
                <w:spacing w:val="-5"/>
                <w:sz w:val="20"/>
              </w:rPr>
              <w:t xml:space="preserve"> </w:t>
            </w:r>
            <w:r>
              <w:rPr>
                <w:sz w:val="20"/>
              </w:rPr>
              <w:t>electronică</w:t>
            </w:r>
            <w:r>
              <w:rPr>
                <w:spacing w:val="-4"/>
                <w:sz w:val="20"/>
              </w:rPr>
              <w:t xml:space="preserve"> </w:t>
            </w:r>
            <w:r>
              <w:rPr>
                <w:sz w:val="20"/>
              </w:rPr>
              <w:t>a</w:t>
            </w:r>
            <w:r>
              <w:rPr>
                <w:spacing w:val="-4"/>
                <w:sz w:val="20"/>
              </w:rPr>
              <w:t xml:space="preserve"> </w:t>
            </w:r>
            <w:r>
              <w:rPr>
                <w:sz w:val="20"/>
              </w:rPr>
              <w:t>ofertelor</w:t>
            </w:r>
            <w:r>
              <w:rPr>
                <w:spacing w:val="-4"/>
                <w:sz w:val="20"/>
              </w:rPr>
              <w:t xml:space="preserve"> </w:t>
            </w:r>
            <w:r>
              <w:rPr>
                <w:sz w:val="20"/>
              </w:rPr>
              <w:t>sau</w:t>
            </w:r>
            <w:r>
              <w:rPr>
                <w:spacing w:val="-4"/>
                <w:sz w:val="20"/>
              </w:rPr>
              <w:t xml:space="preserve"> </w:t>
            </w:r>
            <w:r>
              <w:rPr>
                <w:sz w:val="20"/>
              </w:rPr>
              <w:t>a</w:t>
            </w:r>
            <w:r>
              <w:rPr>
                <w:spacing w:val="-4"/>
                <w:sz w:val="20"/>
              </w:rPr>
              <w:t xml:space="preserve"> </w:t>
            </w:r>
            <w:r>
              <w:rPr>
                <w:sz w:val="20"/>
              </w:rPr>
              <w:t>cererilor</w:t>
            </w:r>
            <w:r>
              <w:rPr>
                <w:spacing w:val="-4"/>
                <w:sz w:val="20"/>
              </w:rPr>
              <w:t xml:space="preserve"> </w:t>
            </w:r>
            <w:r>
              <w:rPr>
                <w:sz w:val="20"/>
              </w:rPr>
              <w:t>de</w:t>
            </w:r>
            <w:r>
              <w:rPr>
                <w:spacing w:val="-6"/>
                <w:sz w:val="20"/>
              </w:rPr>
              <w:t xml:space="preserve"> </w:t>
            </w:r>
            <w:r>
              <w:rPr>
                <w:spacing w:val="-2"/>
                <w:sz w:val="20"/>
              </w:rPr>
              <w:t>participare</w:t>
            </w:r>
          </w:p>
        </w:tc>
        <w:tc>
          <w:tcPr>
            <w:tcW w:w="3769" w:type="dxa"/>
          </w:tcPr>
          <w:p w14:paraId="254BFF03" w14:textId="77777777" w:rsidR="00D139BA" w:rsidRDefault="00D139BA" w:rsidP="007F29C0">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D139BA" w14:paraId="727ACED2" w14:textId="77777777" w:rsidTr="007F29C0">
        <w:trPr>
          <w:trHeight w:val="230"/>
        </w:trPr>
        <w:tc>
          <w:tcPr>
            <w:tcW w:w="5274" w:type="dxa"/>
          </w:tcPr>
          <w:p w14:paraId="0C8ED6E5" w14:textId="77777777" w:rsidR="00D139BA" w:rsidRDefault="00D139BA" w:rsidP="007F29C0">
            <w:pPr>
              <w:pStyle w:val="TableParagraph"/>
              <w:spacing w:line="210" w:lineRule="exact"/>
              <w:ind w:left="105"/>
              <w:rPr>
                <w:sz w:val="20"/>
              </w:rPr>
            </w:pPr>
            <w:r>
              <w:rPr>
                <w:sz w:val="20"/>
              </w:rPr>
              <w:t>sistemul</w:t>
            </w:r>
            <w:r>
              <w:rPr>
                <w:spacing w:val="-6"/>
                <w:sz w:val="20"/>
              </w:rPr>
              <w:t xml:space="preserve"> </w:t>
            </w:r>
            <w:r>
              <w:rPr>
                <w:sz w:val="20"/>
              </w:rPr>
              <w:t>de</w:t>
            </w:r>
            <w:r>
              <w:rPr>
                <w:spacing w:val="-4"/>
                <w:sz w:val="20"/>
              </w:rPr>
              <w:t xml:space="preserve"> </w:t>
            </w:r>
            <w:r>
              <w:rPr>
                <w:sz w:val="20"/>
              </w:rPr>
              <w:t>comenzi</w:t>
            </w:r>
            <w:r>
              <w:rPr>
                <w:spacing w:val="-4"/>
                <w:sz w:val="20"/>
              </w:rPr>
              <w:t xml:space="preserve"> </w:t>
            </w:r>
            <w:r>
              <w:rPr>
                <w:spacing w:val="-2"/>
                <w:sz w:val="20"/>
              </w:rPr>
              <w:t>electronice</w:t>
            </w:r>
          </w:p>
        </w:tc>
        <w:tc>
          <w:tcPr>
            <w:tcW w:w="3769" w:type="dxa"/>
          </w:tcPr>
          <w:p w14:paraId="5ED6D373" w14:textId="77777777" w:rsidR="00D139BA" w:rsidRDefault="00D139BA" w:rsidP="007F29C0">
            <w:pPr>
              <w:pStyle w:val="TableParagraph"/>
              <w:spacing w:line="210" w:lineRule="exact"/>
              <w:ind w:left="107"/>
              <w:rPr>
                <w:sz w:val="20"/>
              </w:rPr>
            </w:pPr>
            <w:r>
              <w:rPr>
                <w:sz w:val="20"/>
              </w:rPr>
              <w:t>Nu</w:t>
            </w:r>
            <w:r>
              <w:rPr>
                <w:spacing w:val="-2"/>
                <w:sz w:val="20"/>
              </w:rPr>
              <w:t xml:space="preserve"> </w:t>
            </w:r>
            <w:r>
              <w:rPr>
                <w:sz w:val="20"/>
              </w:rPr>
              <w:t>se</w:t>
            </w:r>
            <w:r>
              <w:rPr>
                <w:spacing w:val="-3"/>
                <w:sz w:val="20"/>
              </w:rPr>
              <w:t xml:space="preserve"> </w:t>
            </w:r>
            <w:r>
              <w:rPr>
                <w:spacing w:val="-2"/>
                <w:sz w:val="20"/>
              </w:rPr>
              <w:t>acceptă</w:t>
            </w:r>
          </w:p>
        </w:tc>
      </w:tr>
      <w:tr w:rsidR="00D139BA" w14:paraId="759B5BE7" w14:textId="77777777" w:rsidTr="007F29C0">
        <w:trPr>
          <w:trHeight w:val="230"/>
        </w:trPr>
        <w:tc>
          <w:tcPr>
            <w:tcW w:w="5274" w:type="dxa"/>
          </w:tcPr>
          <w:p w14:paraId="6C5D4BA4" w14:textId="77777777" w:rsidR="00D139BA" w:rsidRDefault="00D139BA" w:rsidP="007F29C0">
            <w:pPr>
              <w:pStyle w:val="TableParagraph"/>
              <w:spacing w:line="210" w:lineRule="exact"/>
              <w:ind w:left="105"/>
              <w:rPr>
                <w:sz w:val="20"/>
              </w:rPr>
            </w:pPr>
            <w:r>
              <w:rPr>
                <w:sz w:val="20"/>
              </w:rPr>
              <w:t>facturarea</w:t>
            </w:r>
            <w:r>
              <w:rPr>
                <w:spacing w:val="-7"/>
                <w:sz w:val="20"/>
              </w:rPr>
              <w:t xml:space="preserve"> </w:t>
            </w:r>
            <w:r>
              <w:rPr>
                <w:spacing w:val="-2"/>
                <w:sz w:val="20"/>
              </w:rPr>
              <w:t>electronică</w:t>
            </w:r>
          </w:p>
        </w:tc>
        <w:tc>
          <w:tcPr>
            <w:tcW w:w="3769" w:type="dxa"/>
          </w:tcPr>
          <w:p w14:paraId="522BCE6F" w14:textId="77777777" w:rsidR="00D139BA" w:rsidRDefault="00D139BA" w:rsidP="007F29C0">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D139BA" w14:paraId="57C560C7" w14:textId="77777777" w:rsidTr="007F29C0">
        <w:trPr>
          <w:trHeight w:val="230"/>
        </w:trPr>
        <w:tc>
          <w:tcPr>
            <w:tcW w:w="5274" w:type="dxa"/>
          </w:tcPr>
          <w:p w14:paraId="6421961E" w14:textId="77777777" w:rsidR="00D139BA" w:rsidRDefault="00D139BA" w:rsidP="007F29C0">
            <w:pPr>
              <w:pStyle w:val="TableParagraph"/>
              <w:spacing w:line="210" w:lineRule="exact"/>
              <w:ind w:left="105"/>
              <w:rPr>
                <w:sz w:val="20"/>
              </w:rPr>
            </w:pPr>
            <w:r>
              <w:rPr>
                <w:sz w:val="20"/>
              </w:rPr>
              <w:t>plățile</w:t>
            </w:r>
            <w:r>
              <w:rPr>
                <w:spacing w:val="-4"/>
                <w:sz w:val="20"/>
              </w:rPr>
              <w:t xml:space="preserve"> </w:t>
            </w:r>
            <w:r>
              <w:rPr>
                <w:spacing w:val="-2"/>
                <w:sz w:val="20"/>
              </w:rPr>
              <w:t>electronice</w:t>
            </w:r>
          </w:p>
        </w:tc>
        <w:tc>
          <w:tcPr>
            <w:tcW w:w="3769" w:type="dxa"/>
          </w:tcPr>
          <w:p w14:paraId="7788D7A2" w14:textId="77777777" w:rsidR="00D139BA" w:rsidRDefault="00D139BA" w:rsidP="007F29C0">
            <w:pPr>
              <w:pStyle w:val="TableParagraph"/>
              <w:spacing w:line="210" w:lineRule="exact"/>
              <w:ind w:left="107"/>
              <w:rPr>
                <w:sz w:val="20"/>
              </w:rPr>
            </w:pPr>
            <w:r>
              <w:rPr>
                <w:sz w:val="20"/>
              </w:rPr>
              <w:t>Se</w:t>
            </w:r>
            <w:r>
              <w:rPr>
                <w:spacing w:val="-4"/>
                <w:sz w:val="20"/>
              </w:rPr>
              <w:t xml:space="preserve"> </w:t>
            </w:r>
            <w:r>
              <w:rPr>
                <w:spacing w:val="-2"/>
                <w:sz w:val="20"/>
              </w:rPr>
              <w:t>acceptă</w:t>
            </w:r>
          </w:p>
        </w:tc>
      </w:tr>
    </w:tbl>
    <w:p w14:paraId="4A1EA71B" w14:textId="77777777" w:rsidR="00D139BA" w:rsidRDefault="00D139BA" w:rsidP="00D139BA">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sz w:val="20"/>
        </w:rPr>
      </w:pPr>
      <w:proofErr w:type="spellStart"/>
      <w:r>
        <w:rPr>
          <w:b/>
          <w:sz w:val="20"/>
        </w:rPr>
        <w:t>Contractul</w:t>
      </w:r>
      <w:proofErr w:type="spellEnd"/>
      <w:r>
        <w:rPr>
          <w:b/>
          <w:sz w:val="20"/>
        </w:rPr>
        <w:t xml:space="preserve"> </w:t>
      </w:r>
      <w:proofErr w:type="spellStart"/>
      <w:r>
        <w:rPr>
          <w:b/>
          <w:sz w:val="20"/>
        </w:rPr>
        <w:t>intră</w:t>
      </w:r>
      <w:proofErr w:type="spellEnd"/>
      <w:r>
        <w:rPr>
          <w:b/>
          <w:sz w:val="20"/>
        </w:rPr>
        <w:t xml:space="preserve"> sub </w:t>
      </w:r>
      <w:proofErr w:type="spellStart"/>
      <w:r>
        <w:rPr>
          <w:b/>
          <w:sz w:val="20"/>
        </w:rPr>
        <w:t>incidența</w:t>
      </w:r>
      <w:proofErr w:type="spellEnd"/>
      <w:r>
        <w:rPr>
          <w:b/>
          <w:sz w:val="20"/>
        </w:rPr>
        <w:t xml:space="preserve"> </w:t>
      </w:r>
      <w:proofErr w:type="spellStart"/>
      <w:r>
        <w:rPr>
          <w:b/>
          <w:sz w:val="20"/>
        </w:rPr>
        <w:t>Acordului</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achizițiile</w:t>
      </w:r>
      <w:proofErr w:type="spellEnd"/>
      <w:r>
        <w:rPr>
          <w:b/>
          <w:sz w:val="20"/>
        </w:rPr>
        <w:t xml:space="preserve"> </w:t>
      </w:r>
      <w:proofErr w:type="spellStart"/>
      <w:r>
        <w:rPr>
          <w:b/>
          <w:sz w:val="20"/>
        </w:rPr>
        <w:t>guvernamentale</w:t>
      </w:r>
      <w:proofErr w:type="spellEnd"/>
      <w:r>
        <w:rPr>
          <w:b/>
          <w:sz w:val="20"/>
        </w:rPr>
        <w:t xml:space="preserve"> al </w:t>
      </w:r>
      <w:proofErr w:type="spellStart"/>
      <w:r>
        <w:rPr>
          <w:b/>
          <w:sz w:val="20"/>
        </w:rPr>
        <w:t>Organizației</w:t>
      </w:r>
      <w:proofErr w:type="spellEnd"/>
      <w:r>
        <w:rPr>
          <w:b/>
          <w:sz w:val="20"/>
        </w:rPr>
        <w:t xml:space="preserve"> Mondiale a </w:t>
      </w:r>
      <w:proofErr w:type="spellStart"/>
      <w:r>
        <w:rPr>
          <w:b/>
          <w:sz w:val="20"/>
        </w:rPr>
        <w:t>Comerțului</w:t>
      </w:r>
      <w:proofErr w:type="spellEnd"/>
      <w:r>
        <w:rPr>
          <w:b/>
          <w:spacing w:val="-4"/>
          <w:sz w:val="20"/>
        </w:rPr>
        <w:t xml:space="preserve"> </w:t>
      </w:r>
      <w:r>
        <w:rPr>
          <w:b/>
          <w:sz w:val="20"/>
        </w:rPr>
        <w:t>(</w:t>
      </w:r>
      <w:proofErr w:type="spellStart"/>
      <w:r>
        <w:rPr>
          <w:b/>
          <w:sz w:val="20"/>
        </w:rPr>
        <w:t>numai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anunțurilor</w:t>
      </w:r>
      <w:proofErr w:type="spellEnd"/>
      <w:r>
        <w:rPr>
          <w:b/>
          <w:spacing w:val="-4"/>
          <w:sz w:val="20"/>
        </w:rPr>
        <w:t xml:space="preserve"> </w:t>
      </w:r>
      <w:proofErr w:type="spellStart"/>
      <w:r>
        <w:rPr>
          <w:b/>
          <w:sz w:val="20"/>
        </w:rPr>
        <w:t>transmise</w:t>
      </w:r>
      <w:proofErr w:type="spellEnd"/>
      <w:r>
        <w:rPr>
          <w:b/>
          <w:spacing w:val="-4"/>
          <w:sz w:val="20"/>
        </w:rPr>
        <w:t xml:space="preserve"> </w:t>
      </w:r>
      <w:proofErr w:type="spellStart"/>
      <w:r>
        <w:rPr>
          <w:b/>
          <w:sz w:val="20"/>
        </w:rPr>
        <w:t>spre</w:t>
      </w:r>
      <w:proofErr w:type="spellEnd"/>
      <w:r>
        <w:rPr>
          <w:b/>
          <w:spacing w:val="-1"/>
          <w:sz w:val="20"/>
        </w:rPr>
        <w:t xml:space="preserve"> </w:t>
      </w:r>
      <w:proofErr w:type="spellStart"/>
      <w:r>
        <w:rPr>
          <w:b/>
          <w:sz w:val="20"/>
        </w:rPr>
        <w:t>publicare</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Jurnalul</w:t>
      </w:r>
      <w:proofErr w:type="spellEnd"/>
      <w:r>
        <w:rPr>
          <w:b/>
          <w:spacing w:val="-4"/>
          <w:sz w:val="20"/>
        </w:rPr>
        <w:t xml:space="preserve"> </w:t>
      </w:r>
      <w:proofErr w:type="spellStart"/>
      <w:r>
        <w:rPr>
          <w:b/>
          <w:sz w:val="20"/>
        </w:rPr>
        <w:t>Oficial</w:t>
      </w:r>
      <w:proofErr w:type="spellEnd"/>
      <w:r>
        <w:rPr>
          <w:b/>
          <w:spacing w:val="-4"/>
          <w:sz w:val="20"/>
        </w:rPr>
        <w:t xml:space="preserve"> </w:t>
      </w:r>
      <w:r>
        <w:rPr>
          <w:b/>
          <w:sz w:val="20"/>
        </w:rPr>
        <w:t>al</w:t>
      </w:r>
      <w:r>
        <w:rPr>
          <w:b/>
          <w:spacing w:val="-4"/>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r>
        <w:rPr>
          <w:b/>
          <w:spacing w:val="-6"/>
          <w:sz w:val="20"/>
        </w:rPr>
        <w:t>Nu</w:t>
      </w:r>
      <w:r>
        <w:rPr>
          <w:b/>
          <w:sz w:val="20"/>
          <w:u w:val="single"/>
        </w:rPr>
        <w:tab/>
      </w:r>
    </w:p>
    <w:p w14:paraId="14FD9778" w14:textId="77777777" w:rsidR="00D139BA" w:rsidRDefault="00D139BA" w:rsidP="00D139BA">
      <w:pPr>
        <w:spacing w:before="3"/>
        <w:ind w:left="6354"/>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5FA89635" w14:textId="77777777" w:rsidR="00D139BA" w:rsidRDefault="00D139BA" w:rsidP="00D139BA">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Alte</w:t>
      </w:r>
      <w:r>
        <w:rPr>
          <w:b/>
          <w:spacing w:val="-5"/>
          <w:sz w:val="20"/>
        </w:rPr>
        <w:t xml:space="preserve"> </w:t>
      </w:r>
      <w:proofErr w:type="spellStart"/>
      <w:r>
        <w:rPr>
          <w:b/>
          <w:sz w:val="20"/>
        </w:rPr>
        <w:t>informații</w:t>
      </w:r>
      <w:proofErr w:type="spellEnd"/>
      <w:r>
        <w:rPr>
          <w:b/>
          <w:spacing w:val="-5"/>
          <w:sz w:val="20"/>
        </w:rPr>
        <w:t xml:space="preserve"> </w:t>
      </w:r>
      <w:proofErr w:type="spellStart"/>
      <w:r>
        <w:rPr>
          <w:b/>
          <w:spacing w:val="-2"/>
          <w:sz w:val="20"/>
        </w:rPr>
        <w:t>relevante</w:t>
      </w:r>
      <w:proofErr w:type="spellEnd"/>
      <w:r>
        <w:rPr>
          <w:b/>
          <w:spacing w:val="-2"/>
          <w:sz w:val="20"/>
        </w:rPr>
        <w:t>:</w:t>
      </w:r>
    </w:p>
    <w:p w14:paraId="61975142" w14:textId="77777777" w:rsidR="00D139BA" w:rsidRDefault="00D139BA" w:rsidP="00D139BA">
      <w:pPr>
        <w:rPr>
          <w:sz w:val="20"/>
        </w:rPr>
        <w:sectPr w:rsidR="00D139BA">
          <w:type w:val="continuous"/>
          <w:pgSz w:w="11910" w:h="16840"/>
          <w:pgMar w:top="460" w:right="880" w:bottom="280" w:left="720" w:header="708" w:footer="708" w:gutter="0"/>
          <w:cols w:space="708"/>
        </w:sectPr>
      </w:pPr>
    </w:p>
    <w:p w14:paraId="0515414C" w14:textId="77777777" w:rsidR="00D139BA" w:rsidRPr="00293ECB" w:rsidRDefault="00D139BA" w:rsidP="00D139BA">
      <w:pPr>
        <w:pStyle w:val="Listparagraf"/>
        <w:widowControl w:val="0"/>
        <w:numPr>
          <w:ilvl w:val="0"/>
          <w:numId w:val="37"/>
        </w:numPr>
        <w:tabs>
          <w:tab w:val="clear" w:pos="1134"/>
          <w:tab w:val="left" w:pos="1277"/>
          <w:tab w:val="left" w:pos="1327"/>
        </w:tabs>
        <w:autoSpaceDE w:val="0"/>
        <w:autoSpaceDN w:val="0"/>
        <w:spacing w:before="67"/>
        <w:ind w:right="567" w:hanging="360"/>
        <w:rPr>
          <w:b/>
          <w:sz w:val="20"/>
          <w:szCs w:val="20"/>
        </w:rPr>
      </w:pPr>
      <w:proofErr w:type="spellStart"/>
      <w:r w:rsidRPr="00293ECB">
        <w:rPr>
          <w:b/>
          <w:bCs/>
          <w:sz w:val="20"/>
          <w:szCs w:val="20"/>
        </w:rPr>
        <w:lastRenderedPageBreak/>
        <w:t>Autoritatea</w:t>
      </w:r>
      <w:proofErr w:type="spellEnd"/>
      <w:r w:rsidRPr="00293ECB">
        <w:rPr>
          <w:b/>
          <w:bCs/>
          <w:sz w:val="20"/>
          <w:szCs w:val="20"/>
        </w:rPr>
        <w:t xml:space="preserve"> </w:t>
      </w:r>
      <w:proofErr w:type="spellStart"/>
      <w:r w:rsidRPr="00293ECB">
        <w:rPr>
          <w:b/>
          <w:bCs/>
          <w:sz w:val="20"/>
          <w:szCs w:val="20"/>
        </w:rPr>
        <w:t>contractantă</w:t>
      </w:r>
      <w:proofErr w:type="spellEnd"/>
      <w:r w:rsidRPr="00293ECB">
        <w:rPr>
          <w:b/>
          <w:bCs/>
          <w:sz w:val="20"/>
          <w:szCs w:val="20"/>
        </w:rPr>
        <w:t xml:space="preserve">, </w:t>
      </w:r>
      <w:proofErr w:type="spellStart"/>
      <w:r w:rsidRPr="00293ECB">
        <w:rPr>
          <w:b/>
          <w:bCs/>
          <w:sz w:val="20"/>
          <w:szCs w:val="20"/>
        </w:rPr>
        <w:t>este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drept</w:t>
      </w:r>
      <w:proofErr w:type="spellEnd"/>
      <w:r w:rsidRPr="00293ECB">
        <w:rPr>
          <w:b/>
          <w:bCs/>
          <w:sz w:val="20"/>
          <w:szCs w:val="20"/>
        </w:rPr>
        <w:t xml:space="preserve"> </w:t>
      </w:r>
      <w:proofErr w:type="spellStart"/>
      <w:r w:rsidRPr="00293ECB">
        <w:rPr>
          <w:b/>
          <w:bCs/>
          <w:sz w:val="20"/>
          <w:szCs w:val="20"/>
        </w:rPr>
        <w:t>sa</w:t>
      </w:r>
      <w:proofErr w:type="spellEnd"/>
      <w:r w:rsidRPr="00293ECB">
        <w:rPr>
          <w:b/>
          <w:bCs/>
          <w:sz w:val="20"/>
          <w:szCs w:val="20"/>
        </w:rPr>
        <w:t xml:space="preserve"> </w:t>
      </w:r>
      <w:proofErr w:type="spellStart"/>
      <w:r w:rsidRPr="00293ECB">
        <w:rPr>
          <w:b/>
          <w:bCs/>
          <w:sz w:val="20"/>
          <w:szCs w:val="20"/>
        </w:rPr>
        <w:t>rețină</w:t>
      </w:r>
      <w:proofErr w:type="spellEnd"/>
      <w:r w:rsidRPr="00293ECB">
        <w:rPr>
          <w:b/>
          <w:bCs/>
          <w:sz w:val="20"/>
          <w:szCs w:val="20"/>
        </w:rPr>
        <w:t xml:space="preserve"> </w:t>
      </w:r>
      <w:proofErr w:type="spellStart"/>
      <w:r w:rsidRPr="00293ECB">
        <w:rPr>
          <w:b/>
          <w:bCs/>
          <w:sz w:val="20"/>
          <w:szCs w:val="20"/>
        </w:rPr>
        <w:t>garanția</w:t>
      </w:r>
      <w:proofErr w:type="spellEnd"/>
      <w:r w:rsidRPr="00293ECB">
        <w:rPr>
          <w:b/>
          <w:bCs/>
          <w:sz w:val="20"/>
          <w:szCs w:val="20"/>
        </w:rPr>
        <w:t xml:space="preserve"> de </w:t>
      </w:r>
      <w:proofErr w:type="spellStart"/>
      <w:r w:rsidRPr="00293ECB">
        <w:rPr>
          <w:b/>
          <w:bCs/>
          <w:sz w:val="20"/>
          <w:szCs w:val="20"/>
        </w:rPr>
        <w:t>ofertă</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situațiile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care:</w:t>
      </w:r>
    </w:p>
    <w:p w14:paraId="1B76BECD" w14:textId="77777777" w:rsidR="00D139BA" w:rsidRPr="00684CAD" w:rsidRDefault="00D139BA" w:rsidP="00D139BA">
      <w:pPr>
        <w:tabs>
          <w:tab w:val="left" w:pos="1277"/>
          <w:tab w:val="left" w:pos="1327"/>
        </w:tabs>
        <w:spacing w:before="67"/>
        <w:ind w:left="917" w:right="567"/>
        <w:jc w:val="both"/>
        <w:rPr>
          <w:sz w:val="20"/>
          <w:szCs w:val="20"/>
        </w:rPr>
      </w:pPr>
      <w:r>
        <w:rPr>
          <w:b/>
          <w:bCs/>
          <w:sz w:val="20"/>
          <w:szCs w:val="20"/>
        </w:rPr>
        <w:t xml:space="preserve">       </w:t>
      </w:r>
      <w:r w:rsidRPr="00684CAD">
        <w:rPr>
          <w:b/>
          <w:bCs/>
          <w:sz w:val="20"/>
          <w:szCs w:val="20"/>
        </w:rPr>
        <w:t xml:space="preserve">- </w:t>
      </w:r>
      <w:r w:rsidRPr="00684CAD">
        <w:rPr>
          <w:sz w:val="20"/>
          <w:szCs w:val="20"/>
        </w:rPr>
        <w:t>operatorul economic retrage sau modifică oferta după expirarea termenului de depunere a  ofertelor;</w:t>
      </w:r>
    </w:p>
    <w:p w14:paraId="35828F2C" w14:textId="77777777" w:rsidR="00D139BA" w:rsidRPr="00684CAD" w:rsidRDefault="00D139BA" w:rsidP="00D139BA">
      <w:pPr>
        <w:pStyle w:val="Listparagraf"/>
        <w:tabs>
          <w:tab w:val="left" w:pos="1277"/>
          <w:tab w:val="left" w:pos="1327"/>
        </w:tabs>
        <w:spacing w:before="67"/>
        <w:ind w:left="1277" w:right="567" w:firstLine="0"/>
        <w:rPr>
          <w:sz w:val="20"/>
          <w:szCs w:val="20"/>
        </w:rPr>
      </w:pPr>
      <w:r w:rsidRPr="00684CAD">
        <w:rPr>
          <w:sz w:val="20"/>
          <w:szCs w:val="20"/>
        </w:rPr>
        <w:t xml:space="preserve">- </w:t>
      </w:r>
      <w:proofErr w:type="spellStart"/>
      <w:r w:rsidRPr="00684CAD">
        <w:rPr>
          <w:sz w:val="20"/>
          <w:szCs w:val="20"/>
        </w:rPr>
        <w:t>ofertantul</w:t>
      </w:r>
      <w:proofErr w:type="spellEnd"/>
      <w:r w:rsidRPr="00684CAD">
        <w:rPr>
          <w:sz w:val="20"/>
          <w:szCs w:val="20"/>
        </w:rPr>
        <w:t xml:space="preserve"> </w:t>
      </w:r>
      <w:proofErr w:type="spellStart"/>
      <w:r w:rsidRPr="00684CAD">
        <w:rPr>
          <w:sz w:val="20"/>
          <w:szCs w:val="20"/>
        </w:rPr>
        <w:t>câștigător</w:t>
      </w:r>
      <w:proofErr w:type="spellEnd"/>
      <w:r w:rsidRPr="00684CAD">
        <w:rPr>
          <w:sz w:val="20"/>
          <w:szCs w:val="20"/>
        </w:rPr>
        <w:t xml:space="preserve"> nu </w:t>
      </w:r>
      <w:proofErr w:type="spellStart"/>
      <w:r w:rsidRPr="00684CAD">
        <w:rPr>
          <w:sz w:val="20"/>
          <w:szCs w:val="20"/>
        </w:rPr>
        <w:t>semnează</w:t>
      </w:r>
      <w:proofErr w:type="spellEnd"/>
      <w:r w:rsidRPr="00684CAD">
        <w:rPr>
          <w:sz w:val="20"/>
          <w:szCs w:val="20"/>
        </w:rPr>
        <w:t xml:space="preserve"> </w:t>
      </w:r>
      <w:proofErr w:type="spellStart"/>
      <w:r w:rsidRPr="00684CAD">
        <w:rPr>
          <w:sz w:val="20"/>
          <w:szCs w:val="20"/>
        </w:rPr>
        <w:t>contractul</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 xml:space="preserve">; </w:t>
      </w:r>
    </w:p>
    <w:p w14:paraId="6CBB5682" w14:textId="77777777" w:rsidR="00D139BA" w:rsidRDefault="00D139BA" w:rsidP="00D139BA">
      <w:pPr>
        <w:pStyle w:val="Listparagraf"/>
        <w:tabs>
          <w:tab w:val="left" w:pos="1277"/>
          <w:tab w:val="left" w:pos="1327"/>
        </w:tabs>
        <w:spacing w:before="67"/>
        <w:ind w:left="1277" w:right="567" w:firstLine="0"/>
        <w:rPr>
          <w:sz w:val="20"/>
          <w:szCs w:val="20"/>
        </w:rPr>
      </w:pPr>
      <w:r w:rsidRPr="00684CAD">
        <w:rPr>
          <w:sz w:val="20"/>
          <w:szCs w:val="20"/>
        </w:rPr>
        <w:t xml:space="preserve">- nu se </w:t>
      </w:r>
      <w:proofErr w:type="spellStart"/>
      <w:r w:rsidRPr="00684CAD">
        <w:rPr>
          <w:sz w:val="20"/>
          <w:szCs w:val="20"/>
        </w:rPr>
        <w:t>depune</w:t>
      </w:r>
      <w:proofErr w:type="spellEnd"/>
      <w:r w:rsidRPr="00684CAD">
        <w:rPr>
          <w:sz w:val="20"/>
          <w:szCs w:val="20"/>
        </w:rPr>
        <w:t xml:space="preserve"> </w:t>
      </w:r>
      <w:proofErr w:type="spellStart"/>
      <w:r w:rsidRPr="00684CAD">
        <w:rPr>
          <w:sz w:val="20"/>
          <w:szCs w:val="20"/>
        </w:rPr>
        <w:t>garanția</w:t>
      </w:r>
      <w:proofErr w:type="spellEnd"/>
      <w:r w:rsidRPr="00684CAD">
        <w:rPr>
          <w:sz w:val="20"/>
          <w:szCs w:val="20"/>
        </w:rPr>
        <w:t xml:space="preserve"> de </w:t>
      </w:r>
      <w:proofErr w:type="spellStart"/>
      <w:r w:rsidRPr="00684CAD">
        <w:rPr>
          <w:sz w:val="20"/>
          <w:szCs w:val="20"/>
        </w:rPr>
        <w:t>bună</w:t>
      </w:r>
      <w:proofErr w:type="spellEnd"/>
      <w:r w:rsidRPr="00684CAD">
        <w:rPr>
          <w:sz w:val="20"/>
          <w:szCs w:val="20"/>
        </w:rPr>
        <w:t xml:space="preserve"> </w:t>
      </w:r>
      <w:proofErr w:type="spellStart"/>
      <w:r w:rsidRPr="00684CAD">
        <w:rPr>
          <w:sz w:val="20"/>
          <w:szCs w:val="20"/>
        </w:rPr>
        <w:t>execuție</w:t>
      </w:r>
      <w:proofErr w:type="spellEnd"/>
      <w:r w:rsidRPr="00684CAD">
        <w:rPr>
          <w:sz w:val="20"/>
          <w:szCs w:val="20"/>
        </w:rPr>
        <w:t xml:space="preserve"> a </w:t>
      </w:r>
      <w:proofErr w:type="spellStart"/>
      <w:r w:rsidRPr="00684CAD">
        <w:rPr>
          <w:sz w:val="20"/>
          <w:szCs w:val="20"/>
        </w:rPr>
        <w:t>contractului</w:t>
      </w:r>
      <w:proofErr w:type="spellEnd"/>
      <w:r w:rsidRPr="00684CAD">
        <w:rPr>
          <w:sz w:val="20"/>
          <w:szCs w:val="20"/>
        </w:rPr>
        <w:t xml:space="preserve"> </w:t>
      </w:r>
      <w:proofErr w:type="spellStart"/>
      <w:r w:rsidRPr="00684CAD">
        <w:rPr>
          <w:sz w:val="20"/>
          <w:szCs w:val="20"/>
        </w:rPr>
        <w:t>după</w:t>
      </w:r>
      <w:proofErr w:type="spellEnd"/>
      <w:r w:rsidRPr="00684CAD">
        <w:rPr>
          <w:sz w:val="20"/>
          <w:szCs w:val="20"/>
        </w:rPr>
        <w:t xml:space="preserve"> </w:t>
      </w:r>
      <w:proofErr w:type="spellStart"/>
      <w:r w:rsidRPr="00684CAD">
        <w:rPr>
          <w:sz w:val="20"/>
          <w:szCs w:val="20"/>
        </w:rPr>
        <w:t>acceptarea</w:t>
      </w:r>
      <w:proofErr w:type="spellEnd"/>
      <w:r w:rsidRPr="00684CAD">
        <w:rPr>
          <w:sz w:val="20"/>
          <w:szCs w:val="20"/>
        </w:rPr>
        <w:t xml:space="preserve"> </w:t>
      </w:r>
      <w:proofErr w:type="spellStart"/>
      <w:r w:rsidRPr="00684CAD">
        <w:rPr>
          <w:sz w:val="20"/>
          <w:szCs w:val="20"/>
        </w:rPr>
        <w:t>ofertei</w:t>
      </w:r>
      <w:proofErr w:type="spellEnd"/>
      <w:r w:rsidRPr="00684CAD">
        <w:rPr>
          <w:sz w:val="20"/>
          <w:szCs w:val="20"/>
        </w:rPr>
        <w:t xml:space="preserve"> </w:t>
      </w:r>
      <w:proofErr w:type="spellStart"/>
      <w:r w:rsidRPr="00684CAD">
        <w:rPr>
          <w:sz w:val="20"/>
          <w:szCs w:val="20"/>
        </w:rPr>
        <w:t>sau</w:t>
      </w:r>
      <w:proofErr w:type="spellEnd"/>
      <w:r w:rsidRPr="00684CAD">
        <w:rPr>
          <w:sz w:val="20"/>
          <w:szCs w:val="20"/>
        </w:rPr>
        <w:t xml:space="preserve"> nu se </w:t>
      </w:r>
      <w:proofErr w:type="spellStart"/>
      <w:r w:rsidRPr="00684CAD">
        <w:rPr>
          <w:sz w:val="20"/>
          <w:szCs w:val="20"/>
        </w:rPr>
        <w:t>execută</w:t>
      </w:r>
      <w:proofErr w:type="spellEnd"/>
      <w:r w:rsidRPr="00684CAD">
        <w:rPr>
          <w:sz w:val="20"/>
          <w:szCs w:val="20"/>
        </w:rPr>
        <w:t xml:space="preserve"> </w:t>
      </w:r>
      <w:proofErr w:type="spellStart"/>
      <w:r w:rsidRPr="00684CAD">
        <w:rPr>
          <w:sz w:val="20"/>
          <w:szCs w:val="20"/>
        </w:rPr>
        <w:t>vreo</w:t>
      </w:r>
      <w:proofErr w:type="spellEnd"/>
      <w:r w:rsidRPr="00684CAD">
        <w:rPr>
          <w:sz w:val="20"/>
          <w:szCs w:val="20"/>
        </w:rPr>
        <w:t xml:space="preserve"> </w:t>
      </w:r>
      <w:r>
        <w:rPr>
          <w:sz w:val="20"/>
          <w:szCs w:val="20"/>
        </w:rPr>
        <w:t xml:space="preserve">  </w:t>
      </w:r>
    </w:p>
    <w:p w14:paraId="69F2BD06" w14:textId="77777777" w:rsidR="00D139BA" w:rsidRPr="00684CAD" w:rsidRDefault="00D139BA" w:rsidP="00D139BA">
      <w:pPr>
        <w:pStyle w:val="Listparagraf"/>
        <w:tabs>
          <w:tab w:val="left" w:pos="1277"/>
          <w:tab w:val="left" w:pos="1327"/>
        </w:tabs>
        <w:spacing w:before="67"/>
        <w:ind w:left="1277" w:right="567" w:firstLine="0"/>
        <w:rPr>
          <w:sz w:val="20"/>
          <w:szCs w:val="20"/>
        </w:rPr>
      </w:pPr>
      <w:r>
        <w:rPr>
          <w:sz w:val="20"/>
          <w:szCs w:val="20"/>
        </w:rPr>
        <w:t xml:space="preserve">   </w:t>
      </w:r>
      <w:proofErr w:type="spellStart"/>
      <w:r w:rsidRPr="00684CAD">
        <w:rPr>
          <w:sz w:val="20"/>
          <w:szCs w:val="20"/>
        </w:rPr>
        <w:t>condiție</w:t>
      </w:r>
      <w:proofErr w:type="spellEnd"/>
      <w:r w:rsidRPr="00684CAD">
        <w:rPr>
          <w:sz w:val="20"/>
          <w:szCs w:val="20"/>
        </w:rPr>
        <w:t xml:space="preserve"> </w:t>
      </w:r>
      <w:proofErr w:type="spellStart"/>
      <w:r w:rsidRPr="00684CAD">
        <w:rPr>
          <w:sz w:val="20"/>
          <w:szCs w:val="20"/>
        </w:rPr>
        <w:t>specificată</w:t>
      </w:r>
      <w:proofErr w:type="spellEnd"/>
      <w:r w:rsidRPr="00684CAD">
        <w:rPr>
          <w:sz w:val="20"/>
          <w:szCs w:val="20"/>
        </w:rPr>
        <w:t xml:space="preserve"> </w:t>
      </w:r>
      <w:proofErr w:type="spellStart"/>
      <w:r w:rsidRPr="00684CAD">
        <w:rPr>
          <w:sz w:val="20"/>
          <w:szCs w:val="20"/>
        </w:rPr>
        <w:t>în</w:t>
      </w:r>
      <w:proofErr w:type="spellEnd"/>
      <w:r w:rsidRPr="00684CAD">
        <w:rPr>
          <w:sz w:val="20"/>
          <w:szCs w:val="20"/>
        </w:rPr>
        <w:t xml:space="preserve"> </w:t>
      </w:r>
      <w:proofErr w:type="spellStart"/>
      <w:r w:rsidRPr="00684CAD">
        <w:rPr>
          <w:sz w:val="20"/>
          <w:szCs w:val="20"/>
        </w:rPr>
        <w:t>documentația</w:t>
      </w:r>
      <w:proofErr w:type="spellEnd"/>
      <w:r w:rsidRPr="00684CAD">
        <w:rPr>
          <w:sz w:val="20"/>
          <w:szCs w:val="20"/>
        </w:rPr>
        <w:t xml:space="preserve"> de </w:t>
      </w:r>
      <w:proofErr w:type="spellStart"/>
      <w:r w:rsidRPr="00684CAD">
        <w:rPr>
          <w:sz w:val="20"/>
          <w:szCs w:val="20"/>
        </w:rPr>
        <w:t>atribuire</w:t>
      </w:r>
      <w:proofErr w:type="spellEnd"/>
      <w:r w:rsidRPr="00684CAD">
        <w:rPr>
          <w:sz w:val="20"/>
          <w:szCs w:val="20"/>
        </w:rPr>
        <w:t xml:space="preserve"> </w:t>
      </w:r>
      <w:proofErr w:type="spellStart"/>
      <w:r w:rsidRPr="00684CAD">
        <w:rPr>
          <w:sz w:val="20"/>
          <w:szCs w:val="20"/>
        </w:rPr>
        <w:t>înainte</w:t>
      </w:r>
      <w:proofErr w:type="spellEnd"/>
      <w:r w:rsidRPr="00684CAD">
        <w:rPr>
          <w:sz w:val="20"/>
          <w:szCs w:val="20"/>
        </w:rPr>
        <w:t xml:space="preserve"> de </w:t>
      </w:r>
      <w:proofErr w:type="spellStart"/>
      <w:r w:rsidRPr="00684CAD">
        <w:rPr>
          <w:sz w:val="20"/>
          <w:szCs w:val="20"/>
        </w:rPr>
        <w:t>semnarea</w:t>
      </w:r>
      <w:proofErr w:type="spellEnd"/>
      <w:r w:rsidRPr="00684CAD">
        <w:rPr>
          <w:sz w:val="20"/>
          <w:szCs w:val="20"/>
        </w:rPr>
        <w:t xml:space="preserve"> </w:t>
      </w:r>
      <w:proofErr w:type="spellStart"/>
      <w:r w:rsidRPr="00684CAD">
        <w:rPr>
          <w:sz w:val="20"/>
          <w:szCs w:val="20"/>
        </w:rPr>
        <w:t>contractului</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w:t>
      </w:r>
    </w:p>
    <w:p w14:paraId="204A7C81" w14:textId="77777777" w:rsidR="00D139BA" w:rsidRPr="00853504" w:rsidRDefault="00D139BA" w:rsidP="00D139BA">
      <w:pPr>
        <w:pStyle w:val="Listparagraf"/>
        <w:widowControl w:val="0"/>
        <w:numPr>
          <w:ilvl w:val="0"/>
          <w:numId w:val="37"/>
        </w:numPr>
        <w:tabs>
          <w:tab w:val="clear" w:pos="1134"/>
          <w:tab w:val="left" w:pos="1277"/>
          <w:tab w:val="left" w:pos="1327"/>
        </w:tabs>
        <w:autoSpaceDE w:val="0"/>
        <w:autoSpaceDN w:val="0"/>
        <w:spacing w:before="67"/>
        <w:ind w:right="567" w:hanging="360"/>
        <w:rPr>
          <w:b/>
          <w:sz w:val="20"/>
        </w:rPr>
      </w:pPr>
      <w:r w:rsidRPr="00853504">
        <w:rPr>
          <w:b/>
          <w:sz w:val="20"/>
        </w:rPr>
        <w:tab/>
      </w:r>
      <w:proofErr w:type="spellStart"/>
      <w:r w:rsidRPr="00853504">
        <w:t>Antreprenorul</w:t>
      </w:r>
      <w:proofErr w:type="spellEnd"/>
      <w:r w:rsidRPr="00853504">
        <w:t xml:space="preserve"> are </w:t>
      </w:r>
      <w:proofErr w:type="spellStart"/>
      <w:r w:rsidRPr="00853504">
        <w:t>obligaţia</w:t>
      </w:r>
      <w:proofErr w:type="spellEnd"/>
      <w:r w:rsidRPr="00853504">
        <w:t xml:space="preserve"> de a </w:t>
      </w:r>
      <w:proofErr w:type="spellStart"/>
      <w:r w:rsidRPr="00853504">
        <w:t>notifica</w:t>
      </w:r>
      <w:proofErr w:type="spellEnd"/>
      <w:r w:rsidRPr="00853504">
        <w:t xml:space="preserve"> </w:t>
      </w:r>
      <w:proofErr w:type="spellStart"/>
      <w:r w:rsidRPr="00853504">
        <w:t>în</w:t>
      </w:r>
      <w:proofErr w:type="spellEnd"/>
      <w:r w:rsidRPr="00853504">
        <w:t xml:space="preserve"> </w:t>
      </w:r>
      <w:proofErr w:type="spellStart"/>
      <w:r w:rsidRPr="00853504">
        <w:t>scris</w:t>
      </w:r>
      <w:proofErr w:type="spellEnd"/>
      <w:r w:rsidRPr="00853504">
        <w:t xml:space="preserve"> </w:t>
      </w:r>
      <w:proofErr w:type="spellStart"/>
      <w:r w:rsidRPr="00853504">
        <w:t>Beneficiarul</w:t>
      </w:r>
      <w:proofErr w:type="spellEnd"/>
      <w:r w:rsidRPr="00853504">
        <w:t xml:space="preserve"> cu </w:t>
      </w:r>
      <w:proofErr w:type="spellStart"/>
      <w:r w:rsidRPr="00853504">
        <w:t>privire</w:t>
      </w:r>
      <w:proofErr w:type="spellEnd"/>
      <w:r w:rsidRPr="00853504">
        <w:t xml:space="preserve"> la </w:t>
      </w:r>
      <w:proofErr w:type="spellStart"/>
      <w:r w:rsidRPr="00853504">
        <w:t>îndeplinirea</w:t>
      </w:r>
      <w:proofErr w:type="spellEnd"/>
      <w:r w:rsidRPr="00853504">
        <w:t xml:space="preserve"> </w:t>
      </w:r>
      <w:proofErr w:type="spellStart"/>
      <w:r w:rsidRPr="00853504">
        <w:t>condiţiilor</w:t>
      </w:r>
      <w:proofErr w:type="spellEnd"/>
      <w:r w:rsidRPr="00853504">
        <w:t xml:space="preserve"> de </w:t>
      </w:r>
      <w:proofErr w:type="spellStart"/>
      <w:r w:rsidRPr="00853504">
        <w:t>recepţie</w:t>
      </w:r>
      <w:proofErr w:type="spellEnd"/>
      <w:r w:rsidRPr="00853504">
        <w:t xml:space="preserve">, </w:t>
      </w:r>
      <w:proofErr w:type="spellStart"/>
      <w:r w:rsidRPr="00853504">
        <w:t>solicitând</w:t>
      </w:r>
      <w:proofErr w:type="spellEnd"/>
      <w:r w:rsidRPr="00853504">
        <w:t xml:space="preserve"> </w:t>
      </w:r>
      <w:proofErr w:type="spellStart"/>
      <w:r w:rsidRPr="00853504">
        <w:t>acestuia</w:t>
      </w:r>
      <w:proofErr w:type="spellEnd"/>
      <w:r w:rsidRPr="00853504">
        <w:t xml:space="preserve"> </w:t>
      </w:r>
      <w:proofErr w:type="spellStart"/>
      <w:r w:rsidRPr="00853504">
        <w:t>convocarea</w:t>
      </w:r>
      <w:proofErr w:type="spellEnd"/>
      <w:r w:rsidRPr="00853504">
        <w:t xml:space="preserve"> </w:t>
      </w:r>
      <w:proofErr w:type="spellStart"/>
      <w:r w:rsidRPr="00853504">
        <w:t>comisiei</w:t>
      </w:r>
      <w:proofErr w:type="spellEnd"/>
      <w:r w:rsidRPr="00853504">
        <w:t xml:space="preserve"> de </w:t>
      </w:r>
      <w:proofErr w:type="spellStart"/>
      <w:r w:rsidRPr="00853504">
        <w:t>recepţie</w:t>
      </w:r>
      <w:proofErr w:type="spellEnd"/>
      <w:r w:rsidRPr="00853504">
        <w:t xml:space="preserve"> conform </w:t>
      </w:r>
      <w:proofErr w:type="spellStart"/>
      <w:r w:rsidRPr="00853504">
        <w:t>prevederilor</w:t>
      </w:r>
      <w:proofErr w:type="spellEnd"/>
      <w:r w:rsidRPr="00853504">
        <w:t xml:space="preserve"> art.196 din </w:t>
      </w:r>
      <w:proofErr w:type="spellStart"/>
      <w:r w:rsidRPr="00853504">
        <w:t>Codul</w:t>
      </w:r>
      <w:proofErr w:type="spellEnd"/>
      <w:r w:rsidRPr="00853504">
        <w:t xml:space="preserve"> </w:t>
      </w:r>
      <w:proofErr w:type="spellStart"/>
      <w:r w:rsidRPr="00853504">
        <w:t>urbanismului</w:t>
      </w:r>
      <w:proofErr w:type="spellEnd"/>
      <w:r w:rsidRPr="00853504">
        <w:t xml:space="preserve"> </w:t>
      </w:r>
      <w:proofErr w:type="spellStart"/>
      <w:r w:rsidRPr="00853504">
        <w:t>și</w:t>
      </w:r>
      <w:proofErr w:type="spellEnd"/>
      <w:r w:rsidRPr="00853504">
        <w:t xml:space="preserve"> </w:t>
      </w:r>
      <w:proofErr w:type="spellStart"/>
      <w:r w:rsidRPr="00853504">
        <w:t>construcțiilor</w:t>
      </w:r>
      <w:proofErr w:type="spellEnd"/>
      <w:r w:rsidRPr="00853504">
        <w:t xml:space="preserve"> al </w:t>
      </w:r>
      <w:proofErr w:type="spellStart"/>
      <w:r w:rsidRPr="00853504">
        <w:t>Republicii</w:t>
      </w:r>
      <w:proofErr w:type="spellEnd"/>
      <w:r w:rsidRPr="00853504">
        <w:t xml:space="preserve"> Moldova nr. 434/2023. </w:t>
      </w:r>
      <w:proofErr w:type="spellStart"/>
      <w:r w:rsidRPr="00853504">
        <w:t>Notificarea</w:t>
      </w:r>
      <w:proofErr w:type="spellEnd"/>
      <w:r w:rsidRPr="00853504">
        <w:t xml:space="preserve"> </w:t>
      </w:r>
      <w:proofErr w:type="spellStart"/>
      <w:r w:rsidRPr="00853504">
        <w:t>va</w:t>
      </w:r>
      <w:proofErr w:type="spellEnd"/>
      <w:r w:rsidRPr="00853504">
        <w:t xml:space="preserve"> fi </w:t>
      </w:r>
      <w:proofErr w:type="spellStart"/>
      <w:r w:rsidRPr="00853504">
        <w:t>avizată</w:t>
      </w:r>
      <w:proofErr w:type="spellEnd"/>
      <w:r w:rsidRPr="00853504">
        <w:t xml:space="preserve"> de </w:t>
      </w:r>
      <w:proofErr w:type="spellStart"/>
      <w:r w:rsidRPr="00853504">
        <w:t>către</w:t>
      </w:r>
      <w:proofErr w:type="spellEnd"/>
      <w:r w:rsidRPr="00853504">
        <w:t xml:space="preserve"> </w:t>
      </w:r>
      <w:proofErr w:type="spellStart"/>
      <w:r w:rsidRPr="00853504">
        <w:t>dirigintele</w:t>
      </w:r>
      <w:proofErr w:type="spellEnd"/>
      <w:r w:rsidRPr="00853504">
        <w:t xml:space="preserve"> de </w:t>
      </w:r>
      <w:proofErr w:type="spellStart"/>
      <w:r w:rsidRPr="00853504">
        <w:t>șantier</w:t>
      </w:r>
      <w:proofErr w:type="spellEnd"/>
      <w:r w:rsidRPr="00853504">
        <w:t xml:space="preserve">. </w:t>
      </w:r>
      <w:proofErr w:type="spellStart"/>
      <w:r w:rsidRPr="00853504">
        <w:t>În</w:t>
      </w:r>
      <w:proofErr w:type="spellEnd"/>
      <w:r w:rsidRPr="00853504">
        <w:t xml:space="preserve"> </w:t>
      </w:r>
      <w:proofErr w:type="spellStart"/>
      <w:r w:rsidRPr="00853504">
        <w:t>baza</w:t>
      </w:r>
      <w:proofErr w:type="spellEnd"/>
      <w:r w:rsidRPr="00853504">
        <w:t xml:space="preserve"> </w:t>
      </w:r>
      <w:proofErr w:type="spellStart"/>
      <w:r w:rsidRPr="00853504">
        <w:t>acestei</w:t>
      </w:r>
      <w:proofErr w:type="spellEnd"/>
      <w:r w:rsidRPr="00853504">
        <w:t xml:space="preserve"> </w:t>
      </w:r>
      <w:proofErr w:type="spellStart"/>
      <w:r w:rsidRPr="00853504">
        <w:t>notificări</w:t>
      </w:r>
      <w:proofErr w:type="spellEnd"/>
      <w:r w:rsidRPr="00853504">
        <w:t xml:space="preserve">, </w:t>
      </w:r>
      <w:proofErr w:type="spellStart"/>
      <w:r w:rsidRPr="00853504">
        <w:t>Beneficiarul</w:t>
      </w:r>
      <w:proofErr w:type="spellEnd"/>
      <w:r w:rsidRPr="00853504">
        <w:t xml:space="preserve"> </w:t>
      </w:r>
      <w:proofErr w:type="spellStart"/>
      <w:r w:rsidRPr="00853504">
        <w:t>va</w:t>
      </w:r>
      <w:proofErr w:type="spellEnd"/>
      <w:r w:rsidRPr="00853504">
        <w:t xml:space="preserve"> </w:t>
      </w:r>
      <w:proofErr w:type="spellStart"/>
      <w:proofErr w:type="gramStart"/>
      <w:r w:rsidRPr="00853504">
        <w:t>convoca</w:t>
      </w:r>
      <w:proofErr w:type="spellEnd"/>
      <w:r w:rsidRPr="00853504">
        <w:t xml:space="preserve">  </w:t>
      </w:r>
      <w:proofErr w:type="spellStart"/>
      <w:r w:rsidRPr="00853504">
        <w:t>comisia</w:t>
      </w:r>
      <w:proofErr w:type="spellEnd"/>
      <w:proofErr w:type="gramEnd"/>
      <w:r w:rsidRPr="00853504">
        <w:t xml:space="preserve"> de </w:t>
      </w:r>
      <w:proofErr w:type="spellStart"/>
      <w:r w:rsidRPr="00853504">
        <w:t>recepție</w:t>
      </w:r>
      <w:proofErr w:type="spellEnd"/>
      <w:r w:rsidRPr="00853504">
        <w:t xml:space="preserve"> la </w:t>
      </w:r>
      <w:proofErr w:type="spellStart"/>
      <w:r w:rsidRPr="00853504">
        <w:t>terminrea</w:t>
      </w:r>
      <w:proofErr w:type="spellEnd"/>
      <w:r w:rsidRPr="00853504">
        <w:t xml:space="preserve"> </w:t>
      </w:r>
      <w:proofErr w:type="spellStart"/>
      <w:r w:rsidRPr="00853504">
        <w:t>lucrărilor</w:t>
      </w:r>
      <w:proofErr w:type="spellEnd"/>
      <w:r w:rsidRPr="00853504">
        <w:t xml:space="preserve">, </w:t>
      </w:r>
      <w:proofErr w:type="spellStart"/>
      <w:r w:rsidRPr="00853504">
        <w:t>în</w:t>
      </w:r>
      <w:proofErr w:type="spellEnd"/>
      <w:r w:rsidRPr="00853504">
        <w:t xml:space="preserve"> </w:t>
      </w:r>
      <w:proofErr w:type="spellStart"/>
      <w:r w:rsidRPr="00853504">
        <w:t>termenii</w:t>
      </w:r>
      <w:proofErr w:type="spellEnd"/>
      <w:r w:rsidRPr="00853504">
        <w:t xml:space="preserve"> </w:t>
      </w:r>
      <w:proofErr w:type="spellStart"/>
      <w:r w:rsidRPr="00853504">
        <w:t>stabiliți</w:t>
      </w:r>
      <w:proofErr w:type="spellEnd"/>
      <w:r w:rsidRPr="00853504">
        <w:t xml:space="preserve"> de </w:t>
      </w:r>
      <w:proofErr w:type="spellStart"/>
      <w:r w:rsidRPr="00853504">
        <w:t>legislație</w:t>
      </w:r>
      <w:proofErr w:type="spellEnd"/>
    </w:p>
    <w:p w14:paraId="649714DD" w14:textId="77777777" w:rsidR="00D139BA" w:rsidRPr="001C6B4B" w:rsidRDefault="00D139BA" w:rsidP="00D139BA">
      <w:pPr>
        <w:pStyle w:val="Listparagraf"/>
        <w:widowControl w:val="0"/>
        <w:numPr>
          <w:ilvl w:val="0"/>
          <w:numId w:val="37"/>
        </w:numPr>
        <w:tabs>
          <w:tab w:val="clear" w:pos="1134"/>
          <w:tab w:val="left" w:pos="1277"/>
        </w:tabs>
        <w:autoSpaceDE w:val="0"/>
        <w:autoSpaceDN w:val="0"/>
        <w:spacing w:before="230"/>
        <w:ind w:right="256" w:hanging="360"/>
        <w:jc w:val="left"/>
        <w:rPr>
          <w:bCs/>
          <w:sz w:val="20"/>
        </w:rPr>
      </w:pPr>
      <w:proofErr w:type="spellStart"/>
      <w:r w:rsidRPr="001C6B4B">
        <w:rPr>
          <w:bCs/>
          <w:sz w:val="20"/>
        </w:rPr>
        <w:t>Achitările</w:t>
      </w:r>
      <w:proofErr w:type="spellEnd"/>
      <w:r w:rsidRPr="001C6B4B">
        <w:rPr>
          <w:bCs/>
          <w:sz w:val="20"/>
        </w:rPr>
        <w:t xml:space="preserve"> se </w:t>
      </w:r>
      <w:proofErr w:type="spellStart"/>
      <w:r w:rsidRPr="001C6B4B">
        <w:rPr>
          <w:bCs/>
          <w:sz w:val="20"/>
        </w:rPr>
        <w:t>vor</w:t>
      </w:r>
      <w:proofErr w:type="spellEnd"/>
      <w:r w:rsidRPr="001C6B4B">
        <w:rPr>
          <w:bCs/>
          <w:sz w:val="20"/>
        </w:rPr>
        <w:t xml:space="preserve"> face </w:t>
      </w:r>
      <w:proofErr w:type="spellStart"/>
      <w:r w:rsidRPr="001C6B4B">
        <w:rPr>
          <w:bCs/>
          <w:sz w:val="20"/>
        </w:rPr>
        <w:t>în</w:t>
      </w:r>
      <w:proofErr w:type="spellEnd"/>
      <w:r w:rsidRPr="001C6B4B">
        <w:rPr>
          <w:bCs/>
          <w:sz w:val="20"/>
        </w:rPr>
        <w:t xml:space="preserve"> </w:t>
      </w:r>
      <w:proofErr w:type="spellStart"/>
      <w:r w:rsidRPr="001C6B4B">
        <w:rPr>
          <w:bCs/>
          <w:sz w:val="20"/>
        </w:rPr>
        <w:t>baza</w:t>
      </w:r>
      <w:proofErr w:type="spellEnd"/>
      <w:r w:rsidRPr="001C6B4B">
        <w:rPr>
          <w:bCs/>
          <w:sz w:val="20"/>
        </w:rPr>
        <w:t xml:space="preserve"> </w:t>
      </w:r>
      <w:proofErr w:type="spellStart"/>
      <w:r w:rsidRPr="001C6B4B">
        <w:rPr>
          <w:bCs/>
          <w:sz w:val="20"/>
        </w:rPr>
        <w:t>facturii</w:t>
      </w:r>
      <w:proofErr w:type="spellEnd"/>
      <w:r w:rsidRPr="001C6B4B">
        <w:rPr>
          <w:bCs/>
          <w:sz w:val="20"/>
        </w:rPr>
        <w:t xml:space="preserve"> </w:t>
      </w:r>
      <w:proofErr w:type="spellStart"/>
      <w:r w:rsidRPr="001C6B4B">
        <w:rPr>
          <w:bCs/>
          <w:sz w:val="20"/>
        </w:rPr>
        <w:t>fiscale</w:t>
      </w:r>
      <w:proofErr w:type="spellEnd"/>
      <w:r w:rsidRPr="001C6B4B">
        <w:rPr>
          <w:bCs/>
          <w:sz w:val="20"/>
        </w:rPr>
        <w:t xml:space="preserve"> </w:t>
      </w:r>
      <w:proofErr w:type="spellStart"/>
      <w:r w:rsidRPr="001C6B4B">
        <w:rPr>
          <w:bCs/>
          <w:sz w:val="20"/>
        </w:rPr>
        <w:t>și</w:t>
      </w:r>
      <w:proofErr w:type="spellEnd"/>
      <w:r w:rsidRPr="001C6B4B">
        <w:rPr>
          <w:bCs/>
          <w:sz w:val="20"/>
        </w:rPr>
        <w:t xml:space="preserve"> a </w:t>
      </w:r>
      <w:proofErr w:type="spellStart"/>
      <w:r w:rsidRPr="001C6B4B">
        <w:rPr>
          <w:bCs/>
          <w:sz w:val="20"/>
        </w:rPr>
        <w:t>procesului</w:t>
      </w:r>
      <w:proofErr w:type="spellEnd"/>
      <w:r w:rsidRPr="001C6B4B">
        <w:rPr>
          <w:bCs/>
          <w:sz w:val="20"/>
        </w:rPr>
        <w:t xml:space="preserve">-verbal al </w:t>
      </w:r>
      <w:proofErr w:type="spellStart"/>
      <w:r w:rsidRPr="001C6B4B">
        <w:rPr>
          <w:bCs/>
          <w:sz w:val="20"/>
        </w:rPr>
        <w:t>lucrărilor</w:t>
      </w:r>
      <w:proofErr w:type="spellEnd"/>
      <w:r w:rsidRPr="001C6B4B">
        <w:rPr>
          <w:bCs/>
          <w:sz w:val="20"/>
        </w:rPr>
        <w:t xml:space="preserve"> </w:t>
      </w:r>
      <w:proofErr w:type="spellStart"/>
      <w:r w:rsidRPr="001C6B4B">
        <w:rPr>
          <w:bCs/>
          <w:sz w:val="20"/>
        </w:rPr>
        <w:t>executate</w:t>
      </w:r>
      <w:proofErr w:type="spellEnd"/>
      <w:r w:rsidRPr="001C6B4B">
        <w:rPr>
          <w:bCs/>
          <w:sz w:val="20"/>
        </w:rPr>
        <w:t xml:space="preserve"> </w:t>
      </w:r>
      <w:proofErr w:type="spellStart"/>
      <w:r w:rsidRPr="001C6B4B">
        <w:rPr>
          <w:bCs/>
          <w:sz w:val="20"/>
        </w:rPr>
        <w:t>semnate</w:t>
      </w:r>
      <w:proofErr w:type="spellEnd"/>
      <w:r w:rsidRPr="001C6B4B">
        <w:rPr>
          <w:bCs/>
          <w:sz w:val="20"/>
        </w:rPr>
        <w:t xml:space="preserve"> de </w:t>
      </w:r>
      <w:proofErr w:type="spellStart"/>
      <w:r w:rsidRPr="001C6B4B">
        <w:rPr>
          <w:bCs/>
          <w:sz w:val="20"/>
        </w:rPr>
        <w:t>către</w:t>
      </w:r>
      <w:proofErr w:type="spellEnd"/>
      <w:r w:rsidRPr="001C6B4B">
        <w:rPr>
          <w:bCs/>
          <w:sz w:val="20"/>
        </w:rPr>
        <w:t xml:space="preserve"> </w:t>
      </w:r>
      <w:proofErr w:type="spellStart"/>
      <w:r w:rsidRPr="001C6B4B">
        <w:rPr>
          <w:bCs/>
          <w:sz w:val="20"/>
        </w:rPr>
        <w:t>Antreprenor</w:t>
      </w:r>
      <w:proofErr w:type="spellEnd"/>
      <w:r w:rsidRPr="001C6B4B">
        <w:rPr>
          <w:bCs/>
          <w:sz w:val="20"/>
        </w:rPr>
        <w:t xml:space="preserve">, </w:t>
      </w:r>
      <w:proofErr w:type="spellStart"/>
      <w:r w:rsidRPr="001C6B4B">
        <w:rPr>
          <w:bCs/>
          <w:sz w:val="20"/>
        </w:rPr>
        <w:t>diriginte</w:t>
      </w:r>
      <w:proofErr w:type="spellEnd"/>
      <w:r w:rsidRPr="001C6B4B">
        <w:rPr>
          <w:bCs/>
          <w:sz w:val="20"/>
        </w:rPr>
        <w:t xml:space="preserve"> de </w:t>
      </w:r>
      <w:proofErr w:type="spellStart"/>
      <w:r w:rsidRPr="001C6B4B">
        <w:rPr>
          <w:bCs/>
          <w:sz w:val="20"/>
        </w:rPr>
        <w:t>șantier</w:t>
      </w:r>
      <w:proofErr w:type="spellEnd"/>
      <w:r w:rsidRPr="001C6B4B">
        <w:rPr>
          <w:bCs/>
          <w:sz w:val="20"/>
        </w:rPr>
        <w:t xml:space="preserve"> </w:t>
      </w:r>
      <w:proofErr w:type="spellStart"/>
      <w:r w:rsidRPr="001C6B4B">
        <w:rPr>
          <w:bCs/>
          <w:sz w:val="20"/>
        </w:rPr>
        <w:t>și</w:t>
      </w:r>
      <w:proofErr w:type="spellEnd"/>
      <w:r w:rsidRPr="001C6B4B">
        <w:rPr>
          <w:bCs/>
          <w:sz w:val="20"/>
        </w:rPr>
        <w:t xml:space="preserve"> </w:t>
      </w:r>
      <w:proofErr w:type="spellStart"/>
      <w:r w:rsidRPr="001C6B4B">
        <w:rPr>
          <w:bCs/>
          <w:sz w:val="20"/>
        </w:rPr>
        <w:t>responsabilul</w:t>
      </w:r>
      <w:proofErr w:type="spellEnd"/>
      <w:r w:rsidRPr="001C6B4B">
        <w:rPr>
          <w:bCs/>
          <w:sz w:val="20"/>
        </w:rPr>
        <w:t xml:space="preserve"> </w:t>
      </w:r>
      <w:proofErr w:type="spellStart"/>
      <w:r w:rsidRPr="001C6B4B">
        <w:rPr>
          <w:bCs/>
          <w:sz w:val="20"/>
        </w:rPr>
        <w:t>tehnic</w:t>
      </w:r>
      <w:proofErr w:type="spellEnd"/>
      <w:r w:rsidRPr="001C6B4B">
        <w:rPr>
          <w:bCs/>
          <w:sz w:val="20"/>
        </w:rPr>
        <w:t xml:space="preserve">, </w:t>
      </w:r>
      <w:proofErr w:type="spellStart"/>
      <w:r w:rsidRPr="001C6B4B">
        <w:rPr>
          <w:bCs/>
          <w:sz w:val="20"/>
        </w:rPr>
        <w:t>în</w:t>
      </w:r>
      <w:proofErr w:type="spellEnd"/>
      <w:r w:rsidRPr="001C6B4B">
        <w:rPr>
          <w:bCs/>
          <w:sz w:val="20"/>
        </w:rPr>
        <w:t xml:space="preserve"> </w:t>
      </w:r>
      <w:proofErr w:type="spellStart"/>
      <w:r w:rsidRPr="001C6B4B">
        <w:rPr>
          <w:bCs/>
          <w:sz w:val="20"/>
        </w:rPr>
        <w:t>limita</w:t>
      </w:r>
      <w:proofErr w:type="spellEnd"/>
      <w:r w:rsidRPr="001C6B4B">
        <w:rPr>
          <w:bCs/>
          <w:sz w:val="20"/>
        </w:rPr>
        <w:t xml:space="preserve"> </w:t>
      </w:r>
      <w:proofErr w:type="spellStart"/>
      <w:r w:rsidRPr="001C6B4B">
        <w:rPr>
          <w:bCs/>
          <w:sz w:val="20"/>
        </w:rPr>
        <w:t>alocațiilor</w:t>
      </w:r>
      <w:proofErr w:type="spellEnd"/>
      <w:r w:rsidRPr="001C6B4B">
        <w:rPr>
          <w:bCs/>
          <w:sz w:val="20"/>
        </w:rPr>
        <w:t xml:space="preserve"> </w:t>
      </w:r>
      <w:proofErr w:type="spellStart"/>
      <w:r w:rsidRPr="001C6B4B">
        <w:rPr>
          <w:bCs/>
          <w:sz w:val="20"/>
        </w:rPr>
        <w:t>anuale</w:t>
      </w:r>
      <w:proofErr w:type="spellEnd"/>
      <w:r w:rsidRPr="001C6B4B">
        <w:rPr>
          <w:bCs/>
          <w:sz w:val="20"/>
        </w:rPr>
        <w:t xml:space="preserve"> </w:t>
      </w:r>
      <w:proofErr w:type="spellStart"/>
      <w:r w:rsidRPr="001C6B4B">
        <w:rPr>
          <w:bCs/>
          <w:sz w:val="20"/>
        </w:rPr>
        <w:t>bugetare</w:t>
      </w:r>
      <w:proofErr w:type="spellEnd"/>
      <w:r w:rsidRPr="001C6B4B">
        <w:rPr>
          <w:bCs/>
          <w:sz w:val="20"/>
        </w:rPr>
        <w:t xml:space="preserve"> </w:t>
      </w:r>
      <w:proofErr w:type="spellStart"/>
      <w:r w:rsidRPr="001C6B4B">
        <w:rPr>
          <w:bCs/>
          <w:sz w:val="20"/>
        </w:rPr>
        <w:t>aprobate</w:t>
      </w:r>
      <w:proofErr w:type="spellEnd"/>
      <w:r w:rsidRPr="001C6B4B">
        <w:rPr>
          <w:bCs/>
          <w:sz w:val="20"/>
        </w:rPr>
        <w:t>.</w:t>
      </w:r>
      <w:r w:rsidRPr="001C6B4B">
        <w:rPr>
          <w:bCs/>
          <w:spacing w:val="-3"/>
          <w:sz w:val="20"/>
        </w:rPr>
        <w:t xml:space="preserve"> </w:t>
      </w:r>
      <w:r w:rsidRPr="001C6B4B">
        <w:rPr>
          <w:bCs/>
          <w:sz w:val="20"/>
        </w:rPr>
        <w:t>Ultima</w:t>
      </w:r>
      <w:r w:rsidRPr="001C6B4B">
        <w:rPr>
          <w:bCs/>
          <w:spacing w:val="-3"/>
          <w:sz w:val="20"/>
        </w:rPr>
        <w:t xml:space="preserve"> </w:t>
      </w:r>
      <w:proofErr w:type="spellStart"/>
      <w:r w:rsidRPr="001C6B4B">
        <w:rPr>
          <w:bCs/>
          <w:sz w:val="20"/>
        </w:rPr>
        <w:t>plată</w:t>
      </w:r>
      <w:proofErr w:type="spellEnd"/>
      <w:r w:rsidRPr="001C6B4B">
        <w:rPr>
          <w:bCs/>
          <w:spacing w:val="-2"/>
          <w:sz w:val="20"/>
        </w:rPr>
        <w:t xml:space="preserve"> </w:t>
      </w:r>
      <w:r w:rsidRPr="001C6B4B">
        <w:rPr>
          <w:bCs/>
          <w:sz w:val="20"/>
        </w:rPr>
        <w:t>se</w:t>
      </w:r>
      <w:r w:rsidRPr="001C6B4B">
        <w:rPr>
          <w:bCs/>
          <w:spacing w:val="-3"/>
          <w:sz w:val="20"/>
        </w:rPr>
        <w:t xml:space="preserve"> </w:t>
      </w:r>
      <w:proofErr w:type="spellStart"/>
      <w:r w:rsidRPr="001C6B4B">
        <w:rPr>
          <w:bCs/>
          <w:sz w:val="20"/>
        </w:rPr>
        <w:t>va</w:t>
      </w:r>
      <w:proofErr w:type="spellEnd"/>
      <w:r w:rsidRPr="001C6B4B">
        <w:rPr>
          <w:bCs/>
          <w:spacing w:val="-4"/>
          <w:sz w:val="20"/>
        </w:rPr>
        <w:t xml:space="preserve"> </w:t>
      </w:r>
      <w:proofErr w:type="spellStart"/>
      <w:r w:rsidRPr="001C6B4B">
        <w:rPr>
          <w:bCs/>
          <w:sz w:val="20"/>
        </w:rPr>
        <w:t>efectua</w:t>
      </w:r>
      <w:proofErr w:type="spellEnd"/>
      <w:r w:rsidRPr="001C6B4B">
        <w:rPr>
          <w:bCs/>
          <w:spacing w:val="-3"/>
          <w:sz w:val="20"/>
        </w:rPr>
        <w:t xml:space="preserve"> </w:t>
      </w:r>
      <w:proofErr w:type="spellStart"/>
      <w:r w:rsidRPr="001C6B4B">
        <w:rPr>
          <w:bCs/>
          <w:sz w:val="20"/>
        </w:rPr>
        <w:t>în</w:t>
      </w:r>
      <w:proofErr w:type="spellEnd"/>
      <w:r w:rsidRPr="001C6B4B">
        <w:rPr>
          <w:bCs/>
          <w:spacing w:val="-4"/>
          <w:sz w:val="20"/>
        </w:rPr>
        <w:t xml:space="preserve"> </w:t>
      </w:r>
      <w:proofErr w:type="spellStart"/>
      <w:r w:rsidRPr="001C6B4B">
        <w:rPr>
          <w:bCs/>
          <w:sz w:val="20"/>
        </w:rPr>
        <w:t>baza</w:t>
      </w:r>
      <w:proofErr w:type="spellEnd"/>
      <w:r w:rsidRPr="001C6B4B">
        <w:rPr>
          <w:bCs/>
          <w:spacing w:val="-2"/>
          <w:sz w:val="20"/>
        </w:rPr>
        <w:t xml:space="preserve"> </w:t>
      </w:r>
      <w:proofErr w:type="spellStart"/>
      <w:r w:rsidRPr="001C6B4B">
        <w:rPr>
          <w:bCs/>
          <w:sz w:val="20"/>
        </w:rPr>
        <w:t>procesului</w:t>
      </w:r>
      <w:proofErr w:type="spellEnd"/>
      <w:r w:rsidRPr="001C6B4B">
        <w:rPr>
          <w:bCs/>
          <w:sz w:val="20"/>
        </w:rPr>
        <w:t>-verbal</w:t>
      </w:r>
      <w:r w:rsidRPr="001C6B4B">
        <w:rPr>
          <w:bCs/>
          <w:spacing w:val="-4"/>
          <w:sz w:val="20"/>
        </w:rPr>
        <w:t xml:space="preserve"> </w:t>
      </w:r>
      <w:r w:rsidRPr="001C6B4B">
        <w:rPr>
          <w:bCs/>
          <w:sz w:val="20"/>
        </w:rPr>
        <w:t>la</w:t>
      </w:r>
      <w:r w:rsidRPr="001C6B4B">
        <w:rPr>
          <w:bCs/>
          <w:spacing w:val="-2"/>
          <w:sz w:val="20"/>
        </w:rPr>
        <w:t xml:space="preserve"> </w:t>
      </w:r>
      <w:proofErr w:type="spellStart"/>
      <w:r w:rsidRPr="001C6B4B">
        <w:rPr>
          <w:bCs/>
          <w:sz w:val="20"/>
        </w:rPr>
        <w:t>terminarea</w:t>
      </w:r>
      <w:proofErr w:type="spellEnd"/>
      <w:r w:rsidRPr="001C6B4B">
        <w:rPr>
          <w:bCs/>
          <w:spacing w:val="-4"/>
          <w:sz w:val="20"/>
        </w:rPr>
        <w:t xml:space="preserve"> </w:t>
      </w:r>
      <w:proofErr w:type="spellStart"/>
      <w:r w:rsidRPr="001C6B4B">
        <w:rPr>
          <w:bCs/>
          <w:sz w:val="20"/>
        </w:rPr>
        <w:t>lucrărilor</w:t>
      </w:r>
      <w:proofErr w:type="spellEnd"/>
      <w:r w:rsidRPr="001C6B4B">
        <w:rPr>
          <w:bCs/>
          <w:spacing w:val="-3"/>
          <w:sz w:val="20"/>
        </w:rPr>
        <w:t xml:space="preserve"> </w:t>
      </w:r>
      <w:proofErr w:type="spellStart"/>
      <w:r w:rsidRPr="001C6B4B">
        <w:rPr>
          <w:bCs/>
          <w:sz w:val="20"/>
        </w:rPr>
        <w:t>semnat</w:t>
      </w:r>
      <w:proofErr w:type="spellEnd"/>
      <w:r w:rsidRPr="001C6B4B">
        <w:rPr>
          <w:bCs/>
          <w:spacing w:val="-3"/>
          <w:sz w:val="20"/>
        </w:rPr>
        <w:t xml:space="preserve"> </w:t>
      </w:r>
      <w:r w:rsidRPr="001C6B4B">
        <w:rPr>
          <w:bCs/>
          <w:sz w:val="20"/>
        </w:rPr>
        <w:t>de</w:t>
      </w:r>
      <w:r w:rsidRPr="001C6B4B">
        <w:rPr>
          <w:bCs/>
          <w:spacing w:val="-3"/>
          <w:sz w:val="20"/>
        </w:rPr>
        <w:t xml:space="preserve"> </w:t>
      </w:r>
      <w:proofErr w:type="spellStart"/>
      <w:r w:rsidRPr="001C6B4B">
        <w:rPr>
          <w:bCs/>
          <w:sz w:val="20"/>
        </w:rPr>
        <w:t>către</w:t>
      </w:r>
      <w:proofErr w:type="spellEnd"/>
      <w:r w:rsidRPr="001C6B4B">
        <w:rPr>
          <w:bCs/>
          <w:sz w:val="20"/>
        </w:rPr>
        <w:t xml:space="preserve"> </w:t>
      </w:r>
      <w:proofErr w:type="spellStart"/>
      <w:r w:rsidRPr="001C6B4B">
        <w:rPr>
          <w:bCs/>
          <w:sz w:val="20"/>
        </w:rPr>
        <w:t>toți</w:t>
      </w:r>
      <w:proofErr w:type="spellEnd"/>
      <w:r w:rsidRPr="001C6B4B">
        <w:rPr>
          <w:bCs/>
          <w:sz w:val="20"/>
        </w:rPr>
        <w:t xml:space="preserve"> </w:t>
      </w:r>
      <w:proofErr w:type="spellStart"/>
      <w:r w:rsidRPr="001C6B4B">
        <w:rPr>
          <w:bCs/>
          <w:sz w:val="20"/>
        </w:rPr>
        <w:t>membrii</w:t>
      </w:r>
      <w:proofErr w:type="spellEnd"/>
      <w:r w:rsidRPr="001C6B4B">
        <w:rPr>
          <w:bCs/>
          <w:sz w:val="20"/>
        </w:rPr>
        <w:t xml:space="preserve"> </w:t>
      </w:r>
      <w:proofErr w:type="spellStart"/>
      <w:r w:rsidRPr="001C6B4B">
        <w:rPr>
          <w:bCs/>
          <w:sz w:val="20"/>
        </w:rPr>
        <w:t>comisiei</w:t>
      </w:r>
      <w:proofErr w:type="spellEnd"/>
      <w:r w:rsidRPr="001C6B4B">
        <w:rPr>
          <w:bCs/>
          <w:sz w:val="20"/>
        </w:rPr>
        <w:t xml:space="preserve"> de </w:t>
      </w:r>
      <w:proofErr w:type="spellStart"/>
      <w:r w:rsidRPr="001C6B4B">
        <w:rPr>
          <w:bCs/>
          <w:sz w:val="20"/>
        </w:rPr>
        <w:t>recepție</w:t>
      </w:r>
      <w:proofErr w:type="spellEnd"/>
      <w:r w:rsidRPr="001C6B4B">
        <w:rPr>
          <w:bCs/>
          <w:sz w:val="20"/>
        </w:rPr>
        <w:t xml:space="preserve"> </w:t>
      </w:r>
      <w:proofErr w:type="spellStart"/>
      <w:r w:rsidRPr="001C6B4B">
        <w:rPr>
          <w:bCs/>
          <w:sz w:val="20"/>
        </w:rPr>
        <w:t>și</w:t>
      </w:r>
      <w:proofErr w:type="spellEnd"/>
      <w:r w:rsidRPr="001C6B4B">
        <w:rPr>
          <w:bCs/>
          <w:sz w:val="20"/>
        </w:rPr>
        <w:t xml:space="preserve"> a </w:t>
      </w:r>
      <w:proofErr w:type="spellStart"/>
      <w:r w:rsidRPr="001C6B4B">
        <w:rPr>
          <w:bCs/>
          <w:sz w:val="20"/>
        </w:rPr>
        <w:t>facturii</w:t>
      </w:r>
      <w:proofErr w:type="spellEnd"/>
      <w:r w:rsidRPr="001C6B4B">
        <w:rPr>
          <w:bCs/>
          <w:sz w:val="20"/>
        </w:rPr>
        <w:t xml:space="preserve"> </w:t>
      </w:r>
      <w:proofErr w:type="spellStart"/>
      <w:r w:rsidRPr="001C6B4B">
        <w:rPr>
          <w:bCs/>
          <w:sz w:val="20"/>
        </w:rPr>
        <w:t>fiscale</w:t>
      </w:r>
      <w:proofErr w:type="spellEnd"/>
      <w:r w:rsidRPr="001C6B4B">
        <w:rPr>
          <w:bCs/>
          <w:sz w:val="20"/>
        </w:rPr>
        <w:t>.</w:t>
      </w:r>
    </w:p>
    <w:p w14:paraId="13083E60" w14:textId="77777777" w:rsidR="00D139BA" w:rsidRDefault="00D139BA" w:rsidP="00D139BA">
      <w:pPr>
        <w:pStyle w:val="Corptext"/>
      </w:pPr>
    </w:p>
    <w:p w14:paraId="3E4DA56B" w14:textId="77777777" w:rsidR="00D139BA" w:rsidRDefault="00D139BA" w:rsidP="00D139BA">
      <w:pPr>
        <w:pStyle w:val="Corptext"/>
      </w:pPr>
    </w:p>
    <w:p w14:paraId="43CFCAB8" w14:textId="77777777" w:rsidR="00D139BA" w:rsidRDefault="00D139BA" w:rsidP="00D139BA">
      <w:pPr>
        <w:pStyle w:val="Listparagraf"/>
        <w:widowControl w:val="0"/>
        <w:numPr>
          <w:ilvl w:val="0"/>
          <w:numId w:val="37"/>
        </w:numPr>
        <w:tabs>
          <w:tab w:val="clear" w:pos="1134"/>
          <w:tab w:val="left" w:pos="1277"/>
        </w:tabs>
        <w:autoSpaceDE w:val="0"/>
        <w:autoSpaceDN w:val="0"/>
        <w:ind w:hanging="360"/>
        <w:jc w:val="left"/>
        <w:rPr>
          <w:b/>
          <w:sz w:val="20"/>
        </w:rPr>
      </w:pPr>
      <w:proofErr w:type="spellStart"/>
      <w:r>
        <w:rPr>
          <w:b/>
          <w:sz w:val="20"/>
        </w:rPr>
        <w:t>Materialele</w:t>
      </w:r>
      <w:proofErr w:type="spellEnd"/>
      <w:r>
        <w:rPr>
          <w:b/>
          <w:spacing w:val="-6"/>
          <w:sz w:val="20"/>
        </w:rPr>
        <w:t xml:space="preserve"> </w:t>
      </w:r>
      <w:r>
        <w:rPr>
          <w:b/>
          <w:sz w:val="20"/>
        </w:rPr>
        <w:t>de</w:t>
      </w:r>
      <w:r>
        <w:rPr>
          <w:b/>
          <w:spacing w:val="-6"/>
          <w:sz w:val="20"/>
        </w:rPr>
        <w:t xml:space="preserve"> </w:t>
      </w:r>
      <w:proofErr w:type="spellStart"/>
      <w:r>
        <w:rPr>
          <w:b/>
          <w:sz w:val="20"/>
        </w:rPr>
        <w:t>construcție</w:t>
      </w:r>
      <w:proofErr w:type="spellEnd"/>
      <w:r>
        <w:rPr>
          <w:b/>
          <w:spacing w:val="-5"/>
          <w:sz w:val="20"/>
        </w:rPr>
        <w:t xml:space="preserve"> </w:t>
      </w:r>
      <w:proofErr w:type="spellStart"/>
      <w:r>
        <w:rPr>
          <w:b/>
          <w:sz w:val="20"/>
        </w:rPr>
        <w:t>vor</w:t>
      </w:r>
      <w:proofErr w:type="spellEnd"/>
      <w:r>
        <w:rPr>
          <w:b/>
          <w:spacing w:val="-6"/>
          <w:sz w:val="20"/>
        </w:rPr>
        <w:t xml:space="preserve"> </w:t>
      </w:r>
      <w:proofErr w:type="spellStart"/>
      <w:r>
        <w:rPr>
          <w:b/>
          <w:sz w:val="20"/>
        </w:rPr>
        <w:t>respecta</w:t>
      </w:r>
      <w:proofErr w:type="spellEnd"/>
      <w:r>
        <w:rPr>
          <w:b/>
          <w:spacing w:val="-4"/>
          <w:sz w:val="20"/>
        </w:rPr>
        <w:t xml:space="preserve"> </w:t>
      </w:r>
      <w:proofErr w:type="spellStart"/>
      <w:r>
        <w:rPr>
          <w:b/>
          <w:sz w:val="20"/>
        </w:rPr>
        <w:t>standardele</w:t>
      </w:r>
      <w:proofErr w:type="spellEnd"/>
      <w:r>
        <w:rPr>
          <w:b/>
          <w:spacing w:val="-6"/>
          <w:sz w:val="20"/>
        </w:rPr>
        <w:t xml:space="preserve"> </w:t>
      </w:r>
      <w:r>
        <w:rPr>
          <w:b/>
          <w:sz w:val="20"/>
        </w:rPr>
        <w:t>de</w:t>
      </w:r>
      <w:r>
        <w:rPr>
          <w:b/>
          <w:spacing w:val="-6"/>
          <w:sz w:val="20"/>
        </w:rPr>
        <w:t xml:space="preserve"> </w:t>
      </w:r>
      <w:proofErr w:type="spellStart"/>
      <w:r>
        <w:rPr>
          <w:b/>
          <w:sz w:val="20"/>
        </w:rPr>
        <w:t>calitate</w:t>
      </w:r>
      <w:proofErr w:type="spellEnd"/>
      <w:r>
        <w:rPr>
          <w:b/>
          <w:spacing w:val="-5"/>
          <w:sz w:val="20"/>
        </w:rPr>
        <w:t xml:space="preserve"> </w:t>
      </w:r>
      <w:proofErr w:type="spellStart"/>
      <w:r>
        <w:rPr>
          <w:b/>
          <w:sz w:val="20"/>
        </w:rPr>
        <w:t>nationale</w:t>
      </w:r>
      <w:proofErr w:type="spellEnd"/>
      <w:r>
        <w:rPr>
          <w:b/>
          <w:spacing w:val="-6"/>
          <w:sz w:val="20"/>
        </w:rPr>
        <w:t xml:space="preserve"> </w:t>
      </w:r>
      <w:proofErr w:type="spellStart"/>
      <w:r>
        <w:rPr>
          <w:b/>
          <w:sz w:val="20"/>
        </w:rPr>
        <w:t>si</w:t>
      </w:r>
      <w:proofErr w:type="spellEnd"/>
      <w:r>
        <w:rPr>
          <w:b/>
          <w:sz w:val="20"/>
        </w:rPr>
        <w:t>/</w:t>
      </w:r>
      <w:r>
        <w:rPr>
          <w:b/>
          <w:spacing w:val="-6"/>
          <w:sz w:val="20"/>
        </w:rPr>
        <w:t xml:space="preserve"> </w:t>
      </w:r>
      <w:proofErr w:type="spellStart"/>
      <w:r>
        <w:rPr>
          <w:b/>
          <w:sz w:val="20"/>
        </w:rPr>
        <w:t>sau</w:t>
      </w:r>
      <w:proofErr w:type="spellEnd"/>
      <w:r>
        <w:rPr>
          <w:b/>
          <w:spacing w:val="-7"/>
          <w:sz w:val="20"/>
        </w:rPr>
        <w:t xml:space="preserve"> </w:t>
      </w:r>
      <w:proofErr w:type="spellStart"/>
      <w:r>
        <w:rPr>
          <w:b/>
          <w:spacing w:val="-2"/>
          <w:sz w:val="20"/>
        </w:rPr>
        <w:t>internaționale</w:t>
      </w:r>
      <w:proofErr w:type="spellEnd"/>
      <w:r>
        <w:rPr>
          <w:b/>
          <w:spacing w:val="-2"/>
          <w:sz w:val="20"/>
        </w:rPr>
        <w:t>.</w:t>
      </w:r>
    </w:p>
    <w:p w14:paraId="15A0CE50" w14:textId="77777777" w:rsidR="00D139BA" w:rsidRDefault="00D139BA" w:rsidP="00D139BA">
      <w:pPr>
        <w:pStyle w:val="Corptext"/>
      </w:pPr>
    </w:p>
    <w:p w14:paraId="551781E4" w14:textId="77777777" w:rsidR="00D139BA" w:rsidRDefault="00D139BA" w:rsidP="00D139BA">
      <w:pPr>
        <w:pStyle w:val="Corptext"/>
        <w:spacing w:before="10"/>
      </w:pPr>
    </w:p>
    <w:p w14:paraId="01DEF5D4" w14:textId="77777777" w:rsidR="00D139BA" w:rsidRPr="00432F6E" w:rsidRDefault="00D139BA" w:rsidP="00D139BA">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Pr>
          <w:b/>
          <w:color w:val="FF0000"/>
        </w:rPr>
        <w:t>imum</w:t>
      </w:r>
      <w:r w:rsidRPr="000F5661">
        <w:rPr>
          <w:b/>
          <w:color w:val="FF0000"/>
          <w:spacing w:val="-3"/>
        </w:rPr>
        <w:t xml:space="preserve"> </w:t>
      </w:r>
      <w:r>
        <w:rPr>
          <w:b/>
          <w:color w:val="FF0000"/>
        </w:rPr>
        <w:t xml:space="preserve">60 de </w:t>
      </w:r>
      <w:proofErr w:type="spellStart"/>
      <w:r>
        <w:rPr>
          <w:b/>
          <w:color w:val="FF0000"/>
        </w:rPr>
        <w:t>luni</w:t>
      </w:r>
      <w:proofErr w:type="spellEnd"/>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61896C01" w14:textId="77777777" w:rsidR="00D139BA" w:rsidRDefault="00D139BA" w:rsidP="00D139BA">
      <w:pPr>
        <w:pStyle w:val="Corptext"/>
      </w:pPr>
    </w:p>
    <w:p w14:paraId="70013FB9" w14:textId="77777777" w:rsidR="00D139BA" w:rsidRDefault="00D139BA" w:rsidP="00D139BA">
      <w:pPr>
        <w:pStyle w:val="Listparagraf"/>
        <w:widowControl w:val="0"/>
        <w:numPr>
          <w:ilvl w:val="0"/>
          <w:numId w:val="37"/>
        </w:numPr>
        <w:tabs>
          <w:tab w:val="clear" w:pos="1134"/>
          <w:tab w:val="left" w:pos="1277"/>
          <w:tab w:val="left" w:pos="1327"/>
        </w:tabs>
        <w:autoSpaceDE w:val="0"/>
        <w:autoSpaceDN w:val="0"/>
        <w:ind w:right="368" w:hanging="360"/>
        <w:jc w:val="left"/>
        <w:rPr>
          <w:b/>
          <w:sz w:val="20"/>
        </w:rPr>
      </w:pPr>
      <w:r>
        <w:rPr>
          <w:b/>
          <w:sz w:val="20"/>
        </w:rPr>
        <w:tab/>
      </w:r>
      <w:proofErr w:type="spellStart"/>
      <w:r>
        <w:rPr>
          <w:b/>
          <w:sz w:val="20"/>
        </w:rPr>
        <w:t>Pentru</w:t>
      </w:r>
      <w:proofErr w:type="spellEnd"/>
      <w:r>
        <w:rPr>
          <w:b/>
          <w:sz w:val="20"/>
        </w:rPr>
        <w:t xml:space="preserve"> </w:t>
      </w:r>
      <w:proofErr w:type="spellStart"/>
      <w:r>
        <w:rPr>
          <w:b/>
          <w:sz w:val="20"/>
        </w:rPr>
        <w:t>executarea</w:t>
      </w:r>
      <w:proofErr w:type="spellEnd"/>
      <w:r>
        <w:rPr>
          <w:b/>
          <w:sz w:val="20"/>
        </w:rPr>
        <w:t xml:space="preserve"> cu </w:t>
      </w:r>
      <w:proofErr w:type="spellStart"/>
      <w:r>
        <w:rPr>
          <w:b/>
          <w:sz w:val="20"/>
        </w:rPr>
        <w:t>întârziere</w:t>
      </w:r>
      <w:proofErr w:type="spellEnd"/>
      <w:r>
        <w:rPr>
          <w:b/>
          <w:sz w:val="20"/>
        </w:rPr>
        <w:t xml:space="preserve"> a </w:t>
      </w:r>
      <w:proofErr w:type="spellStart"/>
      <w:r>
        <w:rPr>
          <w:b/>
          <w:sz w:val="20"/>
        </w:rPr>
        <w:t>lucrărilor</w:t>
      </w:r>
      <w:proofErr w:type="spellEnd"/>
      <w:r>
        <w:rPr>
          <w:b/>
          <w:sz w:val="20"/>
        </w:rPr>
        <w:t xml:space="preserve"> </w:t>
      </w:r>
      <w:proofErr w:type="spellStart"/>
      <w:r>
        <w:rPr>
          <w:b/>
          <w:sz w:val="20"/>
        </w:rPr>
        <w:t>și</w:t>
      </w:r>
      <w:proofErr w:type="spellEnd"/>
      <w:r>
        <w:rPr>
          <w:b/>
          <w:sz w:val="20"/>
        </w:rPr>
        <w:t>/</w:t>
      </w:r>
      <w:proofErr w:type="spellStart"/>
      <w:r>
        <w:rPr>
          <w:b/>
          <w:sz w:val="20"/>
        </w:rPr>
        <w:t>sau</w:t>
      </w:r>
      <w:proofErr w:type="spellEnd"/>
      <w:r>
        <w:rPr>
          <w:b/>
          <w:sz w:val="20"/>
        </w:rPr>
        <w:t xml:space="preserve"> </w:t>
      </w:r>
      <w:proofErr w:type="spellStart"/>
      <w:r>
        <w:rPr>
          <w:b/>
          <w:sz w:val="20"/>
        </w:rPr>
        <w:t>executarea</w:t>
      </w:r>
      <w:proofErr w:type="spellEnd"/>
      <w:r>
        <w:rPr>
          <w:b/>
          <w:sz w:val="20"/>
        </w:rPr>
        <w:t xml:space="preserve"> </w:t>
      </w:r>
      <w:proofErr w:type="spellStart"/>
      <w:r>
        <w:rPr>
          <w:b/>
          <w:sz w:val="20"/>
        </w:rPr>
        <w:t>necalitativă</w:t>
      </w:r>
      <w:proofErr w:type="spellEnd"/>
      <w:r>
        <w:rPr>
          <w:b/>
          <w:sz w:val="20"/>
        </w:rPr>
        <w:t xml:space="preserve"> </w:t>
      </w:r>
      <w:proofErr w:type="spellStart"/>
      <w:r>
        <w:rPr>
          <w:b/>
          <w:sz w:val="20"/>
        </w:rPr>
        <w:t>Antreprenorului</w:t>
      </w:r>
      <w:proofErr w:type="spellEnd"/>
      <w:r>
        <w:rPr>
          <w:b/>
          <w:spacing w:val="40"/>
          <w:sz w:val="20"/>
        </w:rPr>
        <w:t xml:space="preserve"> </w:t>
      </w:r>
      <w:proofErr w:type="spellStart"/>
      <w:r>
        <w:rPr>
          <w:b/>
          <w:sz w:val="20"/>
        </w:rPr>
        <w:t>i</w:t>
      </w:r>
      <w:proofErr w:type="spellEnd"/>
      <w:r>
        <w:rPr>
          <w:b/>
          <w:sz w:val="20"/>
        </w:rPr>
        <w:t xml:space="preserve"> se </w:t>
      </w:r>
      <w:proofErr w:type="spellStart"/>
      <w:r>
        <w:rPr>
          <w:b/>
          <w:sz w:val="20"/>
        </w:rPr>
        <w:t>vor</w:t>
      </w:r>
      <w:proofErr w:type="spellEnd"/>
      <w:r>
        <w:rPr>
          <w:b/>
          <w:sz w:val="20"/>
        </w:rPr>
        <w:t xml:space="preserve"> </w:t>
      </w:r>
      <w:proofErr w:type="spellStart"/>
      <w:r>
        <w:rPr>
          <w:b/>
          <w:sz w:val="20"/>
        </w:rPr>
        <w:t>aplica</w:t>
      </w:r>
      <w:proofErr w:type="spellEnd"/>
      <w:r>
        <w:rPr>
          <w:b/>
          <w:spacing w:val="-2"/>
          <w:sz w:val="20"/>
        </w:rPr>
        <w:t xml:space="preserve"> </w:t>
      </w:r>
      <w:proofErr w:type="spellStart"/>
      <w:r>
        <w:rPr>
          <w:b/>
          <w:sz w:val="20"/>
        </w:rPr>
        <w:t>sancțiuni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mărime</w:t>
      </w:r>
      <w:proofErr w:type="spellEnd"/>
      <w:r>
        <w:rPr>
          <w:b/>
          <w:spacing w:val="-3"/>
          <w:sz w:val="20"/>
        </w:rPr>
        <w:t xml:space="preserve"> </w:t>
      </w:r>
      <w:r>
        <w:rPr>
          <w:b/>
          <w:sz w:val="20"/>
        </w:rPr>
        <w:t>de</w:t>
      </w:r>
      <w:r>
        <w:rPr>
          <w:b/>
          <w:spacing w:val="-3"/>
          <w:sz w:val="20"/>
        </w:rPr>
        <w:t xml:space="preserve"> </w:t>
      </w:r>
      <w:r>
        <w:rPr>
          <w:b/>
          <w:sz w:val="20"/>
        </w:rPr>
        <w:t>0,1%</w:t>
      </w:r>
      <w:r>
        <w:rPr>
          <w:b/>
          <w:spacing w:val="-3"/>
          <w:sz w:val="20"/>
        </w:rPr>
        <w:t xml:space="preserve"> </w:t>
      </w:r>
      <w:proofErr w:type="spellStart"/>
      <w:r>
        <w:rPr>
          <w:b/>
          <w:sz w:val="20"/>
        </w:rPr>
        <w:t>pentru</w:t>
      </w:r>
      <w:proofErr w:type="spellEnd"/>
      <w:r>
        <w:rPr>
          <w:b/>
          <w:spacing w:val="-4"/>
          <w:sz w:val="20"/>
        </w:rPr>
        <w:t xml:space="preserve"> </w:t>
      </w:r>
      <w:proofErr w:type="spellStart"/>
      <w:r>
        <w:rPr>
          <w:b/>
          <w:sz w:val="20"/>
        </w:rPr>
        <w:t>fiecare</w:t>
      </w:r>
      <w:proofErr w:type="spellEnd"/>
      <w:r>
        <w:rPr>
          <w:b/>
          <w:spacing w:val="-3"/>
          <w:sz w:val="20"/>
        </w:rPr>
        <w:t xml:space="preserve"> </w:t>
      </w:r>
      <w:r>
        <w:rPr>
          <w:b/>
          <w:sz w:val="20"/>
        </w:rPr>
        <w:t>zi</w:t>
      </w:r>
      <w:r>
        <w:rPr>
          <w:b/>
          <w:spacing w:val="-3"/>
          <w:sz w:val="20"/>
        </w:rPr>
        <w:t xml:space="preserve"> </w:t>
      </w:r>
      <w:r>
        <w:rPr>
          <w:b/>
          <w:sz w:val="20"/>
        </w:rPr>
        <w:t>de</w:t>
      </w:r>
      <w:r>
        <w:rPr>
          <w:b/>
          <w:spacing w:val="-3"/>
          <w:sz w:val="20"/>
        </w:rPr>
        <w:t xml:space="preserve"> </w:t>
      </w:r>
      <w:proofErr w:type="spellStart"/>
      <w:r>
        <w:rPr>
          <w:b/>
          <w:sz w:val="20"/>
        </w:rPr>
        <w:t>întârziere</w:t>
      </w:r>
      <w:proofErr w:type="spellEnd"/>
      <w:r>
        <w:rPr>
          <w:b/>
          <w:spacing w:val="-3"/>
          <w:sz w:val="20"/>
        </w:rPr>
        <w:t xml:space="preserve"> </w:t>
      </w:r>
      <w:r>
        <w:rPr>
          <w:b/>
          <w:sz w:val="20"/>
        </w:rPr>
        <w:t>calculate</w:t>
      </w:r>
      <w:r>
        <w:rPr>
          <w:b/>
          <w:spacing w:val="-3"/>
          <w:sz w:val="20"/>
        </w:rPr>
        <w:t xml:space="preserve"> </w:t>
      </w:r>
      <w:r>
        <w:rPr>
          <w:b/>
          <w:sz w:val="20"/>
        </w:rPr>
        <w:t>din</w:t>
      </w:r>
      <w:r>
        <w:rPr>
          <w:b/>
          <w:spacing w:val="-4"/>
          <w:sz w:val="20"/>
        </w:rPr>
        <w:t xml:space="preserve"> </w:t>
      </w:r>
      <w:proofErr w:type="spellStart"/>
      <w:r>
        <w:rPr>
          <w:b/>
          <w:sz w:val="20"/>
        </w:rPr>
        <w:t>valoarea</w:t>
      </w:r>
      <w:proofErr w:type="spellEnd"/>
      <w:r>
        <w:rPr>
          <w:b/>
          <w:spacing w:val="-2"/>
          <w:sz w:val="20"/>
        </w:rPr>
        <w:t xml:space="preserve"> </w:t>
      </w:r>
      <w:proofErr w:type="spellStart"/>
      <w:r>
        <w:rPr>
          <w:b/>
          <w:sz w:val="20"/>
        </w:rPr>
        <w:t>contractului</w:t>
      </w:r>
      <w:proofErr w:type="spellEnd"/>
      <w:r>
        <w:rPr>
          <w:b/>
          <w:sz w:val="20"/>
        </w:rPr>
        <w:t xml:space="preserve">, </w:t>
      </w:r>
      <w:proofErr w:type="spellStart"/>
      <w:r>
        <w:rPr>
          <w:b/>
          <w:sz w:val="20"/>
        </w:rPr>
        <w:t>dar</w:t>
      </w:r>
      <w:proofErr w:type="spellEnd"/>
      <w:r>
        <w:rPr>
          <w:b/>
          <w:sz w:val="20"/>
        </w:rPr>
        <w:t xml:space="preserve"> nu </w:t>
      </w:r>
      <w:proofErr w:type="spellStart"/>
      <w:r>
        <w:rPr>
          <w:b/>
          <w:sz w:val="20"/>
        </w:rPr>
        <w:t>mai</w:t>
      </w:r>
      <w:proofErr w:type="spellEnd"/>
      <w:r>
        <w:rPr>
          <w:b/>
          <w:sz w:val="20"/>
        </w:rPr>
        <w:t xml:space="preserve"> </w:t>
      </w:r>
      <w:proofErr w:type="spellStart"/>
      <w:r>
        <w:rPr>
          <w:b/>
          <w:sz w:val="20"/>
        </w:rPr>
        <w:t>mult</w:t>
      </w:r>
      <w:proofErr w:type="spellEnd"/>
      <w:r>
        <w:rPr>
          <w:b/>
          <w:sz w:val="20"/>
        </w:rPr>
        <w:t xml:space="preserve"> de 5% din </w:t>
      </w:r>
      <w:proofErr w:type="spellStart"/>
      <w:r>
        <w:rPr>
          <w:b/>
          <w:sz w:val="20"/>
        </w:rPr>
        <w:t>valoarea</w:t>
      </w:r>
      <w:proofErr w:type="spellEnd"/>
      <w:r>
        <w:rPr>
          <w:b/>
          <w:sz w:val="20"/>
        </w:rPr>
        <w:t xml:space="preserve"> </w:t>
      </w:r>
      <w:proofErr w:type="spellStart"/>
      <w:r>
        <w:rPr>
          <w:b/>
          <w:sz w:val="20"/>
        </w:rPr>
        <w:t>totală</w:t>
      </w:r>
      <w:proofErr w:type="spellEnd"/>
      <w:r>
        <w:rPr>
          <w:b/>
          <w:sz w:val="20"/>
        </w:rPr>
        <w:t xml:space="preserve"> a </w:t>
      </w:r>
      <w:proofErr w:type="spellStart"/>
      <w:r>
        <w:rPr>
          <w:b/>
          <w:sz w:val="20"/>
        </w:rPr>
        <w:t>contractului</w:t>
      </w:r>
      <w:proofErr w:type="spellEnd"/>
      <w:r>
        <w:rPr>
          <w:b/>
          <w:sz w:val="20"/>
        </w:rPr>
        <w:t>.</w:t>
      </w:r>
    </w:p>
    <w:p w14:paraId="7AF6997C" w14:textId="77777777" w:rsidR="00D139BA" w:rsidRDefault="00D139BA" w:rsidP="00D139BA">
      <w:pPr>
        <w:pStyle w:val="Listparagraf"/>
        <w:widowControl w:val="0"/>
        <w:numPr>
          <w:ilvl w:val="0"/>
          <w:numId w:val="37"/>
        </w:numPr>
        <w:tabs>
          <w:tab w:val="clear" w:pos="1134"/>
          <w:tab w:val="left" w:pos="1277"/>
        </w:tabs>
        <w:autoSpaceDE w:val="0"/>
        <w:autoSpaceDN w:val="0"/>
        <w:spacing w:before="229"/>
        <w:ind w:right="334" w:hanging="360"/>
        <w:jc w:val="left"/>
        <w:rPr>
          <w:b/>
          <w:sz w:val="20"/>
        </w:rPr>
      </w:pPr>
      <w:proofErr w:type="spellStart"/>
      <w:r>
        <w:rPr>
          <w:b/>
          <w:sz w:val="20"/>
        </w:rPr>
        <w:t>Pentru</w:t>
      </w:r>
      <w:proofErr w:type="spellEnd"/>
      <w:r>
        <w:rPr>
          <w:b/>
          <w:spacing w:val="-2"/>
          <w:sz w:val="20"/>
        </w:rPr>
        <w:t xml:space="preserve"> </w:t>
      </w:r>
      <w:proofErr w:type="spellStart"/>
      <w:r>
        <w:rPr>
          <w:b/>
          <w:sz w:val="20"/>
        </w:rPr>
        <w:t>refuzul</w:t>
      </w:r>
      <w:proofErr w:type="spellEnd"/>
      <w:r>
        <w:rPr>
          <w:b/>
          <w:spacing w:val="-3"/>
          <w:sz w:val="20"/>
        </w:rPr>
        <w:t xml:space="preserve"> </w:t>
      </w:r>
      <w:r>
        <w:rPr>
          <w:b/>
          <w:sz w:val="20"/>
        </w:rPr>
        <w:t>de</w:t>
      </w:r>
      <w:r>
        <w:rPr>
          <w:b/>
          <w:spacing w:val="-2"/>
          <w:sz w:val="20"/>
        </w:rPr>
        <w:t xml:space="preserve"> </w:t>
      </w:r>
      <w:proofErr w:type="gramStart"/>
      <w:r>
        <w:rPr>
          <w:b/>
          <w:sz w:val="20"/>
        </w:rPr>
        <w:t>a</w:t>
      </w:r>
      <w:proofErr w:type="gramEnd"/>
      <w:r>
        <w:rPr>
          <w:b/>
          <w:spacing w:val="-1"/>
          <w:sz w:val="20"/>
        </w:rPr>
        <w:t xml:space="preserve"> </w:t>
      </w:r>
      <w:proofErr w:type="spellStart"/>
      <w:r>
        <w:rPr>
          <w:b/>
          <w:sz w:val="20"/>
        </w:rPr>
        <w:t>executa</w:t>
      </w:r>
      <w:proofErr w:type="spellEnd"/>
      <w:r>
        <w:rPr>
          <w:b/>
          <w:spacing w:val="-1"/>
          <w:sz w:val="20"/>
        </w:rPr>
        <w:t xml:space="preserve"> </w:t>
      </w:r>
      <w:proofErr w:type="spellStart"/>
      <w:r>
        <w:rPr>
          <w:b/>
          <w:sz w:val="20"/>
        </w:rPr>
        <w:t>lucrările</w:t>
      </w:r>
      <w:proofErr w:type="spellEnd"/>
      <w:r>
        <w:rPr>
          <w:b/>
          <w:sz w:val="20"/>
        </w:rPr>
        <w:t>,</w:t>
      </w:r>
      <w:r>
        <w:rPr>
          <w:b/>
          <w:spacing w:val="-2"/>
          <w:sz w:val="20"/>
        </w:rPr>
        <w:t xml:space="preserve"> </w:t>
      </w:r>
      <w:proofErr w:type="spellStart"/>
      <w:r>
        <w:rPr>
          <w:b/>
          <w:sz w:val="20"/>
        </w:rPr>
        <w:t>Antreprenorului</w:t>
      </w:r>
      <w:proofErr w:type="spellEnd"/>
      <w:r>
        <w:rPr>
          <w:b/>
          <w:spacing w:val="-3"/>
          <w:sz w:val="20"/>
        </w:rPr>
        <w:t xml:space="preserve"> </w:t>
      </w:r>
      <w:proofErr w:type="spellStart"/>
      <w:r>
        <w:rPr>
          <w:b/>
          <w:sz w:val="20"/>
        </w:rPr>
        <w:t>i</w:t>
      </w:r>
      <w:proofErr w:type="spellEnd"/>
      <w:r>
        <w:rPr>
          <w:b/>
          <w:spacing w:val="-2"/>
          <w:sz w:val="20"/>
        </w:rPr>
        <w:t xml:space="preserve"> </w:t>
      </w:r>
      <w:r>
        <w:rPr>
          <w:b/>
          <w:sz w:val="20"/>
        </w:rPr>
        <w:t>se</w:t>
      </w:r>
      <w:r>
        <w:rPr>
          <w:b/>
          <w:spacing w:val="-2"/>
          <w:sz w:val="20"/>
        </w:rPr>
        <w:t xml:space="preserve"> </w:t>
      </w:r>
      <w:proofErr w:type="spellStart"/>
      <w:r>
        <w:rPr>
          <w:b/>
          <w:sz w:val="20"/>
        </w:rPr>
        <w:t>va</w:t>
      </w:r>
      <w:proofErr w:type="spellEnd"/>
      <w:r>
        <w:rPr>
          <w:b/>
          <w:spacing w:val="-1"/>
          <w:sz w:val="20"/>
        </w:rPr>
        <w:t xml:space="preserve"> </w:t>
      </w:r>
      <w:proofErr w:type="spellStart"/>
      <w:r>
        <w:rPr>
          <w:b/>
          <w:sz w:val="20"/>
        </w:rPr>
        <w:t>aplica</w:t>
      </w:r>
      <w:proofErr w:type="spellEnd"/>
      <w:r>
        <w:rPr>
          <w:b/>
          <w:spacing w:val="-3"/>
          <w:sz w:val="20"/>
        </w:rPr>
        <w:t xml:space="preserve"> </w:t>
      </w:r>
      <w:r>
        <w:rPr>
          <w:b/>
          <w:sz w:val="20"/>
        </w:rPr>
        <w:t>o</w:t>
      </w:r>
      <w:r>
        <w:rPr>
          <w:b/>
          <w:spacing w:val="-1"/>
          <w:sz w:val="20"/>
        </w:rPr>
        <w:t xml:space="preserve"> </w:t>
      </w:r>
      <w:proofErr w:type="spellStart"/>
      <w:r>
        <w:rPr>
          <w:b/>
          <w:sz w:val="20"/>
        </w:rPr>
        <w:t>penalitate</w:t>
      </w:r>
      <w:proofErr w:type="spellEnd"/>
      <w:r>
        <w:rPr>
          <w:b/>
          <w:spacing w:val="-2"/>
          <w:sz w:val="20"/>
        </w:rPr>
        <w:t xml:space="preserve"> </w:t>
      </w:r>
      <w:proofErr w:type="spellStart"/>
      <w:r>
        <w:rPr>
          <w:b/>
          <w:sz w:val="20"/>
        </w:rPr>
        <w:t>în</w:t>
      </w:r>
      <w:proofErr w:type="spellEnd"/>
      <w:r>
        <w:rPr>
          <w:b/>
          <w:spacing w:val="-3"/>
          <w:sz w:val="20"/>
        </w:rPr>
        <w:t xml:space="preserve"> </w:t>
      </w:r>
      <w:proofErr w:type="spellStart"/>
      <w:r>
        <w:rPr>
          <w:b/>
          <w:sz w:val="20"/>
        </w:rPr>
        <w:t>mărime</w:t>
      </w:r>
      <w:proofErr w:type="spellEnd"/>
      <w:r>
        <w:rPr>
          <w:b/>
          <w:spacing w:val="-2"/>
          <w:sz w:val="20"/>
        </w:rPr>
        <w:t xml:space="preserve"> </w:t>
      </w:r>
      <w:r>
        <w:rPr>
          <w:b/>
          <w:sz w:val="20"/>
        </w:rPr>
        <w:t>de 5%</w:t>
      </w:r>
      <w:r>
        <w:rPr>
          <w:b/>
          <w:spacing w:val="-2"/>
          <w:sz w:val="20"/>
        </w:rPr>
        <w:t xml:space="preserve"> </w:t>
      </w:r>
      <w:r>
        <w:rPr>
          <w:b/>
          <w:sz w:val="20"/>
        </w:rPr>
        <w:t xml:space="preserve">din </w:t>
      </w:r>
      <w:proofErr w:type="spellStart"/>
      <w:r>
        <w:rPr>
          <w:b/>
          <w:sz w:val="20"/>
        </w:rPr>
        <w:t>valoarea</w:t>
      </w:r>
      <w:proofErr w:type="spellEnd"/>
      <w:r>
        <w:rPr>
          <w:b/>
          <w:sz w:val="20"/>
        </w:rPr>
        <w:t xml:space="preserve"> </w:t>
      </w:r>
      <w:proofErr w:type="spellStart"/>
      <w:r>
        <w:rPr>
          <w:b/>
          <w:sz w:val="20"/>
        </w:rPr>
        <w:t>contractului</w:t>
      </w:r>
      <w:proofErr w:type="spellEnd"/>
      <w:r>
        <w:rPr>
          <w:b/>
          <w:sz w:val="20"/>
        </w:rPr>
        <w:t>.</w:t>
      </w:r>
    </w:p>
    <w:p w14:paraId="616B1EDC" w14:textId="77777777" w:rsidR="00D139BA" w:rsidRDefault="00D139BA" w:rsidP="00D139BA">
      <w:pPr>
        <w:pStyle w:val="Corptext"/>
      </w:pPr>
    </w:p>
    <w:p w14:paraId="658BBEA7" w14:textId="77777777" w:rsidR="00D139BA" w:rsidRDefault="00D139BA" w:rsidP="00D139BA">
      <w:pPr>
        <w:pStyle w:val="Corptext"/>
        <w:spacing w:before="9"/>
      </w:pPr>
    </w:p>
    <w:p w14:paraId="3D1DF99D" w14:textId="77777777" w:rsidR="00D139BA" w:rsidRDefault="00D139BA" w:rsidP="00D139BA">
      <w:pPr>
        <w:pStyle w:val="Listparagraf"/>
        <w:widowControl w:val="0"/>
        <w:numPr>
          <w:ilvl w:val="0"/>
          <w:numId w:val="37"/>
        </w:numPr>
        <w:tabs>
          <w:tab w:val="clear" w:pos="1134"/>
          <w:tab w:val="left" w:pos="1187"/>
        </w:tabs>
        <w:autoSpaceDE w:val="0"/>
        <w:autoSpaceDN w:val="0"/>
        <w:ind w:left="1187" w:hanging="227"/>
        <w:jc w:val="left"/>
        <w:rPr>
          <w:b/>
          <w:sz w:val="20"/>
        </w:rPr>
      </w:pPr>
      <w:proofErr w:type="spellStart"/>
      <w:r>
        <w:rPr>
          <w:b/>
          <w:sz w:val="20"/>
        </w:rPr>
        <w:t>Autoritatea</w:t>
      </w:r>
      <w:proofErr w:type="spellEnd"/>
      <w:r>
        <w:rPr>
          <w:b/>
          <w:spacing w:val="-9"/>
          <w:sz w:val="20"/>
        </w:rPr>
        <w:t xml:space="preserve"> </w:t>
      </w:r>
      <w:proofErr w:type="spellStart"/>
      <w:r>
        <w:rPr>
          <w:b/>
          <w:sz w:val="20"/>
        </w:rPr>
        <w:t>contractantă</w:t>
      </w:r>
      <w:proofErr w:type="spellEnd"/>
      <w:r>
        <w:rPr>
          <w:b/>
          <w:sz w:val="20"/>
        </w:rPr>
        <w:t>,</w:t>
      </w:r>
      <w:r>
        <w:rPr>
          <w:b/>
          <w:spacing w:val="-8"/>
          <w:sz w:val="20"/>
        </w:rPr>
        <w:t xml:space="preserve"> </w:t>
      </w:r>
      <w:proofErr w:type="spellStart"/>
      <w:r>
        <w:rPr>
          <w:b/>
          <w:sz w:val="20"/>
        </w:rPr>
        <w:t>după</w:t>
      </w:r>
      <w:proofErr w:type="spellEnd"/>
      <w:r>
        <w:rPr>
          <w:b/>
          <w:spacing w:val="-7"/>
          <w:sz w:val="20"/>
        </w:rPr>
        <w:t xml:space="preserve"> </w:t>
      </w:r>
      <w:proofErr w:type="spellStart"/>
      <w:r>
        <w:rPr>
          <w:b/>
          <w:sz w:val="20"/>
        </w:rPr>
        <w:t>expirarea</w:t>
      </w:r>
      <w:proofErr w:type="spellEnd"/>
      <w:r>
        <w:rPr>
          <w:b/>
          <w:spacing w:val="-7"/>
          <w:sz w:val="20"/>
        </w:rPr>
        <w:t xml:space="preserve"> </w:t>
      </w:r>
      <w:proofErr w:type="spellStart"/>
      <w:r>
        <w:rPr>
          <w:b/>
          <w:sz w:val="20"/>
        </w:rPr>
        <w:t>termenului</w:t>
      </w:r>
      <w:proofErr w:type="spellEnd"/>
      <w:r>
        <w:rPr>
          <w:b/>
          <w:spacing w:val="-8"/>
          <w:sz w:val="20"/>
        </w:rPr>
        <w:t xml:space="preserve"> </w:t>
      </w:r>
      <w:r>
        <w:rPr>
          <w:b/>
          <w:sz w:val="20"/>
        </w:rPr>
        <w:t>de</w:t>
      </w:r>
      <w:r>
        <w:rPr>
          <w:b/>
          <w:spacing w:val="-8"/>
          <w:sz w:val="20"/>
        </w:rPr>
        <w:t xml:space="preserve"> </w:t>
      </w:r>
      <w:proofErr w:type="spellStart"/>
      <w:r>
        <w:rPr>
          <w:b/>
          <w:sz w:val="20"/>
        </w:rPr>
        <w:t>așteptare</w:t>
      </w:r>
      <w:proofErr w:type="spellEnd"/>
      <w:r>
        <w:rPr>
          <w:b/>
          <w:sz w:val="20"/>
        </w:rPr>
        <w:t>,</w:t>
      </w:r>
      <w:r>
        <w:rPr>
          <w:b/>
          <w:spacing w:val="-7"/>
          <w:sz w:val="20"/>
        </w:rPr>
        <w:t xml:space="preserve"> </w:t>
      </w:r>
      <w:proofErr w:type="spellStart"/>
      <w:r>
        <w:rPr>
          <w:b/>
          <w:sz w:val="20"/>
        </w:rPr>
        <w:t>remite</w:t>
      </w:r>
      <w:proofErr w:type="spellEnd"/>
      <w:r>
        <w:rPr>
          <w:b/>
          <w:spacing w:val="-8"/>
          <w:sz w:val="20"/>
        </w:rPr>
        <w:t xml:space="preserve"> </w:t>
      </w:r>
      <w:proofErr w:type="spellStart"/>
      <w:r>
        <w:rPr>
          <w:b/>
          <w:sz w:val="20"/>
        </w:rPr>
        <w:t>în</w:t>
      </w:r>
      <w:proofErr w:type="spellEnd"/>
      <w:r>
        <w:rPr>
          <w:b/>
          <w:spacing w:val="-8"/>
          <w:sz w:val="20"/>
        </w:rPr>
        <w:t xml:space="preserve"> </w:t>
      </w:r>
      <w:proofErr w:type="spellStart"/>
      <w:r>
        <w:rPr>
          <w:b/>
          <w:sz w:val="20"/>
        </w:rPr>
        <w:t>adresa</w:t>
      </w:r>
      <w:proofErr w:type="spellEnd"/>
      <w:r>
        <w:rPr>
          <w:b/>
          <w:spacing w:val="-8"/>
          <w:sz w:val="20"/>
        </w:rPr>
        <w:t xml:space="preserve"> </w:t>
      </w:r>
      <w:proofErr w:type="spellStart"/>
      <w:r>
        <w:rPr>
          <w:b/>
          <w:spacing w:val="-2"/>
          <w:sz w:val="20"/>
        </w:rPr>
        <w:t>operatorului</w:t>
      </w:r>
      <w:proofErr w:type="spellEnd"/>
    </w:p>
    <w:p w14:paraId="41FDD9EC" w14:textId="77777777" w:rsidR="00D139BA" w:rsidRDefault="00D139BA" w:rsidP="00D139BA">
      <w:pPr>
        <w:pStyle w:val="Corptext"/>
        <w:spacing w:before="1"/>
        <w:ind w:left="557" w:right="446"/>
      </w:pPr>
      <w:r>
        <w:t xml:space="preserve">economic desemnat </w:t>
      </w:r>
      <w:proofErr w:type="spellStart"/>
      <w:r>
        <w:t>castigator</w:t>
      </w:r>
      <w:proofErr w:type="spellEnd"/>
      <w:r>
        <w:t>, conform deciziei</w:t>
      </w:r>
      <w:r>
        <w:rPr>
          <w:spacing w:val="-1"/>
        </w:rPr>
        <w:t xml:space="preserve"> </w:t>
      </w:r>
      <w:r>
        <w:t>grupului</w:t>
      </w:r>
      <w:r>
        <w:rPr>
          <w:spacing w:val="-1"/>
        </w:rPr>
        <w:t xml:space="preserve"> </w:t>
      </w:r>
      <w:r>
        <w:t>de lucru, contractul</w:t>
      </w:r>
      <w:r>
        <w:rPr>
          <w:spacing w:val="-1"/>
        </w:rPr>
        <w:t xml:space="preserve"> </w:t>
      </w:r>
      <w:r>
        <w:t>de achiziții</w:t>
      </w:r>
      <w:r>
        <w:rPr>
          <w:spacing w:val="-1"/>
        </w:rPr>
        <w:t xml:space="preserve"> </w:t>
      </w:r>
      <w:r>
        <w:t>publice pentru</w:t>
      </w:r>
      <w:r>
        <w:rPr>
          <w:spacing w:val="-1"/>
        </w:rPr>
        <w:t xml:space="preserve"> </w:t>
      </w:r>
      <w:r>
        <w:t>a fi semnat.</w:t>
      </w:r>
      <w:r>
        <w:rPr>
          <w:spacing w:val="-3"/>
        </w:rPr>
        <w:t xml:space="preserve"> </w:t>
      </w:r>
      <w:r>
        <w:t>Din</w:t>
      </w:r>
      <w:r>
        <w:rPr>
          <w:spacing w:val="-4"/>
        </w:rPr>
        <w:t xml:space="preserve"> </w:t>
      </w:r>
      <w:r>
        <w:t>data</w:t>
      </w:r>
      <w:r>
        <w:rPr>
          <w:spacing w:val="-2"/>
        </w:rPr>
        <w:t xml:space="preserve"> </w:t>
      </w:r>
      <w:r>
        <w:t>remiterii</w:t>
      </w:r>
      <w:r>
        <w:rPr>
          <w:spacing w:val="-4"/>
        </w:rPr>
        <w:t xml:space="preserve"> </w:t>
      </w:r>
      <w:r>
        <w:t>contractului</w:t>
      </w:r>
      <w:r>
        <w:rPr>
          <w:spacing w:val="-4"/>
        </w:rPr>
        <w:t xml:space="preserve"> </w:t>
      </w:r>
      <w:r>
        <w:t>către</w:t>
      </w:r>
      <w:r>
        <w:rPr>
          <w:spacing w:val="-3"/>
        </w:rPr>
        <w:t xml:space="preserve"> </w:t>
      </w:r>
      <w:r>
        <w:t>agentul</w:t>
      </w:r>
      <w:r>
        <w:rPr>
          <w:spacing w:val="-4"/>
        </w:rPr>
        <w:t xml:space="preserve"> </w:t>
      </w:r>
      <w:r>
        <w:t>economic,</w:t>
      </w:r>
      <w:r>
        <w:rPr>
          <w:spacing w:val="-3"/>
        </w:rPr>
        <w:t xml:space="preserve"> </w:t>
      </w:r>
      <w:r>
        <w:t>acesta</w:t>
      </w:r>
      <w:r>
        <w:rPr>
          <w:spacing w:val="-4"/>
        </w:rPr>
        <w:t xml:space="preserve"> </w:t>
      </w:r>
      <w:r>
        <w:t>are</w:t>
      </w:r>
      <w:r>
        <w:rPr>
          <w:spacing w:val="-3"/>
        </w:rPr>
        <w:t xml:space="preserve"> </w:t>
      </w:r>
      <w:r>
        <w:t>la</w:t>
      </w:r>
      <w:r>
        <w:rPr>
          <w:spacing w:val="-2"/>
        </w:rPr>
        <w:t xml:space="preserve"> </w:t>
      </w:r>
      <w:r>
        <w:t>dispoziție</w:t>
      </w:r>
      <w:r>
        <w:rPr>
          <w:spacing w:val="-3"/>
        </w:rPr>
        <w:t xml:space="preserve"> </w:t>
      </w:r>
      <w:r>
        <w:t>10</w:t>
      </w:r>
      <w:r>
        <w:rPr>
          <w:spacing w:val="-2"/>
        </w:rPr>
        <w:t xml:space="preserve"> </w:t>
      </w:r>
      <w:r>
        <w:t>(zece)</w:t>
      </w:r>
      <w:r>
        <w:rPr>
          <w:spacing w:val="-3"/>
        </w:rPr>
        <w:t xml:space="preserve"> </w:t>
      </w:r>
      <w:r>
        <w:t>zile</w:t>
      </w:r>
      <w:r>
        <w:rPr>
          <w:spacing w:val="-3"/>
        </w:rPr>
        <w:t xml:space="preserve"> </w:t>
      </w:r>
      <w:r>
        <w:t>pentru</w:t>
      </w:r>
      <w:r>
        <w:rPr>
          <w:spacing w:val="-4"/>
        </w:rPr>
        <w:t xml:space="preserve"> </w:t>
      </w:r>
      <w:r>
        <w:t>a studia</w:t>
      </w:r>
      <w:r>
        <w:rPr>
          <w:spacing w:val="40"/>
        </w:rPr>
        <w:t xml:space="preserve"> </w:t>
      </w:r>
      <w:r>
        <w:t>clauzele contractuale și a semna contractul. Dacă după expirarea termenului de 10 zile, autoritatea contractantă nu primește contractul semnat, se consideră ca refuz al operatorului economic de a semna</w:t>
      </w:r>
    </w:p>
    <w:p w14:paraId="429DFD10" w14:textId="77777777" w:rsidR="00D139BA" w:rsidRDefault="00D139BA" w:rsidP="00D139BA">
      <w:pPr>
        <w:pStyle w:val="Corptext"/>
        <w:spacing w:before="2"/>
        <w:ind w:left="557"/>
      </w:pPr>
      <w:r>
        <w:t>contractual</w:t>
      </w:r>
      <w:r>
        <w:rPr>
          <w:spacing w:val="-6"/>
        </w:rPr>
        <w:t xml:space="preserve"> </w:t>
      </w:r>
      <w:r>
        <w:t>și</w:t>
      </w:r>
      <w:r>
        <w:rPr>
          <w:spacing w:val="-5"/>
        </w:rPr>
        <w:t xml:space="preserve"> </w:t>
      </w:r>
      <w:r>
        <w:t>atunci</w:t>
      </w:r>
      <w:r>
        <w:rPr>
          <w:spacing w:val="-4"/>
        </w:rPr>
        <w:t xml:space="preserve"> </w:t>
      </w:r>
      <w:r>
        <w:t>se</w:t>
      </w:r>
      <w:r>
        <w:rPr>
          <w:spacing w:val="-4"/>
        </w:rPr>
        <w:t xml:space="preserve"> </w:t>
      </w:r>
      <w:r>
        <w:t>reține</w:t>
      </w:r>
      <w:r>
        <w:rPr>
          <w:spacing w:val="-5"/>
        </w:rPr>
        <w:t xml:space="preserve"> </w:t>
      </w:r>
      <w:r>
        <w:t>garanția</w:t>
      </w:r>
      <w:r>
        <w:rPr>
          <w:spacing w:val="-3"/>
        </w:rPr>
        <w:t xml:space="preserve"> </w:t>
      </w:r>
      <w:r>
        <w:t>de</w:t>
      </w:r>
      <w:r>
        <w:rPr>
          <w:spacing w:val="-6"/>
        </w:rPr>
        <w:t xml:space="preserve"> </w:t>
      </w:r>
      <w:r>
        <w:rPr>
          <w:spacing w:val="-2"/>
        </w:rPr>
        <w:t>ofertă.</w:t>
      </w:r>
    </w:p>
    <w:p w14:paraId="42022FD8" w14:textId="77777777" w:rsidR="00D139BA" w:rsidRDefault="00D139BA" w:rsidP="00D139BA">
      <w:pPr>
        <w:pStyle w:val="Corptext"/>
      </w:pPr>
    </w:p>
    <w:p w14:paraId="68F253EC" w14:textId="77777777" w:rsidR="00D139BA" w:rsidRDefault="00D139BA" w:rsidP="00D139BA">
      <w:pPr>
        <w:pStyle w:val="Corptext"/>
      </w:pPr>
    </w:p>
    <w:p w14:paraId="338A7880" w14:textId="77777777" w:rsidR="00D139BA" w:rsidRDefault="00D139BA" w:rsidP="00D139BA">
      <w:pPr>
        <w:pStyle w:val="Corptext"/>
      </w:pPr>
    </w:p>
    <w:p w14:paraId="623D9253" w14:textId="77777777" w:rsidR="00D139BA" w:rsidRDefault="00D139BA" w:rsidP="00D139BA">
      <w:pPr>
        <w:pStyle w:val="Corptext"/>
      </w:pPr>
    </w:p>
    <w:p w14:paraId="6F237375" w14:textId="77777777" w:rsidR="00D139BA" w:rsidRDefault="00D139BA" w:rsidP="00D139BA">
      <w:pPr>
        <w:pStyle w:val="Corptext"/>
      </w:pPr>
    </w:p>
    <w:p w14:paraId="3E1152A1" w14:textId="77777777" w:rsidR="00D139BA" w:rsidRDefault="00D139BA" w:rsidP="00D139BA">
      <w:pPr>
        <w:pStyle w:val="Corptext"/>
        <w:spacing w:before="139"/>
      </w:pPr>
    </w:p>
    <w:p w14:paraId="5E830056" w14:textId="77777777" w:rsidR="00D139BA" w:rsidRDefault="00D139BA" w:rsidP="00D139BA">
      <w:pPr>
        <w:pStyle w:val="Corptext"/>
        <w:spacing w:before="1"/>
        <w:ind w:left="557"/>
      </w:pPr>
      <w:proofErr w:type="spellStart"/>
      <w:r>
        <w:t>Conducătorul</w:t>
      </w:r>
      <w:proofErr w:type="spellEnd"/>
      <w:r>
        <w:rPr>
          <w:spacing w:val="-9"/>
        </w:rPr>
        <w:t xml:space="preserve"> </w:t>
      </w:r>
      <w:r>
        <w:t>grupului</w:t>
      </w:r>
      <w:r>
        <w:rPr>
          <w:spacing w:val="-6"/>
        </w:rPr>
        <w:t xml:space="preserve"> </w:t>
      </w:r>
      <w:r>
        <w:t>de</w:t>
      </w:r>
      <w:r>
        <w:rPr>
          <w:spacing w:val="-5"/>
        </w:rPr>
        <w:t xml:space="preserve"> </w:t>
      </w:r>
      <w:r>
        <w:t>lucru:</w:t>
      </w:r>
      <w:r>
        <w:rPr>
          <w:spacing w:val="64"/>
          <w:w w:val="150"/>
        </w:rPr>
        <w:t xml:space="preserve"> </w:t>
      </w:r>
      <w:r>
        <w:t>DRAGANEL</w:t>
      </w:r>
      <w:r>
        <w:rPr>
          <w:spacing w:val="-6"/>
        </w:rPr>
        <w:t xml:space="preserve"> </w:t>
      </w:r>
      <w:r>
        <w:rPr>
          <w:spacing w:val="-2"/>
        </w:rPr>
        <w:t>Nicolae</w:t>
      </w:r>
    </w:p>
    <w:p w14:paraId="5306D83C" w14:textId="62B0DB0D" w:rsidR="000930AB" w:rsidRPr="00D139BA" w:rsidRDefault="000930AB" w:rsidP="00D139BA">
      <w:pPr>
        <w:pStyle w:val="Style3"/>
        <w:tabs>
          <w:tab w:val="left" w:pos="567"/>
        </w:tabs>
        <w:spacing w:before="0" w:beforeAutospacing="0" w:after="0"/>
        <w:ind w:left="0" w:firstLine="0"/>
        <w:jc w:val="center"/>
        <w:rPr>
          <w:lang w:val="ro-RO"/>
        </w:rPr>
      </w:pPr>
    </w:p>
    <w:p w14:paraId="6BB1B247" w14:textId="77777777" w:rsidR="00D139BA" w:rsidRPr="00760666" w:rsidRDefault="00D139BA" w:rsidP="00D139BA">
      <w:pPr>
        <w:pStyle w:val="Style3"/>
        <w:tabs>
          <w:tab w:val="left" w:pos="567"/>
        </w:tabs>
        <w:spacing w:before="0" w:beforeAutospacing="0" w:after="0"/>
        <w:ind w:left="0" w:firstLine="0"/>
        <w:jc w:val="center"/>
        <w:rPr>
          <w:rFonts w:eastAsia="PMingLiU"/>
          <w:lang w:val="ro-RO"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15F5655C" w:rsidR="00702222" w:rsidRPr="00C64D9A" w:rsidRDefault="00702222" w:rsidP="00C64D9A">
            <w:pPr>
              <w:jc w:val="both"/>
              <w:rPr>
                <w:noProof w:val="0"/>
              </w:rPr>
            </w:pPr>
            <w:r w:rsidRPr="006369F2">
              <w:rPr>
                <w:lang w:val="en-US"/>
              </w:rPr>
              <w:t xml:space="preserve">Antreprenorul se obligă să execute </w:t>
            </w:r>
            <w:r w:rsidRPr="006369F2">
              <w:rPr>
                <w:b/>
                <w:lang w:val="en-US"/>
              </w:rPr>
              <w:t xml:space="preserve">lucrările </w:t>
            </w:r>
            <w:r w:rsidR="00C64D9A" w:rsidRPr="00C64D9A">
              <w:rPr>
                <w:b/>
                <w:bCs/>
              </w:rPr>
              <w:t>Reparația capitală a unui sector de drum L353 drum de acces spre s. Tuzara</w:t>
            </w:r>
            <w:r w:rsidR="00C64D9A">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C64D9A" w:rsidRPr="00C64D9A">
              <w:rPr>
                <w:b/>
                <w:bCs/>
                <w:color w:val="333333"/>
                <w:shd w:val="clear" w:color="auto" w:fill="FFFFFF"/>
              </w:rPr>
              <w:t>Cererea ofertelor de prețuri</w:t>
            </w:r>
            <w:r w:rsidRPr="006369F2">
              <w:rPr>
                <w:lang w:val="en-US"/>
              </w:rPr>
              <w:t xml:space="preserve">     nr.  </w:t>
            </w:r>
            <w:r w:rsidR="00C64D9A">
              <w:rPr>
                <w:rFonts w:ascii="Helvetica" w:hAnsi="Helvetica" w:cs="Helvetica"/>
                <w:color w:val="333333"/>
                <w:sz w:val="2"/>
                <w:szCs w:val="2"/>
                <w:shd w:val="clear" w:color="auto" w:fill="FFFFFF"/>
              </w:rPr>
              <w:t> </w:t>
            </w:r>
            <w:hyperlink r:id="rId20" w:tgtFrame="_blank" w:history="1">
              <w:r w:rsidR="00C64D9A">
                <w:rPr>
                  <w:rStyle w:val="Hyperlink"/>
                  <w:rFonts w:ascii="inherit" w:eastAsiaTheme="majorEastAsia" w:hAnsi="inherit" w:cs="Helvetica"/>
                  <w:color w:val="2771C5"/>
                  <w:sz w:val="23"/>
                  <w:szCs w:val="23"/>
                  <w:bdr w:val="none" w:sz="0" w:space="0" w:color="auto" w:frame="1"/>
                </w:rPr>
                <w:t>ocds-b3wdp1-MD-1770895583659</w:t>
              </w:r>
            </w:hyperlink>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71B0826E"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proofErr w:type="spellStart"/>
            <w:r w:rsidR="00DC14FE" w:rsidRPr="005451E5">
              <w:rPr>
                <w:u w:val="single"/>
                <w:lang w:val="en-US"/>
              </w:rPr>
              <w:t>două</w:t>
            </w:r>
            <w:proofErr w:type="spellEnd"/>
            <w:r w:rsidR="00DC14FE" w:rsidRPr="005451E5">
              <w:rPr>
                <w:u w:val="single"/>
                <w:lang w:val="en-US"/>
              </w:rPr>
              <w:t xml:space="preserve"> (2)</w:t>
            </w:r>
            <w:r w:rsidRPr="005451E5">
              <w:rPr>
                <w:u w:val="single"/>
                <w:lang w:val="en-US"/>
              </w:rPr>
              <w:t xml:space="preserve"> </w:t>
            </w:r>
            <w:proofErr w:type="spellStart"/>
            <w:r w:rsidRPr="005451E5">
              <w:rPr>
                <w:u w:val="single"/>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4DF394C2"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proofErr w:type="spellStart"/>
            <w:r w:rsidR="005451E5" w:rsidRPr="005451E5">
              <w:rPr>
                <w:u w:val="single"/>
                <w:lang w:val="en-US"/>
              </w:rPr>
              <w:t>două</w:t>
            </w:r>
            <w:proofErr w:type="spellEnd"/>
            <w:r w:rsidR="005451E5" w:rsidRPr="005451E5">
              <w:rPr>
                <w:u w:val="single"/>
                <w:lang w:val="en-US"/>
              </w:rPr>
              <w:t xml:space="preserve"> (2) </w:t>
            </w:r>
            <w:r w:rsidRPr="005451E5">
              <w:rPr>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 xml:space="preserve">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1F80AC76"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5451E5">
              <w:rPr>
                <w:lang w:val="en-US"/>
              </w:rPr>
              <w:t>60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6ACA8F3E" w:rsidR="00702222" w:rsidRPr="00304B34" w:rsidRDefault="00702222" w:rsidP="007F29C0">
            <w:pPr>
              <w:jc w:val="both"/>
            </w:pPr>
            <w:r>
              <w:t>16</w:t>
            </w:r>
            <w:r w:rsidRPr="00304B34">
              <w:t xml:space="preserve">.2. Cuantumul garanţiei de bună execuţie a </w:t>
            </w:r>
            <w:r>
              <w:t xml:space="preserve">contractului reprezintă </w:t>
            </w:r>
            <w:r w:rsidR="005451E5">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77777777"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77777777"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702222" w:rsidRPr="00B87B8E" w14:paraId="270B31BF" w14:textId="77777777" w:rsidTr="007F29C0">
              <w:tc>
                <w:tcPr>
                  <w:tcW w:w="4675" w:type="dxa"/>
                  <w:vAlign w:val="center"/>
                </w:tcPr>
                <w:p w14:paraId="43139422"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126C2C7"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Adresa poştală:</w:t>
                  </w:r>
                </w:p>
              </w:tc>
            </w:tr>
            <w:tr w:rsidR="00702222" w:rsidRPr="00B87B8E" w14:paraId="546A19B1" w14:textId="77777777" w:rsidTr="007F29C0">
              <w:tc>
                <w:tcPr>
                  <w:tcW w:w="4675" w:type="dxa"/>
                  <w:vAlign w:val="center"/>
                </w:tcPr>
                <w:p w14:paraId="738043FA"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ABCB4A0"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Telefon:</w:t>
                  </w:r>
                </w:p>
              </w:tc>
            </w:tr>
            <w:tr w:rsidR="00702222" w:rsidRPr="00B87B8E" w14:paraId="781FB981" w14:textId="77777777" w:rsidTr="007F29C0">
              <w:tc>
                <w:tcPr>
                  <w:tcW w:w="4675" w:type="dxa"/>
                  <w:vAlign w:val="center"/>
                </w:tcPr>
                <w:p w14:paraId="056884A7"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15B5BCFB"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fiscal:</w:t>
                  </w:r>
                </w:p>
              </w:tc>
            </w:tr>
            <w:tr w:rsidR="00702222" w:rsidRPr="00B87B8E" w14:paraId="6241D0E9" w14:textId="77777777" w:rsidTr="007F29C0">
              <w:tc>
                <w:tcPr>
                  <w:tcW w:w="4675" w:type="dxa"/>
                  <w:vAlign w:val="center"/>
                </w:tcPr>
                <w:p w14:paraId="741C7F46"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44B928D"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Banca:</w:t>
                  </w:r>
                </w:p>
              </w:tc>
            </w:tr>
            <w:tr w:rsidR="00702222" w:rsidRPr="00B87B8E" w14:paraId="4A21C7C9" w14:textId="77777777" w:rsidTr="007F29C0">
              <w:tc>
                <w:tcPr>
                  <w:tcW w:w="4675" w:type="dxa"/>
                  <w:vAlign w:val="center"/>
                </w:tcPr>
                <w:p w14:paraId="11F86280"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00E7728A"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5591403">
    <w:abstractNumId w:val="36"/>
  </w:num>
  <w:num w:numId="2" w16cid:durableId="2126997186">
    <w:abstractNumId w:val="46"/>
  </w:num>
  <w:num w:numId="3" w16cid:durableId="971209513">
    <w:abstractNumId w:val="31"/>
  </w:num>
  <w:num w:numId="4" w16cid:durableId="1684430651">
    <w:abstractNumId w:val="30"/>
  </w:num>
  <w:num w:numId="5" w16cid:durableId="301152755">
    <w:abstractNumId w:val="13"/>
  </w:num>
  <w:num w:numId="6" w16cid:durableId="2077126888">
    <w:abstractNumId w:val="16"/>
  </w:num>
  <w:num w:numId="7" w16cid:durableId="921569248">
    <w:abstractNumId w:val="14"/>
  </w:num>
  <w:num w:numId="8" w16cid:durableId="1829055770">
    <w:abstractNumId w:val="7"/>
  </w:num>
  <w:num w:numId="9" w16cid:durableId="1426881058">
    <w:abstractNumId w:val="28"/>
  </w:num>
  <w:num w:numId="10" w16cid:durableId="847795787">
    <w:abstractNumId w:val="11"/>
  </w:num>
  <w:num w:numId="11" w16cid:durableId="1998222754">
    <w:abstractNumId w:val="21"/>
  </w:num>
  <w:num w:numId="12" w16cid:durableId="1222329673">
    <w:abstractNumId w:val="22"/>
  </w:num>
  <w:num w:numId="13" w16cid:durableId="1625849250">
    <w:abstractNumId w:val="38"/>
  </w:num>
  <w:num w:numId="14" w16cid:durableId="394427607">
    <w:abstractNumId w:val="27"/>
  </w:num>
  <w:num w:numId="15" w16cid:durableId="418212080">
    <w:abstractNumId w:val="6"/>
  </w:num>
  <w:num w:numId="16" w16cid:durableId="1759280574">
    <w:abstractNumId w:val="25"/>
  </w:num>
  <w:num w:numId="17" w16cid:durableId="81728946">
    <w:abstractNumId w:val="9"/>
  </w:num>
  <w:num w:numId="18" w16cid:durableId="2048748884">
    <w:abstractNumId w:val="40"/>
  </w:num>
  <w:num w:numId="19" w16cid:durableId="544024064">
    <w:abstractNumId w:val="35"/>
  </w:num>
  <w:num w:numId="20" w16cid:durableId="1816530752">
    <w:abstractNumId w:val="10"/>
  </w:num>
  <w:num w:numId="21" w16cid:durableId="1381399601">
    <w:abstractNumId w:val="33"/>
  </w:num>
  <w:num w:numId="22" w16cid:durableId="1922517837">
    <w:abstractNumId w:val="18"/>
  </w:num>
  <w:num w:numId="23" w16cid:durableId="1377199616">
    <w:abstractNumId w:val="26"/>
  </w:num>
  <w:num w:numId="24" w16cid:durableId="698243448">
    <w:abstractNumId w:val="20"/>
  </w:num>
  <w:num w:numId="25" w16cid:durableId="1171264119">
    <w:abstractNumId w:val="39"/>
  </w:num>
  <w:num w:numId="26" w16cid:durableId="2013486329">
    <w:abstractNumId w:val="12"/>
  </w:num>
  <w:num w:numId="27" w16cid:durableId="5599109">
    <w:abstractNumId w:val="8"/>
  </w:num>
  <w:num w:numId="28" w16cid:durableId="342124089">
    <w:abstractNumId w:val="19"/>
  </w:num>
  <w:num w:numId="29" w16cid:durableId="1922524513">
    <w:abstractNumId w:val="3"/>
  </w:num>
  <w:num w:numId="30" w16cid:durableId="846947784">
    <w:abstractNumId w:val="0"/>
  </w:num>
  <w:num w:numId="31" w16cid:durableId="380249179">
    <w:abstractNumId w:val="2"/>
  </w:num>
  <w:num w:numId="32" w16cid:durableId="117846349">
    <w:abstractNumId w:val="4"/>
  </w:num>
  <w:num w:numId="33" w16cid:durableId="1545677665">
    <w:abstractNumId w:val="1"/>
  </w:num>
  <w:num w:numId="34" w16cid:durableId="1538348415">
    <w:abstractNumId w:val="37"/>
  </w:num>
  <w:num w:numId="35" w16cid:durableId="484246065">
    <w:abstractNumId w:val="15"/>
  </w:num>
  <w:num w:numId="36" w16cid:durableId="1307079521">
    <w:abstractNumId w:val="43"/>
  </w:num>
  <w:num w:numId="37" w16cid:durableId="71124611">
    <w:abstractNumId w:val="41"/>
  </w:num>
  <w:num w:numId="38" w16cid:durableId="828785723">
    <w:abstractNumId w:val="45"/>
  </w:num>
  <w:num w:numId="39" w16cid:durableId="248925584">
    <w:abstractNumId w:val="5"/>
  </w:num>
  <w:num w:numId="40" w16cid:durableId="1038050779">
    <w:abstractNumId w:val="32"/>
  </w:num>
  <w:num w:numId="41" w16cid:durableId="1335066228">
    <w:abstractNumId w:val="29"/>
  </w:num>
  <w:num w:numId="42" w16cid:durableId="1473791682">
    <w:abstractNumId w:val="34"/>
  </w:num>
  <w:num w:numId="43" w16cid:durableId="1159271683">
    <w:abstractNumId w:val="17"/>
  </w:num>
  <w:num w:numId="44" w16cid:durableId="910892398">
    <w:abstractNumId w:val="23"/>
  </w:num>
  <w:num w:numId="45" w16cid:durableId="1054933539">
    <w:abstractNumId w:val="44"/>
  </w:num>
  <w:num w:numId="46" w16cid:durableId="934943340">
    <w:abstractNumId w:val="24"/>
  </w:num>
  <w:num w:numId="47" w16cid:durableId="1995063765">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mtender.gov.md/tenders/ocds-b3wdp1-MD-17708955836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73</Pages>
  <Words>28203</Words>
  <Characters>163579</Characters>
  <Application>Microsoft Office Word</Application>
  <DocSecurity>0</DocSecurity>
  <Lines>1363</Lines>
  <Paragraphs>382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17</cp:revision>
  <cp:lastPrinted>2021-06-01T11:52:00Z</cp:lastPrinted>
  <dcterms:created xsi:type="dcterms:W3CDTF">2026-02-03T11:46:00Z</dcterms:created>
  <dcterms:modified xsi:type="dcterms:W3CDTF">2026-02-12T13:11:00Z</dcterms:modified>
</cp:coreProperties>
</file>