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4C38A17C"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CF37F3">
        <w:rPr>
          <w:noProof w:val="0"/>
          <w:lang w:val="ro-MD" w:eastAsia="ru-RU"/>
        </w:rPr>
        <w:t xml:space="preserve"> 69 </w:t>
      </w:r>
      <w:r w:rsidRPr="00FF430B">
        <w:rPr>
          <w:noProof w:val="0"/>
          <w:lang w:val="ro-MD" w:eastAsia="ru-RU"/>
        </w:rPr>
        <w:t xml:space="preserve">din </w:t>
      </w:r>
      <w:r w:rsidR="00CF37F3">
        <w:rPr>
          <w:noProof w:val="0"/>
          <w:lang w:val="ro-MD" w:eastAsia="ru-RU"/>
        </w:rPr>
        <w:t>07.05.</w:t>
      </w:r>
      <w:r w:rsidRPr="00FF430B">
        <w:rPr>
          <w:noProof w:val="0"/>
          <w:lang w:val="ro-MD" w:eastAsia="ru-RU"/>
        </w:rPr>
        <w:t>202</w:t>
      </w:r>
      <w:r w:rsidR="00AD32DD" w:rsidRPr="00FF430B">
        <w:rPr>
          <w:noProof w:val="0"/>
          <w:lang w:val="ro-MD" w:eastAsia="ru-RU"/>
        </w:rPr>
        <w:t>1</w:t>
      </w:r>
    </w:p>
    <w:p w14:paraId="7AC8947C" w14:textId="77777777" w:rsidR="00DA6115" w:rsidRPr="00FF430B" w:rsidRDefault="00DA6115" w:rsidP="001565CD">
      <w:pPr>
        <w:tabs>
          <w:tab w:val="left" w:pos="5103"/>
          <w:tab w:val="left" w:pos="10348"/>
        </w:tabs>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75ACAB1A" w14:textId="3E069108" w:rsidR="003961E7" w:rsidRPr="001565CD" w:rsidRDefault="003961E7" w:rsidP="001565CD">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1CF6BBE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Caiet de sarcini. Formularul de deviz nr.</w:t>
      </w:r>
      <w:r w:rsidR="001565CD">
        <w:rPr>
          <w:lang w:val="ro-MD"/>
        </w:rPr>
        <w:t xml:space="preserve"> </w:t>
      </w:r>
      <w:r w:rsidRPr="00FF430B">
        <w:rPr>
          <w:lang w:val="ro-MD"/>
        </w:rPr>
        <w:t xml:space="preserve">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lastRenderedPageBreak/>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0A07FD"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lastRenderedPageBreak/>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282BBCC5" w:rsidR="00DA6115" w:rsidRPr="00CF37F3" w:rsidRDefault="007167E4" w:rsidP="00CF37F3">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lastRenderedPageBreak/>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lastRenderedPageBreak/>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w:t>
      </w:r>
      <w:r w:rsidR="00CA08C6" w:rsidRPr="00FF430B">
        <w:rPr>
          <w:lang w:val="ro-MD"/>
        </w:rPr>
        <w:lastRenderedPageBreak/>
        <w:t xml:space="preserve">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5C04BDD9" w14:textId="5E3C1480" w:rsidR="00CF37F3" w:rsidRPr="00FF430B" w:rsidRDefault="00113B5E" w:rsidP="009A749F">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68B5FA94" w14:textId="41EB49F1" w:rsidR="000E4D7D" w:rsidRPr="009A749F" w:rsidRDefault="004344C6" w:rsidP="009A749F">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41CDB04C" w14:textId="276C96CA" w:rsidR="006957AA" w:rsidRPr="009A749F" w:rsidRDefault="004344C6" w:rsidP="009A749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lastRenderedPageBreak/>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AA1CF10" w14:textId="0994AAE4" w:rsidR="002E6BB0" w:rsidRPr="009A749F" w:rsidRDefault="00113B5E" w:rsidP="009A749F">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7AEE7418" w14:textId="77777777" w:rsidR="009A749F" w:rsidRDefault="009A749F" w:rsidP="007724B4">
      <w:pPr>
        <w:tabs>
          <w:tab w:val="left" w:pos="-284"/>
        </w:tabs>
        <w:rPr>
          <w:b/>
          <w:sz w:val="26"/>
          <w:szCs w:val="26"/>
          <w:lang w:val="ro-MD"/>
        </w:rPr>
      </w:pPr>
    </w:p>
    <w:p w14:paraId="3435B357" w14:textId="3B77B884" w:rsidR="000E4D7D" w:rsidRPr="00FF430B" w:rsidRDefault="004344C6" w:rsidP="009A749F">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w:t>
      </w:r>
      <w:r w:rsidR="00E2154F" w:rsidRPr="00FF430B">
        <w:rPr>
          <w:lang w:val="ro-MD"/>
        </w:rPr>
        <w:lastRenderedPageBreak/>
        <w:t>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6848FA17" w14:textId="77AB24E5" w:rsidR="00E17AFF" w:rsidRPr="00FF430B" w:rsidRDefault="00A07B23" w:rsidP="009A749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p>
    <w:p w14:paraId="24BB839A" w14:textId="28E8BC40" w:rsidR="000E4D7D" w:rsidRPr="00FF430B" w:rsidRDefault="00F75F0C" w:rsidP="009A749F">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F6E0F2B" w14:textId="038A9CB9" w:rsidR="0097083F" w:rsidRPr="00FF430B" w:rsidRDefault="00F75F0C" w:rsidP="009A749F">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 xml:space="preserve">operatorul economic se </w:t>
      </w:r>
      <w:r w:rsidR="00A6700A" w:rsidRPr="00FF430B">
        <w:rPr>
          <w:lang w:val="ro-MD"/>
        </w:rPr>
        <w:lastRenderedPageBreak/>
        <w:t>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3F1912F2" w14:textId="1794D097" w:rsidR="004A4CB4" w:rsidRPr="00FF430B" w:rsidRDefault="002B206B" w:rsidP="003E09AF">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0" w:name="_Hlk65836894"/>
      <w:r w:rsidR="00C97B51" w:rsidRPr="00FF430B">
        <w:rPr>
          <w:lang w:val="ro-MD"/>
        </w:rPr>
        <w:t>obligațiile</w:t>
      </w:r>
      <w:bookmarkEnd w:id="40"/>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BC739ED" w14:textId="77777777" w:rsidR="00CF37F3" w:rsidRDefault="00CF37F3" w:rsidP="00964783">
      <w:pPr>
        <w:jc w:val="right"/>
        <w:rPr>
          <w:noProof w:val="0"/>
          <w:lang w:val="ro-MD"/>
        </w:rPr>
      </w:pPr>
    </w:p>
    <w:p w14:paraId="021D54E0" w14:textId="77777777" w:rsidR="00CF37F3" w:rsidRDefault="00CF37F3" w:rsidP="00964783">
      <w:pPr>
        <w:jc w:val="right"/>
        <w:rPr>
          <w:noProof w:val="0"/>
          <w:lang w:val="ro-MD"/>
        </w:rPr>
      </w:pPr>
    </w:p>
    <w:p w14:paraId="568394D5" w14:textId="77777777" w:rsidR="00CF37F3" w:rsidRDefault="00CF37F3" w:rsidP="00964783">
      <w:pPr>
        <w:jc w:val="right"/>
        <w:rPr>
          <w:noProof w:val="0"/>
          <w:lang w:val="ro-MD"/>
        </w:rPr>
      </w:pPr>
    </w:p>
    <w:p w14:paraId="1EB3C94D" w14:textId="77777777" w:rsidR="00CF37F3" w:rsidRDefault="00CF37F3" w:rsidP="00964783">
      <w:pPr>
        <w:jc w:val="right"/>
        <w:rPr>
          <w:noProof w:val="0"/>
          <w:lang w:val="ro-MD"/>
        </w:rPr>
      </w:pPr>
    </w:p>
    <w:p w14:paraId="5B179579" w14:textId="77777777" w:rsidR="00CF37F3" w:rsidRDefault="00CF37F3" w:rsidP="00964783">
      <w:pPr>
        <w:jc w:val="right"/>
        <w:rPr>
          <w:noProof w:val="0"/>
          <w:lang w:val="ro-MD"/>
        </w:rPr>
      </w:pPr>
    </w:p>
    <w:p w14:paraId="2889CBE7" w14:textId="77777777" w:rsidR="00CF37F3" w:rsidRDefault="00CF37F3" w:rsidP="00964783">
      <w:pPr>
        <w:jc w:val="right"/>
        <w:rPr>
          <w:noProof w:val="0"/>
          <w:lang w:val="ro-MD"/>
        </w:rPr>
      </w:pPr>
    </w:p>
    <w:p w14:paraId="09C891AC" w14:textId="77777777" w:rsidR="00CF37F3" w:rsidRDefault="00CF37F3" w:rsidP="00964783">
      <w:pPr>
        <w:jc w:val="right"/>
        <w:rPr>
          <w:noProof w:val="0"/>
          <w:lang w:val="ro-MD"/>
        </w:rPr>
      </w:pPr>
    </w:p>
    <w:p w14:paraId="1DF6450F" w14:textId="77777777" w:rsidR="00CF37F3" w:rsidRDefault="00CF37F3" w:rsidP="00964783">
      <w:pPr>
        <w:jc w:val="right"/>
        <w:rPr>
          <w:noProof w:val="0"/>
          <w:lang w:val="ro-MD"/>
        </w:rPr>
      </w:pPr>
    </w:p>
    <w:p w14:paraId="7D91C1D4" w14:textId="77777777" w:rsidR="00CF37F3" w:rsidRDefault="00CF37F3" w:rsidP="00964783">
      <w:pPr>
        <w:jc w:val="right"/>
        <w:rPr>
          <w:noProof w:val="0"/>
          <w:lang w:val="ro-MD"/>
        </w:rPr>
      </w:pPr>
    </w:p>
    <w:p w14:paraId="53617A9F" w14:textId="77777777" w:rsidR="00CF37F3" w:rsidRDefault="00CF37F3" w:rsidP="00964783">
      <w:pPr>
        <w:jc w:val="right"/>
        <w:rPr>
          <w:noProof w:val="0"/>
          <w:lang w:val="ro-MD"/>
        </w:rPr>
      </w:pPr>
    </w:p>
    <w:p w14:paraId="5FB0D23E" w14:textId="77777777" w:rsidR="00CF37F3" w:rsidRDefault="00CF37F3" w:rsidP="00964783">
      <w:pPr>
        <w:jc w:val="right"/>
        <w:rPr>
          <w:noProof w:val="0"/>
          <w:lang w:val="ro-MD"/>
        </w:rPr>
      </w:pPr>
    </w:p>
    <w:p w14:paraId="18AFBCB0" w14:textId="77777777" w:rsidR="00CF37F3" w:rsidRDefault="00CF37F3" w:rsidP="00964783">
      <w:pPr>
        <w:jc w:val="right"/>
        <w:rPr>
          <w:noProof w:val="0"/>
          <w:lang w:val="ro-MD"/>
        </w:rPr>
      </w:pPr>
    </w:p>
    <w:p w14:paraId="2D39E564" w14:textId="77777777" w:rsidR="00CF37F3" w:rsidRDefault="00CF37F3" w:rsidP="00964783">
      <w:pPr>
        <w:jc w:val="right"/>
        <w:rPr>
          <w:noProof w:val="0"/>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77DCE0FC" w14:textId="77777777" w:rsidR="004E3390" w:rsidRDefault="004E3390" w:rsidP="00502EFF">
      <w:pPr>
        <w:jc w:val="right"/>
        <w:rPr>
          <w:noProof w:val="0"/>
          <w:lang w:val="ro-MD"/>
        </w:rPr>
      </w:pPr>
    </w:p>
    <w:p w14:paraId="52839811" w14:textId="77777777" w:rsidR="004E3390" w:rsidRDefault="004E3390" w:rsidP="00502EFF">
      <w:pPr>
        <w:jc w:val="right"/>
        <w:rPr>
          <w:noProof w:val="0"/>
          <w:lang w:val="ro-MD"/>
        </w:rPr>
      </w:pPr>
    </w:p>
    <w:p w14:paraId="1206091C" w14:textId="77777777" w:rsidR="004E3390" w:rsidRDefault="004E3390" w:rsidP="00502EFF">
      <w:pPr>
        <w:jc w:val="right"/>
        <w:rPr>
          <w:noProof w:val="0"/>
          <w:lang w:val="ro-MD"/>
        </w:rPr>
      </w:pPr>
    </w:p>
    <w:p w14:paraId="468BDE40" w14:textId="77777777" w:rsidR="004E3390" w:rsidRDefault="004E3390" w:rsidP="00502EFF">
      <w:pPr>
        <w:jc w:val="right"/>
        <w:rPr>
          <w:noProof w:val="0"/>
          <w:lang w:val="ro-MD"/>
        </w:rPr>
      </w:pPr>
    </w:p>
    <w:p w14:paraId="5EFD2579" w14:textId="77777777" w:rsidR="00B65C93" w:rsidRPr="00FF430B" w:rsidRDefault="00B65C93" w:rsidP="004E3390">
      <w:pPr>
        <w:tabs>
          <w:tab w:val="decimal" w:pos="8364"/>
        </w:tabs>
        <w:spacing w:line="276" w:lineRule="auto"/>
        <w:ind w:right="-144"/>
        <w:rPr>
          <w:b/>
          <w:bCs/>
          <w:color w:val="000000"/>
          <w:lang w:val="ro-MD"/>
        </w:rPr>
      </w:pPr>
    </w:p>
    <w:p w14:paraId="47AE9877" w14:textId="77777777" w:rsidR="003E09AF" w:rsidRDefault="003E09AF" w:rsidP="00BA7FF4">
      <w:pPr>
        <w:jc w:val="right"/>
        <w:rPr>
          <w:noProof w:val="0"/>
          <w:lang w:val="ro-MD"/>
        </w:rPr>
      </w:pPr>
      <w:bookmarkStart w:id="41" w:name="_Toc449692095"/>
    </w:p>
    <w:p w14:paraId="2604497A" w14:textId="77777777" w:rsidR="009A749F" w:rsidRDefault="009A749F" w:rsidP="00BA7FF4">
      <w:pPr>
        <w:jc w:val="right"/>
        <w:rPr>
          <w:noProof w:val="0"/>
          <w:lang w:val="ro-MD"/>
        </w:rPr>
      </w:pPr>
    </w:p>
    <w:p w14:paraId="0EA52216" w14:textId="77777777" w:rsidR="009A749F" w:rsidRDefault="009A749F" w:rsidP="00BA7FF4">
      <w:pPr>
        <w:jc w:val="right"/>
        <w:rPr>
          <w:noProof w:val="0"/>
          <w:lang w:val="ro-MD"/>
        </w:rPr>
      </w:pPr>
    </w:p>
    <w:p w14:paraId="092965AC" w14:textId="77777777" w:rsidR="001565CD" w:rsidRDefault="001565CD" w:rsidP="00BA7FF4">
      <w:pPr>
        <w:jc w:val="right"/>
        <w:rPr>
          <w:noProof w:val="0"/>
          <w:lang w:val="ro-MD"/>
        </w:rPr>
      </w:pPr>
    </w:p>
    <w:p w14:paraId="4A163255" w14:textId="77777777" w:rsidR="001565CD" w:rsidRDefault="001565CD" w:rsidP="00BA7FF4">
      <w:pPr>
        <w:jc w:val="right"/>
        <w:rPr>
          <w:noProof w:val="0"/>
          <w:lang w:val="ro-MD"/>
        </w:rPr>
      </w:pPr>
    </w:p>
    <w:p w14:paraId="1C6B2061" w14:textId="77777777" w:rsidR="001565CD" w:rsidRDefault="001565CD" w:rsidP="00BA7FF4">
      <w:pPr>
        <w:jc w:val="right"/>
        <w:rPr>
          <w:noProof w:val="0"/>
          <w:lang w:val="ro-MD"/>
        </w:rPr>
      </w:pPr>
    </w:p>
    <w:p w14:paraId="48DBC5AF" w14:textId="77777777" w:rsidR="001565CD" w:rsidRDefault="001565CD" w:rsidP="00BA7FF4">
      <w:pPr>
        <w:jc w:val="right"/>
        <w:rPr>
          <w:noProof w:val="0"/>
          <w:lang w:val="ro-MD"/>
        </w:rPr>
      </w:pPr>
    </w:p>
    <w:p w14:paraId="335EDC5B" w14:textId="77777777" w:rsidR="001565CD" w:rsidRDefault="001565CD" w:rsidP="00BA7FF4">
      <w:pPr>
        <w:jc w:val="right"/>
        <w:rPr>
          <w:noProof w:val="0"/>
          <w:lang w:val="ro-MD"/>
        </w:rPr>
      </w:pPr>
    </w:p>
    <w:p w14:paraId="62A76209" w14:textId="77777777" w:rsidR="001565CD" w:rsidRDefault="001565CD" w:rsidP="00BA7FF4">
      <w:pPr>
        <w:jc w:val="right"/>
        <w:rPr>
          <w:noProof w:val="0"/>
          <w:lang w:val="ro-MD"/>
        </w:rPr>
      </w:pPr>
    </w:p>
    <w:p w14:paraId="370C3DBC" w14:textId="77777777" w:rsidR="001565CD" w:rsidRDefault="001565CD" w:rsidP="00BA7FF4">
      <w:pPr>
        <w:jc w:val="right"/>
        <w:rPr>
          <w:noProof w:val="0"/>
          <w:lang w:val="ro-MD"/>
        </w:rPr>
      </w:pPr>
    </w:p>
    <w:p w14:paraId="52040019" w14:textId="77777777" w:rsidR="001565CD" w:rsidRDefault="001565CD" w:rsidP="00BA7FF4">
      <w:pPr>
        <w:jc w:val="right"/>
        <w:rPr>
          <w:noProof w:val="0"/>
          <w:lang w:val="ro-MD"/>
        </w:rPr>
      </w:pPr>
    </w:p>
    <w:p w14:paraId="03A16651" w14:textId="6BA91E8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603CDC8C" w:rsidR="00BA7FF4" w:rsidRPr="00FF430B" w:rsidRDefault="00BA7FF4" w:rsidP="00BA7FF4">
      <w:pPr>
        <w:jc w:val="right"/>
        <w:rPr>
          <w:noProof w:val="0"/>
          <w:lang w:val="ro-MD"/>
        </w:rPr>
      </w:pPr>
      <w:bookmarkStart w:id="42" w:name="_Hlk92889595"/>
      <w:r w:rsidRPr="00FF430B">
        <w:rPr>
          <w:noProof w:val="0"/>
          <w:lang w:val="ro-MD"/>
        </w:rPr>
        <w:t xml:space="preserve">la </w:t>
      </w:r>
      <w:r w:rsidR="00FA0A8D" w:rsidRPr="00FF430B">
        <w:rPr>
          <w:noProof w:val="0"/>
          <w:lang w:val="ro-MD"/>
        </w:rPr>
        <w:t>D</w:t>
      </w:r>
      <w:r w:rsidRPr="00FF430B">
        <w:rPr>
          <w:noProof w:val="0"/>
          <w:lang w:val="ro-MD"/>
        </w:rPr>
        <w:t>ocumentația standard nr.</w:t>
      </w:r>
      <w:r w:rsidR="00A06C65">
        <w:rPr>
          <w:noProof w:val="0"/>
          <w:lang w:val="ro-MD"/>
        </w:rPr>
        <w:t xml:space="preserve"> 69</w:t>
      </w:r>
    </w:p>
    <w:p w14:paraId="41226B05" w14:textId="2963F767" w:rsidR="00BA7FF4" w:rsidRPr="00FF430B" w:rsidRDefault="00BA7FF4" w:rsidP="00BA7FF4">
      <w:pPr>
        <w:jc w:val="right"/>
        <w:rPr>
          <w:noProof w:val="0"/>
          <w:lang w:val="ro-MD"/>
        </w:rPr>
      </w:pPr>
      <w:r w:rsidRPr="00FF430B">
        <w:rPr>
          <w:noProof w:val="0"/>
          <w:lang w:val="ro-MD"/>
        </w:rPr>
        <w:t>din “</w:t>
      </w:r>
      <w:r w:rsidR="00A06C65">
        <w:rPr>
          <w:noProof w:val="0"/>
          <w:lang w:val="ro-MD"/>
        </w:rPr>
        <w:t>07</w:t>
      </w:r>
      <w:r w:rsidRPr="00FF430B">
        <w:rPr>
          <w:noProof w:val="0"/>
          <w:lang w:val="ro-MD"/>
        </w:rPr>
        <w:t xml:space="preserve">” </w:t>
      </w:r>
      <w:r w:rsidR="00A06C65">
        <w:rPr>
          <w:noProof w:val="0"/>
          <w:lang w:val="ro-MD"/>
        </w:rPr>
        <w:t>mai</w:t>
      </w:r>
      <w:r w:rsidRPr="00FF430B">
        <w:rPr>
          <w:noProof w:val="0"/>
          <w:lang w:val="ro-MD"/>
        </w:rPr>
        <w:t xml:space="preserve"> 20</w:t>
      </w:r>
      <w:r w:rsidR="00A06C65">
        <w:rPr>
          <w:noProof w:val="0"/>
          <w:lang w:val="ro-MD"/>
        </w:rPr>
        <w:t>21</w:t>
      </w:r>
    </w:p>
    <w:bookmarkEnd w:id="42"/>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3" w:name="_Toc449692096"/>
      <w:bookmarkEnd w:id="41"/>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7D40F7" w14:textId="77777777" w:rsidR="004E3390" w:rsidRDefault="004E3390" w:rsidP="00BA7FF4">
      <w:pPr>
        <w:jc w:val="right"/>
        <w:rPr>
          <w:noProof w:val="0"/>
          <w:lang w:val="ro-MD"/>
        </w:rPr>
      </w:pPr>
    </w:p>
    <w:p w14:paraId="05A6EBE2" w14:textId="3305403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0CFAB6BA"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0940BE2A"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02DE622F" w14:textId="77777777" w:rsidR="004E3390" w:rsidRDefault="004E3390" w:rsidP="00BE49DD">
      <w:pPr>
        <w:jc w:val="right"/>
        <w:rPr>
          <w:noProof w:val="0"/>
          <w:lang w:val="ro-MD"/>
        </w:rPr>
      </w:pPr>
    </w:p>
    <w:p w14:paraId="54002888" w14:textId="6136D6BB" w:rsidR="00BA7FF4" w:rsidRPr="00FF430B" w:rsidRDefault="00BA7FF4" w:rsidP="00BA7FF4">
      <w:pPr>
        <w:jc w:val="right"/>
        <w:rPr>
          <w:noProof w:val="0"/>
          <w:sz w:val="22"/>
          <w:szCs w:val="22"/>
          <w:lang w:val="ro-MD"/>
        </w:rPr>
      </w:pPr>
      <w:bookmarkStart w:id="44" w:name="_Toc449692097"/>
      <w:bookmarkEnd w:id="43"/>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5F700D9E"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68C73E5D"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4"/>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5"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bookmarkEnd w:id="45"/>
    <w:p w14:paraId="0AA17891"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6F9B0D7E"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6"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6BE4517D" w14:textId="77777777" w:rsidR="004E3390" w:rsidRDefault="004E3390" w:rsidP="00BA7FF4">
      <w:pPr>
        <w:jc w:val="right"/>
        <w:rPr>
          <w:noProof w:val="0"/>
          <w:lang w:val="ro-MD"/>
        </w:rPr>
      </w:pPr>
    </w:p>
    <w:p w14:paraId="513E54D0" w14:textId="286954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1B8DA280"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239FB875"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6"/>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123"/>
        <w:gridCol w:w="1418"/>
        <w:gridCol w:w="1984"/>
        <w:gridCol w:w="1389"/>
        <w:gridCol w:w="1276"/>
        <w:gridCol w:w="1417"/>
      </w:tblGrid>
      <w:tr w:rsidR="00AA1372" w:rsidRPr="00EC30C2" w14:paraId="5339C6EB" w14:textId="77777777" w:rsidTr="00A06C6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123" w:type="dxa"/>
            <w:tcBorders>
              <w:top w:val="single" w:sz="4" w:space="0" w:color="auto"/>
              <w:left w:val="nil"/>
              <w:bottom w:val="single" w:sz="4" w:space="0" w:color="auto"/>
              <w:right w:val="single" w:sz="4" w:space="0" w:color="auto"/>
            </w:tcBorders>
            <w:vAlign w:val="center"/>
          </w:tcPr>
          <w:p w14:paraId="07D94882" w14:textId="138CFDCA"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w:t>
            </w:r>
            <w:r w:rsidR="00A06C65">
              <w:rPr>
                <w:b/>
                <w:bCs/>
                <w:lang w:val="ro-MD"/>
              </w:rPr>
              <w:t>-</w:t>
            </w:r>
            <w:r w:rsidRPr="00FF430B">
              <w:rPr>
                <w:b/>
                <w:bCs/>
                <w:lang w:val="ro-MD"/>
              </w:rPr>
              <w:t>t</w:t>
            </w:r>
            <w:r w:rsidR="00F460DA" w:rsidRPr="00FF430B">
              <w:rPr>
                <w:b/>
                <w:bCs/>
                <w:lang w:val="ro-MD"/>
              </w:rPr>
              <w:t>ului</w:t>
            </w:r>
          </w:p>
        </w:tc>
        <w:tc>
          <w:tcPr>
            <w:tcW w:w="1418" w:type="dxa"/>
            <w:tcBorders>
              <w:top w:val="single" w:sz="4" w:space="0" w:color="auto"/>
              <w:left w:val="nil"/>
              <w:bottom w:val="single" w:sz="4" w:space="0" w:color="auto"/>
              <w:right w:val="single" w:sz="4" w:space="0" w:color="auto"/>
            </w:tcBorders>
            <w:vAlign w:val="center"/>
          </w:tcPr>
          <w:p w14:paraId="35BF4A44" w14:textId="3F525708" w:rsidR="00AA1372" w:rsidRPr="00FF430B" w:rsidRDefault="00A227F2" w:rsidP="00A06C65">
            <w:pPr>
              <w:ind w:left="-103" w:right="-127"/>
              <w:jc w:val="center"/>
              <w:rPr>
                <w:b/>
                <w:bCs/>
                <w:lang w:val="ro-MD"/>
              </w:rPr>
            </w:pPr>
            <w:r w:rsidRPr="00FF430B">
              <w:rPr>
                <w:b/>
                <w:bCs/>
                <w:lang w:val="ro-MD"/>
              </w:rPr>
              <w:t>Denumirea/</w:t>
            </w:r>
            <w:r w:rsidR="00A06C65">
              <w:rPr>
                <w:b/>
                <w:bCs/>
                <w:lang w:val="ro-MD"/>
              </w:rPr>
              <w:t xml:space="preserve"> </w:t>
            </w:r>
            <w:r w:rsidRPr="00FF430B">
              <w:rPr>
                <w:b/>
                <w:bCs/>
                <w:lang w:val="ro-MD"/>
              </w:rPr>
              <w:t>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1984"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A06C65">
            <w:pPr>
              <w:ind w:right="-103"/>
              <w:jc w:val="center"/>
              <w:rPr>
                <w:b/>
                <w:bCs/>
                <w:lang w:val="ro-MD"/>
              </w:rPr>
            </w:pPr>
            <w:r w:rsidRPr="00FF430B">
              <w:rPr>
                <w:b/>
                <w:bCs/>
                <w:lang w:val="ro-MD"/>
              </w:rPr>
              <w:t>Calitatea antreprenorului</w:t>
            </w:r>
            <w:r w:rsidRPr="00FF430B">
              <w:rPr>
                <w:b/>
                <w:bCs/>
                <w:vertAlign w:val="superscript"/>
                <w:lang w:val="ro-MD"/>
              </w:rPr>
              <w:t>*)</w:t>
            </w:r>
          </w:p>
        </w:tc>
        <w:tc>
          <w:tcPr>
            <w:tcW w:w="1389"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A06C65">
            <w:pPr>
              <w:ind w:left="-110" w:right="-132"/>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06C65">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123"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18"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389"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06C65">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123"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18"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389"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06C65">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123"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18"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1984"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389"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7"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60DF9C62" w14:textId="77777777" w:rsidR="004E3390" w:rsidRDefault="004E3390" w:rsidP="00BA7FF4">
      <w:pPr>
        <w:jc w:val="right"/>
        <w:rPr>
          <w:noProof w:val="0"/>
          <w:lang w:val="ro-MD"/>
        </w:rPr>
      </w:pPr>
    </w:p>
    <w:p w14:paraId="40DAFFC2" w14:textId="31172B2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3DC3B50"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52DC4287"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7"/>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48" w:name="_Toc449632664"/>
      <w:bookmarkStart w:id="49" w:name="_Toc449633156"/>
      <w:bookmarkStart w:id="50" w:name="_Toc449692111"/>
      <w:r w:rsidRPr="00FF430B">
        <w:rPr>
          <w:rFonts w:eastAsia="PMingLiU"/>
          <w:b/>
          <w:bCs/>
          <w:iCs/>
          <w:lang w:val="ro-MD" w:eastAsia="zh-CN"/>
        </w:rPr>
        <w:t>DECLARAŢIE</w:t>
      </w:r>
      <w:bookmarkEnd w:id="48"/>
      <w:bookmarkEnd w:id="49"/>
      <w:bookmarkEnd w:id="50"/>
    </w:p>
    <w:p w14:paraId="65E0A4FA" w14:textId="77777777" w:rsidR="00AA1372" w:rsidRPr="00FF430B" w:rsidRDefault="00A227F2" w:rsidP="00284ED0">
      <w:pPr>
        <w:tabs>
          <w:tab w:val="left" w:pos="720"/>
        </w:tabs>
        <w:jc w:val="center"/>
        <w:outlineLvl w:val="1"/>
        <w:rPr>
          <w:rFonts w:eastAsia="PMingLiU"/>
          <w:b/>
          <w:lang w:val="ro-MD" w:eastAsia="zh-CN"/>
        </w:rPr>
      </w:pPr>
      <w:bookmarkStart w:id="51" w:name="_Toc449632665"/>
      <w:bookmarkStart w:id="52" w:name="_Toc449633157"/>
      <w:bookmarkStart w:id="53"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1"/>
      <w:bookmarkEnd w:id="52"/>
      <w:bookmarkEnd w:id="53"/>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4"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172BBF74" w14:textId="77777777" w:rsidR="004E3390" w:rsidRDefault="004E3390" w:rsidP="00BA7FF4">
      <w:pPr>
        <w:jc w:val="right"/>
        <w:rPr>
          <w:noProof w:val="0"/>
          <w:lang w:val="ro-MD"/>
        </w:rPr>
      </w:pPr>
    </w:p>
    <w:p w14:paraId="0C766FFF" w14:textId="7D7F494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1651317E"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43E47DF9"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4"/>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99"/>
        <w:gridCol w:w="1968"/>
        <w:gridCol w:w="2007"/>
        <w:gridCol w:w="172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5"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AE458E2"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0532AFCB"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5"/>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6"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70316961"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32A4A3E0"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6"/>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4BA85288"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13730AA5"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D8E7469" w14:textId="77777777" w:rsidR="004E3390" w:rsidRDefault="004E3390" w:rsidP="00BA7FF4">
      <w:pPr>
        <w:jc w:val="right"/>
        <w:rPr>
          <w:noProof w:val="0"/>
          <w:lang w:val="ro-MD"/>
        </w:rPr>
      </w:pPr>
    </w:p>
    <w:p w14:paraId="62DCCB65" w14:textId="045C8CB3"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77B85297"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754574FC"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56EBE312"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3273082D"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504B51E6"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7491B58D"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7FEE7263" w14:textId="77777777" w:rsidR="00A06C65" w:rsidRPr="00FF430B" w:rsidRDefault="00A06C65" w:rsidP="00A06C65">
      <w:pPr>
        <w:jc w:val="right"/>
        <w:rPr>
          <w:noProof w:val="0"/>
          <w:lang w:val="ro-MD"/>
        </w:rPr>
      </w:pPr>
      <w:r w:rsidRPr="00FF430B">
        <w:rPr>
          <w:noProof w:val="0"/>
          <w:lang w:val="ro-MD"/>
        </w:rPr>
        <w:t>la Documentația standard nr.</w:t>
      </w:r>
      <w:r>
        <w:rPr>
          <w:noProof w:val="0"/>
          <w:lang w:val="ro-MD"/>
        </w:rPr>
        <w:t xml:space="preserve"> 69</w:t>
      </w:r>
    </w:p>
    <w:p w14:paraId="79A73320" w14:textId="77777777" w:rsidR="00A06C65" w:rsidRPr="00FF430B" w:rsidRDefault="00A06C65" w:rsidP="00A06C65">
      <w:pPr>
        <w:jc w:val="right"/>
        <w:rPr>
          <w:noProof w:val="0"/>
          <w:lang w:val="ro-MD"/>
        </w:rPr>
      </w:pPr>
      <w:r w:rsidRPr="00FF430B">
        <w:rPr>
          <w:noProof w:val="0"/>
          <w:lang w:val="ro-MD"/>
        </w:rPr>
        <w:t>din “</w:t>
      </w:r>
      <w:r>
        <w:rPr>
          <w:noProof w:val="0"/>
          <w:lang w:val="ro-MD"/>
        </w:rPr>
        <w:t>07</w:t>
      </w:r>
      <w:r w:rsidRPr="00FF430B">
        <w:rPr>
          <w:noProof w:val="0"/>
          <w:lang w:val="ro-MD"/>
        </w:rPr>
        <w:t xml:space="preserve">” </w:t>
      </w:r>
      <w:r>
        <w:rPr>
          <w:noProof w:val="0"/>
          <w:lang w:val="ro-MD"/>
        </w:rPr>
        <w:t>mai</w:t>
      </w:r>
      <w:r w:rsidRPr="00FF430B">
        <w:rPr>
          <w:noProof w:val="0"/>
          <w:lang w:val="ro-MD"/>
        </w:rPr>
        <w:t xml:space="preserve"> 20</w:t>
      </w:r>
      <w:r>
        <w:rPr>
          <w:noProof w:val="0"/>
          <w:lang w:val="ro-MD"/>
        </w:rPr>
        <w:t>21</w:t>
      </w: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47A8C322" w14:textId="70196980" w:rsidR="006537B3" w:rsidRPr="004E3390" w:rsidRDefault="006537B3" w:rsidP="009E2657">
      <w:pPr>
        <w:pStyle w:val="a7"/>
        <w:tabs>
          <w:tab w:val="left" w:pos="567"/>
        </w:tabs>
        <w:rPr>
          <w:rFonts w:ascii="Times New Roman" w:hAnsi="Times New Roman"/>
          <w:i/>
          <w:lang w:val="ro-MD"/>
        </w:rPr>
        <w:sectPr w:rsidR="006537B3" w:rsidRPr="004E3390" w:rsidSect="004E3390">
          <w:footerReference w:type="first" r:id="rId12"/>
          <w:pgSz w:w="11906" w:h="16838" w:code="9"/>
          <w:pgMar w:top="567" w:right="567" w:bottom="567" w:left="1701" w:header="720" w:footer="510" w:gutter="0"/>
          <w:cols w:space="720"/>
          <w:titlePg/>
          <w:docGrid w:linePitch="326"/>
        </w:sect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3CE383D7" w14:textId="77777777" w:rsidR="009A749F" w:rsidRPr="009A749F" w:rsidRDefault="009A749F" w:rsidP="009A749F">
      <w:pPr>
        <w:jc w:val="right"/>
        <w:rPr>
          <w:noProof w:val="0"/>
          <w:lang w:val="ro-MD"/>
        </w:rPr>
      </w:pPr>
      <w:r w:rsidRPr="009A749F">
        <w:rPr>
          <w:noProof w:val="0"/>
          <w:lang w:val="ro-MD"/>
        </w:rPr>
        <w:t>la Documentația standard nr. 69</w:t>
      </w:r>
    </w:p>
    <w:p w14:paraId="051D9C81" w14:textId="7F459DDA" w:rsidR="000C5DFB" w:rsidRPr="00FF430B" w:rsidRDefault="009A749F" w:rsidP="009A749F">
      <w:pPr>
        <w:jc w:val="right"/>
        <w:rPr>
          <w:noProof w:val="0"/>
          <w:lang w:val="ro-MD"/>
        </w:rPr>
      </w:pPr>
      <w:r w:rsidRPr="009A749F">
        <w:rPr>
          <w:noProof w:val="0"/>
          <w:lang w:val="ro-MD"/>
        </w:rPr>
        <w:t>din “07” mai 2021</w:t>
      </w: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9A749F">
      <w:pPr>
        <w:ind w:left="-284"/>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135D94E2" w14:textId="586F2303" w:rsidR="00806E2B" w:rsidRPr="00FF430B" w:rsidRDefault="00806E2B" w:rsidP="00196AB4">
      <w:pPr>
        <w:pStyle w:val="a"/>
        <w:numPr>
          <w:ilvl w:val="0"/>
          <w:numId w:val="0"/>
        </w:numPr>
        <w:ind w:right="-1"/>
        <w:rPr>
          <w:i/>
          <w:lang w:val="ro-MD"/>
        </w:rPr>
      </w:pPr>
    </w:p>
    <w:tbl>
      <w:tblPr>
        <w:tblW w:w="10065" w:type="dxa"/>
        <w:tblInd w:w="-426" w:type="dxa"/>
        <w:tblLayout w:type="fixed"/>
        <w:tblLook w:val="04A0" w:firstRow="1" w:lastRow="0" w:firstColumn="1" w:lastColumn="0" w:noHBand="0" w:noVBand="1"/>
      </w:tblPr>
      <w:tblGrid>
        <w:gridCol w:w="10065"/>
      </w:tblGrid>
      <w:tr w:rsidR="00A20ACF" w:rsidRPr="00EC30C2" w14:paraId="4EE84C8A" w14:textId="77777777" w:rsidTr="009A749F">
        <w:trPr>
          <w:trHeight w:val="697"/>
        </w:trPr>
        <w:tc>
          <w:tcPr>
            <w:tcW w:w="10065" w:type="dxa"/>
            <w:vAlign w:val="center"/>
          </w:tcPr>
          <w:p w14:paraId="1E367F13" w14:textId="498EEDFB" w:rsidR="00460653" w:rsidRPr="00FF430B" w:rsidRDefault="00460653" w:rsidP="009A749F">
            <w:pPr>
              <w:jc w:val="both"/>
              <w:rPr>
                <w:b/>
                <w:caps/>
                <w:sz w:val="28"/>
                <w:szCs w:val="28"/>
                <w:lang w:val="ro-MD"/>
              </w:rPr>
            </w:pPr>
          </w:p>
          <w:p w14:paraId="2BB5B9DF" w14:textId="77777777" w:rsidR="00460653" w:rsidRPr="00FF430B" w:rsidRDefault="00460653" w:rsidP="009A749F">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6895455D" w:rsidR="00460653" w:rsidRPr="00FF430B" w:rsidRDefault="00460653" w:rsidP="009A749F">
            <w:pPr>
              <w:jc w:val="center"/>
              <w:rPr>
                <w:b/>
                <w:lang w:val="ro-MD"/>
              </w:rPr>
            </w:pPr>
            <w:r w:rsidRPr="00FF430B">
              <w:rPr>
                <w:b/>
                <w:lang w:val="ro-MD"/>
              </w:rPr>
              <w:t>privind achiziţia prin</w:t>
            </w:r>
            <w:r w:rsidR="009A749F">
              <w:rPr>
                <w:b/>
                <w:lang w:val="ro-MD"/>
              </w:rPr>
              <w:t xml:space="preserve"> </w:t>
            </w:r>
            <w:r w:rsidR="00EE05EF">
              <w:rPr>
                <w:b/>
                <w:lang w:val="ro-MD"/>
              </w:rPr>
              <w:t>cererea ofertelor de prețuri</w:t>
            </w:r>
          </w:p>
          <w:p w14:paraId="56D6C5BA" w14:textId="77777777" w:rsidR="00460653" w:rsidRPr="00FF430B" w:rsidRDefault="00460653" w:rsidP="009A749F">
            <w:pPr>
              <w:jc w:val="both"/>
              <w:rPr>
                <w:b/>
                <w:i/>
                <w:lang w:val="ro-MD"/>
              </w:rPr>
            </w:pPr>
          </w:p>
          <w:p w14:paraId="086C4CF6" w14:textId="77777777" w:rsidR="00460653" w:rsidRPr="00FF430B" w:rsidRDefault="00460653" w:rsidP="009A749F">
            <w:pPr>
              <w:jc w:val="both"/>
              <w:rPr>
                <w:b/>
                <w:i/>
                <w:lang w:val="ro-MD"/>
              </w:rPr>
            </w:pPr>
          </w:p>
          <w:p w14:paraId="3DD12B6B" w14:textId="7F08CF27" w:rsidR="00460653" w:rsidRPr="00FF430B" w:rsidRDefault="007D5C2B" w:rsidP="009A749F">
            <w:pPr>
              <w:tabs>
                <w:tab w:val="center" w:pos="-6663"/>
                <w:tab w:val="left" w:pos="567"/>
                <w:tab w:val="right" w:pos="10206"/>
              </w:tabs>
              <w:jc w:val="both"/>
              <w:rPr>
                <w:lang w:val="ro-MD"/>
              </w:rPr>
            </w:pPr>
            <w:r w:rsidRPr="00FF430B">
              <w:rPr>
                <w:lang w:val="ro-MD"/>
              </w:rPr>
              <w:t>„</w:t>
            </w:r>
            <w:r w:rsidR="007B392A" w:rsidRPr="00FF430B">
              <w:rPr>
                <w:lang w:val="ro-MD"/>
              </w:rPr>
              <w:t>___”_________</w:t>
            </w:r>
            <w:r w:rsidR="009A749F">
              <w:rPr>
                <w:lang w:val="ro-MD"/>
              </w:rPr>
              <w:t xml:space="preserve"> </w:t>
            </w:r>
            <w:r w:rsidR="007B392A" w:rsidRPr="00FF430B">
              <w:rPr>
                <w:lang w:val="ro-MD"/>
              </w:rPr>
              <w:t>20</w:t>
            </w:r>
            <w:r w:rsidR="009A749F">
              <w:rPr>
                <w:lang w:val="ro-MD"/>
              </w:rPr>
              <w:t>2</w:t>
            </w:r>
            <w:r w:rsidR="00533E46">
              <w:rPr>
                <w:lang w:val="ro-MD"/>
              </w:rPr>
              <w:t>3</w:t>
            </w:r>
            <w:r w:rsidR="007B392A" w:rsidRPr="00FF430B">
              <w:rPr>
                <w:lang w:val="ro-MD"/>
              </w:rPr>
              <w:t xml:space="preserve">                                       </w:t>
            </w:r>
            <w:r w:rsidR="0019071C" w:rsidRPr="00FF430B">
              <w:rPr>
                <w:lang w:val="ro-MD"/>
              </w:rPr>
              <w:t xml:space="preserve">                                         </w:t>
            </w:r>
            <w:r w:rsidR="007B392A" w:rsidRPr="00FF430B">
              <w:rPr>
                <w:lang w:val="ro-MD"/>
              </w:rPr>
              <w:t xml:space="preserve">  </w:t>
            </w:r>
            <w:r w:rsidR="009A749F">
              <w:rPr>
                <w:lang w:val="ro-MD"/>
              </w:rPr>
              <w:t xml:space="preserve">                        mun. Chișinău</w:t>
            </w:r>
          </w:p>
          <w:p w14:paraId="4B1A5E8B" w14:textId="2C162511" w:rsidR="00460653" w:rsidRPr="00FF430B" w:rsidRDefault="0019071C" w:rsidP="009A749F">
            <w:pPr>
              <w:jc w:val="center"/>
              <w:rPr>
                <w:lang w:val="ro-MD"/>
              </w:rPr>
            </w:pPr>
            <w:r w:rsidRPr="00FF430B">
              <w:rPr>
                <w:sz w:val="20"/>
                <w:szCs w:val="20"/>
                <w:lang w:val="ro-MD"/>
              </w:rPr>
              <w:t xml:space="preserve">                                                                                                                                   </w:t>
            </w:r>
            <w:r w:rsidR="00460653" w:rsidRPr="00FF430B">
              <w:rPr>
                <w:sz w:val="20"/>
                <w:szCs w:val="20"/>
                <w:lang w:val="ro-MD"/>
              </w:rPr>
              <w:t xml:space="preserve"> </w:t>
            </w:r>
          </w:p>
          <w:p w14:paraId="4DA9E7F7" w14:textId="77777777" w:rsidR="00460653" w:rsidRPr="00FF430B" w:rsidRDefault="00460653" w:rsidP="009A749F">
            <w:pPr>
              <w:jc w:val="both"/>
              <w:rPr>
                <w:lang w:val="ro-MD"/>
              </w:rPr>
            </w:pPr>
          </w:p>
          <w:p w14:paraId="0A34D709" w14:textId="77777777" w:rsidR="004B0051" w:rsidRPr="00FF430B" w:rsidRDefault="00792182" w:rsidP="00533E46">
            <w:pPr>
              <w:pStyle w:val="a"/>
              <w:numPr>
                <w:ilvl w:val="3"/>
                <w:numId w:val="3"/>
              </w:numPr>
              <w:ind w:left="31" w:firstLine="0"/>
              <w:jc w:val="center"/>
              <w:rPr>
                <w:b/>
                <w:kern w:val="28"/>
                <w:lang w:val="ro-MD"/>
              </w:rPr>
            </w:pPr>
            <w:r w:rsidRPr="00FF430B">
              <w:rPr>
                <w:b/>
                <w:kern w:val="28"/>
                <w:lang w:val="ro-MD"/>
              </w:rPr>
              <w:t>PARTEA GENERALĂ</w:t>
            </w:r>
          </w:p>
          <w:p w14:paraId="282A21C1" w14:textId="47A95962" w:rsidR="004B0051" w:rsidRPr="00FF430B" w:rsidRDefault="00590EDE" w:rsidP="00533E46">
            <w:pPr>
              <w:pStyle w:val="a"/>
              <w:numPr>
                <w:ilvl w:val="0"/>
                <w:numId w:val="0"/>
              </w:numPr>
              <w:ind w:right="-114"/>
              <w:jc w:val="center"/>
              <w:rPr>
                <w:kern w:val="28"/>
                <w:sz w:val="20"/>
                <w:szCs w:val="20"/>
                <w:lang w:val="ro-MD"/>
              </w:rPr>
            </w:pPr>
            <w:r w:rsidRPr="00FF430B">
              <w:rPr>
                <w:kern w:val="28"/>
                <w:sz w:val="20"/>
                <w:szCs w:val="20"/>
                <w:lang w:val="ro-MD"/>
              </w:rPr>
              <w:t>(</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9A749F">
            <w:pPr>
              <w:rPr>
                <w:b/>
                <w:kern w:val="28"/>
                <w:lang w:val="ro-MD"/>
              </w:rPr>
            </w:pPr>
          </w:p>
          <w:p w14:paraId="6AC5AD95" w14:textId="77777777" w:rsidR="00460653" w:rsidRPr="00FF430B" w:rsidRDefault="00460653" w:rsidP="009A749F">
            <w:pPr>
              <w:jc w:val="center"/>
              <w:rPr>
                <w:b/>
                <w:kern w:val="28"/>
                <w:lang w:val="ro-MD"/>
              </w:rPr>
            </w:pPr>
            <w:r w:rsidRPr="00FF430B">
              <w:rPr>
                <w:b/>
                <w:kern w:val="28"/>
                <w:lang w:val="ro-MD"/>
              </w:rPr>
              <w:t>PĂRŢILE CONTRACTANTE</w:t>
            </w:r>
          </w:p>
          <w:p w14:paraId="3CA12A2F" w14:textId="77777777" w:rsidR="004B0051" w:rsidRPr="00FF430B" w:rsidRDefault="004B0051" w:rsidP="009A749F">
            <w:pPr>
              <w:rPr>
                <w:b/>
                <w:kern w:val="28"/>
                <w:lang w:val="ro-MD"/>
              </w:rPr>
            </w:pPr>
          </w:p>
          <w:p w14:paraId="117328E3" w14:textId="3850A7E8" w:rsidR="00460653" w:rsidRPr="00B3358B" w:rsidRDefault="00460653" w:rsidP="00B3358B">
            <w:pPr>
              <w:pStyle w:val="af2"/>
              <w:tabs>
                <w:tab w:val="left" w:pos="567"/>
                <w:tab w:val="right" w:pos="9531"/>
              </w:tabs>
              <w:ind w:firstLine="0"/>
              <w:rPr>
                <w:sz w:val="20"/>
                <w:szCs w:val="20"/>
                <w:lang w:val="ro-MD"/>
              </w:rPr>
            </w:pPr>
            <w:r w:rsidRPr="00FF430B">
              <w:rPr>
                <w:lang w:val="ro-MD"/>
              </w:rPr>
              <w:t xml:space="preserve">Prezentul contract este încheiat în urma procedurii de achiziție nr. </w:t>
            </w:r>
            <w:r w:rsidR="00316FCE" w:rsidRPr="00316FCE">
              <w:rPr>
                <w:lang w:val="ro-MD"/>
              </w:rPr>
              <w:t>ocds-b3wdp1-MD-1677071058140</w:t>
            </w:r>
            <w:r w:rsidRPr="00FF430B">
              <w:rPr>
                <w:lang w:val="ro-MD"/>
              </w:rPr>
              <w:t xml:space="preserve"> din</w:t>
            </w:r>
            <w:r w:rsidR="00316FCE">
              <w:rPr>
                <w:lang w:val="ro-MD"/>
              </w:rPr>
              <w:t xml:space="preserve"> 09.03.2023</w:t>
            </w:r>
            <w:r w:rsidRPr="00FF430B">
              <w:rPr>
                <w:lang w:val="ro-MD"/>
              </w:rPr>
              <w:t>, între</w:t>
            </w:r>
            <w:r w:rsidR="009A749F">
              <w:rPr>
                <w:lang w:val="ro-MD"/>
              </w:rPr>
              <w:t xml:space="preserve"> </w:t>
            </w:r>
            <w:r w:rsidR="00B3358B" w:rsidRPr="00B3358B">
              <w:rPr>
                <w:lang w:val="ro-MD"/>
              </w:rPr>
              <w:t>Instituţia Publică Universitatea de Stat de Medicină şi Farmacie „Nicolae Testemiţanu” din Republica Moldova</w:t>
            </w:r>
            <w:r w:rsidRPr="00FF430B">
              <w:rPr>
                <w:lang w:val="ro-MD"/>
              </w:rPr>
              <w:t>, cu sediul în</w:t>
            </w:r>
            <w:r w:rsidR="009A749F">
              <w:rPr>
                <w:lang w:val="ro-MD"/>
              </w:rPr>
              <w:t xml:space="preserve"> mun. Chișinău</w:t>
            </w:r>
            <w:r w:rsidR="00B3358B">
              <w:rPr>
                <w:lang w:val="ro-MD"/>
              </w:rPr>
              <w:t>, bd. Ștefan cel Mare și Sfânt, 165</w:t>
            </w:r>
            <w:r w:rsidR="00B3358B">
              <w:rPr>
                <w:noProof/>
                <w:lang w:val="ro-MD" w:eastAsia="en-US"/>
              </w:rPr>
              <w:t>,</w:t>
            </w:r>
            <w:r w:rsidR="00B3358B">
              <w:rPr>
                <w:lang w:val="ro-MD"/>
              </w:rPr>
              <w:t xml:space="preserve"> </w:t>
            </w:r>
            <w:r w:rsidRPr="00FF430B">
              <w:rPr>
                <w:lang w:val="ro-MD"/>
              </w:rPr>
              <w:t xml:space="preserve">telefon: </w:t>
            </w:r>
            <w:r w:rsidR="00B3358B">
              <w:rPr>
                <w:lang w:val="ro-MD"/>
              </w:rPr>
              <w:t>022 20-52-65</w:t>
            </w:r>
            <w:r w:rsidRPr="00FF430B">
              <w:rPr>
                <w:lang w:val="ro-MD"/>
              </w:rPr>
              <w:t xml:space="preserve">, </w:t>
            </w:r>
            <w:r w:rsidR="009157BF" w:rsidRPr="00FF430B">
              <w:rPr>
                <w:lang w:val="ro-MD"/>
              </w:rPr>
              <w:t>IDNO</w:t>
            </w:r>
            <w:r w:rsidR="00B3358B">
              <w:rPr>
                <w:lang w:val="ro-MD"/>
              </w:rPr>
              <w:t xml:space="preserve"> </w:t>
            </w:r>
            <w:r w:rsidR="00B3358B" w:rsidRPr="00B3358B">
              <w:rPr>
                <w:lang w:val="ro-MD"/>
              </w:rPr>
              <w:t>1007600000794</w:t>
            </w:r>
            <w:r w:rsidR="00B3358B">
              <w:rPr>
                <w:lang w:val="ro-MD"/>
              </w:rPr>
              <w:t xml:space="preserve">, </w:t>
            </w:r>
            <w:r w:rsidR="00B51B6E" w:rsidRPr="00FF430B">
              <w:rPr>
                <w:lang w:val="ro-MD"/>
              </w:rPr>
              <w:t>reprezentat</w:t>
            </w:r>
            <w:r w:rsidR="00B3358B">
              <w:rPr>
                <w:lang w:val="ro-MD"/>
              </w:rPr>
              <w:t>ă</w:t>
            </w:r>
            <w:r w:rsidR="00B51B6E" w:rsidRPr="00FF430B">
              <w:rPr>
                <w:lang w:val="ro-MD"/>
              </w:rPr>
              <w:t xml:space="preserve"> prin</w:t>
            </w:r>
            <w:r w:rsidR="00B3358B">
              <w:rPr>
                <w:lang w:val="ro-MD"/>
              </w:rPr>
              <w:t xml:space="preserve"> Ceban Emil, Rector, </w:t>
            </w: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9A749F">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9A749F">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9A749F">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9A749F">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9A749F">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9A749F">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9A749F">
            <w:pPr>
              <w:tabs>
                <w:tab w:val="left" w:pos="3705"/>
              </w:tabs>
              <w:spacing w:after="200" w:line="276" w:lineRule="auto"/>
              <w:contextualSpacing/>
              <w:jc w:val="center"/>
              <w:rPr>
                <w:lang w:val="ro-MD"/>
              </w:rPr>
            </w:pPr>
            <w:r w:rsidRPr="00FF430B">
              <w:rPr>
                <w:b/>
                <w:lang w:val="ro-MD"/>
              </w:rPr>
              <w:t xml:space="preserve">1. </w:t>
            </w:r>
            <w:r w:rsidR="00460653" w:rsidRPr="00FF430B">
              <w:rPr>
                <w:b/>
                <w:lang w:val="ro-MD"/>
              </w:rPr>
              <w:t>OBIECTUL CONTRACTULUI</w:t>
            </w:r>
          </w:p>
          <w:p w14:paraId="387161EA" w14:textId="393918A1" w:rsidR="00460653" w:rsidRPr="00FF430B" w:rsidRDefault="00A156C0" w:rsidP="009A749F">
            <w:pPr>
              <w:spacing w:line="276" w:lineRule="auto"/>
              <w:contextualSpacing/>
              <w:jc w:val="both"/>
              <w:rPr>
                <w:lang w:val="ro-MD"/>
              </w:rPr>
            </w:pPr>
            <w:r w:rsidRPr="00FF430B">
              <w:rPr>
                <w:lang w:val="ro-MD"/>
              </w:rPr>
              <w:t xml:space="preserve">1.1. </w:t>
            </w:r>
            <w:r w:rsidR="00460653" w:rsidRPr="00FF430B">
              <w:rPr>
                <w:lang w:val="ro-MD"/>
              </w:rPr>
              <w:t>Antreprenorul se obligă să execut</w:t>
            </w:r>
            <w:r w:rsidR="009A749F">
              <w:rPr>
                <w:lang w:val="ro-MD"/>
              </w:rPr>
              <w:t>e</w:t>
            </w:r>
            <w:r w:rsidR="00460653" w:rsidRPr="00FF430B">
              <w:rPr>
                <w:i/>
                <w:lang w:val="ro-MD"/>
              </w:rPr>
              <w:t xml:space="preserve"> </w:t>
            </w:r>
            <w:r w:rsidR="00533E46">
              <w:rPr>
                <w:i/>
                <w:lang w:val="ro-MD"/>
              </w:rPr>
              <w:t>l</w:t>
            </w:r>
            <w:r w:rsidR="00533E46" w:rsidRPr="00533E46">
              <w:rPr>
                <w:i/>
                <w:lang w:val="ro-MD"/>
              </w:rPr>
              <w:t>ucrări de reparație a încăperilor de la et. 6 al Blocului didactic nr. 1 pentru amplasarea Centrului de Medicină Moleculară, str. N. Testemițanu, 27</w:t>
            </w:r>
            <w:r w:rsidR="009A749F">
              <w:rPr>
                <w:i/>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9A749F">
            <w:pPr>
              <w:jc w:val="both"/>
              <w:rPr>
                <w:lang w:val="ro-MD"/>
              </w:rPr>
            </w:pPr>
          </w:p>
          <w:p w14:paraId="7E6C108F" w14:textId="77777777" w:rsidR="00460653" w:rsidRPr="00FF430B" w:rsidRDefault="00A156C0" w:rsidP="009A749F">
            <w:pPr>
              <w:tabs>
                <w:tab w:val="left" w:pos="3585"/>
              </w:tabs>
              <w:spacing w:line="276" w:lineRule="auto"/>
              <w:contextualSpacing/>
              <w:jc w:val="center"/>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9A749F">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9A749F">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9A749F">
            <w:pPr>
              <w:numPr>
                <w:ilvl w:val="0"/>
                <w:numId w:val="9"/>
              </w:numPr>
              <w:tabs>
                <w:tab w:val="left" w:pos="1276"/>
              </w:tabs>
              <w:spacing w:line="276" w:lineRule="auto"/>
              <w:ind w:left="0" w:hanging="425"/>
              <w:jc w:val="both"/>
              <w:rPr>
                <w:lang w:val="ro-MD"/>
              </w:rPr>
            </w:pPr>
            <w:r w:rsidRPr="00FF430B">
              <w:rPr>
                <w:lang w:val="ro-MD"/>
              </w:rPr>
              <w:lastRenderedPageBreak/>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9A749F">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9A749F">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A749F">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9A749F">
            <w:pPr>
              <w:pStyle w:val="a"/>
              <w:numPr>
                <w:ilvl w:val="0"/>
                <w:numId w:val="0"/>
              </w:numPr>
              <w:rPr>
                <w:lang w:val="ro-MD"/>
              </w:rPr>
            </w:pPr>
          </w:p>
          <w:p w14:paraId="48240A7E" w14:textId="77777777" w:rsidR="00460653" w:rsidRPr="00FF430B" w:rsidRDefault="00A156C0" w:rsidP="009A749F">
            <w:pPr>
              <w:tabs>
                <w:tab w:val="left" w:pos="3645"/>
              </w:tabs>
              <w:spacing w:line="276" w:lineRule="auto"/>
              <w:contextualSpacing/>
              <w:jc w:val="center"/>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9A749F">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646E56B3" w:rsidR="00995AF6" w:rsidRPr="00FF430B" w:rsidRDefault="00E503F9" w:rsidP="009A749F">
            <w:pPr>
              <w:pStyle w:val="af2"/>
              <w:tabs>
                <w:tab w:val="left" w:pos="321"/>
              </w:tabs>
              <w:spacing w:line="276" w:lineRule="auto"/>
              <w:ind w:firstLine="0"/>
              <w:rPr>
                <w:lang w:val="ro-MD"/>
              </w:rPr>
            </w:pPr>
            <w:r w:rsidRPr="00FF430B">
              <w:rPr>
                <w:lang w:val="ro-MD"/>
              </w:rPr>
              <w:t>3.2</w:t>
            </w:r>
            <w:r w:rsidR="00A156C0" w:rsidRPr="00FF430B">
              <w:rPr>
                <w:lang w:val="ro-MD"/>
              </w:rPr>
              <w:t>.</w:t>
            </w:r>
            <w:r w:rsidR="001924F1">
              <w:rPr>
                <w:lang w:val="ro-MD"/>
              </w:rPr>
              <w:t xml:space="preserve"> </w:t>
            </w:r>
            <w:r w:rsidR="001924F1" w:rsidRPr="001924F1">
              <w:rPr>
                <w:lang w:val="es-ES"/>
              </w:rPr>
              <w:t>Achitările vor fi efectuate prin transfer, 10% - prealabil, în limita alocațiilor anuale pentru anul de gestiune, 90 % - în baza procesului verbal de recepție a lucrărilor executate, semnate şi acceptate de către Beneficiar și a facturii fiscale în termen de 20 zile</w:t>
            </w:r>
            <w:r w:rsidR="00995AF6" w:rsidRPr="00FF430B">
              <w:rPr>
                <w:lang w:val="ro-MD"/>
              </w:rPr>
              <w:t>.</w:t>
            </w:r>
          </w:p>
          <w:p w14:paraId="4312716F" w14:textId="0601BD91" w:rsidR="00A946E0" w:rsidRPr="00FF430B" w:rsidRDefault="00A156C0" w:rsidP="009A749F">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verbale de recepție a lucrărilor executate în termen de</w:t>
            </w:r>
            <w:r w:rsidR="008A0A1A">
              <w:rPr>
                <w:lang w:val="ro-MD"/>
              </w:rPr>
              <w:t xml:space="preserve"> 10 </w:t>
            </w:r>
            <w:r w:rsidR="00460653" w:rsidRPr="00FF430B">
              <w:rPr>
                <w:lang w:val="ro-MD"/>
              </w:rPr>
              <w:t>zile de la primirea acestora de la Antreprenor.</w:t>
            </w:r>
          </w:p>
          <w:p w14:paraId="3596857E" w14:textId="77777777" w:rsidR="00A946E0" w:rsidRPr="00FF430B" w:rsidRDefault="00316769" w:rsidP="009A749F">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9A749F">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9A749F">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9A749F">
            <w:pPr>
              <w:pStyle w:val="af2"/>
              <w:tabs>
                <w:tab w:val="left" w:pos="37"/>
              </w:tabs>
              <w:spacing w:line="276" w:lineRule="auto"/>
              <w:ind w:firstLine="0"/>
              <w:rPr>
                <w:lang w:val="ro-MD"/>
              </w:rPr>
            </w:pPr>
          </w:p>
          <w:p w14:paraId="56E0F6E8" w14:textId="77777777" w:rsidR="00371806" w:rsidRPr="00FF430B" w:rsidRDefault="00A156C0" w:rsidP="009A749F">
            <w:pPr>
              <w:tabs>
                <w:tab w:val="left" w:pos="2625"/>
              </w:tabs>
              <w:spacing w:after="200" w:line="276" w:lineRule="auto"/>
              <w:contextualSpacing/>
              <w:jc w:val="center"/>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9A749F">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9A749F">
            <w:pPr>
              <w:tabs>
                <w:tab w:val="left" w:pos="2625"/>
              </w:tabs>
              <w:spacing w:line="276" w:lineRule="auto"/>
              <w:contextualSpacing/>
              <w:jc w:val="both"/>
              <w:rPr>
                <w:lang w:val="ro-MD"/>
              </w:rPr>
            </w:pPr>
            <w:r w:rsidRPr="00FF430B">
              <w:rPr>
                <w:lang w:val="ro-MD"/>
              </w:rPr>
              <w:lastRenderedPageBreak/>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9A749F">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9A749F">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9A749F">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9A749F">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9A749F">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9A749F">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9A749F">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w:t>
            </w:r>
            <w:r w:rsidR="00603AB4" w:rsidRPr="00FF430B">
              <w:rPr>
                <w:lang w:val="ro-MD"/>
              </w:rPr>
              <w:lastRenderedPageBreak/>
              <w:t xml:space="preserve">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9A749F">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9A749F">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9A749F">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9A749F">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9A749F">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9A749F">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9A749F">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9A749F">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9A749F">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9A749F">
            <w:pPr>
              <w:pStyle w:val="af2"/>
              <w:tabs>
                <w:tab w:val="left" w:pos="426"/>
                <w:tab w:val="left" w:pos="3645"/>
              </w:tabs>
              <w:spacing w:line="276" w:lineRule="auto"/>
              <w:ind w:firstLine="0"/>
              <w:rPr>
                <w:lang w:val="ro-MD"/>
              </w:rPr>
            </w:pPr>
          </w:p>
          <w:p w14:paraId="045F5CF3" w14:textId="77777777" w:rsidR="00533E46" w:rsidRDefault="00533E46" w:rsidP="009A749F">
            <w:pPr>
              <w:tabs>
                <w:tab w:val="left" w:pos="3225"/>
              </w:tabs>
              <w:spacing w:after="200" w:line="276" w:lineRule="auto"/>
              <w:contextualSpacing/>
              <w:jc w:val="center"/>
              <w:rPr>
                <w:b/>
                <w:lang w:val="ro-MD"/>
              </w:rPr>
            </w:pPr>
          </w:p>
          <w:p w14:paraId="424B0991" w14:textId="77777777" w:rsidR="00533E46" w:rsidRDefault="00533E46" w:rsidP="009A749F">
            <w:pPr>
              <w:tabs>
                <w:tab w:val="left" w:pos="3225"/>
              </w:tabs>
              <w:spacing w:after="200" w:line="276" w:lineRule="auto"/>
              <w:contextualSpacing/>
              <w:jc w:val="center"/>
              <w:rPr>
                <w:b/>
                <w:lang w:val="ro-MD"/>
              </w:rPr>
            </w:pPr>
          </w:p>
          <w:p w14:paraId="4273CBE9" w14:textId="77777777" w:rsidR="00533E46" w:rsidRDefault="00533E46" w:rsidP="009A749F">
            <w:pPr>
              <w:tabs>
                <w:tab w:val="left" w:pos="3225"/>
              </w:tabs>
              <w:spacing w:after="200" w:line="276" w:lineRule="auto"/>
              <w:contextualSpacing/>
              <w:jc w:val="center"/>
              <w:rPr>
                <w:b/>
                <w:lang w:val="ro-MD"/>
              </w:rPr>
            </w:pPr>
          </w:p>
          <w:p w14:paraId="163A7B72" w14:textId="53BADB16" w:rsidR="00BE5A1E" w:rsidRPr="00FF430B" w:rsidRDefault="00BE5A1E" w:rsidP="009A749F">
            <w:pPr>
              <w:tabs>
                <w:tab w:val="left" w:pos="3225"/>
              </w:tabs>
              <w:spacing w:after="200" w:line="276" w:lineRule="auto"/>
              <w:contextualSpacing/>
              <w:jc w:val="center"/>
              <w:rPr>
                <w:lang w:val="ro-MD"/>
              </w:rPr>
            </w:pPr>
            <w:r w:rsidRPr="00FF430B">
              <w:rPr>
                <w:b/>
                <w:lang w:val="ro-MD"/>
              </w:rPr>
              <w:lastRenderedPageBreak/>
              <w:t xml:space="preserve">5. </w:t>
            </w:r>
            <w:r w:rsidR="005B666D" w:rsidRPr="00FF430B">
              <w:rPr>
                <w:b/>
                <w:lang w:val="ro-MD"/>
              </w:rPr>
              <w:t>AJUSTAREA VALORII CONTRACTULUI</w:t>
            </w:r>
          </w:p>
          <w:p w14:paraId="4613FB61" w14:textId="218B5698" w:rsidR="005B666D" w:rsidRPr="00FF430B" w:rsidRDefault="00BE5A1E" w:rsidP="009A749F">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23CE0A24" w14:textId="77777777" w:rsidR="008A0A1A" w:rsidRDefault="008A0A1A" w:rsidP="007363EA">
            <w:pPr>
              <w:tabs>
                <w:tab w:val="left" w:pos="4365"/>
              </w:tabs>
              <w:spacing w:line="276" w:lineRule="auto"/>
              <w:contextualSpacing/>
              <w:rPr>
                <w:b/>
                <w:lang w:val="ro-MD"/>
              </w:rPr>
            </w:pPr>
          </w:p>
          <w:p w14:paraId="079F9A2C" w14:textId="197E77FE" w:rsidR="005B666D" w:rsidRPr="00FF430B" w:rsidRDefault="00BE5A1E" w:rsidP="009A749F">
            <w:pPr>
              <w:tabs>
                <w:tab w:val="left" w:pos="4365"/>
              </w:tabs>
              <w:spacing w:line="276" w:lineRule="auto"/>
              <w:contextualSpacing/>
              <w:jc w:val="center"/>
              <w:rPr>
                <w:lang w:val="ro-MD"/>
              </w:rPr>
            </w:pPr>
            <w:r w:rsidRPr="00FF430B">
              <w:rPr>
                <w:b/>
                <w:lang w:val="ro-MD"/>
              </w:rPr>
              <w:t xml:space="preserve">6. </w:t>
            </w:r>
            <w:r w:rsidR="005B666D" w:rsidRPr="00FF430B">
              <w:rPr>
                <w:b/>
                <w:lang w:val="ro-MD"/>
              </w:rPr>
              <w:t>ANTREPRENORUL ŞI SUBANTREPRENORII</w:t>
            </w:r>
          </w:p>
          <w:p w14:paraId="10EA4CF9" w14:textId="77777777" w:rsidR="005B666D" w:rsidRPr="00FF430B" w:rsidRDefault="00BE5A1E" w:rsidP="009A749F">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9A749F">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9A749F">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9A749F">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9A749F">
            <w:pPr>
              <w:pStyle w:val="af2"/>
              <w:tabs>
                <w:tab w:val="left" w:pos="142"/>
                <w:tab w:val="left" w:pos="284"/>
              </w:tabs>
              <w:spacing w:line="276" w:lineRule="auto"/>
              <w:ind w:firstLine="0"/>
              <w:rPr>
                <w:lang w:val="ro-MD"/>
              </w:rPr>
            </w:pPr>
          </w:p>
          <w:p w14:paraId="523D9CE1" w14:textId="77777777" w:rsidR="00BE5A1E" w:rsidRPr="00FF430B" w:rsidRDefault="00BE5A1E" w:rsidP="009A749F">
            <w:pPr>
              <w:tabs>
                <w:tab w:val="left" w:pos="3645"/>
              </w:tabs>
              <w:spacing w:after="200" w:line="276" w:lineRule="auto"/>
              <w:contextualSpacing/>
              <w:jc w:val="center"/>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9A749F">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9A749F">
            <w:pPr>
              <w:tabs>
                <w:tab w:val="left" w:pos="2385"/>
              </w:tabs>
              <w:jc w:val="both"/>
              <w:rPr>
                <w:lang w:val="ro-MD"/>
              </w:rPr>
            </w:pPr>
          </w:p>
          <w:p w14:paraId="105ACBCA" w14:textId="77777777" w:rsidR="00460653" w:rsidRPr="00FF430B" w:rsidRDefault="00BE5A1E" w:rsidP="009A749F">
            <w:pPr>
              <w:tabs>
                <w:tab w:val="left" w:pos="4275"/>
              </w:tabs>
              <w:spacing w:line="276" w:lineRule="auto"/>
              <w:contextualSpacing/>
              <w:jc w:val="center"/>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9A749F">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9A749F">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9A749F">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9A749F">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w:t>
            </w:r>
            <w:r w:rsidR="00460653" w:rsidRPr="00FF430B">
              <w:rPr>
                <w:lang w:val="ro-MD"/>
              </w:rPr>
              <w:lastRenderedPageBreak/>
              <w:t xml:space="preserve">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FF0078" w:rsidR="00460653" w:rsidRPr="00FF430B" w:rsidRDefault="00D05A94" w:rsidP="009A749F">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Lucrările încep după</w:t>
            </w:r>
            <w:r w:rsidR="008A0A1A">
              <w:rPr>
                <w:lang w:val="ro-MD"/>
              </w:rPr>
              <w:t xml:space="preserve"> 5</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9A749F">
            <w:pPr>
              <w:pStyle w:val="af2"/>
              <w:tabs>
                <w:tab w:val="left" w:pos="284"/>
                <w:tab w:val="left" w:pos="426"/>
              </w:tabs>
              <w:spacing w:line="276" w:lineRule="auto"/>
              <w:ind w:firstLine="0"/>
              <w:rPr>
                <w:lang w:val="ro-MD"/>
              </w:rPr>
            </w:pPr>
          </w:p>
          <w:p w14:paraId="5A8DF6C0" w14:textId="77777777" w:rsidR="00460653" w:rsidRPr="00FF430B" w:rsidRDefault="00D83EE1" w:rsidP="009A749F">
            <w:pPr>
              <w:pStyle w:val="a"/>
              <w:numPr>
                <w:ilvl w:val="0"/>
                <w:numId w:val="17"/>
              </w:numPr>
              <w:tabs>
                <w:tab w:val="clear" w:pos="1134"/>
                <w:tab w:val="left" w:pos="3255"/>
              </w:tabs>
              <w:spacing w:line="276" w:lineRule="auto"/>
              <w:ind w:left="0"/>
              <w:contextualSpacing/>
              <w:jc w:val="center"/>
              <w:rPr>
                <w:lang w:val="ro-MD"/>
              </w:rPr>
            </w:pPr>
            <w:r w:rsidRPr="00FF430B">
              <w:rPr>
                <w:b/>
                <w:lang w:val="ro-MD"/>
              </w:rPr>
              <w:t xml:space="preserve">9. </w:t>
            </w:r>
            <w:r w:rsidR="00460653" w:rsidRPr="00FF430B">
              <w:rPr>
                <w:b/>
                <w:lang w:val="ro-MD"/>
              </w:rPr>
              <w:t>PERIOADA DE GARANŢIE ŞI REMEDIERI ÎN PERIOADA DE GARANŢIE</w:t>
            </w:r>
          </w:p>
          <w:p w14:paraId="13401844" w14:textId="0CC1FF79" w:rsidR="00460653" w:rsidRPr="00FF430B" w:rsidRDefault="00D83EE1" w:rsidP="009A749F">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8A0A1A">
              <w:rPr>
                <w:lang w:val="ro-MD"/>
              </w:rPr>
              <w:t xml:space="preserve"> </w:t>
            </w:r>
            <w:r w:rsidR="00460653" w:rsidRPr="00FF430B">
              <w:rPr>
                <w:lang w:val="ro-MD"/>
              </w:rPr>
              <w:t xml:space="preserve">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9A749F">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621FAFBC" w14:textId="63C25D01" w:rsidR="00460653" w:rsidRPr="007363EA" w:rsidRDefault="00D83EE1" w:rsidP="007363EA">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74A59756" w14:textId="77777777" w:rsidR="00460653" w:rsidRPr="007363EA" w:rsidRDefault="00D53233" w:rsidP="007363EA">
            <w:pPr>
              <w:tabs>
                <w:tab w:val="left" w:pos="3480"/>
              </w:tabs>
              <w:spacing w:line="276" w:lineRule="auto"/>
              <w:contextualSpacing/>
              <w:jc w:val="center"/>
              <w:rPr>
                <w:lang w:val="ro-MD"/>
              </w:rPr>
            </w:pPr>
            <w:r w:rsidRPr="007363EA">
              <w:rPr>
                <w:b/>
                <w:lang w:val="ro-MD"/>
              </w:rPr>
              <w:t xml:space="preserve">10. </w:t>
            </w:r>
            <w:r w:rsidR="00460653" w:rsidRPr="007363EA">
              <w:rPr>
                <w:b/>
                <w:lang w:val="ro-MD"/>
              </w:rPr>
              <w:t>RĂSPUNDEREA PĂRŢILOR</w:t>
            </w:r>
          </w:p>
          <w:p w14:paraId="0FABA87E"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9A749F">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05B720B1" w14:textId="1FE8F531" w:rsidR="008A0A1A" w:rsidRPr="007363EA" w:rsidRDefault="00D53233" w:rsidP="007363EA">
            <w:pPr>
              <w:pStyle w:val="af2"/>
              <w:numPr>
                <w:ilvl w:val="1"/>
                <w:numId w:val="17"/>
              </w:numPr>
              <w:tabs>
                <w:tab w:val="left" w:pos="567"/>
                <w:tab w:val="left" w:pos="1890"/>
              </w:tabs>
              <w:spacing w:line="276" w:lineRule="auto"/>
              <w:ind w:left="0" w:hanging="567"/>
              <w:rPr>
                <w:lang w:val="ro-MD"/>
              </w:rPr>
            </w:pPr>
            <w:r w:rsidRPr="00FF430B">
              <w:rPr>
                <w:lang w:val="ro-MD"/>
              </w:rPr>
              <w:lastRenderedPageBreak/>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FD12F70" w14:textId="77777777" w:rsidR="00533E46" w:rsidRDefault="00533E46" w:rsidP="008A0A1A">
            <w:pPr>
              <w:pStyle w:val="a"/>
              <w:numPr>
                <w:ilvl w:val="0"/>
                <w:numId w:val="0"/>
              </w:numPr>
              <w:tabs>
                <w:tab w:val="clear" w:pos="1134"/>
                <w:tab w:val="left" w:pos="3465"/>
              </w:tabs>
              <w:spacing w:line="276" w:lineRule="auto"/>
              <w:contextualSpacing/>
              <w:jc w:val="center"/>
              <w:rPr>
                <w:b/>
                <w:lang w:val="ro-MD"/>
              </w:rPr>
            </w:pPr>
          </w:p>
          <w:p w14:paraId="581A0E3E" w14:textId="6F627937" w:rsidR="00460653" w:rsidRPr="00FF430B" w:rsidRDefault="00D53233" w:rsidP="008A0A1A">
            <w:pPr>
              <w:pStyle w:val="a"/>
              <w:numPr>
                <w:ilvl w:val="0"/>
                <w:numId w:val="0"/>
              </w:numPr>
              <w:tabs>
                <w:tab w:val="clear" w:pos="1134"/>
                <w:tab w:val="left" w:pos="3465"/>
              </w:tabs>
              <w:spacing w:line="276" w:lineRule="auto"/>
              <w:contextualSpacing/>
              <w:jc w:val="center"/>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9A749F">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9A749F">
            <w:pPr>
              <w:tabs>
                <w:tab w:val="left" w:pos="567"/>
              </w:tabs>
              <w:jc w:val="both"/>
              <w:rPr>
                <w:lang w:val="ro-MD"/>
              </w:rPr>
            </w:pPr>
          </w:p>
          <w:p w14:paraId="41B35CCC" w14:textId="77777777" w:rsidR="00460653" w:rsidRPr="00FF430B" w:rsidRDefault="00D53233" w:rsidP="008A0A1A">
            <w:pPr>
              <w:pStyle w:val="a"/>
              <w:numPr>
                <w:ilvl w:val="0"/>
                <w:numId w:val="0"/>
              </w:numPr>
              <w:tabs>
                <w:tab w:val="clear" w:pos="1134"/>
                <w:tab w:val="left" w:pos="3825"/>
              </w:tabs>
              <w:spacing w:line="276" w:lineRule="auto"/>
              <w:contextualSpacing/>
              <w:jc w:val="center"/>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9A749F">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9A749F">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9A749F">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9A749F">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9A749F">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9A749F">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9A749F">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9A749F">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9A749F">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9A749F">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9A749F">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9A749F">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9A749F">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9A749F">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5B4B2D53" w14:textId="77777777" w:rsidR="008A0A1A" w:rsidRDefault="008A0A1A" w:rsidP="008A0A1A">
            <w:pPr>
              <w:pStyle w:val="a"/>
              <w:numPr>
                <w:ilvl w:val="0"/>
                <w:numId w:val="0"/>
              </w:numPr>
              <w:tabs>
                <w:tab w:val="clear" w:pos="1134"/>
                <w:tab w:val="left" w:pos="3705"/>
              </w:tabs>
              <w:contextualSpacing/>
              <w:rPr>
                <w:b/>
                <w:lang w:val="ro-MD"/>
              </w:rPr>
            </w:pPr>
          </w:p>
          <w:p w14:paraId="27E6DB0A" w14:textId="5D6DE085" w:rsidR="00460653" w:rsidRPr="00FF430B" w:rsidRDefault="007323B6" w:rsidP="008A0A1A">
            <w:pPr>
              <w:pStyle w:val="a"/>
              <w:numPr>
                <w:ilvl w:val="0"/>
                <w:numId w:val="0"/>
              </w:numPr>
              <w:tabs>
                <w:tab w:val="clear" w:pos="1134"/>
                <w:tab w:val="left" w:pos="3705"/>
              </w:tabs>
              <w:contextualSpacing/>
              <w:jc w:val="center"/>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9A749F">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lastRenderedPageBreak/>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9A749F">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9A749F">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9A749F">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B1DFA76" w14:textId="389012D0" w:rsidR="00877B36" w:rsidRPr="00DE17AC" w:rsidRDefault="007323B6" w:rsidP="009A749F">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fiind valabil până l</w:t>
            </w:r>
            <w:r w:rsidR="008A0A1A">
              <w:rPr>
                <w:lang w:val="ro-MD"/>
              </w:rPr>
              <w:t xml:space="preserve">a </w:t>
            </w:r>
            <w:r w:rsidR="00D379F6" w:rsidRPr="00FF430B">
              <w:rPr>
                <w:lang w:val="ro-MD"/>
              </w:rPr>
              <w:t>recepția finală a lucrărilor</w:t>
            </w:r>
            <w:r w:rsidR="00460653" w:rsidRPr="00FF430B">
              <w:rPr>
                <w:lang w:val="ro-MD"/>
              </w:rPr>
              <w:t>.</w:t>
            </w:r>
          </w:p>
          <w:p w14:paraId="6F93B8EC" w14:textId="77777777" w:rsidR="00877B36" w:rsidRPr="00FF430B" w:rsidRDefault="00877B36" w:rsidP="009A749F">
            <w:pPr>
              <w:tabs>
                <w:tab w:val="left" w:pos="567"/>
                <w:tab w:val="left" w:pos="4005"/>
              </w:tabs>
              <w:jc w:val="both"/>
              <w:rPr>
                <w:lang w:val="ro-MD"/>
              </w:rPr>
            </w:pPr>
          </w:p>
          <w:p w14:paraId="112A2D9F" w14:textId="77777777" w:rsidR="00877B36" w:rsidRPr="00FF430B" w:rsidRDefault="00877B36" w:rsidP="009A749F">
            <w:pPr>
              <w:tabs>
                <w:tab w:val="left" w:pos="567"/>
                <w:tab w:val="left" w:pos="4005"/>
              </w:tabs>
              <w:jc w:val="both"/>
              <w:rPr>
                <w:lang w:val="ro-MD"/>
              </w:rPr>
            </w:pPr>
          </w:p>
          <w:p w14:paraId="1A24F838" w14:textId="77777777" w:rsidR="00460653" w:rsidRPr="00FF430B" w:rsidRDefault="00C33344" w:rsidP="009A749F">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9A749F">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9A749F">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2C5B545D" w14:textId="77777777" w:rsidR="00460653" w:rsidRDefault="00460653" w:rsidP="009A749F">
                  <w:pPr>
                    <w:tabs>
                      <w:tab w:val="left" w:pos="3295"/>
                    </w:tabs>
                    <w:jc w:val="center"/>
                    <w:rPr>
                      <w:b/>
                      <w:iCs/>
                      <w:lang w:val="ro-MD"/>
                    </w:rPr>
                  </w:pPr>
                  <w:r w:rsidRPr="00FF430B">
                    <w:rPr>
                      <w:b/>
                      <w:iCs/>
                      <w:lang w:val="ro-MD"/>
                    </w:rPr>
                    <w:t>BENEFICIARUL</w:t>
                  </w:r>
                </w:p>
                <w:p w14:paraId="75C085AD" w14:textId="69640908" w:rsidR="008A0A1A" w:rsidRPr="00FF430B" w:rsidRDefault="008A0A1A" w:rsidP="009A749F">
                  <w:pPr>
                    <w:tabs>
                      <w:tab w:val="left" w:pos="3295"/>
                    </w:tabs>
                    <w:jc w:val="center"/>
                    <w:rPr>
                      <w:lang w:val="ro-MD"/>
                    </w:rPr>
                  </w:pPr>
                  <w:r w:rsidRPr="008A0A1A">
                    <w:rPr>
                      <w:lang w:val="ro-MD"/>
                    </w:rPr>
                    <w:t>IP USMF ”Nicolae Testemițanu”</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9A749F">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3F12F7FD" w:rsidR="00D76BD0" w:rsidRPr="00FF430B" w:rsidRDefault="00D76BD0" w:rsidP="00533E46">
                  <w:pPr>
                    <w:tabs>
                      <w:tab w:val="left" w:pos="1134"/>
                      <w:tab w:val="left" w:pos="4680"/>
                      <w:tab w:val="left" w:pos="7020"/>
                    </w:tabs>
                    <w:suppressAutoHyphens/>
                    <w:ind w:hanging="10"/>
                    <w:jc w:val="both"/>
                    <w:rPr>
                      <w:lang w:val="ro-MD"/>
                    </w:rPr>
                  </w:pPr>
                  <w:r w:rsidRPr="00FF430B">
                    <w:rPr>
                      <w:lang w:val="ro-MD"/>
                    </w:rPr>
                    <w:t>Adresa poştală:</w:t>
                  </w:r>
                  <w:r w:rsidR="008A0A1A">
                    <w:rPr>
                      <w:lang w:val="ro-MD"/>
                    </w:rPr>
                    <w:t xml:space="preserve"> </w:t>
                  </w:r>
                  <w:r w:rsidR="008A0A1A" w:rsidRPr="008A0A1A">
                    <w:rPr>
                      <w:lang w:val="ro-MD"/>
                    </w:rPr>
                    <w:t>mun. Chișinău, bd. Ștefan cel Mare și Sfânt</w:t>
                  </w:r>
                  <w:r w:rsidR="008A0A1A">
                    <w:rPr>
                      <w:lang w:val="ro-MD"/>
                    </w:rPr>
                    <w:t>,</w:t>
                  </w:r>
                  <w:r w:rsidR="008A0A1A" w:rsidRPr="008A0A1A">
                    <w:rPr>
                      <w:lang w:val="ro-MD"/>
                    </w:rPr>
                    <w:t xml:space="preserve"> 165</w:t>
                  </w:r>
                </w:p>
              </w:tc>
            </w:tr>
            <w:tr w:rsidR="008A0A1A" w:rsidRPr="00EC30C2" w14:paraId="250B8719" w14:textId="77777777" w:rsidTr="00A77C4F">
              <w:trPr>
                <w:jc w:val="center"/>
              </w:trPr>
              <w:tc>
                <w:tcPr>
                  <w:tcW w:w="5163" w:type="dxa"/>
                  <w:tcBorders>
                    <w:top w:val="nil"/>
                    <w:left w:val="nil"/>
                    <w:bottom w:val="nil"/>
                    <w:right w:val="nil"/>
                  </w:tcBorders>
                  <w:vAlign w:val="center"/>
                </w:tcPr>
                <w:p w14:paraId="3A563C30" w14:textId="57673FBC" w:rsidR="008A0A1A" w:rsidRPr="00FF430B" w:rsidRDefault="008A0A1A" w:rsidP="008A0A1A">
                  <w:pPr>
                    <w:tabs>
                      <w:tab w:val="left" w:pos="1134"/>
                      <w:tab w:val="left" w:pos="4680"/>
                      <w:tab w:val="left" w:pos="7020"/>
                    </w:tabs>
                    <w:suppressAutoHyphens/>
                    <w:ind w:firstLine="567"/>
                    <w:jc w:val="both"/>
                    <w:rPr>
                      <w:lang w:val="ro-MD"/>
                    </w:rPr>
                  </w:pPr>
                </w:p>
              </w:tc>
              <w:tc>
                <w:tcPr>
                  <w:tcW w:w="4927" w:type="dxa"/>
                  <w:tcBorders>
                    <w:top w:val="nil"/>
                    <w:left w:val="nil"/>
                    <w:bottom w:val="nil"/>
                    <w:right w:val="nil"/>
                  </w:tcBorders>
                  <w:vAlign w:val="center"/>
                </w:tcPr>
                <w:p w14:paraId="194FCA2B" w14:textId="15955BD9" w:rsidR="008A0A1A" w:rsidRPr="00FF430B" w:rsidRDefault="008A0A1A" w:rsidP="00533E46">
                  <w:pPr>
                    <w:tabs>
                      <w:tab w:val="left" w:pos="1134"/>
                      <w:tab w:val="left" w:pos="4680"/>
                      <w:tab w:val="left" w:pos="7020"/>
                    </w:tabs>
                    <w:suppressAutoHyphens/>
                    <w:ind w:hanging="10"/>
                    <w:jc w:val="both"/>
                    <w:rPr>
                      <w:lang w:val="ro-MD"/>
                    </w:rPr>
                  </w:pPr>
                  <w:r w:rsidRPr="00FF430B">
                    <w:rPr>
                      <w:lang w:val="ro-MD"/>
                    </w:rPr>
                    <w:t>Telefon:</w:t>
                  </w:r>
                  <w:r>
                    <w:rPr>
                      <w:lang w:val="ro-MD"/>
                    </w:rPr>
                    <w:t xml:space="preserve"> 022 20-52-65</w:t>
                  </w:r>
                </w:p>
              </w:tc>
            </w:tr>
            <w:tr w:rsidR="008A0A1A" w:rsidRPr="00EC30C2" w14:paraId="168D6717" w14:textId="77777777" w:rsidTr="00FE2D9E">
              <w:trPr>
                <w:jc w:val="center"/>
              </w:trPr>
              <w:tc>
                <w:tcPr>
                  <w:tcW w:w="5163" w:type="dxa"/>
                  <w:tcBorders>
                    <w:top w:val="nil"/>
                    <w:left w:val="nil"/>
                    <w:bottom w:val="nil"/>
                    <w:right w:val="nil"/>
                  </w:tcBorders>
                </w:tcPr>
                <w:p w14:paraId="464A9BC1" w14:textId="2F04E790" w:rsidR="008A0A1A" w:rsidRPr="00FF430B" w:rsidRDefault="008A0A1A" w:rsidP="008A0A1A">
                  <w:pPr>
                    <w:tabs>
                      <w:tab w:val="left" w:pos="1134"/>
                      <w:tab w:val="left" w:pos="4680"/>
                      <w:tab w:val="left" w:pos="7020"/>
                    </w:tabs>
                    <w:suppressAutoHyphens/>
                    <w:ind w:firstLine="567"/>
                    <w:jc w:val="both"/>
                    <w:rPr>
                      <w:lang w:val="ro-MD"/>
                    </w:rPr>
                  </w:pPr>
                </w:p>
              </w:tc>
              <w:tc>
                <w:tcPr>
                  <w:tcW w:w="4927" w:type="dxa"/>
                  <w:tcBorders>
                    <w:top w:val="nil"/>
                    <w:left w:val="nil"/>
                    <w:bottom w:val="nil"/>
                    <w:right w:val="nil"/>
                  </w:tcBorders>
                  <w:vAlign w:val="center"/>
                </w:tcPr>
                <w:p w14:paraId="37461481" w14:textId="75948819" w:rsidR="008A0A1A" w:rsidRPr="00FF430B" w:rsidRDefault="008A0A1A" w:rsidP="00533E46">
                  <w:pPr>
                    <w:tabs>
                      <w:tab w:val="left" w:pos="1134"/>
                      <w:tab w:val="left" w:pos="4680"/>
                      <w:tab w:val="left" w:pos="7020"/>
                    </w:tabs>
                    <w:suppressAutoHyphens/>
                    <w:ind w:hanging="10"/>
                    <w:jc w:val="both"/>
                    <w:rPr>
                      <w:lang w:val="ro-MD"/>
                    </w:rPr>
                  </w:pPr>
                  <w:r w:rsidRPr="00FF430B">
                    <w:rPr>
                      <w:lang w:val="ro-MD"/>
                    </w:rPr>
                    <w:t>Cod fiscal:</w:t>
                  </w:r>
                  <w:r>
                    <w:rPr>
                      <w:lang w:val="ro-MD"/>
                    </w:rPr>
                    <w:t xml:space="preserve"> </w:t>
                  </w:r>
                  <w:r w:rsidRPr="008A0A1A">
                    <w:rPr>
                      <w:lang w:val="ro-MD"/>
                    </w:rPr>
                    <w:t>1007600000794</w:t>
                  </w:r>
                </w:p>
              </w:tc>
            </w:tr>
            <w:tr w:rsidR="008A0A1A"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29ABC8E" w:rsidR="008A0A1A" w:rsidRPr="00FF430B" w:rsidRDefault="008A0A1A" w:rsidP="00533E46">
                  <w:pPr>
                    <w:tabs>
                      <w:tab w:val="left" w:pos="1134"/>
                      <w:tab w:val="left" w:pos="4680"/>
                      <w:tab w:val="left" w:pos="7020"/>
                    </w:tabs>
                    <w:suppressAutoHyphens/>
                    <w:ind w:hanging="10"/>
                    <w:jc w:val="both"/>
                    <w:rPr>
                      <w:lang w:val="ro-MD"/>
                    </w:rPr>
                  </w:pPr>
                  <w:r w:rsidRPr="00FF430B">
                    <w:rPr>
                      <w:lang w:val="ro-MD"/>
                    </w:rPr>
                    <w:t>Banca:</w:t>
                  </w:r>
                  <w:r>
                    <w:t xml:space="preserve"> </w:t>
                  </w:r>
                  <w:r w:rsidRPr="008A0A1A">
                    <w:rPr>
                      <w:lang w:val="ro-MD"/>
                    </w:rPr>
                    <w:t xml:space="preserve">B.C. ”Moldova Agroindbank” S.A., Sucursala Chişinău Centru  </w:t>
                  </w:r>
                </w:p>
              </w:tc>
            </w:tr>
            <w:tr w:rsidR="008A0A1A"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10C1CA15" w:rsidR="008A0A1A" w:rsidRPr="00FF430B" w:rsidRDefault="008A0A1A" w:rsidP="00533E46">
                  <w:pPr>
                    <w:tabs>
                      <w:tab w:val="left" w:pos="1134"/>
                      <w:tab w:val="left" w:pos="4680"/>
                      <w:tab w:val="left" w:pos="7020"/>
                    </w:tabs>
                    <w:suppressAutoHyphens/>
                    <w:ind w:hanging="10"/>
                    <w:jc w:val="both"/>
                    <w:rPr>
                      <w:lang w:val="ro-MD"/>
                    </w:rPr>
                  </w:pPr>
                  <w:r w:rsidRPr="00FF430B">
                    <w:rPr>
                      <w:lang w:val="ro-MD"/>
                    </w:rPr>
                    <w:t>Cod:</w:t>
                  </w:r>
                  <w:r>
                    <w:rPr>
                      <w:lang w:val="ro-MD"/>
                    </w:rPr>
                    <w:t xml:space="preserve"> </w:t>
                  </w:r>
                  <w:r w:rsidRPr="008A0A1A">
                    <w:rPr>
                      <w:lang w:val="ro-MD"/>
                    </w:rPr>
                    <w:t>AGRNMD2X723</w:t>
                  </w:r>
                </w:p>
              </w:tc>
            </w:tr>
            <w:tr w:rsidR="008A0A1A"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8A0A1A" w:rsidRPr="00FF430B" w:rsidRDefault="008A0A1A" w:rsidP="008A0A1A">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27714B16" w:rsidR="008A0A1A" w:rsidRPr="00FF430B" w:rsidRDefault="008A0A1A" w:rsidP="00533E46">
                  <w:pPr>
                    <w:tabs>
                      <w:tab w:val="left" w:pos="1134"/>
                      <w:tab w:val="left" w:pos="4680"/>
                      <w:tab w:val="left" w:pos="7020"/>
                    </w:tabs>
                    <w:suppressAutoHyphens/>
                    <w:ind w:hanging="10"/>
                    <w:jc w:val="both"/>
                    <w:rPr>
                      <w:lang w:val="ro-MD"/>
                    </w:rPr>
                  </w:pPr>
                  <w:r w:rsidRPr="00FF430B">
                    <w:rPr>
                      <w:lang w:val="ro-MD"/>
                    </w:rPr>
                    <w:t>IBAN</w:t>
                  </w:r>
                  <w:r>
                    <w:rPr>
                      <w:lang w:val="ro-MD"/>
                    </w:rPr>
                    <w:t xml:space="preserve">: </w:t>
                  </w:r>
                  <w:r w:rsidRPr="008A0A1A">
                    <w:rPr>
                      <w:lang w:val="ro-MD"/>
                    </w:rPr>
                    <w:t>MD19AG000000022512015544</w:t>
                  </w:r>
                </w:p>
              </w:tc>
            </w:tr>
            <w:tr w:rsidR="008A0A1A"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8A0A1A" w:rsidRPr="00FF430B" w:rsidRDefault="008A0A1A" w:rsidP="008A0A1A">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8A0A1A" w:rsidRPr="00FF430B" w:rsidRDefault="008A0A1A" w:rsidP="008A0A1A">
                  <w:pPr>
                    <w:tabs>
                      <w:tab w:val="left" w:pos="1134"/>
                      <w:tab w:val="left" w:pos="4680"/>
                      <w:tab w:val="left" w:pos="7020"/>
                    </w:tabs>
                    <w:suppressAutoHyphens/>
                    <w:ind w:firstLine="567"/>
                    <w:jc w:val="both"/>
                    <w:rPr>
                      <w:lang w:val="ro-MD"/>
                    </w:rPr>
                  </w:pPr>
                </w:p>
                <w:p w14:paraId="74E042B7" w14:textId="785D1257" w:rsidR="008A0A1A" w:rsidRDefault="008A0A1A" w:rsidP="008A0A1A">
                  <w:pPr>
                    <w:tabs>
                      <w:tab w:val="left" w:pos="1134"/>
                      <w:tab w:val="left" w:pos="4680"/>
                      <w:tab w:val="left" w:pos="7020"/>
                    </w:tabs>
                    <w:suppressAutoHyphens/>
                    <w:ind w:firstLine="567"/>
                    <w:jc w:val="both"/>
                    <w:rPr>
                      <w:lang w:val="ro-MD"/>
                    </w:rPr>
                  </w:pPr>
                </w:p>
                <w:p w14:paraId="077349F4" w14:textId="77777777" w:rsidR="008A0A1A" w:rsidRPr="00FF430B" w:rsidRDefault="008A0A1A" w:rsidP="008A0A1A">
                  <w:pPr>
                    <w:tabs>
                      <w:tab w:val="left" w:pos="1134"/>
                      <w:tab w:val="left" w:pos="4680"/>
                      <w:tab w:val="left" w:pos="7020"/>
                    </w:tabs>
                    <w:suppressAutoHyphens/>
                    <w:jc w:val="both"/>
                    <w:rPr>
                      <w:lang w:val="ro-MD"/>
                    </w:rPr>
                  </w:pPr>
                </w:p>
                <w:p w14:paraId="6CE8B841" w14:textId="77777777" w:rsidR="008A0A1A" w:rsidRPr="00FF430B" w:rsidRDefault="008A0A1A" w:rsidP="008A0A1A">
                  <w:pPr>
                    <w:tabs>
                      <w:tab w:val="left" w:pos="1134"/>
                      <w:tab w:val="left" w:pos="4680"/>
                      <w:tab w:val="left" w:pos="7020"/>
                    </w:tabs>
                    <w:suppressAutoHyphens/>
                    <w:ind w:firstLine="567"/>
                    <w:jc w:val="both"/>
                    <w:rPr>
                      <w:lang w:val="ro-MD"/>
                    </w:rPr>
                  </w:pPr>
                </w:p>
              </w:tc>
            </w:tr>
          </w:tbl>
          <w:p w14:paraId="6C948A1A" w14:textId="37FA205C" w:rsidR="00460653" w:rsidRDefault="00460653" w:rsidP="009A749F">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11B84523" w14:textId="77777777" w:rsidR="005006CE" w:rsidRPr="00FF430B" w:rsidRDefault="005006CE" w:rsidP="009A749F">
            <w:pPr>
              <w:pStyle w:val="a"/>
              <w:numPr>
                <w:ilvl w:val="0"/>
                <w:numId w:val="0"/>
              </w:numPr>
              <w:tabs>
                <w:tab w:val="clear" w:pos="1134"/>
                <w:tab w:val="left" w:pos="2685"/>
              </w:tabs>
              <w:spacing w:line="276" w:lineRule="auto"/>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460653" w:rsidRPr="00EC30C2" w14:paraId="565FB008" w14:textId="77777777" w:rsidTr="005006CE">
              <w:trPr>
                <w:trHeight w:val="357"/>
                <w:jc w:val="center"/>
              </w:trPr>
              <w:tc>
                <w:tcPr>
                  <w:tcW w:w="5188" w:type="dxa"/>
                </w:tcPr>
                <w:p w14:paraId="1982FB70" w14:textId="77777777" w:rsidR="00460653" w:rsidRPr="00FF430B" w:rsidRDefault="00460653" w:rsidP="009A749F">
                  <w:pPr>
                    <w:jc w:val="center"/>
                    <w:rPr>
                      <w:b/>
                      <w:lang w:val="ro-MD"/>
                    </w:rPr>
                  </w:pPr>
                  <w:r w:rsidRPr="00FF430B">
                    <w:rPr>
                      <w:b/>
                      <w:lang w:val="ro-MD"/>
                    </w:rPr>
                    <w:t>ANTREPRENOR</w:t>
                  </w:r>
                </w:p>
              </w:tc>
              <w:tc>
                <w:tcPr>
                  <w:tcW w:w="4559" w:type="dxa"/>
                </w:tcPr>
                <w:p w14:paraId="436BD63E" w14:textId="77777777" w:rsidR="00460653" w:rsidRDefault="00460653" w:rsidP="009A749F">
                  <w:pPr>
                    <w:jc w:val="center"/>
                    <w:rPr>
                      <w:b/>
                      <w:lang w:val="ro-MD"/>
                    </w:rPr>
                  </w:pPr>
                  <w:r w:rsidRPr="00FF430B">
                    <w:rPr>
                      <w:b/>
                      <w:lang w:val="ro-MD"/>
                    </w:rPr>
                    <w:t>BENEFICIAR</w:t>
                  </w:r>
                </w:p>
                <w:p w14:paraId="7457623C" w14:textId="77777777" w:rsidR="005006CE" w:rsidRDefault="005006CE" w:rsidP="009A749F">
                  <w:pPr>
                    <w:jc w:val="center"/>
                    <w:rPr>
                      <w:b/>
                      <w:lang w:val="ro-MD"/>
                    </w:rPr>
                  </w:pPr>
                </w:p>
                <w:p w14:paraId="7A343988" w14:textId="77777777" w:rsidR="005006CE" w:rsidRDefault="005006CE" w:rsidP="009A749F">
                  <w:pPr>
                    <w:jc w:val="center"/>
                    <w:rPr>
                      <w:b/>
                      <w:lang w:val="ro-MD"/>
                    </w:rPr>
                  </w:pPr>
                  <w:r w:rsidRPr="005006CE">
                    <w:rPr>
                      <w:b/>
                      <w:lang w:val="ro-MD"/>
                    </w:rPr>
                    <w:t xml:space="preserve">IP USMF ”Nicolae Testemițanu”     </w:t>
                  </w:r>
                </w:p>
                <w:p w14:paraId="6F08BB26" w14:textId="77777777" w:rsidR="005006CE" w:rsidRDefault="005006CE" w:rsidP="009A749F">
                  <w:pPr>
                    <w:jc w:val="center"/>
                    <w:rPr>
                      <w:b/>
                      <w:lang w:val="ro-MD"/>
                    </w:rPr>
                  </w:pPr>
                </w:p>
                <w:p w14:paraId="25A63AA7" w14:textId="77777777" w:rsidR="005006CE" w:rsidRPr="005006CE" w:rsidRDefault="005006CE" w:rsidP="005006CE">
                  <w:pPr>
                    <w:jc w:val="center"/>
                    <w:rPr>
                      <w:b/>
                      <w:lang w:val="ro-MD"/>
                    </w:rPr>
                  </w:pPr>
                  <w:r w:rsidRPr="005006CE">
                    <w:rPr>
                      <w:b/>
                      <w:lang w:val="ro-MD"/>
                    </w:rPr>
                    <w:t xml:space="preserve">   Emil Ceban  ___________</w:t>
                  </w:r>
                </w:p>
                <w:p w14:paraId="50F4B20E" w14:textId="245E8393" w:rsidR="005006CE" w:rsidRPr="00FF430B" w:rsidRDefault="005006CE" w:rsidP="005006CE">
                  <w:pPr>
                    <w:jc w:val="center"/>
                    <w:rPr>
                      <w:b/>
                      <w:lang w:val="ro-MD"/>
                    </w:rPr>
                  </w:pPr>
                  <w:r w:rsidRPr="005006CE">
                    <w:rPr>
                      <w:b/>
                      <w:lang w:val="ro-MD"/>
                    </w:rPr>
                    <w:t xml:space="preserve">                                          L.Ş.</w:t>
                  </w:r>
                </w:p>
              </w:tc>
            </w:tr>
          </w:tbl>
          <w:p w14:paraId="0994472E" w14:textId="44B195F4" w:rsidR="00006D6D" w:rsidRPr="00DE17AC" w:rsidRDefault="00006D6D" w:rsidP="009A749F">
            <w:pPr>
              <w:tabs>
                <w:tab w:val="left" w:pos="2295"/>
              </w:tabs>
              <w:jc w:val="both"/>
              <w:rPr>
                <w:lang w:val="ro-MD"/>
              </w:rPr>
            </w:pPr>
          </w:p>
          <w:p w14:paraId="3253B036" w14:textId="77777777" w:rsidR="00DE17AC" w:rsidRDefault="00DE17AC" w:rsidP="009A749F">
            <w:pPr>
              <w:tabs>
                <w:tab w:val="left" w:pos="2295"/>
              </w:tabs>
              <w:jc w:val="right"/>
              <w:rPr>
                <w:lang w:val="ro-MD"/>
              </w:rPr>
            </w:pPr>
          </w:p>
          <w:p w14:paraId="66A193A3" w14:textId="77777777" w:rsidR="008A0A1A" w:rsidRDefault="008A0A1A" w:rsidP="009A749F">
            <w:pPr>
              <w:tabs>
                <w:tab w:val="left" w:pos="2295"/>
              </w:tabs>
              <w:jc w:val="right"/>
              <w:rPr>
                <w:lang w:val="ro-MD"/>
              </w:rPr>
            </w:pPr>
          </w:p>
          <w:p w14:paraId="0C5057B5" w14:textId="77777777" w:rsidR="008A0A1A" w:rsidRDefault="008A0A1A" w:rsidP="009A749F">
            <w:pPr>
              <w:tabs>
                <w:tab w:val="left" w:pos="2295"/>
              </w:tabs>
              <w:jc w:val="right"/>
              <w:rPr>
                <w:lang w:val="ro-MD"/>
              </w:rPr>
            </w:pPr>
          </w:p>
          <w:p w14:paraId="48E08011" w14:textId="77777777" w:rsidR="008A0A1A" w:rsidRDefault="008A0A1A" w:rsidP="009A749F">
            <w:pPr>
              <w:tabs>
                <w:tab w:val="left" w:pos="2295"/>
              </w:tabs>
              <w:jc w:val="right"/>
              <w:rPr>
                <w:lang w:val="ro-MD"/>
              </w:rPr>
            </w:pPr>
          </w:p>
          <w:p w14:paraId="30BEB6E2" w14:textId="77777777" w:rsidR="008A0A1A" w:rsidRDefault="008A0A1A" w:rsidP="009A749F">
            <w:pPr>
              <w:tabs>
                <w:tab w:val="left" w:pos="2295"/>
              </w:tabs>
              <w:jc w:val="right"/>
              <w:rPr>
                <w:lang w:val="ro-MD"/>
              </w:rPr>
            </w:pPr>
          </w:p>
          <w:p w14:paraId="42F05871" w14:textId="77777777" w:rsidR="008A0A1A" w:rsidRDefault="008A0A1A" w:rsidP="009A749F">
            <w:pPr>
              <w:tabs>
                <w:tab w:val="left" w:pos="2295"/>
              </w:tabs>
              <w:jc w:val="right"/>
              <w:rPr>
                <w:lang w:val="ro-MD"/>
              </w:rPr>
            </w:pPr>
          </w:p>
          <w:p w14:paraId="0AA54240" w14:textId="77777777" w:rsidR="008A0A1A" w:rsidRDefault="008A0A1A" w:rsidP="009A749F">
            <w:pPr>
              <w:tabs>
                <w:tab w:val="left" w:pos="2295"/>
              </w:tabs>
              <w:jc w:val="right"/>
              <w:rPr>
                <w:lang w:val="ro-MD"/>
              </w:rPr>
            </w:pPr>
          </w:p>
          <w:p w14:paraId="5DC3B937" w14:textId="77777777" w:rsidR="008A0A1A" w:rsidRDefault="008A0A1A" w:rsidP="009A749F">
            <w:pPr>
              <w:tabs>
                <w:tab w:val="left" w:pos="2295"/>
              </w:tabs>
              <w:jc w:val="right"/>
              <w:rPr>
                <w:lang w:val="ro-MD"/>
              </w:rPr>
            </w:pPr>
          </w:p>
          <w:p w14:paraId="387E118E" w14:textId="77777777" w:rsidR="008A0A1A" w:rsidRDefault="008A0A1A" w:rsidP="009A749F">
            <w:pPr>
              <w:tabs>
                <w:tab w:val="left" w:pos="2295"/>
              </w:tabs>
              <w:jc w:val="right"/>
              <w:rPr>
                <w:lang w:val="ro-MD"/>
              </w:rPr>
            </w:pPr>
          </w:p>
          <w:p w14:paraId="234AC4C6" w14:textId="77777777" w:rsidR="008A0A1A" w:rsidRDefault="008A0A1A" w:rsidP="009A749F">
            <w:pPr>
              <w:tabs>
                <w:tab w:val="left" w:pos="2295"/>
              </w:tabs>
              <w:jc w:val="right"/>
              <w:rPr>
                <w:lang w:val="ro-MD"/>
              </w:rPr>
            </w:pPr>
          </w:p>
          <w:p w14:paraId="6944BFF7" w14:textId="77777777" w:rsidR="008A0A1A" w:rsidRDefault="008A0A1A" w:rsidP="009A749F">
            <w:pPr>
              <w:tabs>
                <w:tab w:val="left" w:pos="2295"/>
              </w:tabs>
              <w:jc w:val="right"/>
              <w:rPr>
                <w:lang w:val="ro-MD"/>
              </w:rPr>
            </w:pPr>
          </w:p>
          <w:p w14:paraId="518B7357" w14:textId="77777777" w:rsidR="008A0A1A" w:rsidRDefault="008A0A1A" w:rsidP="009A749F">
            <w:pPr>
              <w:tabs>
                <w:tab w:val="left" w:pos="2295"/>
              </w:tabs>
              <w:jc w:val="right"/>
              <w:rPr>
                <w:lang w:val="ro-MD"/>
              </w:rPr>
            </w:pPr>
          </w:p>
          <w:p w14:paraId="14A111CF" w14:textId="77777777" w:rsidR="008A0A1A" w:rsidRDefault="008A0A1A" w:rsidP="009A749F">
            <w:pPr>
              <w:tabs>
                <w:tab w:val="left" w:pos="2295"/>
              </w:tabs>
              <w:jc w:val="right"/>
              <w:rPr>
                <w:lang w:val="ro-MD"/>
              </w:rPr>
            </w:pPr>
          </w:p>
          <w:p w14:paraId="4621C411" w14:textId="77777777" w:rsidR="008A0A1A" w:rsidRDefault="008A0A1A" w:rsidP="009A749F">
            <w:pPr>
              <w:tabs>
                <w:tab w:val="left" w:pos="2295"/>
              </w:tabs>
              <w:jc w:val="right"/>
              <w:rPr>
                <w:lang w:val="ro-MD"/>
              </w:rPr>
            </w:pPr>
          </w:p>
          <w:p w14:paraId="72653B1C" w14:textId="77777777" w:rsidR="008A0A1A" w:rsidRDefault="008A0A1A" w:rsidP="009A749F">
            <w:pPr>
              <w:tabs>
                <w:tab w:val="left" w:pos="2295"/>
              </w:tabs>
              <w:jc w:val="right"/>
              <w:rPr>
                <w:lang w:val="ro-MD"/>
              </w:rPr>
            </w:pPr>
          </w:p>
          <w:p w14:paraId="0E3E6F51" w14:textId="77777777" w:rsidR="008A0A1A" w:rsidRDefault="008A0A1A" w:rsidP="009A749F">
            <w:pPr>
              <w:tabs>
                <w:tab w:val="left" w:pos="2295"/>
              </w:tabs>
              <w:jc w:val="right"/>
              <w:rPr>
                <w:lang w:val="ro-MD"/>
              </w:rPr>
            </w:pPr>
          </w:p>
          <w:p w14:paraId="3AA977D3" w14:textId="77777777" w:rsidR="008A0A1A" w:rsidRDefault="008A0A1A" w:rsidP="009A749F">
            <w:pPr>
              <w:tabs>
                <w:tab w:val="left" w:pos="2295"/>
              </w:tabs>
              <w:jc w:val="right"/>
              <w:rPr>
                <w:lang w:val="ro-MD"/>
              </w:rPr>
            </w:pPr>
          </w:p>
          <w:p w14:paraId="0720B00C" w14:textId="77777777" w:rsidR="008A0A1A" w:rsidRDefault="008A0A1A" w:rsidP="009A749F">
            <w:pPr>
              <w:tabs>
                <w:tab w:val="left" w:pos="2295"/>
              </w:tabs>
              <w:jc w:val="right"/>
              <w:rPr>
                <w:lang w:val="ro-MD"/>
              </w:rPr>
            </w:pPr>
          </w:p>
          <w:p w14:paraId="05586EC1" w14:textId="77777777" w:rsidR="008A0A1A" w:rsidRDefault="008A0A1A" w:rsidP="00F06553">
            <w:pPr>
              <w:tabs>
                <w:tab w:val="left" w:pos="2295"/>
              </w:tabs>
              <w:rPr>
                <w:lang w:val="ro-MD"/>
              </w:rPr>
            </w:pPr>
          </w:p>
          <w:p w14:paraId="19F7FAF8" w14:textId="7DA02FD8" w:rsidR="007E709D" w:rsidRPr="00FF430B" w:rsidRDefault="007E709D" w:rsidP="009A749F">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4831B9EA" w:rsidR="007E709D" w:rsidRPr="00FF430B" w:rsidRDefault="00C33344" w:rsidP="009A749F">
            <w:pPr>
              <w:tabs>
                <w:tab w:val="left" w:pos="2295"/>
              </w:tabs>
              <w:jc w:val="right"/>
              <w:rPr>
                <w:lang w:val="ro-MD"/>
              </w:rPr>
            </w:pPr>
            <w:r w:rsidRPr="00FF430B">
              <w:rPr>
                <w:lang w:val="ro-MD"/>
              </w:rPr>
              <w:t>l</w:t>
            </w:r>
            <w:r w:rsidR="00892A6D" w:rsidRPr="00FF430B">
              <w:rPr>
                <w:lang w:val="ro-MD"/>
              </w:rPr>
              <w:t xml:space="preserve">a </w:t>
            </w:r>
            <w:r w:rsidR="009A708E">
              <w:rPr>
                <w:lang w:val="ro-MD"/>
              </w:rPr>
              <w:t>c</w:t>
            </w:r>
            <w:r w:rsidR="007E709D" w:rsidRPr="00FF430B">
              <w:rPr>
                <w:lang w:val="ro-MD"/>
              </w:rPr>
              <w:t>ontractul nr. ___</w:t>
            </w:r>
          </w:p>
          <w:p w14:paraId="63A61F6E" w14:textId="14BD1575" w:rsidR="007E709D" w:rsidRPr="00FF430B" w:rsidRDefault="009A708E" w:rsidP="009A749F">
            <w:pPr>
              <w:tabs>
                <w:tab w:val="left" w:pos="2295"/>
              </w:tabs>
              <w:jc w:val="right"/>
              <w:rPr>
                <w:lang w:val="ro-MD"/>
              </w:rPr>
            </w:pPr>
            <w:r>
              <w:rPr>
                <w:lang w:val="ro-MD"/>
              </w:rPr>
              <w:t>d</w:t>
            </w:r>
            <w:r w:rsidR="007E709D" w:rsidRPr="00FF430B">
              <w:rPr>
                <w:lang w:val="ro-MD"/>
              </w:rPr>
              <w:t>in „____”  _____</w:t>
            </w:r>
            <w:r w:rsidR="001565CD">
              <w:rPr>
                <w:lang w:val="ro-MD"/>
              </w:rPr>
              <w:t>_____</w:t>
            </w:r>
            <w:r w:rsidR="007E709D" w:rsidRPr="00FF430B">
              <w:rPr>
                <w:lang w:val="ro-MD"/>
              </w:rPr>
              <w:t xml:space="preserve"> 20</w:t>
            </w:r>
            <w:r w:rsidR="001565CD">
              <w:rPr>
                <w:lang w:val="ro-MD"/>
              </w:rPr>
              <w:t>2</w:t>
            </w:r>
            <w:r w:rsidR="00533E46">
              <w:rPr>
                <w:lang w:val="ro-MD"/>
              </w:rPr>
              <w:t>3</w:t>
            </w:r>
          </w:p>
          <w:p w14:paraId="7710A024" w14:textId="77777777" w:rsidR="007E709D" w:rsidRPr="00FF430B" w:rsidRDefault="007E709D" w:rsidP="009A749F">
            <w:pPr>
              <w:tabs>
                <w:tab w:val="left" w:pos="2295"/>
              </w:tabs>
              <w:jc w:val="both"/>
              <w:rPr>
                <w:lang w:val="ro-MD"/>
              </w:rPr>
            </w:pPr>
          </w:p>
          <w:p w14:paraId="53DC7578" w14:textId="77777777" w:rsidR="004D7C86" w:rsidRPr="00FF430B" w:rsidRDefault="004D7C86" w:rsidP="009A749F">
            <w:pPr>
              <w:tabs>
                <w:tab w:val="left" w:pos="2295"/>
              </w:tabs>
              <w:jc w:val="both"/>
              <w:rPr>
                <w:lang w:val="ro-MD"/>
              </w:rPr>
            </w:pPr>
          </w:p>
          <w:p w14:paraId="4B93681E" w14:textId="77777777" w:rsidR="004D7C86" w:rsidRPr="00FF430B" w:rsidRDefault="004D7C86" w:rsidP="009A749F">
            <w:pPr>
              <w:tabs>
                <w:tab w:val="left" w:pos="2295"/>
              </w:tabs>
              <w:jc w:val="both"/>
              <w:rPr>
                <w:lang w:val="ro-MD"/>
              </w:rPr>
            </w:pPr>
          </w:p>
          <w:p w14:paraId="710E1379" w14:textId="77777777" w:rsidR="004D7C86" w:rsidRPr="00FF430B" w:rsidRDefault="004D7C86" w:rsidP="009A749F">
            <w:pPr>
              <w:tabs>
                <w:tab w:val="left" w:pos="2295"/>
              </w:tabs>
              <w:jc w:val="both"/>
              <w:rPr>
                <w:lang w:val="ro-MD"/>
              </w:rPr>
            </w:pPr>
          </w:p>
          <w:p w14:paraId="440DFB39" w14:textId="77777777" w:rsidR="004D7C86" w:rsidRPr="00FF430B" w:rsidRDefault="004D7C86" w:rsidP="009A749F">
            <w:pPr>
              <w:tabs>
                <w:tab w:val="left" w:pos="2295"/>
              </w:tabs>
              <w:jc w:val="both"/>
              <w:rPr>
                <w:lang w:val="ro-MD"/>
              </w:rPr>
            </w:pPr>
          </w:p>
          <w:p w14:paraId="676B93B2" w14:textId="77777777" w:rsidR="004D7C86" w:rsidRPr="00FF430B" w:rsidRDefault="004D7C86" w:rsidP="009A749F">
            <w:pPr>
              <w:tabs>
                <w:tab w:val="left" w:pos="2295"/>
              </w:tabs>
              <w:jc w:val="both"/>
              <w:rPr>
                <w:lang w:val="ro-MD"/>
              </w:rPr>
            </w:pPr>
          </w:p>
          <w:p w14:paraId="250DF346" w14:textId="77777777" w:rsidR="004D7C86" w:rsidRPr="00FF430B" w:rsidRDefault="004D7C86" w:rsidP="009A749F">
            <w:pPr>
              <w:tabs>
                <w:tab w:val="left" w:pos="2295"/>
              </w:tabs>
              <w:jc w:val="both"/>
              <w:rPr>
                <w:lang w:val="ro-MD"/>
              </w:rPr>
            </w:pPr>
          </w:p>
          <w:p w14:paraId="233A9594" w14:textId="77777777" w:rsidR="007E709D" w:rsidRPr="00FF430B" w:rsidRDefault="007E709D" w:rsidP="009A749F">
            <w:pPr>
              <w:tabs>
                <w:tab w:val="left" w:pos="2295"/>
              </w:tabs>
              <w:jc w:val="both"/>
              <w:rPr>
                <w:lang w:val="ro-MD"/>
              </w:rPr>
            </w:pPr>
          </w:p>
          <w:p w14:paraId="19891DBE" w14:textId="4F9BD338" w:rsidR="007E709D" w:rsidRPr="00FF430B" w:rsidRDefault="007E709D" w:rsidP="009A749F">
            <w:pPr>
              <w:tabs>
                <w:tab w:val="left" w:pos="2295"/>
              </w:tabs>
              <w:jc w:val="center"/>
              <w:rPr>
                <w:b/>
                <w:lang w:val="ro-MD"/>
              </w:rPr>
            </w:pPr>
            <w:r w:rsidRPr="00FF430B">
              <w:rPr>
                <w:b/>
                <w:lang w:val="ro-MD"/>
              </w:rPr>
              <w:t>SPECIFICAŢII TEHNICE</w:t>
            </w:r>
          </w:p>
          <w:p w14:paraId="3C46C6BC" w14:textId="77777777" w:rsidR="007E709D" w:rsidRPr="00FF430B" w:rsidRDefault="007E709D" w:rsidP="009A749F">
            <w:pPr>
              <w:tabs>
                <w:tab w:val="left" w:pos="2295"/>
              </w:tabs>
              <w:jc w:val="both"/>
              <w:rPr>
                <w:lang w:val="ro-MD"/>
              </w:rPr>
            </w:pPr>
          </w:p>
          <w:tbl>
            <w:tblPr>
              <w:tblW w:w="9948"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843"/>
              <w:gridCol w:w="2409"/>
              <w:gridCol w:w="2726"/>
            </w:tblGrid>
            <w:tr w:rsidR="007E709D" w:rsidRPr="00EC30C2" w14:paraId="49F0A33E" w14:textId="77777777" w:rsidTr="00F06553">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9A749F">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9A749F">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9A749F">
                  <w:pPr>
                    <w:jc w:val="both"/>
                    <w:rPr>
                      <w:b/>
                      <w:bCs/>
                      <w:noProof w:val="0"/>
                      <w:lang w:val="ro-MD"/>
                    </w:rPr>
                  </w:pPr>
                  <w:r w:rsidRPr="00FF430B">
                    <w:rPr>
                      <w:b/>
                      <w:bCs/>
                      <w:noProof w:val="0"/>
                      <w:lang w:val="ro-MD"/>
                    </w:rPr>
                    <w:t>Cod CPV</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9A749F">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9A749F">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9A749F">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9A749F">
                  <w:pPr>
                    <w:jc w:val="both"/>
                    <w:rPr>
                      <w:b/>
                      <w:bCs/>
                      <w:noProof w:val="0"/>
                      <w:lang w:val="ro-MD"/>
                    </w:rPr>
                  </w:pPr>
                </w:p>
              </w:tc>
              <w:tc>
                <w:tcPr>
                  <w:tcW w:w="27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9A749F">
                  <w:pPr>
                    <w:jc w:val="center"/>
                    <w:rPr>
                      <w:b/>
                      <w:bCs/>
                      <w:noProof w:val="0"/>
                      <w:lang w:val="ro-MD"/>
                    </w:rPr>
                  </w:pPr>
                  <w:r w:rsidRPr="00FF430B">
                    <w:rPr>
                      <w:b/>
                      <w:bCs/>
                      <w:noProof w:val="0"/>
                      <w:lang w:val="ro-MD"/>
                    </w:rPr>
                    <w:t>Standarde de</w:t>
                  </w:r>
                </w:p>
                <w:p w14:paraId="0F04E5CD" w14:textId="77777777" w:rsidR="007E709D" w:rsidRPr="00FF430B" w:rsidRDefault="007E709D" w:rsidP="009A749F">
                  <w:pPr>
                    <w:jc w:val="center"/>
                    <w:rPr>
                      <w:b/>
                      <w:bCs/>
                      <w:noProof w:val="0"/>
                      <w:lang w:val="ro-MD"/>
                    </w:rPr>
                  </w:pPr>
                  <w:r w:rsidRPr="00FF430B">
                    <w:rPr>
                      <w:b/>
                      <w:bCs/>
                      <w:noProof w:val="0"/>
                      <w:lang w:val="ro-MD"/>
                    </w:rPr>
                    <w:t>referinţă</w:t>
                  </w:r>
                </w:p>
              </w:tc>
            </w:tr>
            <w:tr w:rsidR="007E709D" w:rsidRPr="00EC30C2" w14:paraId="30C0C7E2" w14:textId="77777777" w:rsidTr="00F0655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9A749F">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9A749F">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9A749F">
                  <w:pPr>
                    <w:jc w:val="both"/>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9A749F">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9A749F">
                  <w:pPr>
                    <w:jc w:val="both"/>
                    <w:rPr>
                      <w:noProof w:val="0"/>
                      <w:lang w:val="ro-MD"/>
                    </w:rPr>
                  </w:pPr>
                </w:p>
              </w:tc>
              <w:tc>
                <w:tcPr>
                  <w:tcW w:w="27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9A749F">
                  <w:pPr>
                    <w:jc w:val="both"/>
                    <w:rPr>
                      <w:noProof w:val="0"/>
                      <w:lang w:val="ro-MD"/>
                    </w:rPr>
                  </w:pPr>
                </w:p>
              </w:tc>
            </w:tr>
            <w:tr w:rsidR="007E709D" w:rsidRPr="00EC30C2" w14:paraId="49FDA97A" w14:textId="77777777" w:rsidTr="00F0655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9A749F">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9A749F">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9A749F">
                  <w:pPr>
                    <w:jc w:val="both"/>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9A749F">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9A749F">
                  <w:pPr>
                    <w:jc w:val="both"/>
                    <w:rPr>
                      <w:noProof w:val="0"/>
                      <w:lang w:val="ro-MD"/>
                    </w:rPr>
                  </w:pPr>
                </w:p>
              </w:tc>
              <w:tc>
                <w:tcPr>
                  <w:tcW w:w="27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9A749F">
                  <w:pPr>
                    <w:jc w:val="both"/>
                    <w:rPr>
                      <w:noProof w:val="0"/>
                      <w:lang w:val="ro-MD"/>
                    </w:rPr>
                  </w:pPr>
                </w:p>
              </w:tc>
            </w:tr>
          </w:tbl>
          <w:p w14:paraId="65F20AC8"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0B0052E0"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68BBBD66"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7B49D784"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09E52F5F"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p>
          <w:p w14:paraId="56514A1A" w14:textId="5ADDCBED" w:rsidR="00F06553" w:rsidRDefault="00F06553" w:rsidP="00F06553">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0794A1D0" w14:textId="77777777" w:rsidR="00F06553" w:rsidRPr="00FF430B" w:rsidRDefault="00F06553" w:rsidP="00F06553">
            <w:pPr>
              <w:pStyle w:val="a"/>
              <w:numPr>
                <w:ilvl w:val="0"/>
                <w:numId w:val="0"/>
              </w:numPr>
              <w:tabs>
                <w:tab w:val="clear" w:pos="1134"/>
                <w:tab w:val="left" w:pos="2685"/>
              </w:tabs>
              <w:spacing w:line="276" w:lineRule="auto"/>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F06553" w:rsidRPr="00EC30C2" w14:paraId="1CCB7DD0" w14:textId="77777777" w:rsidTr="00C866E9">
              <w:trPr>
                <w:trHeight w:val="357"/>
                <w:jc w:val="center"/>
              </w:trPr>
              <w:tc>
                <w:tcPr>
                  <w:tcW w:w="5188" w:type="dxa"/>
                </w:tcPr>
                <w:p w14:paraId="6C105E49" w14:textId="77777777" w:rsidR="00F06553" w:rsidRPr="00FF430B" w:rsidRDefault="00F06553" w:rsidP="00F06553">
                  <w:pPr>
                    <w:jc w:val="center"/>
                    <w:rPr>
                      <w:b/>
                      <w:lang w:val="ro-MD"/>
                    </w:rPr>
                  </w:pPr>
                  <w:r w:rsidRPr="00FF430B">
                    <w:rPr>
                      <w:b/>
                      <w:lang w:val="ro-MD"/>
                    </w:rPr>
                    <w:t>ANTREPRENOR</w:t>
                  </w:r>
                </w:p>
              </w:tc>
              <w:tc>
                <w:tcPr>
                  <w:tcW w:w="4559" w:type="dxa"/>
                </w:tcPr>
                <w:p w14:paraId="4AFDF96D" w14:textId="77777777" w:rsidR="00F06553" w:rsidRDefault="00F06553" w:rsidP="00F06553">
                  <w:pPr>
                    <w:jc w:val="center"/>
                    <w:rPr>
                      <w:b/>
                      <w:lang w:val="ro-MD"/>
                    </w:rPr>
                  </w:pPr>
                  <w:r w:rsidRPr="00FF430B">
                    <w:rPr>
                      <w:b/>
                      <w:lang w:val="ro-MD"/>
                    </w:rPr>
                    <w:t>BENEFICIAR</w:t>
                  </w:r>
                </w:p>
                <w:p w14:paraId="0C569B73" w14:textId="77777777" w:rsidR="00F06553" w:rsidRDefault="00F06553" w:rsidP="00F06553">
                  <w:pPr>
                    <w:jc w:val="center"/>
                    <w:rPr>
                      <w:b/>
                      <w:lang w:val="ro-MD"/>
                    </w:rPr>
                  </w:pPr>
                </w:p>
                <w:p w14:paraId="71963DE0" w14:textId="77777777" w:rsidR="00F06553" w:rsidRDefault="00F06553" w:rsidP="00F06553">
                  <w:pPr>
                    <w:jc w:val="center"/>
                    <w:rPr>
                      <w:b/>
                      <w:lang w:val="ro-MD"/>
                    </w:rPr>
                  </w:pPr>
                  <w:r w:rsidRPr="005006CE">
                    <w:rPr>
                      <w:b/>
                      <w:lang w:val="ro-MD"/>
                    </w:rPr>
                    <w:t xml:space="preserve">IP USMF ”Nicolae Testemițanu”     </w:t>
                  </w:r>
                </w:p>
                <w:p w14:paraId="2BD0B5EF" w14:textId="77777777" w:rsidR="00F06553" w:rsidRDefault="00F06553" w:rsidP="00F06553">
                  <w:pPr>
                    <w:jc w:val="center"/>
                    <w:rPr>
                      <w:b/>
                      <w:lang w:val="ro-MD"/>
                    </w:rPr>
                  </w:pPr>
                </w:p>
                <w:p w14:paraId="00E05989" w14:textId="77777777" w:rsidR="00F06553" w:rsidRPr="005006CE" w:rsidRDefault="00F06553" w:rsidP="00F06553">
                  <w:pPr>
                    <w:jc w:val="center"/>
                    <w:rPr>
                      <w:b/>
                      <w:lang w:val="ro-MD"/>
                    </w:rPr>
                  </w:pPr>
                  <w:r w:rsidRPr="005006CE">
                    <w:rPr>
                      <w:b/>
                      <w:lang w:val="ro-MD"/>
                    </w:rPr>
                    <w:t xml:space="preserve">   Emil Ceban  ___________</w:t>
                  </w:r>
                </w:p>
                <w:p w14:paraId="39D789BA" w14:textId="77777777" w:rsidR="00F06553" w:rsidRPr="00FF430B" w:rsidRDefault="00F06553" w:rsidP="00F06553">
                  <w:pPr>
                    <w:jc w:val="center"/>
                    <w:rPr>
                      <w:b/>
                      <w:lang w:val="ro-MD"/>
                    </w:rPr>
                  </w:pPr>
                  <w:r w:rsidRPr="005006CE">
                    <w:rPr>
                      <w:b/>
                      <w:lang w:val="ro-MD"/>
                    </w:rPr>
                    <w:t xml:space="preserve">                                          L.Ş.</w:t>
                  </w:r>
                </w:p>
              </w:tc>
            </w:tr>
          </w:tbl>
          <w:p w14:paraId="3EFB5ACB" w14:textId="77777777" w:rsidR="00385C85" w:rsidRPr="00FF430B" w:rsidRDefault="00385C85" w:rsidP="009A749F">
            <w:pPr>
              <w:tabs>
                <w:tab w:val="left" w:pos="2295"/>
              </w:tabs>
              <w:jc w:val="both"/>
              <w:rPr>
                <w:lang w:val="ro-MD"/>
              </w:rPr>
            </w:pPr>
          </w:p>
          <w:p w14:paraId="4BD6F44A" w14:textId="77777777" w:rsidR="004D7C86" w:rsidRPr="00FF430B" w:rsidRDefault="004D7C86" w:rsidP="009A749F">
            <w:pPr>
              <w:tabs>
                <w:tab w:val="left" w:pos="2295"/>
              </w:tabs>
              <w:jc w:val="both"/>
              <w:rPr>
                <w:lang w:val="ro-MD"/>
              </w:rPr>
            </w:pPr>
          </w:p>
          <w:p w14:paraId="10668CDC" w14:textId="77777777" w:rsidR="004D7C86" w:rsidRPr="00FF430B" w:rsidRDefault="004D7C86" w:rsidP="009A749F">
            <w:pPr>
              <w:tabs>
                <w:tab w:val="left" w:pos="2295"/>
              </w:tabs>
              <w:jc w:val="both"/>
              <w:rPr>
                <w:lang w:val="ro-MD"/>
              </w:rPr>
            </w:pPr>
          </w:p>
          <w:p w14:paraId="49367C75" w14:textId="77777777" w:rsidR="004D7C86" w:rsidRPr="00FF430B" w:rsidRDefault="004D7C86" w:rsidP="009A749F">
            <w:pPr>
              <w:tabs>
                <w:tab w:val="left" w:pos="2295"/>
              </w:tabs>
              <w:jc w:val="both"/>
              <w:rPr>
                <w:lang w:val="ro-MD"/>
              </w:rPr>
            </w:pPr>
          </w:p>
          <w:p w14:paraId="4A51789C" w14:textId="77777777" w:rsidR="004D7C86" w:rsidRPr="00FF430B" w:rsidRDefault="004D7C86" w:rsidP="009A749F">
            <w:pPr>
              <w:tabs>
                <w:tab w:val="left" w:pos="2295"/>
              </w:tabs>
              <w:jc w:val="both"/>
              <w:rPr>
                <w:lang w:val="ro-MD"/>
              </w:rPr>
            </w:pPr>
          </w:p>
          <w:p w14:paraId="328CC5ED" w14:textId="77777777" w:rsidR="004D7C86" w:rsidRPr="00FF430B" w:rsidRDefault="004D7C86" w:rsidP="009A749F">
            <w:pPr>
              <w:tabs>
                <w:tab w:val="left" w:pos="2295"/>
              </w:tabs>
              <w:jc w:val="both"/>
              <w:rPr>
                <w:lang w:val="ro-MD"/>
              </w:rPr>
            </w:pPr>
          </w:p>
          <w:p w14:paraId="5D91D2FD" w14:textId="77777777" w:rsidR="004D7C86" w:rsidRPr="00FF430B" w:rsidRDefault="004D7C86" w:rsidP="009A749F">
            <w:pPr>
              <w:tabs>
                <w:tab w:val="left" w:pos="2295"/>
              </w:tabs>
              <w:jc w:val="both"/>
              <w:rPr>
                <w:lang w:val="ro-MD"/>
              </w:rPr>
            </w:pPr>
          </w:p>
          <w:p w14:paraId="3E580F19" w14:textId="77777777" w:rsidR="004D7C86" w:rsidRPr="00FF430B" w:rsidRDefault="004D7C86" w:rsidP="009A749F">
            <w:pPr>
              <w:tabs>
                <w:tab w:val="left" w:pos="2295"/>
              </w:tabs>
              <w:jc w:val="both"/>
              <w:rPr>
                <w:lang w:val="ro-MD"/>
              </w:rPr>
            </w:pPr>
          </w:p>
          <w:p w14:paraId="53480E18" w14:textId="77777777" w:rsidR="004D7C86" w:rsidRPr="00FF430B" w:rsidRDefault="004D7C86" w:rsidP="009A749F">
            <w:pPr>
              <w:tabs>
                <w:tab w:val="left" w:pos="2295"/>
              </w:tabs>
              <w:jc w:val="both"/>
              <w:rPr>
                <w:lang w:val="ro-MD"/>
              </w:rPr>
            </w:pPr>
          </w:p>
          <w:p w14:paraId="0E518AA9" w14:textId="77777777" w:rsidR="004D7C86" w:rsidRPr="00FF430B" w:rsidRDefault="004D7C86" w:rsidP="009A749F">
            <w:pPr>
              <w:tabs>
                <w:tab w:val="left" w:pos="2295"/>
              </w:tabs>
              <w:jc w:val="both"/>
              <w:rPr>
                <w:lang w:val="ro-MD"/>
              </w:rPr>
            </w:pPr>
          </w:p>
          <w:p w14:paraId="694123FF" w14:textId="77777777" w:rsidR="004D7C86" w:rsidRPr="00FF430B" w:rsidRDefault="004D7C86" w:rsidP="009A749F">
            <w:pPr>
              <w:tabs>
                <w:tab w:val="left" w:pos="2295"/>
              </w:tabs>
              <w:jc w:val="both"/>
              <w:rPr>
                <w:lang w:val="ro-MD"/>
              </w:rPr>
            </w:pPr>
          </w:p>
          <w:p w14:paraId="030EED18" w14:textId="77777777" w:rsidR="004D7C86" w:rsidRPr="00FF430B" w:rsidRDefault="004D7C86" w:rsidP="009A749F">
            <w:pPr>
              <w:tabs>
                <w:tab w:val="left" w:pos="2295"/>
              </w:tabs>
              <w:jc w:val="both"/>
              <w:rPr>
                <w:lang w:val="ro-MD"/>
              </w:rPr>
            </w:pPr>
          </w:p>
          <w:p w14:paraId="6EAA6411" w14:textId="77777777" w:rsidR="00BE49DD" w:rsidRPr="00FF430B" w:rsidRDefault="00BE49DD" w:rsidP="009A749F">
            <w:pPr>
              <w:tabs>
                <w:tab w:val="left" w:pos="2295"/>
              </w:tabs>
              <w:jc w:val="both"/>
              <w:rPr>
                <w:lang w:val="ro-MD"/>
              </w:rPr>
            </w:pPr>
          </w:p>
          <w:p w14:paraId="526C686A" w14:textId="096D0B37" w:rsidR="004D7C86" w:rsidRDefault="004D7C86" w:rsidP="009A749F">
            <w:pPr>
              <w:tabs>
                <w:tab w:val="left" w:pos="2295"/>
              </w:tabs>
              <w:jc w:val="both"/>
              <w:rPr>
                <w:lang w:val="ro-MD"/>
              </w:rPr>
            </w:pPr>
          </w:p>
          <w:p w14:paraId="3753E61E" w14:textId="77777777" w:rsidR="00006D6D" w:rsidRDefault="00006D6D" w:rsidP="009A749F">
            <w:pPr>
              <w:tabs>
                <w:tab w:val="left" w:pos="2295"/>
              </w:tabs>
              <w:jc w:val="both"/>
              <w:rPr>
                <w:lang w:val="ro-MD"/>
              </w:rPr>
            </w:pPr>
          </w:p>
          <w:p w14:paraId="453EA8D8" w14:textId="0FE04E19" w:rsidR="00A14C96" w:rsidRDefault="00A14C96" w:rsidP="009A749F">
            <w:pPr>
              <w:tabs>
                <w:tab w:val="left" w:pos="2295"/>
              </w:tabs>
              <w:jc w:val="both"/>
              <w:rPr>
                <w:lang w:val="ro-MD"/>
              </w:rPr>
            </w:pPr>
          </w:p>
          <w:p w14:paraId="2B20D094" w14:textId="77777777" w:rsidR="00A14C96" w:rsidRPr="00FF430B" w:rsidRDefault="00A14C96" w:rsidP="009A749F">
            <w:pPr>
              <w:tabs>
                <w:tab w:val="left" w:pos="2295"/>
              </w:tabs>
              <w:jc w:val="both"/>
              <w:rPr>
                <w:lang w:val="ro-MD"/>
              </w:rPr>
            </w:pPr>
          </w:p>
          <w:p w14:paraId="1D9D7F54" w14:textId="77777777" w:rsidR="00DE17AC" w:rsidRDefault="00DE17AC" w:rsidP="00533E46">
            <w:pPr>
              <w:rPr>
                <w:noProof w:val="0"/>
                <w:lang w:val="ro-MD"/>
              </w:rPr>
            </w:pPr>
          </w:p>
          <w:p w14:paraId="23EE9EF3" w14:textId="40DDF219" w:rsidR="00803E7E" w:rsidRPr="00FF430B" w:rsidRDefault="00803E7E" w:rsidP="009A749F">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2AF64B0" w:rsidR="00803E7E" w:rsidRPr="00FF430B" w:rsidRDefault="00803E7E" w:rsidP="009A749F">
            <w:pPr>
              <w:jc w:val="right"/>
              <w:rPr>
                <w:noProof w:val="0"/>
                <w:lang w:val="ro-MD"/>
              </w:rPr>
            </w:pPr>
            <w:r w:rsidRPr="00FF430B">
              <w:rPr>
                <w:noProof w:val="0"/>
                <w:lang w:val="ro-MD"/>
              </w:rPr>
              <w:t xml:space="preserve">la </w:t>
            </w:r>
            <w:r w:rsidR="009A708E">
              <w:rPr>
                <w:noProof w:val="0"/>
                <w:lang w:val="ro-MD"/>
              </w:rPr>
              <w:t>c</w:t>
            </w:r>
            <w:r w:rsidRPr="00FF430B">
              <w:rPr>
                <w:noProof w:val="0"/>
                <w:lang w:val="ro-MD"/>
              </w:rPr>
              <w:t>ontractul nr.</w:t>
            </w:r>
            <w:r w:rsidR="001565CD">
              <w:rPr>
                <w:noProof w:val="0"/>
                <w:lang w:val="ro-MD"/>
              </w:rPr>
              <w:t xml:space="preserve"> </w:t>
            </w:r>
            <w:r w:rsidRPr="00FF430B">
              <w:rPr>
                <w:noProof w:val="0"/>
                <w:lang w:val="ro-MD"/>
              </w:rPr>
              <w:t>_____</w:t>
            </w:r>
          </w:p>
          <w:p w14:paraId="0ADC02F1" w14:textId="0158D328" w:rsidR="00803E7E" w:rsidRPr="00FF430B" w:rsidRDefault="00803E7E" w:rsidP="009A749F">
            <w:pPr>
              <w:jc w:val="right"/>
              <w:rPr>
                <w:noProof w:val="0"/>
                <w:lang w:val="ro-MD"/>
              </w:rPr>
            </w:pPr>
            <w:r w:rsidRPr="00FF430B">
              <w:rPr>
                <w:noProof w:val="0"/>
                <w:lang w:val="ro-MD"/>
              </w:rPr>
              <w:t>din “____” ________ 20</w:t>
            </w:r>
            <w:r w:rsidR="001565CD">
              <w:rPr>
                <w:noProof w:val="0"/>
                <w:lang w:val="ro-MD"/>
              </w:rPr>
              <w:t>2</w:t>
            </w:r>
            <w:r w:rsidR="00533E46">
              <w:rPr>
                <w:noProof w:val="0"/>
                <w:lang w:val="ro-MD"/>
              </w:rPr>
              <w:t>3</w:t>
            </w:r>
          </w:p>
          <w:p w14:paraId="6B954B68" w14:textId="008538E4" w:rsidR="004D7C86" w:rsidRDefault="004D7C86" w:rsidP="009A749F">
            <w:pPr>
              <w:keepNext/>
              <w:keepLines/>
              <w:spacing w:before="200"/>
              <w:jc w:val="both"/>
              <w:outlineLvl w:val="2"/>
              <w:rPr>
                <w:noProof w:val="0"/>
                <w:lang w:val="ro-MD"/>
              </w:rPr>
            </w:pPr>
          </w:p>
          <w:p w14:paraId="11E4291F" w14:textId="77777777" w:rsidR="006A7C1C" w:rsidRPr="00FF430B" w:rsidRDefault="006A7C1C" w:rsidP="009A749F">
            <w:pPr>
              <w:keepNext/>
              <w:keepLines/>
              <w:spacing w:before="200"/>
              <w:jc w:val="both"/>
              <w:outlineLvl w:val="2"/>
              <w:rPr>
                <w:noProof w:val="0"/>
                <w:lang w:val="ro-MD"/>
              </w:rPr>
            </w:pPr>
          </w:p>
          <w:p w14:paraId="597AC2A0" w14:textId="77777777" w:rsidR="00803E7E" w:rsidRPr="00FF430B" w:rsidRDefault="00803E7E" w:rsidP="009A749F">
            <w:pPr>
              <w:ind w:firstLine="567"/>
              <w:jc w:val="center"/>
              <w:rPr>
                <w:b/>
                <w:noProof w:val="0"/>
                <w:lang w:val="ro-MD"/>
              </w:rPr>
            </w:pPr>
            <w:r w:rsidRPr="00FF430B">
              <w:rPr>
                <w:b/>
                <w:noProof w:val="0"/>
                <w:lang w:val="ro-MD"/>
              </w:rPr>
              <w:t>SPECIFICAŢII DE PREŢ</w:t>
            </w:r>
          </w:p>
          <w:p w14:paraId="5589590D" w14:textId="77777777" w:rsidR="00803E7E" w:rsidRPr="00FF430B" w:rsidRDefault="00803E7E" w:rsidP="009A749F">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773" w:type="dxa"/>
              <w:tblLayout w:type="fixed"/>
              <w:tblCellMar>
                <w:top w:w="15" w:type="dxa"/>
                <w:left w:w="15" w:type="dxa"/>
                <w:bottom w:w="15" w:type="dxa"/>
                <w:right w:w="15" w:type="dxa"/>
              </w:tblCellMar>
              <w:tblLook w:val="04A0" w:firstRow="1" w:lastRow="0" w:firstColumn="1" w:lastColumn="0" w:noHBand="0" w:noVBand="1"/>
            </w:tblPr>
            <w:tblGrid>
              <w:gridCol w:w="559"/>
              <w:gridCol w:w="1701"/>
              <w:gridCol w:w="709"/>
              <w:gridCol w:w="1158"/>
              <w:gridCol w:w="1176"/>
              <w:gridCol w:w="1380"/>
              <w:gridCol w:w="1461"/>
              <w:gridCol w:w="1629"/>
            </w:tblGrid>
            <w:tr w:rsidR="00803E7E" w:rsidRPr="00EC30C2" w14:paraId="5A83D433" w14:textId="77777777" w:rsidTr="001565CD">
              <w:tc>
                <w:tcPr>
                  <w:tcW w:w="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9A749F">
                  <w:pPr>
                    <w:jc w:val="both"/>
                    <w:rPr>
                      <w:b/>
                      <w:bCs/>
                      <w:noProof w:val="0"/>
                      <w:lang w:val="ro-MD"/>
                    </w:rPr>
                  </w:pPr>
                  <w:r w:rsidRPr="00FF430B">
                    <w:rPr>
                      <w:b/>
                      <w:bCs/>
                      <w:noProof w:val="0"/>
                      <w:lang w:val="ro-MD"/>
                    </w:rPr>
                    <w:t>Nr.</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9A749F">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9A749F">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9A749F">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9A749F">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9A749F">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9A749F">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3DE49E30" w:rsidR="00803E7E" w:rsidRPr="00FF430B" w:rsidRDefault="00803E7E" w:rsidP="009A749F">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w:t>
                  </w:r>
                  <w:r w:rsidR="001565CD">
                    <w:rPr>
                      <w:b/>
                      <w:bCs/>
                      <w:noProof w:val="0"/>
                      <w:lang w:val="ro-MD"/>
                    </w:rPr>
                    <w:t>i</w:t>
                  </w:r>
                  <w:r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06955A21" w:rsidR="00803E7E" w:rsidRPr="00FF430B" w:rsidRDefault="00803E7E" w:rsidP="009A749F">
                  <w:pPr>
                    <w:jc w:val="center"/>
                    <w:rPr>
                      <w:b/>
                      <w:bCs/>
                      <w:noProof w:val="0"/>
                      <w:lang w:val="ro-MD"/>
                    </w:rPr>
                  </w:pPr>
                  <w:r w:rsidRPr="00FF430B">
                    <w:rPr>
                      <w:b/>
                      <w:bCs/>
                      <w:noProof w:val="0"/>
                      <w:lang w:val="ro-MD"/>
                    </w:rPr>
                    <w:t>Suma</w:t>
                  </w:r>
                  <w:r w:rsidR="001565CD">
                    <w:rPr>
                      <w:b/>
                      <w:bCs/>
                      <w:noProof w:val="0"/>
                      <w:lang w:val="ro-MD"/>
                    </w:rPr>
                    <w:t xml:space="preserve">, </w:t>
                  </w:r>
                  <w:r w:rsidR="0060188C" w:rsidRPr="00FF430B">
                    <w:rPr>
                      <w:b/>
                      <w:bCs/>
                      <w:noProof w:val="0"/>
                      <w:lang w:val="ro-MD"/>
                    </w:rPr>
                    <w:t>l</w:t>
                  </w:r>
                  <w:r w:rsidRPr="00FF430B">
                    <w:rPr>
                      <w:b/>
                      <w:bCs/>
                      <w:noProof w:val="0"/>
                      <w:lang w:val="ro-MD"/>
                    </w:rPr>
                    <w:t xml:space="preserve">ei MD, </w:t>
                  </w:r>
                  <w:r w:rsidR="001565CD">
                    <w:rPr>
                      <w:b/>
                      <w:bCs/>
                      <w:noProof w:val="0"/>
                      <w:lang w:val="ro-MD"/>
                    </w:rPr>
                    <w:t>i</w:t>
                  </w:r>
                  <w:r w:rsidRPr="00FF430B">
                    <w:rPr>
                      <w:b/>
                      <w:bCs/>
                      <w:noProof w:val="0"/>
                      <w:lang w:val="ro-MD"/>
                    </w:rPr>
                    <w:t>nclusiv TVA</w:t>
                  </w:r>
                </w:p>
              </w:tc>
              <w:tc>
                <w:tcPr>
                  <w:tcW w:w="162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9A749F">
                  <w:pPr>
                    <w:jc w:val="center"/>
                    <w:rPr>
                      <w:b/>
                      <w:bCs/>
                      <w:noProof w:val="0"/>
                      <w:lang w:val="ro-MD"/>
                    </w:rPr>
                  </w:pPr>
                  <w:r w:rsidRPr="00FF430B">
                    <w:rPr>
                      <w:b/>
                      <w:bCs/>
                      <w:noProof w:val="0"/>
                      <w:lang w:val="ro-MD"/>
                    </w:rPr>
                    <w:t>Termenii de executare</w:t>
                  </w:r>
                </w:p>
                <w:p w14:paraId="5F805D30" w14:textId="77777777" w:rsidR="00803E7E" w:rsidRPr="00FF430B" w:rsidRDefault="00803E7E" w:rsidP="009A749F">
                  <w:pPr>
                    <w:tabs>
                      <w:tab w:val="left" w:pos="1134"/>
                    </w:tabs>
                    <w:ind w:left="720"/>
                    <w:outlineLvl w:val="0"/>
                    <w:rPr>
                      <w:b/>
                      <w:bCs/>
                      <w:noProof w:val="0"/>
                      <w:lang w:val="ro-MD"/>
                    </w:rPr>
                  </w:pPr>
                </w:p>
              </w:tc>
            </w:tr>
            <w:tr w:rsidR="00803E7E" w:rsidRPr="00EC30C2" w14:paraId="281FBF90" w14:textId="77777777" w:rsidTr="001565CD">
              <w:tc>
                <w:tcPr>
                  <w:tcW w:w="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9A749F">
                  <w:pPr>
                    <w:jc w:val="both"/>
                    <w:rPr>
                      <w:noProof w:val="0"/>
                      <w:lang w:val="ro-MD"/>
                    </w:rPr>
                  </w:pPr>
                  <w:r w:rsidRPr="00FF430B">
                    <w:rPr>
                      <w:noProof w:val="0"/>
                      <w:lang w:val="ro-MD"/>
                    </w:rPr>
                    <w:t>1</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9A749F">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9A749F">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9A749F">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9A749F">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9A749F">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9A749F">
                  <w:pPr>
                    <w:keepNext/>
                    <w:keepLines/>
                    <w:spacing w:before="200"/>
                    <w:jc w:val="both"/>
                    <w:outlineLvl w:val="2"/>
                    <w:rPr>
                      <w:noProof w:val="0"/>
                      <w:lang w:val="ro-MD"/>
                    </w:rPr>
                  </w:pPr>
                </w:p>
              </w:tc>
              <w:tc>
                <w:tcPr>
                  <w:tcW w:w="162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9A749F">
                  <w:pPr>
                    <w:keepNext/>
                    <w:keepLines/>
                    <w:spacing w:before="200"/>
                    <w:jc w:val="both"/>
                    <w:outlineLvl w:val="2"/>
                    <w:rPr>
                      <w:noProof w:val="0"/>
                      <w:lang w:val="ro-MD"/>
                    </w:rPr>
                  </w:pPr>
                </w:p>
              </w:tc>
            </w:tr>
            <w:tr w:rsidR="00803E7E" w:rsidRPr="00EC30C2" w14:paraId="74873B0C" w14:textId="77777777" w:rsidTr="001565CD">
              <w:tc>
                <w:tcPr>
                  <w:tcW w:w="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9A749F">
                  <w:pPr>
                    <w:keepNext/>
                    <w:keepLines/>
                    <w:spacing w:before="200"/>
                    <w:jc w:val="both"/>
                    <w:outlineLvl w:val="2"/>
                    <w:rPr>
                      <w:noProof w:val="0"/>
                      <w:lang w:val="ro-MD"/>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9A749F">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9A749F">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9A749F">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9A749F">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9A749F">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9A749F">
                  <w:pPr>
                    <w:keepNext/>
                    <w:keepLines/>
                    <w:spacing w:before="200"/>
                    <w:jc w:val="both"/>
                    <w:outlineLvl w:val="2"/>
                    <w:rPr>
                      <w:noProof w:val="0"/>
                      <w:lang w:val="ro-MD"/>
                    </w:rPr>
                  </w:pPr>
                </w:p>
              </w:tc>
              <w:tc>
                <w:tcPr>
                  <w:tcW w:w="162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9A749F">
                  <w:pPr>
                    <w:keepNext/>
                    <w:keepLines/>
                    <w:spacing w:before="200"/>
                    <w:jc w:val="both"/>
                    <w:outlineLvl w:val="2"/>
                    <w:rPr>
                      <w:noProof w:val="0"/>
                      <w:lang w:val="ro-MD"/>
                    </w:rPr>
                  </w:pPr>
                </w:p>
              </w:tc>
            </w:tr>
            <w:tr w:rsidR="00803E7E" w:rsidRPr="00EC30C2" w14:paraId="2CE57D0C" w14:textId="77777777" w:rsidTr="001565CD">
              <w:tc>
                <w:tcPr>
                  <w:tcW w:w="9773"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9A749F">
                  <w:pPr>
                    <w:jc w:val="both"/>
                    <w:rPr>
                      <w:noProof w:val="0"/>
                      <w:lang w:val="ro-MD"/>
                    </w:rPr>
                  </w:pPr>
                  <w:r w:rsidRPr="00FF430B">
                    <w:rPr>
                      <w:noProof w:val="0"/>
                      <w:lang w:val="ro-MD"/>
                    </w:rPr>
                    <w:t> </w:t>
                  </w:r>
                </w:p>
                <w:p w14:paraId="7C69EAEA" w14:textId="77777777" w:rsidR="00803E7E" w:rsidRPr="00FF430B" w:rsidRDefault="00803E7E" w:rsidP="009A749F">
                  <w:pPr>
                    <w:keepNext/>
                    <w:keepLines/>
                    <w:spacing w:before="200"/>
                    <w:jc w:val="both"/>
                    <w:outlineLvl w:val="2"/>
                    <w:rPr>
                      <w:noProof w:val="0"/>
                      <w:lang w:val="ro-MD"/>
                    </w:rPr>
                  </w:pPr>
                </w:p>
                <w:p w14:paraId="2B9B29C7" w14:textId="77777777" w:rsidR="00803E7E" w:rsidRPr="00FF430B" w:rsidRDefault="00803E7E" w:rsidP="009A749F">
                  <w:pPr>
                    <w:keepNext/>
                    <w:keepLines/>
                    <w:spacing w:before="200"/>
                    <w:jc w:val="both"/>
                    <w:outlineLvl w:val="2"/>
                    <w:rPr>
                      <w:noProof w:val="0"/>
                      <w:lang w:val="ro-MD"/>
                    </w:rPr>
                  </w:pPr>
                </w:p>
                <w:p w14:paraId="00619758" w14:textId="77777777" w:rsidR="00F06553" w:rsidRDefault="00F06553" w:rsidP="00F06553">
                  <w:pPr>
                    <w:pStyle w:val="a"/>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3AF7B335" w14:textId="77777777" w:rsidR="00F06553" w:rsidRPr="00FF430B" w:rsidRDefault="00F06553" w:rsidP="00F06553">
                  <w:pPr>
                    <w:pStyle w:val="a"/>
                    <w:numPr>
                      <w:ilvl w:val="0"/>
                      <w:numId w:val="0"/>
                    </w:numPr>
                    <w:tabs>
                      <w:tab w:val="clear" w:pos="1134"/>
                      <w:tab w:val="left" w:pos="2685"/>
                    </w:tabs>
                    <w:spacing w:line="276" w:lineRule="auto"/>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F06553" w:rsidRPr="00EC30C2" w14:paraId="0ADFEC33" w14:textId="77777777" w:rsidTr="00C866E9">
                    <w:trPr>
                      <w:trHeight w:val="357"/>
                      <w:jc w:val="center"/>
                    </w:trPr>
                    <w:tc>
                      <w:tcPr>
                        <w:tcW w:w="5188" w:type="dxa"/>
                      </w:tcPr>
                      <w:p w14:paraId="4BA2C07C" w14:textId="77777777" w:rsidR="00F06553" w:rsidRPr="00FF430B" w:rsidRDefault="00F06553" w:rsidP="00F06553">
                        <w:pPr>
                          <w:jc w:val="center"/>
                          <w:rPr>
                            <w:b/>
                            <w:lang w:val="ro-MD"/>
                          </w:rPr>
                        </w:pPr>
                        <w:r w:rsidRPr="00FF430B">
                          <w:rPr>
                            <w:b/>
                            <w:lang w:val="ro-MD"/>
                          </w:rPr>
                          <w:t>ANTREPRENOR</w:t>
                        </w:r>
                      </w:p>
                    </w:tc>
                    <w:tc>
                      <w:tcPr>
                        <w:tcW w:w="4559" w:type="dxa"/>
                      </w:tcPr>
                      <w:p w14:paraId="3DBF412B" w14:textId="77777777" w:rsidR="00F06553" w:rsidRDefault="00F06553" w:rsidP="00F06553">
                        <w:pPr>
                          <w:jc w:val="center"/>
                          <w:rPr>
                            <w:b/>
                            <w:lang w:val="ro-MD"/>
                          </w:rPr>
                        </w:pPr>
                        <w:r w:rsidRPr="00FF430B">
                          <w:rPr>
                            <w:b/>
                            <w:lang w:val="ro-MD"/>
                          </w:rPr>
                          <w:t>BENEFICIAR</w:t>
                        </w:r>
                      </w:p>
                      <w:p w14:paraId="6D33EC94" w14:textId="77777777" w:rsidR="00F06553" w:rsidRDefault="00F06553" w:rsidP="00F06553">
                        <w:pPr>
                          <w:jc w:val="center"/>
                          <w:rPr>
                            <w:b/>
                            <w:lang w:val="ro-MD"/>
                          </w:rPr>
                        </w:pPr>
                      </w:p>
                      <w:p w14:paraId="7C07E16C" w14:textId="77777777" w:rsidR="00F06553" w:rsidRDefault="00F06553" w:rsidP="00F06553">
                        <w:pPr>
                          <w:jc w:val="center"/>
                          <w:rPr>
                            <w:b/>
                            <w:lang w:val="ro-MD"/>
                          </w:rPr>
                        </w:pPr>
                        <w:r w:rsidRPr="005006CE">
                          <w:rPr>
                            <w:b/>
                            <w:lang w:val="ro-MD"/>
                          </w:rPr>
                          <w:t xml:space="preserve">IP USMF ”Nicolae Testemițanu”     </w:t>
                        </w:r>
                      </w:p>
                      <w:p w14:paraId="555FEF95" w14:textId="77777777" w:rsidR="00F06553" w:rsidRDefault="00F06553" w:rsidP="00F06553">
                        <w:pPr>
                          <w:jc w:val="center"/>
                          <w:rPr>
                            <w:b/>
                            <w:lang w:val="ro-MD"/>
                          </w:rPr>
                        </w:pPr>
                      </w:p>
                      <w:p w14:paraId="5C771100" w14:textId="77777777" w:rsidR="00F06553" w:rsidRPr="005006CE" w:rsidRDefault="00F06553" w:rsidP="00F06553">
                        <w:pPr>
                          <w:jc w:val="center"/>
                          <w:rPr>
                            <w:b/>
                            <w:lang w:val="ro-MD"/>
                          </w:rPr>
                        </w:pPr>
                        <w:r w:rsidRPr="005006CE">
                          <w:rPr>
                            <w:b/>
                            <w:lang w:val="ro-MD"/>
                          </w:rPr>
                          <w:t xml:space="preserve">   Emil Ceban  ___________</w:t>
                        </w:r>
                      </w:p>
                      <w:p w14:paraId="5ED42017" w14:textId="77777777" w:rsidR="00F06553" w:rsidRPr="00FF430B" w:rsidRDefault="00F06553" w:rsidP="00F06553">
                        <w:pPr>
                          <w:jc w:val="center"/>
                          <w:rPr>
                            <w:b/>
                            <w:lang w:val="ro-MD"/>
                          </w:rPr>
                        </w:pPr>
                        <w:r w:rsidRPr="005006CE">
                          <w:rPr>
                            <w:b/>
                            <w:lang w:val="ro-MD"/>
                          </w:rPr>
                          <w:t xml:space="preserve">                                          L.Ş.</w:t>
                        </w:r>
                      </w:p>
                    </w:tc>
                  </w:tr>
                </w:tbl>
                <w:p w14:paraId="17C87E9D" w14:textId="77777777" w:rsidR="00F06553" w:rsidRPr="00F06553" w:rsidRDefault="00F06553" w:rsidP="009A749F">
                  <w:pPr>
                    <w:jc w:val="center"/>
                    <w:rPr>
                      <w:b/>
                      <w:bCs/>
                      <w:noProof w:val="0"/>
                    </w:rPr>
                  </w:pPr>
                </w:p>
                <w:p w14:paraId="7D08B96A" w14:textId="77777777" w:rsidR="00DE17AC" w:rsidRDefault="00DE17AC" w:rsidP="009A749F">
                  <w:pPr>
                    <w:jc w:val="center"/>
                    <w:rPr>
                      <w:b/>
                      <w:bCs/>
                      <w:noProof w:val="0"/>
                      <w:lang w:val="ro-MD"/>
                    </w:rPr>
                  </w:pPr>
                </w:p>
                <w:p w14:paraId="7A9E7B1A" w14:textId="5A91F09A" w:rsidR="006A7C1C" w:rsidRPr="00FF430B" w:rsidRDefault="006A7C1C" w:rsidP="009A749F">
                  <w:pPr>
                    <w:jc w:val="center"/>
                    <w:rPr>
                      <w:noProof w:val="0"/>
                      <w:lang w:val="ro-MD"/>
                    </w:rPr>
                  </w:pPr>
                </w:p>
              </w:tc>
            </w:tr>
          </w:tbl>
          <w:p w14:paraId="2D2A6819" w14:textId="77777777" w:rsidR="00233538" w:rsidRPr="00FF430B" w:rsidRDefault="00233538" w:rsidP="00F06553">
            <w:pPr>
              <w:tabs>
                <w:tab w:val="left" w:pos="2295"/>
              </w:tabs>
              <w:jc w:val="both"/>
              <w:rPr>
                <w:lang w:val="ro-MD"/>
              </w:rPr>
            </w:pPr>
          </w:p>
        </w:tc>
      </w:tr>
    </w:tbl>
    <w:p w14:paraId="40CD3295" w14:textId="77777777" w:rsidR="001F6E5A" w:rsidRPr="00FF430B" w:rsidRDefault="001F6E5A" w:rsidP="00F06553">
      <w:pPr>
        <w:jc w:val="both"/>
        <w:rPr>
          <w:lang w:val="ro-MD"/>
        </w:rPr>
      </w:pPr>
    </w:p>
    <w:sectPr w:rsidR="001F6E5A" w:rsidRPr="00FF430B" w:rsidSect="004E3390">
      <w:footerReference w:type="default" r:id="rId13"/>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FE1A0" w14:textId="77777777" w:rsidR="000A07FD" w:rsidRDefault="000A07FD" w:rsidP="00A20ACF">
      <w:r>
        <w:separator/>
      </w:r>
    </w:p>
  </w:endnote>
  <w:endnote w:type="continuationSeparator" w:id="0">
    <w:p w14:paraId="14331B3F" w14:textId="77777777" w:rsidR="000A07FD" w:rsidRDefault="000A07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D1D34" w14:textId="037BFE50" w:rsidR="008F1D40" w:rsidRDefault="008F1D40">
    <w:pPr>
      <w:pStyle w:val="a4"/>
      <w:jc w:val="right"/>
    </w:pPr>
  </w:p>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D5E21" w14:textId="77777777" w:rsidR="000A07FD" w:rsidRDefault="000A07FD" w:rsidP="00A20ACF">
      <w:r>
        <w:separator/>
      </w:r>
    </w:p>
  </w:footnote>
  <w:footnote w:type="continuationSeparator" w:id="0">
    <w:p w14:paraId="6212AE7E" w14:textId="77777777" w:rsidR="000A07FD" w:rsidRDefault="000A07F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53C3"/>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07FD"/>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5CD"/>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24F1"/>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DDA"/>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6FCE"/>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1A9A"/>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9AF"/>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3390"/>
    <w:rsid w:val="004E4A66"/>
    <w:rsid w:val="004E5EBB"/>
    <w:rsid w:val="004E625D"/>
    <w:rsid w:val="004F0C98"/>
    <w:rsid w:val="004F77F1"/>
    <w:rsid w:val="004F7F09"/>
    <w:rsid w:val="004F7FF9"/>
    <w:rsid w:val="005005A8"/>
    <w:rsid w:val="005006CE"/>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E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3EA"/>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4B4"/>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1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397"/>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00C"/>
    <w:rsid w:val="00992766"/>
    <w:rsid w:val="0099381E"/>
    <w:rsid w:val="00993F1D"/>
    <w:rsid w:val="009947AD"/>
    <w:rsid w:val="009958BD"/>
    <w:rsid w:val="00995AF6"/>
    <w:rsid w:val="009960A5"/>
    <w:rsid w:val="0099678E"/>
    <w:rsid w:val="00997136"/>
    <w:rsid w:val="00997198"/>
    <w:rsid w:val="009A30BE"/>
    <w:rsid w:val="009A30D6"/>
    <w:rsid w:val="009A4744"/>
    <w:rsid w:val="009A4BCA"/>
    <w:rsid w:val="009A5F8A"/>
    <w:rsid w:val="009A6869"/>
    <w:rsid w:val="009A6B71"/>
    <w:rsid w:val="009A6EF9"/>
    <w:rsid w:val="009A708E"/>
    <w:rsid w:val="009A749F"/>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6C6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539"/>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358B"/>
    <w:rsid w:val="00B34875"/>
    <w:rsid w:val="00B34B97"/>
    <w:rsid w:val="00B351D4"/>
    <w:rsid w:val="00B355C4"/>
    <w:rsid w:val="00B358AA"/>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6AFD"/>
    <w:rsid w:val="00B67953"/>
    <w:rsid w:val="00B720FE"/>
    <w:rsid w:val="00B73406"/>
    <w:rsid w:val="00B73964"/>
    <w:rsid w:val="00B75A38"/>
    <w:rsid w:val="00B76D90"/>
    <w:rsid w:val="00B77248"/>
    <w:rsid w:val="00B777DC"/>
    <w:rsid w:val="00B81043"/>
    <w:rsid w:val="00B81A51"/>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35D4"/>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7F3"/>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7AC"/>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05EF"/>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6553"/>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BE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B7EBA"/>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0655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38</Pages>
  <Words>15603</Words>
  <Characters>88939</Characters>
  <Application>Microsoft Office Word</Application>
  <DocSecurity>0</DocSecurity>
  <Lines>741</Lines>
  <Paragraphs>208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104334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cp:lastModifiedBy>
  <cp:revision>21</cp:revision>
  <cp:lastPrinted>2021-06-01T11:52:00Z</cp:lastPrinted>
  <dcterms:created xsi:type="dcterms:W3CDTF">2021-06-14T10:00:00Z</dcterms:created>
  <dcterms:modified xsi:type="dcterms:W3CDTF">2023-02-22T13:07:00Z</dcterms:modified>
</cp:coreProperties>
</file>