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15D58ECF" w14:textId="77777777" w:rsidR="009F7E12" w:rsidRDefault="003961E7" w:rsidP="009F7E12">
      <w:pPr>
        <w:tabs>
          <w:tab w:val="left" w:pos="5103"/>
          <w:tab w:val="left" w:pos="10348"/>
        </w:tabs>
        <w:jc w:val="right"/>
        <w:rPr>
          <w:noProof w:val="0"/>
          <w:lang w:val="ro-MD" w:eastAsia="ru-RU"/>
        </w:rPr>
      </w:pPr>
      <w:r w:rsidRPr="00FF430B">
        <w:rPr>
          <w:noProof w:val="0"/>
          <w:lang w:val="ro-MD" w:eastAsia="ru-RU"/>
        </w:rPr>
        <w:t xml:space="preserve">                                               </w:t>
      </w:r>
      <w:r w:rsidR="009F7E12" w:rsidRPr="00FF430B">
        <w:rPr>
          <w:noProof w:val="0"/>
          <w:lang w:val="ro-MD" w:eastAsia="ru-RU"/>
        </w:rPr>
        <w:t xml:space="preserve">nr. </w:t>
      </w:r>
      <w:r w:rsidR="009F7E12">
        <w:rPr>
          <w:noProof w:val="0"/>
          <w:lang w:val="ro-MD" w:eastAsia="ru-RU"/>
        </w:rPr>
        <w:t>69</w:t>
      </w:r>
      <w:r w:rsidR="009F7E12" w:rsidRPr="00FF430B">
        <w:rPr>
          <w:noProof w:val="0"/>
          <w:lang w:val="ro-MD" w:eastAsia="ru-RU"/>
        </w:rPr>
        <w:t xml:space="preserve"> din </w:t>
      </w:r>
      <w:r w:rsidR="009F7E12">
        <w:rPr>
          <w:noProof w:val="0"/>
          <w:lang w:val="ro-MD" w:eastAsia="ru-RU"/>
        </w:rPr>
        <w:t>07.05.</w:t>
      </w:r>
      <w:r w:rsidR="009F7E12" w:rsidRPr="00FF430B">
        <w:rPr>
          <w:noProof w:val="0"/>
          <w:lang w:val="ro-MD" w:eastAsia="ru-RU"/>
        </w:rPr>
        <w:t>2021</w:t>
      </w:r>
    </w:p>
    <w:p w14:paraId="53784BAB" w14:textId="3CD449E1"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93E8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9C669ED" w14:textId="77777777" w:rsidR="00993E80" w:rsidRPr="00FF430B" w:rsidRDefault="00993E80" w:rsidP="00993E80">
      <w:pPr>
        <w:spacing w:before="120"/>
        <w:jc w:val="center"/>
        <w:outlineLvl w:val="0"/>
        <w:rPr>
          <w:b/>
          <w:sz w:val="28"/>
          <w:szCs w:val="28"/>
          <w:lang w:eastAsia="ru-RU"/>
        </w:rPr>
      </w:pPr>
      <w:r w:rsidRPr="00FF430B">
        <w:rPr>
          <w:b/>
          <w:sz w:val="28"/>
          <w:szCs w:val="28"/>
          <w:lang w:val="ro"/>
        </w:rPr>
        <w:t>ANUNȚ DE PARTICIPARE, INCLUSIV PENTRU PROCEDURILE DE PRESELECȚIE/PROCEDURILE NEGOCIATE</w:t>
      </w:r>
    </w:p>
    <w:p w14:paraId="7BDA9225" w14:textId="77777777" w:rsidR="00993E80" w:rsidRPr="00FF430B" w:rsidRDefault="00993E80" w:rsidP="00993E80">
      <w:pPr>
        <w:rPr>
          <w:sz w:val="20"/>
          <w:szCs w:val="20"/>
          <w:lang w:eastAsia="ru-RU"/>
        </w:rPr>
      </w:pPr>
    </w:p>
    <w:p w14:paraId="0B25889C" w14:textId="77777777" w:rsidR="00993E80" w:rsidRPr="00D17945" w:rsidRDefault="00993E80" w:rsidP="00993E80">
      <w:pPr>
        <w:shd w:val="clear" w:color="auto" w:fill="FFFFFF" w:themeFill="background1"/>
        <w:spacing w:before="120"/>
        <w:rPr>
          <w:b/>
          <w:bCs/>
          <w:sz w:val="23"/>
          <w:szCs w:val="23"/>
          <w:shd w:val="clear" w:color="auto" w:fill="FFFFFF"/>
        </w:rPr>
      </w:pPr>
      <w:r w:rsidRPr="00FF430B">
        <w:rPr>
          <w:b/>
          <w:lang w:val="ro"/>
        </w:rPr>
        <w:t>privind achiziționarea</w:t>
      </w:r>
      <w:r w:rsidRPr="00FF430B">
        <w:rPr>
          <w:b/>
          <w:shd w:val="clear" w:color="auto" w:fill="FFFFFF" w:themeFill="background1"/>
          <w:lang w:val="ro"/>
        </w:rPr>
        <w:t xml:space="preserve"> </w:t>
      </w:r>
      <w:r>
        <w:rPr>
          <w:b/>
          <w:shd w:val="clear" w:color="auto" w:fill="FFFFFF" w:themeFill="background1"/>
          <w:lang w:val="ro"/>
        </w:rPr>
        <w:t xml:space="preserve">lucrărilor: </w:t>
      </w:r>
      <w:r w:rsidRPr="00D17945">
        <w:rPr>
          <w:b/>
          <w:bCs/>
          <w:sz w:val="23"/>
          <w:szCs w:val="23"/>
          <w:shd w:val="clear" w:color="auto" w:fill="FFFFFF"/>
        </w:rPr>
        <w:t xml:space="preserve">Reprofilarea părții carosabile și întreținerea terasamentelor              </w:t>
      </w:r>
    </w:p>
    <w:p w14:paraId="39F68331" w14:textId="77777777" w:rsidR="00993E80" w:rsidRPr="00D17945" w:rsidRDefault="00993E80" w:rsidP="00993E80">
      <w:pPr>
        <w:shd w:val="clear" w:color="auto" w:fill="FFFFFF" w:themeFill="background1"/>
        <w:spacing w:before="120"/>
        <w:rPr>
          <w:b/>
          <w:bCs/>
          <w:sz w:val="20"/>
          <w:lang w:val="ro"/>
        </w:rPr>
      </w:pPr>
      <w:r w:rsidRPr="00D17945">
        <w:rPr>
          <w:b/>
          <w:bCs/>
          <w:sz w:val="23"/>
          <w:szCs w:val="23"/>
          <w:shd w:val="clear" w:color="auto" w:fill="FFFFFF"/>
        </w:rPr>
        <w:t xml:space="preserve">                                                                    la drumurile din r. Călărași</w:t>
      </w:r>
      <w:r w:rsidRPr="00D17945">
        <w:rPr>
          <w:b/>
          <w:bCs/>
          <w:sz w:val="20"/>
          <w:lang w:val="ro"/>
        </w:rPr>
        <w:t xml:space="preserve"> pentru anul 2026                                                              </w:t>
      </w:r>
    </w:p>
    <w:p w14:paraId="4113C352" w14:textId="77777777" w:rsidR="00993E80" w:rsidRPr="00FF430B" w:rsidRDefault="00993E80" w:rsidP="00993E80">
      <w:pPr>
        <w:shd w:val="clear" w:color="auto" w:fill="FFFFFF" w:themeFill="background1"/>
        <w:spacing w:before="120"/>
        <w:rPr>
          <w:b/>
          <w:lang w:eastAsia="ru-RU"/>
        </w:rPr>
      </w:pPr>
      <w:r w:rsidRPr="00D17945">
        <w:rPr>
          <w:b/>
          <w:bCs/>
          <w:sz w:val="20"/>
          <w:lang w:val="ro"/>
        </w:rPr>
        <w:t xml:space="preserve">                                                                                 (se indică obiectul achiziției)</w:t>
      </w:r>
      <w:r w:rsidRPr="00D17945">
        <w:rPr>
          <w:b/>
          <w:bCs/>
          <w:lang w:val="ro"/>
        </w:rPr>
        <w:br/>
      </w:r>
      <w:r w:rsidRPr="00D17945">
        <w:rPr>
          <w:b/>
          <w:lang w:val="ro"/>
        </w:rPr>
        <w:t>prin procedura de achiziție    Cererea ofertelor de preț</w:t>
      </w:r>
      <w:r w:rsidRPr="00FF430B">
        <w:rPr>
          <w:b/>
          <w:lang w:val="ro"/>
        </w:rPr>
        <w:br/>
      </w:r>
      <w:r w:rsidRPr="00FF430B">
        <w:rPr>
          <w:sz w:val="20"/>
          <w:lang w:val="ro"/>
        </w:rPr>
        <w:t xml:space="preserve">                                                          (tipul procedurii de achiziție)</w:t>
      </w:r>
    </w:p>
    <w:p w14:paraId="2E38F66F" w14:textId="77777777" w:rsidR="00993E80" w:rsidRPr="00262591" w:rsidRDefault="00993E80" w:rsidP="00993E80">
      <w:pPr>
        <w:tabs>
          <w:tab w:val="left" w:pos="284"/>
          <w:tab w:val="right" w:pos="9531"/>
        </w:tabs>
        <w:spacing w:before="120"/>
        <w:rPr>
          <w:b/>
          <w:highlight w:val="yellow"/>
        </w:rPr>
      </w:pPr>
      <w:r w:rsidRPr="00262591">
        <w:rPr>
          <w:b/>
          <w:highlight w:val="yellow"/>
          <w:lang w:val="ro"/>
        </w:rPr>
        <w:t>*Procedura a fost inclusă în planul de achiziții publice a au</w:t>
      </w:r>
      <w:r>
        <w:rPr>
          <w:b/>
          <w:highlight w:val="yellow"/>
          <w:lang w:val="ro"/>
        </w:rPr>
        <w:t>torității contractante (Da/Nu): Da</w:t>
      </w:r>
    </w:p>
    <w:p w14:paraId="5A52CB67" w14:textId="77777777" w:rsidR="00993E80" w:rsidRDefault="00993E80" w:rsidP="00993E80">
      <w:pPr>
        <w:shd w:val="clear" w:color="auto" w:fill="FFFFFF" w:themeFill="background1"/>
        <w:tabs>
          <w:tab w:val="left" w:pos="284"/>
          <w:tab w:val="right" w:pos="426"/>
        </w:tabs>
        <w:spacing w:before="120"/>
        <w:jc w:val="both"/>
        <w:rPr>
          <w:b/>
          <w:lang w:val="ro-MD"/>
        </w:rPr>
      </w:pPr>
      <w:r>
        <w:rPr>
          <w:b/>
          <w:highlight w:val="yellow"/>
          <w:lang w:val="ro"/>
        </w:rPr>
        <w:t>Link-ul</w:t>
      </w:r>
      <w:r w:rsidRPr="00262591">
        <w:rPr>
          <w:b/>
          <w:highlight w:val="yellow"/>
          <w:lang w:val="ro"/>
        </w:rPr>
        <w:t xml:space="preserve"> că</w:t>
      </w:r>
      <w:r>
        <w:rPr>
          <w:b/>
          <w:highlight w:val="yellow"/>
          <w:lang w:val="ro"/>
        </w:rPr>
        <w:t xml:space="preserve">tre planul de achiziții publice publicat: </w:t>
      </w:r>
      <w:hyperlink r:id="rId13" w:history="1">
        <w:r w:rsidRPr="00A7726B">
          <w:rPr>
            <w:rStyle w:val="Hyperlink"/>
            <w:lang w:val="ro-MD"/>
          </w:rPr>
          <w:t>https://calarasi.md/category/transparenta-decizionala/</w:t>
        </w:r>
      </w:hyperlink>
    </w:p>
    <w:p w14:paraId="35520868" w14:textId="77777777" w:rsidR="00993E80" w:rsidRPr="00FF079E" w:rsidRDefault="00993E80" w:rsidP="00993E80">
      <w:pPr>
        <w:pStyle w:val="Listparagraf"/>
        <w:numPr>
          <w:ilvl w:val="0"/>
          <w:numId w:val="25"/>
        </w:numPr>
        <w:shd w:val="clear" w:color="auto" w:fill="FFFFFF" w:themeFill="background1"/>
        <w:tabs>
          <w:tab w:val="clear" w:pos="1134"/>
          <w:tab w:val="left" w:pos="284"/>
          <w:tab w:val="right" w:pos="426"/>
        </w:tabs>
        <w:spacing w:before="120"/>
        <w:ind w:left="0" w:firstLine="0"/>
        <w:contextualSpacing/>
        <w:rPr>
          <w:b/>
          <w:lang w:eastAsia="ru-RU"/>
        </w:rPr>
      </w:pPr>
      <w:r w:rsidRPr="00FF079E">
        <w:rPr>
          <w:b/>
          <w:lang w:val="ro"/>
        </w:rPr>
        <w:t>Denumirea autorității contractante: Consiliul raional Călărași</w:t>
      </w:r>
    </w:p>
    <w:p w14:paraId="27195D64" w14:textId="77777777" w:rsidR="00993E80" w:rsidRPr="00FF430B" w:rsidRDefault="00993E80" w:rsidP="00993E8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val="ro"/>
        </w:rPr>
        <w:t xml:space="preserve">IDNO: </w:t>
      </w:r>
      <w:r>
        <w:rPr>
          <w:b/>
          <w:lang w:val="ro"/>
        </w:rPr>
        <w:t>1007601009886</w:t>
      </w:r>
    </w:p>
    <w:p w14:paraId="1320967B" w14:textId="77777777" w:rsidR="00993E80" w:rsidRPr="00FF430B" w:rsidRDefault="00993E80" w:rsidP="00993E8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val="ro"/>
        </w:rPr>
        <w:t xml:space="preserve">Adresa: </w:t>
      </w:r>
      <w:r>
        <w:rPr>
          <w:b/>
          <w:lang w:val="ro"/>
        </w:rPr>
        <w:t xml:space="preserve">or. Călărași, str. Biruinței.1 </w:t>
      </w:r>
    </w:p>
    <w:p w14:paraId="6439954B" w14:textId="77777777" w:rsidR="00993E80" w:rsidRPr="00FF430B" w:rsidRDefault="00993E80" w:rsidP="00993E8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val="ro"/>
        </w:rPr>
        <w:t xml:space="preserve">Numărul de telefon/fax: </w:t>
      </w:r>
      <w:r>
        <w:rPr>
          <w:b/>
          <w:lang w:val="ro"/>
        </w:rPr>
        <w:t>0244 2-18-86/ 0244 2-20-58</w:t>
      </w:r>
    </w:p>
    <w:p w14:paraId="10214952" w14:textId="77777777" w:rsidR="00993E80" w:rsidRPr="00FF430B" w:rsidRDefault="00993E80" w:rsidP="00993E8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val="ro"/>
        </w:rPr>
        <w:t xml:space="preserve">Adresa de e-mail și pagina web oficială a autorității contractante: </w:t>
      </w:r>
      <w:hyperlink r:id="rId14" w:history="1">
        <w:r w:rsidRPr="00D86944">
          <w:rPr>
            <w:rStyle w:val="Hyperlink"/>
            <w:lang w:val="ro"/>
          </w:rPr>
          <w:t>achizitiicr@gmail.com</w:t>
        </w:r>
      </w:hyperlink>
      <w:r>
        <w:rPr>
          <w:b/>
          <w:lang w:val="ro"/>
        </w:rPr>
        <w:t xml:space="preserve">, </w:t>
      </w:r>
      <w:hyperlink r:id="rId15" w:history="1">
        <w:r w:rsidRPr="00E173CB">
          <w:rPr>
            <w:rStyle w:val="Hyperlink"/>
            <w:lang w:val="ro"/>
          </w:rPr>
          <w:t>consiliu.raional-calarasi@apl.gov.md</w:t>
        </w:r>
      </w:hyperlink>
      <w:r>
        <w:rPr>
          <w:b/>
          <w:lang w:val="ro"/>
        </w:rPr>
        <w:t>, www.calarasi.md</w:t>
      </w:r>
    </w:p>
    <w:p w14:paraId="680697EB" w14:textId="77777777" w:rsidR="00993E80" w:rsidRPr="00FF430B" w:rsidRDefault="00993E80" w:rsidP="00993E80">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val="ro"/>
        </w:rPr>
        <w:t xml:space="preserve">Adresa de e-mail sau pagina web oficială de la care se va putea obține accesul la documentația de atribuire: </w:t>
      </w:r>
      <w:r w:rsidRPr="00FF430B">
        <w:rPr>
          <w:b/>
          <w:i/>
          <w:lang w:val="ro"/>
        </w:rPr>
        <w:t>documentația de atribuire este anexată în cadrul procedurii în SIA RSAP</w:t>
      </w:r>
    </w:p>
    <w:p w14:paraId="5FFEF700" w14:textId="77777777" w:rsidR="00993E80" w:rsidRPr="00FF430B" w:rsidRDefault="00993E80" w:rsidP="00993E80">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val="ro"/>
        </w:rPr>
        <w:t>Tipul autorității contractante și obiectul principal de activitate (dacă este cazul, mențiunea că autoritatea contractantă este o autoritate centrală de achiziție sau că achiziția implică o altă formă de achiziție comună):</w:t>
      </w:r>
      <w:r>
        <w:rPr>
          <w:b/>
          <w:lang w:val="ro"/>
        </w:rPr>
        <w:t xml:space="preserve"> Autoritate Publică Locală</w:t>
      </w:r>
    </w:p>
    <w:p w14:paraId="535692AA" w14:textId="77777777" w:rsidR="00993E80" w:rsidRPr="00FF430B" w:rsidRDefault="00993E80" w:rsidP="00993E80">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val="ro"/>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93E80" w14:paraId="628050F6" w14:textId="77777777" w:rsidTr="00E7189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457187"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2125DA"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B605EA"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0DED99"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60EFB5"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D8C699"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47BF3D" w14:textId="77777777" w:rsidR="00993E80" w:rsidRPr="00FF430B" w:rsidRDefault="00993E80" w:rsidP="00E7189B">
            <w:pPr>
              <w:shd w:val="clear" w:color="auto" w:fill="FFFFFF" w:themeFill="background1"/>
              <w:spacing w:before="120"/>
              <w:jc w:val="center"/>
              <w:rPr>
                <w:b/>
                <w:sz w:val="20"/>
                <w:szCs w:val="20"/>
                <w:lang w:eastAsia="ru-RU"/>
              </w:rPr>
            </w:pPr>
            <w:r w:rsidRPr="00FF430B">
              <w:rPr>
                <w:b/>
                <w:sz w:val="20"/>
                <w:szCs w:val="20"/>
                <w:lang w:val="ro"/>
              </w:rPr>
              <w:t>Valoarea estimată(se va indica pentru fiecare lot în parte)</w:t>
            </w:r>
          </w:p>
        </w:tc>
      </w:tr>
      <w:tr w:rsidR="00993E80" w14:paraId="565DEF98" w14:textId="77777777" w:rsidTr="00E718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AEEA58" w14:textId="77777777" w:rsidR="00993E80" w:rsidRPr="00FF430B" w:rsidRDefault="00993E80" w:rsidP="00E7189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613146" w14:textId="77777777" w:rsidR="00993E80" w:rsidRPr="00FF430B" w:rsidRDefault="00993E80" w:rsidP="00E7189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AC1549" w14:textId="77777777" w:rsidR="00993E80" w:rsidRPr="00FF430B" w:rsidRDefault="00993E80" w:rsidP="00E7189B">
            <w:pPr>
              <w:shd w:val="clear" w:color="auto" w:fill="FFFFFF" w:themeFill="background1"/>
              <w:spacing w:before="120"/>
              <w:jc w:val="center"/>
              <w:rPr>
                <w:sz w:val="20"/>
                <w:szCs w:val="20"/>
                <w:lang w:eastAsia="ru-RU"/>
              </w:rPr>
            </w:pPr>
            <w:r w:rsidRPr="00FF430B">
              <w:rPr>
                <w:b/>
                <w:sz w:val="20"/>
                <w:szCs w:val="20"/>
                <w:lang w:val="r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B9569A" w14:textId="77777777" w:rsidR="00993E80" w:rsidRPr="00FF430B" w:rsidRDefault="00993E80" w:rsidP="00E7189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3C3DEB" w14:textId="77777777" w:rsidR="00993E80" w:rsidRPr="00FF430B" w:rsidRDefault="00993E80" w:rsidP="00E7189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203066" w14:textId="77777777" w:rsidR="00993E80" w:rsidRPr="00FF430B" w:rsidRDefault="00993E80" w:rsidP="00E7189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ED6C3B" w14:textId="77777777" w:rsidR="00993E80" w:rsidRPr="00FF430B" w:rsidRDefault="00993E80" w:rsidP="00E7189B">
            <w:pPr>
              <w:shd w:val="clear" w:color="auto" w:fill="FFFFFF" w:themeFill="background1"/>
              <w:spacing w:before="120"/>
              <w:jc w:val="center"/>
              <w:rPr>
                <w:sz w:val="20"/>
                <w:szCs w:val="20"/>
                <w:lang w:eastAsia="ru-RU"/>
              </w:rPr>
            </w:pPr>
          </w:p>
        </w:tc>
      </w:tr>
      <w:tr w:rsidR="00993E80" w14:paraId="1C2AD5BE" w14:textId="77777777" w:rsidTr="00E718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BD8417" w14:textId="77777777" w:rsidR="00993E80" w:rsidRPr="00FF430B" w:rsidRDefault="00993E80" w:rsidP="00E7189B">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815972" w14:textId="77777777" w:rsidR="00993E80" w:rsidRPr="00FF430B" w:rsidRDefault="00993E80" w:rsidP="00E7189B">
            <w:pPr>
              <w:shd w:val="clear" w:color="auto" w:fill="FFFFFF" w:themeFill="background1"/>
              <w:spacing w:before="120"/>
              <w:jc w:val="center"/>
              <w:rPr>
                <w:sz w:val="20"/>
                <w:szCs w:val="20"/>
                <w:lang w:eastAsia="ru-RU"/>
              </w:rPr>
            </w:pPr>
            <w:r w:rsidRPr="00144316">
              <w:rPr>
                <w:sz w:val="20"/>
                <w:szCs w:val="20"/>
                <w:lang w:eastAsia="ru-RU"/>
              </w:rPr>
              <w:t>4523314</w:t>
            </w:r>
            <w:r>
              <w:rPr>
                <w:sz w:val="20"/>
                <w:szCs w:val="20"/>
                <w:lang w:eastAsia="ru-RU"/>
              </w:rPr>
              <w:t>1</w:t>
            </w:r>
            <w:r w:rsidRPr="00144316">
              <w:rPr>
                <w:sz w:val="20"/>
                <w:szCs w:val="20"/>
                <w:lang w:eastAsia="ru-RU"/>
              </w:rPr>
              <w:t>-</w:t>
            </w:r>
            <w:r>
              <w:rPr>
                <w:sz w:val="20"/>
                <w:szCs w:val="20"/>
                <w:lang w:eastAsia="ru-RU"/>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514441" w14:textId="77777777" w:rsidR="00993E80" w:rsidRPr="008E4582" w:rsidRDefault="00993E80" w:rsidP="00E7189B">
            <w:pPr>
              <w:shd w:val="clear" w:color="auto" w:fill="FFFFFF" w:themeFill="background1"/>
              <w:spacing w:before="120"/>
              <w:jc w:val="center"/>
              <w:rPr>
                <w:b/>
                <w:bCs/>
                <w:i/>
                <w:lang w:val="ro" w:eastAsia="ru-RU"/>
              </w:rPr>
            </w:pPr>
            <w:r w:rsidRPr="008E4582">
              <w:rPr>
                <w:b/>
                <w:bCs/>
                <w:color w:val="333333"/>
                <w:shd w:val="clear" w:color="auto" w:fill="FFFFFF"/>
              </w:rPr>
              <w:t>Reprofilarea părții carosabile și întreținerea terasamentelor la drumurile din r. Călărași</w:t>
            </w:r>
            <w:r>
              <w:rPr>
                <w:b/>
                <w:bCs/>
                <w:color w:val="333333"/>
                <w:shd w:val="clear" w:color="auto" w:fill="FFFFFF"/>
              </w:rPr>
              <w:t xml:space="preserve"> pentru anul 2026</w:t>
            </w:r>
            <w:r w:rsidRPr="008E4582">
              <w:rPr>
                <w:b/>
                <w:bCs/>
                <w:shd w:val="clear" w:color="auto" w:fill="FFFFFF" w:themeFill="background1"/>
                <w:lang w:val="ro"/>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B4434A" w14:textId="77777777" w:rsidR="00993E80" w:rsidRPr="008E4582" w:rsidRDefault="00993E80" w:rsidP="00E7189B">
            <w:pPr>
              <w:shd w:val="clear" w:color="auto" w:fill="FFFFFF" w:themeFill="background1"/>
              <w:spacing w:before="120"/>
              <w:jc w:val="center"/>
              <w:rPr>
                <w:b/>
                <w:bCs/>
                <w:sz w:val="20"/>
                <w:szCs w:val="20"/>
                <w:lang w:eastAsia="ru-RU"/>
              </w:rPr>
            </w:pPr>
            <w:r w:rsidRPr="008E4582">
              <w:rPr>
                <w:b/>
                <w:bCs/>
                <w:sz w:val="20"/>
                <w:szCs w:val="20"/>
                <w:lang w:eastAsia="ru-RU"/>
              </w:rPr>
              <w:t>km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8620E9" w14:textId="77777777" w:rsidR="00993E80" w:rsidRPr="008E4582" w:rsidRDefault="00993E80" w:rsidP="00E7189B">
            <w:pPr>
              <w:shd w:val="clear" w:color="auto" w:fill="FFFFFF" w:themeFill="background1"/>
              <w:spacing w:before="120"/>
              <w:jc w:val="center"/>
              <w:rPr>
                <w:b/>
                <w:bCs/>
                <w:sz w:val="20"/>
                <w:szCs w:val="20"/>
                <w:lang w:eastAsia="ru-RU"/>
              </w:rPr>
            </w:pPr>
            <w:r w:rsidRPr="008E4582">
              <w:rPr>
                <w:b/>
                <w:bCs/>
                <w:sz w:val="20"/>
                <w:szCs w:val="20"/>
                <w:lang w:eastAsia="ru-RU"/>
              </w:rPr>
              <w:t>Conform caietului de sarcini și formularului desfășurat</w:t>
            </w:r>
            <w:r>
              <w:rPr>
                <w:b/>
                <w:bCs/>
                <w:sz w:val="20"/>
                <w:szCs w:val="20"/>
                <w:lang w:eastAsia="ru-RU"/>
              </w:rPr>
              <w:t xml:space="preserve"> F.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A958DE" w14:textId="77777777" w:rsidR="00993E80" w:rsidRPr="008E4582" w:rsidRDefault="00993E80" w:rsidP="00E7189B">
            <w:pPr>
              <w:shd w:val="clear" w:color="auto" w:fill="FFFFFF" w:themeFill="background1"/>
              <w:spacing w:before="120"/>
              <w:jc w:val="center"/>
              <w:rPr>
                <w:b/>
                <w:bCs/>
                <w:sz w:val="20"/>
                <w:szCs w:val="20"/>
                <w:lang w:eastAsia="ru-RU"/>
              </w:rPr>
            </w:pPr>
            <w:r w:rsidRPr="008E4582">
              <w:rPr>
                <w:b/>
                <w:bCs/>
                <w:sz w:val="20"/>
                <w:szCs w:val="20"/>
                <w:lang w:eastAsia="ru-RU"/>
              </w:rPr>
              <w:t>Conform caietului de sarcini și formularului desfășurat</w:t>
            </w:r>
            <w:r>
              <w:rPr>
                <w:b/>
                <w:bCs/>
                <w:sz w:val="20"/>
                <w:szCs w:val="20"/>
                <w:lang w:eastAsia="ru-RU"/>
              </w:rPr>
              <w:t xml:space="preserve"> F.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C32EC3" w14:textId="77777777" w:rsidR="00993E80" w:rsidRDefault="00993E80" w:rsidP="00E7189B">
            <w:pPr>
              <w:shd w:val="clear" w:color="auto" w:fill="FFFFFF" w:themeFill="background1"/>
              <w:spacing w:before="120"/>
              <w:rPr>
                <w:sz w:val="20"/>
                <w:szCs w:val="20"/>
                <w:lang w:eastAsia="ru-RU"/>
              </w:rPr>
            </w:pPr>
          </w:p>
          <w:p w14:paraId="69E5E12E" w14:textId="77777777" w:rsidR="00993E80" w:rsidRDefault="00993E80" w:rsidP="00E7189B">
            <w:pPr>
              <w:shd w:val="clear" w:color="auto" w:fill="FFFFFF" w:themeFill="background1"/>
              <w:spacing w:before="120"/>
              <w:rPr>
                <w:sz w:val="20"/>
                <w:szCs w:val="20"/>
                <w:lang w:eastAsia="ru-RU"/>
              </w:rPr>
            </w:pPr>
          </w:p>
          <w:p w14:paraId="32FC8298" w14:textId="77777777" w:rsidR="00993E80" w:rsidRPr="008E4582" w:rsidRDefault="00993E80" w:rsidP="00E7189B">
            <w:pPr>
              <w:shd w:val="clear" w:color="auto" w:fill="FFFFFF" w:themeFill="background1"/>
              <w:spacing w:before="120"/>
              <w:rPr>
                <w:b/>
                <w:bCs/>
                <w:lang w:eastAsia="ru-RU"/>
              </w:rPr>
            </w:pPr>
            <w:r>
              <w:rPr>
                <w:b/>
                <w:bCs/>
                <w:lang w:eastAsia="ru-RU"/>
              </w:rPr>
              <w:t xml:space="preserve">919 907,86 </w:t>
            </w:r>
            <w:r w:rsidRPr="008E4582">
              <w:rPr>
                <w:b/>
                <w:bCs/>
                <w:shd w:val="clear" w:color="auto" w:fill="FFFFFF"/>
              </w:rPr>
              <w:t xml:space="preserve">lei </w:t>
            </w:r>
            <w:r w:rsidRPr="008E4582">
              <w:rPr>
                <w:b/>
                <w:bCs/>
                <w:color w:val="000000" w:themeColor="text1"/>
                <w:shd w:val="clear" w:color="auto" w:fill="FFFFFF"/>
              </w:rPr>
              <w:t>(fără TVA)</w:t>
            </w:r>
          </w:p>
        </w:tc>
      </w:tr>
      <w:tr w:rsidR="00993E80" w14:paraId="3559FC7F" w14:textId="77777777" w:rsidTr="00E7189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56894E" w14:textId="77777777" w:rsidR="00993E80" w:rsidRPr="008E4582" w:rsidRDefault="00993E80" w:rsidP="00E7189B">
            <w:pPr>
              <w:shd w:val="clear" w:color="auto" w:fill="FFFFFF" w:themeFill="background1"/>
              <w:spacing w:before="120"/>
              <w:jc w:val="center"/>
              <w:rPr>
                <w:sz w:val="20"/>
                <w:szCs w:val="20"/>
                <w:lang w:eastAsia="ru-RU"/>
              </w:rPr>
            </w:pPr>
            <w:r w:rsidRPr="008E4582">
              <w:rPr>
                <w:b/>
                <w:color w:val="000000" w:themeColor="text1"/>
                <w:sz w:val="20"/>
                <w:szCs w:val="20"/>
                <w:lang w:val="ro"/>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DE406A" w14:textId="77777777" w:rsidR="00993E80" w:rsidRPr="008E4582" w:rsidRDefault="00993E80" w:rsidP="00E7189B">
            <w:pPr>
              <w:shd w:val="clear" w:color="auto" w:fill="FFFFFF" w:themeFill="background1"/>
              <w:spacing w:before="120"/>
              <w:jc w:val="center"/>
              <w:rPr>
                <w:lang w:eastAsia="ru-RU"/>
              </w:rPr>
            </w:pPr>
            <w:r>
              <w:rPr>
                <w:b/>
                <w:bCs/>
                <w:lang w:eastAsia="ru-RU"/>
              </w:rPr>
              <w:t xml:space="preserve">919 907,86 </w:t>
            </w:r>
            <w:r w:rsidRPr="008E4582">
              <w:rPr>
                <w:b/>
                <w:bCs/>
                <w:shd w:val="clear" w:color="auto" w:fill="FFFFFF"/>
              </w:rPr>
              <w:t xml:space="preserve">lei </w:t>
            </w:r>
            <w:r w:rsidRPr="008E4582">
              <w:rPr>
                <w:b/>
                <w:bCs/>
                <w:color w:val="000000" w:themeColor="text1"/>
                <w:shd w:val="clear" w:color="auto" w:fill="FFFFFF"/>
              </w:rPr>
              <w:t>(fără TVA)</w:t>
            </w:r>
          </w:p>
        </w:tc>
      </w:tr>
    </w:tbl>
    <w:p w14:paraId="583873BE" w14:textId="77777777" w:rsidR="00993E80" w:rsidRPr="00FF430B" w:rsidRDefault="00993E80" w:rsidP="00993E80">
      <w:pPr>
        <w:numPr>
          <w:ilvl w:val="0"/>
          <w:numId w:val="25"/>
        </w:numPr>
        <w:shd w:val="clear" w:color="auto" w:fill="FFFFFF" w:themeFill="background1"/>
        <w:tabs>
          <w:tab w:val="right" w:pos="426"/>
        </w:tabs>
        <w:spacing w:before="120"/>
        <w:ind w:left="360"/>
        <w:rPr>
          <w:b/>
          <w:lang w:eastAsia="ru-RU"/>
        </w:rPr>
      </w:pPr>
      <w:r w:rsidRPr="00FF430B">
        <w:rPr>
          <w:b/>
          <w:lang w:val="ro"/>
        </w:rPr>
        <w:t>În cazul procedurilor de preselecție se indică numărul minim al candidaţilor şi, dacă este cazul, numărul maxim al acestora.</w:t>
      </w:r>
      <w:r>
        <w:rPr>
          <w:b/>
          <w:lang w:val="ro"/>
        </w:rPr>
        <w:t xml:space="preserve"> Nu se aplică. </w:t>
      </w:r>
      <w:r w:rsidRPr="00FF430B">
        <w:rPr>
          <w:b/>
          <w:lang w:val="ro"/>
        </w:rPr>
        <w:t>__________________</w:t>
      </w:r>
    </w:p>
    <w:p w14:paraId="08BD378A" w14:textId="77777777" w:rsidR="00993E80" w:rsidRPr="00FF430B" w:rsidRDefault="00993E80" w:rsidP="00993E80">
      <w:pPr>
        <w:numPr>
          <w:ilvl w:val="0"/>
          <w:numId w:val="25"/>
        </w:numPr>
        <w:shd w:val="clear" w:color="auto" w:fill="FFFFFF" w:themeFill="background1"/>
        <w:tabs>
          <w:tab w:val="right" w:pos="426"/>
        </w:tabs>
        <w:ind w:left="357"/>
        <w:rPr>
          <w:b/>
          <w:lang w:eastAsia="ru-RU"/>
        </w:rPr>
      </w:pPr>
      <w:r w:rsidRPr="00FF430B">
        <w:rPr>
          <w:b/>
          <w:lang w:val="ro"/>
        </w:rPr>
        <w:t>În cazul în care contractul este împărțit pe loturi, un operator economic poate depune</w:t>
      </w:r>
    </w:p>
    <w:p w14:paraId="5E0851BE" w14:textId="77777777" w:rsidR="00993E80" w:rsidRDefault="00993E80" w:rsidP="00993E80">
      <w:pPr>
        <w:shd w:val="clear" w:color="auto" w:fill="FFFFFF" w:themeFill="background1"/>
        <w:tabs>
          <w:tab w:val="right" w:pos="426"/>
        </w:tabs>
        <w:ind w:left="357"/>
        <w:rPr>
          <w:b/>
          <w:lang w:eastAsia="ru-RU"/>
        </w:rPr>
      </w:pPr>
      <w:r w:rsidRPr="00FF430B">
        <w:rPr>
          <w:b/>
          <w:lang w:val="ro"/>
        </w:rPr>
        <w:t>oferta (se va selecta):</w:t>
      </w:r>
    </w:p>
    <w:p w14:paraId="0034D11A" w14:textId="77777777" w:rsidR="00993E80" w:rsidRDefault="00993E80" w:rsidP="00993E80">
      <w:pPr>
        <w:shd w:val="clear" w:color="auto" w:fill="FFFFFF" w:themeFill="background1"/>
        <w:tabs>
          <w:tab w:val="right" w:pos="426"/>
        </w:tabs>
        <w:ind w:left="357"/>
        <w:rPr>
          <w:b/>
          <w:lang w:eastAsia="ru-RU"/>
        </w:rPr>
      </w:pPr>
    </w:p>
    <w:p w14:paraId="05467537" w14:textId="77777777" w:rsidR="00993E80" w:rsidRPr="00FF430B" w:rsidRDefault="00993E80" w:rsidP="00993E80">
      <w:pPr>
        <w:numPr>
          <w:ilvl w:val="0"/>
          <w:numId w:val="26"/>
        </w:numPr>
        <w:shd w:val="clear" w:color="auto" w:fill="FFFFFF" w:themeFill="background1"/>
        <w:tabs>
          <w:tab w:val="right" w:pos="426"/>
        </w:tabs>
        <w:rPr>
          <w:lang w:eastAsia="ru-RU"/>
        </w:rPr>
      </w:pPr>
      <w:r w:rsidRPr="00FF430B">
        <w:rPr>
          <w:lang w:val="ro"/>
        </w:rPr>
        <w:t>Pentru un singur lot;</w:t>
      </w:r>
      <w:r>
        <w:rPr>
          <w:lang w:val="ro"/>
        </w:rPr>
        <w:t xml:space="preserve"> </w:t>
      </w:r>
      <w:r w:rsidRPr="00962EFD">
        <w:rPr>
          <w:b/>
          <w:bCs/>
          <w:u w:val="single"/>
          <w:lang w:val="ro"/>
        </w:rPr>
        <w:t>Da</w:t>
      </w:r>
    </w:p>
    <w:p w14:paraId="7B0B7D3E" w14:textId="77777777" w:rsidR="00993E80" w:rsidRPr="0006496D" w:rsidRDefault="00993E80" w:rsidP="00993E80">
      <w:pPr>
        <w:numPr>
          <w:ilvl w:val="0"/>
          <w:numId w:val="26"/>
        </w:numPr>
        <w:shd w:val="clear" w:color="auto" w:fill="FFFFFF" w:themeFill="background1"/>
        <w:tabs>
          <w:tab w:val="right" w:pos="426"/>
        </w:tabs>
        <w:rPr>
          <w:sz w:val="20"/>
          <w:szCs w:val="20"/>
          <w:lang w:eastAsia="ru-RU"/>
        </w:rPr>
      </w:pPr>
      <w:r w:rsidRPr="0006496D">
        <w:rPr>
          <w:sz w:val="20"/>
          <w:szCs w:val="20"/>
          <w:lang w:val="ro"/>
        </w:rPr>
        <w:t>Pentru mai multe loturi;</w:t>
      </w:r>
    </w:p>
    <w:p w14:paraId="02D0BFEE" w14:textId="77777777" w:rsidR="00993E80" w:rsidRPr="0006496D" w:rsidRDefault="00993E80" w:rsidP="00993E80">
      <w:pPr>
        <w:numPr>
          <w:ilvl w:val="0"/>
          <w:numId w:val="26"/>
        </w:numPr>
        <w:shd w:val="clear" w:color="auto" w:fill="FFFFFF" w:themeFill="background1"/>
        <w:tabs>
          <w:tab w:val="right" w:pos="426"/>
        </w:tabs>
        <w:rPr>
          <w:sz w:val="20"/>
          <w:szCs w:val="20"/>
          <w:lang w:eastAsia="ru-RU"/>
        </w:rPr>
      </w:pPr>
      <w:r w:rsidRPr="0006496D">
        <w:rPr>
          <w:sz w:val="20"/>
          <w:szCs w:val="20"/>
          <w:lang w:val="ro"/>
        </w:rPr>
        <w:t>Pentru toate loturile;</w:t>
      </w:r>
    </w:p>
    <w:p w14:paraId="1D5FB94C" w14:textId="77777777" w:rsidR="00993E80" w:rsidRPr="0006496D" w:rsidRDefault="00993E80" w:rsidP="00993E80">
      <w:pPr>
        <w:numPr>
          <w:ilvl w:val="0"/>
          <w:numId w:val="26"/>
        </w:numPr>
        <w:shd w:val="clear" w:color="auto" w:fill="FFFFFF" w:themeFill="background1"/>
        <w:tabs>
          <w:tab w:val="right" w:pos="426"/>
        </w:tabs>
        <w:rPr>
          <w:sz w:val="20"/>
          <w:szCs w:val="20"/>
          <w:lang w:eastAsia="ru-RU"/>
        </w:rPr>
      </w:pPr>
      <w:r w:rsidRPr="0006496D">
        <w:rPr>
          <w:sz w:val="20"/>
          <w:szCs w:val="20"/>
          <w:lang w:val="ro"/>
        </w:rPr>
        <w:t>Alte limitări privind numărul de loturi care pot fi atribuite aceluiași ofertant___________</w:t>
      </w:r>
    </w:p>
    <w:p w14:paraId="7C54560D"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Admiterea sau interzicerea ofertelor alternative: Nu se admit</w:t>
      </w:r>
      <w:r>
        <w:rPr>
          <w:b/>
          <w:sz w:val="20"/>
          <w:szCs w:val="20"/>
          <w:lang w:val="ro"/>
        </w:rPr>
        <w:t xml:space="preserve"> oferte alternative.</w:t>
      </w:r>
    </w:p>
    <w:p w14:paraId="4A761F77" w14:textId="77777777" w:rsidR="00993E80" w:rsidRPr="0006496D" w:rsidRDefault="00993E80" w:rsidP="00993E80">
      <w:pPr>
        <w:shd w:val="clear" w:color="auto" w:fill="FFFFFF" w:themeFill="background1"/>
        <w:tabs>
          <w:tab w:val="right" w:pos="426"/>
        </w:tabs>
        <w:ind w:left="6206"/>
        <w:rPr>
          <w:sz w:val="20"/>
          <w:szCs w:val="20"/>
          <w:lang w:eastAsia="ru-RU"/>
        </w:rPr>
      </w:pPr>
      <w:r w:rsidRPr="0006496D">
        <w:rPr>
          <w:sz w:val="20"/>
          <w:szCs w:val="20"/>
          <w:lang w:val="ro"/>
        </w:rPr>
        <w:t>(indicați se admite sau nu se admite)</w:t>
      </w:r>
    </w:p>
    <w:p w14:paraId="30A2040E" w14:textId="77777777" w:rsidR="00993E80" w:rsidRPr="00862BA8" w:rsidRDefault="00993E80" w:rsidP="00993E80">
      <w:pPr>
        <w:numPr>
          <w:ilvl w:val="0"/>
          <w:numId w:val="25"/>
        </w:numPr>
        <w:shd w:val="clear" w:color="auto" w:fill="FFFFFF" w:themeFill="background1"/>
        <w:tabs>
          <w:tab w:val="left" w:pos="0"/>
          <w:tab w:val="left" w:pos="284"/>
        </w:tabs>
        <w:spacing w:before="120"/>
        <w:ind w:left="284"/>
        <w:rPr>
          <w:b/>
          <w:sz w:val="20"/>
          <w:szCs w:val="20"/>
          <w:lang w:val="ro"/>
        </w:rPr>
      </w:pPr>
      <w:r w:rsidRPr="00862BA8">
        <w:rPr>
          <w:b/>
          <w:sz w:val="20"/>
          <w:szCs w:val="20"/>
          <w:lang w:val="ro"/>
        </w:rPr>
        <w:t>Termenii și condițiile de prestare/executare solicitați: La necesitate pe parcursul anului 202</w:t>
      </w:r>
      <w:r>
        <w:rPr>
          <w:b/>
          <w:sz w:val="20"/>
          <w:szCs w:val="20"/>
          <w:lang w:val="ro"/>
        </w:rPr>
        <w:t>6</w:t>
      </w:r>
      <w:r w:rsidRPr="00862BA8">
        <w:rPr>
          <w:b/>
          <w:sz w:val="20"/>
          <w:szCs w:val="20"/>
          <w:lang w:val="ro"/>
        </w:rPr>
        <w:t>, conform caietului de sarcini</w:t>
      </w:r>
      <w:r>
        <w:rPr>
          <w:b/>
          <w:sz w:val="20"/>
          <w:szCs w:val="20"/>
          <w:lang w:val="ro"/>
        </w:rPr>
        <w:t xml:space="preserve"> și formularului desfășurat F.1</w:t>
      </w:r>
    </w:p>
    <w:p w14:paraId="52824F2C" w14:textId="77777777" w:rsidR="00993E80" w:rsidRPr="0006496D" w:rsidRDefault="00993E80" w:rsidP="00993E80">
      <w:pPr>
        <w:numPr>
          <w:ilvl w:val="0"/>
          <w:numId w:val="25"/>
        </w:numPr>
        <w:shd w:val="clear" w:color="auto" w:fill="FFFFFF" w:themeFill="background1"/>
        <w:tabs>
          <w:tab w:val="left" w:pos="0"/>
          <w:tab w:val="left" w:pos="284"/>
          <w:tab w:val="left" w:pos="426"/>
        </w:tabs>
        <w:spacing w:before="120"/>
        <w:ind w:left="284" w:hanging="284"/>
        <w:rPr>
          <w:b/>
          <w:sz w:val="20"/>
          <w:szCs w:val="20"/>
          <w:lang w:eastAsia="ru-RU"/>
        </w:rPr>
      </w:pPr>
      <w:r w:rsidRPr="0006496D">
        <w:rPr>
          <w:b/>
          <w:sz w:val="20"/>
          <w:szCs w:val="20"/>
          <w:lang w:val="ro"/>
        </w:rPr>
        <w:t>Termenul de valabilitate a contractului: 31.12.202</w:t>
      </w:r>
      <w:r>
        <w:rPr>
          <w:b/>
          <w:sz w:val="20"/>
          <w:szCs w:val="20"/>
          <w:lang w:val="ro"/>
        </w:rPr>
        <w:t>6</w:t>
      </w:r>
    </w:p>
    <w:p w14:paraId="6C242CC3" w14:textId="77777777" w:rsidR="00993E80" w:rsidRPr="0006496D" w:rsidRDefault="00993E80" w:rsidP="00993E80">
      <w:pPr>
        <w:numPr>
          <w:ilvl w:val="0"/>
          <w:numId w:val="25"/>
        </w:numPr>
        <w:tabs>
          <w:tab w:val="right" w:pos="426"/>
        </w:tabs>
        <w:spacing w:before="120"/>
        <w:ind w:left="360"/>
        <w:rPr>
          <w:b/>
          <w:sz w:val="20"/>
          <w:szCs w:val="20"/>
          <w:lang w:eastAsia="ru-RU"/>
        </w:rPr>
      </w:pPr>
      <w:r w:rsidRPr="0006496D">
        <w:rPr>
          <w:b/>
          <w:sz w:val="20"/>
          <w:szCs w:val="20"/>
          <w:lang w:val="ro"/>
        </w:rPr>
        <w:t>Contract de achiziție rezervat atelierelor protejate sau că acesta poate fi executat numai în cadrul unor programe de angajare protejată (după caz): nu</w:t>
      </w:r>
    </w:p>
    <w:p w14:paraId="42D6369E" w14:textId="77777777" w:rsidR="00993E80" w:rsidRPr="0006496D" w:rsidRDefault="00993E80" w:rsidP="00993E80">
      <w:pPr>
        <w:shd w:val="clear" w:color="auto" w:fill="FFFFFF" w:themeFill="background1"/>
        <w:tabs>
          <w:tab w:val="right" w:pos="426"/>
        </w:tabs>
        <w:contextualSpacing/>
        <w:rPr>
          <w:sz w:val="20"/>
          <w:szCs w:val="20"/>
          <w:lang w:eastAsia="ru-RU"/>
        </w:rPr>
      </w:pPr>
      <w:r w:rsidRPr="0006496D">
        <w:rPr>
          <w:sz w:val="20"/>
          <w:szCs w:val="20"/>
          <w:lang w:val="ro"/>
        </w:rPr>
        <w:t xml:space="preserve">             (indicați da sau nu)</w:t>
      </w:r>
    </w:p>
    <w:p w14:paraId="2EFA15F4"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Prestarea serviciului este rezervată unei anumite profesii în temeiul unor legi sau al unor acte administrative (după caz): nu_________________________________________</w:t>
      </w:r>
    </w:p>
    <w:p w14:paraId="4B290137" w14:textId="77777777" w:rsidR="00993E80" w:rsidRPr="0006496D" w:rsidRDefault="00993E80" w:rsidP="00993E80">
      <w:pPr>
        <w:shd w:val="clear" w:color="auto" w:fill="FFFFFF" w:themeFill="background1"/>
        <w:tabs>
          <w:tab w:val="right" w:pos="426"/>
        </w:tabs>
        <w:contextualSpacing/>
        <w:jc w:val="center"/>
        <w:rPr>
          <w:sz w:val="20"/>
          <w:szCs w:val="20"/>
          <w:lang w:eastAsia="ru-RU"/>
        </w:rPr>
      </w:pPr>
      <w:r w:rsidRPr="0006496D">
        <w:rPr>
          <w:sz w:val="20"/>
          <w:szCs w:val="20"/>
          <w:lang w:val="ro"/>
        </w:rPr>
        <w:t>(se menționează respectivele legi și acte administrative)</w:t>
      </w:r>
    </w:p>
    <w:p w14:paraId="7F207112"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8"/>
        <w:gridCol w:w="2302"/>
        <w:gridCol w:w="4551"/>
        <w:gridCol w:w="2105"/>
      </w:tblGrid>
      <w:tr w:rsidR="00993E80" w:rsidRPr="0006496D" w14:paraId="78F54218" w14:textId="77777777" w:rsidTr="00E7189B">
        <w:tc>
          <w:tcPr>
            <w:tcW w:w="528" w:type="dxa"/>
            <w:shd w:val="clear" w:color="auto" w:fill="auto"/>
          </w:tcPr>
          <w:p w14:paraId="1A9EB46E" w14:textId="77777777" w:rsidR="00993E80" w:rsidRPr="0006496D" w:rsidRDefault="00993E80" w:rsidP="00E7189B">
            <w:pPr>
              <w:shd w:val="clear" w:color="auto" w:fill="FFFFFF" w:themeFill="background1"/>
              <w:tabs>
                <w:tab w:val="left" w:pos="612"/>
              </w:tabs>
              <w:spacing w:before="120" w:after="120"/>
              <w:rPr>
                <w:b/>
                <w:iCs/>
                <w:sz w:val="20"/>
                <w:szCs w:val="20"/>
                <w:lang w:eastAsia="ru-RU"/>
              </w:rPr>
            </w:pPr>
            <w:r w:rsidRPr="0006496D">
              <w:rPr>
                <w:b/>
                <w:sz w:val="20"/>
                <w:szCs w:val="20"/>
                <w:lang w:val="ro"/>
              </w:rPr>
              <w:t>Nr. d/o</w:t>
            </w:r>
          </w:p>
        </w:tc>
        <w:tc>
          <w:tcPr>
            <w:tcW w:w="2302" w:type="dxa"/>
            <w:shd w:val="clear" w:color="auto" w:fill="auto"/>
          </w:tcPr>
          <w:p w14:paraId="557CA139" w14:textId="77777777" w:rsidR="00993E80" w:rsidRPr="0006496D" w:rsidRDefault="00993E80" w:rsidP="00E7189B">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Descrierea criteriului/cerinței</w:t>
            </w:r>
          </w:p>
        </w:tc>
        <w:tc>
          <w:tcPr>
            <w:tcW w:w="4551" w:type="dxa"/>
            <w:shd w:val="clear" w:color="auto" w:fill="auto"/>
          </w:tcPr>
          <w:p w14:paraId="2941E991" w14:textId="77777777" w:rsidR="00993E80" w:rsidRPr="0006496D" w:rsidRDefault="00993E80" w:rsidP="00E7189B">
            <w:pPr>
              <w:shd w:val="clear" w:color="auto" w:fill="FFFFFF" w:themeFill="background1"/>
              <w:tabs>
                <w:tab w:val="left" w:pos="612"/>
              </w:tabs>
              <w:spacing w:before="120" w:after="120"/>
              <w:rPr>
                <w:b/>
                <w:iCs/>
                <w:sz w:val="20"/>
                <w:szCs w:val="20"/>
                <w:lang w:eastAsia="ru-RU"/>
              </w:rPr>
            </w:pPr>
            <w:r w:rsidRPr="0006496D">
              <w:rPr>
                <w:b/>
                <w:sz w:val="20"/>
                <w:szCs w:val="20"/>
                <w:lang w:val="ro"/>
              </w:rPr>
              <w:t>Mod de demonstrare a îndeplinirii criteriului/cerinței:</w:t>
            </w:r>
          </w:p>
        </w:tc>
        <w:tc>
          <w:tcPr>
            <w:tcW w:w="2105" w:type="dxa"/>
            <w:shd w:val="clear" w:color="auto" w:fill="auto"/>
          </w:tcPr>
          <w:p w14:paraId="60AA1BB1" w14:textId="77777777" w:rsidR="00993E80" w:rsidRPr="0006496D" w:rsidRDefault="00993E80" w:rsidP="00E7189B">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Nivelul minim/Obligativitatea</w:t>
            </w:r>
          </w:p>
        </w:tc>
      </w:tr>
      <w:tr w:rsidR="00993E80" w:rsidRPr="0006496D" w14:paraId="2D96CA8E" w14:textId="77777777" w:rsidTr="00E7189B">
        <w:tc>
          <w:tcPr>
            <w:tcW w:w="9486" w:type="dxa"/>
            <w:gridSpan w:val="4"/>
            <w:shd w:val="clear" w:color="auto" w:fill="auto"/>
          </w:tcPr>
          <w:p w14:paraId="73F58907" w14:textId="77777777" w:rsidR="00993E80" w:rsidRPr="0006496D" w:rsidRDefault="00993E80" w:rsidP="00E7189B">
            <w:pPr>
              <w:shd w:val="clear" w:color="auto" w:fill="FFFFFF" w:themeFill="background1"/>
              <w:tabs>
                <w:tab w:val="left" w:pos="612"/>
              </w:tabs>
              <w:spacing w:before="120" w:after="120"/>
              <w:jc w:val="both"/>
              <w:rPr>
                <w:b/>
                <w:sz w:val="20"/>
                <w:szCs w:val="20"/>
                <w:lang w:val="ro"/>
              </w:rPr>
            </w:pPr>
            <w:r w:rsidRPr="00A803A0">
              <w:rPr>
                <w:bCs/>
                <w:i/>
                <w:lang w:val="it-IT" w:eastAsia="ru-RU"/>
              </w:rPr>
              <w:t>(</w:t>
            </w:r>
            <w:r w:rsidRPr="007E3B73">
              <w:rPr>
                <w:b/>
                <w:i/>
                <w:lang w:val="it-IT" w:eastAsia="ru-RU"/>
              </w:rPr>
              <w:t>Mențiune:</w:t>
            </w:r>
            <w:r>
              <w:rPr>
                <w:b/>
                <w:iCs/>
                <w:lang w:val="it-IT" w:eastAsia="ru-RU"/>
              </w:rPr>
              <w:t xml:space="preserve"> </w:t>
            </w:r>
            <w:r w:rsidRPr="007A009C">
              <w:rPr>
                <w:i/>
                <w:iCs/>
                <w:sz w:val="20"/>
                <w:szCs w:val="20"/>
              </w:rPr>
              <w:t xml:space="preserve">În conformitate cu art.65 alin.(4) din Legea privind achizițiile publice nr.131 din 03.07.2015, </w:t>
            </w:r>
            <w:r w:rsidRPr="007A009C">
              <w:rPr>
                <w:b/>
                <w:bCs/>
                <w:i/>
                <w:iCs/>
                <w:sz w:val="20"/>
                <w:szCs w:val="20"/>
              </w:rPr>
              <w:t>prezentarea ofertei presupune depunerea într-un set comun a propunerii tehnice, propunerii financiare, formularul DUAE și garanției pentru ofertă</w:t>
            </w:r>
            <w:r w:rsidRPr="007A009C">
              <w:rPr>
                <w:i/>
                <w:iCs/>
                <w:sz w:val="20"/>
                <w:szCs w:val="20"/>
              </w:rPr>
              <w:t xml:space="preserve">. Totodată, potrivit art. 33 alin. (14) lit. i) al Legii nr. 131/2015 privind achizițiile publice și pct. 121 din Regulamentul privind modul de ținere a Registrului de stat al achizițiilor publice format de Sistemul informațional automatizat „Registrul de stat al achizițiilor publice” (MTender), aprobat prin </w:t>
            </w:r>
            <w:r w:rsidRPr="007A009C">
              <w:rPr>
                <w:rFonts w:eastAsiaTheme="minorHAnsi"/>
                <w:i/>
                <w:iCs/>
                <w:sz w:val="20"/>
                <w:szCs w:val="20"/>
                <w:lang w:eastAsia="en-US"/>
              </w:rPr>
              <w:t xml:space="preserve">Hotărârea de Guvern nr. 986 din 10.10.2018, </w:t>
            </w:r>
            <w:r w:rsidRPr="007A009C">
              <w:rPr>
                <w:rFonts w:eastAsiaTheme="minorHAnsi"/>
                <w:b/>
                <w:bCs/>
                <w:i/>
                <w:iCs/>
                <w:sz w:val="20"/>
                <w:szCs w:val="20"/>
                <w:lang w:eastAsia="en-US"/>
              </w:rPr>
              <w:t>pe ofertele electronice este aplicată în mod obligatoriu semnătura electronică</w:t>
            </w:r>
            <w:r w:rsidRPr="007A009C">
              <w:rPr>
                <w:rFonts w:eastAsiaTheme="minorHAnsi"/>
                <w:i/>
                <w:iCs/>
                <w:sz w:val="20"/>
                <w:szCs w:val="20"/>
                <w:lang w:eastAsia="en-US"/>
              </w:rPr>
              <w:t>).</w:t>
            </w:r>
          </w:p>
        </w:tc>
      </w:tr>
      <w:tr w:rsidR="00993E80" w:rsidRPr="00992404" w14:paraId="6DBD3A9C" w14:textId="77777777" w:rsidTr="00E7189B">
        <w:tc>
          <w:tcPr>
            <w:tcW w:w="528" w:type="dxa"/>
            <w:shd w:val="clear" w:color="auto" w:fill="auto"/>
          </w:tcPr>
          <w:p w14:paraId="0CE56A8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835693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Cererea de participare.</w:t>
            </w:r>
          </w:p>
        </w:tc>
        <w:tc>
          <w:tcPr>
            <w:tcW w:w="4551" w:type="dxa"/>
            <w:shd w:val="clear" w:color="auto" w:fill="auto"/>
          </w:tcPr>
          <w:p w14:paraId="1411E2C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7</w:t>
            </w:r>
            <w:r w:rsidRPr="00992404">
              <w:rPr>
                <w:iCs/>
                <w:sz w:val="20"/>
                <w:szCs w:val="20"/>
                <w:lang w:eastAsia="ru-RU"/>
              </w:rPr>
              <w:t xml:space="preserve"> din Documentația standard aprobată prin Ordinul MF nr. 69 din 07.05.2021 </w:t>
            </w:r>
          </w:p>
          <w:p w14:paraId="0D34F16A"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431E272E"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76D1E7F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deschidere)</w:t>
            </w:r>
          </w:p>
        </w:tc>
      </w:tr>
      <w:tr w:rsidR="00993E80" w:rsidRPr="00992404" w14:paraId="229B7830" w14:textId="77777777" w:rsidTr="00E7189B">
        <w:tc>
          <w:tcPr>
            <w:tcW w:w="528" w:type="dxa"/>
            <w:shd w:val="clear" w:color="auto" w:fill="auto"/>
          </w:tcPr>
          <w:p w14:paraId="0F7E55F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CB43F0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Declarație privind </w:t>
            </w:r>
          </w:p>
          <w:p w14:paraId="29E354D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valabilitatea ofertei </w:t>
            </w:r>
          </w:p>
          <w:p w14:paraId="1139F59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p w14:paraId="778FCB5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6278C3D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8</w:t>
            </w:r>
            <w:r w:rsidRPr="00992404">
              <w:rPr>
                <w:iCs/>
                <w:sz w:val="20"/>
                <w:szCs w:val="20"/>
                <w:lang w:eastAsia="ru-RU"/>
              </w:rPr>
              <w:t xml:space="preserve"> din Documentația standard </w:t>
            </w:r>
          </w:p>
          <w:p w14:paraId="4DFEC77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aprobată prin Ordinul MF nr. 69 din 07.05.2021 </w:t>
            </w:r>
          </w:p>
          <w:p w14:paraId="42379D7D"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6AA19C2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54F0528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deschidere)</w:t>
            </w:r>
          </w:p>
        </w:tc>
      </w:tr>
      <w:tr w:rsidR="00993E80" w:rsidRPr="00992404" w14:paraId="05B43C9E" w14:textId="77777777" w:rsidTr="00E7189B">
        <w:tc>
          <w:tcPr>
            <w:tcW w:w="528" w:type="dxa"/>
            <w:shd w:val="clear" w:color="auto" w:fill="auto"/>
          </w:tcPr>
          <w:p w14:paraId="415E8D2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35AB29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Documentația de deviz </w:t>
            </w:r>
          </w:p>
          <w:p w14:paraId="298324E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(formularele 3, 5 și 7)</w:t>
            </w:r>
          </w:p>
        </w:tc>
        <w:tc>
          <w:tcPr>
            <w:tcW w:w="4551" w:type="dxa"/>
            <w:shd w:val="clear" w:color="auto" w:fill="auto"/>
          </w:tcPr>
          <w:p w14:paraId="272A782C"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2350FED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754C285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deschidere)</w:t>
            </w:r>
          </w:p>
        </w:tc>
      </w:tr>
      <w:tr w:rsidR="00993E80" w:rsidRPr="00992404" w14:paraId="3C0B2DDE" w14:textId="77777777" w:rsidTr="00E7189B">
        <w:tc>
          <w:tcPr>
            <w:tcW w:w="528" w:type="dxa"/>
            <w:shd w:val="clear" w:color="auto" w:fill="auto"/>
          </w:tcPr>
          <w:p w14:paraId="6E86371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2DFB4D7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DUAE (Documentul Unic de Achiziții European)</w:t>
            </w:r>
          </w:p>
        </w:tc>
        <w:tc>
          <w:tcPr>
            <w:tcW w:w="4551" w:type="dxa"/>
            <w:shd w:val="clear" w:color="auto" w:fill="auto"/>
          </w:tcPr>
          <w:p w14:paraId="1CD76A08" w14:textId="77777777" w:rsidR="00993E80" w:rsidRPr="00992404" w:rsidRDefault="00993E80" w:rsidP="00E7189B">
            <w:pPr>
              <w:shd w:val="clear" w:color="auto" w:fill="FFFFFF" w:themeFill="background1"/>
              <w:tabs>
                <w:tab w:val="left" w:pos="612"/>
              </w:tabs>
              <w:spacing w:before="120" w:after="120"/>
              <w:rPr>
                <w:sz w:val="20"/>
                <w:szCs w:val="20"/>
              </w:rPr>
            </w:pPr>
            <w:r w:rsidRPr="00992404">
              <w:rPr>
                <w:sz w:val="20"/>
                <w:szCs w:val="20"/>
              </w:rPr>
              <w:t>Conform formularului aprobat prin Ordinul MF nr. 72 din 11.06.2020, modificat prin Ordinul MF nr. 146 din 24.11.2020).</w:t>
            </w:r>
          </w:p>
          <w:p w14:paraId="0F0B774C"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45EC4F8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15B42C1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deschidere)</w:t>
            </w:r>
          </w:p>
        </w:tc>
      </w:tr>
      <w:tr w:rsidR="00993E80" w:rsidRPr="00992404" w14:paraId="299692D1" w14:textId="77777777" w:rsidTr="00E7189B">
        <w:tc>
          <w:tcPr>
            <w:tcW w:w="528" w:type="dxa"/>
            <w:shd w:val="clear" w:color="auto" w:fill="auto"/>
          </w:tcPr>
          <w:p w14:paraId="13EB5F2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7AD921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Garanția pentru ofertă - 1% din valoarea totală a ofertei, fără TVA.</w:t>
            </w:r>
          </w:p>
        </w:tc>
        <w:tc>
          <w:tcPr>
            <w:tcW w:w="4551" w:type="dxa"/>
            <w:shd w:val="clear" w:color="auto" w:fill="auto"/>
          </w:tcPr>
          <w:p w14:paraId="68CB388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1) Oferta va fi însoţită de o Garanţie pentru ofertă (emisă de o bancă comercială) conform formularului </w:t>
            </w:r>
          </w:p>
          <w:p w14:paraId="5745672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b/>
                <w:bCs/>
                <w:iCs/>
                <w:sz w:val="20"/>
                <w:szCs w:val="20"/>
                <w:lang w:eastAsia="ru-RU"/>
              </w:rPr>
              <w:t>Anexei nr. 9</w:t>
            </w:r>
            <w:r w:rsidRPr="00992404">
              <w:rPr>
                <w:iCs/>
                <w:sz w:val="20"/>
                <w:szCs w:val="20"/>
                <w:lang w:eastAsia="ru-RU"/>
              </w:rPr>
              <w:t xml:space="preserve"> din Documentația standard aprobată prin Ordinul MF nr. 69 din 07.05.2021 </w:t>
            </w:r>
          </w:p>
          <w:p w14:paraId="1C92BBD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SAU </w:t>
            </w:r>
          </w:p>
          <w:p w14:paraId="443C6F2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2) Transfer pe contul autorității contractante (cu atașarea dovezii transferului), conform următoarelor date bancare:</w:t>
            </w:r>
          </w:p>
          <w:p w14:paraId="5D805141" w14:textId="77777777" w:rsidR="00993E80" w:rsidRPr="00992404" w:rsidRDefault="00993E80" w:rsidP="00E7189B">
            <w:pPr>
              <w:spacing w:after="120"/>
              <w:rPr>
                <w:i/>
                <w:color w:val="000000" w:themeColor="text1"/>
                <w:sz w:val="20"/>
                <w:szCs w:val="20"/>
              </w:rPr>
            </w:pPr>
            <w:r w:rsidRPr="00992404">
              <w:rPr>
                <w:i/>
                <w:color w:val="000000" w:themeColor="text1"/>
                <w:sz w:val="20"/>
                <w:szCs w:val="20"/>
              </w:rPr>
              <w:t>Beneficiarul plăţii:MF-TR Centru Călărași, Consiliul raional Călărași</w:t>
            </w:r>
          </w:p>
          <w:p w14:paraId="1EBA05A7" w14:textId="77777777" w:rsidR="00993E80" w:rsidRPr="00992404" w:rsidRDefault="00993E80" w:rsidP="00E7189B">
            <w:pPr>
              <w:spacing w:after="120"/>
              <w:rPr>
                <w:i/>
                <w:color w:val="000000" w:themeColor="text1"/>
                <w:sz w:val="20"/>
                <w:szCs w:val="20"/>
              </w:rPr>
            </w:pPr>
            <w:r w:rsidRPr="00992404">
              <w:rPr>
                <w:i/>
                <w:color w:val="000000" w:themeColor="text1"/>
                <w:sz w:val="20"/>
                <w:szCs w:val="20"/>
              </w:rPr>
              <w:t>Denumirea Băncii: MF-TR Centru Călărași</w:t>
            </w:r>
          </w:p>
          <w:p w14:paraId="6177A5BE" w14:textId="77777777" w:rsidR="00993E80" w:rsidRPr="00992404" w:rsidRDefault="00993E80" w:rsidP="00E7189B">
            <w:pPr>
              <w:tabs>
                <w:tab w:val="left" w:pos="372"/>
              </w:tabs>
              <w:suppressAutoHyphens/>
              <w:spacing w:before="120" w:after="120"/>
              <w:rPr>
                <w:i/>
                <w:color w:val="000000" w:themeColor="text1"/>
                <w:sz w:val="20"/>
                <w:szCs w:val="20"/>
              </w:rPr>
            </w:pPr>
            <w:r w:rsidRPr="00992404">
              <w:rPr>
                <w:i/>
                <w:color w:val="000000" w:themeColor="text1"/>
                <w:sz w:val="20"/>
                <w:szCs w:val="20"/>
              </w:rPr>
              <w:t>Codul fiscal: 1007601009886</w:t>
            </w:r>
          </w:p>
          <w:p w14:paraId="461E4E34" w14:textId="77777777" w:rsidR="00993E80" w:rsidRPr="00992404" w:rsidRDefault="00993E80" w:rsidP="00E7189B">
            <w:pPr>
              <w:spacing w:after="120"/>
              <w:rPr>
                <w:i/>
                <w:color w:val="000000" w:themeColor="text1"/>
                <w:sz w:val="20"/>
                <w:szCs w:val="20"/>
              </w:rPr>
            </w:pPr>
            <w:r w:rsidRPr="00992404">
              <w:rPr>
                <w:i/>
                <w:color w:val="000000" w:themeColor="text1"/>
                <w:sz w:val="20"/>
                <w:szCs w:val="20"/>
              </w:rPr>
              <w:t>IBAN:</w:t>
            </w:r>
            <w:r w:rsidRPr="00992404">
              <w:rPr>
                <w:i/>
                <w:color w:val="000000" w:themeColor="text1"/>
                <w:spacing w:val="-2"/>
                <w:sz w:val="20"/>
                <w:szCs w:val="20"/>
              </w:rPr>
              <w:t xml:space="preserve"> </w:t>
            </w:r>
            <w:r w:rsidRPr="00992404">
              <w:rPr>
                <w:color w:val="000000" w:themeColor="text1"/>
                <w:sz w:val="20"/>
                <w:szCs w:val="20"/>
                <w:shd w:val="clear" w:color="auto" w:fill="FFFFFF"/>
              </w:rPr>
              <w:t> </w:t>
            </w:r>
            <w:r w:rsidRPr="00992404">
              <w:rPr>
                <w:i/>
                <w:iCs/>
                <w:color w:val="000000" w:themeColor="text1"/>
                <w:sz w:val="20"/>
                <w:szCs w:val="20"/>
                <w:shd w:val="clear" w:color="auto" w:fill="FFFFFF"/>
              </w:rPr>
              <w:t>MD42TRPCDX518410A00743AA</w:t>
            </w:r>
          </w:p>
          <w:p w14:paraId="13AAF51D" w14:textId="77777777" w:rsidR="00993E80" w:rsidRPr="00992404" w:rsidRDefault="00993E80" w:rsidP="00E7189B">
            <w:pPr>
              <w:spacing w:after="120"/>
              <w:rPr>
                <w:i/>
                <w:color w:val="000000" w:themeColor="text1"/>
                <w:sz w:val="20"/>
                <w:szCs w:val="20"/>
              </w:rPr>
            </w:pPr>
            <w:r w:rsidRPr="00992404">
              <w:rPr>
                <w:i/>
                <w:color w:val="000000" w:themeColor="text1"/>
                <w:sz w:val="20"/>
                <w:szCs w:val="20"/>
              </w:rPr>
              <w:t>BIC: TREZMD2X</w:t>
            </w:r>
          </w:p>
          <w:p w14:paraId="208A134F" w14:textId="77777777" w:rsidR="00993E80" w:rsidRPr="00992404" w:rsidRDefault="00993E80" w:rsidP="00E7189B">
            <w:pPr>
              <w:spacing w:after="120"/>
              <w:rPr>
                <w:i/>
                <w:color w:val="000000" w:themeColor="text1"/>
                <w:sz w:val="20"/>
                <w:szCs w:val="20"/>
              </w:rPr>
            </w:pPr>
            <w:r w:rsidRPr="00992404">
              <w:rPr>
                <w:i/>
                <w:color w:val="000000" w:themeColor="text1"/>
                <w:sz w:val="20"/>
                <w:szCs w:val="20"/>
              </w:rPr>
              <w:t xml:space="preserve">Trezoreria </w:t>
            </w:r>
            <w:r w:rsidRPr="00992404">
              <w:rPr>
                <w:i/>
                <w:color w:val="000000" w:themeColor="text1"/>
                <w:sz w:val="20"/>
                <w:szCs w:val="20"/>
                <w:lang w:val="ro-MD"/>
              </w:rPr>
              <w:t>regională</w:t>
            </w:r>
            <w:r w:rsidRPr="00992404">
              <w:rPr>
                <w:i/>
                <w:color w:val="000000" w:themeColor="text1"/>
                <w:sz w:val="20"/>
                <w:szCs w:val="20"/>
              </w:rPr>
              <w:t>: MF TR Centru Călărași</w:t>
            </w:r>
          </w:p>
          <w:p w14:paraId="6C1372E5" w14:textId="77777777" w:rsidR="00993E80" w:rsidRPr="00992404" w:rsidRDefault="00993E80" w:rsidP="00E7189B">
            <w:pPr>
              <w:shd w:val="clear" w:color="auto" w:fill="FFFFFF" w:themeFill="background1"/>
              <w:tabs>
                <w:tab w:val="left" w:pos="612"/>
              </w:tabs>
              <w:spacing w:before="120" w:after="120"/>
              <w:rPr>
                <w:i/>
                <w:color w:val="FF0000"/>
                <w:sz w:val="20"/>
                <w:szCs w:val="20"/>
              </w:rPr>
            </w:pPr>
            <w:r w:rsidRPr="00992404">
              <w:rPr>
                <w:i/>
                <w:sz w:val="20"/>
                <w:szCs w:val="20"/>
              </w:rPr>
              <w:t>Cu nota: “</w:t>
            </w:r>
            <w:r w:rsidRPr="00992404">
              <w:rPr>
                <w:i/>
                <w:color w:val="FF0000"/>
                <w:sz w:val="20"/>
                <w:szCs w:val="20"/>
              </w:rPr>
              <w:t xml:space="preserve">Garanţia pentru ofertă la </w:t>
            </w:r>
            <w:r w:rsidRPr="00992404">
              <w:rPr>
                <w:bCs/>
                <w:i/>
                <w:color w:val="FF0000"/>
                <w:sz w:val="20"/>
                <w:szCs w:val="20"/>
                <w:lang w:val="ro-MD"/>
              </w:rPr>
              <w:t>procedura de achiziție publică</w:t>
            </w:r>
            <w:r w:rsidRPr="00992404">
              <w:rPr>
                <w:i/>
                <w:color w:val="FF0000"/>
                <w:sz w:val="20"/>
                <w:szCs w:val="20"/>
              </w:rPr>
              <w:t xml:space="preserve"> nr.</w:t>
            </w:r>
            <w:r w:rsidRPr="00992404">
              <w:rPr>
                <w:sz w:val="20"/>
                <w:szCs w:val="20"/>
              </w:rPr>
              <w:t xml:space="preserve">       </w:t>
            </w:r>
            <w:r w:rsidRPr="00992404">
              <w:rPr>
                <w:rStyle w:val="Hyperlink"/>
                <w:bCs/>
                <w:color w:val="FF0000"/>
                <w:sz w:val="20"/>
                <w:szCs w:val="20"/>
                <w:bdr w:val="none" w:sz="0" w:space="0" w:color="auto" w:frame="1"/>
                <w:shd w:val="clear" w:color="auto" w:fill="FFFFFF"/>
              </w:rPr>
              <w:t xml:space="preserve">din         </w:t>
            </w:r>
            <w:r w:rsidRPr="00992404">
              <w:rPr>
                <w:i/>
                <w:color w:val="FF0000"/>
                <w:sz w:val="20"/>
                <w:szCs w:val="20"/>
              </w:rPr>
              <w:t>”</w:t>
            </w:r>
          </w:p>
          <w:p w14:paraId="412BBA0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sz w:val="20"/>
                <w:szCs w:val="20"/>
              </w:rPr>
              <w:t xml:space="preserve">Confirmat prin </w:t>
            </w:r>
            <w:r w:rsidRPr="00992404">
              <w:rPr>
                <w:b/>
                <w:bCs/>
                <w:sz w:val="20"/>
                <w:szCs w:val="20"/>
              </w:rPr>
              <w:t>Ordin de plată, semnat electronic.</w:t>
            </w:r>
          </w:p>
        </w:tc>
        <w:tc>
          <w:tcPr>
            <w:tcW w:w="2105" w:type="dxa"/>
            <w:shd w:val="clear" w:color="auto" w:fill="auto"/>
          </w:tcPr>
          <w:p w14:paraId="458D25C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52EEAE0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deschidere)</w:t>
            </w:r>
          </w:p>
        </w:tc>
      </w:tr>
      <w:tr w:rsidR="00993E80" w:rsidRPr="00992404" w14:paraId="09C4253D" w14:textId="77777777" w:rsidTr="00E7189B">
        <w:tc>
          <w:tcPr>
            <w:tcW w:w="9486" w:type="dxa"/>
            <w:gridSpan w:val="4"/>
            <w:shd w:val="clear" w:color="auto" w:fill="auto"/>
          </w:tcPr>
          <w:p w14:paraId="108B1AB8"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b/>
                <w:bCs/>
                <w:i/>
                <w:sz w:val="20"/>
                <w:szCs w:val="20"/>
                <w:lang w:eastAsia="ru-RU"/>
              </w:rPr>
              <w:t>Documente obligatorii la evaluarea ofertelor</w:t>
            </w:r>
            <w:r w:rsidRPr="00992404">
              <w:rPr>
                <w:i/>
                <w:sz w:val="20"/>
                <w:szCs w:val="20"/>
                <w:lang w:eastAsia="ru-RU"/>
              </w:rPr>
              <w:t xml:space="preserve"> (Potrivit art. 20 alin. (8), Legea nr. 131 din 03.07.2015, următoarele documente obligatorii vor fi solicitate după deschiderea ofertelor conform cerințelor și termenelor indicate în DUAE. </w:t>
            </w:r>
          </w:p>
          <w:p w14:paraId="438CC090"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 xml:space="preserve">Termen de prezentare: </w:t>
            </w:r>
            <w:r w:rsidRPr="00992404">
              <w:rPr>
                <w:i/>
                <w:color w:val="FF0000"/>
                <w:sz w:val="20"/>
                <w:szCs w:val="20"/>
                <w:lang w:eastAsia="ru-RU"/>
              </w:rPr>
              <w:t>3 zile lucrătoare de la solicitare)</w:t>
            </w:r>
          </w:p>
        </w:tc>
      </w:tr>
      <w:tr w:rsidR="00993E80" w:rsidRPr="00992404" w14:paraId="4CBCEFFC" w14:textId="77777777" w:rsidTr="00E7189B">
        <w:tc>
          <w:tcPr>
            <w:tcW w:w="528" w:type="dxa"/>
            <w:shd w:val="clear" w:color="auto" w:fill="auto"/>
          </w:tcPr>
          <w:p w14:paraId="44D54F3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64D5B8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Dovada înregistrării </w:t>
            </w:r>
          </w:p>
          <w:p w14:paraId="20BC523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persoanei juridice, în </w:t>
            </w:r>
          </w:p>
          <w:p w14:paraId="73AB90A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conformitate cu prevederile </w:t>
            </w:r>
          </w:p>
          <w:p w14:paraId="17D8393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legale din ţara în care ofertantul este stabilit</w:t>
            </w:r>
          </w:p>
        </w:tc>
        <w:tc>
          <w:tcPr>
            <w:tcW w:w="4551" w:type="dxa"/>
            <w:shd w:val="clear" w:color="auto" w:fill="auto"/>
          </w:tcPr>
          <w:p w14:paraId="5D18E7B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Certificat/Decizie de înregistrare a </w:t>
            </w:r>
          </w:p>
          <w:p w14:paraId="1F7F7DA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întreprinderii/Extras din Registrul de Stat al persoanelor juridice. </w:t>
            </w:r>
          </w:p>
          <w:p w14:paraId="79034AE6" w14:textId="77777777" w:rsidR="00993E80" w:rsidRPr="00992404" w:rsidRDefault="00993E80" w:rsidP="00E7189B">
            <w:pPr>
              <w:shd w:val="clear" w:color="auto" w:fill="FFFFFF" w:themeFill="background1"/>
              <w:tabs>
                <w:tab w:val="left" w:pos="612"/>
              </w:tabs>
              <w:spacing w:before="120" w:after="120"/>
              <w:rPr>
                <w:i/>
                <w:iCs/>
                <w:sz w:val="20"/>
                <w:szCs w:val="20"/>
              </w:rPr>
            </w:pPr>
            <w:r w:rsidRPr="00992404">
              <w:rPr>
                <w:i/>
                <w:iCs/>
                <w:sz w:val="20"/>
                <w:szCs w:val="20"/>
              </w:rPr>
              <w:t>Varianta scanată de pe original, confirmată prin aplicarea semnăturii electronice a ofertantului.</w:t>
            </w:r>
          </w:p>
          <w:p w14:paraId="0E5D495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Operatorul economic nerezident va prezenta documente din ţara de origine care dovedesc forma de înregistrare/atestare ori apartenenţa din punct de vedere profesional</w:t>
            </w:r>
          </w:p>
        </w:tc>
        <w:tc>
          <w:tcPr>
            <w:tcW w:w="2105" w:type="dxa"/>
            <w:shd w:val="clear" w:color="auto" w:fill="auto"/>
          </w:tcPr>
          <w:p w14:paraId="2BD3B57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73E5AA2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038779B7" w14:textId="77777777" w:rsidTr="00E7189B">
        <w:tc>
          <w:tcPr>
            <w:tcW w:w="528" w:type="dxa"/>
            <w:shd w:val="clear" w:color="auto" w:fill="auto"/>
          </w:tcPr>
          <w:p w14:paraId="074F665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0C1628F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Îndeplinirea obligaţiilor de plată a impozitelor, taxelor şi contribuţiilor de asigurări sociale, în conformitate cu prevederile legale în vigoare în RM</w:t>
            </w:r>
          </w:p>
        </w:tc>
        <w:tc>
          <w:tcPr>
            <w:tcW w:w="4551" w:type="dxa"/>
            <w:shd w:val="clear" w:color="auto" w:fill="auto"/>
          </w:tcPr>
          <w:p w14:paraId="492E7441" w14:textId="77777777" w:rsidR="00993E80" w:rsidRPr="00992404" w:rsidRDefault="00993E80" w:rsidP="00E7189B">
            <w:pPr>
              <w:shd w:val="clear" w:color="auto" w:fill="FFFFFF" w:themeFill="background1"/>
              <w:tabs>
                <w:tab w:val="left" w:pos="612"/>
              </w:tabs>
              <w:rPr>
                <w:sz w:val="20"/>
                <w:szCs w:val="20"/>
              </w:rPr>
            </w:pPr>
            <w:r w:rsidRPr="00992404">
              <w:rPr>
                <w:sz w:val="20"/>
                <w:szCs w:val="20"/>
              </w:rPr>
              <w:t xml:space="preserve">Îndeplinirea de către operatorii economici ofertanți a </w:t>
            </w:r>
          </w:p>
          <w:p w14:paraId="162ECA5E" w14:textId="77777777" w:rsidR="00993E80" w:rsidRPr="00992404" w:rsidRDefault="00993E80" w:rsidP="00E7189B">
            <w:pPr>
              <w:shd w:val="clear" w:color="auto" w:fill="FFFFFF" w:themeFill="background1"/>
              <w:tabs>
                <w:tab w:val="left" w:pos="612"/>
              </w:tabs>
              <w:rPr>
                <w:sz w:val="20"/>
                <w:szCs w:val="20"/>
              </w:rPr>
            </w:pPr>
            <w:r w:rsidRPr="00992404">
              <w:rPr>
                <w:sz w:val="20"/>
                <w:szCs w:val="20"/>
              </w:rPr>
              <w:t xml:space="preserve">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1C162914" w14:textId="77777777" w:rsidR="00993E80" w:rsidRPr="00992404" w:rsidRDefault="00993E80" w:rsidP="00E7189B">
            <w:pPr>
              <w:shd w:val="clear" w:color="auto" w:fill="FFFFFF" w:themeFill="background1"/>
              <w:tabs>
                <w:tab w:val="left" w:pos="612"/>
              </w:tabs>
              <w:rPr>
                <w:sz w:val="20"/>
                <w:szCs w:val="20"/>
              </w:rPr>
            </w:pPr>
            <w:r w:rsidRPr="00992404">
              <w:rPr>
                <w:sz w:val="20"/>
                <w:szCs w:val="20"/>
              </w:rPr>
              <w:t xml:space="preserve">Dacă acest lucru nu va fi posibil, operatorul economic </w:t>
            </w:r>
          </w:p>
          <w:p w14:paraId="1932AF32" w14:textId="77777777" w:rsidR="00993E80" w:rsidRPr="00992404" w:rsidRDefault="00993E80" w:rsidP="00E7189B">
            <w:pPr>
              <w:shd w:val="clear" w:color="auto" w:fill="FFFFFF" w:themeFill="background1"/>
              <w:tabs>
                <w:tab w:val="left" w:pos="612"/>
              </w:tabs>
              <w:rPr>
                <w:sz w:val="20"/>
                <w:szCs w:val="20"/>
              </w:rPr>
            </w:pPr>
            <w:r w:rsidRPr="00992404">
              <w:rPr>
                <w:sz w:val="20"/>
                <w:szCs w:val="20"/>
              </w:rPr>
              <w:t xml:space="preserve">ofertant va prezenta certificat  care să demonstreze că </w:t>
            </w:r>
          </w:p>
          <w:p w14:paraId="4877DD37" w14:textId="77777777" w:rsidR="00993E80" w:rsidRPr="00992404" w:rsidRDefault="00993E80" w:rsidP="00E7189B">
            <w:pPr>
              <w:shd w:val="clear" w:color="auto" w:fill="FFFFFF" w:themeFill="background1"/>
              <w:tabs>
                <w:tab w:val="left" w:pos="612"/>
              </w:tabs>
              <w:rPr>
                <w:sz w:val="20"/>
                <w:szCs w:val="20"/>
              </w:rPr>
            </w:pPr>
            <w:r w:rsidRPr="00992404">
              <w:rPr>
                <w:sz w:val="20"/>
                <w:szCs w:val="20"/>
              </w:rPr>
              <w:t xml:space="preserve">ofertantul şi-a îndeplinit obligaţiile de plată a impozitelor, taxelor şi contribuţiilor de asigurări sociale în conformitate cu prevederile legale în vigoare în Republica Moldova. </w:t>
            </w:r>
          </w:p>
          <w:p w14:paraId="396E6ED5" w14:textId="77777777" w:rsidR="00993E80" w:rsidRPr="00992404" w:rsidRDefault="00993E80" w:rsidP="00E7189B">
            <w:pPr>
              <w:shd w:val="clear" w:color="auto" w:fill="FFFFFF" w:themeFill="background1"/>
              <w:tabs>
                <w:tab w:val="left" w:pos="612"/>
              </w:tabs>
              <w:rPr>
                <w:i/>
                <w:iCs/>
                <w:sz w:val="20"/>
                <w:szCs w:val="20"/>
              </w:rPr>
            </w:pPr>
            <w:r w:rsidRPr="00992404">
              <w:rPr>
                <w:i/>
                <w:iCs/>
                <w:sz w:val="20"/>
                <w:szCs w:val="20"/>
              </w:rPr>
              <w:t xml:space="preserve">* Se vor lua în calcul prevederile Codului fiscal privind </w:t>
            </w:r>
          </w:p>
          <w:p w14:paraId="5C9EB1C7" w14:textId="77777777" w:rsidR="00993E80" w:rsidRPr="00992404" w:rsidRDefault="00993E80" w:rsidP="00E7189B">
            <w:pPr>
              <w:shd w:val="clear" w:color="auto" w:fill="FFFFFF" w:themeFill="background1"/>
              <w:tabs>
                <w:tab w:val="left" w:pos="612"/>
              </w:tabs>
              <w:rPr>
                <w:i/>
                <w:iCs/>
                <w:sz w:val="20"/>
                <w:szCs w:val="20"/>
              </w:rPr>
            </w:pPr>
            <w:r w:rsidRPr="00992404">
              <w:rPr>
                <w:i/>
                <w:iCs/>
                <w:sz w:val="20"/>
                <w:szCs w:val="20"/>
              </w:rPr>
              <w:t xml:space="preserve">cuantumul sumei neachitate a obligațiilor fiscale care </w:t>
            </w:r>
          </w:p>
          <w:p w14:paraId="4F16F54F" w14:textId="77777777" w:rsidR="00993E80" w:rsidRPr="00992404" w:rsidRDefault="00993E80" w:rsidP="00E7189B">
            <w:pPr>
              <w:shd w:val="clear" w:color="auto" w:fill="FFFFFF" w:themeFill="background1"/>
              <w:tabs>
                <w:tab w:val="left" w:pos="612"/>
              </w:tabs>
              <w:rPr>
                <w:i/>
                <w:iCs/>
                <w:sz w:val="20"/>
                <w:szCs w:val="20"/>
              </w:rPr>
            </w:pPr>
            <w:r w:rsidRPr="00992404">
              <w:rPr>
                <w:i/>
                <w:iCs/>
                <w:sz w:val="20"/>
                <w:szCs w:val="20"/>
              </w:rPr>
              <w:t xml:space="preserve">se consideră restanță față de bugetul public național  </w:t>
            </w:r>
          </w:p>
          <w:p w14:paraId="3ECDC59F" w14:textId="77777777" w:rsidR="00993E80" w:rsidRPr="00992404" w:rsidRDefault="00993E80" w:rsidP="00E7189B">
            <w:pPr>
              <w:shd w:val="clear" w:color="auto" w:fill="FFFFFF" w:themeFill="background1"/>
              <w:tabs>
                <w:tab w:val="left" w:pos="612"/>
              </w:tabs>
              <w:spacing w:before="120" w:after="120"/>
              <w:jc w:val="both"/>
              <w:rPr>
                <w:b/>
                <w:bCs/>
                <w:iCs/>
                <w:sz w:val="20"/>
                <w:szCs w:val="20"/>
                <w:lang w:eastAsia="ru-RU"/>
              </w:rPr>
            </w:pPr>
            <w:r w:rsidRPr="00992404">
              <w:rPr>
                <w:b/>
                <w:bCs/>
                <w:sz w:val="20"/>
                <w:szCs w:val="20"/>
              </w:rPr>
              <w:t>Certificatul va fi valabil la data deschiderii ofertelor.</w:t>
            </w:r>
          </w:p>
        </w:tc>
        <w:tc>
          <w:tcPr>
            <w:tcW w:w="2105" w:type="dxa"/>
            <w:shd w:val="clear" w:color="auto" w:fill="auto"/>
          </w:tcPr>
          <w:p w14:paraId="77232A2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1B14AEE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40B07369" w14:textId="77777777" w:rsidTr="00E7189B">
        <w:tc>
          <w:tcPr>
            <w:tcW w:w="528" w:type="dxa"/>
            <w:shd w:val="clear" w:color="auto" w:fill="auto"/>
          </w:tcPr>
          <w:p w14:paraId="7F551D1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F4B1E9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Certificat de atribuire a </w:t>
            </w:r>
          </w:p>
          <w:p w14:paraId="7FE0F86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contului bancar </w:t>
            </w:r>
          </w:p>
          <w:p w14:paraId="74A6126E"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p w14:paraId="221DFAC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732A5EA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lastRenderedPageBreak/>
              <w:t xml:space="preserve">Certificat de atribuire a contului bancar eliberat de banca deţinătoare de cont. </w:t>
            </w:r>
          </w:p>
          <w:p w14:paraId="3B7E665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lastRenderedPageBreak/>
              <w:t>Confirmat prin aplicarea semnăturii electronice a ofertantului</w:t>
            </w:r>
          </w:p>
        </w:tc>
        <w:tc>
          <w:tcPr>
            <w:tcW w:w="2105" w:type="dxa"/>
            <w:shd w:val="clear" w:color="auto" w:fill="auto"/>
          </w:tcPr>
          <w:p w14:paraId="7B28F5A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lastRenderedPageBreak/>
              <w:t xml:space="preserve">Obligator </w:t>
            </w:r>
          </w:p>
          <w:p w14:paraId="6D646CD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6126BDF6" w14:textId="77777777" w:rsidTr="00E7189B">
        <w:tc>
          <w:tcPr>
            <w:tcW w:w="528" w:type="dxa"/>
            <w:shd w:val="clear" w:color="auto" w:fill="auto"/>
          </w:tcPr>
          <w:p w14:paraId="4C484DF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0CE51B1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sz w:val="20"/>
                <w:szCs w:val="20"/>
              </w:rPr>
              <w:t>Prezentarea ultimului raport financiar înregistrat la Biroul Național de Statistică.</w:t>
            </w:r>
          </w:p>
        </w:tc>
        <w:tc>
          <w:tcPr>
            <w:tcW w:w="4551" w:type="dxa"/>
            <w:shd w:val="clear" w:color="auto" w:fill="auto"/>
          </w:tcPr>
          <w:p w14:paraId="4C4CE09A"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Cs/>
                <w:sz w:val="20"/>
                <w:szCs w:val="20"/>
                <w:lang w:eastAsia="ru-RU"/>
              </w:rPr>
              <w:t xml:space="preserve">Raportul financiar, aprobat de către Biroul Național pentru Statistică.  </w:t>
            </w:r>
            <w:r w:rsidRPr="00992404">
              <w:rPr>
                <w:sz w:val="20"/>
                <w:szCs w:val="20"/>
              </w:rPr>
              <w:t>Varianta scanată de pe original.</w:t>
            </w:r>
            <w:r w:rsidRPr="00992404">
              <w:rPr>
                <w:i/>
                <w:sz w:val="20"/>
                <w:szCs w:val="20"/>
                <w:lang w:eastAsia="ru-RU"/>
              </w:rPr>
              <w:t xml:space="preserve"> </w:t>
            </w:r>
          </w:p>
          <w:p w14:paraId="3C5143F8"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 xml:space="preserve">Confirmat prin aplicarea semnăturii electronice a ofertantului </w:t>
            </w:r>
          </w:p>
        </w:tc>
        <w:tc>
          <w:tcPr>
            <w:tcW w:w="2105" w:type="dxa"/>
            <w:shd w:val="clear" w:color="auto" w:fill="auto"/>
          </w:tcPr>
          <w:p w14:paraId="14A95AA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4006D50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14FE30BB" w14:textId="77777777" w:rsidTr="00E7189B">
        <w:tc>
          <w:tcPr>
            <w:tcW w:w="528" w:type="dxa"/>
            <w:shd w:val="clear" w:color="auto" w:fill="auto"/>
          </w:tcPr>
          <w:p w14:paraId="2652797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50A575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Declarație privind experienţa similară (Anexa 12) </w:t>
            </w:r>
          </w:p>
          <w:p w14:paraId="38C59CA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SAU </w:t>
            </w:r>
          </w:p>
          <w:p w14:paraId="101718F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Declarație privind lista </w:t>
            </w:r>
          </w:p>
          <w:p w14:paraId="6125B05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principalelor lucrări </w:t>
            </w:r>
          </w:p>
          <w:p w14:paraId="7DEA058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executate în ultimul an de activitate (Anexa 13)</w:t>
            </w:r>
          </w:p>
        </w:tc>
        <w:tc>
          <w:tcPr>
            <w:tcW w:w="4551" w:type="dxa"/>
            <w:shd w:val="clear" w:color="auto" w:fill="auto"/>
          </w:tcPr>
          <w:p w14:paraId="15E3717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A) Declarație conform </w:t>
            </w:r>
            <w:r w:rsidRPr="00992404">
              <w:rPr>
                <w:b/>
                <w:bCs/>
                <w:iCs/>
                <w:sz w:val="20"/>
                <w:szCs w:val="20"/>
                <w:lang w:eastAsia="ru-RU"/>
              </w:rPr>
              <w:t>Anexei nr. 12</w:t>
            </w:r>
            <w:r w:rsidRPr="00992404">
              <w:rPr>
                <w:iCs/>
                <w:sz w:val="20"/>
                <w:szCs w:val="20"/>
                <w:lang w:eastAsia="ru-RU"/>
              </w:rPr>
              <w:t xml:space="preserve"> din </w:t>
            </w:r>
          </w:p>
          <w:p w14:paraId="51850FF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992404">
              <w:rPr>
                <w:sz w:val="20"/>
                <w:szCs w:val="20"/>
              </w:rPr>
              <w:t xml:space="preserve"> </w:t>
            </w:r>
            <w:r w:rsidRPr="00992404">
              <w:rPr>
                <w:iCs/>
                <w:sz w:val="20"/>
                <w:szCs w:val="20"/>
                <w:lang w:eastAsia="ru-RU"/>
              </w:rPr>
              <w:t xml:space="preserve">/ procesele-verbale de recepţie finală la expirarea perioadei de garanţie,  însoţite de recomandări pentru cele mai </w:t>
            </w:r>
          </w:p>
          <w:p w14:paraId="78C33F5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importante lucrări din partea Beneficiarului</w:t>
            </w:r>
          </w:p>
          <w:p w14:paraId="7562C68C" w14:textId="77777777" w:rsidR="00993E80" w:rsidRPr="00992404" w:rsidRDefault="00993E80" w:rsidP="00E7189B">
            <w:pPr>
              <w:shd w:val="clear" w:color="auto" w:fill="FFFFFF" w:themeFill="background1"/>
              <w:tabs>
                <w:tab w:val="left" w:pos="612"/>
              </w:tabs>
              <w:spacing w:before="120" w:after="120"/>
              <w:rPr>
                <w:b/>
                <w:bCs/>
                <w:i/>
                <w:sz w:val="20"/>
                <w:szCs w:val="20"/>
                <w:u w:val="single"/>
                <w:lang w:eastAsia="ru-RU"/>
              </w:rPr>
            </w:pPr>
            <w:r w:rsidRPr="00992404">
              <w:rPr>
                <w:b/>
                <w:bCs/>
                <w:i/>
                <w:sz w:val="20"/>
                <w:szCs w:val="20"/>
                <w:u w:val="single"/>
                <w:lang w:eastAsia="ru-RU"/>
              </w:rPr>
              <w:t xml:space="preserve">SAU </w:t>
            </w:r>
          </w:p>
          <w:p w14:paraId="6967DB1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B) Declarație conform </w:t>
            </w:r>
            <w:r w:rsidRPr="00992404">
              <w:rPr>
                <w:b/>
                <w:bCs/>
                <w:iCs/>
                <w:sz w:val="20"/>
                <w:szCs w:val="20"/>
                <w:lang w:eastAsia="ru-RU"/>
              </w:rPr>
              <w:t>Anexei nr. 13</w:t>
            </w:r>
            <w:r w:rsidRPr="00992404">
              <w:rPr>
                <w:iCs/>
                <w:sz w:val="20"/>
                <w:szCs w:val="20"/>
                <w:lang w:eastAsia="ru-RU"/>
              </w:rPr>
              <w:t xml:space="preserve"> din </w:t>
            </w:r>
          </w:p>
          <w:p w14:paraId="504E349D" w14:textId="77777777" w:rsidR="00993E80" w:rsidRPr="00992404" w:rsidRDefault="00993E80" w:rsidP="00E7189B">
            <w:pPr>
              <w:shd w:val="clear" w:color="auto" w:fill="FFFFFF" w:themeFill="background1"/>
              <w:tabs>
                <w:tab w:val="left" w:pos="612"/>
              </w:tabs>
              <w:spacing w:before="120" w:after="120"/>
              <w:rPr>
                <w:iCs/>
                <w:color w:val="000000" w:themeColor="text1"/>
                <w:sz w:val="20"/>
                <w:szCs w:val="20"/>
                <w:lang w:eastAsia="ru-RU"/>
              </w:rPr>
            </w:pPr>
            <w:r w:rsidRPr="00992404">
              <w:rPr>
                <w:iCs/>
                <w:sz w:val="20"/>
                <w:szCs w:val="20"/>
                <w:lang w:eastAsia="ru-RU"/>
              </w:rPr>
              <w:t>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w:t>
            </w:r>
            <w:r w:rsidRPr="00992404">
              <w:rPr>
                <w:iCs/>
                <w:color w:val="000000" w:themeColor="text1"/>
                <w:sz w:val="20"/>
                <w:szCs w:val="20"/>
                <w:lang w:eastAsia="ru-RU"/>
              </w:rPr>
              <w:t xml:space="preserve">/ procesele-verbale de recepţie finală la expirarea perioadei de garanţie, însoţite de recomandări pentru cele mai </w:t>
            </w:r>
          </w:p>
          <w:p w14:paraId="63454AA4" w14:textId="77777777" w:rsidR="00993E80" w:rsidRPr="00992404" w:rsidRDefault="00993E80" w:rsidP="00E7189B">
            <w:pPr>
              <w:shd w:val="clear" w:color="auto" w:fill="FFFFFF" w:themeFill="background1"/>
              <w:tabs>
                <w:tab w:val="left" w:pos="612"/>
              </w:tabs>
              <w:spacing w:before="120" w:after="120"/>
              <w:rPr>
                <w:iCs/>
                <w:color w:val="FF0000"/>
                <w:sz w:val="20"/>
                <w:szCs w:val="20"/>
                <w:lang w:eastAsia="ru-RU"/>
              </w:rPr>
            </w:pPr>
            <w:r w:rsidRPr="00992404">
              <w:rPr>
                <w:iCs/>
                <w:color w:val="000000" w:themeColor="text1"/>
                <w:sz w:val="20"/>
                <w:szCs w:val="20"/>
                <w:lang w:eastAsia="ru-RU"/>
              </w:rPr>
              <w:t xml:space="preserve">importante lucrări din partea Beneficiarului  </w:t>
            </w:r>
          </w:p>
          <w:p w14:paraId="744D6D16"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595EDA5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26EAB3B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6EB738F4" w14:textId="77777777" w:rsidTr="00E7189B">
        <w:tc>
          <w:tcPr>
            <w:tcW w:w="528" w:type="dxa"/>
            <w:shd w:val="clear" w:color="auto" w:fill="auto"/>
          </w:tcPr>
          <w:p w14:paraId="76A02BF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79C32E6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Declaraţie privind dotările specifice, utilajul şi echipamentul necesar pentru îndeplinirea corespunzătoare a contractului</w:t>
            </w:r>
          </w:p>
        </w:tc>
        <w:tc>
          <w:tcPr>
            <w:tcW w:w="4551" w:type="dxa"/>
            <w:shd w:val="clear" w:color="auto" w:fill="auto"/>
          </w:tcPr>
          <w:p w14:paraId="4FD8A59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14</w:t>
            </w:r>
            <w:r w:rsidRPr="00992404">
              <w:rPr>
                <w:iCs/>
                <w:sz w:val="20"/>
                <w:szCs w:val="20"/>
                <w:lang w:eastAsia="ru-RU"/>
              </w:rPr>
              <w:t xml:space="preserve"> din Documentația standard aprobată prin Ordinul MF nr. 69 din 07.05.2021 </w:t>
            </w:r>
          </w:p>
          <w:p w14:paraId="4555B99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Confirmat prin aplicarea semnăturii electronice a ofertantului</w:t>
            </w:r>
          </w:p>
        </w:tc>
        <w:tc>
          <w:tcPr>
            <w:tcW w:w="2105" w:type="dxa"/>
            <w:shd w:val="clear" w:color="auto" w:fill="auto"/>
          </w:tcPr>
          <w:p w14:paraId="04BED6D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2844B3E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1A964624" w14:textId="77777777" w:rsidTr="00E7189B">
        <w:tc>
          <w:tcPr>
            <w:tcW w:w="528" w:type="dxa"/>
            <w:shd w:val="clear" w:color="auto" w:fill="auto"/>
          </w:tcPr>
          <w:p w14:paraId="0610C8C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4CF32F9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Declaraţie privind personalul de specialitate propus pentru implementarea contractului</w:t>
            </w:r>
          </w:p>
        </w:tc>
        <w:tc>
          <w:tcPr>
            <w:tcW w:w="4551" w:type="dxa"/>
            <w:shd w:val="clear" w:color="auto" w:fill="auto"/>
          </w:tcPr>
          <w:p w14:paraId="2874AD2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15</w:t>
            </w:r>
            <w:r w:rsidRPr="00992404">
              <w:rPr>
                <w:iCs/>
                <w:sz w:val="20"/>
                <w:szCs w:val="20"/>
                <w:lang w:eastAsia="ru-RU"/>
              </w:rPr>
              <w:t xml:space="preserve"> din Documentația standard aprobată prin Ordinul MF nr. 69 din 07.05.2021 </w:t>
            </w:r>
          </w:p>
          <w:p w14:paraId="1F22DAEE"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Confirmat prin aplicarea semnăturii electronice a ofertantului</w:t>
            </w:r>
          </w:p>
        </w:tc>
        <w:tc>
          <w:tcPr>
            <w:tcW w:w="2105" w:type="dxa"/>
            <w:shd w:val="clear" w:color="auto" w:fill="auto"/>
          </w:tcPr>
          <w:p w14:paraId="17358D5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7C7B206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7328A8AE" w14:textId="77777777" w:rsidTr="00E7189B">
        <w:tc>
          <w:tcPr>
            <w:tcW w:w="528" w:type="dxa"/>
            <w:shd w:val="clear" w:color="auto" w:fill="auto"/>
          </w:tcPr>
          <w:p w14:paraId="120D945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2E00AF7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Declarație pe propria răspundere privind asigurarea perioadei de garanție asupra lucrărilor care urmează a fi executate</w:t>
            </w:r>
          </w:p>
        </w:tc>
        <w:tc>
          <w:tcPr>
            <w:tcW w:w="4551" w:type="dxa"/>
            <w:shd w:val="clear" w:color="auto" w:fill="auto"/>
          </w:tcPr>
          <w:p w14:paraId="6B58243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Termenul de garanție al lucrărilor executate trebuie să fie de minim 1 ani din data semnării procesului-verbal de recepţie la finisarea lucrărilor (fără obiecții). </w:t>
            </w:r>
          </w:p>
          <w:p w14:paraId="2F7371AF"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7ADD168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0EB5E54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58209906" w14:textId="77777777" w:rsidTr="00E7189B">
        <w:tc>
          <w:tcPr>
            <w:tcW w:w="528" w:type="dxa"/>
            <w:shd w:val="clear" w:color="auto" w:fill="auto"/>
          </w:tcPr>
          <w:p w14:paraId="79DC12A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0AC4327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Certificat de atestare profesională a dirigintelui de șantier</w:t>
            </w:r>
          </w:p>
        </w:tc>
        <w:tc>
          <w:tcPr>
            <w:tcW w:w="4551" w:type="dxa"/>
            <w:shd w:val="clear" w:color="auto" w:fill="auto"/>
          </w:tcPr>
          <w:p w14:paraId="23D0AFB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
                <w:iCs/>
                <w:sz w:val="20"/>
                <w:szCs w:val="20"/>
              </w:rPr>
              <w:t xml:space="preserve">Varianta scanată de pe original, confirmată prin aplicarea semnăturii electronice a ofertantului. </w:t>
            </w:r>
          </w:p>
        </w:tc>
        <w:tc>
          <w:tcPr>
            <w:tcW w:w="2105" w:type="dxa"/>
            <w:shd w:val="clear" w:color="auto" w:fill="auto"/>
          </w:tcPr>
          <w:p w14:paraId="17F1A09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2BAAF25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12922C92" w14:textId="77777777" w:rsidTr="00E7189B">
        <w:tc>
          <w:tcPr>
            <w:tcW w:w="528" w:type="dxa"/>
            <w:shd w:val="clear" w:color="auto" w:fill="auto"/>
          </w:tcPr>
          <w:p w14:paraId="759B60B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4D9DE5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Avizul pentru participare la licitațiile publice de lucrări din domeniul construcțiilor și instalațiilor</w:t>
            </w:r>
          </w:p>
        </w:tc>
        <w:tc>
          <w:tcPr>
            <w:tcW w:w="4551" w:type="dxa"/>
            <w:shd w:val="clear" w:color="auto" w:fill="auto"/>
          </w:tcPr>
          <w:p w14:paraId="153285E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22</w:t>
            </w:r>
            <w:r w:rsidRPr="00992404">
              <w:rPr>
                <w:iCs/>
                <w:sz w:val="20"/>
                <w:szCs w:val="20"/>
                <w:lang w:eastAsia="ru-RU"/>
              </w:rPr>
              <w:t xml:space="preserve"> din Documentația standard aprobată prin Ordinul MF nr. 69 din 07.05.2021 </w:t>
            </w:r>
          </w:p>
          <w:p w14:paraId="4E476C12"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2509CC2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03E8BC7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4F79EFEE" w14:textId="77777777" w:rsidTr="00E7189B">
        <w:tc>
          <w:tcPr>
            <w:tcW w:w="528" w:type="dxa"/>
            <w:shd w:val="clear" w:color="auto" w:fill="auto"/>
          </w:tcPr>
          <w:p w14:paraId="0CC497A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CF9FD5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Lista subcontractanților şi </w:t>
            </w:r>
          </w:p>
          <w:p w14:paraId="4D78C42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partea/părţile din contract care sunt îndeplinite de aceştia (după caz)</w:t>
            </w:r>
          </w:p>
        </w:tc>
        <w:tc>
          <w:tcPr>
            <w:tcW w:w="4551" w:type="dxa"/>
            <w:shd w:val="clear" w:color="auto" w:fill="auto"/>
          </w:tcPr>
          <w:p w14:paraId="2D08F17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16</w:t>
            </w:r>
            <w:r w:rsidRPr="00992404">
              <w:rPr>
                <w:iCs/>
                <w:sz w:val="20"/>
                <w:szCs w:val="20"/>
                <w:lang w:eastAsia="ru-RU"/>
              </w:rPr>
              <w:t xml:space="preserve"> din Documentația standard aprobată prin Ordinul MF nr. 69 din 07.05.2021 </w:t>
            </w:r>
          </w:p>
          <w:p w14:paraId="4B23528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Confirmat prin aplicarea semnăturii electronice a ofertantului</w:t>
            </w:r>
          </w:p>
        </w:tc>
        <w:tc>
          <w:tcPr>
            <w:tcW w:w="2105" w:type="dxa"/>
            <w:shd w:val="clear" w:color="auto" w:fill="auto"/>
          </w:tcPr>
          <w:p w14:paraId="2521835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11B7B3D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032D5E08" w14:textId="77777777" w:rsidTr="00E7189B">
        <w:tc>
          <w:tcPr>
            <w:tcW w:w="528" w:type="dxa"/>
            <w:shd w:val="clear" w:color="auto" w:fill="auto"/>
          </w:tcPr>
          <w:p w14:paraId="13F64E3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6B24264A"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Informaţii privind asocierea</w:t>
            </w:r>
          </w:p>
          <w:p w14:paraId="64DDE48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 (după caz) </w:t>
            </w:r>
          </w:p>
        </w:tc>
        <w:tc>
          <w:tcPr>
            <w:tcW w:w="4551" w:type="dxa"/>
            <w:shd w:val="clear" w:color="auto" w:fill="auto"/>
          </w:tcPr>
          <w:p w14:paraId="2F962F9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17</w:t>
            </w:r>
            <w:r w:rsidRPr="00992404">
              <w:rPr>
                <w:iCs/>
                <w:sz w:val="20"/>
                <w:szCs w:val="20"/>
                <w:lang w:eastAsia="ru-RU"/>
              </w:rPr>
              <w:t xml:space="preserve"> din Documentația standard aprobată prin Ordinul MF nr. 69 din 07.05.2021 </w:t>
            </w:r>
          </w:p>
          <w:p w14:paraId="2FABC3EA"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6B87B39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50024C1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7F7E3D69" w14:textId="77777777" w:rsidTr="00E7189B">
        <w:tc>
          <w:tcPr>
            <w:tcW w:w="528" w:type="dxa"/>
            <w:shd w:val="clear" w:color="auto" w:fill="auto"/>
          </w:tcPr>
          <w:p w14:paraId="7E7D064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1D6807C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Angajament terţ susţinător financiar </w:t>
            </w:r>
          </w:p>
          <w:p w14:paraId="3AFE35AE"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(după caz) </w:t>
            </w:r>
          </w:p>
          <w:p w14:paraId="455E216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p w14:paraId="4733B04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24FD669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18</w:t>
            </w:r>
            <w:r w:rsidRPr="00992404">
              <w:rPr>
                <w:iCs/>
                <w:sz w:val="20"/>
                <w:szCs w:val="20"/>
                <w:lang w:eastAsia="ru-RU"/>
              </w:rPr>
              <w:t xml:space="preserve"> din Documentația standard aprobată prin Ordinul MF nr. 69 din 07.05.2021 </w:t>
            </w:r>
          </w:p>
          <w:p w14:paraId="28545797"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46B0F4F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0DB1F7D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3FCFD3BE" w14:textId="77777777" w:rsidTr="00E7189B">
        <w:tc>
          <w:tcPr>
            <w:tcW w:w="528" w:type="dxa"/>
            <w:shd w:val="clear" w:color="auto" w:fill="auto"/>
          </w:tcPr>
          <w:p w14:paraId="2906CF7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0551FED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Angajament privind susţinerea tehnică și profesională a ofertantului/ grupului de operatori economici (după caz) </w:t>
            </w:r>
          </w:p>
        </w:tc>
        <w:tc>
          <w:tcPr>
            <w:tcW w:w="4551" w:type="dxa"/>
            <w:shd w:val="clear" w:color="auto" w:fill="auto"/>
          </w:tcPr>
          <w:p w14:paraId="35AA6C8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19</w:t>
            </w:r>
            <w:r w:rsidRPr="00992404">
              <w:rPr>
                <w:iCs/>
                <w:sz w:val="20"/>
                <w:szCs w:val="20"/>
                <w:lang w:eastAsia="ru-RU"/>
              </w:rPr>
              <w:t xml:space="preserve"> din Documentația standard aprobată prin Ordinul MF nr. 69 din 07.05.2021 </w:t>
            </w:r>
          </w:p>
          <w:p w14:paraId="66132D05"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08B303D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56A62B1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187F2B7E" w14:textId="77777777" w:rsidTr="00E7189B">
        <w:tc>
          <w:tcPr>
            <w:tcW w:w="528" w:type="dxa"/>
            <w:shd w:val="clear" w:color="auto" w:fill="auto"/>
          </w:tcPr>
          <w:p w14:paraId="22FAF75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10EEA95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Declaraţie terţ susţinător </w:t>
            </w:r>
          </w:p>
          <w:p w14:paraId="2EE3D41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tehnic (după caz) </w:t>
            </w:r>
          </w:p>
          <w:p w14:paraId="754D1E0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p w14:paraId="2A859C9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4551" w:type="dxa"/>
            <w:shd w:val="clear" w:color="auto" w:fill="auto"/>
          </w:tcPr>
          <w:p w14:paraId="62D4AFD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20</w:t>
            </w:r>
            <w:r w:rsidRPr="00992404">
              <w:rPr>
                <w:iCs/>
                <w:sz w:val="20"/>
                <w:szCs w:val="20"/>
                <w:lang w:eastAsia="ru-RU"/>
              </w:rPr>
              <w:t xml:space="preserve"> din Documentația standard aprobată prin Ordinul MF nr. 69 din 07.05.2021 </w:t>
            </w:r>
            <w:r w:rsidRPr="00992404">
              <w:rPr>
                <w:i/>
                <w:sz w:val="20"/>
                <w:szCs w:val="20"/>
                <w:lang w:eastAsia="ru-RU"/>
              </w:rPr>
              <w:t>Confirmat prin aplicarea semnăturii electronice a ofertantului</w:t>
            </w:r>
          </w:p>
        </w:tc>
        <w:tc>
          <w:tcPr>
            <w:tcW w:w="2105" w:type="dxa"/>
            <w:shd w:val="clear" w:color="auto" w:fill="auto"/>
          </w:tcPr>
          <w:p w14:paraId="146B597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7553520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5CF291BC" w14:textId="77777777" w:rsidTr="00E7189B">
        <w:tc>
          <w:tcPr>
            <w:tcW w:w="528" w:type="dxa"/>
            <w:shd w:val="clear" w:color="auto" w:fill="auto"/>
          </w:tcPr>
          <w:p w14:paraId="61B43CF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A92BDE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Declaraţie terţ susţinător </w:t>
            </w:r>
          </w:p>
          <w:p w14:paraId="4A8CCE7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profesional (după caz)</w:t>
            </w:r>
          </w:p>
        </w:tc>
        <w:tc>
          <w:tcPr>
            <w:tcW w:w="4551" w:type="dxa"/>
            <w:shd w:val="clear" w:color="auto" w:fill="auto"/>
          </w:tcPr>
          <w:p w14:paraId="16D89860"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Conform </w:t>
            </w:r>
            <w:r w:rsidRPr="00992404">
              <w:rPr>
                <w:b/>
                <w:bCs/>
                <w:iCs/>
                <w:sz w:val="20"/>
                <w:szCs w:val="20"/>
                <w:lang w:eastAsia="ru-RU"/>
              </w:rPr>
              <w:t>Anexei nr. 21</w:t>
            </w:r>
            <w:r w:rsidRPr="00992404">
              <w:rPr>
                <w:iCs/>
                <w:sz w:val="20"/>
                <w:szCs w:val="20"/>
                <w:lang w:eastAsia="ru-RU"/>
              </w:rPr>
              <w:t xml:space="preserve"> din Documentația standard aprobată prin Ordinul MF nr. 69 din 07.05.2021 </w:t>
            </w:r>
          </w:p>
          <w:p w14:paraId="0E5A4DC1"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Confirmat prin aplicarea semnăturii electronice a ofertantului.</w:t>
            </w:r>
          </w:p>
        </w:tc>
        <w:tc>
          <w:tcPr>
            <w:tcW w:w="2105" w:type="dxa"/>
            <w:shd w:val="clear" w:color="auto" w:fill="auto"/>
          </w:tcPr>
          <w:p w14:paraId="3965A56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0B87346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19E213B4" w14:textId="77777777" w:rsidTr="00E7189B">
        <w:tc>
          <w:tcPr>
            <w:tcW w:w="528" w:type="dxa"/>
            <w:shd w:val="clear" w:color="auto" w:fill="auto"/>
          </w:tcPr>
          <w:p w14:paraId="60CDC13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302" w:type="dxa"/>
            <w:shd w:val="clear" w:color="auto" w:fill="auto"/>
          </w:tcPr>
          <w:p w14:paraId="507A7F1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Asigurarea standardelor calității</w:t>
            </w:r>
          </w:p>
        </w:tc>
        <w:tc>
          <w:tcPr>
            <w:tcW w:w="4551" w:type="dxa"/>
            <w:shd w:val="clear" w:color="auto" w:fill="auto"/>
          </w:tcPr>
          <w:p w14:paraId="0669CDCE"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Certificat emis de organisme independente prin care se atestă respectarea standardelor de asigurare a calității ISO 9001</w:t>
            </w:r>
          </w:p>
          <w:p w14:paraId="2408F96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
                <w:sz w:val="20"/>
                <w:szCs w:val="20"/>
                <w:lang w:eastAsia="ru-RU"/>
              </w:rPr>
              <w:t>Valabil, confirmat prin aplicarea semnăturii electronice a ofertantului</w:t>
            </w:r>
            <w:r w:rsidRPr="00992404">
              <w:rPr>
                <w:iCs/>
                <w:sz w:val="20"/>
                <w:szCs w:val="20"/>
                <w:lang w:eastAsia="ru-RU"/>
              </w:rPr>
              <w:t>.</w:t>
            </w:r>
          </w:p>
        </w:tc>
        <w:tc>
          <w:tcPr>
            <w:tcW w:w="2105" w:type="dxa"/>
            <w:shd w:val="clear" w:color="auto" w:fill="auto"/>
          </w:tcPr>
          <w:p w14:paraId="0754CCA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5B3BA2D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08A5C62F" w14:textId="77777777" w:rsidTr="00E7189B">
        <w:tc>
          <w:tcPr>
            <w:tcW w:w="528" w:type="dxa"/>
            <w:shd w:val="clear" w:color="auto" w:fill="auto"/>
          </w:tcPr>
          <w:p w14:paraId="111AA9D3" w14:textId="77777777" w:rsidR="00993E80" w:rsidRPr="00992404" w:rsidRDefault="00993E80" w:rsidP="00E7189B">
            <w:pPr>
              <w:shd w:val="clear" w:color="auto" w:fill="FFFFFF" w:themeFill="background1"/>
              <w:tabs>
                <w:tab w:val="left" w:pos="612"/>
              </w:tabs>
              <w:spacing w:before="120" w:after="120"/>
              <w:rPr>
                <w:iCs/>
                <w:color w:val="FF0000"/>
                <w:sz w:val="20"/>
                <w:szCs w:val="20"/>
                <w:lang w:eastAsia="ru-RU"/>
              </w:rPr>
            </w:pPr>
          </w:p>
        </w:tc>
        <w:tc>
          <w:tcPr>
            <w:tcW w:w="2302" w:type="dxa"/>
            <w:shd w:val="clear" w:color="auto" w:fill="auto"/>
          </w:tcPr>
          <w:p w14:paraId="46F1B76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Sistem de management al sănătății și securității în muncă</w:t>
            </w:r>
          </w:p>
        </w:tc>
        <w:tc>
          <w:tcPr>
            <w:tcW w:w="4551" w:type="dxa"/>
            <w:shd w:val="clear" w:color="auto" w:fill="auto"/>
          </w:tcPr>
          <w:p w14:paraId="4216BE2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Certificat emis de organisme independente prin care se atestă respectarea standardelor de asigurare a calității ISO 45001</w:t>
            </w:r>
          </w:p>
          <w:p w14:paraId="7D895A58" w14:textId="77777777" w:rsidR="00993E80" w:rsidRPr="00992404" w:rsidRDefault="00993E80" w:rsidP="00E7189B">
            <w:pPr>
              <w:shd w:val="clear" w:color="auto" w:fill="FFFFFF" w:themeFill="background1"/>
              <w:tabs>
                <w:tab w:val="left" w:pos="612"/>
              </w:tabs>
              <w:spacing w:before="120" w:after="120"/>
              <w:rPr>
                <w:i/>
                <w:sz w:val="20"/>
                <w:szCs w:val="20"/>
                <w:lang w:eastAsia="ru-RU"/>
              </w:rPr>
            </w:pPr>
            <w:r w:rsidRPr="00992404">
              <w:rPr>
                <w:i/>
                <w:sz w:val="20"/>
                <w:szCs w:val="20"/>
                <w:lang w:eastAsia="ru-RU"/>
              </w:rPr>
              <w:t>Valabil, confirmat prin aplicarea semnăturii electronice a ofertantului.</w:t>
            </w:r>
          </w:p>
        </w:tc>
        <w:tc>
          <w:tcPr>
            <w:tcW w:w="2105" w:type="dxa"/>
            <w:shd w:val="clear" w:color="auto" w:fill="auto"/>
          </w:tcPr>
          <w:p w14:paraId="195BD80F"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737C751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(la solicitare)</w:t>
            </w:r>
          </w:p>
        </w:tc>
      </w:tr>
      <w:tr w:rsidR="00993E80" w:rsidRPr="00992404" w14:paraId="2FB88F4C" w14:textId="77777777" w:rsidTr="00E7189B">
        <w:tc>
          <w:tcPr>
            <w:tcW w:w="528" w:type="dxa"/>
            <w:shd w:val="clear" w:color="auto" w:fill="auto"/>
          </w:tcPr>
          <w:p w14:paraId="5AB0BB3C" w14:textId="77777777" w:rsidR="00993E80" w:rsidRPr="00992404" w:rsidRDefault="00993E80" w:rsidP="00E7189B">
            <w:pPr>
              <w:shd w:val="clear" w:color="auto" w:fill="FFFFFF" w:themeFill="background1"/>
              <w:tabs>
                <w:tab w:val="left" w:pos="612"/>
              </w:tabs>
              <w:spacing w:before="120" w:after="120"/>
              <w:rPr>
                <w:iCs/>
                <w:color w:val="FF0000"/>
                <w:sz w:val="20"/>
                <w:szCs w:val="20"/>
                <w:lang w:eastAsia="ru-RU"/>
              </w:rPr>
            </w:pPr>
          </w:p>
        </w:tc>
        <w:tc>
          <w:tcPr>
            <w:tcW w:w="2302" w:type="dxa"/>
            <w:shd w:val="clear" w:color="auto" w:fill="auto"/>
          </w:tcPr>
          <w:p w14:paraId="490BD58C"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Declarație privind </w:t>
            </w:r>
          </w:p>
          <w:p w14:paraId="660C3326"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confirmarea identității </w:t>
            </w:r>
          </w:p>
          <w:p w14:paraId="7D132A1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beneficiarilor efectivi și </w:t>
            </w:r>
          </w:p>
          <w:p w14:paraId="6342CD22"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neîncadrarea acestora în </w:t>
            </w:r>
          </w:p>
          <w:p w14:paraId="14C4794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situația condamnării pentru </w:t>
            </w:r>
          </w:p>
          <w:p w14:paraId="506D7029"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lastRenderedPageBreak/>
              <w:t xml:space="preserve">participarea la activităţi ale unei organizaţii sau grupări criminale, pentru corupţie, fraudă şi/sau spălare de bani </w:t>
            </w:r>
          </w:p>
          <w:p w14:paraId="1174A6C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(Va fi prezentat de către </w:t>
            </w:r>
          </w:p>
          <w:p w14:paraId="432F81AD"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ofertantul câștigător în termen de 5 zile de la data comunicării </w:t>
            </w:r>
          </w:p>
          <w:p w14:paraId="108EB213"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rezultatelor procedurii de achiziție publică)</w:t>
            </w:r>
          </w:p>
        </w:tc>
        <w:tc>
          <w:tcPr>
            <w:tcW w:w="4551" w:type="dxa"/>
            <w:shd w:val="clear" w:color="auto" w:fill="auto"/>
          </w:tcPr>
          <w:p w14:paraId="4D524FC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lastRenderedPageBreak/>
              <w:t xml:space="preserve">Formularul Declarației este anexat în SIA „RSAP” </w:t>
            </w:r>
          </w:p>
          <w:p w14:paraId="69CB6D11"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MTender (Aprobat Ordinul MF nr. 145 din 24.11.2020) </w:t>
            </w:r>
          </w:p>
          <w:p w14:paraId="3C2414F8"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p w14:paraId="4F45483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p>
        </w:tc>
        <w:tc>
          <w:tcPr>
            <w:tcW w:w="2105" w:type="dxa"/>
            <w:shd w:val="clear" w:color="auto" w:fill="auto"/>
          </w:tcPr>
          <w:p w14:paraId="2FF0ECFB"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Obligator </w:t>
            </w:r>
          </w:p>
          <w:p w14:paraId="48C02217"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 xml:space="preserve">(va fi prezentat de către ofertantul </w:t>
            </w:r>
          </w:p>
          <w:p w14:paraId="0DE89C15"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iCs/>
                <w:sz w:val="20"/>
                <w:szCs w:val="20"/>
                <w:lang w:eastAsia="ru-RU"/>
              </w:rPr>
              <w:t>cîștigător)</w:t>
            </w:r>
          </w:p>
        </w:tc>
      </w:tr>
      <w:tr w:rsidR="00993E80" w:rsidRPr="00992404" w14:paraId="73873F33" w14:textId="77777777" w:rsidTr="00E7189B">
        <w:tc>
          <w:tcPr>
            <w:tcW w:w="9486" w:type="dxa"/>
            <w:gridSpan w:val="4"/>
            <w:shd w:val="clear" w:color="auto" w:fill="auto"/>
          </w:tcPr>
          <w:p w14:paraId="565E1CE4" w14:textId="77777777" w:rsidR="00993E80" w:rsidRPr="00992404" w:rsidRDefault="00993E80" w:rsidP="00E7189B">
            <w:pPr>
              <w:shd w:val="clear" w:color="auto" w:fill="FFFFFF" w:themeFill="background1"/>
              <w:tabs>
                <w:tab w:val="left" w:pos="612"/>
              </w:tabs>
              <w:spacing w:before="120" w:after="120"/>
              <w:rPr>
                <w:iCs/>
                <w:sz w:val="20"/>
                <w:szCs w:val="20"/>
                <w:lang w:eastAsia="ru-RU"/>
              </w:rPr>
            </w:pPr>
            <w:r w:rsidRPr="00992404">
              <w:rPr>
                <w:b/>
                <w:bCs/>
                <w:iCs/>
                <w:color w:val="FF0000"/>
                <w:sz w:val="20"/>
                <w:szCs w:val="20"/>
                <w:lang w:eastAsia="ru-RU"/>
              </w:rPr>
              <w:t>Notă: Operatorii economici la dorință pot încărca în sistem la depunerea ofertelor toate documentele solicitate.</w:t>
            </w:r>
          </w:p>
        </w:tc>
      </w:tr>
    </w:tbl>
    <w:p w14:paraId="269088B5" w14:textId="77777777" w:rsidR="00993E80" w:rsidRPr="0006496D" w:rsidRDefault="00993E80" w:rsidP="00993E80">
      <w:pPr>
        <w:tabs>
          <w:tab w:val="left" w:pos="372"/>
        </w:tabs>
        <w:suppressAutoHyphens/>
        <w:spacing w:before="120" w:after="120"/>
        <w:ind w:left="360" w:hanging="360"/>
        <w:rPr>
          <w:i/>
          <w:sz w:val="20"/>
          <w:szCs w:val="20"/>
        </w:rPr>
      </w:pPr>
      <w:r w:rsidRPr="0006496D">
        <w:rPr>
          <w:b/>
          <w:sz w:val="20"/>
          <w:szCs w:val="20"/>
          <w:lang w:val="ro"/>
        </w:rPr>
        <w:t xml:space="preserve">Garanția pentru ofertă, </w:t>
      </w:r>
      <w:r w:rsidRPr="0006496D">
        <w:rPr>
          <w:i/>
          <w:sz w:val="20"/>
          <w:szCs w:val="20"/>
        </w:rPr>
        <w:t>Oferta va fi însoţită de o Scrisoare de garanţie bancară. (</w:t>
      </w:r>
      <w:r w:rsidRPr="0006496D">
        <w:rPr>
          <w:bCs/>
          <w:iCs/>
          <w:sz w:val="20"/>
          <w:szCs w:val="20"/>
          <w:lang w:val="ro-MD" w:eastAsia="ru-RU"/>
        </w:rPr>
        <w:t>Anexa nr.9)</w:t>
      </w:r>
      <w:r w:rsidRPr="0006496D">
        <w:rPr>
          <w:sz w:val="20"/>
          <w:szCs w:val="20"/>
        </w:rPr>
        <w:t>,</w:t>
      </w:r>
      <w:r w:rsidRPr="0006496D">
        <w:rPr>
          <w:bCs/>
          <w:iCs/>
          <w:sz w:val="20"/>
          <w:szCs w:val="20"/>
          <w:lang w:val="ro-MD" w:eastAsia="ru-RU"/>
        </w:rPr>
        <w:t xml:space="preserve"> din documentația standard aprobată prin ordinul MF nr.69 din 07.05.2021 cu semnătura electronică </w:t>
      </w:r>
      <w:r w:rsidRPr="0006496D">
        <w:rPr>
          <w:b/>
          <w:i/>
          <w:sz w:val="20"/>
          <w:szCs w:val="20"/>
          <w:u w:val="single"/>
          <w:lang w:val="ro-MD" w:eastAsia="ru-RU"/>
        </w:rPr>
        <w:t xml:space="preserve">sau </w:t>
      </w:r>
      <w:r w:rsidRPr="0006496D">
        <w:rPr>
          <w:i/>
          <w:sz w:val="20"/>
          <w:szCs w:val="20"/>
        </w:rPr>
        <w:t>Garanţia pentru ofertă prin transfer la contul autorităţii contractante, conform următoarelor date bancare:</w:t>
      </w:r>
    </w:p>
    <w:p w14:paraId="11D940ED" w14:textId="77777777" w:rsidR="00993E80" w:rsidRPr="0006496D" w:rsidRDefault="00993E80" w:rsidP="00993E80">
      <w:pPr>
        <w:spacing w:after="120"/>
        <w:rPr>
          <w:i/>
          <w:color w:val="000000" w:themeColor="text1"/>
          <w:sz w:val="20"/>
          <w:szCs w:val="20"/>
        </w:rPr>
      </w:pPr>
      <w:r w:rsidRPr="0006496D">
        <w:rPr>
          <w:i/>
          <w:color w:val="000000" w:themeColor="text1"/>
          <w:sz w:val="20"/>
          <w:szCs w:val="20"/>
        </w:rPr>
        <w:t>Beneficiarul plăţii:MF-TR Centru Călărași, Consiliul raional Călărași</w:t>
      </w:r>
    </w:p>
    <w:p w14:paraId="569C8E47" w14:textId="77777777" w:rsidR="00993E80" w:rsidRPr="0006496D" w:rsidRDefault="00993E80" w:rsidP="00993E80">
      <w:pPr>
        <w:spacing w:after="120"/>
        <w:rPr>
          <w:i/>
          <w:color w:val="000000" w:themeColor="text1"/>
          <w:sz w:val="20"/>
          <w:szCs w:val="20"/>
        </w:rPr>
      </w:pPr>
      <w:r w:rsidRPr="0006496D">
        <w:rPr>
          <w:i/>
          <w:color w:val="000000" w:themeColor="text1"/>
          <w:sz w:val="20"/>
          <w:szCs w:val="20"/>
        </w:rPr>
        <w:t>Denumirea Băncii: MF-TR Centru Călărași</w:t>
      </w:r>
    </w:p>
    <w:p w14:paraId="4F0B0CE3" w14:textId="77777777" w:rsidR="00993E80" w:rsidRPr="0006496D" w:rsidRDefault="00993E80" w:rsidP="00993E80">
      <w:pPr>
        <w:tabs>
          <w:tab w:val="left" w:pos="372"/>
        </w:tabs>
        <w:suppressAutoHyphens/>
        <w:spacing w:before="120" w:after="120"/>
        <w:rPr>
          <w:i/>
          <w:color w:val="000000" w:themeColor="text1"/>
          <w:sz w:val="20"/>
          <w:szCs w:val="20"/>
        </w:rPr>
      </w:pPr>
      <w:r w:rsidRPr="0006496D">
        <w:rPr>
          <w:i/>
          <w:color w:val="000000" w:themeColor="text1"/>
          <w:sz w:val="20"/>
          <w:szCs w:val="20"/>
        </w:rPr>
        <w:t>Codul fiscal: 1007601009886</w:t>
      </w:r>
    </w:p>
    <w:p w14:paraId="75FA4B29" w14:textId="77777777" w:rsidR="00993E80" w:rsidRPr="0006496D" w:rsidRDefault="00993E80" w:rsidP="00993E80">
      <w:pPr>
        <w:spacing w:after="120"/>
        <w:rPr>
          <w:i/>
          <w:color w:val="000000" w:themeColor="text1"/>
          <w:sz w:val="20"/>
          <w:szCs w:val="20"/>
        </w:rPr>
      </w:pPr>
      <w:r w:rsidRPr="0006496D">
        <w:rPr>
          <w:i/>
          <w:color w:val="000000" w:themeColor="text1"/>
          <w:sz w:val="20"/>
          <w:szCs w:val="20"/>
        </w:rPr>
        <w:t>IBAN:</w:t>
      </w:r>
      <w:r w:rsidRPr="0006496D">
        <w:rPr>
          <w:i/>
          <w:color w:val="000000" w:themeColor="text1"/>
          <w:spacing w:val="-2"/>
          <w:sz w:val="20"/>
          <w:szCs w:val="20"/>
        </w:rPr>
        <w:t xml:space="preserve"> </w:t>
      </w:r>
      <w:r w:rsidRPr="0006496D">
        <w:rPr>
          <w:color w:val="000000" w:themeColor="text1"/>
          <w:sz w:val="20"/>
          <w:szCs w:val="20"/>
          <w:shd w:val="clear" w:color="auto" w:fill="FFFFFF"/>
        </w:rPr>
        <w:t> </w:t>
      </w:r>
      <w:r w:rsidRPr="0006496D">
        <w:rPr>
          <w:i/>
          <w:iCs/>
          <w:color w:val="000000" w:themeColor="text1"/>
          <w:sz w:val="20"/>
          <w:szCs w:val="20"/>
          <w:shd w:val="clear" w:color="auto" w:fill="FFFFFF"/>
        </w:rPr>
        <w:t>MD42TRPCDX518410A00743AA</w:t>
      </w:r>
    </w:p>
    <w:p w14:paraId="1E2256E9" w14:textId="77777777" w:rsidR="00993E80" w:rsidRPr="0006496D" w:rsidRDefault="00993E80" w:rsidP="00993E80">
      <w:pPr>
        <w:spacing w:after="120"/>
        <w:rPr>
          <w:i/>
          <w:color w:val="000000" w:themeColor="text1"/>
          <w:sz w:val="20"/>
          <w:szCs w:val="20"/>
        </w:rPr>
      </w:pPr>
      <w:r w:rsidRPr="0006496D">
        <w:rPr>
          <w:i/>
          <w:color w:val="000000" w:themeColor="text1"/>
          <w:sz w:val="20"/>
          <w:szCs w:val="20"/>
        </w:rPr>
        <w:t>BIC: TREZMD2X</w:t>
      </w:r>
    </w:p>
    <w:p w14:paraId="266CFB98" w14:textId="77777777" w:rsidR="00993E80" w:rsidRPr="0006496D" w:rsidRDefault="00993E80" w:rsidP="00993E80">
      <w:pPr>
        <w:spacing w:after="120"/>
        <w:rPr>
          <w:i/>
          <w:color w:val="000000" w:themeColor="text1"/>
          <w:sz w:val="20"/>
          <w:szCs w:val="20"/>
        </w:rPr>
      </w:pPr>
      <w:r w:rsidRPr="0006496D">
        <w:rPr>
          <w:i/>
          <w:color w:val="000000" w:themeColor="text1"/>
          <w:sz w:val="20"/>
          <w:szCs w:val="20"/>
        </w:rPr>
        <w:t xml:space="preserve">Trezoreria </w:t>
      </w:r>
      <w:r w:rsidRPr="0006496D">
        <w:rPr>
          <w:i/>
          <w:color w:val="000000" w:themeColor="text1"/>
          <w:sz w:val="20"/>
          <w:szCs w:val="20"/>
          <w:lang w:val="ro-MD"/>
        </w:rPr>
        <w:t>regională</w:t>
      </w:r>
      <w:r w:rsidRPr="0006496D">
        <w:rPr>
          <w:i/>
          <w:color w:val="000000" w:themeColor="text1"/>
          <w:sz w:val="20"/>
          <w:szCs w:val="20"/>
        </w:rPr>
        <w:t>: MF TR Centru Călărași</w:t>
      </w:r>
    </w:p>
    <w:p w14:paraId="3DFCAC9E" w14:textId="77777777" w:rsidR="00993E80" w:rsidRDefault="00993E80" w:rsidP="00993E80">
      <w:pPr>
        <w:rPr>
          <w:b/>
          <w:sz w:val="20"/>
          <w:szCs w:val="20"/>
          <w:lang w:val="ro"/>
        </w:rPr>
      </w:pPr>
      <w:r w:rsidRPr="0006496D">
        <w:rPr>
          <w:i/>
          <w:sz w:val="20"/>
          <w:szCs w:val="20"/>
        </w:rPr>
        <w:t>Cu nota: “</w:t>
      </w:r>
      <w:r>
        <w:rPr>
          <w:i/>
          <w:color w:val="FF0000"/>
          <w:sz w:val="20"/>
          <w:szCs w:val="20"/>
        </w:rPr>
        <w:t>G</w:t>
      </w:r>
      <w:r w:rsidRPr="0006496D">
        <w:rPr>
          <w:i/>
          <w:color w:val="FF0000"/>
          <w:sz w:val="20"/>
          <w:szCs w:val="20"/>
        </w:rPr>
        <w:t xml:space="preserve">aranţia pentru ofertă la </w:t>
      </w:r>
      <w:r w:rsidRPr="0006496D">
        <w:rPr>
          <w:bCs/>
          <w:i/>
          <w:color w:val="FF0000"/>
          <w:sz w:val="20"/>
          <w:szCs w:val="20"/>
          <w:lang w:val="ro-MD"/>
        </w:rPr>
        <w:t>procedura de achiziție publică</w:t>
      </w:r>
      <w:r w:rsidRPr="0006496D">
        <w:rPr>
          <w:i/>
          <w:color w:val="FF0000"/>
          <w:sz w:val="20"/>
          <w:szCs w:val="20"/>
        </w:rPr>
        <w:t xml:space="preserve"> nr.</w:t>
      </w:r>
      <w:r w:rsidRPr="0006496D">
        <w:rPr>
          <w:sz w:val="20"/>
          <w:szCs w:val="20"/>
        </w:rPr>
        <w:t xml:space="preserve"> </w:t>
      </w:r>
      <w:r w:rsidRPr="0006496D">
        <w:rPr>
          <w:i/>
          <w:color w:val="FF0000"/>
          <w:sz w:val="20"/>
          <w:szCs w:val="20"/>
        </w:rPr>
        <w:t xml:space="preserve"> din _______”   </w:t>
      </w:r>
      <w:r w:rsidRPr="0006496D">
        <w:rPr>
          <w:b/>
          <w:sz w:val="20"/>
          <w:szCs w:val="20"/>
          <w:lang w:val="ro"/>
        </w:rPr>
        <w:t>cuantumul 1% din valoarea ofertei (fără TVA).</w:t>
      </w:r>
      <w:r>
        <w:rPr>
          <w:b/>
          <w:sz w:val="20"/>
          <w:szCs w:val="20"/>
          <w:lang w:val="ro"/>
        </w:rPr>
        <w:t xml:space="preserve"> </w:t>
      </w:r>
      <w:r>
        <w:rPr>
          <w:sz w:val="22"/>
          <w:szCs w:val="22"/>
        </w:rPr>
        <w:t xml:space="preserve">Confirmat prin </w:t>
      </w:r>
      <w:r>
        <w:rPr>
          <w:b/>
          <w:bCs/>
          <w:sz w:val="22"/>
          <w:szCs w:val="22"/>
        </w:rPr>
        <w:t>Ordin de plată, semnat electronic.</w:t>
      </w:r>
    </w:p>
    <w:p w14:paraId="2176FE4B" w14:textId="77777777" w:rsidR="00993E80" w:rsidRPr="0096508C" w:rsidRDefault="00993E80" w:rsidP="00993E80">
      <w:pPr>
        <w:rPr>
          <w:rFonts w:ascii="Helvetica" w:hAnsi="Helvetica" w:cs="Helvetica"/>
          <w:color w:val="333333"/>
          <w:sz w:val="20"/>
          <w:szCs w:val="20"/>
        </w:rPr>
      </w:pPr>
    </w:p>
    <w:p w14:paraId="6D06555D" w14:textId="77777777" w:rsidR="00993E80" w:rsidRDefault="00993E80" w:rsidP="00993E80">
      <w:pPr>
        <w:tabs>
          <w:tab w:val="left" w:pos="1152"/>
        </w:tabs>
        <w:suppressAutoHyphens/>
        <w:spacing w:before="120" w:after="120"/>
        <w:jc w:val="both"/>
        <w:rPr>
          <w:b/>
          <w:bCs/>
          <w:sz w:val="22"/>
          <w:szCs w:val="22"/>
        </w:rPr>
      </w:pPr>
      <w:r w:rsidRPr="00597F07">
        <w:rPr>
          <w:b/>
          <w:bCs/>
          <w:sz w:val="22"/>
          <w:szCs w:val="22"/>
        </w:rPr>
        <w:t xml:space="preserve">Autoritatea contractantă, este în drept sa rețină garanția de ofertă în situațiile în care: </w:t>
      </w:r>
    </w:p>
    <w:p w14:paraId="2705D3FD" w14:textId="77777777" w:rsidR="00993E80" w:rsidRDefault="00993E80" w:rsidP="00993E80">
      <w:pPr>
        <w:tabs>
          <w:tab w:val="left" w:pos="1152"/>
        </w:tabs>
        <w:suppressAutoHyphens/>
        <w:spacing w:before="120" w:after="120"/>
        <w:jc w:val="both"/>
        <w:rPr>
          <w:b/>
          <w:bCs/>
          <w:sz w:val="22"/>
          <w:szCs w:val="22"/>
        </w:rPr>
      </w:pPr>
      <w:r w:rsidRPr="00597F07">
        <w:rPr>
          <w:b/>
          <w:bCs/>
          <w:sz w:val="22"/>
          <w:szCs w:val="22"/>
        </w:rPr>
        <w:t>- operatorul economic retrage sau modifică oferta după expirarea termenului de depunere a ofertelor; - ofertantul câștigător nu semnează contractul de achiziții publice;</w:t>
      </w:r>
    </w:p>
    <w:p w14:paraId="25A2467C" w14:textId="77777777" w:rsidR="00993E80" w:rsidRDefault="00993E80" w:rsidP="00993E80">
      <w:pPr>
        <w:tabs>
          <w:tab w:val="left" w:pos="1152"/>
        </w:tabs>
        <w:suppressAutoHyphens/>
        <w:spacing w:before="120" w:after="120"/>
        <w:jc w:val="both"/>
        <w:rPr>
          <w:b/>
          <w:bCs/>
          <w:sz w:val="22"/>
          <w:szCs w:val="22"/>
        </w:rPr>
      </w:pPr>
      <w:r w:rsidRPr="00597F07">
        <w:rPr>
          <w:b/>
          <w:bCs/>
          <w:sz w:val="22"/>
          <w:szCs w:val="22"/>
        </w:rPr>
        <w:t xml:space="preserve"> - nu se depune garanția de bună execuție a contractului după acceptarea ofertei sau nu se execută vreo condiție specificată în documentația de atribuire înainte de semnarea contractului de achiziții publice.</w:t>
      </w:r>
    </w:p>
    <w:p w14:paraId="5D76D804" w14:textId="77777777" w:rsidR="00993E80" w:rsidRPr="00597F07" w:rsidRDefault="00993E80" w:rsidP="00993E80">
      <w:pPr>
        <w:tabs>
          <w:tab w:val="left" w:pos="1152"/>
        </w:tabs>
        <w:suppressAutoHyphens/>
        <w:spacing w:before="120" w:after="120"/>
        <w:jc w:val="both"/>
        <w:rPr>
          <w:b/>
          <w:bCs/>
          <w:i/>
          <w:color w:val="FF0000"/>
          <w:sz w:val="22"/>
          <w:szCs w:val="22"/>
        </w:rPr>
      </w:pPr>
    </w:p>
    <w:p w14:paraId="3349EA8B" w14:textId="77777777" w:rsidR="00993E80" w:rsidRPr="00992404" w:rsidRDefault="00993E80" w:rsidP="00993E80">
      <w:pPr>
        <w:numPr>
          <w:ilvl w:val="0"/>
          <w:numId w:val="25"/>
        </w:numPr>
        <w:shd w:val="clear" w:color="auto" w:fill="FFFFFF" w:themeFill="background1"/>
        <w:tabs>
          <w:tab w:val="right" w:pos="426"/>
        </w:tabs>
        <w:spacing w:before="120"/>
        <w:ind w:left="360"/>
        <w:rPr>
          <w:b/>
          <w:color w:val="000000" w:themeColor="text1"/>
          <w:sz w:val="20"/>
          <w:szCs w:val="20"/>
          <w:lang w:eastAsia="ru-RU"/>
        </w:rPr>
      </w:pPr>
      <w:r w:rsidRPr="00992404">
        <w:rPr>
          <w:b/>
          <w:color w:val="000000" w:themeColor="text1"/>
          <w:sz w:val="20"/>
          <w:szCs w:val="20"/>
          <w:lang w:val="ro"/>
        </w:rPr>
        <w:t>Termenul de garanție a lucrărilor executate trebuie să fie de minim 1 ani din data semnării procesului-verbal de recepţie la finisarea lucrărilor.</w:t>
      </w:r>
    </w:p>
    <w:p w14:paraId="35B7AF36"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Garanția de bună execuție a contractului,</w:t>
      </w:r>
      <w:r w:rsidRPr="0006496D">
        <w:rPr>
          <w:b/>
          <w:sz w:val="20"/>
          <w:szCs w:val="20"/>
          <w:lang w:val="it-IT" w:eastAsia="ru-RU"/>
        </w:rPr>
        <w:t xml:space="preserve">  </w:t>
      </w:r>
      <w:r w:rsidRPr="0006496D">
        <w:rPr>
          <w:rFonts w:ascii="Georgia" w:hAnsi="Georgia"/>
          <w:sz w:val="20"/>
          <w:szCs w:val="20"/>
          <w:shd w:val="clear" w:color="auto" w:fill="FFFFFF"/>
        </w:rPr>
        <w:t xml:space="preserve"> </w:t>
      </w:r>
      <w:r w:rsidRPr="0096508C">
        <w:rPr>
          <w:rFonts w:ascii="Georgia" w:hAnsi="Georgia"/>
          <w:i/>
          <w:iCs/>
          <w:sz w:val="20"/>
          <w:szCs w:val="20"/>
          <w:shd w:val="clear" w:color="auto" w:fill="FFFFFF"/>
        </w:rPr>
        <w:t>se va constitui din rețineri succesive directe din plata cuvenită pentru facturile înaintate</w:t>
      </w:r>
      <w:r w:rsidRPr="0096508C">
        <w:rPr>
          <w:b/>
          <w:i/>
          <w:iCs/>
          <w:sz w:val="20"/>
          <w:szCs w:val="20"/>
          <w:lang w:val="it-IT" w:eastAsia="ru-RU"/>
        </w:rPr>
        <w:t xml:space="preserve">, </w:t>
      </w:r>
      <w:r w:rsidRPr="0006496D">
        <w:rPr>
          <w:b/>
          <w:sz w:val="20"/>
          <w:szCs w:val="20"/>
          <w:lang w:val="it-IT" w:eastAsia="ru-RU"/>
        </w:rPr>
        <w:t>cuantumul  5% din valoarea totală a contractului (inclusiv TVA)</w:t>
      </w:r>
    </w:p>
    <w:p w14:paraId="62C986DA"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 xml:space="preserve">Motivul recurgerii la procedura accelerată (în cazul licitației deschise, restrânse și a procedurii negociate), după caz Nu se aplică                               </w:t>
      </w:r>
    </w:p>
    <w:p w14:paraId="68474A09"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Tehnici și instrumente specifice de atribuire (dacă este cazul specificați dacă se va utiliza acordul-cadru, sistemul dinamic de achiziție sau licitația electronică):Nu se aplică</w:t>
      </w:r>
    </w:p>
    <w:p w14:paraId="11F02A3E" w14:textId="77777777" w:rsidR="00993E80" w:rsidRPr="0006496D" w:rsidRDefault="00993E80" w:rsidP="00993E80">
      <w:pPr>
        <w:numPr>
          <w:ilvl w:val="0"/>
          <w:numId w:val="25"/>
        </w:numPr>
        <w:tabs>
          <w:tab w:val="right" w:pos="426"/>
        </w:tabs>
        <w:spacing w:before="120"/>
        <w:ind w:left="0" w:firstLine="0"/>
        <w:rPr>
          <w:b/>
          <w:sz w:val="20"/>
          <w:szCs w:val="20"/>
          <w:lang w:eastAsia="ru-RU"/>
        </w:rPr>
      </w:pPr>
      <w:r w:rsidRPr="0006496D">
        <w:rPr>
          <w:b/>
          <w:sz w:val="20"/>
          <w:szCs w:val="20"/>
          <w:lang w:val="ro"/>
        </w:rPr>
        <w:t>Condiții speciale de care depinde îndeplinirea contractului (</w:t>
      </w:r>
      <w:r w:rsidRPr="0006496D">
        <w:rPr>
          <w:sz w:val="20"/>
          <w:szCs w:val="20"/>
          <w:lang w:val="ro"/>
        </w:rPr>
        <w:t>indicați după caz</w:t>
      </w:r>
      <w:r w:rsidRPr="0006496D">
        <w:rPr>
          <w:b/>
          <w:sz w:val="20"/>
          <w:szCs w:val="20"/>
          <w:lang w:val="ro"/>
        </w:rPr>
        <w:t>): Nu se aplică</w:t>
      </w:r>
    </w:p>
    <w:p w14:paraId="45914060" w14:textId="77777777" w:rsidR="00993E80" w:rsidRPr="0006496D" w:rsidRDefault="00993E80" w:rsidP="00993E80">
      <w:pPr>
        <w:numPr>
          <w:ilvl w:val="0"/>
          <w:numId w:val="25"/>
        </w:numPr>
        <w:tabs>
          <w:tab w:val="right" w:pos="426"/>
        </w:tabs>
        <w:spacing w:before="120"/>
        <w:ind w:left="0" w:firstLine="0"/>
        <w:rPr>
          <w:b/>
          <w:sz w:val="20"/>
          <w:szCs w:val="20"/>
          <w:lang w:val="it-IT" w:eastAsia="ru-RU"/>
        </w:rPr>
      </w:pPr>
      <w:bookmarkStart w:id="45" w:name="_Hlk71621175"/>
      <w:r w:rsidRPr="0006496D">
        <w:rPr>
          <w:b/>
          <w:sz w:val="20"/>
          <w:szCs w:val="20"/>
          <w:lang w:val="ro"/>
        </w:rPr>
        <w:t xml:space="preserve">Ofertele se prezintă în </w:t>
      </w:r>
      <w:bookmarkEnd w:id="45"/>
      <w:r w:rsidRPr="0006496D">
        <w:rPr>
          <w:b/>
          <w:sz w:val="20"/>
          <w:szCs w:val="20"/>
          <w:highlight w:val="yellow"/>
          <w:lang w:val="ro-MD" w:eastAsia="ru-RU"/>
        </w:rPr>
        <w:t>lei, MDL</w:t>
      </w:r>
    </w:p>
    <w:p w14:paraId="705F7106" w14:textId="77777777" w:rsidR="00993E80" w:rsidRPr="0006496D" w:rsidRDefault="00993E80" w:rsidP="00993E80">
      <w:pPr>
        <w:numPr>
          <w:ilvl w:val="0"/>
          <w:numId w:val="25"/>
        </w:numPr>
        <w:tabs>
          <w:tab w:val="right" w:pos="426"/>
        </w:tabs>
        <w:spacing w:before="120"/>
        <w:ind w:left="0" w:firstLine="0"/>
        <w:rPr>
          <w:b/>
          <w:sz w:val="20"/>
          <w:szCs w:val="20"/>
          <w:u w:val="single"/>
          <w:lang w:eastAsia="ru-RU"/>
        </w:rPr>
      </w:pPr>
      <w:r w:rsidRPr="0006496D">
        <w:rPr>
          <w:b/>
          <w:sz w:val="20"/>
          <w:szCs w:val="20"/>
          <w:lang w:val="ro"/>
        </w:rPr>
        <w:t xml:space="preserve">Criteriul de evaluare aplicat pentru atribuirea contractului: </w:t>
      </w:r>
      <w:r w:rsidRPr="0006496D">
        <w:rPr>
          <w:b/>
          <w:sz w:val="20"/>
          <w:szCs w:val="20"/>
          <w:u w:val="single"/>
          <w:lang w:val="ro"/>
        </w:rPr>
        <w:t xml:space="preserve">Prețul cel mai scăzut cu corespunderea tuturor </w:t>
      </w:r>
      <w:r>
        <w:rPr>
          <w:b/>
          <w:sz w:val="20"/>
          <w:szCs w:val="20"/>
          <w:u w:val="single"/>
          <w:lang w:val="ro"/>
        </w:rPr>
        <w:t>criteriilor</w:t>
      </w:r>
      <w:r w:rsidRPr="0006496D">
        <w:rPr>
          <w:b/>
          <w:sz w:val="20"/>
          <w:szCs w:val="20"/>
          <w:u w:val="single"/>
          <w:lang w:val="ro"/>
        </w:rPr>
        <w:t xml:space="preserve"> de calificare și selecție.</w:t>
      </w:r>
    </w:p>
    <w:p w14:paraId="187FDE54" w14:textId="77777777" w:rsidR="00993E80" w:rsidRPr="0006496D" w:rsidRDefault="00993E80" w:rsidP="00993E80">
      <w:pPr>
        <w:numPr>
          <w:ilvl w:val="0"/>
          <w:numId w:val="25"/>
        </w:numPr>
        <w:tabs>
          <w:tab w:val="right" w:pos="426"/>
        </w:tabs>
        <w:spacing w:before="120"/>
        <w:ind w:left="0" w:firstLine="0"/>
        <w:rPr>
          <w:b/>
          <w:sz w:val="20"/>
          <w:szCs w:val="20"/>
          <w:lang w:eastAsia="ru-RU"/>
        </w:rPr>
      </w:pPr>
      <w:r w:rsidRPr="0006496D">
        <w:rPr>
          <w:b/>
          <w:sz w:val="20"/>
          <w:szCs w:val="20"/>
          <w:lang w:val="ro"/>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993E80" w:rsidRPr="0006496D" w14:paraId="2908693E" w14:textId="77777777" w:rsidTr="00E7189B">
        <w:tc>
          <w:tcPr>
            <w:tcW w:w="577" w:type="dxa"/>
            <w:shd w:val="clear" w:color="auto" w:fill="auto"/>
          </w:tcPr>
          <w:p w14:paraId="7C810CC3" w14:textId="77777777" w:rsidR="00993E80" w:rsidRPr="0006496D" w:rsidRDefault="00993E80" w:rsidP="00E7189B">
            <w:pPr>
              <w:shd w:val="clear" w:color="auto" w:fill="FFFFFF" w:themeFill="background1"/>
              <w:tabs>
                <w:tab w:val="left" w:pos="612"/>
              </w:tabs>
              <w:spacing w:before="120" w:after="120"/>
              <w:rPr>
                <w:b/>
                <w:iCs/>
                <w:sz w:val="20"/>
                <w:szCs w:val="20"/>
                <w:lang w:eastAsia="ru-RU"/>
              </w:rPr>
            </w:pPr>
            <w:r w:rsidRPr="0006496D">
              <w:rPr>
                <w:b/>
                <w:sz w:val="20"/>
                <w:szCs w:val="20"/>
                <w:lang w:val="ro"/>
              </w:rPr>
              <w:t>Nr. d/o</w:t>
            </w:r>
          </w:p>
        </w:tc>
        <w:tc>
          <w:tcPr>
            <w:tcW w:w="7248" w:type="dxa"/>
            <w:shd w:val="clear" w:color="auto" w:fill="auto"/>
          </w:tcPr>
          <w:p w14:paraId="7DD38348" w14:textId="77777777" w:rsidR="00993E80" w:rsidRPr="0006496D" w:rsidRDefault="00993E80" w:rsidP="00E7189B">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Denumirea factorului de evaluare</w:t>
            </w:r>
          </w:p>
        </w:tc>
        <w:tc>
          <w:tcPr>
            <w:tcW w:w="1800" w:type="dxa"/>
            <w:shd w:val="clear" w:color="auto" w:fill="auto"/>
          </w:tcPr>
          <w:p w14:paraId="36605778" w14:textId="77777777" w:rsidR="00993E80" w:rsidRPr="0006496D" w:rsidRDefault="00993E80" w:rsidP="00E7189B">
            <w:pPr>
              <w:shd w:val="clear" w:color="auto" w:fill="FFFFFF" w:themeFill="background1"/>
              <w:tabs>
                <w:tab w:val="left" w:pos="612"/>
              </w:tabs>
              <w:spacing w:before="120" w:after="120"/>
              <w:jc w:val="center"/>
              <w:rPr>
                <w:b/>
                <w:iCs/>
                <w:sz w:val="20"/>
                <w:szCs w:val="20"/>
                <w:lang w:eastAsia="ru-RU"/>
              </w:rPr>
            </w:pPr>
            <w:r w:rsidRPr="0006496D">
              <w:rPr>
                <w:b/>
                <w:sz w:val="20"/>
                <w:szCs w:val="20"/>
                <w:lang w:val="ro"/>
              </w:rPr>
              <w:t>Ponderea%</w:t>
            </w:r>
          </w:p>
        </w:tc>
      </w:tr>
      <w:tr w:rsidR="00993E80" w:rsidRPr="0006496D" w14:paraId="3683FEE5" w14:textId="77777777" w:rsidTr="00E7189B">
        <w:tc>
          <w:tcPr>
            <w:tcW w:w="577" w:type="dxa"/>
            <w:shd w:val="clear" w:color="auto" w:fill="auto"/>
          </w:tcPr>
          <w:p w14:paraId="42BA3069" w14:textId="77777777" w:rsidR="00993E80" w:rsidRPr="0006496D" w:rsidRDefault="00993E80" w:rsidP="00E7189B">
            <w:pPr>
              <w:shd w:val="clear" w:color="auto" w:fill="FFFFFF" w:themeFill="background1"/>
              <w:tabs>
                <w:tab w:val="left" w:pos="612"/>
              </w:tabs>
              <w:spacing w:before="120" w:after="120"/>
              <w:rPr>
                <w:iCs/>
                <w:sz w:val="20"/>
                <w:szCs w:val="20"/>
                <w:lang w:eastAsia="ru-RU"/>
              </w:rPr>
            </w:pPr>
          </w:p>
        </w:tc>
        <w:tc>
          <w:tcPr>
            <w:tcW w:w="7248" w:type="dxa"/>
            <w:shd w:val="clear" w:color="auto" w:fill="auto"/>
          </w:tcPr>
          <w:p w14:paraId="7BE01185" w14:textId="77777777" w:rsidR="00993E80" w:rsidRPr="0006496D" w:rsidRDefault="00993E80" w:rsidP="00E7189B">
            <w:pPr>
              <w:shd w:val="clear" w:color="auto" w:fill="FFFFFF" w:themeFill="background1"/>
              <w:tabs>
                <w:tab w:val="left" w:pos="612"/>
              </w:tabs>
              <w:spacing w:before="120" w:after="120"/>
              <w:rPr>
                <w:iCs/>
                <w:sz w:val="20"/>
                <w:szCs w:val="20"/>
                <w:lang w:eastAsia="ru-RU"/>
              </w:rPr>
            </w:pPr>
          </w:p>
        </w:tc>
        <w:tc>
          <w:tcPr>
            <w:tcW w:w="1800" w:type="dxa"/>
            <w:shd w:val="clear" w:color="auto" w:fill="auto"/>
          </w:tcPr>
          <w:p w14:paraId="5E0D124D" w14:textId="77777777" w:rsidR="00993E80" w:rsidRPr="0006496D" w:rsidRDefault="00993E80" w:rsidP="00E7189B">
            <w:pPr>
              <w:shd w:val="clear" w:color="auto" w:fill="FFFFFF" w:themeFill="background1"/>
              <w:tabs>
                <w:tab w:val="left" w:pos="612"/>
              </w:tabs>
              <w:spacing w:before="120" w:after="120"/>
              <w:rPr>
                <w:iCs/>
                <w:sz w:val="20"/>
                <w:szCs w:val="20"/>
                <w:lang w:eastAsia="ru-RU"/>
              </w:rPr>
            </w:pPr>
          </w:p>
        </w:tc>
      </w:tr>
      <w:tr w:rsidR="00993E80" w:rsidRPr="0006496D" w14:paraId="3FF8011B" w14:textId="77777777" w:rsidTr="00E7189B">
        <w:tc>
          <w:tcPr>
            <w:tcW w:w="577" w:type="dxa"/>
            <w:shd w:val="clear" w:color="auto" w:fill="auto"/>
          </w:tcPr>
          <w:p w14:paraId="00D678C1" w14:textId="77777777" w:rsidR="00993E80" w:rsidRPr="0006496D" w:rsidRDefault="00993E80" w:rsidP="00E7189B">
            <w:pPr>
              <w:shd w:val="clear" w:color="auto" w:fill="FFFFFF" w:themeFill="background1"/>
              <w:tabs>
                <w:tab w:val="left" w:pos="612"/>
              </w:tabs>
              <w:spacing w:before="120" w:after="120"/>
              <w:rPr>
                <w:iCs/>
                <w:sz w:val="20"/>
                <w:szCs w:val="20"/>
                <w:lang w:eastAsia="ru-RU"/>
              </w:rPr>
            </w:pPr>
          </w:p>
        </w:tc>
        <w:tc>
          <w:tcPr>
            <w:tcW w:w="7248" w:type="dxa"/>
            <w:shd w:val="clear" w:color="auto" w:fill="auto"/>
          </w:tcPr>
          <w:p w14:paraId="3EE32442" w14:textId="77777777" w:rsidR="00993E80" w:rsidRPr="0006496D" w:rsidRDefault="00993E80" w:rsidP="00E7189B">
            <w:pPr>
              <w:shd w:val="clear" w:color="auto" w:fill="FFFFFF" w:themeFill="background1"/>
              <w:tabs>
                <w:tab w:val="left" w:pos="612"/>
              </w:tabs>
              <w:spacing w:before="120" w:after="120"/>
              <w:rPr>
                <w:iCs/>
                <w:sz w:val="20"/>
                <w:szCs w:val="20"/>
                <w:lang w:eastAsia="ru-RU"/>
              </w:rPr>
            </w:pPr>
          </w:p>
        </w:tc>
        <w:tc>
          <w:tcPr>
            <w:tcW w:w="1800" w:type="dxa"/>
            <w:shd w:val="clear" w:color="auto" w:fill="auto"/>
          </w:tcPr>
          <w:p w14:paraId="2AF2CEE5" w14:textId="77777777" w:rsidR="00993E80" w:rsidRPr="0006496D" w:rsidRDefault="00993E80" w:rsidP="00E7189B">
            <w:pPr>
              <w:shd w:val="clear" w:color="auto" w:fill="FFFFFF" w:themeFill="background1"/>
              <w:tabs>
                <w:tab w:val="left" w:pos="612"/>
              </w:tabs>
              <w:spacing w:before="120" w:after="120"/>
              <w:rPr>
                <w:iCs/>
                <w:sz w:val="20"/>
                <w:szCs w:val="20"/>
                <w:lang w:eastAsia="ru-RU"/>
              </w:rPr>
            </w:pPr>
          </w:p>
        </w:tc>
      </w:tr>
    </w:tbl>
    <w:p w14:paraId="284F4173"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lastRenderedPageBreak/>
        <w:t>Termenul limită de depunere/deschidere a ofertelor:</w:t>
      </w:r>
    </w:p>
    <w:p w14:paraId="038EAE0D" w14:textId="77777777" w:rsidR="00993E80" w:rsidRPr="0006496D" w:rsidRDefault="00993E80" w:rsidP="00993E80">
      <w:pPr>
        <w:numPr>
          <w:ilvl w:val="0"/>
          <w:numId w:val="27"/>
        </w:numPr>
        <w:shd w:val="clear" w:color="auto" w:fill="FFFFFF" w:themeFill="background1"/>
        <w:tabs>
          <w:tab w:val="right" w:pos="426"/>
        </w:tabs>
        <w:spacing w:before="120"/>
        <w:rPr>
          <w:b/>
          <w:sz w:val="20"/>
          <w:szCs w:val="20"/>
          <w:lang w:eastAsia="ru-RU"/>
        </w:rPr>
      </w:pPr>
      <w:r w:rsidRPr="0006496D">
        <w:rPr>
          <w:b/>
          <w:sz w:val="20"/>
          <w:szCs w:val="20"/>
          <w:lang w:val="ro"/>
        </w:rPr>
        <w:t xml:space="preserve">conform SIA RSAP /până la: </w:t>
      </w:r>
      <w:r w:rsidRPr="0006496D">
        <w:rPr>
          <w:b/>
          <w:i/>
          <w:sz w:val="20"/>
          <w:szCs w:val="20"/>
          <w:lang w:val="ro"/>
        </w:rPr>
        <w:t>[ora exactă]</w:t>
      </w:r>
      <w:r w:rsidRPr="0006496D">
        <w:rPr>
          <w:b/>
          <w:sz w:val="20"/>
          <w:szCs w:val="20"/>
          <w:lang w:val="ro"/>
        </w:rPr>
        <w:t>____________________________________</w:t>
      </w:r>
    </w:p>
    <w:p w14:paraId="13B7D0F6" w14:textId="77777777" w:rsidR="00993E80" w:rsidRPr="0006496D" w:rsidRDefault="00993E80" w:rsidP="00993E80">
      <w:pPr>
        <w:numPr>
          <w:ilvl w:val="0"/>
          <w:numId w:val="27"/>
        </w:numPr>
        <w:shd w:val="clear" w:color="auto" w:fill="FFFFFF" w:themeFill="background1"/>
        <w:tabs>
          <w:tab w:val="right" w:pos="426"/>
        </w:tabs>
        <w:spacing w:before="120"/>
        <w:rPr>
          <w:b/>
          <w:sz w:val="20"/>
          <w:szCs w:val="20"/>
          <w:lang w:eastAsia="ru-RU"/>
        </w:rPr>
      </w:pPr>
      <w:r w:rsidRPr="0006496D">
        <w:rPr>
          <w:b/>
          <w:sz w:val="20"/>
          <w:szCs w:val="20"/>
          <w:lang w:val="ro"/>
        </w:rPr>
        <w:t xml:space="preserve">pe: </w:t>
      </w:r>
      <w:r w:rsidRPr="0006496D">
        <w:rPr>
          <w:b/>
          <w:i/>
          <w:sz w:val="20"/>
          <w:szCs w:val="20"/>
          <w:lang w:val="ro"/>
        </w:rPr>
        <w:t>[data]conform SIA RSAP</w:t>
      </w:r>
      <w:r w:rsidRPr="0006496D">
        <w:rPr>
          <w:b/>
          <w:sz w:val="20"/>
          <w:szCs w:val="20"/>
          <w:lang w:val="ro"/>
        </w:rPr>
        <w:t>_______________________</w:t>
      </w:r>
    </w:p>
    <w:p w14:paraId="0DD8359A" w14:textId="77777777" w:rsidR="00993E80" w:rsidRPr="0006496D" w:rsidRDefault="00993E80" w:rsidP="00993E80">
      <w:pPr>
        <w:shd w:val="clear" w:color="auto" w:fill="FFFFFF" w:themeFill="background1"/>
        <w:tabs>
          <w:tab w:val="right" w:pos="426"/>
        </w:tabs>
        <w:spacing w:before="120"/>
        <w:rPr>
          <w:b/>
          <w:sz w:val="20"/>
          <w:szCs w:val="20"/>
          <w:lang w:val="ro"/>
        </w:rPr>
      </w:pPr>
    </w:p>
    <w:p w14:paraId="3A8D0C51"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 xml:space="preserve">Adresa la care trebuie transmise ofertele sau cererile de participare: </w:t>
      </w:r>
    </w:p>
    <w:p w14:paraId="501E622E" w14:textId="77777777" w:rsidR="00993E80" w:rsidRPr="0006496D" w:rsidRDefault="00993E80" w:rsidP="00993E80">
      <w:pPr>
        <w:shd w:val="clear" w:color="auto" w:fill="FFFFFF" w:themeFill="background1"/>
        <w:tabs>
          <w:tab w:val="right" w:pos="426"/>
        </w:tabs>
        <w:spacing w:before="120"/>
        <w:ind w:left="450"/>
        <w:rPr>
          <w:b/>
          <w:sz w:val="20"/>
          <w:szCs w:val="20"/>
          <w:lang w:eastAsia="ru-RU"/>
        </w:rPr>
      </w:pPr>
      <w:r w:rsidRPr="0006496D">
        <w:rPr>
          <w:b/>
          <w:i/>
          <w:sz w:val="20"/>
          <w:szCs w:val="20"/>
          <w:lang w:val="ro"/>
        </w:rPr>
        <w:t>Ofertele sau cererile de participare vor fi depuse electronic prin intermediul SIA RSAP</w:t>
      </w:r>
    </w:p>
    <w:p w14:paraId="38A967FC" w14:textId="77777777" w:rsidR="00993E80" w:rsidRPr="0006496D" w:rsidRDefault="00993E80" w:rsidP="00993E80">
      <w:pPr>
        <w:numPr>
          <w:ilvl w:val="0"/>
          <w:numId w:val="25"/>
        </w:numPr>
        <w:tabs>
          <w:tab w:val="right" w:pos="426"/>
        </w:tabs>
        <w:spacing w:before="120"/>
        <w:ind w:left="0" w:firstLine="0"/>
        <w:rPr>
          <w:b/>
          <w:sz w:val="20"/>
          <w:szCs w:val="20"/>
          <w:lang w:eastAsia="ru-RU"/>
        </w:rPr>
      </w:pPr>
      <w:r w:rsidRPr="0006496D">
        <w:rPr>
          <w:b/>
          <w:sz w:val="20"/>
          <w:szCs w:val="20"/>
          <w:lang w:val="ro"/>
        </w:rPr>
        <w:t xml:space="preserve">Termenul de valabilitate a ofertelor: </w:t>
      </w:r>
      <w:r w:rsidRPr="00674281">
        <w:rPr>
          <w:b/>
          <w:sz w:val="20"/>
          <w:szCs w:val="20"/>
          <w:highlight w:val="yellow"/>
          <w:u w:val="single"/>
          <w:lang w:val="ro"/>
        </w:rPr>
        <w:t>60 (șaizeci) zile calendaristice</w:t>
      </w:r>
      <w:r w:rsidRPr="00674281">
        <w:rPr>
          <w:b/>
          <w:sz w:val="20"/>
          <w:szCs w:val="20"/>
          <w:highlight w:val="yellow"/>
          <w:lang w:val="ro"/>
        </w:rPr>
        <w:t>.</w:t>
      </w:r>
    </w:p>
    <w:p w14:paraId="56071041" w14:textId="77777777" w:rsidR="00993E80" w:rsidRPr="0006496D" w:rsidRDefault="00993E80" w:rsidP="00993E80">
      <w:pPr>
        <w:numPr>
          <w:ilvl w:val="0"/>
          <w:numId w:val="25"/>
        </w:numPr>
        <w:tabs>
          <w:tab w:val="right" w:pos="426"/>
        </w:tabs>
        <w:spacing w:before="120"/>
        <w:ind w:left="0" w:firstLine="0"/>
        <w:rPr>
          <w:b/>
          <w:sz w:val="20"/>
          <w:szCs w:val="20"/>
          <w:lang w:eastAsia="ru-RU"/>
        </w:rPr>
      </w:pPr>
      <w:r w:rsidRPr="0006496D">
        <w:rPr>
          <w:b/>
          <w:sz w:val="20"/>
          <w:szCs w:val="20"/>
          <w:lang w:val="ro"/>
        </w:rPr>
        <w:t>Locul deschiderii ofertelor: SIA RSAP</w:t>
      </w:r>
    </w:p>
    <w:p w14:paraId="6807620E" w14:textId="77777777" w:rsidR="00993E80" w:rsidRPr="0006496D" w:rsidRDefault="00993E80" w:rsidP="00993E80">
      <w:pPr>
        <w:shd w:val="clear" w:color="auto" w:fill="FFFFFF" w:themeFill="background1"/>
        <w:tabs>
          <w:tab w:val="right" w:pos="426"/>
        </w:tabs>
        <w:ind w:left="3240"/>
        <w:contextualSpacing/>
        <w:jc w:val="center"/>
        <w:rPr>
          <w:sz w:val="20"/>
          <w:szCs w:val="20"/>
          <w:lang w:eastAsia="ru-RU"/>
        </w:rPr>
      </w:pPr>
      <w:r w:rsidRPr="0006496D">
        <w:rPr>
          <w:sz w:val="20"/>
          <w:szCs w:val="20"/>
          <w:lang w:val="ro"/>
        </w:rPr>
        <w:t>(SIA RSAP sau adresa deschiderii)</w:t>
      </w:r>
    </w:p>
    <w:p w14:paraId="7E49A81F" w14:textId="77777777" w:rsidR="00993E80" w:rsidRPr="0006496D" w:rsidRDefault="00993E80" w:rsidP="00993E80">
      <w:pPr>
        <w:shd w:val="clear" w:color="auto" w:fill="FFFFFF" w:themeFill="background1"/>
        <w:tabs>
          <w:tab w:val="left" w:pos="360"/>
          <w:tab w:val="left" w:pos="1800"/>
          <w:tab w:val="left" w:pos="3240"/>
        </w:tabs>
        <w:spacing w:after="120"/>
        <w:ind w:left="360"/>
        <w:rPr>
          <w:b/>
          <w:i/>
          <w:sz w:val="20"/>
          <w:szCs w:val="20"/>
          <w:lang w:eastAsia="ru-RU"/>
        </w:rPr>
      </w:pPr>
      <w:r w:rsidRPr="0006496D">
        <w:rPr>
          <w:b/>
          <w:i/>
          <w:sz w:val="20"/>
          <w:szCs w:val="20"/>
          <w:lang w:val="ro"/>
        </w:rPr>
        <w:t xml:space="preserve">Ofertele întârziate vor fi respinse. </w:t>
      </w:r>
    </w:p>
    <w:p w14:paraId="6AC3A2D2" w14:textId="77777777" w:rsidR="00993E80" w:rsidRPr="0006496D" w:rsidRDefault="00993E80" w:rsidP="00993E80">
      <w:pPr>
        <w:numPr>
          <w:ilvl w:val="0"/>
          <w:numId w:val="25"/>
        </w:numPr>
        <w:shd w:val="clear" w:color="auto" w:fill="FFFFFF" w:themeFill="background1"/>
        <w:tabs>
          <w:tab w:val="right" w:pos="426"/>
        </w:tabs>
        <w:spacing w:before="120"/>
        <w:ind w:left="450" w:hanging="450"/>
        <w:rPr>
          <w:b/>
          <w:sz w:val="20"/>
          <w:szCs w:val="20"/>
          <w:lang w:eastAsia="ru-RU"/>
        </w:rPr>
      </w:pPr>
      <w:r w:rsidRPr="0006496D">
        <w:rPr>
          <w:b/>
          <w:sz w:val="20"/>
          <w:szCs w:val="20"/>
          <w:lang w:val="ro"/>
        </w:rPr>
        <w:t xml:space="preserve">Persoanele autorizate să asiste la deschiderea ofertelor: </w:t>
      </w:r>
      <w:r w:rsidRPr="0006496D">
        <w:rPr>
          <w:b/>
          <w:sz w:val="20"/>
          <w:szCs w:val="20"/>
          <w:lang w:val="ro"/>
        </w:rPr>
        <w:br/>
      </w:r>
      <w:r w:rsidRPr="0006496D">
        <w:rPr>
          <w:b/>
          <w:i/>
          <w:sz w:val="20"/>
          <w:szCs w:val="20"/>
          <w:lang w:val="ro"/>
        </w:rPr>
        <w:t>Ofertanții sau reprezentanții acestora au dreptul să participe la deschiderea ofertelor, cu excepția cazului când ofertele au fost depuse prin SIA RSAP</w:t>
      </w:r>
      <w:r w:rsidRPr="0006496D">
        <w:rPr>
          <w:b/>
          <w:sz w:val="20"/>
          <w:szCs w:val="20"/>
          <w:lang w:val="ro"/>
        </w:rPr>
        <w:t>.</w:t>
      </w:r>
    </w:p>
    <w:p w14:paraId="6E4A5257" w14:textId="77777777" w:rsidR="00993E80" w:rsidRPr="0006496D" w:rsidRDefault="00993E80" w:rsidP="00993E80">
      <w:pPr>
        <w:numPr>
          <w:ilvl w:val="0"/>
          <w:numId w:val="25"/>
        </w:numPr>
        <w:shd w:val="clear" w:color="auto" w:fill="FFFFFF" w:themeFill="background1"/>
        <w:tabs>
          <w:tab w:val="right" w:pos="426"/>
        </w:tabs>
        <w:spacing w:before="120"/>
        <w:ind w:left="450" w:hanging="450"/>
        <w:rPr>
          <w:b/>
          <w:sz w:val="20"/>
          <w:szCs w:val="20"/>
          <w:lang w:eastAsia="ru-RU"/>
        </w:rPr>
      </w:pPr>
      <w:r w:rsidRPr="0006496D">
        <w:rPr>
          <w:b/>
          <w:sz w:val="20"/>
          <w:szCs w:val="20"/>
          <w:lang w:val="ro"/>
        </w:rPr>
        <w:t>Limba sau limbile în care trebuie redactate ofertele sau cererile de participare: Limba de stat ___________________________</w:t>
      </w:r>
    </w:p>
    <w:p w14:paraId="3445BDB4"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Respectivul contract se referă la un proiect și/sau program finanțat din fonduri ale Uniunii Europene: Nu se aplică.</w:t>
      </w:r>
    </w:p>
    <w:p w14:paraId="728B8405" w14:textId="77777777" w:rsidR="00993E80" w:rsidRPr="0006496D" w:rsidRDefault="00993E80" w:rsidP="00993E80">
      <w:pPr>
        <w:shd w:val="clear" w:color="auto" w:fill="FFFFFF" w:themeFill="background1"/>
        <w:tabs>
          <w:tab w:val="right" w:pos="426"/>
        </w:tabs>
        <w:ind w:left="1980"/>
        <w:contextualSpacing/>
        <w:jc w:val="center"/>
        <w:rPr>
          <w:sz w:val="20"/>
          <w:szCs w:val="20"/>
          <w:lang w:eastAsia="ru-RU"/>
        </w:rPr>
      </w:pPr>
      <w:r w:rsidRPr="0006496D">
        <w:rPr>
          <w:sz w:val="20"/>
          <w:szCs w:val="20"/>
          <w:lang w:val="ro"/>
        </w:rPr>
        <w:t>(se specifică denumireaproiectului și/sau programului)</w:t>
      </w:r>
    </w:p>
    <w:p w14:paraId="6D54A7A7"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 xml:space="preserve">Denumirea și adresa organismului competent de soluționare a contestațiilor: </w:t>
      </w:r>
    </w:p>
    <w:p w14:paraId="63B0AAFA" w14:textId="77777777" w:rsidR="00993E80" w:rsidRPr="0006496D" w:rsidRDefault="00993E80" w:rsidP="00993E80">
      <w:pPr>
        <w:shd w:val="clear" w:color="auto" w:fill="FFFFFF" w:themeFill="background1"/>
        <w:tabs>
          <w:tab w:val="right" w:pos="426"/>
        </w:tabs>
        <w:ind w:left="450"/>
        <w:rPr>
          <w:b/>
          <w:i/>
          <w:sz w:val="20"/>
          <w:szCs w:val="20"/>
          <w:lang w:eastAsia="ru-RU"/>
        </w:rPr>
      </w:pPr>
      <w:r w:rsidRPr="0006496D">
        <w:rPr>
          <w:b/>
          <w:i/>
          <w:sz w:val="20"/>
          <w:szCs w:val="20"/>
          <w:lang w:val="ro"/>
        </w:rPr>
        <w:t>Agenția Națională pentru Soluționarea Contestațiilor</w:t>
      </w:r>
    </w:p>
    <w:p w14:paraId="0B9C15A9" w14:textId="77777777" w:rsidR="00993E80" w:rsidRPr="0006496D" w:rsidRDefault="00993E80" w:rsidP="00993E80">
      <w:pPr>
        <w:shd w:val="clear" w:color="auto" w:fill="FFFFFF" w:themeFill="background1"/>
        <w:tabs>
          <w:tab w:val="right" w:pos="426"/>
        </w:tabs>
        <w:ind w:left="450"/>
        <w:rPr>
          <w:b/>
          <w:i/>
          <w:sz w:val="20"/>
          <w:szCs w:val="20"/>
          <w:lang w:eastAsia="ru-RU"/>
        </w:rPr>
      </w:pPr>
      <w:r w:rsidRPr="0006496D">
        <w:rPr>
          <w:b/>
          <w:i/>
          <w:sz w:val="20"/>
          <w:szCs w:val="20"/>
          <w:lang w:val="ro"/>
        </w:rPr>
        <w:t>Adresa: mun. Chișinău, bd. Ștefan cel Mare și Sfânt nr.124 (et.4), MD 2001;</w:t>
      </w:r>
    </w:p>
    <w:p w14:paraId="7DF7A9E4" w14:textId="77777777" w:rsidR="00993E80" w:rsidRPr="0006496D" w:rsidRDefault="00993E80" w:rsidP="00993E80">
      <w:pPr>
        <w:shd w:val="clear" w:color="auto" w:fill="FFFFFF" w:themeFill="background1"/>
        <w:tabs>
          <w:tab w:val="right" w:pos="426"/>
        </w:tabs>
        <w:ind w:left="450"/>
        <w:rPr>
          <w:b/>
          <w:i/>
          <w:sz w:val="20"/>
          <w:szCs w:val="20"/>
          <w:lang w:eastAsia="ru-RU"/>
        </w:rPr>
      </w:pPr>
      <w:r w:rsidRPr="0006496D">
        <w:rPr>
          <w:b/>
          <w:i/>
          <w:sz w:val="20"/>
          <w:szCs w:val="20"/>
          <w:lang w:val="ro"/>
        </w:rPr>
        <w:t>Telefon/Fax/email: 022-820 652, 022 820-651, contestatii@ansc.md</w:t>
      </w:r>
    </w:p>
    <w:p w14:paraId="213D8432"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Data (datele) și referința (referințele) publicărilor anterioare în Jurnalul Oficial al Uniunii Europene privind contractul (contractele) la care se referă anunțul respectiv (dacă este cazul):Nu se aplică.</w:t>
      </w:r>
    </w:p>
    <w:p w14:paraId="50052916"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În cazul achizițiilor periodice, calendarul estimat pentru publicarea anunțurilor viitoare</w:t>
      </w:r>
      <w:r w:rsidRPr="0006496D">
        <w:rPr>
          <w:b/>
          <w:sz w:val="20"/>
          <w:szCs w:val="20"/>
          <w:shd w:val="clear" w:color="auto" w:fill="FFFFFF" w:themeFill="background1"/>
          <w:lang w:val="ro"/>
        </w:rPr>
        <w:t>: Nu se aplică.</w:t>
      </w:r>
    </w:p>
    <w:p w14:paraId="7106104C"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Data publicării anunțului de intenție sau, după caz, precizarea că nu a fost publicat un astfel de</w:t>
      </w:r>
      <w:r w:rsidRPr="0006496D">
        <w:rPr>
          <w:b/>
          <w:sz w:val="20"/>
          <w:szCs w:val="20"/>
          <w:shd w:val="clear" w:color="auto" w:fill="FFFFFF" w:themeFill="background1"/>
          <w:lang w:val="ro"/>
        </w:rPr>
        <w:t xml:space="preserve"> anunţ:</w:t>
      </w:r>
      <w:r w:rsidRPr="0006496D">
        <w:rPr>
          <w:sz w:val="20"/>
          <w:szCs w:val="20"/>
        </w:rPr>
        <w:t xml:space="preserve"> </w:t>
      </w:r>
    </w:p>
    <w:p w14:paraId="10AC359D"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Data transmiterii spre publicare a anunțului de participar</w:t>
      </w:r>
      <w:r w:rsidRPr="0006496D">
        <w:rPr>
          <w:b/>
          <w:sz w:val="20"/>
          <w:szCs w:val="20"/>
          <w:shd w:val="clear" w:color="auto" w:fill="FFFFFF" w:themeFill="background1"/>
          <w:lang w:val="ro"/>
        </w:rPr>
        <w:t xml:space="preserve">e: </w:t>
      </w:r>
      <w:r>
        <w:rPr>
          <w:b/>
          <w:sz w:val="20"/>
          <w:szCs w:val="20"/>
          <w:shd w:val="clear" w:color="auto" w:fill="FFFFFF" w:themeFill="background1"/>
          <w:lang w:val="ro"/>
        </w:rPr>
        <w:t>19.02.2025</w:t>
      </w:r>
    </w:p>
    <w:p w14:paraId="39918135" w14:textId="77777777" w:rsidR="00993E80" w:rsidRPr="0006496D"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În cadrul procedurii de achiziție publică se va utiliza/accepta:</w:t>
      </w:r>
    </w:p>
    <w:p w14:paraId="1E16986F" w14:textId="77777777" w:rsidR="00993E80" w:rsidRPr="0006496D" w:rsidRDefault="00993E80" w:rsidP="00993E80">
      <w:pPr>
        <w:shd w:val="clear" w:color="auto" w:fill="FFFFFF" w:themeFill="background1"/>
        <w:tabs>
          <w:tab w:val="right" w:pos="426"/>
        </w:tabs>
        <w:spacing w:before="120"/>
        <w:rPr>
          <w:b/>
          <w:sz w:val="20"/>
          <w:szCs w:val="20"/>
          <w:lang w:eastAsia="ru-RU"/>
        </w:rPr>
      </w:pPr>
    </w:p>
    <w:tbl>
      <w:tblPr>
        <w:tblStyle w:val="Grigliatabella20"/>
        <w:tblW w:w="0" w:type="auto"/>
        <w:tblInd w:w="445" w:type="dxa"/>
        <w:shd w:val="clear" w:color="auto" w:fill="FFFFFF"/>
        <w:tblLook w:val="04A0" w:firstRow="1" w:lastRow="0" w:firstColumn="1" w:lastColumn="0" w:noHBand="0" w:noVBand="1"/>
      </w:tblPr>
      <w:tblGrid>
        <w:gridCol w:w="5275"/>
        <w:gridCol w:w="3766"/>
      </w:tblGrid>
      <w:tr w:rsidR="00993E80" w:rsidRPr="0006496D" w14:paraId="1A6BC9B1" w14:textId="77777777" w:rsidTr="00E7189B">
        <w:tc>
          <w:tcPr>
            <w:tcW w:w="5305" w:type="dxa"/>
            <w:shd w:val="clear" w:color="auto" w:fill="FFFFFF"/>
          </w:tcPr>
          <w:p w14:paraId="63E2AD6B" w14:textId="77777777" w:rsidR="00993E80" w:rsidRPr="0006496D" w:rsidRDefault="00993E80" w:rsidP="00E7189B">
            <w:pPr>
              <w:shd w:val="clear" w:color="auto" w:fill="FFFFFF" w:themeFill="background1"/>
              <w:tabs>
                <w:tab w:val="right" w:pos="426"/>
              </w:tabs>
              <w:rPr>
                <w:b/>
                <w:sz w:val="20"/>
                <w:szCs w:val="20"/>
                <w:lang w:eastAsia="ru-RU"/>
              </w:rPr>
            </w:pPr>
            <w:r w:rsidRPr="0006496D">
              <w:rPr>
                <w:b/>
                <w:sz w:val="20"/>
                <w:szCs w:val="20"/>
                <w:lang w:val="ro"/>
              </w:rPr>
              <w:t>Denumirea instrumentului electronic</w:t>
            </w:r>
          </w:p>
        </w:tc>
        <w:tc>
          <w:tcPr>
            <w:tcW w:w="3785" w:type="dxa"/>
            <w:shd w:val="clear" w:color="auto" w:fill="FFFFFF"/>
          </w:tcPr>
          <w:p w14:paraId="0A23CC93" w14:textId="77777777" w:rsidR="00993E80" w:rsidRPr="0006496D" w:rsidRDefault="00993E80" w:rsidP="00E7189B">
            <w:pPr>
              <w:shd w:val="clear" w:color="auto" w:fill="FFFFFF" w:themeFill="background1"/>
              <w:tabs>
                <w:tab w:val="right" w:pos="426"/>
              </w:tabs>
              <w:rPr>
                <w:b/>
                <w:sz w:val="20"/>
                <w:szCs w:val="20"/>
                <w:lang w:eastAsia="ru-RU"/>
              </w:rPr>
            </w:pPr>
            <w:r w:rsidRPr="0006496D">
              <w:rPr>
                <w:b/>
                <w:sz w:val="20"/>
                <w:szCs w:val="20"/>
                <w:lang w:val="ro"/>
              </w:rPr>
              <w:t>Se va utiliza/accepta sau nu</w:t>
            </w:r>
          </w:p>
        </w:tc>
      </w:tr>
      <w:tr w:rsidR="00993E80" w:rsidRPr="0006496D" w14:paraId="7D24124E" w14:textId="77777777" w:rsidTr="00E7189B">
        <w:tc>
          <w:tcPr>
            <w:tcW w:w="5305" w:type="dxa"/>
            <w:shd w:val="clear" w:color="auto" w:fill="FFFFFF"/>
          </w:tcPr>
          <w:p w14:paraId="34255E2C"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lang w:val="ro"/>
              </w:rPr>
              <w:t>depunerea electronică a ofertelor sau a cererilor de participare</w:t>
            </w:r>
          </w:p>
        </w:tc>
        <w:tc>
          <w:tcPr>
            <w:tcW w:w="3785" w:type="dxa"/>
            <w:shd w:val="clear" w:color="auto" w:fill="FFFFFF"/>
          </w:tcPr>
          <w:p w14:paraId="189A93C8"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rPr>
              <w:t xml:space="preserve">Se acceptă </w:t>
            </w:r>
          </w:p>
        </w:tc>
      </w:tr>
      <w:tr w:rsidR="00993E80" w:rsidRPr="0006496D" w14:paraId="2F9598FB" w14:textId="77777777" w:rsidTr="00E7189B">
        <w:tc>
          <w:tcPr>
            <w:tcW w:w="5305" w:type="dxa"/>
            <w:shd w:val="clear" w:color="auto" w:fill="FFFFFF"/>
          </w:tcPr>
          <w:p w14:paraId="6BDF3272"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lang w:val="ro"/>
              </w:rPr>
              <w:t>sistemul de comenzi electronice</w:t>
            </w:r>
          </w:p>
        </w:tc>
        <w:tc>
          <w:tcPr>
            <w:tcW w:w="3785" w:type="dxa"/>
            <w:shd w:val="clear" w:color="auto" w:fill="FFFFFF"/>
          </w:tcPr>
          <w:p w14:paraId="6C9F1FD8"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rPr>
              <w:t xml:space="preserve">Nu se acceptă </w:t>
            </w:r>
          </w:p>
        </w:tc>
      </w:tr>
      <w:tr w:rsidR="00993E80" w:rsidRPr="0006496D" w14:paraId="6ADDD654" w14:textId="77777777" w:rsidTr="00E7189B">
        <w:tc>
          <w:tcPr>
            <w:tcW w:w="5305" w:type="dxa"/>
            <w:shd w:val="clear" w:color="auto" w:fill="FFFFFF"/>
          </w:tcPr>
          <w:p w14:paraId="191AA43C"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lang w:val="ro"/>
              </w:rPr>
              <w:t>facturarea electronică</w:t>
            </w:r>
          </w:p>
        </w:tc>
        <w:tc>
          <w:tcPr>
            <w:tcW w:w="3785" w:type="dxa"/>
            <w:shd w:val="clear" w:color="auto" w:fill="FFFFFF"/>
          </w:tcPr>
          <w:p w14:paraId="2E1B5D7A"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rPr>
              <w:t xml:space="preserve">Se acceptă </w:t>
            </w:r>
          </w:p>
        </w:tc>
      </w:tr>
      <w:tr w:rsidR="00993E80" w:rsidRPr="0006496D" w14:paraId="7626C307" w14:textId="77777777" w:rsidTr="00E7189B">
        <w:trPr>
          <w:trHeight w:val="77"/>
        </w:trPr>
        <w:tc>
          <w:tcPr>
            <w:tcW w:w="5305" w:type="dxa"/>
            <w:shd w:val="clear" w:color="auto" w:fill="FFFFFF"/>
          </w:tcPr>
          <w:p w14:paraId="5B743985"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lang w:val="ro"/>
              </w:rPr>
              <w:t>plățile electronice</w:t>
            </w:r>
          </w:p>
        </w:tc>
        <w:tc>
          <w:tcPr>
            <w:tcW w:w="3785" w:type="dxa"/>
            <w:shd w:val="clear" w:color="auto" w:fill="FFFFFF"/>
          </w:tcPr>
          <w:p w14:paraId="14CF7777" w14:textId="77777777" w:rsidR="00993E80" w:rsidRPr="0006496D" w:rsidRDefault="00993E80" w:rsidP="00E7189B">
            <w:pPr>
              <w:shd w:val="clear" w:color="auto" w:fill="FFFFFF" w:themeFill="background1"/>
              <w:tabs>
                <w:tab w:val="right" w:pos="426"/>
              </w:tabs>
              <w:rPr>
                <w:sz w:val="20"/>
                <w:szCs w:val="20"/>
                <w:lang w:eastAsia="ru-RU"/>
              </w:rPr>
            </w:pPr>
            <w:r w:rsidRPr="0006496D">
              <w:rPr>
                <w:sz w:val="20"/>
                <w:szCs w:val="20"/>
              </w:rPr>
              <w:t xml:space="preserve">Se acceptă </w:t>
            </w:r>
          </w:p>
        </w:tc>
      </w:tr>
    </w:tbl>
    <w:p w14:paraId="4814E997" w14:textId="77777777" w:rsidR="00993E80" w:rsidRPr="0006496D" w:rsidRDefault="00993E80" w:rsidP="00993E80">
      <w:pPr>
        <w:numPr>
          <w:ilvl w:val="0"/>
          <w:numId w:val="25"/>
        </w:numPr>
        <w:shd w:val="clear" w:color="auto" w:fill="FFFFFF" w:themeFill="background1"/>
        <w:tabs>
          <w:tab w:val="right" w:pos="426"/>
        </w:tabs>
        <w:spacing w:before="120"/>
        <w:ind w:left="360"/>
        <w:rPr>
          <w:b/>
          <w:sz w:val="20"/>
          <w:szCs w:val="20"/>
          <w:lang w:eastAsia="ru-RU"/>
        </w:rPr>
      </w:pPr>
      <w:r w:rsidRPr="0006496D">
        <w:rPr>
          <w:b/>
          <w:sz w:val="20"/>
          <w:szCs w:val="20"/>
          <w:lang w:val="ro"/>
        </w:rPr>
        <w:t>Contractul intră sub incidența Acordului privind achizițiile guvernamentale al Organizației Mondiale a Comerțului (numai în cazul anunțurilor transmise spre publicare în Jurnalul Oficial al Uniunii Europene): Nu</w:t>
      </w:r>
      <w:r w:rsidRPr="0006496D">
        <w:rPr>
          <w:b/>
          <w:sz w:val="20"/>
          <w:szCs w:val="20"/>
          <w:shd w:val="clear" w:color="auto" w:fill="FFFFFF" w:themeFill="background1"/>
          <w:lang w:val="ro"/>
        </w:rPr>
        <w:t>_________________________</w:t>
      </w:r>
    </w:p>
    <w:p w14:paraId="65521E0B" w14:textId="77777777" w:rsidR="00993E80" w:rsidRPr="0006496D" w:rsidRDefault="00993E80" w:rsidP="00993E80">
      <w:pPr>
        <w:shd w:val="clear" w:color="auto" w:fill="FFFFFF" w:themeFill="background1"/>
        <w:tabs>
          <w:tab w:val="right" w:pos="426"/>
        </w:tabs>
        <w:ind w:left="3960"/>
        <w:contextualSpacing/>
        <w:jc w:val="center"/>
        <w:rPr>
          <w:sz w:val="20"/>
          <w:szCs w:val="20"/>
          <w:lang w:eastAsia="ru-RU"/>
        </w:rPr>
      </w:pPr>
      <w:r w:rsidRPr="0006496D">
        <w:rPr>
          <w:sz w:val="20"/>
          <w:szCs w:val="20"/>
          <w:lang w:val="ro"/>
        </w:rPr>
        <w:t>(se specifică da sau nu)</w:t>
      </w:r>
    </w:p>
    <w:p w14:paraId="1A57842F" w14:textId="77777777" w:rsidR="00993E80" w:rsidRPr="00674281" w:rsidRDefault="00993E80" w:rsidP="00993E80">
      <w:pPr>
        <w:numPr>
          <w:ilvl w:val="0"/>
          <w:numId w:val="25"/>
        </w:numPr>
        <w:shd w:val="clear" w:color="auto" w:fill="FFFFFF" w:themeFill="background1"/>
        <w:tabs>
          <w:tab w:val="right" w:pos="426"/>
        </w:tabs>
        <w:spacing w:before="120"/>
        <w:ind w:left="0" w:firstLine="0"/>
        <w:rPr>
          <w:b/>
          <w:sz w:val="20"/>
          <w:szCs w:val="20"/>
          <w:lang w:eastAsia="ru-RU"/>
        </w:rPr>
      </w:pPr>
      <w:r w:rsidRPr="0006496D">
        <w:rPr>
          <w:b/>
          <w:sz w:val="20"/>
          <w:szCs w:val="20"/>
          <w:lang w:val="ro"/>
        </w:rPr>
        <w:t xml:space="preserve">Alte informații relevante: </w:t>
      </w:r>
    </w:p>
    <w:p w14:paraId="2A76C00A" w14:textId="77777777" w:rsidR="00993E80" w:rsidRPr="00F0569F" w:rsidRDefault="00993E80" w:rsidP="00993E80">
      <w:pPr>
        <w:shd w:val="clear" w:color="auto" w:fill="FFFFFF" w:themeFill="background1"/>
        <w:tabs>
          <w:tab w:val="right" w:pos="426"/>
          <w:tab w:val="left" w:pos="1134"/>
        </w:tabs>
        <w:spacing w:before="120"/>
        <w:jc w:val="both"/>
        <w:rPr>
          <w:b/>
          <w:bCs/>
          <w:lang w:eastAsia="ru-RU"/>
        </w:rPr>
      </w:pPr>
      <w:r w:rsidRPr="00F0569F">
        <w:rPr>
          <w:b/>
          <w:lang w:val="ro"/>
        </w:rPr>
        <w:t xml:space="preserve">a) </w:t>
      </w:r>
      <w:r w:rsidRPr="00F0569F">
        <w:rPr>
          <w:b/>
          <w:bCs/>
        </w:rPr>
        <w:t>Procedura de achiziție este inițiată în baza planului provizoriu de achiziții. Semnarea contractului de achiziție este condiționată de aprobarea bugetului autorității contractante pentru anul în curs și de confirmarea disponibilității fondurilor necesare realizării achiziției. În cazul în care bugetul nu este aprobat sau fondurile nu sunt confirmate, autoritatea contractantă își rezervă dreptul de a nu semna contractul.</w:t>
      </w:r>
    </w:p>
    <w:p w14:paraId="28B2059E" w14:textId="77777777" w:rsidR="00993E80" w:rsidRPr="00F0569F" w:rsidRDefault="00993E80" w:rsidP="00993E80">
      <w:pPr>
        <w:shd w:val="clear" w:color="auto" w:fill="FFFFFF" w:themeFill="background1"/>
        <w:tabs>
          <w:tab w:val="right" w:pos="426"/>
        </w:tabs>
        <w:spacing w:before="120"/>
        <w:jc w:val="both"/>
        <w:rPr>
          <w:b/>
          <w:lang w:eastAsia="ru-RU"/>
        </w:rPr>
      </w:pPr>
    </w:p>
    <w:p w14:paraId="508E4AE6" w14:textId="77777777" w:rsidR="00993E80" w:rsidRPr="00F0569F" w:rsidRDefault="00993E80" w:rsidP="00993E80">
      <w:pPr>
        <w:shd w:val="clear" w:color="auto" w:fill="FFFFFF" w:themeFill="background1"/>
        <w:tabs>
          <w:tab w:val="right" w:pos="426"/>
        </w:tabs>
        <w:spacing w:before="120"/>
        <w:jc w:val="both"/>
        <w:rPr>
          <w:b/>
          <w:lang w:eastAsia="ru-RU"/>
        </w:rPr>
      </w:pPr>
      <w:r w:rsidRPr="00F0569F">
        <w:rPr>
          <w:b/>
          <w:lang w:eastAsia="ru-RU"/>
        </w:rPr>
        <w:t xml:space="preserve">b) Metoda și condițiile de plată: Achitarea plăților pentru Lucrările executate de Antreprenor și recepționate de către Beneficiar se efectuează prin transfer în baza facturii fiscale și a procesului verbal de recepție a lucrărilor executate, prezentate de către Antreprenor, în termen de 20 zile lucrătoare din data recepționării și acceptării acestora de către Beneficiar. </w:t>
      </w:r>
    </w:p>
    <w:p w14:paraId="7DDC44D9" w14:textId="77777777" w:rsidR="00993E80" w:rsidRPr="00F0569F" w:rsidRDefault="00993E80" w:rsidP="00993E80">
      <w:pPr>
        <w:shd w:val="clear" w:color="auto" w:fill="FFFFFF" w:themeFill="background1"/>
        <w:tabs>
          <w:tab w:val="right" w:pos="426"/>
          <w:tab w:val="left" w:pos="1134"/>
        </w:tabs>
        <w:spacing w:before="120"/>
        <w:jc w:val="both"/>
        <w:rPr>
          <w:b/>
          <w:bCs/>
          <w:lang w:eastAsia="ru-RU"/>
        </w:rPr>
      </w:pPr>
      <w:r w:rsidRPr="00F0569F">
        <w:rPr>
          <w:b/>
          <w:lang w:eastAsia="ru-RU"/>
        </w:rPr>
        <w:t xml:space="preserve">c) </w:t>
      </w:r>
      <w:r w:rsidRPr="00F0569F">
        <w:rPr>
          <w:b/>
          <w:bCs/>
        </w:rPr>
        <w:t>Ofertantul a cărui ofertă este desemnată câștigătoare, va semna contractul de achiziții publice, în termen de 10 zile de la data la care i-a fost remis spre semnare</w:t>
      </w:r>
      <w:r w:rsidRPr="00F0569F">
        <w:rPr>
          <w:b/>
          <w:bCs/>
          <w:lang w:eastAsia="ru-RU"/>
        </w:rPr>
        <w:t xml:space="preserve">. </w:t>
      </w:r>
    </w:p>
    <w:p w14:paraId="064A3D3C" w14:textId="77777777" w:rsidR="00993E80" w:rsidRPr="00F0569F" w:rsidRDefault="00993E80" w:rsidP="00993E80">
      <w:pPr>
        <w:shd w:val="clear" w:color="auto" w:fill="FFFFFF" w:themeFill="background1"/>
        <w:tabs>
          <w:tab w:val="right" w:pos="426"/>
        </w:tabs>
        <w:spacing w:before="120"/>
        <w:jc w:val="both"/>
        <w:rPr>
          <w:b/>
          <w:lang w:eastAsia="ru-RU"/>
        </w:rPr>
      </w:pPr>
    </w:p>
    <w:p w14:paraId="691BD8C6" w14:textId="77777777" w:rsidR="00993E80" w:rsidRPr="0006496D" w:rsidRDefault="00993E80" w:rsidP="00993E80">
      <w:pPr>
        <w:shd w:val="clear" w:color="auto" w:fill="FFFFFF" w:themeFill="background1"/>
        <w:tabs>
          <w:tab w:val="right" w:pos="426"/>
        </w:tabs>
        <w:spacing w:before="120"/>
        <w:rPr>
          <w:b/>
          <w:sz w:val="20"/>
          <w:szCs w:val="20"/>
          <w:lang w:eastAsia="ru-RU"/>
        </w:rPr>
      </w:pPr>
    </w:p>
    <w:p w14:paraId="6C5803B0" w14:textId="77777777" w:rsidR="00993E80" w:rsidRPr="0006496D" w:rsidRDefault="00993E80" w:rsidP="00993E80">
      <w:pPr>
        <w:shd w:val="clear" w:color="auto" w:fill="FFFFFF" w:themeFill="background1"/>
        <w:tabs>
          <w:tab w:val="right" w:pos="426"/>
        </w:tabs>
        <w:spacing w:before="120"/>
        <w:rPr>
          <w:b/>
          <w:sz w:val="20"/>
          <w:szCs w:val="20"/>
          <w:lang w:eastAsia="ru-RU"/>
        </w:rPr>
      </w:pPr>
    </w:p>
    <w:p w14:paraId="07925606" w14:textId="07BF6AA8" w:rsidR="00993E80" w:rsidRPr="0006496D" w:rsidRDefault="00993E80" w:rsidP="00993E80">
      <w:pPr>
        <w:shd w:val="clear" w:color="auto" w:fill="FFFFFF" w:themeFill="background1"/>
        <w:tabs>
          <w:tab w:val="right" w:pos="426"/>
        </w:tabs>
        <w:spacing w:before="120"/>
        <w:rPr>
          <w:b/>
          <w:sz w:val="20"/>
          <w:szCs w:val="20"/>
          <w:lang w:eastAsia="ru-RU"/>
        </w:rPr>
        <w:sectPr w:rsidR="00993E80" w:rsidRPr="0006496D" w:rsidSect="00837D1C">
          <w:footerReference w:type="first" r:id="rId16"/>
          <w:pgSz w:w="11906" w:h="16838" w:code="9"/>
          <w:pgMar w:top="426" w:right="1134" w:bottom="851" w:left="1276" w:header="720" w:footer="510" w:gutter="0"/>
          <w:pgNumType w:start="17"/>
          <w:cols w:space="720"/>
          <w:docGrid w:linePitch="326"/>
        </w:sectPr>
      </w:pPr>
      <w:r w:rsidRPr="00275E75">
        <w:rPr>
          <w:b/>
          <w:lang w:val="ro"/>
        </w:rPr>
        <w:t xml:space="preserve">Conducătorul grupului de lucru:   DRAGANEL Nicolae   </w:t>
      </w:r>
      <w:r w:rsidRPr="00275E75">
        <w:rPr>
          <w:b/>
          <w:shd w:val="clear" w:color="auto" w:fill="FFFFFF" w:themeFill="background1"/>
          <w:lang w:val="ro"/>
        </w:rPr>
        <w:t>___________</w:t>
      </w:r>
    </w:p>
    <w:p w14:paraId="52311484" w14:textId="77777777" w:rsidR="00B65C93" w:rsidRPr="00FF430B" w:rsidRDefault="00B65C93" w:rsidP="00993E80">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58661889"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9F7E12">
              <w:rPr>
                <w:lang w:val="ro-MD"/>
              </w:rPr>
              <w:t>25</w:t>
            </w:r>
            <w:r w:rsidR="007B392A" w:rsidRPr="00FF430B">
              <w:rPr>
                <w:lang w:val="ro-MD"/>
              </w:rPr>
              <w:t xml:space="preserve">                                       </w:t>
            </w:r>
            <w:r w:rsidR="0019071C" w:rsidRPr="00FF430B">
              <w:rPr>
                <w:lang w:val="ro-MD"/>
              </w:rPr>
              <w:t xml:space="preserve">                                       </w:t>
            </w:r>
            <w:r w:rsidR="009F7E12">
              <w:rPr>
                <w:lang w:val="ro-MD"/>
              </w:rPr>
              <w:t xml:space="preserve">     </w:t>
            </w:r>
            <w:r w:rsidR="0019071C" w:rsidRPr="00FF430B">
              <w:rPr>
                <w:lang w:val="ro-MD"/>
              </w:rPr>
              <w:t xml:space="preserve">  </w:t>
            </w:r>
            <w:r w:rsidR="007B392A" w:rsidRPr="00FF430B">
              <w:rPr>
                <w:lang w:val="ro-MD"/>
              </w:rPr>
              <w:t xml:space="preserve">  </w:t>
            </w:r>
            <w:r w:rsidR="009F7E12">
              <w:rPr>
                <w:lang w:val="ro-MD"/>
              </w:rPr>
              <w:t xml:space="preserve">  or. Călărași</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0A93C90" w14:textId="77777777" w:rsidR="00EC6DD4" w:rsidRPr="00FE6C5A" w:rsidRDefault="00EC6DD4" w:rsidP="00993E80">
            <w:pPr>
              <w:jc w:val="both"/>
              <w:rPr>
                <w:noProof w:val="0"/>
              </w:rPr>
            </w:pPr>
            <w:r w:rsidRPr="00FE6C5A">
              <w:rPr>
                <w:lang w:val="ro-MD"/>
              </w:rPr>
              <w:t xml:space="preserve">Prezentul contract este încheiat în urma procedurii de achiziție Cererea Ofertelor de Preț nr. </w:t>
            </w:r>
            <w:r w:rsidRPr="00FE6C5A">
              <w:rPr>
                <w:rFonts w:ascii="Helvetica" w:hAnsi="Helvetica" w:cs="Helvetica"/>
                <w:color w:val="333333"/>
                <w:shd w:val="clear" w:color="auto" w:fill="FFFFFF"/>
              </w:rPr>
              <w:t>  </w:t>
            </w:r>
          </w:p>
          <w:p w14:paraId="117328E3" w14:textId="257B7EAA" w:rsidR="00460653" w:rsidRPr="00FF430B" w:rsidRDefault="00EC6DD4" w:rsidP="00993E80">
            <w:pPr>
              <w:tabs>
                <w:tab w:val="left" w:pos="567"/>
                <w:tab w:val="right" w:pos="9531"/>
              </w:tabs>
              <w:jc w:val="both"/>
              <w:rPr>
                <w:lang w:val="ro-MD"/>
              </w:rPr>
            </w:pPr>
            <w:r w:rsidRPr="00FE6C5A">
              <w:rPr>
                <w:lang w:val="ro-MD"/>
              </w:rPr>
              <w:t>din data de</w:t>
            </w:r>
            <w:r>
              <w:rPr>
                <w:lang w:val="ro-MD"/>
              </w:rPr>
              <w:t xml:space="preserve"> </w:t>
            </w:r>
            <w:r w:rsidRPr="00FE6C5A">
              <w:rPr>
                <w:lang w:val="ro-MD"/>
              </w:rPr>
              <w:t xml:space="preserve">, între </w:t>
            </w:r>
            <w:r w:rsidRPr="00FE6C5A">
              <w:rPr>
                <w:b/>
                <w:lang w:val="en-US"/>
              </w:rPr>
              <w:t>Consiliul raional Călărași</w:t>
            </w:r>
            <w:r w:rsidRPr="00FE6C5A">
              <w:rPr>
                <w:lang w:val="ro-MD"/>
              </w:rPr>
              <w:t xml:space="preserve">, cu sediul în or. Călărași, str. Biruinței, nr.1/1, telefon: (0244) 2-20-58, fax: (0244) 2-20-58 , IDNO: </w:t>
            </w:r>
            <w:r w:rsidRPr="00FE6C5A">
              <w:rPr>
                <w:lang w:val="en-US"/>
              </w:rPr>
              <w:t>1007601009886</w:t>
            </w:r>
            <w:r w:rsidRPr="00FE6C5A">
              <w:rPr>
                <w:lang w:val="ro-MD"/>
              </w:rPr>
              <w:t xml:space="preserve"> reprezentat prin</w:t>
            </w:r>
            <w:r w:rsidRPr="00FF430B">
              <w:rPr>
                <w:lang w:val="ro-MD"/>
              </w:rPr>
              <w:t xml:space="preserve"> </w:t>
            </w:r>
            <w:r>
              <w:rPr>
                <w:b/>
              </w:rPr>
              <w:t>președinte</w:t>
            </w:r>
            <w:r w:rsidRPr="00E35C2C">
              <w:rPr>
                <w:b/>
              </w:rPr>
              <w:t xml:space="preserve">le  raionului dl. </w:t>
            </w:r>
            <w:r>
              <w:rPr>
                <w:b/>
              </w:rPr>
              <w:t>Nicolae  DRAGANEL,</w:t>
            </w:r>
            <w:r>
              <w:rPr>
                <w:lang w:val="ro-MD"/>
              </w:rPr>
              <w:t xml:space="preserve"> </w:t>
            </w:r>
            <w:r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E488AA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EC6DD4" w:rsidRPr="00E57CDD">
              <w:t xml:space="preserve">lucrări </w:t>
            </w:r>
            <w:r w:rsidR="00EC6DD4" w:rsidRPr="00464EAA">
              <w:rPr>
                <w:b/>
                <w:bCs/>
              </w:rPr>
              <w:t>de</w:t>
            </w:r>
            <w:r w:rsidR="00EC6DD4" w:rsidRPr="00464EAA">
              <w:rPr>
                <w:b/>
                <w:bCs/>
                <w:sz w:val="28"/>
                <w:szCs w:val="28"/>
              </w:rPr>
              <w:t xml:space="preserve"> </w:t>
            </w:r>
            <w:r w:rsidR="00EC6DD4" w:rsidRPr="00464EAA">
              <w:rPr>
                <w:b/>
                <w:bCs/>
                <w:color w:val="333333"/>
                <w:shd w:val="clear" w:color="auto" w:fill="FFFFFF"/>
              </w:rPr>
              <w:t>Reprofilarea părții carosabile și întreținerea terasamentelor la drumurile din r. Călărași</w:t>
            </w:r>
            <w:r w:rsidR="00993E80">
              <w:rPr>
                <w:b/>
                <w:bCs/>
                <w:color w:val="333333"/>
                <w:shd w:val="clear" w:color="auto" w:fill="FFFFFF"/>
              </w:rPr>
              <w:t xml:space="preserve"> pentru anul 2026</w:t>
            </w:r>
            <w:r w:rsidR="00EC6DD4">
              <w:rPr>
                <w:b/>
                <w:bCs/>
                <w:color w:val="333333"/>
                <w:shd w:val="clear" w:color="auto" w:fill="FFFFFF"/>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4678ED31" w14:textId="2C3120A2" w:rsidR="00C723D6" w:rsidRPr="00464EAA" w:rsidRDefault="00A156C0" w:rsidP="00C723D6">
            <w:pPr>
              <w:shd w:val="clear" w:color="auto" w:fill="FFFFFF" w:themeFill="background1"/>
              <w:tabs>
                <w:tab w:val="left" w:pos="0"/>
                <w:tab w:val="left" w:pos="284"/>
              </w:tabs>
              <w:spacing w:before="120"/>
              <w:rPr>
                <w:bCs/>
                <w:color w:val="000000" w:themeColor="text1"/>
                <w:lang w:val="ro"/>
              </w:rPr>
            </w:pPr>
            <w:r w:rsidRPr="00FF430B">
              <w:rPr>
                <w:lang w:val="ro-MD"/>
              </w:rPr>
              <w:t xml:space="preserve">2.1. </w:t>
            </w:r>
            <w:r w:rsidR="00460653" w:rsidRPr="00FF430B">
              <w:rPr>
                <w:lang w:val="ro-MD"/>
              </w:rPr>
              <w:t xml:space="preserve">Durata de execuţie </w:t>
            </w:r>
            <w:r w:rsidR="00C723D6" w:rsidRPr="00FF430B">
              <w:rPr>
                <w:lang w:val="ro-MD"/>
              </w:rPr>
              <w:t xml:space="preserve">a lucrărilor </w:t>
            </w:r>
            <w:r w:rsidR="00C723D6" w:rsidRPr="00464EAA">
              <w:rPr>
                <w:lang w:val="ro-MD"/>
              </w:rPr>
              <w:t xml:space="preserve">contractate este </w:t>
            </w:r>
            <w:r w:rsidR="00C723D6">
              <w:rPr>
                <w:bCs/>
                <w:color w:val="000000" w:themeColor="text1"/>
                <w:lang w:val="ro"/>
              </w:rPr>
              <w:t>l</w:t>
            </w:r>
            <w:r w:rsidR="00C723D6" w:rsidRPr="00464EAA">
              <w:rPr>
                <w:bCs/>
                <w:color w:val="000000" w:themeColor="text1"/>
                <w:lang w:val="ro"/>
              </w:rPr>
              <w:t>a necesitate pe parcursul anului 202</w:t>
            </w:r>
            <w:r w:rsidR="00993E80">
              <w:rPr>
                <w:bCs/>
                <w:color w:val="000000" w:themeColor="text1"/>
                <w:lang w:val="ro"/>
              </w:rPr>
              <w:t>6</w:t>
            </w:r>
            <w:r w:rsidR="00C723D6" w:rsidRPr="00464EAA">
              <w:rPr>
                <w:bCs/>
                <w:color w:val="000000" w:themeColor="text1"/>
                <w:lang w:val="ro"/>
              </w:rPr>
              <w:t>, conform caietului de sarcini</w:t>
            </w:r>
            <w:r w:rsidR="00C723D6">
              <w:rPr>
                <w:bCs/>
                <w:color w:val="000000" w:themeColor="text1"/>
                <w:lang w:val="ro"/>
              </w:rPr>
              <w:t xml:space="preserve"> și</w:t>
            </w:r>
            <w:r w:rsidR="00C723D6" w:rsidRPr="00464EAA">
              <w:rPr>
                <w:bCs/>
                <w:color w:val="000000" w:themeColor="text1"/>
                <w:lang w:val="ro"/>
              </w:rPr>
              <w:t xml:space="preserve"> </w:t>
            </w:r>
            <w:r w:rsidR="00C723D6" w:rsidRPr="00464EAA">
              <w:rPr>
                <w:lang w:val="ro-MD"/>
              </w:rPr>
              <w:t>ordinului de începere a execuţiei şi asigurării lucrului ritmic de către beneficiar-ordonatorul de credite.</w:t>
            </w:r>
          </w:p>
          <w:p w14:paraId="28303A15" w14:textId="52149248" w:rsidR="00C723D6" w:rsidRPr="00FF430B" w:rsidRDefault="00C723D6" w:rsidP="00C723D6">
            <w:pPr>
              <w:pStyle w:val="NormalWeb"/>
              <w:tabs>
                <w:tab w:val="left" w:pos="567"/>
              </w:tabs>
              <w:spacing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r>
              <w:rPr>
                <w:lang w:val="ro-MD"/>
              </w:rPr>
              <w:t xml:space="preserve">caietului de sarcini </w:t>
            </w:r>
            <w:r>
              <w:rPr>
                <w:bCs/>
                <w:color w:val="000000" w:themeColor="text1"/>
                <w:lang w:val="ro-MD"/>
              </w:rPr>
              <w:t>l</w:t>
            </w:r>
            <w:r w:rsidRPr="00464EAA">
              <w:rPr>
                <w:bCs/>
                <w:color w:val="000000" w:themeColor="text1"/>
                <w:lang w:val="ro"/>
              </w:rPr>
              <w:t>a necesitate pe parcursul anului 202</w:t>
            </w:r>
            <w:r w:rsidR="00993E80">
              <w:rPr>
                <w:bCs/>
                <w:color w:val="000000" w:themeColor="text1"/>
                <w:lang w:val="ro"/>
              </w:rPr>
              <w:t>6</w:t>
            </w:r>
            <w:r w:rsidRPr="00FF430B">
              <w:rPr>
                <w:lang w:val="ro-MD"/>
              </w:rPr>
              <w:t xml:space="preserve">. </w:t>
            </w:r>
          </w:p>
          <w:p w14:paraId="0D18755A" w14:textId="5D3103D4" w:rsidR="00460653" w:rsidRPr="00FF430B" w:rsidRDefault="00460653" w:rsidP="00C723D6">
            <w:pPr>
              <w:pStyle w:val="NormalWeb"/>
              <w:tabs>
                <w:tab w:val="left" w:pos="567"/>
              </w:tabs>
              <w:spacing w:line="276" w:lineRule="auto"/>
              <w:ind w:firstLine="0"/>
              <w:rPr>
                <w:lang w:val="ro-MD"/>
              </w:rPr>
            </w:pP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A3CB82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C723D6">
              <w:rPr>
                <w:b/>
                <w:noProof w:val="0"/>
                <w:lang w:val="ro-MD" w:eastAsia="ru-RU"/>
              </w:rPr>
              <w:t xml:space="preserve"> </w:t>
            </w:r>
            <w:r w:rsidR="00C723D6" w:rsidRPr="00C723D6">
              <w:rPr>
                <w:bCs/>
                <w:noProof w:val="0"/>
                <w:lang w:val="ro-MD" w:eastAsia="ru-RU"/>
              </w:rPr>
              <w:t>min</w:t>
            </w:r>
            <w:r w:rsidR="00C723D6">
              <w:rPr>
                <w:bCs/>
                <w:noProof w:val="0"/>
                <w:lang w:val="ro-MD" w:eastAsia="ru-RU"/>
              </w:rPr>
              <w:t>.</w:t>
            </w:r>
            <w:r w:rsidR="00C723D6" w:rsidRPr="00C723D6">
              <w:rPr>
                <w:bCs/>
                <w:noProof w:val="0"/>
                <w:lang w:val="ro-MD" w:eastAsia="ru-RU"/>
              </w:rPr>
              <w:t xml:space="preserve"> 1 an</w:t>
            </w:r>
            <w:r w:rsidR="00993E80">
              <w:rPr>
                <w:bCs/>
                <w:noProof w:val="0"/>
                <w:lang w:val="ro-MD" w:eastAsia="ru-RU"/>
              </w:rPr>
              <w:t>i</w:t>
            </w:r>
            <w:r w:rsidRPr="00C723D6">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247C70"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C723D6" w:rsidRPr="00C723D6">
              <w:rPr>
                <w:bCs/>
                <w:lang w:val="ro-MD"/>
              </w:rPr>
              <w:t>min. 1</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7D97AE5E" w:rsidR="00877B36" w:rsidRPr="00F15680" w:rsidRDefault="007323B6" w:rsidP="007B2A1D">
            <w:pPr>
              <w:pStyle w:val="NormalWeb"/>
              <w:numPr>
                <w:ilvl w:val="1"/>
                <w:numId w:val="17"/>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993E80">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8C7EF5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 str. Biruinței 1/1</w:t>
                  </w:r>
                </w:p>
              </w:tc>
            </w:tr>
            <w:tr w:rsidR="00C723D6"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B147142" w:rsidR="00C723D6" w:rsidRPr="00FF430B" w:rsidRDefault="00C723D6" w:rsidP="00C723D6">
                  <w:pPr>
                    <w:tabs>
                      <w:tab w:val="left" w:pos="1134"/>
                      <w:tab w:val="left" w:pos="4680"/>
                      <w:tab w:val="left" w:pos="7020"/>
                    </w:tabs>
                    <w:suppressAutoHyphens/>
                    <w:ind w:firstLine="567"/>
                    <w:jc w:val="both"/>
                    <w:rPr>
                      <w:lang w:val="ro-MD"/>
                    </w:rPr>
                  </w:pPr>
                  <w:r w:rsidRPr="00676D05">
                    <w:rPr>
                      <w:lang w:val="ro-MD"/>
                    </w:rPr>
                    <w:t xml:space="preserve">IBAN: </w:t>
                  </w:r>
                  <w:r w:rsidR="00F15680" w:rsidRPr="00F15680">
                    <w:rPr>
                      <w:shd w:val="clear" w:color="auto" w:fill="FFFFFF"/>
                    </w:rPr>
                    <w:t>MD59TRPDBH222500A11618AB</w:t>
                  </w:r>
                </w:p>
              </w:tc>
            </w:tr>
            <w:tr w:rsidR="00C723D6"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993E80"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993E80" w:rsidRPr="00FF430B" w:rsidRDefault="00993E80" w:rsidP="00993E80">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3091AFA" w:rsidR="00993E80" w:rsidRPr="00FF430B" w:rsidRDefault="00993E80" w:rsidP="00993E80">
                  <w:pPr>
                    <w:jc w:val="both"/>
                    <w:rPr>
                      <w:noProof w:val="0"/>
                      <w:lang w:val="ro-MD"/>
                    </w:rPr>
                  </w:pPr>
                  <w:r w:rsidRPr="00531EC2">
                    <w:rPr>
                      <w:color w:val="333333"/>
                      <w:shd w:val="clear" w:color="auto" w:fill="FFFFFF"/>
                    </w:rPr>
                    <w:t>Reprofilarea părții carosabile și întreținerea terasamentelor la drumurile din r. Călărași</w:t>
                  </w:r>
                  <w:r>
                    <w:rPr>
                      <w:color w:val="333333"/>
                      <w:shd w:val="clear" w:color="auto" w:fill="FFFFFF"/>
                    </w:rPr>
                    <w:t xml:space="preserve"> pentru anul 2026</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04E9E6F" w:rsidR="00993E80" w:rsidRPr="00FF430B" w:rsidRDefault="00993E80" w:rsidP="00993E80">
                  <w:pPr>
                    <w:jc w:val="both"/>
                    <w:rPr>
                      <w:noProof w:val="0"/>
                      <w:lang w:val="ro-MD"/>
                    </w:rPr>
                  </w:pPr>
                  <w:r>
                    <w:rPr>
                      <w:lang w:val="ro-MD" w:eastAsia="ro-RO"/>
                    </w:rPr>
                    <w:t>45233141-9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021C7A21" w:rsidR="00993E80" w:rsidRPr="00FF430B" w:rsidRDefault="00993E80" w:rsidP="00993E80">
                  <w:pPr>
                    <w:jc w:val="both"/>
                    <w:rPr>
                      <w:noProof w:val="0"/>
                      <w:lang w:val="ro-MD"/>
                    </w:rPr>
                  </w:pPr>
                  <w:r>
                    <w:rPr>
                      <w:noProof w:val="0"/>
                      <w:lang w:val="ro-MD"/>
                    </w:rPr>
                    <w:t>Conform caietului de sarcini</w:t>
                  </w:r>
                  <w:r w:rsidRPr="000321E5">
                    <w:rPr>
                      <w:noProof w:val="0"/>
                      <w:lang w:val="ro-MD"/>
                    </w:rPr>
                    <w:t xml:space="preserve"> </w:t>
                  </w:r>
                  <w:r>
                    <w:rPr>
                      <w:noProof w:val="0"/>
                      <w:lang w:val="ro-MD"/>
                    </w:rPr>
                    <w:t>și devizului de cheltuieli</w:t>
                  </w:r>
                  <w:r>
                    <w:rPr>
                      <w:noProof w:val="0"/>
                      <w:lang w:val="ro-MD"/>
                    </w:rPr>
                    <w:t xml:space="preserve"> </w:t>
                  </w:r>
                  <w:r>
                    <w:rPr>
                      <w:noProof w:val="0"/>
                      <w:lang w:val="ro-MD"/>
                    </w:rPr>
                    <w:t>Formularele 3,5,7</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670B18CE" w:rsidR="00993E80" w:rsidRPr="00FF430B" w:rsidRDefault="00993E80" w:rsidP="00993E80">
                  <w:pPr>
                    <w:jc w:val="both"/>
                    <w:rPr>
                      <w:noProof w:val="0"/>
                      <w:lang w:val="ro-MD"/>
                    </w:rPr>
                  </w:pPr>
                  <w:r>
                    <w:rPr>
                      <w:noProof w:val="0"/>
                      <w:lang w:val="ro-MD"/>
                    </w:rPr>
                    <w:t>Conform caietului de sarcini și devizului de cheltuieli</w:t>
                  </w:r>
                  <w:r>
                    <w:rPr>
                      <w:noProof w:val="0"/>
                      <w:lang w:val="ro-MD"/>
                    </w:rPr>
                    <w:t xml:space="preserve"> Formularele 3,5,7</w:t>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993E80" w:rsidRPr="00FF430B" w:rsidRDefault="00993E80" w:rsidP="00993E80">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993E80" w:rsidRPr="00EC30C2" w14:paraId="281FBF90" w14:textId="77777777" w:rsidTr="00993E8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993E80" w:rsidRPr="00FF430B" w:rsidRDefault="00993E80" w:rsidP="00993E80">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06255466" w:rsidR="00993E80" w:rsidRPr="00FF430B" w:rsidRDefault="00993E80" w:rsidP="00993E80">
                  <w:pPr>
                    <w:keepNext/>
                    <w:keepLines/>
                    <w:spacing w:before="200"/>
                    <w:jc w:val="both"/>
                    <w:outlineLvl w:val="2"/>
                    <w:rPr>
                      <w:noProof w:val="0"/>
                      <w:lang w:val="ro-MD"/>
                    </w:rPr>
                  </w:pPr>
                  <w:r w:rsidRPr="00531EC2">
                    <w:rPr>
                      <w:color w:val="333333"/>
                      <w:shd w:val="clear" w:color="auto" w:fill="FFFFFF"/>
                    </w:rPr>
                    <w:t>Reprofilarea părții carosabile și întreținerea terasamentelor la drumurile din r. Călărași</w:t>
                  </w:r>
                  <w:r>
                    <w:rPr>
                      <w:color w:val="333333"/>
                      <w:shd w:val="clear" w:color="auto" w:fill="FFFFFF"/>
                    </w:rPr>
                    <w:t xml:space="preserve"> pentru anul 2026</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00F15FD" w:rsidR="00993E80" w:rsidRPr="00FF430B" w:rsidRDefault="00993E80" w:rsidP="00993E80">
                  <w:pPr>
                    <w:keepNext/>
                    <w:keepLines/>
                    <w:spacing w:before="200"/>
                    <w:jc w:val="both"/>
                    <w:outlineLvl w:val="2"/>
                    <w:rPr>
                      <w:noProof w:val="0"/>
                      <w:lang w:val="ro-MD"/>
                    </w:rPr>
                  </w:pPr>
                  <w:r>
                    <w:rPr>
                      <w:lang w:val="ro-MD" w:eastAsia="ro-RO"/>
                    </w:rPr>
                    <w:t>4523314</w:t>
                  </w:r>
                  <w:r>
                    <w:rPr>
                      <w:lang w:val="ro-MD" w:eastAsia="ro-RO"/>
                    </w:rPr>
                    <w:t>1</w:t>
                  </w:r>
                  <w:r>
                    <w:rPr>
                      <w:lang w:val="ro-MD" w:eastAsia="ro-RO"/>
                    </w:rPr>
                    <w:t>-</w:t>
                  </w:r>
                  <w:r>
                    <w:rPr>
                      <w:lang w:val="ro-MD" w:eastAsia="ro-RO"/>
                    </w:rPr>
                    <w:t>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5A4A7298" w:rsidR="00993E80" w:rsidRPr="00FF430B" w:rsidRDefault="00993E80" w:rsidP="00993E80">
                  <w:pPr>
                    <w:keepNext/>
                    <w:keepLines/>
                    <w:spacing w:before="200"/>
                    <w:jc w:val="both"/>
                    <w:outlineLvl w:val="2"/>
                    <w:rPr>
                      <w:noProof w:val="0"/>
                      <w:lang w:val="ro-MD"/>
                    </w:rPr>
                  </w:pPr>
                  <w:r>
                    <w:rPr>
                      <w:noProof w:val="0"/>
                      <w:lang w:val="ro-MD"/>
                    </w:rPr>
                    <w:t>M</w:t>
                  </w:r>
                  <w:r>
                    <w:rPr>
                      <w:noProof w:val="0"/>
                      <w:vertAlign w:val="superscript"/>
                      <w:lang w:val="ro-MD"/>
                    </w:rPr>
                    <w:t>2</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362DB66E" w:rsidR="00993E80" w:rsidRPr="00FF430B" w:rsidRDefault="00993E80" w:rsidP="00993E80">
                  <w:pPr>
                    <w:keepNext/>
                    <w:keepLines/>
                    <w:spacing w:before="200"/>
                    <w:jc w:val="both"/>
                    <w:outlineLvl w:val="2"/>
                    <w:rPr>
                      <w:noProof w:val="0"/>
                      <w:lang w:val="ro-MD"/>
                    </w:rPr>
                  </w:pPr>
                  <w:r>
                    <w:rPr>
                      <w:noProof w:val="0"/>
                      <w:lang w:val="ro-MD"/>
                    </w:rPr>
                    <w:t>Conform caietului de sarcini și devizului de cheltuieli Formularele 3,5,7</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AB307" w14:textId="466CF1CF" w:rsidR="00993E80" w:rsidRPr="00FF430B" w:rsidRDefault="00993E80" w:rsidP="00993E80">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2D34F" w14:textId="1C496323" w:rsidR="00993E80" w:rsidRPr="00FF430B" w:rsidRDefault="00993E80" w:rsidP="00993E80">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41F22623" w:rsidR="00993E80" w:rsidRPr="00FF430B" w:rsidRDefault="00993E80" w:rsidP="00993E80">
                  <w:pPr>
                    <w:keepNext/>
                    <w:keepLines/>
                    <w:spacing w:before="200"/>
                    <w:jc w:val="both"/>
                    <w:outlineLvl w:val="2"/>
                    <w:rPr>
                      <w:noProof w:val="0"/>
                      <w:lang w:val="ro-MD"/>
                    </w:rPr>
                  </w:pPr>
                  <w:r w:rsidRPr="00464EAA">
                    <w:rPr>
                      <w:lang w:val="ro-MD"/>
                    </w:rPr>
                    <w:t xml:space="preserve"> </w:t>
                  </w:r>
                  <w:r w:rsidRPr="008C006F">
                    <w:rPr>
                      <w:lang w:val="ro-MD"/>
                    </w:rPr>
                    <w:t>L</w:t>
                  </w:r>
                  <w:r w:rsidRPr="008C006F">
                    <w:rPr>
                      <w:bCs/>
                      <w:color w:val="000000" w:themeColor="text1"/>
                      <w:lang w:val="ro"/>
                    </w:rPr>
                    <w:t>a</w:t>
                  </w:r>
                  <w:r>
                    <w:rPr>
                      <w:bCs/>
                      <w:color w:val="000000" w:themeColor="text1"/>
                      <w:lang w:val="ro"/>
                    </w:rPr>
                    <w:t xml:space="preserve"> </w:t>
                  </w:r>
                  <w:r w:rsidRPr="008C006F">
                    <w:rPr>
                      <w:bCs/>
                      <w:color w:val="000000" w:themeColor="text1"/>
                      <w:lang w:val="ro"/>
                    </w:rPr>
                    <w:t>necesitate pe</w:t>
                  </w:r>
                  <w:r w:rsidRPr="00464EAA">
                    <w:rPr>
                      <w:bCs/>
                      <w:color w:val="000000" w:themeColor="text1"/>
                      <w:lang w:val="ro"/>
                    </w:rPr>
                    <w:t xml:space="preserve"> parcursul anului 202</w:t>
                  </w:r>
                  <w:r>
                    <w:rPr>
                      <w:bCs/>
                      <w:color w:val="000000" w:themeColor="text1"/>
                      <w:lang w:val="ro"/>
                    </w:rPr>
                    <w:t>6</w:t>
                  </w:r>
                  <w:r w:rsidRPr="00464EAA">
                    <w:rPr>
                      <w:bCs/>
                      <w:color w:val="000000" w:themeColor="text1"/>
                      <w:lang w:val="ro"/>
                    </w:rPr>
                    <w:t>, conform caietului de sarcini</w:t>
                  </w:r>
                  <w:r>
                    <w:rPr>
                      <w:bCs/>
                      <w:color w:val="000000" w:themeColor="text1"/>
                      <w:lang w:val="ro"/>
                    </w:rPr>
                    <w:t xml:space="preserve"> și</w:t>
                  </w:r>
                  <w:r w:rsidRPr="00464EAA">
                    <w:rPr>
                      <w:bCs/>
                      <w:color w:val="000000" w:themeColor="text1"/>
                      <w:lang w:val="ro"/>
                    </w:rPr>
                    <w:t xml:space="preserve"> </w:t>
                  </w:r>
                  <w:r w:rsidRPr="00464EAA">
                    <w:rPr>
                      <w:lang w:val="ro-MD"/>
                    </w:rPr>
                    <w:t>ordinului de începere a execuţiei şi asigurării lucrului ritmic</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2335B" w14:textId="77777777" w:rsidR="00C31FF4" w:rsidRDefault="00C31FF4" w:rsidP="00A20ACF">
      <w:r>
        <w:separator/>
      </w:r>
    </w:p>
  </w:endnote>
  <w:endnote w:type="continuationSeparator" w:id="0">
    <w:p w14:paraId="57BE8AB3" w14:textId="77777777" w:rsidR="00C31FF4" w:rsidRDefault="00C31F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EAFD" w14:textId="77777777" w:rsidR="00993E80" w:rsidRDefault="00993E8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E98A7" w14:textId="77777777" w:rsidR="00C31FF4" w:rsidRDefault="00C31FF4" w:rsidP="00A20ACF">
      <w:r>
        <w:separator/>
      </w:r>
    </w:p>
  </w:footnote>
  <w:footnote w:type="continuationSeparator" w:id="0">
    <w:p w14:paraId="7261F850" w14:textId="77777777" w:rsidR="00C31FF4" w:rsidRDefault="00C31F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8710377">
    <w:abstractNumId w:val="35"/>
  </w:num>
  <w:num w:numId="2" w16cid:durableId="1261333579">
    <w:abstractNumId w:val="43"/>
  </w:num>
  <w:num w:numId="3" w16cid:durableId="516120406">
    <w:abstractNumId w:val="32"/>
  </w:num>
  <w:num w:numId="4" w16cid:durableId="1743793066">
    <w:abstractNumId w:val="31"/>
  </w:num>
  <w:num w:numId="5" w16cid:durableId="910778311">
    <w:abstractNumId w:val="15"/>
  </w:num>
  <w:num w:numId="6" w16cid:durableId="561449696">
    <w:abstractNumId w:val="18"/>
  </w:num>
  <w:num w:numId="7" w16cid:durableId="775835285">
    <w:abstractNumId w:val="16"/>
  </w:num>
  <w:num w:numId="8" w16cid:durableId="1042556215">
    <w:abstractNumId w:val="9"/>
  </w:num>
  <w:num w:numId="9" w16cid:durableId="1157259319">
    <w:abstractNumId w:val="30"/>
  </w:num>
  <w:num w:numId="10" w16cid:durableId="1398360750">
    <w:abstractNumId w:val="13"/>
  </w:num>
  <w:num w:numId="11" w16cid:durableId="1956716053">
    <w:abstractNumId w:val="22"/>
  </w:num>
  <w:num w:numId="12" w16cid:durableId="540896084">
    <w:abstractNumId w:val="23"/>
  </w:num>
  <w:num w:numId="13" w16cid:durableId="888105750">
    <w:abstractNumId w:val="38"/>
  </w:num>
  <w:num w:numId="14" w16cid:durableId="466171243">
    <w:abstractNumId w:val="29"/>
  </w:num>
  <w:num w:numId="15" w16cid:durableId="36004717">
    <w:abstractNumId w:val="8"/>
  </w:num>
  <w:num w:numId="16" w16cid:durableId="638074965">
    <w:abstractNumId w:val="24"/>
  </w:num>
  <w:num w:numId="17" w16cid:durableId="1547254415">
    <w:abstractNumId w:val="25"/>
  </w:num>
  <w:num w:numId="18" w16cid:durableId="658390766">
    <w:abstractNumId w:val="36"/>
  </w:num>
  <w:num w:numId="19" w16cid:durableId="175771590">
    <w:abstractNumId w:val="11"/>
  </w:num>
  <w:num w:numId="20" w16cid:durableId="1256673103">
    <w:abstractNumId w:val="40"/>
  </w:num>
  <w:num w:numId="21" w16cid:durableId="1033655201">
    <w:abstractNumId w:val="34"/>
  </w:num>
  <w:num w:numId="22" w16cid:durableId="747117700">
    <w:abstractNumId w:val="12"/>
  </w:num>
  <w:num w:numId="23" w16cid:durableId="1066877499">
    <w:abstractNumId w:val="33"/>
  </w:num>
  <w:num w:numId="24" w16cid:durableId="565995736">
    <w:abstractNumId w:val="19"/>
  </w:num>
  <w:num w:numId="25" w16cid:durableId="191310795">
    <w:abstractNumId w:val="27"/>
  </w:num>
  <w:num w:numId="26" w16cid:durableId="1326085234">
    <w:abstractNumId w:val="21"/>
  </w:num>
  <w:num w:numId="27" w16cid:durableId="1978611146">
    <w:abstractNumId w:val="39"/>
  </w:num>
  <w:num w:numId="28" w16cid:durableId="337856703">
    <w:abstractNumId w:val="14"/>
  </w:num>
  <w:num w:numId="29" w16cid:durableId="1510217564">
    <w:abstractNumId w:val="10"/>
  </w:num>
  <w:num w:numId="30" w16cid:durableId="34426777">
    <w:abstractNumId w:val="20"/>
  </w:num>
  <w:num w:numId="31" w16cid:durableId="1260480474">
    <w:abstractNumId w:val="7"/>
  </w:num>
  <w:num w:numId="32" w16cid:durableId="1609897749">
    <w:abstractNumId w:val="5"/>
  </w:num>
  <w:num w:numId="33" w16cid:durableId="195584025">
    <w:abstractNumId w:val="3"/>
  </w:num>
  <w:num w:numId="34" w16cid:durableId="641236069">
    <w:abstractNumId w:val="0"/>
  </w:num>
  <w:num w:numId="35" w16cid:durableId="1383407742">
    <w:abstractNumId w:val="2"/>
  </w:num>
  <w:num w:numId="36" w16cid:durableId="1496530687">
    <w:abstractNumId w:val="4"/>
  </w:num>
  <w:num w:numId="37" w16cid:durableId="601114317">
    <w:abstractNumId w:val="1"/>
  </w:num>
  <w:num w:numId="38" w16cid:durableId="1364284253">
    <w:abstractNumId w:val="28"/>
  </w:num>
  <w:num w:numId="39" w16cid:durableId="14606802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34918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61632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232035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503418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4543505">
    <w:abstractNumId w:val="43"/>
  </w:num>
  <w:num w:numId="45" w16cid:durableId="568614829">
    <w:abstractNumId w:val="37"/>
  </w:num>
  <w:num w:numId="46" w16cid:durableId="798378007">
    <w:abstractNumId w:val="6"/>
  </w:num>
  <w:num w:numId="47" w16cid:durableId="1014847678">
    <w:abstractNumId w:val="42"/>
  </w:num>
  <w:num w:numId="48" w16cid:durableId="482045260">
    <w:abstractNumId w:val="26"/>
  </w:num>
  <w:num w:numId="49" w16cid:durableId="187262094">
    <w:abstractNumId w:val="17"/>
  </w:num>
  <w:num w:numId="50" w16cid:durableId="211308715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E80"/>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12"/>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FF4"/>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993E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993E8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decizional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siliu.raional-calarasi@apl.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74</Pages>
  <Words>26188</Words>
  <Characters>151896</Characters>
  <Application>Microsoft Office Word</Application>
  <DocSecurity>0</DocSecurity>
  <Lines>1265</Lines>
  <Paragraphs>355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7</cp:revision>
  <cp:lastPrinted>2021-06-01T11:52:00Z</cp:lastPrinted>
  <dcterms:created xsi:type="dcterms:W3CDTF">2021-06-14T10:00:00Z</dcterms:created>
  <dcterms:modified xsi:type="dcterms:W3CDTF">2025-11-25T14:43:00Z</dcterms:modified>
</cp:coreProperties>
</file>