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6BEF169" w:rsidR="003961E7" w:rsidRPr="0095362A"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95362A">
        <w:rPr>
          <w:noProof w:val="0"/>
          <w:lang w:val="ro-MD" w:eastAsia="ru-RU"/>
        </w:rPr>
        <w:t xml:space="preserve">                           nr. </w:t>
      </w:r>
      <w:r w:rsidR="008B1646" w:rsidRPr="0095362A">
        <w:rPr>
          <w:noProof w:val="0"/>
          <w:lang w:val="ro-MD" w:eastAsia="ru-RU"/>
        </w:rPr>
        <w:t>69</w:t>
      </w:r>
      <w:r w:rsidRPr="0095362A">
        <w:rPr>
          <w:noProof w:val="0"/>
          <w:lang w:val="ro-MD" w:eastAsia="ru-RU"/>
        </w:rPr>
        <w:t xml:space="preserve"> din </w:t>
      </w:r>
      <w:r w:rsidR="0095362A">
        <w:rPr>
          <w:noProof w:val="0"/>
          <w:lang w:val="ro-MD" w:eastAsia="ru-RU"/>
        </w:rPr>
        <w:t>0</w:t>
      </w:r>
      <w:r w:rsidR="008B1646" w:rsidRPr="0095362A">
        <w:rPr>
          <w:noProof w:val="0"/>
          <w:lang w:val="ro-MD" w:eastAsia="ru-RU"/>
        </w:rPr>
        <w:t>7.05.</w:t>
      </w:r>
      <w:r w:rsidRPr="0095362A">
        <w:rPr>
          <w:noProof w:val="0"/>
          <w:lang w:val="ro-MD" w:eastAsia="ru-RU"/>
        </w:rPr>
        <w:t>202</w:t>
      </w:r>
      <w:r w:rsidR="00AD32DD" w:rsidRPr="0095362A">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B4377"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1DA7D7C2" w14:textId="77777777" w:rsidR="0095362A" w:rsidRDefault="0095362A"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4CF87EB3"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F8243A">
              <w:rPr>
                <w:b/>
                <w:lang w:val="ro-MD"/>
              </w:rPr>
              <w:t xml:space="preserve"> Licitație Deschisă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1E294FD3"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F8243A">
              <w:rPr>
                <w:lang w:val="ro-MD"/>
              </w:rPr>
              <w:t>23</w:t>
            </w:r>
            <w:r w:rsidR="007B392A" w:rsidRPr="00FF430B">
              <w:rPr>
                <w:lang w:val="ro-MD"/>
              </w:rPr>
              <w:t xml:space="preserve">                                       </w:t>
            </w:r>
            <w:r w:rsidR="0019071C" w:rsidRPr="00FF430B">
              <w:rPr>
                <w:lang w:val="ro-MD"/>
              </w:rPr>
              <w:t xml:space="preserve">                                         </w:t>
            </w:r>
            <w:r w:rsidR="007B392A" w:rsidRPr="00FF430B">
              <w:rPr>
                <w:lang w:val="ro-MD"/>
              </w:rPr>
              <w:t xml:space="preserve">  </w:t>
            </w:r>
            <w:r w:rsidR="00460653" w:rsidRPr="00FF430B">
              <w:rPr>
                <w:lang w:val="ro-MD"/>
              </w:rPr>
              <w:t>____</w:t>
            </w:r>
            <w:r w:rsidR="00F8243A">
              <w:rPr>
                <w:u w:val="single"/>
                <w:lang w:val="ro-MD"/>
              </w:rPr>
              <w:t>mun. Ungheni</w:t>
            </w:r>
            <w:r w:rsidR="00F26535" w:rsidRPr="00FF430B">
              <w:rPr>
                <w:lang w:val="ro-MD"/>
              </w:rPr>
              <w:t>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5494AB"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F8243A">
              <w:rPr>
                <w:i/>
                <w:lang w:val="ro-MD"/>
              </w:rPr>
              <w:t>de izolare termică exterioară la grădiniț</w:t>
            </w:r>
            <w:r w:rsidR="00FE134B">
              <w:rPr>
                <w:i/>
                <w:lang w:val="ro-MD"/>
              </w:rPr>
              <w:t xml:space="preserve">e </w:t>
            </w:r>
            <w:bookmarkStart w:id="63" w:name="_GoBack"/>
            <w:bookmarkEnd w:id="63"/>
            <w:r w:rsidR="00F8243A">
              <w:rPr>
                <w:i/>
                <w:lang w:val="ro-MD"/>
              </w:rPr>
              <w:t xml:space="preserve">din mun. Ungheni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3C521048"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w:t>
            </w:r>
            <w:r w:rsidR="0086013F">
              <w:rPr>
                <w:lang w:val="ro-MD"/>
              </w:rPr>
              <w:t xml:space="preserve">de </w:t>
            </w:r>
            <w:r w:rsidR="00F8243A">
              <w:rPr>
                <w:lang w:val="ro-MD"/>
              </w:rPr>
              <w:t>4</w:t>
            </w:r>
            <w:r w:rsidR="0086013F">
              <w:rPr>
                <w:lang w:val="ro-MD"/>
              </w:rPr>
              <w:t xml:space="preserve"> luni</w:t>
            </w:r>
            <w:r w:rsidR="00D01127">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3DA5006F"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86013F">
              <w:rPr>
                <w:noProof w:val="0"/>
                <w:lang w:val="ro-MD" w:eastAsia="ru-RU"/>
              </w:rPr>
              <w:t xml:space="preserve"> </w:t>
            </w:r>
            <w:r w:rsidR="0086013F">
              <w:rPr>
                <w:b/>
                <w:noProof w:val="0"/>
                <w:lang w:val="ro-MD" w:eastAsia="ru-RU"/>
              </w:rPr>
              <w:t>5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224F4470"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w:t>
            </w:r>
            <w:r w:rsidR="008058F4">
              <w:rPr>
                <w:u w:val="single"/>
                <w:lang w:val="ro-MD"/>
              </w:rPr>
              <w:t>10</w:t>
            </w:r>
            <w:r w:rsidR="00EA64B0" w:rsidRPr="00FF430B">
              <w:rPr>
                <w:lang w:val="ro-MD"/>
              </w:rPr>
              <w:t>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7F246F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058F4">
              <w:rPr>
                <w:lang w:val="ro-MD"/>
              </w:rPr>
              <w:t xml:space="preserve"> </w:t>
            </w:r>
            <w:r w:rsidR="00460653" w:rsidRPr="00FF430B">
              <w:rPr>
                <w:lang w:val="ro-MD"/>
              </w:rPr>
              <w:t xml:space="preserve">este de  </w:t>
            </w:r>
            <w:r w:rsidR="008058F4">
              <w:rPr>
                <w:b/>
                <w:lang w:val="ro-MD"/>
              </w:rPr>
              <w:t>_</w:t>
            </w:r>
            <w:r w:rsidR="008058F4">
              <w:rPr>
                <w:b/>
                <w:u w:val="single"/>
                <w:lang w:val="ro-MD"/>
              </w:rPr>
              <w:t>5</w:t>
            </w:r>
            <w:r w:rsidR="00D379F6" w:rsidRPr="00FF430B">
              <w:rPr>
                <w:b/>
                <w:lang w:val="ro-MD"/>
              </w:rPr>
              <w:t>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11555B41"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8058F4">
              <w:rPr>
                <w:lang w:val="ro-MD"/>
              </w:rPr>
              <w:t>31 decembrie 2023</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74216633" w14:textId="77777777" w:rsidR="00F8243A" w:rsidRDefault="00F8243A" w:rsidP="00196AB4">
            <w:pPr>
              <w:tabs>
                <w:tab w:val="left" w:pos="2295"/>
              </w:tabs>
              <w:jc w:val="both"/>
              <w:rPr>
                <w:lang w:val="ro-MD"/>
              </w:rPr>
            </w:pPr>
          </w:p>
          <w:p w14:paraId="405AB62D" w14:textId="77777777" w:rsidR="00F8243A" w:rsidRDefault="00F8243A" w:rsidP="00196AB4">
            <w:pPr>
              <w:tabs>
                <w:tab w:val="left" w:pos="2295"/>
              </w:tabs>
              <w:jc w:val="both"/>
              <w:rPr>
                <w:lang w:val="ro-MD"/>
              </w:rPr>
            </w:pPr>
          </w:p>
          <w:p w14:paraId="730BBBBB" w14:textId="77777777" w:rsidR="00F8243A" w:rsidRDefault="00F8243A" w:rsidP="00196AB4">
            <w:pPr>
              <w:tabs>
                <w:tab w:val="left" w:pos="2295"/>
              </w:tabs>
              <w:jc w:val="both"/>
              <w:rPr>
                <w:lang w:val="ro-MD"/>
              </w:rPr>
            </w:pPr>
          </w:p>
          <w:p w14:paraId="242DD78B" w14:textId="77777777" w:rsidR="00F8243A" w:rsidRDefault="00F8243A" w:rsidP="00196AB4">
            <w:pPr>
              <w:tabs>
                <w:tab w:val="left" w:pos="2295"/>
              </w:tabs>
              <w:jc w:val="both"/>
              <w:rPr>
                <w:lang w:val="ro-MD"/>
              </w:rPr>
            </w:pPr>
          </w:p>
          <w:p w14:paraId="0DB2A479" w14:textId="77777777" w:rsidR="00F8243A" w:rsidRDefault="00F8243A" w:rsidP="00196AB4">
            <w:pPr>
              <w:tabs>
                <w:tab w:val="left" w:pos="2295"/>
              </w:tabs>
              <w:jc w:val="both"/>
              <w:rPr>
                <w:lang w:val="ro-MD"/>
              </w:rPr>
            </w:pPr>
          </w:p>
          <w:p w14:paraId="195C798C" w14:textId="77777777" w:rsidR="00F8243A" w:rsidRDefault="00F8243A" w:rsidP="00196AB4">
            <w:pPr>
              <w:tabs>
                <w:tab w:val="left" w:pos="2295"/>
              </w:tabs>
              <w:jc w:val="both"/>
              <w:rPr>
                <w:lang w:val="ro-MD"/>
              </w:rPr>
            </w:pPr>
          </w:p>
          <w:p w14:paraId="0BAF9D32" w14:textId="77777777" w:rsidR="00F8243A" w:rsidRDefault="00F8243A" w:rsidP="00196AB4">
            <w:pPr>
              <w:tabs>
                <w:tab w:val="left" w:pos="2295"/>
              </w:tabs>
              <w:jc w:val="both"/>
              <w:rPr>
                <w:lang w:val="ro-MD"/>
              </w:rPr>
            </w:pPr>
          </w:p>
          <w:p w14:paraId="6B2E3684" w14:textId="77777777" w:rsidR="00F8243A" w:rsidRDefault="00F8243A" w:rsidP="00196AB4">
            <w:pPr>
              <w:tabs>
                <w:tab w:val="left" w:pos="2295"/>
              </w:tabs>
              <w:jc w:val="both"/>
              <w:rPr>
                <w:lang w:val="ro-MD"/>
              </w:rPr>
            </w:pPr>
          </w:p>
          <w:p w14:paraId="66EE5E5C" w14:textId="77777777" w:rsidR="00F8243A" w:rsidRDefault="00F8243A" w:rsidP="00196AB4">
            <w:pPr>
              <w:tabs>
                <w:tab w:val="left" w:pos="2295"/>
              </w:tabs>
              <w:jc w:val="both"/>
              <w:rPr>
                <w:lang w:val="ro-MD"/>
              </w:rPr>
            </w:pPr>
          </w:p>
          <w:p w14:paraId="61A6EBBA" w14:textId="77777777" w:rsidR="00F8243A" w:rsidRDefault="00F8243A"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38E53" w14:textId="77777777" w:rsidR="005B4377" w:rsidRDefault="005B4377" w:rsidP="00A20ACF">
      <w:r>
        <w:separator/>
      </w:r>
    </w:p>
  </w:endnote>
  <w:endnote w:type="continuationSeparator" w:id="0">
    <w:p w14:paraId="77FB8EE6" w14:textId="77777777" w:rsidR="005B4377" w:rsidRDefault="005B43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FE134B">
          <w:t>67</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998FD0" w14:textId="77777777" w:rsidR="005B4377" w:rsidRDefault="005B4377" w:rsidP="00A20ACF">
      <w:r>
        <w:separator/>
      </w:r>
    </w:p>
  </w:footnote>
  <w:footnote w:type="continuationSeparator" w:id="0">
    <w:p w14:paraId="6E90CD61" w14:textId="77777777" w:rsidR="005B4377" w:rsidRDefault="005B437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A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377"/>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F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13F"/>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561E3"/>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5A"/>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0A45"/>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2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5BD"/>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43A"/>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34B"/>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DC605-031E-4A13-8106-6A28DAF63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24616</Words>
  <Characters>140317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17</cp:revision>
  <cp:lastPrinted>2023-01-13T11:29:00Z</cp:lastPrinted>
  <dcterms:created xsi:type="dcterms:W3CDTF">2021-06-14T10:00:00Z</dcterms:created>
  <dcterms:modified xsi:type="dcterms:W3CDTF">2023-03-24T14:07:00Z</dcterms:modified>
</cp:coreProperties>
</file>