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bookmarkStart w:id="0" w:name="_GoBack"/>
      <w:bookmarkEnd w:id="0"/>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rsidR="00922F8A" w:rsidRPr="00FF430B" w:rsidRDefault="00922F8A"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922F8A" w:rsidRPr="00FF430B" w:rsidRDefault="00922F8A" w:rsidP="00026ACB">
      <w:pPr>
        <w:pStyle w:val="Listparagraf"/>
        <w:numPr>
          <w:ilvl w:val="0"/>
          <w:numId w:val="36"/>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rsidR="00922F8A" w:rsidRPr="00FF430B" w:rsidRDefault="00D8130E" w:rsidP="00026ACB">
      <w:pPr>
        <w:pStyle w:val="Listparagraf"/>
        <w:numPr>
          <w:ilvl w:val="0"/>
          <w:numId w:val="36"/>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rsidR="00922F8A" w:rsidRPr="00FF430B" w:rsidRDefault="00922F8A" w:rsidP="00026ACB">
      <w:pPr>
        <w:pStyle w:val="Listparagraf"/>
        <w:numPr>
          <w:ilvl w:val="0"/>
          <w:numId w:val="36"/>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rsidR="00922F8A" w:rsidRPr="00FF430B" w:rsidRDefault="00922F8A" w:rsidP="00026ACB">
      <w:pPr>
        <w:pStyle w:val="Listparagraf"/>
        <w:numPr>
          <w:ilvl w:val="0"/>
          <w:numId w:val="36"/>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rsidR="00922F8A" w:rsidRPr="00FF430B" w:rsidRDefault="00922F8A" w:rsidP="00026ACB">
      <w:pPr>
        <w:pStyle w:val="Listparagraf"/>
        <w:numPr>
          <w:ilvl w:val="0"/>
          <w:numId w:val="36"/>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rsidR="00922F8A" w:rsidRPr="00FF430B" w:rsidRDefault="00922F8A" w:rsidP="00026ACB">
      <w:pPr>
        <w:pStyle w:val="Listparagraf"/>
        <w:numPr>
          <w:ilvl w:val="0"/>
          <w:numId w:val="36"/>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rsidR="00922F8A" w:rsidRPr="00FF430B" w:rsidRDefault="0072565E" w:rsidP="00026ACB">
      <w:pPr>
        <w:pStyle w:val="Listparagraf"/>
        <w:numPr>
          <w:ilvl w:val="0"/>
          <w:numId w:val="36"/>
        </w:numPr>
        <w:tabs>
          <w:tab w:val="left" w:pos="-284"/>
          <w:tab w:val="left" w:pos="426"/>
        </w:tabs>
        <w:ind w:left="-284" w:firstLine="284"/>
      </w:pPr>
      <w:r w:rsidRPr="00FF430B">
        <w:t>Cerere de participare (anexa nr.</w:t>
      </w:r>
      <w:r w:rsidR="00E322C9" w:rsidRPr="00FF430B">
        <w:t xml:space="preserve"> </w:t>
      </w:r>
      <w:r w:rsidRPr="00FF430B">
        <w:t>7);</w:t>
      </w:r>
    </w:p>
    <w:p w:rsidR="00922F8A" w:rsidRPr="00FF430B" w:rsidRDefault="00922F8A" w:rsidP="00026ACB">
      <w:pPr>
        <w:pStyle w:val="Listparagraf"/>
        <w:numPr>
          <w:ilvl w:val="0"/>
          <w:numId w:val="36"/>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FF430B" w:rsidRDefault="00922F8A" w:rsidP="00026ACB">
      <w:pPr>
        <w:pStyle w:val="Listparagraf"/>
        <w:numPr>
          <w:ilvl w:val="0"/>
          <w:numId w:val="36"/>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FF430B" w:rsidRDefault="00922F8A" w:rsidP="00026ACB">
      <w:pPr>
        <w:pStyle w:val="Listparagraf"/>
        <w:numPr>
          <w:ilvl w:val="0"/>
          <w:numId w:val="36"/>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026ACB">
      <w:pPr>
        <w:pStyle w:val="Listparagraf"/>
        <w:numPr>
          <w:ilvl w:val="0"/>
          <w:numId w:val="36"/>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026ACB">
      <w:pPr>
        <w:pStyle w:val="Listparagraf"/>
        <w:numPr>
          <w:ilvl w:val="0"/>
          <w:numId w:val="36"/>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922F8A" w:rsidRPr="00FF430B" w:rsidRDefault="00922F8A" w:rsidP="00026ACB">
      <w:pPr>
        <w:pStyle w:val="Listparagraf"/>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rPr>
      </w:pPr>
    </w:p>
    <w:p w:rsidR="00B93DBE" w:rsidRPr="00FF430B" w:rsidRDefault="00033577" w:rsidP="00026ACB">
      <w:pPr>
        <w:pStyle w:val="Listparagraf"/>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rsidR="00D8130E" w:rsidRPr="00FF430B" w:rsidRDefault="00D8130E" w:rsidP="00D8130E">
      <w:pPr>
        <w:pStyle w:val="Listparagraf"/>
        <w:numPr>
          <w:ilvl w:val="0"/>
          <w:numId w:val="0"/>
        </w:numPr>
        <w:ind w:left="360"/>
      </w:pPr>
    </w:p>
    <w:p w:rsidR="00352B05" w:rsidRPr="00FF430B" w:rsidRDefault="00033577" w:rsidP="00026ACB">
      <w:pPr>
        <w:pStyle w:val="Listparagraf"/>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rsidR="00D8130E" w:rsidRPr="00FF430B" w:rsidRDefault="00D8130E" w:rsidP="00D8130E">
      <w:pPr>
        <w:pStyle w:val="Listparagraf"/>
        <w:numPr>
          <w:ilvl w:val="0"/>
          <w:numId w:val="0"/>
        </w:numPr>
        <w:ind w:left="357"/>
      </w:pPr>
    </w:p>
    <w:p w:rsidR="00352B05" w:rsidRPr="00FF430B" w:rsidRDefault="00033577" w:rsidP="00026ACB">
      <w:pPr>
        <w:pStyle w:val="Listparagraf"/>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rsidR="00352B05" w:rsidRPr="00FF430B" w:rsidRDefault="004B16DD" w:rsidP="00026ACB">
      <w:pPr>
        <w:pStyle w:val="Listparagraf"/>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FF430B" w:rsidRDefault="009E5B86" w:rsidP="00026ACB">
      <w:pPr>
        <w:pStyle w:val="Listparagraf"/>
        <w:numPr>
          <w:ilvl w:val="0"/>
          <w:numId w:val="18"/>
        </w:numPr>
        <w:tabs>
          <w:tab w:val="clear" w:pos="1134"/>
          <w:tab w:val="left" w:pos="-284"/>
          <w:tab w:val="left" w:pos="284"/>
        </w:tabs>
        <w:spacing w:after="120"/>
        <w:ind w:left="-284" w:firstLine="284"/>
      </w:pPr>
      <w:hyperlink r:id="rId8" w:history="1">
        <w:r w:rsidR="00DA6115" w:rsidRPr="00FF430B">
          <w:rPr>
            <w:rStyle w:val="Hyperlink"/>
            <w:rFonts w:eastAsiaTheme="majorEastAsia"/>
            <w:bCs/>
            <w:color w:val="auto"/>
            <w:u w:val="none"/>
            <w:bdr w:val="none" w:sz="0" w:space="0" w:color="auto" w:frame="1"/>
            <w:shd w:val="clear" w:color="auto" w:fill="FFFFFF"/>
          </w:rPr>
          <w:t>Hotărârii Guvernului nr.</w:t>
        </w:r>
        <w:r w:rsidR="00FF430B">
          <w:rPr>
            <w:rStyle w:val="Hyperlink"/>
            <w:rFonts w:eastAsiaTheme="majorEastAsia"/>
            <w:bCs/>
            <w:color w:val="auto"/>
            <w:u w:val="none"/>
            <w:bdr w:val="none" w:sz="0" w:space="0" w:color="auto" w:frame="1"/>
            <w:shd w:val="clear" w:color="auto" w:fill="FFFFFF"/>
          </w:rPr>
          <w:t xml:space="preserve"> </w:t>
        </w:r>
        <w:r w:rsidR="004B16DD" w:rsidRPr="00FF430B">
          <w:rPr>
            <w:rStyle w:val="Hyperlink"/>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Robust"/>
          <w:b w:val="0"/>
          <w:bdr w:val="none" w:sz="0" w:space="0" w:color="auto" w:frame="1"/>
          <w:shd w:val="clear" w:color="auto" w:fill="FFFFFF"/>
        </w:rPr>
        <w:t>.</w:t>
      </w:r>
    </w:p>
    <w:p w:rsidR="00A50D0A" w:rsidRPr="00FF430B" w:rsidRDefault="00033577" w:rsidP="00026ACB">
      <w:pPr>
        <w:pStyle w:val="Listparagraf"/>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rsidR="009F6B02" w:rsidRPr="00FF430B" w:rsidRDefault="00033577" w:rsidP="00026ACB">
      <w:pPr>
        <w:pStyle w:val="Listparagraf"/>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rsidR="00E000AD" w:rsidRPr="00FF430B" w:rsidRDefault="00E000AD" w:rsidP="00026ACB">
      <w:pPr>
        <w:pStyle w:val="Listparagraf"/>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rsidR="00A50D0A" w:rsidRPr="00FF430B" w:rsidRDefault="00E42F35" w:rsidP="00026ACB">
      <w:pPr>
        <w:pStyle w:val="Listparagraf"/>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rsidR="00946421" w:rsidRPr="00FF430B" w:rsidRDefault="00946421" w:rsidP="00026ACB">
      <w:pPr>
        <w:pStyle w:val="Listparagraf"/>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FF430B" w:rsidRDefault="00862010" w:rsidP="00026ACB">
      <w:pPr>
        <w:pStyle w:val="Listparagraf"/>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rsidR="00A50D0A"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rsidR="00D22624" w:rsidRPr="00FF430B" w:rsidRDefault="001C03B0" w:rsidP="00026ACB">
      <w:pPr>
        <w:pStyle w:val="Listparagraf"/>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1" w:name="_Toc392179963"/>
      <w:bookmarkStart w:id="2" w:name="_Toc392180134"/>
      <w:bookmarkStart w:id="3" w:name="_Toc449539024"/>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4" w:name="_Toc392179964"/>
      <w:bookmarkStart w:id="5" w:name="_Toc392180135"/>
      <w:bookmarkStart w:id="6" w:name="_Toc449539025"/>
      <w:bookmarkEnd w:id="1"/>
      <w:bookmarkEnd w:id="2"/>
      <w:bookmarkEnd w:id="3"/>
    </w:p>
    <w:p w:rsidR="005D44CE" w:rsidRPr="00FF430B" w:rsidRDefault="001C03B0" w:rsidP="00026ACB">
      <w:pPr>
        <w:pStyle w:val="Listparagraf"/>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4"/>
      <w:bookmarkEnd w:id="5"/>
      <w:bookmarkEnd w:id="6"/>
      <w:r w:rsidRPr="00FF430B">
        <w:t>.</w:t>
      </w:r>
    </w:p>
    <w:p w:rsidR="00D22624" w:rsidRPr="00FF430B" w:rsidRDefault="00B45370" w:rsidP="00026ACB">
      <w:pPr>
        <w:pStyle w:val="Listparagraf"/>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7" w:name="_Toc392179965"/>
      <w:bookmarkStart w:id="8" w:name="_Toc392180136"/>
      <w:bookmarkStart w:id="9" w:name="_Toc449539026"/>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10" w:name="_Toc392179966"/>
      <w:bookmarkStart w:id="11" w:name="_Toc392180137"/>
      <w:bookmarkStart w:id="12" w:name="_Toc449539027"/>
      <w:bookmarkEnd w:id="7"/>
      <w:bookmarkEnd w:id="8"/>
      <w:bookmarkEnd w:id="9"/>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rsidR="005D44CE"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rsidR="001034CC" w:rsidRPr="00FF430B" w:rsidRDefault="007167E4" w:rsidP="00026ACB">
      <w:pPr>
        <w:pStyle w:val="Listparagraf"/>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9"/>
      <w:bookmarkEnd w:id="20"/>
      <w:bookmarkEnd w:id="21"/>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rsidR="001A6043" w:rsidRPr="00FF430B" w:rsidRDefault="00821779"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rsidR="006F3B8E" w:rsidRPr="00FF430B" w:rsidRDefault="00065C50" w:rsidP="009F1E2C">
      <w:pPr>
        <w:pStyle w:val="Listparagraf"/>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FF430B" w:rsidRDefault="004C23A8" w:rsidP="00A54239">
      <w:pPr>
        <w:pStyle w:val="Listparagraf"/>
        <w:numPr>
          <w:ilvl w:val="0"/>
          <w:numId w:val="0"/>
        </w:numPr>
        <w:tabs>
          <w:tab w:val="clear" w:pos="1134"/>
          <w:tab w:val="left" w:pos="0"/>
        </w:tabs>
        <w:spacing w:after="120"/>
        <w:ind w:left="142"/>
      </w:pPr>
      <w:r w:rsidRPr="00FF430B">
        <w:t>3) capacitatea economică şi financiară;</w:t>
      </w:r>
    </w:p>
    <w:p w:rsidR="004C23A8" w:rsidRPr="00FF430B" w:rsidRDefault="004C23A8" w:rsidP="00A54239">
      <w:pPr>
        <w:pStyle w:val="Listparagraf"/>
        <w:numPr>
          <w:ilvl w:val="0"/>
          <w:numId w:val="0"/>
        </w:numPr>
        <w:tabs>
          <w:tab w:val="clear" w:pos="1134"/>
          <w:tab w:val="left" w:pos="0"/>
        </w:tabs>
        <w:spacing w:after="120"/>
        <w:ind w:left="142"/>
      </w:pPr>
      <w:r w:rsidRPr="00FF430B">
        <w:t>4) capacitatea tehnică;</w:t>
      </w:r>
    </w:p>
    <w:p w:rsidR="004C23A8" w:rsidRPr="00FF430B" w:rsidRDefault="004C23A8" w:rsidP="00A54239">
      <w:pPr>
        <w:pStyle w:val="Listparagraf"/>
        <w:numPr>
          <w:ilvl w:val="0"/>
          <w:numId w:val="0"/>
        </w:numPr>
        <w:tabs>
          <w:tab w:val="clear" w:pos="1134"/>
          <w:tab w:val="left" w:pos="0"/>
          <w:tab w:val="left" w:pos="567"/>
        </w:tabs>
        <w:spacing w:after="120"/>
        <w:ind w:left="142"/>
      </w:pPr>
      <w:r w:rsidRPr="00FF430B">
        <w:t>5) standarde de asigurare a calității;</w:t>
      </w:r>
    </w:p>
    <w:p w:rsidR="004C23A8" w:rsidRPr="00FF430B" w:rsidRDefault="004C23A8" w:rsidP="00A54239">
      <w:pPr>
        <w:pStyle w:val="Listparagraf"/>
        <w:numPr>
          <w:ilvl w:val="0"/>
          <w:numId w:val="0"/>
        </w:numPr>
        <w:tabs>
          <w:tab w:val="clear" w:pos="1134"/>
          <w:tab w:val="left" w:pos="0"/>
        </w:tabs>
        <w:spacing w:after="120"/>
        <w:ind w:left="142"/>
      </w:pPr>
      <w:r w:rsidRPr="00FF430B">
        <w:t>6) standarde de protecție a mediului.</w:t>
      </w:r>
    </w:p>
    <w:p w:rsidR="0013462B" w:rsidRPr="00FF430B" w:rsidRDefault="009C7694">
      <w:pPr>
        <w:pStyle w:val="Listparagraf"/>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2" w:name="_Toc392180146"/>
      <w:bookmarkStart w:id="23" w:name="_Toc449539036"/>
    </w:p>
    <w:p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rsidR="00925DF7" w:rsidRPr="00FF430B" w:rsidRDefault="007167E4" w:rsidP="00A54239">
      <w:pPr>
        <w:pStyle w:val="Listparagraf"/>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2"/>
      <w:bookmarkEnd w:id="23"/>
    </w:p>
    <w:p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rsidR="009A4744" w:rsidRPr="00FF430B" w:rsidRDefault="007167E4" w:rsidP="00A54239">
      <w:pPr>
        <w:pStyle w:val="Listparagraf"/>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rsidR="001401CD" w:rsidRPr="00FF430B" w:rsidRDefault="007167E4" w:rsidP="00A54239">
      <w:pPr>
        <w:pStyle w:val="Listparagraf"/>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rsidR="00925DF7" w:rsidRPr="00FF430B" w:rsidRDefault="007167E4" w:rsidP="00A54239">
      <w:pPr>
        <w:pStyle w:val="Listparagraf"/>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4"/>
    <w:bookmarkEnd w:id="25"/>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6" w:name="_Toc392180151"/>
      <w:bookmarkStart w:id="27"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6"/>
    <w:bookmarkEnd w:id="27"/>
    <w:p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7" w:name="_Toc449630846"/>
      <w:bookmarkStart w:id="38" w:name="_Toc449632599"/>
      <w:bookmarkStart w:id="39" w:name="_Toc449633091"/>
      <w:bookmarkStart w:id="40" w:name="_Toc449692047"/>
      <w:bookmarkEnd w:id="28"/>
      <w:bookmarkEnd w:id="29"/>
      <w:bookmarkEnd w:id="30"/>
      <w:bookmarkEnd w:id="31"/>
      <w:r w:rsidRPr="00FF430B">
        <w:t>1</w:t>
      </w:r>
      <w:r w:rsidR="004344C6" w:rsidRPr="00FF430B">
        <w:t xml:space="preserve">) </w:t>
      </w:r>
      <w:r w:rsidRPr="00FF430B">
        <w:t>Propunerea</w:t>
      </w:r>
      <w:r w:rsidR="004344C6" w:rsidRPr="00FF430B">
        <w:t xml:space="preserve"> tehnică;</w:t>
      </w:r>
      <w:bookmarkEnd w:id="37"/>
      <w:bookmarkEnd w:id="38"/>
      <w:bookmarkEnd w:id="39"/>
      <w:bookmarkEnd w:id="40"/>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2"/>
      <w:bookmarkEnd w:id="33"/>
      <w:bookmarkEnd w:id="34"/>
      <w:bookmarkEnd w:id="35"/>
      <w:bookmarkEnd w:id="36"/>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1" w:name="_Toc392180160"/>
      <w:bookmarkStart w:id="42" w:name="_Toc449539050"/>
    </w:p>
    <w:bookmarkEnd w:id="41"/>
    <w:bookmarkEnd w:id="42"/>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rsidR="00B00190" w:rsidRPr="006230EE" w:rsidRDefault="000E4D7D" w:rsidP="009F1E2C">
      <w:pPr>
        <w:pStyle w:val="NormalWeb"/>
        <w:shd w:val="clear" w:color="auto" w:fill="FFFFFF"/>
        <w:tabs>
          <w:tab w:val="left" w:pos="-284"/>
        </w:tabs>
        <w:ind w:left="-284" w:firstLine="284"/>
        <w:rPr>
          <w:color w:val="000000" w:themeColor="text1"/>
          <w:lang w:val="en-US" w:eastAsia="it-IT"/>
        </w:rPr>
      </w:pPr>
      <w:r w:rsidRPr="006230EE">
        <w:rPr>
          <w:b/>
          <w:color w:val="000000" w:themeColor="text1"/>
          <w:lang w:val="en-US"/>
        </w:rPr>
        <w:t>9</w:t>
      </w:r>
      <w:r w:rsidR="0024699C" w:rsidRPr="006230EE">
        <w:rPr>
          <w:b/>
          <w:color w:val="000000" w:themeColor="text1"/>
          <w:lang w:val="en-US"/>
        </w:rPr>
        <w:t>8</w:t>
      </w:r>
      <w:r w:rsidR="00B00190" w:rsidRPr="006230EE">
        <w:rPr>
          <w:b/>
          <w:color w:val="000000" w:themeColor="text1"/>
          <w:lang w:val="en-US"/>
        </w:rPr>
        <w:t xml:space="preserve">. </w:t>
      </w:r>
      <w:r w:rsidR="009C11B3" w:rsidRPr="006230EE">
        <w:rPr>
          <w:b/>
          <w:color w:val="000000" w:themeColor="text1"/>
          <w:lang w:val="en-US"/>
        </w:rPr>
        <w:t xml:space="preserve"> </w:t>
      </w:r>
      <w:r w:rsidR="00B00190" w:rsidRPr="006230EE">
        <w:rPr>
          <w:color w:val="000000" w:themeColor="text1"/>
          <w:lang w:val="en-US"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5" w:name="_Hlk65836894"/>
      <w:r w:rsidR="00C97B51" w:rsidRPr="00FF430B">
        <w:t>obligațiile</w:t>
      </w:r>
      <w:bookmarkEnd w:id="45"/>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6230EE" w:rsidRDefault="006230EE" w:rsidP="006230EE">
      <w:pPr>
        <w:pStyle w:val="Style3"/>
        <w:tabs>
          <w:tab w:val="left" w:pos="567"/>
        </w:tabs>
        <w:spacing w:before="0" w:beforeAutospacing="0" w:after="0"/>
        <w:ind w:left="0" w:firstLine="0"/>
        <w:jc w:val="center"/>
        <w:rPr>
          <w:rFonts w:eastAsia="PMingLiU"/>
          <w:b w:val="0"/>
          <w:lang w:val="ro-RO" w:eastAsia="zh-CN"/>
        </w:rPr>
      </w:pPr>
    </w:p>
    <w:p w:rsidR="006230EE" w:rsidRPr="00C419B7" w:rsidRDefault="006230EE" w:rsidP="006230EE">
      <w:pPr>
        <w:pStyle w:val="Style3"/>
        <w:tabs>
          <w:tab w:val="left" w:pos="567"/>
        </w:tabs>
        <w:spacing w:before="0" w:beforeAutospacing="0" w:after="0"/>
        <w:ind w:left="0" w:firstLine="0"/>
        <w:jc w:val="center"/>
        <w:rPr>
          <w:rFonts w:eastAsia="PMingLiU"/>
          <w:b w:val="0"/>
          <w:lang w:val="ro-RO" w:eastAsia="zh-CN"/>
        </w:rPr>
      </w:pPr>
    </w:p>
    <w:p w:rsidR="00B455D5" w:rsidRPr="00C419B7" w:rsidRDefault="00B455D5" w:rsidP="00B455D5">
      <w:pPr>
        <w:pStyle w:val="Style3"/>
        <w:tabs>
          <w:tab w:val="left" w:pos="567"/>
        </w:tabs>
        <w:spacing w:before="0" w:beforeAutospacing="0" w:after="0"/>
        <w:ind w:left="0" w:firstLine="0"/>
        <w:jc w:val="center"/>
        <w:rPr>
          <w:rFonts w:eastAsia="PMingLiU"/>
          <w:b w:val="0"/>
          <w:lang w:val="ro-RO" w:eastAsia="zh-CN"/>
        </w:rPr>
      </w:pPr>
    </w:p>
    <w:p w:rsidR="00B455D5" w:rsidRPr="00C419B7" w:rsidRDefault="00B455D5" w:rsidP="00B455D5">
      <w:pPr>
        <w:spacing w:line="276" w:lineRule="auto"/>
        <w:jc w:val="center"/>
        <w:rPr>
          <w:rFonts w:eastAsia="Calibri"/>
          <w:b/>
          <w:noProof w:val="0"/>
          <w:sz w:val="28"/>
          <w:szCs w:val="28"/>
        </w:rPr>
      </w:pPr>
      <w:r w:rsidRPr="00C419B7">
        <w:rPr>
          <w:rFonts w:eastAsia="Calibri"/>
          <w:b/>
          <w:noProof w:val="0"/>
          <w:sz w:val="28"/>
          <w:szCs w:val="28"/>
        </w:rPr>
        <w:t>ANUNȚ DE INTENȚIE</w:t>
      </w:r>
    </w:p>
    <w:p w:rsidR="00B455D5" w:rsidRPr="00C419B7" w:rsidRDefault="00B455D5" w:rsidP="00B455D5">
      <w:pPr>
        <w:spacing w:after="160" w:line="276" w:lineRule="auto"/>
        <w:jc w:val="center"/>
        <w:rPr>
          <w:rFonts w:eastAsia="Calibri"/>
          <w:noProof w:val="0"/>
        </w:rPr>
      </w:pPr>
      <w:r w:rsidRPr="00C419B7">
        <w:rPr>
          <w:rFonts w:eastAsia="Calibri"/>
          <w:noProof w:val="0"/>
        </w:rPr>
        <w:t xml:space="preserve">Nr. </w:t>
      </w:r>
      <w:r>
        <w:rPr>
          <w:rFonts w:eastAsia="Calibri"/>
          <w:noProof w:val="0"/>
          <w:u w:val="single"/>
        </w:rPr>
        <w:t>10</w:t>
      </w:r>
      <w:r w:rsidRPr="00C419B7">
        <w:rPr>
          <w:rFonts w:eastAsia="Calibri"/>
          <w:noProof w:val="0"/>
        </w:rPr>
        <w:t xml:space="preserve"> din </w:t>
      </w:r>
      <w:r>
        <w:rPr>
          <w:rFonts w:eastAsia="Calibri"/>
          <w:noProof w:val="0"/>
          <w:u w:val="single"/>
        </w:rPr>
        <w:t>15.08.2024</w:t>
      </w:r>
    </w:p>
    <w:p w:rsidR="00B455D5" w:rsidRPr="00C419B7" w:rsidRDefault="00B455D5" w:rsidP="00B455D5">
      <w:pPr>
        <w:numPr>
          <w:ilvl w:val="0"/>
          <w:numId w:val="22"/>
        </w:numPr>
        <w:spacing w:before="240" w:after="160" w:line="276" w:lineRule="auto"/>
        <w:ind w:left="1077"/>
        <w:jc w:val="both"/>
        <w:rPr>
          <w:rFonts w:eastAsia="Calibri"/>
          <w:b/>
          <w:noProof w:val="0"/>
        </w:rPr>
      </w:pPr>
      <w:r w:rsidRPr="00C419B7">
        <w:rPr>
          <w:rFonts w:eastAsia="Calibri"/>
          <w:b/>
          <w:noProof w:val="0"/>
        </w:rPr>
        <w:t>Informații generale despre autoritatea contractantă:</w:t>
      </w:r>
    </w:p>
    <w:tbl>
      <w:tblPr>
        <w:tblStyle w:val="Grigliatabella1"/>
        <w:tblW w:w="9606" w:type="dxa"/>
        <w:tblLook w:val="04A0"/>
      </w:tblPr>
      <w:tblGrid>
        <w:gridCol w:w="5949"/>
        <w:gridCol w:w="3657"/>
      </w:tblGrid>
      <w:tr w:rsidR="00B455D5" w:rsidRPr="00C419B7" w:rsidTr="00A715B8">
        <w:tc>
          <w:tcPr>
            <w:tcW w:w="5949" w:type="dxa"/>
            <w:shd w:val="clear" w:color="auto" w:fill="F2F2F2"/>
          </w:tcPr>
          <w:p w:rsidR="00B455D5" w:rsidRPr="00C419B7" w:rsidRDefault="00B455D5" w:rsidP="00A715B8">
            <w:pPr>
              <w:spacing w:line="276" w:lineRule="auto"/>
              <w:jc w:val="both"/>
              <w:rPr>
                <w:rFonts w:eastAsia="Calibri"/>
                <w:noProof w:val="0"/>
              </w:rPr>
            </w:pPr>
            <w:r w:rsidRPr="00C419B7">
              <w:rPr>
                <w:rFonts w:eastAsia="Calibri"/>
                <w:noProof w:val="0"/>
              </w:rPr>
              <w:t>Denumirea autorității contractante</w:t>
            </w:r>
          </w:p>
        </w:tc>
        <w:tc>
          <w:tcPr>
            <w:tcW w:w="3657" w:type="dxa"/>
          </w:tcPr>
          <w:p w:rsidR="00B455D5" w:rsidRPr="00C419B7" w:rsidRDefault="00B455D5" w:rsidP="00A715B8">
            <w:pPr>
              <w:spacing w:line="276" w:lineRule="auto"/>
              <w:jc w:val="both"/>
              <w:rPr>
                <w:sz w:val="24"/>
                <w:szCs w:val="24"/>
              </w:rPr>
            </w:pPr>
            <w:r w:rsidRPr="00C419B7">
              <w:rPr>
                <w:sz w:val="24"/>
                <w:szCs w:val="24"/>
              </w:rPr>
              <w:t>Pretura sectorului Botanica</w:t>
            </w:r>
          </w:p>
        </w:tc>
      </w:tr>
      <w:tr w:rsidR="00B455D5" w:rsidRPr="00C419B7" w:rsidTr="00A715B8">
        <w:tc>
          <w:tcPr>
            <w:tcW w:w="5949" w:type="dxa"/>
            <w:shd w:val="clear" w:color="auto" w:fill="F2F2F2"/>
          </w:tcPr>
          <w:p w:rsidR="00B455D5" w:rsidRPr="00C419B7" w:rsidRDefault="00B455D5" w:rsidP="00A715B8">
            <w:pPr>
              <w:spacing w:line="276" w:lineRule="auto"/>
              <w:jc w:val="both"/>
              <w:rPr>
                <w:rFonts w:eastAsia="Calibri"/>
                <w:noProof w:val="0"/>
              </w:rPr>
            </w:pPr>
            <w:r w:rsidRPr="00C419B7">
              <w:rPr>
                <w:rFonts w:eastAsia="Calibri"/>
                <w:noProof w:val="0"/>
              </w:rPr>
              <w:t>IDNO</w:t>
            </w:r>
          </w:p>
        </w:tc>
        <w:tc>
          <w:tcPr>
            <w:tcW w:w="3657" w:type="dxa"/>
          </w:tcPr>
          <w:p w:rsidR="00B455D5" w:rsidRPr="00C419B7" w:rsidRDefault="00B455D5" w:rsidP="00A715B8">
            <w:pPr>
              <w:spacing w:line="276" w:lineRule="auto"/>
              <w:jc w:val="both"/>
              <w:rPr>
                <w:sz w:val="24"/>
                <w:szCs w:val="24"/>
              </w:rPr>
            </w:pPr>
            <w:r w:rsidRPr="00C419B7">
              <w:rPr>
                <w:sz w:val="24"/>
                <w:szCs w:val="24"/>
              </w:rPr>
              <w:t>1007601009602</w:t>
            </w:r>
          </w:p>
        </w:tc>
      </w:tr>
      <w:tr w:rsidR="00B455D5" w:rsidRPr="00C419B7" w:rsidTr="00A715B8">
        <w:tc>
          <w:tcPr>
            <w:tcW w:w="5949" w:type="dxa"/>
            <w:shd w:val="clear" w:color="auto" w:fill="F2F2F2"/>
          </w:tcPr>
          <w:p w:rsidR="00B455D5" w:rsidRPr="00C419B7" w:rsidRDefault="00B455D5" w:rsidP="00A715B8">
            <w:pPr>
              <w:spacing w:line="276" w:lineRule="auto"/>
              <w:jc w:val="both"/>
              <w:rPr>
                <w:rFonts w:eastAsia="Calibri"/>
                <w:noProof w:val="0"/>
              </w:rPr>
            </w:pPr>
            <w:r w:rsidRPr="00C419B7">
              <w:rPr>
                <w:rFonts w:eastAsia="Calibri"/>
                <w:noProof w:val="0"/>
              </w:rPr>
              <w:t>Adresa</w:t>
            </w:r>
          </w:p>
        </w:tc>
        <w:tc>
          <w:tcPr>
            <w:tcW w:w="3657" w:type="dxa"/>
          </w:tcPr>
          <w:p w:rsidR="00B455D5" w:rsidRPr="00C419B7" w:rsidRDefault="00B455D5" w:rsidP="00A715B8">
            <w:pPr>
              <w:spacing w:line="276" w:lineRule="auto"/>
              <w:jc w:val="both"/>
              <w:rPr>
                <w:sz w:val="24"/>
                <w:szCs w:val="24"/>
              </w:rPr>
            </w:pPr>
            <w:r w:rsidRPr="00C419B7">
              <w:rPr>
                <w:sz w:val="24"/>
                <w:szCs w:val="24"/>
              </w:rPr>
              <w:t>mun. Chișinău, str. Teilor, 10</w:t>
            </w:r>
          </w:p>
        </w:tc>
      </w:tr>
      <w:tr w:rsidR="00B455D5" w:rsidRPr="00C419B7" w:rsidTr="00A715B8">
        <w:tc>
          <w:tcPr>
            <w:tcW w:w="5949" w:type="dxa"/>
            <w:shd w:val="clear" w:color="auto" w:fill="F2F2F2"/>
          </w:tcPr>
          <w:p w:rsidR="00B455D5" w:rsidRPr="00C419B7" w:rsidRDefault="00B455D5" w:rsidP="00A715B8">
            <w:pPr>
              <w:spacing w:line="276" w:lineRule="auto"/>
              <w:jc w:val="both"/>
              <w:rPr>
                <w:rFonts w:eastAsia="Calibri"/>
                <w:noProof w:val="0"/>
              </w:rPr>
            </w:pPr>
            <w:r w:rsidRPr="00C419B7">
              <w:rPr>
                <w:rFonts w:eastAsia="Calibri"/>
                <w:noProof w:val="0"/>
              </w:rPr>
              <w:t>Numărul de telefon/fax</w:t>
            </w:r>
          </w:p>
        </w:tc>
        <w:tc>
          <w:tcPr>
            <w:tcW w:w="3657" w:type="dxa"/>
          </w:tcPr>
          <w:p w:rsidR="00B455D5" w:rsidRPr="00C419B7" w:rsidRDefault="00B455D5" w:rsidP="00A715B8">
            <w:pPr>
              <w:spacing w:line="276" w:lineRule="auto"/>
              <w:jc w:val="both"/>
              <w:rPr>
                <w:sz w:val="24"/>
                <w:szCs w:val="24"/>
              </w:rPr>
            </w:pPr>
            <w:r w:rsidRPr="00C419B7">
              <w:rPr>
                <w:sz w:val="24"/>
                <w:szCs w:val="24"/>
              </w:rPr>
              <w:t>022 76 75 75</w:t>
            </w:r>
          </w:p>
        </w:tc>
      </w:tr>
      <w:tr w:rsidR="00B455D5" w:rsidRPr="00C419B7" w:rsidTr="00A715B8">
        <w:tc>
          <w:tcPr>
            <w:tcW w:w="5949" w:type="dxa"/>
            <w:shd w:val="clear" w:color="auto" w:fill="F2F2F2"/>
          </w:tcPr>
          <w:p w:rsidR="00B455D5" w:rsidRPr="00C419B7" w:rsidRDefault="00B455D5" w:rsidP="00A715B8">
            <w:pPr>
              <w:spacing w:line="276" w:lineRule="auto"/>
              <w:jc w:val="both"/>
              <w:rPr>
                <w:rFonts w:eastAsia="Calibri"/>
                <w:noProof w:val="0"/>
              </w:rPr>
            </w:pPr>
            <w:r w:rsidRPr="00C419B7">
              <w:rPr>
                <w:rFonts w:eastAsia="Calibri"/>
                <w:noProof w:val="0"/>
              </w:rPr>
              <w:t>Adresa de e-mail a autorității contractante</w:t>
            </w:r>
          </w:p>
        </w:tc>
        <w:tc>
          <w:tcPr>
            <w:tcW w:w="3657" w:type="dxa"/>
          </w:tcPr>
          <w:p w:rsidR="00B455D5" w:rsidRPr="00C419B7" w:rsidRDefault="00B455D5" w:rsidP="00A715B8">
            <w:pPr>
              <w:spacing w:line="276" w:lineRule="auto"/>
              <w:jc w:val="both"/>
              <w:rPr>
                <w:sz w:val="24"/>
                <w:szCs w:val="24"/>
              </w:rPr>
            </w:pPr>
            <w:r w:rsidRPr="00C419B7">
              <w:rPr>
                <w:color w:val="000000"/>
                <w:sz w:val="24"/>
                <w:szCs w:val="24"/>
              </w:rPr>
              <w:t>pretura.botanica@pmc.md</w:t>
            </w:r>
          </w:p>
        </w:tc>
      </w:tr>
      <w:tr w:rsidR="00B455D5" w:rsidRPr="00C419B7" w:rsidTr="00A715B8">
        <w:tc>
          <w:tcPr>
            <w:tcW w:w="5949" w:type="dxa"/>
            <w:shd w:val="clear" w:color="auto" w:fill="F2F2F2"/>
          </w:tcPr>
          <w:p w:rsidR="00B455D5" w:rsidRPr="00C419B7" w:rsidRDefault="00B455D5" w:rsidP="00A715B8">
            <w:pPr>
              <w:spacing w:line="276" w:lineRule="auto"/>
              <w:jc w:val="both"/>
              <w:rPr>
                <w:rFonts w:eastAsia="Calibri"/>
                <w:noProof w:val="0"/>
              </w:rPr>
            </w:pPr>
            <w:r w:rsidRPr="00C419B7">
              <w:rPr>
                <w:rFonts w:eastAsia="Calibri"/>
                <w:noProof w:val="0"/>
              </w:rPr>
              <w:t>Pagina web oficială a autorității contractante</w:t>
            </w:r>
          </w:p>
        </w:tc>
        <w:tc>
          <w:tcPr>
            <w:tcW w:w="3657" w:type="dxa"/>
          </w:tcPr>
          <w:p w:rsidR="00B455D5" w:rsidRPr="00C419B7" w:rsidRDefault="00B455D5" w:rsidP="00A715B8">
            <w:pPr>
              <w:spacing w:line="276" w:lineRule="auto"/>
              <w:jc w:val="both"/>
              <w:rPr>
                <w:sz w:val="24"/>
                <w:szCs w:val="24"/>
              </w:rPr>
            </w:pPr>
            <w:r w:rsidRPr="00C419B7">
              <w:rPr>
                <w:sz w:val="24"/>
                <w:szCs w:val="24"/>
              </w:rPr>
              <w:t>https://www.botanica.md/</w:t>
            </w:r>
          </w:p>
        </w:tc>
      </w:tr>
      <w:tr w:rsidR="00B455D5" w:rsidRPr="00C419B7" w:rsidTr="00A715B8">
        <w:tc>
          <w:tcPr>
            <w:tcW w:w="5949" w:type="dxa"/>
            <w:shd w:val="clear" w:color="auto" w:fill="F2F2F2"/>
          </w:tcPr>
          <w:p w:rsidR="00B455D5" w:rsidRPr="00C419B7" w:rsidRDefault="00B455D5" w:rsidP="00A715B8">
            <w:pPr>
              <w:spacing w:line="276" w:lineRule="auto"/>
              <w:jc w:val="both"/>
              <w:rPr>
                <w:rFonts w:eastAsia="Calibri"/>
                <w:noProof w:val="0"/>
              </w:rPr>
            </w:pPr>
            <w:r w:rsidRPr="00C419B7">
              <w:rPr>
                <w:rFonts w:eastAsia="Calibri"/>
                <w:noProof w:val="0"/>
              </w:rPr>
              <w:t>Persoana de contact, numărul de telefon/e-mail</w:t>
            </w:r>
          </w:p>
        </w:tc>
        <w:tc>
          <w:tcPr>
            <w:tcW w:w="3657" w:type="dxa"/>
          </w:tcPr>
          <w:p w:rsidR="00B455D5" w:rsidRPr="00C419B7" w:rsidRDefault="00B455D5" w:rsidP="00A715B8">
            <w:pPr>
              <w:spacing w:line="276" w:lineRule="auto"/>
              <w:jc w:val="both"/>
              <w:rPr>
                <w:sz w:val="24"/>
                <w:szCs w:val="24"/>
              </w:rPr>
            </w:pPr>
            <w:r w:rsidRPr="00C419B7">
              <w:rPr>
                <w:sz w:val="24"/>
                <w:szCs w:val="24"/>
              </w:rPr>
              <w:t>Diana GUBA</w:t>
            </w:r>
          </w:p>
        </w:tc>
      </w:tr>
      <w:tr w:rsidR="00B455D5" w:rsidRPr="00C419B7" w:rsidTr="00A715B8">
        <w:tc>
          <w:tcPr>
            <w:tcW w:w="5949" w:type="dxa"/>
            <w:shd w:val="clear" w:color="auto" w:fill="F2F2F2"/>
          </w:tcPr>
          <w:p w:rsidR="00B455D5" w:rsidRPr="00C419B7" w:rsidRDefault="00B455D5" w:rsidP="00A715B8">
            <w:pPr>
              <w:spacing w:line="276" w:lineRule="auto"/>
              <w:jc w:val="both"/>
              <w:rPr>
                <w:rFonts w:eastAsia="Calibri"/>
                <w:noProof w:val="0"/>
              </w:rPr>
            </w:pPr>
            <w:r w:rsidRPr="00C419B7">
              <w:rPr>
                <w:rFonts w:eastAsia="Calibri"/>
                <w:noProof w:val="0"/>
              </w:rPr>
              <w:t>Adresa de e-mail sau pagina web oficială de la care se va putea obține accesul liber, direct, total și gratuit la documentația de atribuire</w:t>
            </w:r>
          </w:p>
          <w:p w:rsidR="00B455D5" w:rsidRPr="00C419B7" w:rsidRDefault="00B455D5" w:rsidP="00A715B8">
            <w:pPr>
              <w:spacing w:line="276" w:lineRule="auto"/>
              <w:jc w:val="both"/>
              <w:rPr>
                <w:rFonts w:eastAsia="Calibri"/>
                <w:noProof w:val="0"/>
                <w:sz w:val="20"/>
                <w:szCs w:val="20"/>
              </w:rPr>
            </w:pPr>
            <w:r w:rsidRPr="00C419B7">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657" w:type="dxa"/>
          </w:tcPr>
          <w:p w:rsidR="00B455D5" w:rsidRPr="00C419B7" w:rsidRDefault="00B455D5" w:rsidP="00A715B8">
            <w:pPr>
              <w:spacing w:line="276" w:lineRule="auto"/>
              <w:jc w:val="both"/>
              <w:rPr>
                <w:sz w:val="24"/>
                <w:szCs w:val="24"/>
              </w:rPr>
            </w:pPr>
            <w:r w:rsidRPr="00C419B7">
              <w:rPr>
                <w:sz w:val="24"/>
                <w:szCs w:val="24"/>
              </w:rPr>
              <w:t>Conform SIA RSAP</w:t>
            </w:r>
          </w:p>
        </w:tc>
      </w:tr>
      <w:tr w:rsidR="00B455D5" w:rsidRPr="00C419B7" w:rsidTr="00A715B8">
        <w:tc>
          <w:tcPr>
            <w:tcW w:w="5949" w:type="dxa"/>
            <w:shd w:val="clear" w:color="auto" w:fill="F2F2F2"/>
          </w:tcPr>
          <w:p w:rsidR="00B455D5" w:rsidRPr="00C419B7" w:rsidRDefault="00B455D5" w:rsidP="00A715B8">
            <w:pPr>
              <w:spacing w:line="276" w:lineRule="auto"/>
              <w:jc w:val="both"/>
              <w:rPr>
                <w:rFonts w:eastAsia="Calibri"/>
                <w:noProof w:val="0"/>
              </w:rPr>
            </w:pPr>
            <w:r w:rsidRPr="00C419B7">
              <w:rPr>
                <w:rFonts w:eastAsia="Calibri"/>
                <w:noProof w:val="0"/>
              </w:rPr>
              <w:t>Tipul autorității contractante și obiectul principal de activitate</w:t>
            </w:r>
          </w:p>
          <w:p w:rsidR="00B455D5" w:rsidRPr="00C419B7" w:rsidRDefault="00B455D5" w:rsidP="00A715B8">
            <w:pPr>
              <w:spacing w:line="276" w:lineRule="auto"/>
              <w:jc w:val="both"/>
              <w:rPr>
                <w:rFonts w:eastAsia="Calibri"/>
                <w:noProof w:val="0"/>
                <w:sz w:val="20"/>
                <w:szCs w:val="20"/>
              </w:rPr>
            </w:pPr>
            <w:r w:rsidRPr="00C419B7">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657" w:type="dxa"/>
          </w:tcPr>
          <w:p w:rsidR="00B455D5" w:rsidRPr="00C419B7" w:rsidRDefault="00B455D5" w:rsidP="00A715B8">
            <w:pPr>
              <w:spacing w:line="276" w:lineRule="auto"/>
              <w:jc w:val="both"/>
              <w:rPr>
                <w:sz w:val="24"/>
                <w:szCs w:val="24"/>
              </w:rPr>
            </w:pPr>
            <w:r w:rsidRPr="00C419B7">
              <w:rPr>
                <w:sz w:val="24"/>
                <w:szCs w:val="24"/>
              </w:rPr>
              <w:t>Autoritate Publică Locală</w:t>
            </w:r>
          </w:p>
        </w:tc>
      </w:tr>
    </w:tbl>
    <w:p w:rsidR="00B455D5" w:rsidRPr="00C419B7" w:rsidRDefault="00B455D5" w:rsidP="00B455D5">
      <w:pPr>
        <w:numPr>
          <w:ilvl w:val="0"/>
          <w:numId w:val="22"/>
        </w:numPr>
        <w:spacing w:before="240" w:after="160" w:line="276" w:lineRule="auto"/>
        <w:contextualSpacing/>
        <w:jc w:val="both"/>
        <w:rPr>
          <w:rFonts w:eastAsia="Calibri"/>
          <w:noProof w:val="0"/>
        </w:rPr>
      </w:pPr>
      <w:r w:rsidRPr="00C419B7">
        <w:rPr>
          <w:rFonts w:eastAsia="Calibri"/>
          <w:b/>
          <w:noProof w:val="0"/>
        </w:rPr>
        <w:t>Informații despre obiectul achiziției</w:t>
      </w:r>
      <w:r w:rsidRPr="00C419B7">
        <w:rPr>
          <w:rFonts w:eastAsia="Calibri"/>
          <w:noProof w:val="0"/>
        </w:rPr>
        <w:t>:</w:t>
      </w:r>
    </w:p>
    <w:tbl>
      <w:tblPr>
        <w:tblW w:w="9894" w:type="dxa"/>
        <w:tblInd w:w="-5" w:type="dxa"/>
        <w:tblLayout w:type="fixed"/>
        <w:tblLook w:val="04A0"/>
      </w:tblPr>
      <w:tblGrid>
        <w:gridCol w:w="567"/>
        <w:gridCol w:w="1134"/>
        <w:gridCol w:w="2268"/>
        <w:gridCol w:w="1276"/>
        <w:gridCol w:w="2806"/>
        <w:gridCol w:w="1560"/>
        <w:gridCol w:w="283"/>
      </w:tblGrid>
      <w:tr w:rsidR="00B455D5" w:rsidRPr="00C419B7" w:rsidTr="00A715B8">
        <w:trPr>
          <w:gridAfter w:val="1"/>
          <w:wAfter w:w="283" w:type="dxa"/>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B455D5" w:rsidRPr="00C419B7" w:rsidRDefault="00B455D5" w:rsidP="00A715B8">
            <w:pPr>
              <w:spacing w:line="276" w:lineRule="auto"/>
              <w:jc w:val="center"/>
              <w:rPr>
                <w:rFonts w:eastAsia="Calibri"/>
                <w:noProof w:val="0"/>
              </w:rPr>
            </w:pPr>
            <w:r w:rsidRPr="00C419B7">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B455D5" w:rsidRPr="00C419B7" w:rsidRDefault="00B455D5" w:rsidP="00A715B8">
            <w:pPr>
              <w:spacing w:line="276" w:lineRule="auto"/>
              <w:jc w:val="center"/>
              <w:rPr>
                <w:rFonts w:eastAsia="Calibri"/>
                <w:noProof w:val="0"/>
              </w:rPr>
            </w:pPr>
            <w:r w:rsidRPr="00C419B7">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B455D5" w:rsidRPr="00C419B7" w:rsidRDefault="00B455D5" w:rsidP="00A715B8">
            <w:pPr>
              <w:spacing w:line="276" w:lineRule="auto"/>
              <w:jc w:val="center"/>
              <w:rPr>
                <w:rFonts w:eastAsia="Calibri"/>
                <w:noProof w:val="0"/>
              </w:rPr>
            </w:pPr>
            <w:r w:rsidRPr="00C419B7">
              <w:rPr>
                <w:rFonts w:eastAsia="Calibri"/>
                <w:noProof w:val="0"/>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B455D5" w:rsidRPr="00C419B7" w:rsidRDefault="00B455D5" w:rsidP="00A715B8">
            <w:pPr>
              <w:spacing w:line="276" w:lineRule="auto"/>
              <w:jc w:val="center"/>
              <w:rPr>
                <w:rFonts w:eastAsia="Calibri"/>
                <w:noProof w:val="0"/>
              </w:rPr>
            </w:pPr>
            <w:r w:rsidRPr="00C419B7">
              <w:rPr>
                <w:rFonts w:eastAsia="Calibri"/>
                <w:noProof w:val="0"/>
              </w:rPr>
              <w:t>Cantitate/ Unitate de măsură</w:t>
            </w:r>
          </w:p>
        </w:tc>
        <w:tc>
          <w:tcPr>
            <w:tcW w:w="2806" w:type="dxa"/>
            <w:tcBorders>
              <w:top w:val="single" w:sz="4" w:space="0" w:color="auto"/>
              <w:left w:val="single" w:sz="4" w:space="0" w:color="auto"/>
              <w:bottom w:val="single" w:sz="4" w:space="0" w:color="auto"/>
              <w:right w:val="single" w:sz="4" w:space="0" w:color="auto"/>
            </w:tcBorders>
            <w:shd w:val="clear" w:color="auto" w:fill="F2F2F2"/>
            <w:vAlign w:val="center"/>
          </w:tcPr>
          <w:p w:rsidR="00B455D5" w:rsidRPr="00C419B7" w:rsidRDefault="00B455D5" w:rsidP="00A715B8">
            <w:pPr>
              <w:spacing w:line="276" w:lineRule="auto"/>
              <w:jc w:val="center"/>
              <w:rPr>
                <w:rFonts w:eastAsia="Calibri"/>
                <w:noProof w:val="0"/>
              </w:rPr>
            </w:pPr>
            <w:r w:rsidRPr="00C419B7">
              <w:rPr>
                <w:rFonts w:eastAsia="Calibri"/>
                <w:noProof w:val="0"/>
              </w:rPr>
              <w:t>Descrierea achiziției</w:t>
            </w:r>
          </w:p>
        </w:tc>
        <w:tc>
          <w:tcPr>
            <w:tcW w:w="1560" w:type="dxa"/>
            <w:tcBorders>
              <w:top w:val="single" w:sz="4" w:space="0" w:color="auto"/>
              <w:left w:val="single" w:sz="4" w:space="0" w:color="auto"/>
              <w:bottom w:val="single" w:sz="4" w:space="0" w:color="auto"/>
              <w:right w:val="single" w:sz="4" w:space="0" w:color="auto"/>
            </w:tcBorders>
            <w:shd w:val="clear" w:color="auto" w:fill="F2F2F2"/>
          </w:tcPr>
          <w:p w:rsidR="00B455D5" w:rsidRPr="00C419B7" w:rsidRDefault="00B455D5" w:rsidP="00A715B8">
            <w:pPr>
              <w:spacing w:line="276" w:lineRule="auto"/>
              <w:jc w:val="center"/>
              <w:rPr>
                <w:rFonts w:eastAsia="Calibri"/>
                <w:noProof w:val="0"/>
              </w:rPr>
            </w:pPr>
            <w:r w:rsidRPr="00C419B7">
              <w:rPr>
                <w:rFonts w:eastAsia="Calibri"/>
                <w:noProof w:val="0"/>
              </w:rPr>
              <w:t>Valoarea estimată,</w:t>
            </w:r>
            <w:r w:rsidRPr="00C419B7">
              <w:rPr>
                <w:rFonts w:eastAsia="Calibri"/>
                <w:noProof w:val="0"/>
              </w:rPr>
              <w:br/>
              <w:t>fără TVA</w:t>
            </w:r>
            <w:r w:rsidRPr="00C419B7">
              <w:rPr>
                <w:rFonts w:eastAsia="Calibri"/>
                <w:i/>
                <w:noProof w:val="0"/>
                <w:sz w:val="20"/>
                <w:szCs w:val="20"/>
              </w:rPr>
              <w:t>(pentru fiecare lot în parte)</w:t>
            </w:r>
          </w:p>
        </w:tc>
      </w:tr>
      <w:tr w:rsidR="00B455D5" w:rsidRPr="00C419B7" w:rsidTr="00A715B8">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B455D5" w:rsidRPr="00C419B7" w:rsidRDefault="00B455D5" w:rsidP="00A715B8">
            <w:pPr>
              <w:spacing w:line="276" w:lineRule="auto"/>
              <w:jc w:val="center"/>
              <w:rPr>
                <w:rFonts w:eastAsia="Calibri"/>
                <w:noProof w:val="0"/>
              </w:rPr>
            </w:pPr>
            <w:r w:rsidRPr="00C419B7">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455D5" w:rsidRPr="00C419B7" w:rsidRDefault="00B455D5" w:rsidP="00A715B8">
            <w:pPr>
              <w:spacing w:line="276" w:lineRule="auto"/>
              <w:jc w:val="center"/>
            </w:pPr>
            <w:r w:rsidRPr="000F60C1">
              <w:rPr>
                <w:shd w:val="clear" w:color="auto" w:fill="FFFFFF"/>
              </w:rPr>
              <w:t>45200000-9</w:t>
            </w:r>
          </w:p>
        </w:tc>
        <w:tc>
          <w:tcPr>
            <w:tcW w:w="2268" w:type="dxa"/>
            <w:tcBorders>
              <w:top w:val="single" w:sz="4" w:space="0" w:color="auto"/>
              <w:left w:val="single" w:sz="4" w:space="0" w:color="auto"/>
              <w:bottom w:val="single" w:sz="4" w:space="0" w:color="auto"/>
              <w:right w:val="single" w:sz="4" w:space="0" w:color="auto"/>
            </w:tcBorders>
            <w:shd w:val="clear" w:color="auto" w:fill="auto"/>
          </w:tcPr>
          <w:p w:rsidR="00B455D5" w:rsidRPr="00D87ACE" w:rsidRDefault="00B455D5" w:rsidP="00A715B8">
            <w:pPr>
              <w:tabs>
                <w:tab w:val="left" w:pos="658"/>
              </w:tabs>
              <w:jc w:val="both"/>
              <w:rPr>
                <w:sz w:val="28"/>
                <w:szCs w:val="28"/>
              </w:rPr>
            </w:pPr>
            <w:r>
              <w:rPr>
                <w:sz w:val="28"/>
                <w:szCs w:val="28"/>
              </w:rPr>
              <w:t>Reabilitarea Parcului ,,Valea Trandafirilor”</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B455D5" w:rsidRPr="00D92DE4" w:rsidRDefault="00B455D5" w:rsidP="00A715B8">
            <w:pPr>
              <w:tabs>
                <w:tab w:val="left" w:pos="658"/>
              </w:tabs>
              <w:spacing w:line="360" w:lineRule="auto"/>
              <w:jc w:val="both"/>
            </w:pPr>
            <w:r>
              <w:t>Buc.</w:t>
            </w:r>
          </w:p>
        </w:tc>
        <w:tc>
          <w:tcPr>
            <w:tcW w:w="2806" w:type="dxa"/>
            <w:tcBorders>
              <w:top w:val="single" w:sz="4" w:space="0" w:color="auto"/>
              <w:left w:val="single" w:sz="4" w:space="0" w:color="auto"/>
              <w:bottom w:val="single" w:sz="4" w:space="0" w:color="auto"/>
              <w:right w:val="single" w:sz="4" w:space="0" w:color="auto"/>
            </w:tcBorders>
            <w:shd w:val="clear" w:color="auto" w:fill="auto"/>
          </w:tcPr>
          <w:p w:rsidR="00B455D5" w:rsidRPr="00D87ACE" w:rsidRDefault="00B455D5" w:rsidP="00A715B8">
            <w:pPr>
              <w:tabs>
                <w:tab w:val="left" w:pos="658"/>
              </w:tabs>
              <w:jc w:val="both"/>
              <w:rPr>
                <w:sz w:val="28"/>
                <w:szCs w:val="28"/>
              </w:rPr>
            </w:pPr>
            <w:r>
              <w:rPr>
                <w:sz w:val="28"/>
                <w:szCs w:val="28"/>
              </w:rPr>
              <w:t>Reabilitarea Parcului ,,Valea Trandafirilor”</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B455D5" w:rsidRPr="0005465A" w:rsidRDefault="00B455D5" w:rsidP="00A715B8">
            <w:pPr>
              <w:tabs>
                <w:tab w:val="left" w:pos="1193"/>
              </w:tabs>
            </w:pPr>
            <w:r>
              <w:t>32 000,00 mii lei</w:t>
            </w:r>
          </w:p>
        </w:tc>
        <w:tc>
          <w:tcPr>
            <w:tcW w:w="283" w:type="dxa"/>
          </w:tcPr>
          <w:p w:rsidR="00B455D5" w:rsidRPr="00C419B7" w:rsidRDefault="00B455D5" w:rsidP="00A715B8">
            <w:pPr>
              <w:spacing w:line="276" w:lineRule="auto"/>
              <w:jc w:val="center"/>
            </w:pPr>
          </w:p>
        </w:tc>
      </w:tr>
    </w:tbl>
    <w:p w:rsidR="00B455D5" w:rsidRPr="00C419B7" w:rsidRDefault="00B455D5" w:rsidP="00B455D5">
      <w:pPr>
        <w:numPr>
          <w:ilvl w:val="0"/>
          <w:numId w:val="22"/>
        </w:numPr>
        <w:spacing w:before="240" w:after="160" w:line="276" w:lineRule="auto"/>
        <w:jc w:val="both"/>
        <w:rPr>
          <w:rFonts w:eastAsia="Calibri"/>
          <w:b/>
          <w:noProof w:val="0"/>
        </w:rPr>
      </w:pPr>
      <w:r w:rsidRPr="00C419B7">
        <w:rPr>
          <w:rFonts w:eastAsia="Calibri"/>
          <w:b/>
          <w:noProof w:val="0"/>
        </w:rPr>
        <w:t xml:space="preserve">Condiții de participare </w:t>
      </w:r>
      <w:r w:rsidRPr="00C419B7">
        <w:rPr>
          <w:rFonts w:eastAsia="Calibri"/>
          <w:i/>
          <w:noProof w:val="0"/>
        </w:rPr>
        <w:t>(în măsura în care sunt deja cunoscute)</w:t>
      </w:r>
      <w:r w:rsidRPr="00C419B7">
        <w:rPr>
          <w:rFonts w:eastAsia="Calibri"/>
          <w:b/>
          <w:noProof w:val="0"/>
        </w:rPr>
        <w:t>:</w:t>
      </w:r>
    </w:p>
    <w:tbl>
      <w:tblPr>
        <w:tblStyle w:val="Grigliatabella1"/>
        <w:tblW w:w="9611" w:type="dxa"/>
        <w:tblInd w:w="-5" w:type="dxa"/>
        <w:tblLook w:val="04A0"/>
      </w:tblPr>
      <w:tblGrid>
        <w:gridCol w:w="5954"/>
        <w:gridCol w:w="3657"/>
      </w:tblGrid>
      <w:tr w:rsidR="00B455D5" w:rsidRPr="00C419B7" w:rsidTr="00A715B8">
        <w:tc>
          <w:tcPr>
            <w:tcW w:w="5954" w:type="dxa"/>
            <w:shd w:val="clear" w:color="auto" w:fill="F2F2F2"/>
          </w:tcPr>
          <w:p w:rsidR="00B455D5" w:rsidRPr="00C419B7" w:rsidRDefault="00B455D5" w:rsidP="00A715B8">
            <w:pPr>
              <w:spacing w:line="276" w:lineRule="auto"/>
              <w:contextualSpacing/>
              <w:jc w:val="both"/>
              <w:rPr>
                <w:rFonts w:eastAsia="Calibri"/>
                <w:noProof w:val="0"/>
              </w:rPr>
            </w:pPr>
            <w:r w:rsidRPr="00C419B7">
              <w:rPr>
                <w:rFonts w:eastAsia="Calibri"/>
                <w:noProof w:val="0"/>
              </w:rPr>
              <w:t>Contractul de achiziție publică este rezervat unor ateliere protejate sau acesta poate fi executat numai în cadrul unor programe de angajare protejată</w:t>
            </w:r>
          </w:p>
        </w:tc>
        <w:tc>
          <w:tcPr>
            <w:tcW w:w="3657" w:type="dxa"/>
          </w:tcPr>
          <w:p w:rsidR="00B455D5" w:rsidRPr="00C419B7" w:rsidRDefault="00B455D5" w:rsidP="00A715B8">
            <w:pPr>
              <w:spacing w:line="276" w:lineRule="auto"/>
              <w:jc w:val="both"/>
              <w:rPr>
                <w:rFonts w:eastAsia="Calibri"/>
                <w:noProof w:val="0"/>
              </w:rPr>
            </w:pPr>
            <w:r w:rsidRPr="00C419B7">
              <w:rPr>
                <w:rFonts w:eastAsia="Calibri"/>
                <w:noProof w:val="0"/>
              </w:rPr>
              <w:t>Nu X</w:t>
            </w:r>
          </w:p>
          <w:p w:rsidR="00B455D5" w:rsidRPr="00C419B7" w:rsidRDefault="00B455D5" w:rsidP="00A715B8">
            <w:pPr>
              <w:spacing w:line="276" w:lineRule="auto"/>
              <w:contextualSpacing/>
              <w:jc w:val="both"/>
              <w:rPr>
                <w:rFonts w:eastAsia="Calibri"/>
                <w:noProof w:val="0"/>
              </w:rPr>
            </w:pPr>
            <w:r w:rsidRPr="00C419B7">
              <w:rPr>
                <w:rFonts w:eastAsia="Calibri"/>
                <w:noProof w:val="0"/>
              </w:rPr>
              <w:t>Da □</w:t>
            </w:r>
          </w:p>
        </w:tc>
      </w:tr>
      <w:tr w:rsidR="00B455D5" w:rsidRPr="00C419B7" w:rsidTr="00A715B8">
        <w:tc>
          <w:tcPr>
            <w:tcW w:w="5954" w:type="dxa"/>
            <w:shd w:val="clear" w:color="auto" w:fill="F2F2F2"/>
          </w:tcPr>
          <w:p w:rsidR="00B455D5" w:rsidRPr="00C419B7" w:rsidRDefault="00B455D5" w:rsidP="00A715B8">
            <w:pPr>
              <w:spacing w:line="276" w:lineRule="auto"/>
              <w:contextualSpacing/>
              <w:jc w:val="both"/>
              <w:rPr>
                <w:rFonts w:eastAsia="Calibri"/>
                <w:noProof w:val="0"/>
              </w:rPr>
            </w:pPr>
            <w:r w:rsidRPr="00C419B7">
              <w:rPr>
                <w:rFonts w:eastAsia="Calibri"/>
                <w:noProof w:val="0"/>
              </w:rPr>
              <w:t>Prestarea serviciului este rezervată unei anumite profesii în temeiul unor legi</w:t>
            </w:r>
            <w:r>
              <w:rPr>
                <w:rFonts w:eastAsia="Calibri"/>
                <w:noProof w:val="0"/>
              </w:rPr>
              <w:t xml:space="preserve"> </w:t>
            </w:r>
            <w:r w:rsidRPr="00C419B7">
              <w:rPr>
                <w:rFonts w:eastAsia="Calibri"/>
                <w:noProof w:val="0"/>
              </w:rPr>
              <w:t>sau al unor acte administrative</w:t>
            </w:r>
          </w:p>
        </w:tc>
        <w:tc>
          <w:tcPr>
            <w:tcW w:w="3657" w:type="dxa"/>
          </w:tcPr>
          <w:p w:rsidR="00B455D5" w:rsidRPr="00C419B7" w:rsidRDefault="00B455D5" w:rsidP="00A715B8">
            <w:pPr>
              <w:spacing w:line="276" w:lineRule="auto"/>
              <w:jc w:val="both"/>
              <w:rPr>
                <w:rFonts w:eastAsia="Calibri"/>
                <w:noProof w:val="0"/>
              </w:rPr>
            </w:pPr>
            <w:r w:rsidRPr="00C419B7">
              <w:rPr>
                <w:rFonts w:eastAsia="Calibri"/>
                <w:noProof w:val="0"/>
              </w:rPr>
              <w:t>Nu X</w:t>
            </w:r>
          </w:p>
          <w:p w:rsidR="00B455D5" w:rsidRPr="00C419B7" w:rsidRDefault="00B455D5" w:rsidP="00A715B8">
            <w:pPr>
              <w:spacing w:line="276" w:lineRule="auto"/>
              <w:contextualSpacing/>
              <w:jc w:val="both"/>
              <w:rPr>
                <w:rFonts w:eastAsia="Calibri"/>
                <w:noProof w:val="0"/>
              </w:rPr>
            </w:pPr>
            <w:r w:rsidRPr="00C419B7">
              <w:rPr>
                <w:rFonts w:eastAsia="Calibri"/>
                <w:noProof w:val="0"/>
              </w:rPr>
              <w:t>Da □</w:t>
            </w:r>
          </w:p>
        </w:tc>
      </w:tr>
      <w:tr w:rsidR="00B455D5" w:rsidRPr="00C419B7" w:rsidTr="00A715B8">
        <w:tc>
          <w:tcPr>
            <w:tcW w:w="5954" w:type="dxa"/>
            <w:shd w:val="clear" w:color="auto" w:fill="F2F2F2"/>
          </w:tcPr>
          <w:p w:rsidR="00B455D5" w:rsidRPr="00C419B7" w:rsidRDefault="00B455D5" w:rsidP="00A715B8">
            <w:pPr>
              <w:spacing w:line="276" w:lineRule="auto"/>
              <w:contextualSpacing/>
              <w:jc w:val="both"/>
              <w:rPr>
                <w:rFonts w:eastAsia="Calibri"/>
                <w:noProof w:val="0"/>
              </w:rPr>
            </w:pPr>
            <w:r w:rsidRPr="00C419B7">
              <w:rPr>
                <w:rFonts w:eastAsia="Calibri"/>
                <w:noProof w:val="0"/>
              </w:rPr>
              <w:t>Scurtă descriere a criteriilor de selecție</w:t>
            </w:r>
          </w:p>
        </w:tc>
        <w:tc>
          <w:tcPr>
            <w:tcW w:w="3657" w:type="dxa"/>
          </w:tcPr>
          <w:p w:rsidR="00B455D5" w:rsidRPr="00C419B7" w:rsidRDefault="00B455D5" w:rsidP="00A715B8">
            <w:pPr>
              <w:spacing w:line="276" w:lineRule="auto"/>
              <w:contextualSpacing/>
              <w:jc w:val="both"/>
              <w:rPr>
                <w:rFonts w:eastAsia="Calibri"/>
                <w:noProof w:val="0"/>
              </w:rPr>
            </w:pPr>
            <w:r w:rsidRPr="00C419B7">
              <w:rPr>
                <w:color w:val="000000"/>
                <w:sz w:val="24"/>
                <w:szCs w:val="24"/>
              </w:rPr>
              <w:t xml:space="preserve">Cel mai mic preț și corespunderea </w:t>
            </w:r>
            <w:r w:rsidRPr="00C419B7">
              <w:rPr>
                <w:color w:val="000000"/>
                <w:sz w:val="24"/>
                <w:szCs w:val="24"/>
              </w:rPr>
              <w:lastRenderedPageBreak/>
              <w:t>specificației tehnice prezentate</w:t>
            </w:r>
          </w:p>
        </w:tc>
      </w:tr>
    </w:tbl>
    <w:p w:rsidR="00B455D5" w:rsidRPr="00C419B7" w:rsidRDefault="00B455D5" w:rsidP="00B455D5">
      <w:pPr>
        <w:numPr>
          <w:ilvl w:val="0"/>
          <w:numId w:val="22"/>
        </w:numPr>
        <w:spacing w:before="240" w:after="160" w:line="276" w:lineRule="auto"/>
        <w:jc w:val="both"/>
        <w:rPr>
          <w:rFonts w:eastAsia="Calibri"/>
          <w:b/>
          <w:noProof w:val="0"/>
        </w:rPr>
      </w:pPr>
      <w:r w:rsidRPr="00C419B7">
        <w:rPr>
          <w:rFonts w:eastAsia="Calibri"/>
          <w:b/>
          <w:noProof w:val="0"/>
        </w:rPr>
        <w:lastRenderedPageBreak/>
        <w:t>Alte informații:</w:t>
      </w:r>
    </w:p>
    <w:tbl>
      <w:tblPr>
        <w:tblStyle w:val="Grigliatabella1"/>
        <w:tblW w:w="9611" w:type="dxa"/>
        <w:tblInd w:w="-5" w:type="dxa"/>
        <w:tblLook w:val="04A0"/>
      </w:tblPr>
      <w:tblGrid>
        <w:gridCol w:w="5812"/>
        <w:gridCol w:w="3799"/>
      </w:tblGrid>
      <w:tr w:rsidR="00B455D5" w:rsidRPr="00C419B7" w:rsidTr="00A715B8">
        <w:tc>
          <w:tcPr>
            <w:tcW w:w="5812" w:type="dxa"/>
            <w:shd w:val="clear" w:color="auto" w:fill="F2F2F2"/>
          </w:tcPr>
          <w:p w:rsidR="00B455D5" w:rsidRPr="00C419B7" w:rsidRDefault="00B455D5" w:rsidP="00A715B8">
            <w:pPr>
              <w:spacing w:line="276" w:lineRule="auto"/>
              <w:contextualSpacing/>
              <w:jc w:val="both"/>
              <w:rPr>
                <w:rFonts w:eastAsia="Calibri"/>
                <w:noProof w:val="0"/>
              </w:rPr>
            </w:pPr>
            <w:r w:rsidRPr="00C419B7">
              <w:rPr>
                <w:rFonts w:eastAsia="Calibri"/>
                <w:noProof w:val="0"/>
              </w:rPr>
              <w:t>Data estimată pentru publicarea anunțului de participare pentru contractul/contractele la care se referă anunțul de intenție</w:t>
            </w:r>
          </w:p>
        </w:tc>
        <w:tc>
          <w:tcPr>
            <w:tcW w:w="3799" w:type="dxa"/>
          </w:tcPr>
          <w:p w:rsidR="00B455D5" w:rsidRPr="00C419B7" w:rsidRDefault="00B455D5" w:rsidP="00A715B8">
            <w:pPr>
              <w:spacing w:line="276" w:lineRule="auto"/>
              <w:contextualSpacing/>
              <w:jc w:val="both"/>
              <w:rPr>
                <w:rFonts w:eastAsia="Calibri"/>
                <w:noProof w:val="0"/>
              </w:rPr>
            </w:pPr>
          </w:p>
        </w:tc>
      </w:tr>
      <w:tr w:rsidR="00B455D5" w:rsidRPr="00C419B7" w:rsidTr="00A715B8">
        <w:tc>
          <w:tcPr>
            <w:tcW w:w="5812" w:type="dxa"/>
            <w:shd w:val="clear" w:color="auto" w:fill="F2F2F2"/>
          </w:tcPr>
          <w:p w:rsidR="00B455D5" w:rsidRPr="00C419B7" w:rsidRDefault="00B455D5" w:rsidP="00A715B8">
            <w:pPr>
              <w:spacing w:line="276" w:lineRule="auto"/>
              <w:contextualSpacing/>
              <w:jc w:val="both"/>
              <w:rPr>
                <w:rFonts w:eastAsia="Calibri"/>
                <w:noProof w:val="0"/>
              </w:rPr>
            </w:pPr>
            <w:r w:rsidRPr="00C419B7">
              <w:rPr>
                <w:rFonts w:eastAsia="Calibri"/>
                <w:noProof w:val="0"/>
              </w:rPr>
              <w:t>Tehnici și instrumente specifice de atribuire utilizate</w:t>
            </w:r>
          </w:p>
        </w:tc>
        <w:tc>
          <w:tcPr>
            <w:tcW w:w="3799" w:type="dxa"/>
          </w:tcPr>
          <w:p w:rsidR="00B455D5" w:rsidRPr="00C419B7" w:rsidRDefault="00B455D5" w:rsidP="00A715B8">
            <w:pPr>
              <w:spacing w:line="276" w:lineRule="auto"/>
              <w:contextualSpacing/>
              <w:jc w:val="both"/>
              <w:rPr>
                <w:rFonts w:eastAsia="Calibri"/>
                <w:noProof w:val="0"/>
              </w:rPr>
            </w:pPr>
            <w:r w:rsidRPr="00C419B7">
              <w:rPr>
                <w:rFonts w:eastAsia="Calibri"/>
                <w:noProof w:val="0"/>
              </w:rPr>
              <w:t>Acord-cadru □</w:t>
            </w:r>
          </w:p>
          <w:p w:rsidR="00B455D5" w:rsidRPr="00C419B7" w:rsidRDefault="00B455D5" w:rsidP="00A715B8">
            <w:pPr>
              <w:spacing w:line="276" w:lineRule="auto"/>
              <w:contextualSpacing/>
              <w:jc w:val="both"/>
              <w:rPr>
                <w:rFonts w:eastAsia="Calibri"/>
                <w:noProof w:val="0"/>
              </w:rPr>
            </w:pPr>
            <w:r w:rsidRPr="00C419B7">
              <w:rPr>
                <w:rFonts w:eastAsia="Calibri"/>
                <w:noProof w:val="0"/>
              </w:rPr>
              <w:t>Sistem dinamic de achiziție □</w:t>
            </w:r>
          </w:p>
        </w:tc>
      </w:tr>
      <w:tr w:rsidR="00B455D5" w:rsidRPr="00C419B7" w:rsidTr="00A715B8">
        <w:tc>
          <w:tcPr>
            <w:tcW w:w="5812" w:type="dxa"/>
            <w:shd w:val="clear" w:color="auto" w:fill="F2F2F2"/>
          </w:tcPr>
          <w:p w:rsidR="00B455D5" w:rsidRPr="00C419B7" w:rsidRDefault="00B455D5" w:rsidP="00A715B8">
            <w:pPr>
              <w:spacing w:line="276" w:lineRule="auto"/>
              <w:contextualSpacing/>
              <w:jc w:val="both"/>
              <w:rPr>
                <w:noProof w:val="0"/>
                <w:lang w:eastAsia="zh-CN"/>
              </w:rPr>
            </w:pPr>
            <w:r w:rsidRPr="00C419B7">
              <w:rPr>
                <w:noProof w:val="0"/>
                <w:lang w:eastAsia="zh-CN"/>
              </w:rPr>
              <w:t>Contractul intră sub incidența Acordului privind achizițiile guvernamentale al Organizației Mondiale a Comerțului</w:t>
            </w:r>
          </w:p>
          <w:p w:rsidR="00B455D5" w:rsidRPr="00C419B7" w:rsidRDefault="00B455D5" w:rsidP="00A715B8">
            <w:pPr>
              <w:spacing w:line="276" w:lineRule="auto"/>
              <w:contextualSpacing/>
              <w:jc w:val="both"/>
              <w:rPr>
                <w:rFonts w:eastAsia="Calibri"/>
                <w:noProof w:val="0"/>
              </w:rPr>
            </w:pPr>
            <w:r w:rsidRPr="00C419B7">
              <w:rPr>
                <w:i/>
                <w:noProof w:val="0"/>
                <w:lang w:eastAsia="zh-CN"/>
              </w:rPr>
              <w:t>(Numai în cazul anunțurilor transmise spre publicare în Jurnalul Oficial al Uniunii Europene)</w:t>
            </w:r>
          </w:p>
        </w:tc>
        <w:tc>
          <w:tcPr>
            <w:tcW w:w="3799" w:type="dxa"/>
          </w:tcPr>
          <w:p w:rsidR="00B455D5" w:rsidRPr="00C419B7" w:rsidRDefault="00B455D5" w:rsidP="00A715B8">
            <w:pPr>
              <w:spacing w:line="276" w:lineRule="auto"/>
              <w:jc w:val="both"/>
              <w:rPr>
                <w:rFonts w:eastAsia="Calibri"/>
                <w:noProof w:val="0"/>
                <w:u w:val="single"/>
              </w:rPr>
            </w:pPr>
            <w:r w:rsidRPr="00C419B7">
              <w:rPr>
                <w:rFonts w:eastAsia="Calibri"/>
                <w:noProof w:val="0"/>
              </w:rPr>
              <w:t>Nu X</w:t>
            </w:r>
          </w:p>
          <w:p w:rsidR="00B455D5" w:rsidRPr="00C419B7" w:rsidRDefault="00B455D5" w:rsidP="00A715B8">
            <w:pPr>
              <w:spacing w:line="276" w:lineRule="auto"/>
              <w:contextualSpacing/>
              <w:jc w:val="both"/>
              <w:rPr>
                <w:rFonts w:eastAsia="Calibri"/>
                <w:noProof w:val="0"/>
              </w:rPr>
            </w:pPr>
            <w:r w:rsidRPr="00C419B7">
              <w:rPr>
                <w:rFonts w:eastAsia="Calibri"/>
                <w:noProof w:val="0"/>
              </w:rPr>
              <w:t>Da □</w:t>
            </w:r>
          </w:p>
        </w:tc>
      </w:tr>
      <w:tr w:rsidR="00B455D5" w:rsidRPr="00C419B7" w:rsidTr="00A715B8">
        <w:tc>
          <w:tcPr>
            <w:tcW w:w="5812" w:type="dxa"/>
            <w:shd w:val="clear" w:color="auto" w:fill="F2F2F2"/>
          </w:tcPr>
          <w:p w:rsidR="00B455D5" w:rsidRPr="00C419B7" w:rsidRDefault="00B455D5" w:rsidP="00A715B8">
            <w:pPr>
              <w:spacing w:line="276" w:lineRule="auto"/>
              <w:jc w:val="both"/>
              <w:rPr>
                <w:rFonts w:eastAsia="Calibri"/>
                <w:noProof w:val="0"/>
              </w:rPr>
            </w:pPr>
            <w:r w:rsidRPr="00C419B7">
              <w:rPr>
                <w:rFonts w:eastAsia="Calibri"/>
                <w:noProof w:val="0"/>
              </w:rPr>
              <w:t>Agenția Națională pentru Soluționarea Contestațiilor</w:t>
            </w:r>
          </w:p>
          <w:p w:rsidR="00B455D5" w:rsidRPr="00C419B7" w:rsidRDefault="00B455D5" w:rsidP="00A715B8">
            <w:pPr>
              <w:spacing w:line="276" w:lineRule="auto"/>
              <w:contextualSpacing/>
              <w:jc w:val="both"/>
              <w:rPr>
                <w:noProof w:val="0"/>
                <w:lang w:eastAsia="zh-CN"/>
              </w:rPr>
            </w:pPr>
          </w:p>
        </w:tc>
        <w:tc>
          <w:tcPr>
            <w:tcW w:w="3799" w:type="dxa"/>
          </w:tcPr>
          <w:p w:rsidR="00B455D5" w:rsidRPr="00C419B7" w:rsidRDefault="00B455D5" w:rsidP="00A715B8">
            <w:pPr>
              <w:spacing w:line="276" w:lineRule="auto"/>
              <w:jc w:val="both"/>
              <w:rPr>
                <w:rFonts w:eastAsia="Calibri"/>
                <w:noProof w:val="0"/>
              </w:rPr>
            </w:pPr>
            <w:r w:rsidRPr="00C419B7">
              <w:rPr>
                <w:rFonts w:eastAsia="Calibri"/>
                <w:noProof w:val="0"/>
              </w:rPr>
              <w:t>mun. Chișinău, bd. Ștefan cel Mare și Sfânt, 124, MD-2001;</w:t>
            </w:r>
          </w:p>
          <w:p w:rsidR="00B455D5" w:rsidRPr="00C419B7" w:rsidRDefault="00B455D5" w:rsidP="00A715B8">
            <w:pPr>
              <w:spacing w:line="276" w:lineRule="auto"/>
              <w:jc w:val="both"/>
              <w:rPr>
                <w:rFonts w:eastAsia="Calibri"/>
                <w:noProof w:val="0"/>
              </w:rPr>
            </w:pPr>
            <w:r w:rsidRPr="00C419B7">
              <w:rPr>
                <w:rFonts w:eastAsia="Calibri"/>
                <w:noProof w:val="0"/>
              </w:rPr>
              <w:t xml:space="preserve">tel/fax: (022) 820 652, 820-651 </w:t>
            </w:r>
          </w:p>
          <w:p w:rsidR="00B455D5" w:rsidRPr="00C419B7" w:rsidRDefault="00B455D5" w:rsidP="00A715B8">
            <w:pPr>
              <w:spacing w:line="276" w:lineRule="auto"/>
              <w:jc w:val="both"/>
              <w:rPr>
                <w:rFonts w:eastAsia="Calibri"/>
                <w:noProof w:val="0"/>
                <w:color w:val="0563C1"/>
                <w:u w:val="single"/>
              </w:rPr>
            </w:pPr>
            <w:r w:rsidRPr="00C419B7">
              <w:rPr>
                <w:rFonts w:eastAsia="Calibri"/>
                <w:noProof w:val="0"/>
              </w:rPr>
              <w:t xml:space="preserve">e-mail: </w:t>
            </w:r>
            <w:hyperlink r:id="rId12" w:history="1">
              <w:r w:rsidRPr="00C419B7">
                <w:rPr>
                  <w:rFonts w:eastAsia="Calibri"/>
                  <w:noProof w:val="0"/>
                  <w:color w:val="0563C1"/>
                  <w:u w:val="single"/>
                </w:rPr>
                <w:t>contestatii@ansc.md</w:t>
              </w:r>
            </w:hyperlink>
          </w:p>
          <w:p w:rsidR="00B455D5" w:rsidRPr="00C419B7" w:rsidRDefault="00B455D5" w:rsidP="00A715B8">
            <w:pPr>
              <w:spacing w:line="276" w:lineRule="auto"/>
              <w:jc w:val="both"/>
              <w:rPr>
                <w:rFonts w:eastAsia="Calibri"/>
                <w:noProof w:val="0"/>
              </w:rPr>
            </w:pPr>
            <w:r w:rsidRPr="00C419B7">
              <w:rPr>
                <w:rFonts w:eastAsia="Calibri"/>
                <w:noProof w:val="0"/>
              </w:rPr>
              <w:t xml:space="preserve">pagina web: </w:t>
            </w:r>
            <w:r w:rsidRPr="00C419B7">
              <w:rPr>
                <w:rFonts w:eastAsia="Calibri"/>
                <w:noProof w:val="0"/>
                <w:color w:val="0563C1"/>
                <w:u w:val="single"/>
              </w:rPr>
              <w:t>www.ansc.md</w:t>
            </w:r>
          </w:p>
        </w:tc>
      </w:tr>
      <w:tr w:rsidR="00B455D5" w:rsidRPr="00C419B7" w:rsidTr="00A715B8">
        <w:tc>
          <w:tcPr>
            <w:tcW w:w="5812" w:type="dxa"/>
            <w:shd w:val="clear" w:color="auto" w:fill="F2F2F2"/>
          </w:tcPr>
          <w:p w:rsidR="00B455D5" w:rsidRPr="00C419B7" w:rsidRDefault="00B455D5" w:rsidP="00A715B8">
            <w:pPr>
              <w:spacing w:line="276" w:lineRule="auto"/>
              <w:contextualSpacing/>
              <w:jc w:val="both"/>
              <w:rPr>
                <w:noProof w:val="0"/>
                <w:lang w:eastAsia="zh-CN"/>
              </w:rPr>
            </w:pPr>
            <w:r w:rsidRPr="00C419B7">
              <w:rPr>
                <w:noProof w:val="0"/>
                <w:lang w:eastAsia="zh-CN"/>
              </w:rPr>
              <w:t>Alte informații relevante</w:t>
            </w:r>
          </w:p>
        </w:tc>
        <w:tc>
          <w:tcPr>
            <w:tcW w:w="3799" w:type="dxa"/>
          </w:tcPr>
          <w:p w:rsidR="00B455D5" w:rsidRPr="00C419B7" w:rsidRDefault="00B455D5" w:rsidP="00A715B8">
            <w:pPr>
              <w:spacing w:line="276" w:lineRule="auto"/>
              <w:jc w:val="both"/>
              <w:rPr>
                <w:rFonts w:eastAsia="Calibri"/>
                <w:noProof w:val="0"/>
              </w:rPr>
            </w:pPr>
          </w:p>
          <w:p w:rsidR="00B455D5" w:rsidRPr="00C419B7" w:rsidRDefault="00B455D5" w:rsidP="00A715B8">
            <w:pPr>
              <w:spacing w:line="276" w:lineRule="auto"/>
              <w:jc w:val="both"/>
              <w:rPr>
                <w:rFonts w:eastAsia="Calibri"/>
                <w:noProof w:val="0"/>
              </w:rPr>
            </w:pPr>
          </w:p>
        </w:tc>
      </w:tr>
    </w:tbl>
    <w:p w:rsidR="00B455D5" w:rsidRDefault="00B455D5" w:rsidP="00B455D5">
      <w:pPr>
        <w:spacing w:after="160" w:line="276" w:lineRule="auto"/>
        <w:jc w:val="both"/>
        <w:rPr>
          <w:rFonts w:eastAsia="Calibri"/>
          <w:noProof w:val="0"/>
        </w:rPr>
      </w:pPr>
    </w:p>
    <w:p w:rsidR="00B455D5" w:rsidRDefault="00B455D5" w:rsidP="00B455D5">
      <w:pPr>
        <w:spacing w:after="160" w:line="276" w:lineRule="auto"/>
        <w:jc w:val="both"/>
        <w:rPr>
          <w:rFonts w:eastAsia="Calibri"/>
          <w:noProof w:val="0"/>
        </w:rPr>
      </w:pPr>
    </w:p>
    <w:p w:rsidR="00B455D5" w:rsidRPr="00C419B7" w:rsidRDefault="00B455D5" w:rsidP="00B455D5">
      <w:pPr>
        <w:spacing w:after="160" w:line="276" w:lineRule="auto"/>
        <w:jc w:val="both"/>
        <w:rPr>
          <w:rFonts w:eastAsia="Calibri"/>
          <w:noProof w:val="0"/>
        </w:rPr>
      </w:pPr>
    </w:p>
    <w:p w:rsidR="00B455D5" w:rsidRPr="00C419B7" w:rsidRDefault="00B455D5" w:rsidP="00B455D5">
      <w:pPr>
        <w:spacing w:before="120" w:after="120" w:line="276" w:lineRule="auto"/>
        <w:ind w:firstLine="567"/>
        <w:rPr>
          <w:rFonts w:eastAsia="Calibri"/>
          <w:b/>
          <w:noProof w:val="0"/>
        </w:rPr>
      </w:pPr>
      <w:r w:rsidRPr="00C419B7">
        <w:rPr>
          <w:rFonts w:eastAsia="Calibri"/>
          <w:b/>
          <w:noProof w:val="0"/>
        </w:rPr>
        <w:t>Conducătorul grupului de lucru: ___________________________Diana GUBA</w:t>
      </w:r>
    </w:p>
    <w:p w:rsidR="00B455D5" w:rsidRPr="00C419B7" w:rsidRDefault="00B455D5" w:rsidP="00B455D5">
      <w:pPr>
        <w:spacing w:after="160" w:line="276" w:lineRule="auto"/>
        <w:jc w:val="both"/>
        <w:rPr>
          <w:rFonts w:eastAsia="Calibri"/>
          <w:b/>
          <w:i/>
          <w:noProof w:val="0"/>
          <w:color w:val="FF0000"/>
        </w:rPr>
      </w:pPr>
    </w:p>
    <w:p w:rsidR="00B455D5" w:rsidRPr="00C419B7" w:rsidRDefault="00B455D5" w:rsidP="00B455D5">
      <w:pPr>
        <w:spacing w:after="160" w:line="276" w:lineRule="auto"/>
        <w:jc w:val="both"/>
        <w:rPr>
          <w:rFonts w:eastAsia="Calibri"/>
          <w:b/>
          <w:i/>
          <w:noProof w:val="0"/>
          <w:color w:val="FF0000"/>
        </w:rPr>
      </w:pPr>
    </w:p>
    <w:p w:rsidR="00B455D5" w:rsidRPr="00C419B7" w:rsidRDefault="00B455D5" w:rsidP="00B455D5">
      <w:pPr>
        <w:spacing w:after="160" w:line="276" w:lineRule="auto"/>
        <w:jc w:val="both"/>
        <w:rPr>
          <w:rFonts w:eastAsia="Calibri"/>
          <w:b/>
          <w:i/>
          <w:noProof w:val="0"/>
          <w:color w:val="FF0000"/>
        </w:rPr>
      </w:pPr>
    </w:p>
    <w:p w:rsidR="00B455D5" w:rsidRPr="00C419B7" w:rsidRDefault="00B455D5" w:rsidP="00B455D5">
      <w:pPr>
        <w:spacing w:after="160" w:line="276" w:lineRule="auto"/>
        <w:jc w:val="both"/>
        <w:rPr>
          <w:rFonts w:eastAsia="Calibri"/>
          <w:b/>
          <w:i/>
          <w:noProof w:val="0"/>
          <w:color w:val="FF0000"/>
        </w:rPr>
      </w:pPr>
    </w:p>
    <w:p w:rsidR="00B455D5" w:rsidRPr="00C419B7" w:rsidRDefault="00B455D5" w:rsidP="00B455D5">
      <w:pPr>
        <w:spacing w:after="160" w:line="276" w:lineRule="auto"/>
        <w:jc w:val="both"/>
        <w:rPr>
          <w:rFonts w:eastAsia="Calibri"/>
          <w:b/>
          <w:i/>
          <w:noProof w:val="0"/>
          <w:color w:val="FF0000"/>
        </w:rPr>
      </w:pPr>
    </w:p>
    <w:p w:rsidR="00B455D5" w:rsidRPr="00C419B7" w:rsidRDefault="00B455D5" w:rsidP="00B455D5">
      <w:pPr>
        <w:spacing w:after="160" w:line="276" w:lineRule="auto"/>
        <w:jc w:val="both"/>
        <w:rPr>
          <w:rFonts w:eastAsia="Calibri"/>
          <w:i/>
          <w:noProof w:val="0"/>
        </w:rPr>
      </w:pPr>
      <w:r w:rsidRPr="00C419B7">
        <w:rPr>
          <w:rFonts w:eastAsia="Calibri"/>
          <w:b/>
          <w:i/>
          <w:noProof w:val="0"/>
          <w:color w:val="FF0000"/>
        </w:rPr>
        <w:t xml:space="preserve">Notă: </w:t>
      </w:r>
      <w:r w:rsidRPr="00C419B7">
        <w:rPr>
          <w:rFonts w:eastAsia="Calibri"/>
          <w:i/>
          <w:noProof w:val="0"/>
        </w:rPr>
        <w:t>A</w:t>
      </w:r>
      <w:r w:rsidRPr="00C419B7">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131/2015 privind achizițiile publice).</w:t>
      </w:r>
    </w:p>
    <w:p w:rsidR="00B455D5" w:rsidRPr="00C419B7" w:rsidRDefault="00B455D5" w:rsidP="00B455D5">
      <w:pPr>
        <w:jc w:val="right"/>
        <w:rPr>
          <w:noProof w:val="0"/>
        </w:rPr>
      </w:pPr>
    </w:p>
    <w:p w:rsidR="00B455D5" w:rsidRPr="00C419B7" w:rsidRDefault="00B455D5" w:rsidP="00B455D5">
      <w:pPr>
        <w:jc w:val="right"/>
        <w:rPr>
          <w:noProof w:val="0"/>
        </w:rPr>
      </w:pPr>
    </w:p>
    <w:p w:rsidR="00B455D5" w:rsidRPr="00C419B7" w:rsidRDefault="00B455D5" w:rsidP="00B455D5">
      <w:pPr>
        <w:jc w:val="right"/>
        <w:rPr>
          <w:noProof w:val="0"/>
        </w:rPr>
      </w:pPr>
    </w:p>
    <w:p w:rsidR="00B455D5" w:rsidRPr="00C419B7" w:rsidRDefault="00B455D5" w:rsidP="00B455D5">
      <w:pPr>
        <w:jc w:val="right"/>
        <w:rPr>
          <w:noProof w:val="0"/>
        </w:rPr>
      </w:pPr>
    </w:p>
    <w:p w:rsidR="00B455D5" w:rsidRPr="00C419B7" w:rsidRDefault="00B455D5" w:rsidP="00B455D5">
      <w:pPr>
        <w:jc w:val="right"/>
        <w:rPr>
          <w:noProof w:val="0"/>
        </w:rPr>
      </w:pPr>
    </w:p>
    <w:p w:rsidR="00B455D5" w:rsidRPr="00C419B7" w:rsidRDefault="00B455D5" w:rsidP="00B455D5">
      <w:pPr>
        <w:jc w:val="right"/>
        <w:rPr>
          <w:noProof w:val="0"/>
        </w:rPr>
      </w:pPr>
    </w:p>
    <w:p w:rsidR="00B455D5" w:rsidRPr="00C419B7" w:rsidRDefault="00B455D5" w:rsidP="00B455D5">
      <w:pPr>
        <w:jc w:val="right"/>
        <w:rPr>
          <w:noProof w:val="0"/>
        </w:rPr>
      </w:pPr>
    </w:p>
    <w:p w:rsidR="00B455D5" w:rsidRPr="00C419B7" w:rsidRDefault="00B455D5" w:rsidP="00B455D5">
      <w:pPr>
        <w:jc w:val="right"/>
        <w:rPr>
          <w:noProof w:val="0"/>
        </w:rPr>
      </w:pPr>
    </w:p>
    <w:p w:rsidR="00B455D5" w:rsidRPr="00C419B7" w:rsidRDefault="00B455D5" w:rsidP="00B455D5">
      <w:pPr>
        <w:jc w:val="right"/>
        <w:rPr>
          <w:noProof w:val="0"/>
        </w:rPr>
      </w:pPr>
    </w:p>
    <w:p w:rsidR="00B455D5" w:rsidRPr="00C419B7" w:rsidRDefault="00B455D5" w:rsidP="00B455D5">
      <w:pPr>
        <w:jc w:val="right"/>
        <w:rPr>
          <w:noProof w:val="0"/>
        </w:rPr>
      </w:pPr>
    </w:p>
    <w:p w:rsidR="00B455D5" w:rsidRPr="00C419B7" w:rsidRDefault="00B455D5" w:rsidP="00B455D5">
      <w:pPr>
        <w:jc w:val="right"/>
        <w:rPr>
          <w:noProof w:val="0"/>
        </w:rPr>
      </w:pPr>
    </w:p>
    <w:p w:rsidR="00B455D5" w:rsidRPr="00C419B7" w:rsidRDefault="00B455D5" w:rsidP="00B455D5">
      <w:pPr>
        <w:jc w:val="right"/>
        <w:rPr>
          <w:noProof w:val="0"/>
        </w:rPr>
      </w:pPr>
    </w:p>
    <w:p w:rsidR="00B455D5" w:rsidRPr="00C419B7" w:rsidRDefault="00B455D5" w:rsidP="00B455D5"/>
    <w:p w:rsidR="006230EE" w:rsidRPr="00C419B7" w:rsidRDefault="006230EE" w:rsidP="006230EE">
      <w:pPr>
        <w:jc w:val="right"/>
        <w:rPr>
          <w:noProof w:val="0"/>
        </w:rPr>
      </w:pPr>
    </w:p>
    <w:p w:rsidR="006230EE" w:rsidRPr="00C419B7" w:rsidRDefault="006230EE" w:rsidP="006230EE">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Default="000E4D7D" w:rsidP="00502EFF">
      <w:pPr>
        <w:jc w:val="right"/>
        <w:rPr>
          <w:noProof w:val="0"/>
        </w:rPr>
      </w:pPr>
    </w:p>
    <w:p w:rsidR="005741BE" w:rsidRPr="00FD3673" w:rsidRDefault="005741BE" w:rsidP="005741BE">
      <w:pPr>
        <w:spacing w:before="120"/>
        <w:jc w:val="center"/>
        <w:outlineLvl w:val="0"/>
        <w:rPr>
          <w:b/>
          <w:noProof w:val="0"/>
          <w:sz w:val="28"/>
          <w:szCs w:val="28"/>
          <w:lang w:eastAsia="ru-RU"/>
        </w:rPr>
      </w:pPr>
      <w:r w:rsidRPr="00FD3673">
        <w:rPr>
          <w:b/>
          <w:noProof w:val="0"/>
          <w:sz w:val="28"/>
          <w:szCs w:val="28"/>
          <w:lang w:eastAsia="ru-RU"/>
        </w:rPr>
        <w:t>ANUNȚ DE PARTICIPARE, INCLUSIV PENTRU PROCEDURILE DE PRESELECȚIE/PROCEDURILE NEGOCIATE</w:t>
      </w:r>
    </w:p>
    <w:p w:rsidR="005741BE" w:rsidRPr="00FD3673" w:rsidRDefault="005741BE" w:rsidP="005741BE">
      <w:pPr>
        <w:rPr>
          <w:noProof w:val="0"/>
          <w:sz w:val="20"/>
          <w:szCs w:val="20"/>
          <w:lang w:eastAsia="ru-RU"/>
        </w:rPr>
      </w:pPr>
    </w:p>
    <w:p w:rsidR="005741BE" w:rsidRPr="00FD3673" w:rsidRDefault="005741BE" w:rsidP="005741BE">
      <w:pPr>
        <w:shd w:val="clear" w:color="auto" w:fill="FFFFFF" w:themeFill="background1"/>
        <w:spacing w:before="120"/>
        <w:rPr>
          <w:noProof w:val="0"/>
          <w:sz w:val="20"/>
          <w:lang w:eastAsia="ru-RU"/>
        </w:rPr>
      </w:pPr>
      <w:r w:rsidRPr="00FD3673">
        <w:rPr>
          <w:b/>
          <w:noProof w:val="0"/>
          <w:lang w:eastAsia="ru-RU"/>
        </w:rPr>
        <w:t xml:space="preserve">privind achiziționarea </w:t>
      </w:r>
      <w:r w:rsidRPr="00FD3673">
        <w:rPr>
          <w:b/>
          <w:noProof w:val="0"/>
          <w:sz w:val="28"/>
          <w:szCs w:val="28"/>
          <w:u w:val="single"/>
          <w:lang w:eastAsia="ru-RU"/>
        </w:rPr>
        <w:t xml:space="preserve">Reabilitarea </w:t>
      </w:r>
      <w:r w:rsidRPr="00FD3673">
        <w:rPr>
          <w:b/>
          <w:bCs/>
          <w:sz w:val="28"/>
          <w:szCs w:val="28"/>
          <w:u w:val="single"/>
        </w:rPr>
        <w:t>Parcului Valea Trandafirilor din sectorul Botanica, mun. Chișinău (fragment I, VI)</w:t>
      </w:r>
    </w:p>
    <w:p w:rsidR="005741BE" w:rsidRPr="00FD3673" w:rsidRDefault="005741BE" w:rsidP="005741BE">
      <w:pPr>
        <w:tabs>
          <w:tab w:val="left" w:pos="284"/>
          <w:tab w:val="right" w:pos="9531"/>
        </w:tabs>
        <w:spacing w:before="120"/>
        <w:rPr>
          <w:b/>
          <w:u w:val="single"/>
        </w:rPr>
      </w:pPr>
      <w:r w:rsidRPr="00FD3673">
        <w:rPr>
          <w:b/>
          <w:noProof w:val="0"/>
          <w:lang w:eastAsia="ru-RU"/>
        </w:rPr>
        <w:t xml:space="preserve">prin procedura de achiziție </w:t>
      </w:r>
      <w:r w:rsidRPr="00FD3673">
        <w:rPr>
          <w:b/>
          <w:noProof w:val="0"/>
          <w:u w:val="single"/>
          <w:lang w:eastAsia="ru-RU"/>
        </w:rPr>
        <w:t>Licitație deschisă</w:t>
      </w:r>
      <w:r w:rsidRPr="00FD3673">
        <w:rPr>
          <w:b/>
          <w:noProof w:val="0"/>
          <w:lang w:eastAsia="ru-RU"/>
        </w:rPr>
        <w:t>______________________________________</w:t>
      </w:r>
      <w:r w:rsidRPr="00FD3673">
        <w:rPr>
          <w:b/>
          <w:noProof w:val="0"/>
          <w:lang w:eastAsia="ru-RU"/>
        </w:rPr>
        <w:br/>
      </w:r>
      <w:r w:rsidRPr="00FD3673">
        <w:rPr>
          <w:b/>
        </w:rPr>
        <w:t xml:space="preserve">Procedura a fost inclusă în planul de achiziții publice a autorității contractante (Da/Nu) </w:t>
      </w:r>
      <w:r w:rsidRPr="00FD3673">
        <w:rPr>
          <w:b/>
          <w:u w:val="single"/>
        </w:rPr>
        <w:t>DA</w:t>
      </w:r>
    </w:p>
    <w:p w:rsidR="005741BE" w:rsidRPr="00FD3673" w:rsidRDefault="005741BE" w:rsidP="005741BE">
      <w:pPr>
        <w:tabs>
          <w:tab w:val="left" w:pos="284"/>
          <w:tab w:val="right" w:pos="9531"/>
        </w:tabs>
        <w:spacing w:before="120"/>
        <w:rPr>
          <w:b/>
        </w:rPr>
      </w:pPr>
      <w:r w:rsidRPr="00FD3673">
        <w:rPr>
          <w:b/>
        </w:rPr>
        <w:t>Link-ul către planul de achiziții publice publicat:</w:t>
      </w:r>
      <w:r w:rsidRPr="00FD3673">
        <w:t xml:space="preserve"> </w:t>
      </w:r>
      <w:r w:rsidRPr="00FD3673">
        <w:rPr>
          <w:b/>
          <w:u w:val="single"/>
        </w:rPr>
        <w:t>https://botanica.md/723</w:t>
      </w:r>
    </w:p>
    <w:p w:rsidR="005741BE" w:rsidRPr="00FD3673" w:rsidRDefault="005741BE" w:rsidP="005741BE">
      <w:pPr>
        <w:numPr>
          <w:ilvl w:val="0"/>
          <w:numId w:val="23"/>
        </w:numPr>
        <w:shd w:val="clear" w:color="auto" w:fill="FFFFFF" w:themeFill="background1"/>
        <w:tabs>
          <w:tab w:val="left" w:pos="284"/>
          <w:tab w:val="right" w:pos="9531"/>
        </w:tabs>
        <w:spacing w:before="120"/>
        <w:ind w:left="284" w:hanging="284"/>
        <w:rPr>
          <w:b/>
          <w:noProof w:val="0"/>
          <w:lang w:eastAsia="ru-RU"/>
        </w:rPr>
      </w:pPr>
      <w:r w:rsidRPr="00FD3673">
        <w:rPr>
          <w:b/>
          <w:noProof w:val="0"/>
          <w:lang w:eastAsia="ru-RU"/>
        </w:rPr>
        <w:t xml:space="preserve">Denumirea autorității contractante: </w:t>
      </w:r>
      <w:r w:rsidRPr="00FD3673">
        <w:rPr>
          <w:b/>
          <w:noProof w:val="0"/>
          <w:u w:val="single"/>
          <w:lang w:eastAsia="ru-RU"/>
        </w:rPr>
        <w:t>Pretura sectorului Botanica</w:t>
      </w:r>
      <w:r w:rsidRPr="00FD3673">
        <w:rPr>
          <w:b/>
          <w:noProof w:val="0"/>
          <w:lang w:eastAsia="ru-RU"/>
        </w:rPr>
        <w:t>____________________</w:t>
      </w:r>
    </w:p>
    <w:p w:rsidR="005741BE" w:rsidRPr="00FD3673" w:rsidRDefault="005741BE" w:rsidP="005741BE">
      <w:pPr>
        <w:numPr>
          <w:ilvl w:val="0"/>
          <w:numId w:val="23"/>
        </w:numPr>
        <w:shd w:val="clear" w:color="auto" w:fill="FFFFFF" w:themeFill="background1"/>
        <w:tabs>
          <w:tab w:val="left" w:pos="284"/>
          <w:tab w:val="right" w:pos="9531"/>
        </w:tabs>
        <w:spacing w:before="120"/>
        <w:ind w:left="284" w:hanging="284"/>
        <w:rPr>
          <w:b/>
          <w:noProof w:val="0"/>
          <w:lang w:eastAsia="ru-RU"/>
        </w:rPr>
      </w:pPr>
      <w:r w:rsidRPr="00FD3673">
        <w:rPr>
          <w:b/>
          <w:noProof w:val="0"/>
          <w:lang w:eastAsia="ru-RU"/>
        </w:rPr>
        <w:t xml:space="preserve">IDNO: </w:t>
      </w:r>
      <w:r w:rsidRPr="00FD3673">
        <w:rPr>
          <w:b/>
          <w:u w:val="single"/>
          <w:lang w:eastAsia="ru-RU"/>
        </w:rPr>
        <w:t>1007601009602</w:t>
      </w:r>
      <w:r w:rsidRPr="00FD3673">
        <w:rPr>
          <w:b/>
          <w:noProof w:val="0"/>
          <w:shd w:val="clear" w:color="auto" w:fill="FFFFFF" w:themeFill="background1"/>
          <w:lang w:eastAsia="ru-RU"/>
        </w:rPr>
        <w:t>_______________________________________________________</w:t>
      </w:r>
    </w:p>
    <w:p w:rsidR="005741BE" w:rsidRPr="00FD3673" w:rsidRDefault="005741BE" w:rsidP="005741BE">
      <w:pPr>
        <w:numPr>
          <w:ilvl w:val="0"/>
          <w:numId w:val="23"/>
        </w:numPr>
        <w:shd w:val="clear" w:color="auto" w:fill="FFFFFF" w:themeFill="background1"/>
        <w:tabs>
          <w:tab w:val="left" w:pos="284"/>
          <w:tab w:val="right" w:pos="9531"/>
        </w:tabs>
        <w:spacing w:before="120"/>
        <w:ind w:left="284" w:hanging="284"/>
        <w:rPr>
          <w:b/>
          <w:noProof w:val="0"/>
          <w:lang w:eastAsia="ru-RU"/>
        </w:rPr>
      </w:pPr>
      <w:r w:rsidRPr="00FD3673">
        <w:rPr>
          <w:b/>
          <w:noProof w:val="0"/>
          <w:lang w:eastAsia="ru-RU"/>
        </w:rPr>
        <w:t xml:space="preserve">Adresa: </w:t>
      </w:r>
      <w:r w:rsidRPr="00FD3673">
        <w:rPr>
          <w:b/>
          <w:noProof w:val="0"/>
          <w:u w:val="single"/>
          <w:lang w:eastAsia="ru-RU"/>
        </w:rPr>
        <w:t>mun. Chișinău, str. Teilor, 10</w:t>
      </w:r>
      <w:r w:rsidRPr="00FD3673">
        <w:rPr>
          <w:b/>
          <w:noProof w:val="0"/>
          <w:shd w:val="clear" w:color="auto" w:fill="FFFFFF" w:themeFill="background1"/>
          <w:lang w:eastAsia="ru-RU"/>
        </w:rPr>
        <w:t>__________________________________________</w:t>
      </w:r>
    </w:p>
    <w:p w:rsidR="005741BE" w:rsidRPr="00FD3673" w:rsidRDefault="005741BE" w:rsidP="005741BE">
      <w:pPr>
        <w:numPr>
          <w:ilvl w:val="0"/>
          <w:numId w:val="23"/>
        </w:numPr>
        <w:shd w:val="clear" w:color="auto" w:fill="FFFFFF" w:themeFill="background1"/>
        <w:tabs>
          <w:tab w:val="left" w:pos="284"/>
          <w:tab w:val="right" w:pos="9531"/>
        </w:tabs>
        <w:spacing w:before="120"/>
        <w:ind w:left="284" w:hanging="284"/>
        <w:rPr>
          <w:b/>
          <w:noProof w:val="0"/>
          <w:lang w:eastAsia="ru-RU"/>
        </w:rPr>
      </w:pPr>
      <w:r w:rsidRPr="00FD3673">
        <w:rPr>
          <w:b/>
          <w:noProof w:val="0"/>
          <w:lang w:eastAsia="ru-RU"/>
        </w:rPr>
        <w:t xml:space="preserve">Numărul de telefon/fax: </w:t>
      </w:r>
      <w:r w:rsidRPr="00FD3673">
        <w:rPr>
          <w:b/>
          <w:noProof w:val="0"/>
          <w:u w:val="single"/>
          <w:lang w:eastAsia="ru-RU"/>
        </w:rPr>
        <w:t>022 76 75 75</w:t>
      </w:r>
      <w:r w:rsidRPr="00FD3673">
        <w:rPr>
          <w:b/>
          <w:noProof w:val="0"/>
          <w:shd w:val="clear" w:color="auto" w:fill="FFFFFF" w:themeFill="background1"/>
          <w:lang w:eastAsia="ru-RU"/>
        </w:rPr>
        <w:t>___________________________________________</w:t>
      </w:r>
    </w:p>
    <w:p w:rsidR="005741BE" w:rsidRPr="00FD3673" w:rsidRDefault="005741BE" w:rsidP="005741BE">
      <w:pPr>
        <w:numPr>
          <w:ilvl w:val="0"/>
          <w:numId w:val="23"/>
        </w:numPr>
        <w:shd w:val="clear" w:color="auto" w:fill="FFFFFF" w:themeFill="background1"/>
        <w:tabs>
          <w:tab w:val="left" w:pos="284"/>
          <w:tab w:val="right" w:pos="9531"/>
        </w:tabs>
        <w:spacing w:before="120"/>
        <w:ind w:left="288" w:hanging="288"/>
        <w:rPr>
          <w:b/>
          <w:lang w:eastAsia="ru-RU"/>
        </w:rPr>
      </w:pPr>
      <w:r w:rsidRPr="00FD3673">
        <w:rPr>
          <w:b/>
          <w:noProof w:val="0"/>
          <w:lang w:eastAsia="ru-RU"/>
        </w:rPr>
        <w:t xml:space="preserve">Adresa de e-mail și pagina web oficială a autorității contractante: </w:t>
      </w:r>
      <w:hyperlink r:id="rId13" w:history="1">
        <w:r w:rsidRPr="00FD3673">
          <w:rPr>
            <w:rStyle w:val="Hyperlink"/>
            <w:rFonts w:eastAsia="Calibri"/>
          </w:rPr>
          <w:t>pretura.botanica@pmc.md</w:t>
        </w:r>
      </w:hyperlink>
      <w:r w:rsidRPr="00FD3673">
        <w:rPr>
          <w:rFonts w:eastAsia="Calibri"/>
        </w:rPr>
        <w:t xml:space="preserve">, </w:t>
      </w:r>
      <w:hyperlink r:id="rId14" w:history="1">
        <w:r w:rsidRPr="00FD3673">
          <w:rPr>
            <w:rStyle w:val="Hyperlink"/>
            <w:rFonts w:eastAsia="Calibri"/>
          </w:rPr>
          <w:t>https://www.botanica.md</w:t>
        </w:r>
      </w:hyperlink>
    </w:p>
    <w:p w:rsidR="005741BE" w:rsidRPr="00FD3673" w:rsidRDefault="005741BE" w:rsidP="005741BE">
      <w:pPr>
        <w:numPr>
          <w:ilvl w:val="0"/>
          <w:numId w:val="23"/>
        </w:numPr>
        <w:shd w:val="clear" w:color="auto" w:fill="FFFFFF" w:themeFill="background1"/>
        <w:tabs>
          <w:tab w:val="left" w:pos="284"/>
          <w:tab w:val="right" w:pos="9531"/>
        </w:tabs>
        <w:spacing w:before="120"/>
        <w:ind w:left="288" w:hanging="288"/>
        <w:rPr>
          <w:b/>
          <w:noProof w:val="0"/>
          <w:lang w:eastAsia="ru-RU"/>
        </w:rPr>
      </w:pPr>
      <w:r w:rsidRPr="00FD3673">
        <w:rPr>
          <w:b/>
          <w:noProof w:val="0"/>
          <w:lang w:eastAsia="ru-RU"/>
        </w:rPr>
        <w:t xml:space="preserve">Adresa de e-mail sau pagina web oficială de la care se va putea obține accesul la documentația de atribuire: </w:t>
      </w:r>
      <w:r w:rsidRPr="00FD3673">
        <w:rPr>
          <w:b/>
          <w:i/>
          <w:noProof w:val="0"/>
          <w:lang w:eastAsia="ru-RU"/>
        </w:rPr>
        <w:t>documentația de atribuire este anexată în cadrul procedurii în SIA RSAP</w:t>
      </w:r>
    </w:p>
    <w:p w:rsidR="005741BE" w:rsidRPr="00FD3673" w:rsidRDefault="005741BE" w:rsidP="005741BE">
      <w:pPr>
        <w:numPr>
          <w:ilvl w:val="0"/>
          <w:numId w:val="23"/>
        </w:numPr>
        <w:shd w:val="clear" w:color="auto" w:fill="FFFFFF" w:themeFill="background1"/>
        <w:tabs>
          <w:tab w:val="left" w:pos="284"/>
          <w:tab w:val="right" w:pos="9531"/>
        </w:tabs>
        <w:spacing w:before="120"/>
        <w:ind w:left="288" w:hanging="288"/>
        <w:rPr>
          <w:b/>
          <w:noProof w:val="0"/>
          <w:lang w:eastAsia="ru-RU"/>
        </w:rPr>
      </w:pPr>
      <w:r w:rsidRPr="00FD3673">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D3673">
        <w:rPr>
          <w:b/>
          <w:u w:val="single"/>
        </w:rPr>
        <w:t>Administrație publică locală</w:t>
      </w:r>
      <w:r w:rsidRPr="00FD3673">
        <w:rPr>
          <w:b/>
          <w:lang w:eastAsia="ru-RU"/>
        </w:rPr>
        <w:t xml:space="preserve"> </w:t>
      </w:r>
    </w:p>
    <w:p w:rsidR="005741BE" w:rsidRPr="00FD3673" w:rsidRDefault="005741BE" w:rsidP="005741BE">
      <w:pPr>
        <w:numPr>
          <w:ilvl w:val="0"/>
          <w:numId w:val="23"/>
        </w:numPr>
        <w:shd w:val="clear" w:color="auto" w:fill="FFFFFF" w:themeFill="background1"/>
        <w:tabs>
          <w:tab w:val="left" w:pos="284"/>
          <w:tab w:val="right" w:pos="426"/>
        </w:tabs>
        <w:spacing w:before="120"/>
        <w:ind w:left="284" w:hanging="284"/>
        <w:rPr>
          <w:b/>
          <w:noProof w:val="0"/>
          <w:lang w:eastAsia="ru-RU"/>
        </w:rPr>
      </w:pPr>
      <w:r w:rsidRPr="00FD3673">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tblPr>
      <w:tblGrid>
        <w:gridCol w:w="537"/>
        <w:gridCol w:w="1025"/>
        <w:gridCol w:w="2393"/>
        <w:gridCol w:w="990"/>
        <w:gridCol w:w="1170"/>
        <w:gridCol w:w="1980"/>
        <w:gridCol w:w="1980"/>
      </w:tblGrid>
      <w:tr w:rsidR="005741BE" w:rsidRPr="00FD3673" w:rsidTr="00A715B8">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741BE" w:rsidRPr="00FD3673" w:rsidRDefault="005741BE" w:rsidP="00A715B8">
            <w:pPr>
              <w:shd w:val="clear" w:color="auto" w:fill="FFFFFF" w:themeFill="background1"/>
              <w:spacing w:before="120"/>
              <w:jc w:val="center"/>
              <w:rPr>
                <w:b/>
                <w:noProof w:val="0"/>
                <w:sz w:val="20"/>
                <w:szCs w:val="20"/>
                <w:lang w:eastAsia="ru-RU"/>
              </w:rPr>
            </w:pPr>
            <w:r w:rsidRPr="00FD3673">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741BE" w:rsidRPr="00FD3673" w:rsidRDefault="005741BE" w:rsidP="00A715B8">
            <w:pPr>
              <w:shd w:val="clear" w:color="auto" w:fill="FFFFFF" w:themeFill="background1"/>
              <w:spacing w:before="120"/>
              <w:jc w:val="center"/>
              <w:rPr>
                <w:b/>
                <w:noProof w:val="0"/>
                <w:sz w:val="20"/>
                <w:szCs w:val="20"/>
                <w:lang w:eastAsia="ru-RU"/>
              </w:rPr>
            </w:pPr>
            <w:r w:rsidRPr="00FD3673">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741BE" w:rsidRPr="00FD3673" w:rsidRDefault="005741BE" w:rsidP="00A715B8">
            <w:pPr>
              <w:shd w:val="clear" w:color="auto" w:fill="FFFFFF" w:themeFill="background1"/>
              <w:spacing w:before="120"/>
              <w:jc w:val="center"/>
              <w:rPr>
                <w:b/>
                <w:noProof w:val="0"/>
                <w:sz w:val="20"/>
                <w:szCs w:val="20"/>
                <w:lang w:eastAsia="ru-RU"/>
              </w:rPr>
            </w:pPr>
            <w:r w:rsidRPr="00FD3673">
              <w:rPr>
                <w:b/>
                <w:noProof w:val="0"/>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741BE" w:rsidRPr="00FD3673" w:rsidRDefault="005741BE" w:rsidP="00A715B8">
            <w:pPr>
              <w:shd w:val="clear" w:color="auto" w:fill="FFFFFF" w:themeFill="background1"/>
              <w:spacing w:before="120"/>
              <w:jc w:val="center"/>
              <w:rPr>
                <w:b/>
                <w:noProof w:val="0"/>
                <w:sz w:val="20"/>
                <w:szCs w:val="20"/>
                <w:lang w:eastAsia="ru-RU"/>
              </w:rPr>
            </w:pPr>
            <w:r w:rsidRPr="00FD3673">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741BE" w:rsidRPr="00FD3673" w:rsidRDefault="005741BE" w:rsidP="00A715B8">
            <w:pPr>
              <w:shd w:val="clear" w:color="auto" w:fill="FFFFFF" w:themeFill="background1"/>
              <w:spacing w:before="120"/>
              <w:jc w:val="center"/>
              <w:rPr>
                <w:b/>
                <w:noProof w:val="0"/>
                <w:sz w:val="20"/>
                <w:szCs w:val="20"/>
                <w:lang w:eastAsia="ru-RU"/>
              </w:rPr>
            </w:pPr>
            <w:r w:rsidRPr="00FD3673">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741BE" w:rsidRPr="00FD3673" w:rsidRDefault="005741BE" w:rsidP="00A715B8">
            <w:pPr>
              <w:shd w:val="clear" w:color="auto" w:fill="FFFFFF" w:themeFill="background1"/>
              <w:spacing w:before="120"/>
              <w:jc w:val="center"/>
              <w:rPr>
                <w:b/>
                <w:noProof w:val="0"/>
                <w:sz w:val="20"/>
                <w:szCs w:val="20"/>
                <w:lang w:eastAsia="ru-RU"/>
              </w:rPr>
            </w:pPr>
            <w:r w:rsidRPr="00FD3673">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741BE" w:rsidRPr="00FD3673" w:rsidRDefault="005741BE" w:rsidP="00A715B8">
            <w:pPr>
              <w:shd w:val="clear" w:color="auto" w:fill="FFFFFF" w:themeFill="background1"/>
              <w:spacing w:before="120"/>
              <w:jc w:val="center"/>
              <w:rPr>
                <w:b/>
                <w:noProof w:val="0"/>
                <w:sz w:val="20"/>
                <w:szCs w:val="20"/>
                <w:lang w:eastAsia="ru-RU"/>
              </w:rPr>
            </w:pPr>
            <w:r w:rsidRPr="00FD3673">
              <w:rPr>
                <w:b/>
                <w:noProof w:val="0"/>
                <w:sz w:val="20"/>
                <w:szCs w:val="20"/>
                <w:lang w:eastAsia="ru-RU"/>
              </w:rPr>
              <w:t>Valoarea estimată</w:t>
            </w:r>
            <w:r w:rsidRPr="00FD3673">
              <w:rPr>
                <w:b/>
                <w:noProof w:val="0"/>
                <w:sz w:val="20"/>
                <w:szCs w:val="20"/>
                <w:lang w:eastAsia="ru-RU"/>
              </w:rPr>
              <w:br/>
              <w:t>(se va indica pentru fiecare lot în parte)</w:t>
            </w:r>
          </w:p>
        </w:tc>
      </w:tr>
      <w:tr w:rsidR="005741BE" w:rsidRPr="00FD3673" w:rsidTr="00A715B8">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5741BE" w:rsidRPr="00FD3673" w:rsidRDefault="005741BE" w:rsidP="00A715B8">
            <w:pPr>
              <w:shd w:val="clear" w:color="auto" w:fill="FFFFFF" w:themeFill="background1"/>
              <w:spacing w:before="120"/>
              <w:jc w:val="center"/>
              <w:rPr>
                <w:noProof w:val="0"/>
                <w:sz w:val="20"/>
                <w:szCs w:val="20"/>
                <w:lang w:eastAsia="ru-RU"/>
              </w:rPr>
            </w:pPr>
            <w:r w:rsidRPr="00FD3673">
              <w:rPr>
                <w:noProof w:val="0"/>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5741BE" w:rsidRPr="00FD3673" w:rsidRDefault="005741BE" w:rsidP="00A715B8">
            <w:pPr>
              <w:shd w:val="clear" w:color="auto" w:fill="FFFFFF" w:themeFill="background1"/>
              <w:spacing w:before="120"/>
              <w:jc w:val="center"/>
              <w:rPr>
                <w:noProof w:val="0"/>
                <w:sz w:val="20"/>
                <w:szCs w:val="20"/>
                <w:lang w:eastAsia="ru-RU"/>
              </w:rPr>
            </w:pPr>
            <w:r w:rsidRPr="00FD3673">
              <w:rPr>
                <w:noProof w:val="0"/>
                <w:sz w:val="20"/>
                <w:szCs w:val="20"/>
                <w:lang w:eastAsia="ru-RU"/>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5741BE" w:rsidRPr="00FD3673" w:rsidRDefault="005741BE" w:rsidP="00A715B8">
            <w:pPr>
              <w:shd w:val="clear" w:color="auto" w:fill="FFFFFF" w:themeFill="background1"/>
              <w:spacing w:before="120"/>
              <w:jc w:val="center"/>
              <w:rPr>
                <w:noProof w:val="0"/>
                <w:lang w:eastAsia="ru-RU"/>
              </w:rPr>
            </w:pPr>
            <w:r w:rsidRPr="00FD3673">
              <w:rPr>
                <w:bCs/>
                <w:sz w:val="28"/>
                <w:szCs w:val="28"/>
              </w:rPr>
              <w:t>Reabilitarea Parcului Valea Trandafirilor din sectorul Botanica, mun. Chișinău (fragment I, VI)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741BE" w:rsidRPr="00FD3673" w:rsidRDefault="005741BE" w:rsidP="00A715B8">
            <w:pPr>
              <w:shd w:val="clear" w:color="auto" w:fill="FFFFFF" w:themeFill="background1"/>
              <w:spacing w:before="120"/>
              <w:jc w:val="center"/>
              <w:rPr>
                <w:noProof w:val="0"/>
                <w:sz w:val="20"/>
                <w:szCs w:val="20"/>
                <w:lang w:eastAsia="ru-RU"/>
              </w:rPr>
            </w:pPr>
            <w:r w:rsidRPr="00FD3673">
              <w:rPr>
                <w:noProof w:val="0"/>
                <w:sz w:val="20"/>
                <w:szCs w:val="20"/>
                <w:lang w:eastAsia="ru-RU"/>
              </w:rPr>
              <w:t xml:space="preserve">Buc.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5741BE" w:rsidRPr="00FD3673" w:rsidRDefault="005741BE" w:rsidP="00A715B8">
            <w:pPr>
              <w:shd w:val="clear" w:color="auto" w:fill="FFFFFF" w:themeFill="background1"/>
              <w:spacing w:before="120"/>
              <w:jc w:val="center"/>
              <w:rPr>
                <w:noProof w:val="0"/>
                <w:sz w:val="20"/>
                <w:szCs w:val="20"/>
                <w:lang w:eastAsia="ru-RU"/>
              </w:rPr>
            </w:pPr>
            <w:r w:rsidRPr="00FD3673">
              <w:rPr>
                <w:noProof w:val="0"/>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5741BE" w:rsidRPr="00FD3673" w:rsidRDefault="005741BE" w:rsidP="00A715B8">
            <w:pPr>
              <w:shd w:val="clear" w:color="auto" w:fill="FFFFFF" w:themeFill="background1"/>
              <w:spacing w:before="120"/>
              <w:jc w:val="center"/>
              <w:rPr>
                <w:noProof w:val="0"/>
                <w:sz w:val="20"/>
                <w:szCs w:val="20"/>
                <w:lang w:eastAsia="ru-RU"/>
              </w:rPr>
            </w:pPr>
            <w:r w:rsidRPr="00FD3673">
              <w:t>Conform caietului de sarcini anexat la documentația standard pentru realizarea achizițiilor publice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741BE" w:rsidRPr="00FD3673" w:rsidRDefault="005741BE" w:rsidP="00A715B8">
            <w:pPr>
              <w:shd w:val="clear" w:color="auto" w:fill="FFFFFF" w:themeFill="background1"/>
              <w:spacing w:before="120"/>
              <w:jc w:val="center"/>
              <w:rPr>
                <w:noProof w:val="0"/>
                <w:sz w:val="20"/>
                <w:szCs w:val="20"/>
                <w:lang w:eastAsia="ru-RU"/>
              </w:rPr>
            </w:pPr>
            <w:r w:rsidRPr="00FD3673">
              <w:rPr>
                <w:noProof w:val="0"/>
                <w:sz w:val="20"/>
                <w:szCs w:val="20"/>
                <w:lang w:eastAsia="ru-RU"/>
              </w:rPr>
              <w:t>4 587 200</w:t>
            </w:r>
          </w:p>
        </w:tc>
      </w:tr>
    </w:tbl>
    <w:p w:rsidR="005741BE" w:rsidRPr="00FD3673" w:rsidRDefault="005741BE" w:rsidP="005741BE">
      <w:pPr>
        <w:numPr>
          <w:ilvl w:val="0"/>
          <w:numId w:val="23"/>
        </w:numPr>
        <w:shd w:val="clear" w:color="auto" w:fill="FFFFFF" w:themeFill="background1"/>
        <w:tabs>
          <w:tab w:val="right" w:pos="426"/>
        </w:tabs>
        <w:spacing w:before="120"/>
        <w:ind w:left="360"/>
        <w:jc w:val="both"/>
        <w:rPr>
          <w:b/>
          <w:noProof w:val="0"/>
          <w:lang w:eastAsia="ru-RU"/>
        </w:rPr>
      </w:pPr>
      <w:r w:rsidRPr="00FD3673">
        <w:rPr>
          <w:b/>
          <w:noProof w:val="0"/>
          <w:lang w:eastAsia="ru-RU"/>
        </w:rPr>
        <w:t>În cazul procedurilor de preselecție se indică numărul minim al candidaţilor şi, dacă este cazul, numărul maxim al acestora.</w:t>
      </w:r>
      <w:r w:rsidRPr="00FD3673">
        <w:rPr>
          <w:b/>
          <w:u w:val="single"/>
          <w:lang w:eastAsia="ru-RU"/>
        </w:rPr>
        <w:t xml:space="preserve"> Nu se aplică</w:t>
      </w:r>
      <w:r w:rsidRPr="00FD3673">
        <w:rPr>
          <w:b/>
          <w:noProof w:val="0"/>
          <w:lang w:eastAsia="ru-RU"/>
        </w:rPr>
        <w:t>_____________________________</w:t>
      </w:r>
    </w:p>
    <w:p w:rsidR="005741BE" w:rsidRPr="00FD3673" w:rsidRDefault="005741BE" w:rsidP="005741BE">
      <w:pPr>
        <w:numPr>
          <w:ilvl w:val="0"/>
          <w:numId w:val="23"/>
        </w:numPr>
        <w:shd w:val="clear" w:color="auto" w:fill="FFFFFF" w:themeFill="background1"/>
        <w:tabs>
          <w:tab w:val="right" w:pos="426"/>
        </w:tabs>
        <w:ind w:left="357"/>
        <w:jc w:val="both"/>
        <w:rPr>
          <w:b/>
          <w:noProof w:val="0"/>
          <w:lang w:eastAsia="ru-RU"/>
        </w:rPr>
      </w:pPr>
      <w:r w:rsidRPr="00FD3673">
        <w:rPr>
          <w:b/>
          <w:noProof w:val="0"/>
          <w:lang w:eastAsia="ru-RU"/>
        </w:rPr>
        <w:t xml:space="preserve">În cazul în care contractul este împărțit pe loturi, un operator economic poate depune </w:t>
      </w:r>
    </w:p>
    <w:p w:rsidR="005741BE" w:rsidRPr="00FD3673" w:rsidRDefault="005741BE" w:rsidP="005741BE">
      <w:pPr>
        <w:shd w:val="clear" w:color="auto" w:fill="FFFFFF" w:themeFill="background1"/>
        <w:tabs>
          <w:tab w:val="right" w:pos="426"/>
        </w:tabs>
        <w:ind w:left="357"/>
        <w:rPr>
          <w:b/>
          <w:noProof w:val="0"/>
          <w:lang w:eastAsia="ru-RU"/>
        </w:rPr>
      </w:pPr>
      <w:r w:rsidRPr="00FD3673">
        <w:rPr>
          <w:b/>
          <w:noProof w:val="0"/>
          <w:lang w:eastAsia="ru-RU"/>
        </w:rPr>
        <w:t>oferta (se va selecta):</w:t>
      </w:r>
    </w:p>
    <w:p w:rsidR="005741BE" w:rsidRPr="00FD3673" w:rsidRDefault="005741BE" w:rsidP="005741BE">
      <w:pPr>
        <w:numPr>
          <w:ilvl w:val="0"/>
          <w:numId w:val="24"/>
        </w:numPr>
        <w:shd w:val="clear" w:color="auto" w:fill="FFFFFF" w:themeFill="background1"/>
        <w:tabs>
          <w:tab w:val="right" w:pos="426"/>
        </w:tabs>
        <w:rPr>
          <w:b/>
          <w:noProof w:val="0"/>
          <w:u w:val="single"/>
          <w:lang w:eastAsia="ru-RU"/>
        </w:rPr>
      </w:pPr>
      <w:r w:rsidRPr="00FD3673">
        <w:rPr>
          <w:b/>
          <w:noProof w:val="0"/>
          <w:u w:val="single"/>
          <w:lang w:eastAsia="ru-RU"/>
        </w:rPr>
        <w:t>Pentru un singur lot;</w:t>
      </w:r>
    </w:p>
    <w:p w:rsidR="005741BE" w:rsidRPr="00FD3673" w:rsidRDefault="005741BE" w:rsidP="005741BE">
      <w:pPr>
        <w:numPr>
          <w:ilvl w:val="0"/>
          <w:numId w:val="24"/>
        </w:numPr>
        <w:shd w:val="clear" w:color="auto" w:fill="FFFFFF" w:themeFill="background1"/>
        <w:tabs>
          <w:tab w:val="right" w:pos="426"/>
        </w:tabs>
        <w:rPr>
          <w:noProof w:val="0"/>
          <w:lang w:eastAsia="ru-RU"/>
        </w:rPr>
      </w:pPr>
      <w:r w:rsidRPr="00FD3673">
        <w:rPr>
          <w:noProof w:val="0"/>
          <w:lang w:eastAsia="ru-RU"/>
        </w:rPr>
        <w:t>Pentru mai multe loturi;</w:t>
      </w:r>
    </w:p>
    <w:p w:rsidR="005741BE" w:rsidRPr="00FD3673" w:rsidRDefault="005741BE" w:rsidP="005741BE">
      <w:pPr>
        <w:numPr>
          <w:ilvl w:val="0"/>
          <w:numId w:val="24"/>
        </w:numPr>
        <w:shd w:val="clear" w:color="auto" w:fill="FFFFFF" w:themeFill="background1"/>
        <w:tabs>
          <w:tab w:val="right" w:pos="426"/>
        </w:tabs>
        <w:rPr>
          <w:noProof w:val="0"/>
          <w:lang w:eastAsia="ru-RU"/>
        </w:rPr>
      </w:pPr>
      <w:r w:rsidRPr="00FD3673">
        <w:rPr>
          <w:noProof w:val="0"/>
          <w:lang w:eastAsia="ru-RU"/>
        </w:rPr>
        <w:t>Pentru toate loturile;</w:t>
      </w:r>
    </w:p>
    <w:p w:rsidR="005741BE" w:rsidRPr="00FD3673" w:rsidRDefault="005741BE" w:rsidP="005741BE">
      <w:pPr>
        <w:numPr>
          <w:ilvl w:val="0"/>
          <w:numId w:val="24"/>
        </w:numPr>
        <w:shd w:val="clear" w:color="auto" w:fill="FFFFFF" w:themeFill="background1"/>
        <w:tabs>
          <w:tab w:val="right" w:pos="426"/>
        </w:tabs>
        <w:rPr>
          <w:noProof w:val="0"/>
          <w:lang w:eastAsia="ru-RU"/>
        </w:rPr>
      </w:pPr>
      <w:r w:rsidRPr="00FD3673">
        <w:rPr>
          <w:noProof w:val="0"/>
          <w:lang w:eastAsia="ru-RU"/>
        </w:rPr>
        <w:t>Alte limitări privind numărul de loturi care pot fi atribuite aceluiași ofertant___________</w:t>
      </w:r>
    </w:p>
    <w:p w:rsidR="005741BE" w:rsidRPr="00FD3673" w:rsidRDefault="005741BE" w:rsidP="005741BE">
      <w:pPr>
        <w:numPr>
          <w:ilvl w:val="0"/>
          <w:numId w:val="23"/>
        </w:numPr>
        <w:shd w:val="clear" w:color="auto" w:fill="FFFFFF" w:themeFill="background1"/>
        <w:tabs>
          <w:tab w:val="right" w:pos="426"/>
        </w:tabs>
        <w:spacing w:before="120"/>
        <w:ind w:left="0" w:firstLine="0"/>
        <w:rPr>
          <w:b/>
          <w:noProof w:val="0"/>
          <w:lang w:eastAsia="ru-RU"/>
        </w:rPr>
      </w:pPr>
      <w:r w:rsidRPr="00FD3673">
        <w:rPr>
          <w:b/>
          <w:noProof w:val="0"/>
          <w:lang w:eastAsia="ru-RU"/>
        </w:rPr>
        <w:t xml:space="preserve">Admiterea sau interzicerea ofertelor alternative: </w:t>
      </w:r>
      <w:r w:rsidRPr="00FD3673">
        <w:rPr>
          <w:b/>
          <w:u w:val="single"/>
          <w:lang w:eastAsia="ru-RU"/>
        </w:rPr>
        <w:t>nu se admit</w:t>
      </w:r>
      <w:r w:rsidRPr="00FD3673">
        <w:rPr>
          <w:b/>
          <w:noProof w:val="0"/>
          <w:lang w:eastAsia="ru-RU"/>
        </w:rPr>
        <w:t>______________________</w:t>
      </w:r>
    </w:p>
    <w:p w:rsidR="005741BE" w:rsidRPr="00FD3673" w:rsidRDefault="005741BE" w:rsidP="005741BE">
      <w:pPr>
        <w:shd w:val="clear" w:color="auto" w:fill="FFFFFF" w:themeFill="background1"/>
        <w:tabs>
          <w:tab w:val="right" w:pos="426"/>
        </w:tabs>
        <w:ind w:left="6206"/>
        <w:rPr>
          <w:noProof w:val="0"/>
          <w:sz w:val="20"/>
          <w:lang w:eastAsia="ru-RU"/>
        </w:rPr>
      </w:pPr>
      <w:r w:rsidRPr="00FD3673">
        <w:rPr>
          <w:noProof w:val="0"/>
          <w:sz w:val="20"/>
          <w:lang w:eastAsia="ru-RU"/>
        </w:rPr>
        <w:t>(indicați se admite sau nu se admite)</w:t>
      </w:r>
    </w:p>
    <w:p w:rsidR="005741BE" w:rsidRPr="00FD3673" w:rsidRDefault="005741BE" w:rsidP="005741BE">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D3673">
        <w:rPr>
          <w:b/>
          <w:noProof w:val="0"/>
          <w:lang w:eastAsia="ru-RU"/>
        </w:rPr>
        <w:t xml:space="preserve">Termenii și condițiile de prestare/executare solicitați: </w:t>
      </w:r>
      <w:r w:rsidRPr="00FD3673">
        <w:rPr>
          <w:b/>
          <w:noProof w:val="0"/>
          <w:u w:val="single"/>
          <w:lang w:eastAsia="ru-RU"/>
        </w:rPr>
        <w:t>până la 0</w:t>
      </w:r>
      <w:r>
        <w:rPr>
          <w:b/>
          <w:noProof w:val="0"/>
          <w:u w:val="single"/>
          <w:lang w:eastAsia="ru-RU"/>
        </w:rPr>
        <w:t>1.10</w:t>
      </w:r>
      <w:r w:rsidRPr="00FD3673">
        <w:rPr>
          <w:b/>
          <w:noProof w:val="0"/>
          <w:u w:val="single"/>
          <w:lang w:eastAsia="ru-RU"/>
        </w:rPr>
        <w:t>.2025</w:t>
      </w:r>
      <w:r w:rsidRPr="00FD3673">
        <w:rPr>
          <w:b/>
          <w:noProof w:val="0"/>
          <w:lang w:eastAsia="ru-RU"/>
        </w:rPr>
        <w:t>______</w:t>
      </w:r>
    </w:p>
    <w:p w:rsidR="005741BE" w:rsidRPr="00FD3673" w:rsidRDefault="005741BE" w:rsidP="005741BE">
      <w:pPr>
        <w:numPr>
          <w:ilvl w:val="0"/>
          <w:numId w:val="23"/>
        </w:numPr>
        <w:shd w:val="clear" w:color="auto" w:fill="FFFFFF" w:themeFill="background1"/>
        <w:tabs>
          <w:tab w:val="left" w:pos="0"/>
          <w:tab w:val="left" w:pos="284"/>
          <w:tab w:val="left" w:pos="426"/>
        </w:tabs>
        <w:spacing w:before="120"/>
        <w:ind w:left="284" w:hanging="284"/>
        <w:rPr>
          <w:b/>
          <w:noProof w:val="0"/>
          <w:lang w:eastAsia="ru-RU"/>
        </w:rPr>
      </w:pPr>
      <w:r w:rsidRPr="00FD3673">
        <w:rPr>
          <w:b/>
          <w:noProof w:val="0"/>
          <w:lang w:eastAsia="ru-RU"/>
        </w:rPr>
        <w:lastRenderedPageBreak/>
        <w:t xml:space="preserve">Termenul de valabilitate a contractului: </w:t>
      </w:r>
      <w:r w:rsidRPr="00FD3673">
        <w:rPr>
          <w:b/>
          <w:noProof w:val="0"/>
          <w:u w:val="single"/>
          <w:lang w:eastAsia="ru-RU"/>
        </w:rPr>
        <w:t>31.12.2025</w:t>
      </w:r>
      <w:r w:rsidRPr="00FD3673">
        <w:rPr>
          <w:b/>
          <w:noProof w:val="0"/>
          <w:lang w:eastAsia="ru-RU"/>
        </w:rPr>
        <w:t>_____________________________</w:t>
      </w:r>
    </w:p>
    <w:p w:rsidR="005741BE" w:rsidRPr="00FD3673" w:rsidRDefault="005741BE" w:rsidP="005741BE">
      <w:pPr>
        <w:numPr>
          <w:ilvl w:val="0"/>
          <w:numId w:val="23"/>
        </w:numPr>
        <w:tabs>
          <w:tab w:val="right" w:pos="426"/>
        </w:tabs>
        <w:spacing w:before="120"/>
        <w:ind w:left="360"/>
        <w:rPr>
          <w:b/>
          <w:noProof w:val="0"/>
          <w:lang w:eastAsia="ru-RU"/>
        </w:rPr>
      </w:pPr>
      <w:r w:rsidRPr="00FD3673">
        <w:rPr>
          <w:b/>
          <w:noProof w:val="0"/>
          <w:lang w:eastAsia="ru-RU"/>
        </w:rPr>
        <w:t xml:space="preserve">Contract de achiziție rezervat atelierelor protejate sau că acesta poate fi executat numai în cadrul unor programe de angajare protejată (după caz): </w:t>
      </w:r>
      <w:r w:rsidRPr="00FD3673">
        <w:rPr>
          <w:b/>
          <w:noProof w:val="0"/>
          <w:u w:val="single"/>
          <w:lang w:eastAsia="ru-RU"/>
        </w:rPr>
        <w:t>Nu este cazul.___________</w:t>
      </w:r>
    </w:p>
    <w:p w:rsidR="005741BE" w:rsidRPr="00FD3673" w:rsidRDefault="005741BE" w:rsidP="005741BE">
      <w:pPr>
        <w:shd w:val="clear" w:color="auto" w:fill="FFFFFF" w:themeFill="background1"/>
        <w:tabs>
          <w:tab w:val="right" w:pos="426"/>
        </w:tabs>
        <w:ind w:left="7560" w:hanging="630"/>
        <w:contextualSpacing/>
        <w:rPr>
          <w:noProof w:val="0"/>
          <w:sz w:val="20"/>
          <w:lang w:eastAsia="ru-RU"/>
        </w:rPr>
      </w:pPr>
      <w:r w:rsidRPr="00FD3673">
        <w:rPr>
          <w:noProof w:val="0"/>
          <w:sz w:val="20"/>
          <w:lang w:eastAsia="ru-RU"/>
        </w:rPr>
        <w:t>(indicați da sau nu)</w:t>
      </w:r>
    </w:p>
    <w:p w:rsidR="005741BE" w:rsidRPr="00FD3673" w:rsidRDefault="005741BE" w:rsidP="005741BE">
      <w:pPr>
        <w:numPr>
          <w:ilvl w:val="0"/>
          <w:numId w:val="23"/>
        </w:numPr>
        <w:shd w:val="clear" w:color="auto" w:fill="FFFFFF" w:themeFill="background1"/>
        <w:tabs>
          <w:tab w:val="right" w:pos="426"/>
        </w:tabs>
        <w:spacing w:before="120"/>
        <w:ind w:left="360"/>
        <w:rPr>
          <w:b/>
          <w:noProof w:val="0"/>
          <w:lang w:eastAsia="ru-RU"/>
        </w:rPr>
      </w:pPr>
      <w:r w:rsidRPr="00FD3673">
        <w:rPr>
          <w:b/>
          <w:noProof w:val="0"/>
          <w:lang w:eastAsia="ru-RU"/>
        </w:rPr>
        <w:t xml:space="preserve">Prestarea serviciului este rezervată unei anumite profesii în temeiul unor legi sau al unor acte administrative (după caz): </w:t>
      </w:r>
      <w:r w:rsidRPr="00FD3673">
        <w:rPr>
          <w:b/>
          <w:noProof w:val="0"/>
          <w:u w:val="single"/>
          <w:lang w:eastAsia="ru-RU"/>
        </w:rPr>
        <w:t>Nu este cazul.______________________________</w:t>
      </w:r>
    </w:p>
    <w:p w:rsidR="005741BE" w:rsidRPr="00FD3673" w:rsidRDefault="005741BE" w:rsidP="005741BE">
      <w:pPr>
        <w:shd w:val="clear" w:color="auto" w:fill="FFFFFF" w:themeFill="background1"/>
        <w:tabs>
          <w:tab w:val="right" w:pos="426"/>
        </w:tabs>
        <w:contextualSpacing/>
        <w:jc w:val="center"/>
        <w:rPr>
          <w:noProof w:val="0"/>
          <w:sz w:val="20"/>
          <w:lang w:eastAsia="ru-RU"/>
        </w:rPr>
      </w:pPr>
      <w:r w:rsidRPr="00FD3673">
        <w:rPr>
          <w:noProof w:val="0"/>
          <w:sz w:val="20"/>
          <w:lang w:eastAsia="ru-RU"/>
        </w:rPr>
        <w:t>(se menționează respectivele legi și acte administrative)</w:t>
      </w:r>
    </w:p>
    <w:p w:rsidR="005741BE" w:rsidRPr="00FD3673" w:rsidRDefault="005741BE" w:rsidP="005741BE">
      <w:pPr>
        <w:numPr>
          <w:ilvl w:val="0"/>
          <w:numId w:val="23"/>
        </w:numPr>
        <w:shd w:val="clear" w:color="auto" w:fill="FFFFFF" w:themeFill="background1"/>
        <w:tabs>
          <w:tab w:val="right" w:pos="426"/>
        </w:tabs>
        <w:spacing w:before="120"/>
        <w:ind w:left="360"/>
        <w:rPr>
          <w:b/>
          <w:noProof w:val="0"/>
          <w:lang w:eastAsia="ru-RU"/>
        </w:rPr>
      </w:pPr>
      <w:r w:rsidRPr="00FD3673">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D3673">
        <w:rPr>
          <w:b/>
          <w:noProof w:val="0"/>
          <w:lang w:eastAsia="ru-RU"/>
        </w:rPr>
        <w:t xml:space="preserve">informațiile solicitate (DUAE, documentație): </w:t>
      </w:r>
    </w:p>
    <w:tbl>
      <w:tblPr>
        <w:tblStyle w:val="Grigliatabella2"/>
        <w:tblW w:w="9854" w:type="dxa"/>
        <w:tblLayout w:type="fixed"/>
        <w:tblLook w:val="04A0"/>
      </w:tblPr>
      <w:tblGrid>
        <w:gridCol w:w="575"/>
        <w:gridCol w:w="3699"/>
        <w:gridCol w:w="4481"/>
        <w:gridCol w:w="1099"/>
      </w:tblGrid>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b/>
                <w:iCs/>
                <w:sz w:val="24"/>
                <w:szCs w:val="24"/>
                <w:lang w:eastAsia="ru-RU"/>
              </w:rPr>
            </w:pPr>
            <w:r w:rsidRPr="00FD3673">
              <w:rPr>
                <w:b/>
                <w:iCs/>
                <w:sz w:val="24"/>
                <w:szCs w:val="24"/>
                <w:lang w:eastAsia="ru-RU"/>
              </w:rPr>
              <w:t>Nr. d/o</w:t>
            </w:r>
          </w:p>
        </w:tc>
        <w:tc>
          <w:tcPr>
            <w:tcW w:w="3699" w:type="dxa"/>
            <w:shd w:val="clear" w:color="auto" w:fill="auto"/>
          </w:tcPr>
          <w:p w:rsidR="005741BE" w:rsidRPr="00FD3673" w:rsidRDefault="005741BE" w:rsidP="00A715B8">
            <w:pPr>
              <w:shd w:val="clear" w:color="auto" w:fill="FFFFFF" w:themeFill="background1"/>
              <w:tabs>
                <w:tab w:val="left" w:pos="612"/>
              </w:tabs>
              <w:spacing w:before="120" w:after="120"/>
              <w:jc w:val="center"/>
              <w:rPr>
                <w:b/>
                <w:iCs/>
                <w:sz w:val="24"/>
                <w:szCs w:val="24"/>
                <w:lang w:eastAsia="ru-RU"/>
              </w:rPr>
            </w:pPr>
            <w:r w:rsidRPr="00FD3673">
              <w:rPr>
                <w:b/>
                <w:iCs/>
                <w:sz w:val="24"/>
                <w:szCs w:val="24"/>
                <w:lang w:eastAsia="ru-RU"/>
              </w:rPr>
              <w:t>Descrierea criteriului/cerinței</w:t>
            </w:r>
          </w:p>
        </w:tc>
        <w:tc>
          <w:tcPr>
            <w:tcW w:w="4481" w:type="dxa"/>
            <w:shd w:val="clear" w:color="auto" w:fill="auto"/>
          </w:tcPr>
          <w:p w:rsidR="005741BE" w:rsidRPr="00FD3673" w:rsidRDefault="005741BE" w:rsidP="00A715B8">
            <w:pPr>
              <w:shd w:val="clear" w:color="auto" w:fill="FFFFFF" w:themeFill="background1"/>
              <w:tabs>
                <w:tab w:val="left" w:pos="612"/>
              </w:tabs>
              <w:spacing w:before="120" w:after="120"/>
              <w:rPr>
                <w:b/>
                <w:iCs/>
                <w:sz w:val="24"/>
                <w:szCs w:val="24"/>
                <w:lang w:eastAsia="ru-RU"/>
              </w:rPr>
            </w:pPr>
            <w:r w:rsidRPr="00FD3673">
              <w:rPr>
                <w:b/>
                <w:iCs/>
                <w:sz w:val="24"/>
                <w:szCs w:val="24"/>
                <w:lang w:eastAsia="ru-RU"/>
              </w:rPr>
              <w:t>Mod de demonstrare a îndeplinirii criteriului/cerinței:</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jc w:val="center"/>
              <w:rPr>
                <w:b/>
                <w:iCs/>
                <w:sz w:val="24"/>
                <w:szCs w:val="24"/>
                <w:lang w:eastAsia="ru-RU"/>
              </w:rPr>
            </w:pPr>
            <w:r w:rsidRPr="00FD3673">
              <w:rPr>
                <w:b/>
                <w:iCs/>
                <w:sz w:val="24"/>
                <w:szCs w:val="24"/>
                <w:lang w:eastAsia="ru-RU"/>
              </w:rPr>
              <w:t>Nivelul minim/</w:t>
            </w:r>
            <w:r w:rsidRPr="00FD3673">
              <w:rPr>
                <w:b/>
                <w:iCs/>
                <w:sz w:val="24"/>
                <w:szCs w:val="24"/>
                <w:lang w:eastAsia="ru-RU"/>
              </w:rPr>
              <w:br/>
              <w:t>Obligativitatea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1</w:t>
            </w:r>
          </w:p>
        </w:tc>
        <w:tc>
          <w:tcPr>
            <w:tcW w:w="3699" w:type="dxa"/>
            <w:shd w:val="clear" w:color="auto" w:fill="auto"/>
          </w:tcPr>
          <w:p w:rsidR="005741BE" w:rsidRPr="00FD3673" w:rsidRDefault="005741BE" w:rsidP="00A715B8">
            <w:pPr>
              <w:pStyle w:val="a1"/>
              <w:shd w:val="clear" w:color="auto" w:fill="auto"/>
              <w:spacing w:before="120" w:after="0"/>
              <w:contextualSpacing/>
              <w:rPr>
                <w:rFonts w:ascii="Times New Roman" w:hAnsi="Times New Roman" w:cs="Times New Roman"/>
                <w:b w:val="0"/>
                <w:bCs w:val="0"/>
                <w:sz w:val="24"/>
                <w:szCs w:val="24"/>
                <w:lang w:val="ro-RO"/>
              </w:rPr>
            </w:pPr>
            <w:r w:rsidRPr="00FD3673">
              <w:rPr>
                <w:rFonts w:ascii="Times New Roman" w:hAnsi="Times New Roman" w:cs="Times New Roman"/>
                <w:b w:val="0"/>
                <w:bCs w:val="0"/>
                <w:color w:val="000000"/>
                <w:sz w:val="24"/>
                <w:szCs w:val="24"/>
                <w:lang w:val="ro-RO" w:eastAsia="ro-RO" w:bidi="ro-RO"/>
              </w:rPr>
              <w:t>Cerere de participare</w:t>
            </w:r>
          </w:p>
        </w:tc>
        <w:tc>
          <w:tcPr>
            <w:tcW w:w="4481" w:type="dxa"/>
            <w:shd w:val="clear" w:color="auto" w:fill="auto"/>
          </w:tcPr>
          <w:p w:rsidR="005741BE" w:rsidRPr="00FD3673" w:rsidRDefault="005741BE" w:rsidP="00A715B8">
            <w:pPr>
              <w:pStyle w:val="a1"/>
              <w:shd w:val="clear" w:color="auto" w:fill="auto"/>
              <w:spacing w:after="0"/>
              <w:contextualSpacing/>
              <w:jc w:val="both"/>
              <w:rPr>
                <w:rFonts w:ascii="Times New Roman" w:hAnsi="Times New Roman" w:cs="Times New Roman"/>
                <w:b w:val="0"/>
                <w:bCs w:val="0"/>
                <w:sz w:val="24"/>
                <w:szCs w:val="24"/>
                <w:lang w:val="ro-RO"/>
              </w:rPr>
            </w:pPr>
            <w:r w:rsidRPr="00FD3673">
              <w:rPr>
                <w:rFonts w:ascii="Times New Roman" w:hAnsi="Times New Roman" w:cs="Times New Roman"/>
                <w:b w:val="0"/>
                <w:bCs w:val="0"/>
                <w:noProof/>
                <w:sz w:val="24"/>
                <w:szCs w:val="24"/>
                <w:lang w:val="ro-RO"/>
              </w:rPr>
              <w:t>Confirmată prin semnătura electronică conform anexei nr. 7 al documentației standard</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 xml:space="preserve">Da </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2</w:t>
            </w:r>
          </w:p>
        </w:tc>
        <w:tc>
          <w:tcPr>
            <w:tcW w:w="3699" w:type="dxa"/>
            <w:shd w:val="clear" w:color="auto" w:fill="auto"/>
          </w:tcPr>
          <w:p w:rsidR="005741BE" w:rsidRPr="00FD3673" w:rsidRDefault="005741BE" w:rsidP="00A715B8">
            <w:pPr>
              <w:pStyle w:val="a1"/>
              <w:shd w:val="clear" w:color="auto" w:fill="auto"/>
              <w:spacing w:before="120" w:after="0"/>
              <w:contextualSpacing/>
              <w:rPr>
                <w:rFonts w:ascii="Times New Roman" w:hAnsi="Times New Roman" w:cs="Times New Roman"/>
                <w:b w:val="0"/>
                <w:bCs w:val="0"/>
                <w:color w:val="000000"/>
                <w:sz w:val="24"/>
                <w:szCs w:val="24"/>
                <w:lang w:val="ro-RO" w:eastAsia="ro-RO" w:bidi="ro-RO"/>
              </w:rPr>
            </w:pPr>
            <w:r w:rsidRPr="00FD3673">
              <w:rPr>
                <w:rFonts w:ascii="Times New Roman" w:hAnsi="Times New Roman" w:cs="Times New Roman"/>
                <w:b w:val="0"/>
                <w:bCs w:val="0"/>
                <w:sz w:val="24"/>
                <w:szCs w:val="24"/>
                <w:lang w:val="ro-RO"/>
              </w:rPr>
              <w:t>Formularul DUAE</w:t>
            </w:r>
          </w:p>
        </w:tc>
        <w:tc>
          <w:tcPr>
            <w:tcW w:w="4481" w:type="dxa"/>
            <w:shd w:val="clear" w:color="auto" w:fill="auto"/>
            <w:vAlign w:val="center"/>
          </w:tcPr>
          <w:p w:rsidR="005741BE" w:rsidRPr="00FD3673" w:rsidRDefault="005741BE" w:rsidP="00A715B8">
            <w:pPr>
              <w:pStyle w:val="a1"/>
              <w:shd w:val="clear" w:color="auto" w:fill="auto"/>
              <w:spacing w:after="0"/>
              <w:contextualSpacing/>
              <w:jc w:val="both"/>
              <w:rPr>
                <w:rFonts w:ascii="Times New Roman" w:hAnsi="Times New Roman" w:cs="Times New Roman"/>
                <w:b w:val="0"/>
                <w:bCs w:val="0"/>
                <w:noProof/>
                <w:sz w:val="24"/>
                <w:szCs w:val="24"/>
                <w:lang w:val="ro-RO"/>
              </w:rPr>
            </w:pPr>
            <w:r w:rsidRPr="00FD3673">
              <w:rPr>
                <w:rFonts w:ascii="Times New Roman" w:hAnsi="Times New Roman" w:cs="Times New Roman"/>
                <w:b w:val="0"/>
                <w:bCs w:val="0"/>
                <w:sz w:val="24"/>
                <w:szCs w:val="24"/>
                <w:lang w:val="ro-RO"/>
              </w:rPr>
              <w:t>Completat și semnat electronic de către ofertant</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3</w:t>
            </w:r>
          </w:p>
        </w:tc>
        <w:tc>
          <w:tcPr>
            <w:tcW w:w="3699" w:type="dxa"/>
            <w:shd w:val="clear" w:color="auto" w:fill="auto"/>
          </w:tcPr>
          <w:p w:rsidR="005741BE" w:rsidRPr="00FD3673" w:rsidRDefault="005741BE" w:rsidP="00A715B8">
            <w:pPr>
              <w:pStyle w:val="a1"/>
              <w:shd w:val="clear" w:color="auto" w:fill="auto"/>
              <w:spacing w:after="0"/>
              <w:contextualSpacing/>
              <w:rPr>
                <w:rFonts w:ascii="Times New Roman" w:hAnsi="Times New Roman" w:cs="Times New Roman"/>
                <w:b w:val="0"/>
                <w:bCs w:val="0"/>
                <w:sz w:val="24"/>
                <w:szCs w:val="24"/>
                <w:lang w:val="ro-RO"/>
              </w:rPr>
            </w:pPr>
            <w:r w:rsidRPr="00FD3673">
              <w:rPr>
                <w:rFonts w:ascii="Times New Roman" w:hAnsi="Times New Roman" w:cs="Times New Roman"/>
                <w:b w:val="0"/>
                <w:bCs w:val="0"/>
                <w:sz w:val="24"/>
                <w:szCs w:val="24"/>
                <w:lang w:val="ro-RO" w:eastAsia="ro-RO" w:bidi="ro-RO"/>
              </w:rPr>
              <w:t>Declarație privind valabilitatea ofertei</w:t>
            </w:r>
          </w:p>
        </w:tc>
        <w:tc>
          <w:tcPr>
            <w:tcW w:w="4481" w:type="dxa"/>
            <w:shd w:val="clear" w:color="auto" w:fill="auto"/>
          </w:tcPr>
          <w:p w:rsidR="005741BE" w:rsidRPr="00FD3673" w:rsidRDefault="005741BE" w:rsidP="00A715B8">
            <w:pPr>
              <w:pStyle w:val="a1"/>
              <w:shd w:val="clear" w:color="auto" w:fill="auto"/>
              <w:spacing w:after="0"/>
              <w:contextualSpacing/>
              <w:jc w:val="both"/>
              <w:rPr>
                <w:rFonts w:ascii="Times New Roman" w:hAnsi="Times New Roman" w:cs="Times New Roman"/>
                <w:b w:val="0"/>
                <w:bCs w:val="0"/>
                <w:sz w:val="24"/>
                <w:szCs w:val="24"/>
                <w:lang w:val="ro-RO"/>
              </w:rPr>
            </w:pPr>
            <w:r w:rsidRPr="00FD3673">
              <w:rPr>
                <w:rFonts w:ascii="Times New Roman" w:hAnsi="Times New Roman" w:cs="Times New Roman"/>
                <w:b w:val="0"/>
                <w:bCs w:val="0"/>
                <w:noProof/>
                <w:sz w:val="24"/>
                <w:szCs w:val="24"/>
                <w:lang w:val="ro-RO"/>
              </w:rPr>
              <w:t>Confirmată prin semnătura electronică conform anexei nr. 8 al documentației standard</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4</w:t>
            </w:r>
          </w:p>
        </w:tc>
        <w:tc>
          <w:tcPr>
            <w:tcW w:w="3699" w:type="dxa"/>
            <w:shd w:val="clear" w:color="auto" w:fill="auto"/>
          </w:tcPr>
          <w:p w:rsidR="005741BE" w:rsidRPr="00FD3673" w:rsidRDefault="005741BE" w:rsidP="00A715B8">
            <w:pPr>
              <w:pStyle w:val="a1"/>
              <w:shd w:val="clear" w:color="auto" w:fill="auto"/>
              <w:spacing w:after="0"/>
              <w:contextualSpacing/>
              <w:rPr>
                <w:rFonts w:ascii="Times New Roman" w:hAnsi="Times New Roman" w:cs="Times New Roman"/>
                <w:b w:val="0"/>
                <w:bCs w:val="0"/>
                <w:sz w:val="24"/>
                <w:szCs w:val="24"/>
                <w:lang w:val="ro-RO" w:eastAsia="ro-RO" w:bidi="ro-RO"/>
              </w:rPr>
            </w:pPr>
            <w:r w:rsidRPr="00FD3673">
              <w:rPr>
                <w:rFonts w:ascii="Times New Roman" w:hAnsi="Times New Roman" w:cs="Times New Roman"/>
                <w:b w:val="0"/>
                <w:bCs w:val="0"/>
                <w:sz w:val="24"/>
                <w:szCs w:val="24"/>
                <w:lang w:val="ro-RO"/>
              </w:rPr>
              <w:t>Oferta</w:t>
            </w:r>
          </w:p>
        </w:tc>
        <w:tc>
          <w:tcPr>
            <w:tcW w:w="4481" w:type="dxa"/>
            <w:shd w:val="clear" w:color="auto" w:fill="auto"/>
            <w:vAlign w:val="center"/>
          </w:tcPr>
          <w:p w:rsidR="005741BE" w:rsidRPr="00FD3673" w:rsidRDefault="005741BE" w:rsidP="00A715B8">
            <w:pPr>
              <w:pStyle w:val="a1"/>
              <w:shd w:val="clear" w:color="auto" w:fill="auto"/>
              <w:spacing w:after="0"/>
              <w:contextualSpacing/>
              <w:jc w:val="both"/>
              <w:rPr>
                <w:rFonts w:ascii="Times New Roman" w:hAnsi="Times New Roman" w:cs="Times New Roman"/>
                <w:b w:val="0"/>
                <w:bCs w:val="0"/>
                <w:noProof/>
                <w:sz w:val="24"/>
                <w:szCs w:val="24"/>
                <w:lang w:val="ro-RO"/>
              </w:rPr>
            </w:pPr>
            <w:r w:rsidRPr="00FD3673">
              <w:rPr>
                <w:rFonts w:ascii="Times New Roman" w:hAnsi="Times New Roman" w:cs="Times New Roman"/>
                <w:b w:val="0"/>
                <w:bCs w:val="0"/>
                <w:sz w:val="24"/>
                <w:szCs w:val="24"/>
                <w:lang w:val="ro-RO"/>
              </w:rPr>
              <w:t>Formularul ofertei din Documentația standard anexată, completat și semnat electronic de către ofertant</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5</w:t>
            </w:r>
          </w:p>
        </w:tc>
        <w:tc>
          <w:tcPr>
            <w:tcW w:w="3699" w:type="dxa"/>
            <w:shd w:val="clear" w:color="auto" w:fill="auto"/>
          </w:tcPr>
          <w:p w:rsidR="005741BE" w:rsidRPr="00FD3673" w:rsidRDefault="005741BE" w:rsidP="00A715B8">
            <w:pPr>
              <w:contextualSpacing/>
              <w:rPr>
                <w:color w:val="000000"/>
                <w:sz w:val="24"/>
                <w:szCs w:val="24"/>
              </w:rPr>
            </w:pPr>
            <w:r w:rsidRPr="00FD3673">
              <w:rPr>
                <w:color w:val="000000"/>
                <w:sz w:val="24"/>
                <w:szCs w:val="24"/>
              </w:rPr>
              <w:t>Garanția pentru susținerea ofertei 1%</w:t>
            </w:r>
          </w:p>
        </w:tc>
        <w:tc>
          <w:tcPr>
            <w:tcW w:w="4481" w:type="dxa"/>
            <w:shd w:val="clear" w:color="auto" w:fill="auto"/>
          </w:tcPr>
          <w:p w:rsidR="005741BE" w:rsidRPr="00FD3673" w:rsidRDefault="005741BE" w:rsidP="00A715B8">
            <w:pPr>
              <w:contextualSpacing/>
              <w:jc w:val="both"/>
              <w:rPr>
                <w:color w:val="000000"/>
                <w:sz w:val="24"/>
                <w:szCs w:val="24"/>
              </w:rPr>
            </w:pPr>
            <w:r w:rsidRPr="00FD3673">
              <w:rPr>
                <w:color w:val="000000"/>
                <w:sz w:val="24"/>
                <w:szCs w:val="24"/>
              </w:rPr>
              <w:t xml:space="preserve">în sumă de 1 % din suma totală estimată a achiziției fără TVA conform anexei nr. 9 al documentației standard - scrisoare de garanție bancară (emisă de o bancă comercială) </w:t>
            </w:r>
            <w:r w:rsidRPr="00FD3673">
              <w:rPr>
                <w:sz w:val="24"/>
                <w:szCs w:val="24"/>
              </w:rPr>
              <w:t>Varianta scanată de pe original și semnată electronic de către ofertant.</w:t>
            </w:r>
            <w:r w:rsidRPr="00FD3673">
              <w:rPr>
                <w:color w:val="000000"/>
                <w:sz w:val="24"/>
                <w:szCs w:val="24"/>
              </w:rPr>
              <w:t xml:space="preserve"> La solicitarea beneficiarului se prezintă în original la sediu autorității contractante</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6</w:t>
            </w:r>
          </w:p>
        </w:tc>
        <w:tc>
          <w:tcPr>
            <w:tcW w:w="3699" w:type="dxa"/>
            <w:shd w:val="clear" w:color="auto" w:fill="auto"/>
          </w:tcPr>
          <w:p w:rsidR="005741BE" w:rsidRPr="00FD3673" w:rsidRDefault="005741BE" w:rsidP="00A715B8">
            <w:pPr>
              <w:contextualSpacing/>
              <w:rPr>
                <w:color w:val="000000"/>
                <w:sz w:val="24"/>
                <w:szCs w:val="24"/>
              </w:rPr>
            </w:pPr>
            <w:r w:rsidRPr="00FD3673">
              <w:rPr>
                <w:color w:val="000000"/>
                <w:sz w:val="24"/>
                <w:szCs w:val="24"/>
              </w:rPr>
              <w:t>Oferta tehnică conform Caietului de sarcini</w:t>
            </w:r>
          </w:p>
        </w:tc>
        <w:tc>
          <w:tcPr>
            <w:tcW w:w="4481" w:type="dxa"/>
            <w:shd w:val="clear" w:color="auto" w:fill="auto"/>
          </w:tcPr>
          <w:p w:rsidR="005741BE" w:rsidRPr="00FD3673" w:rsidRDefault="005741BE" w:rsidP="00A715B8">
            <w:pPr>
              <w:contextualSpacing/>
              <w:jc w:val="both"/>
              <w:rPr>
                <w:color w:val="000000"/>
                <w:sz w:val="24"/>
                <w:szCs w:val="24"/>
              </w:rPr>
            </w:pPr>
            <w:r w:rsidRPr="00FD3673">
              <w:rPr>
                <w:color w:val="000000"/>
                <w:sz w:val="24"/>
                <w:szCs w:val="24"/>
              </w:rPr>
              <w:t>Devizele locale (specificații tehnice și de preț aferente ofertei elaborate în conformitate cu normativele în domeniu, cu specificarea parametrilor tehnici solicitați în caietul de sarcini, original, confirmată prin aplicarea semnăturii electronice)</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7</w:t>
            </w:r>
          </w:p>
        </w:tc>
        <w:tc>
          <w:tcPr>
            <w:tcW w:w="3699" w:type="dxa"/>
            <w:shd w:val="clear" w:color="auto" w:fill="auto"/>
          </w:tcPr>
          <w:p w:rsidR="005741BE" w:rsidRPr="00FD3673" w:rsidRDefault="005741BE" w:rsidP="00A715B8">
            <w:pPr>
              <w:contextualSpacing/>
              <w:rPr>
                <w:color w:val="000000"/>
                <w:sz w:val="24"/>
                <w:szCs w:val="24"/>
              </w:rPr>
            </w:pPr>
            <w:r w:rsidRPr="00FD3673">
              <w:rPr>
                <w:color w:val="000000"/>
                <w:sz w:val="24"/>
                <w:szCs w:val="24"/>
              </w:rPr>
              <w:t xml:space="preserve">Grafic de executare a lucrărilor </w:t>
            </w:r>
            <w:r w:rsidRPr="00FD3673">
              <w:rPr>
                <w:sz w:val="24"/>
                <w:szCs w:val="24"/>
              </w:rPr>
              <w:t>de tip GANTT</w:t>
            </w:r>
          </w:p>
        </w:tc>
        <w:tc>
          <w:tcPr>
            <w:tcW w:w="4481" w:type="dxa"/>
            <w:shd w:val="clear" w:color="auto" w:fill="auto"/>
          </w:tcPr>
          <w:p w:rsidR="005741BE" w:rsidRPr="00FD3673" w:rsidRDefault="005741BE" w:rsidP="00A715B8">
            <w:pPr>
              <w:contextualSpacing/>
              <w:jc w:val="both"/>
              <w:rPr>
                <w:color w:val="000000"/>
                <w:sz w:val="24"/>
                <w:szCs w:val="24"/>
              </w:rPr>
            </w:pPr>
            <w:r w:rsidRPr="00FD3673">
              <w:rPr>
                <w:color w:val="000000"/>
                <w:sz w:val="24"/>
                <w:szCs w:val="24"/>
              </w:rPr>
              <w:t>Descrierea lucrărilor executate conform Anexei nr. 10 din documentația standard, confirmat prin aplicarea semnăturii electronice</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8</w:t>
            </w:r>
          </w:p>
        </w:tc>
        <w:tc>
          <w:tcPr>
            <w:tcW w:w="3699" w:type="dxa"/>
            <w:shd w:val="clear" w:color="auto" w:fill="auto"/>
          </w:tcPr>
          <w:p w:rsidR="005741BE" w:rsidRPr="00FD3673" w:rsidRDefault="005741BE" w:rsidP="00A715B8">
            <w:pPr>
              <w:rPr>
                <w:sz w:val="24"/>
                <w:szCs w:val="24"/>
              </w:rPr>
            </w:pPr>
            <w:r w:rsidRPr="00FD3673">
              <w:rPr>
                <w:color w:val="000000"/>
                <w:sz w:val="24"/>
                <w:szCs w:val="24"/>
                <w:lang w:eastAsia="ro-RO" w:bidi="ro-RO"/>
              </w:rPr>
              <w:t>Dovada înregistrării persoanei juridice</w:t>
            </w:r>
          </w:p>
        </w:tc>
        <w:tc>
          <w:tcPr>
            <w:tcW w:w="4481" w:type="dxa"/>
            <w:shd w:val="clear" w:color="auto" w:fill="auto"/>
          </w:tcPr>
          <w:p w:rsidR="005741BE" w:rsidRPr="00FD3673" w:rsidRDefault="005741BE" w:rsidP="00A715B8">
            <w:pPr>
              <w:jc w:val="both"/>
              <w:rPr>
                <w:sz w:val="24"/>
                <w:szCs w:val="24"/>
              </w:rPr>
            </w:pPr>
            <w:r w:rsidRPr="00FD3673">
              <w:rPr>
                <w:rFonts w:eastAsia="PMingLiU"/>
                <w:iCs/>
                <w:sz w:val="24"/>
                <w:szCs w:val="24"/>
              </w:rPr>
              <w:t xml:space="preserve">Certificat/decizie de înregistrare a întreprinderii/extras din Registrul de Stat al persoanelor juridice - </w:t>
            </w:r>
            <w:r w:rsidRPr="00FD3673">
              <w:rPr>
                <w:iCs/>
                <w:sz w:val="24"/>
                <w:szCs w:val="24"/>
              </w:rPr>
              <w:t>varianta scanată de pe original confirmată prin semnătura electronică</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9</w:t>
            </w:r>
          </w:p>
        </w:tc>
        <w:tc>
          <w:tcPr>
            <w:tcW w:w="3699" w:type="dxa"/>
            <w:shd w:val="clear" w:color="auto" w:fill="auto"/>
          </w:tcPr>
          <w:p w:rsidR="005741BE" w:rsidRPr="00FD3673" w:rsidRDefault="005741BE" w:rsidP="00A715B8">
            <w:pPr>
              <w:tabs>
                <w:tab w:val="left" w:pos="612"/>
              </w:tabs>
              <w:spacing w:after="120"/>
              <w:jc w:val="both"/>
              <w:rPr>
                <w:iCs/>
                <w:color w:val="000000"/>
                <w:sz w:val="24"/>
                <w:szCs w:val="24"/>
              </w:rPr>
            </w:pPr>
            <w:r w:rsidRPr="00FD3673">
              <w:rPr>
                <w:iCs/>
                <w:color w:val="000000"/>
                <w:sz w:val="24"/>
                <w:szCs w:val="24"/>
              </w:rPr>
              <w:t>Raportul financiar, înregistrat la biroul național de statistică (an. 2023)</w:t>
            </w:r>
          </w:p>
        </w:tc>
        <w:tc>
          <w:tcPr>
            <w:tcW w:w="4481" w:type="dxa"/>
            <w:shd w:val="clear" w:color="auto" w:fill="auto"/>
          </w:tcPr>
          <w:p w:rsidR="005741BE" w:rsidRPr="00FD3673" w:rsidRDefault="005741BE" w:rsidP="00A715B8">
            <w:pPr>
              <w:tabs>
                <w:tab w:val="left" w:pos="993"/>
              </w:tabs>
              <w:spacing w:after="120"/>
              <w:contextualSpacing/>
              <w:jc w:val="both"/>
              <w:rPr>
                <w:iCs/>
                <w:color w:val="000000"/>
                <w:sz w:val="24"/>
                <w:szCs w:val="24"/>
              </w:rPr>
            </w:pPr>
            <w:r w:rsidRPr="00FD3673">
              <w:rPr>
                <w:sz w:val="24"/>
                <w:szCs w:val="24"/>
              </w:rPr>
              <w:t xml:space="preserve">Varianta scanată de pe original confirmată prin semnătura electronică </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lastRenderedPageBreak/>
              <w:t>10</w:t>
            </w:r>
          </w:p>
        </w:tc>
        <w:tc>
          <w:tcPr>
            <w:tcW w:w="3699" w:type="dxa"/>
            <w:shd w:val="clear" w:color="auto" w:fill="auto"/>
          </w:tcPr>
          <w:p w:rsidR="005741BE" w:rsidRPr="00FD3673" w:rsidRDefault="005741BE" w:rsidP="00A715B8">
            <w:pPr>
              <w:tabs>
                <w:tab w:val="left" w:pos="612"/>
              </w:tabs>
              <w:spacing w:after="120"/>
              <w:jc w:val="both"/>
              <w:rPr>
                <w:iCs/>
                <w:color w:val="000000"/>
                <w:sz w:val="24"/>
                <w:szCs w:val="24"/>
              </w:rPr>
            </w:pPr>
            <w:r w:rsidRPr="00FD3673">
              <w:rPr>
                <w:iCs/>
                <w:color w:val="000000"/>
                <w:sz w:val="24"/>
                <w:szCs w:val="24"/>
              </w:rPr>
              <w:t>Certificat de atribuire a contului bancar</w:t>
            </w:r>
          </w:p>
        </w:tc>
        <w:tc>
          <w:tcPr>
            <w:tcW w:w="4481" w:type="dxa"/>
            <w:shd w:val="clear" w:color="auto" w:fill="auto"/>
          </w:tcPr>
          <w:p w:rsidR="005741BE" w:rsidRPr="00FD3673" w:rsidRDefault="005741BE" w:rsidP="00A715B8">
            <w:pPr>
              <w:tabs>
                <w:tab w:val="left" w:pos="993"/>
              </w:tabs>
              <w:spacing w:after="120"/>
              <w:contextualSpacing/>
              <w:jc w:val="both"/>
              <w:rPr>
                <w:iCs/>
                <w:color w:val="000000"/>
                <w:sz w:val="24"/>
                <w:szCs w:val="24"/>
              </w:rPr>
            </w:pPr>
            <w:r w:rsidRPr="00FD3673">
              <w:rPr>
                <w:sz w:val="24"/>
                <w:szCs w:val="24"/>
              </w:rPr>
              <w:t xml:space="preserve">Varianta scanată de pe original, </w:t>
            </w:r>
            <w:r w:rsidRPr="00FD3673">
              <w:rPr>
                <w:iCs/>
                <w:color w:val="000000"/>
                <w:sz w:val="24"/>
                <w:szCs w:val="24"/>
              </w:rPr>
              <w:t>eliberat de banca deţinătoare de cont,</w:t>
            </w:r>
            <w:r w:rsidRPr="00FD3673">
              <w:rPr>
                <w:sz w:val="24"/>
                <w:szCs w:val="24"/>
              </w:rPr>
              <w:t xml:space="preserve"> confirmată prin semnătura electronică </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11</w:t>
            </w:r>
          </w:p>
        </w:tc>
        <w:tc>
          <w:tcPr>
            <w:tcW w:w="3699" w:type="dxa"/>
            <w:shd w:val="clear" w:color="auto" w:fill="auto"/>
          </w:tcPr>
          <w:p w:rsidR="005741BE" w:rsidRPr="00FD3673" w:rsidRDefault="005741BE" w:rsidP="00A715B8">
            <w:pPr>
              <w:tabs>
                <w:tab w:val="left" w:pos="612"/>
              </w:tabs>
              <w:jc w:val="both"/>
              <w:rPr>
                <w:iCs/>
                <w:color w:val="000000"/>
                <w:sz w:val="24"/>
                <w:szCs w:val="24"/>
              </w:rPr>
            </w:pPr>
            <w:r w:rsidRPr="00FD3673">
              <w:rPr>
                <w:iCs/>
                <w:color w:val="000000"/>
                <w:sz w:val="24"/>
                <w:szCs w:val="24"/>
              </w:rPr>
              <w:t>Cifra de afaceri anuală 2023</w:t>
            </w:r>
          </w:p>
          <w:p w:rsidR="005741BE" w:rsidRPr="00FD3673" w:rsidRDefault="005741BE" w:rsidP="00A715B8">
            <w:pPr>
              <w:tabs>
                <w:tab w:val="left" w:pos="612"/>
              </w:tabs>
              <w:jc w:val="both"/>
              <w:rPr>
                <w:iCs/>
                <w:color w:val="000000"/>
                <w:sz w:val="24"/>
                <w:szCs w:val="24"/>
              </w:rPr>
            </w:pPr>
            <w:r w:rsidRPr="00FD3673">
              <w:rPr>
                <w:iCs/>
                <w:color w:val="000000"/>
                <w:sz w:val="24"/>
                <w:szCs w:val="24"/>
              </w:rPr>
              <w:t>(art. 36 alin. 1 al documentației standard)</w:t>
            </w:r>
          </w:p>
        </w:tc>
        <w:tc>
          <w:tcPr>
            <w:tcW w:w="4481" w:type="dxa"/>
            <w:shd w:val="clear" w:color="auto" w:fill="auto"/>
          </w:tcPr>
          <w:p w:rsidR="005741BE" w:rsidRPr="00FD3673" w:rsidRDefault="005741BE" w:rsidP="00A715B8">
            <w:pPr>
              <w:ind w:left="37"/>
              <w:contextualSpacing/>
              <w:jc w:val="both"/>
              <w:rPr>
                <w:i/>
                <w:iCs/>
                <w:sz w:val="24"/>
                <w:szCs w:val="24"/>
              </w:rPr>
            </w:pPr>
            <w:r w:rsidRPr="00FD3673">
              <w:rPr>
                <w:i/>
                <w:iCs/>
                <w:sz w:val="24"/>
                <w:szCs w:val="24"/>
              </w:rPr>
              <w:t>Operatorul economic este în măsură să demonstreze o cifră de afaceri anuală, după cum urmează:</w:t>
            </w:r>
          </w:p>
          <w:p w:rsidR="005741BE" w:rsidRPr="00FD3673" w:rsidRDefault="005741BE" w:rsidP="00A715B8">
            <w:pPr>
              <w:tabs>
                <w:tab w:val="left" w:pos="993"/>
              </w:tabs>
              <w:spacing w:after="120"/>
              <w:contextualSpacing/>
              <w:jc w:val="both"/>
              <w:rPr>
                <w:b/>
                <w:i/>
                <w:iCs/>
                <w:sz w:val="24"/>
                <w:szCs w:val="24"/>
                <w:u w:val="single"/>
              </w:rPr>
            </w:pPr>
            <w:r w:rsidRPr="00FD3673">
              <w:rPr>
                <w:i/>
                <w:iCs/>
                <w:sz w:val="24"/>
                <w:szCs w:val="24"/>
              </w:rPr>
              <w:t xml:space="preserve">Valoare </w:t>
            </w:r>
            <w:r w:rsidRPr="00FD3673">
              <w:rPr>
                <w:b/>
                <w:i/>
                <w:iCs/>
                <w:sz w:val="24"/>
                <w:szCs w:val="24"/>
                <w:u w:val="single"/>
              </w:rPr>
              <w:t xml:space="preserve">5000,0 </w:t>
            </w:r>
            <w:r w:rsidRPr="00FD3673">
              <w:rPr>
                <w:b/>
                <w:i/>
                <w:iCs/>
                <w:sz w:val="24"/>
                <w:szCs w:val="24"/>
              </w:rPr>
              <w:t xml:space="preserve">mii </w:t>
            </w:r>
            <w:r w:rsidRPr="00FD3673">
              <w:rPr>
                <w:b/>
                <w:bCs/>
                <w:i/>
                <w:iCs/>
                <w:sz w:val="24"/>
                <w:szCs w:val="24"/>
              </w:rPr>
              <w:t>lei</w:t>
            </w:r>
            <w:r w:rsidRPr="00FD3673">
              <w:rPr>
                <w:i/>
                <w:iCs/>
                <w:sz w:val="24"/>
                <w:szCs w:val="24"/>
              </w:rPr>
              <w:t xml:space="preserve"> Perioada </w:t>
            </w:r>
            <w:r w:rsidRPr="00FD3673">
              <w:rPr>
                <w:b/>
                <w:i/>
                <w:iCs/>
                <w:sz w:val="24"/>
                <w:szCs w:val="24"/>
                <w:u w:val="single"/>
              </w:rPr>
              <w:t>2023</w:t>
            </w:r>
          </w:p>
          <w:p w:rsidR="005741BE" w:rsidRPr="00FD3673" w:rsidRDefault="005741BE" w:rsidP="00A715B8">
            <w:pPr>
              <w:tabs>
                <w:tab w:val="left" w:pos="993"/>
              </w:tabs>
              <w:spacing w:after="120"/>
              <w:contextualSpacing/>
              <w:jc w:val="both"/>
              <w:rPr>
                <w:i/>
                <w:iCs/>
                <w:sz w:val="24"/>
                <w:szCs w:val="24"/>
              </w:rPr>
            </w:pPr>
            <w:r w:rsidRPr="00FD3673">
              <w:rPr>
                <w:sz w:val="24"/>
                <w:szCs w:val="24"/>
              </w:rPr>
              <w:t xml:space="preserve">Declarație în formă liberă, confirmată prin semnătura electronică </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12</w:t>
            </w:r>
          </w:p>
        </w:tc>
        <w:tc>
          <w:tcPr>
            <w:tcW w:w="3699" w:type="dxa"/>
            <w:shd w:val="clear" w:color="auto" w:fill="auto"/>
          </w:tcPr>
          <w:p w:rsidR="005741BE" w:rsidRPr="00FD3673" w:rsidRDefault="005741BE" w:rsidP="00A715B8">
            <w:pPr>
              <w:tabs>
                <w:tab w:val="left" w:pos="612"/>
              </w:tabs>
              <w:jc w:val="both"/>
              <w:rPr>
                <w:iCs/>
                <w:color w:val="000000"/>
                <w:sz w:val="24"/>
                <w:szCs w:val="24"/>
              </w:rPr>
            </w:pPr>
            <w:r w:rsidRPr="00FD3673">
              <w:rPr>
                <w:iCs/>
                <w:color w:val="000000"/>
                <w:sz w:val="24"/>
                <w:szCs w:val="24"/>
              </w:rPr>
              <w:t>Cifra de afaceri medie anuală 2021-2023</w:t>
            </w:r>
          </w:p>
          <w:p w:rsidR="005741BE" w:rsidRPr="00FD3673" w:rsidRDefault="005741BE" w:rsidP="00A715B8">
            <w:pPr>
              <w:tabs>
                <w:tab w:val="left" w:pos="612"/>
              </w:tabs>
              <w:jc w:val="both"/>
              <w:rPr>
                <w:iCs/>
                <w:color w:val="000000"/>
                <w:sz w:val="24"/>
                <w:szCs w:val="24"/>
              </w:rPr>
            </w:pPr>
            <w:r w:rsidRPr="00FD3673">
              <w:rPr>
                <w:iCs/>
                <w:color w:val="000000"/>
                <w:sz w:val="24"/>
                <w:szCs w:val="24"/>
              </w:rPr>
              <w:t>(art. 36 alin. 1 al documentației standard)</w:t>
            </w:r>
          </w:p>
        </w:tc>
        <w:tc>
          <w:tcPr>
            <w:tcW w:w="4481" w:type="dxa"/>
            <w:shd w:val="clear" w:color="auto" w:fill="auto"/>
          </w:tcPr>
          <w:p w:rsidR="005741BE" w:rsidRPr="00FD3673" w:rsidRDefault="005741BE" w:rsidP="00A715B8">
            <w:pPr>
              <w:ind w:left="37"/>
              <w:contextualSpacing/>
              <w:jc w:val="both"/>
              <w:rPr>
                <w:i/>
                <w:iCs/>
                <w:sz w:val="24"/>
                <w:szCs w:val="24"/>
              </w:rPr>
            </w:pPr>
            <w:r w:rsidRPr="00FD3673">
              <w:rPr>
                <w:i/>
                <w:iCs/>
                <w:sz w:val="24"/>
                <w:szCs w:val="24"/>
              </w:rPr>
              <w:t>Operatorul economic este în măsură să demonstreze o cifră medie anuală de afaceri, după cum urmează:</w:t>
            </w:r>
          </w:p>
          <w:p w:rsidR="005741BE" w:rsidRPr="00FD3673" w:rsidRDefault="005741BE" w:rsidP="00A715B8">
            <w:pPr>
              <w:ind w:left="37"/>
              <w:contextualSpacing/>
              <w:jc w:val="both"/>
              <w:rPr>
                <w:b/>
                <w:i/>
                <w:iCs/>
                <w:sz w:val="24"/>
                <w:szCs w:val="24"/>
                <w:u w:val="single"/>
              </w:rPr>
            </w:pPr>
            <w:r w:rsidRPr="00FD3673">
              <w:rPr>
                <w:i/>
                <w:iCs/>
                <w:sz w:val="24"/>
                <w:szCs w:val="24"/>
              </w:rPr>
              <w:t xml:space="preserve">Valoare </w:t>
            </w:r>
            <w:r w:rsidRPr="00FD3673">
              <w:rPr>
                <w:b/>
                <w:i/>
                <w:iCs/>
                <w:sz w:val="24"/>
                <w:szCs w:val="24"/>
                <w:u w:val="single"/>
              </w:rPr>
              <w:t>5000,0</w:t>
            </w:r>
            <w:r w:rsidRPr="00FD3673">
              <w:rPr>
                <w:b/>
                <w:i/>
                <w:iCs/>
                <w:sz w:val="24"/>
                <w:szCs w:val="24"/>
              </w:rPr>
              <w:t xml:space="preserve"> mii lei</w:t>
            </w:r>
            <w:r w:rsidRPr="00FD3673">
              <w:rPr>
                <w:i/>
                <w:iCs/>
                <w:sz w:val="24"/>
                <w:szCs w:val="24"/>
              </w:rPr>
              <w:t xml:space="preserve"> Perioada </w:t>
            </w:r>
            <w:r w:rsidRPr="00FD3673">
              <w:rPr>
                <w:b/>
                <w:i/>
                <w:iCs/>
                <w:sz w:val="24"/>
                <w:szCs w:val="24"/>
                <w:u w:val="single"/>
              </w:rPr>
              <w:t>2021-2023</w:t>
            </w:r>
          </w:p>
          <w:p w:rsidR="005741BE" w:rsidRPr="00FD3673" w:rsidRDefault="005741BE" w:rsidP="00A715B8">
            <w:pPr>
              <w:ind w:left="37"/>
              <w:contextualSpacing/>
              <w:jc w:val="both"/>
              <w:rPr>
                <w:i/>
                <w:iCs/>
                <w:sz w:val="24"/>
                <w:szCs w:val="24"/>
              </w:rPr>
            </w:pPr>
            <w:r w:rsidRPr="00FD3673">
              <w:rPr>
                <w:sz w:val="24"/>
                <w:szCs w:val="24"/>
              </w:rPr>
              <w:t xml:space="preserve">Declarație în formă liberă, confirmată prin semnătura electronică </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13</w:t>
            </w:r>
          </w:p>
        </w:tc>
        <w:tc>
          <w:tcPr>
            <w:tcW w:w="3699" w:type="dxa"/>
            <w:shd w:val="clear" w:color="auto" w:fill="auto"/>
          </w:tcPr>
          <w:p w:rsidR="005741BE" w:rsidRPr="00FD3673" w:rsidRDefault="005741BE" w:rsidP="00A715B8">
            <w:pPr>
              <w:pStyle w:val="Default"/>
              <w:contextualSpacing/>
              <w:rPr>
                <w:rFonts w:ascii="Times New Roman" w:hAnsi="Times New Roman" w:cs="Times New Roman"/>
                <w:lang w:val="ro-RO"/>
              </w:rPr>
            </w:pPr>
            <w:r w:rsidRPr="00FD3673">
              <w:rPr>
                <w:rFonts w:ascii="Times New Roman" w:hAnsi="Times New Roman" w:cs="Times New Roman"/>
                <w:lang w:val="ro-RO"/>
              </w:rPr>
              <w:t xml:space="preserve">Efectuarea sistematică a plații impozitelor, taxelor și contribuțiilor de asigurări sociale </w:t>
            </w:r>
          </w:p>
        </w:tc>
        <w:tc>
          <w:tcPr>
            <w:tcW w:w="4481" w:type="dxa"/>
            <w:shd w:val="clear" w:color="auto" w:fill="auto"/>
          </w:tcPr>
          <w:p w:rsidR="005741BE" w:rsidRPr="00FD3673" w:rsidRDefault="005741BE" w:rsidP="00A715B8">
            <w:pPr>
              <w:pStyle w:val="Default"/>
              <w:contextualSpacing/>
              <w:jc w:val="both"/>
              <w:rPr>
                <w:rFonts w:ascii="Times New Roman" w:hAnsi="Times New Roman" w:cs="Times New Roman"/>
                <w:lang w:val="ro-RO"/>
              </w:rPr>
            </w:pPr>
            <w:r w:rsidRPr="00FD3673">
              <w:rPr>
                <w:rFonts w:ascii="Times New Roman" w:hAnsi="Times New Roman" w:cs="Times New Roman"/>
                <w:i/>
                <w:iCs/>
                <w:lang w:val="ro-RO"/>
              </w:rPr>
              <w:t>Efectuarea sistematică a plății impozitelor, taxelor și contribuțiilor de asigurări sociale și lipsa datoriilor la data petrecerii procedurii de achiziție (data deschiderii ofertelor) - informația dată se verifică de către autoritatea contractantă pe site-ul Fisc.md</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14</w:t>
            </w:r>
          </w:p>
        </w:tc>
        <w:tc>
          <w:tcPr>
            <w:tcW w:w="3699" w:type="dxa"/>
            <w:shd w:val="clear" w:color="auto" w:fill="auto"/>
          </w:tcPr>
          <w:p w:rsidR="005741BE" w:rsidRPr="00FD3673" w:rsidRDefault="005741BE" w:rsidP="00A715B8">
            <w:pPr>
              <w:pStyle w:val="Default"/>
              <w:contextualSpacing/>
              <w:rPr>
                <w:rFonts w:ascii="Times New Roman" w:hAnsi="Times New Roman" w:cs="Times New Roman"/>
                <w:lang w:val="ro-RO"/>
              </w:rPr>
            </w:pPr>
            <w:r w:rsidRPr="00FD3673">
              <w:rPr>
                <w:rFonts w:ascii="Times New Roman" w:hAnsi="Times New Roman" w:cs="Times New Roman"/>
                <w:noProof/>
                <w:lang w:val="ro-RO"/>
              </w:rPr>
              <w:t>Lichiditatea generală</w:t>
            </w:r>
          </w:p>
        </w:tc>
        <w:tc>
          <w:tcPr>
            <w:tcW w:w="4481" w:type="dxa"/>
            <w:shd w:val="clear" w:color="auto" w:fill="auto"/>
          </w:tcPr>
          <w:p w:rsidR="005741BE" w:rsidRPr="00FD3673" w:rsidRDefault="005741BE" w:rsidP="00A715B8">
            <w:pPr>
              <w:tabs>
                <w:tab w:val="left" w:pos="993"/>
              </w:tabs>
              <w:spacing w:after="120"/>
              <w:contextualSpacing/>
              <w:jc w:val="both"/>
              <w:rPr>
                <w:sz w:val="24"/>
                <w:szCs w:val="24"/>
              </w:rPr>
            </w:pPr>
            <w:r w:rsidRPr="00FD3673">
              <w:rPr>
                <w:sz w:val="24"/>
                <w:szCs w:val="24"/>
              </w:rPr>
              <w:t xml:space="preserve">Declarație în formă liberă, confirmată prin semnătura electronică </w:t>
            </w:r>
          </w:p>
          <w:p w:rsidR="005741BE" w:rsidRPr="00FD3673" w:rsidRDefault="005741BE" w:rsidP="00A715B8">
            <w:pPr>
              <w:tabs>
                <w:tab w:val="left" w:pos="993"/>
              </w:tabs>
              <w:spacing w:after="120"/>
              <w:contextualSpacing/>
              <w:jc w:val="both"/>
            </w:pPr>
            <w:r w:rsidRPr="00FD3673">
              <w:t xml:space="preserve">Lichiditatea generală potrivit raportului financiar </w:t>
            </w:r>
            <w:r w:rsidRPr="00FD3673">
              <w:rPr>
                <w:iCs/>
              </w:rPr>
              <w:t xml:space="preserve">pentru anul 2023 </w:t>
            </w:r>
            <w:r w:rsidRPr="00FD3673">
              <w:t>prezentat</w:t>
            </w:r>
            <w:r w:rsidRPr="00FD3673">
              <w:rPr>
                <w:iCs/>
              </w:rPr>
              <w:t xml:space="preserve">, </w:t>
            </w:r>
            <w:r w:rsidRPr="00FD3673">
              <w:t>(active circulante/datorii curente × 100): Autoritatea contractantă stabileşte drept cerinţa minimă ca valoarea indicatorului respectiv să fie peste 120 %;</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15</w:t>
            </w:r>
          </w:p>
        </w:tc>
        <w:tc>
          <w:tcPr>
            <w:tcW w:w="3699" w:type="dxa"/>
            <w:shd w:val="clear" w:color="auto" w:fill="auto"/>
            <w:vAlign w:val="center"/>
          </w:tcPr>
          <w:p w:rsidR="005741BE" w:rsidRPr="00FD3673" w:rsidRDefault="005741BE" w:rsidP="00A715B8">
            <w:pPr>
              <w:spacing w:after="60"/>
              <w:rPr>
                <w:sz w:val="24"/>
                <w:szCs w:val="24"/>
              </w:rPr>
            </w:pPr>
            <w:r w:rsidRPr="00FD3673">
              <w:rPr>
                <w:color w:val="000000"/>
                <w:sz w:val="24"/>
                <w:szCs w:val="24"/>
                <w:lang w:eastAsia="ro-RO" w:bidi="ro-RO"/>
              </w:rPr>
              <w:t>Demonstrarea experienței operatorului economic în domeniul de activitate aferent obiectului contractului (reparații poduri), ce urmează a fi atribuit.</w:t>
            </w:r>
          </w:p>
        </w:tc>
        <w:tc>
          <w:tcPr>
            <w:tcW w:w="4481" w:type="dxa"/>
            <w:shd w:val="clear" w:color="auto" w:fill="auto"/>
            <w:vAlign w:val="center"/>
          </w:tcPr>
          <w:p w:rsidR="005741BE" w:rsidRPr="00FD3673" w:rsidRDefault="005741BE" w:rsidP="00A715B8">
            <w:pPr>
              <w:tabs>
                <w:tab w:val="left" w:pos="993"/>
              </w:tabs>
              <w:spacing w:after="120"/>
              <w:contextualSpacing/>
              <w:jc w:val="both"/>
              <w:rPr>
                <w:color w:val="000000"/>
                <w:sz w:val="24"/>
                <w:szCs w:val="24"/>
              </w:rPr>
            </w:pPr>
            <w:r w:rsidRPr="00FD3673">
              <w:rPr>
                <w:color w:val="000000"/>
                <w:sz w:val="24"/>
                <w:szCs w:val="24"/>
              </w:rPr>
              <w:t xml:space="preserve">Declaraţie privind experienţa similară sau Declarație privind lista principalelor lucrări (reparații poduri) executate în ultimul an de activitate. Se prezintă - </w:t>
            </w:r>
            <w:r w:rsidRPr="00FD3673">
              <w:rPr>
                <w:sz w:val="24"/>
                <w:szCs w:val="24"/>
              </w:rPr>
              <w:t xml:space="preserve">original, confirmată prin semnătura electronică </w:t>
            </w:r>
            <w:r w:rsidRPr="00FD3673">
              <w:rPr>
                <w:color w:val="000000"/>
                <w:sz w:val="24"/>
                <w:szCs w:val="24"/>
              </w:rPr>
              <w:t xml:space="preserve">potrivit anexei nr. 12 sau anexei nr. 13 al documentației standard </w:t>
            </w:r>
          </w:p>
          <w:p w:rsidR="005741BE" w:rsidRPr="00FD3673" w:rsidRDefault="005741BE" w:rsidP="00A715B8">
            <w:pPr>
              <w:jc w:val="both"/>
              <w:rPr>
                <w:color w:val="000000"/>
                <w:sz w:val="24"/>
                <w:szCs w:val="24"/>
              </w:rPr>
            </w:pPr>
            <w:r w:rsidRPr="00FD3673">
              <w:rPr>
                <w:color w:val="000000"/>
                <w:sz w:val="24"/>
                <w:szCs w:val="24"/>
              </w:rPr>
              <w:t>Ofertantul va dispune de un nivel minim de experienţă pentru a se califica cerinţelor de îndeplinire a contractului:</w:t>
            </w:r>
          </w:p>
          <w:p w:rsidR="005741BE" w:rsidRPr="00FD3673" w:rsidRDefault="005741BE" w:rsidP="00A715B8">
            <w:pPr>
              <w:jc w:val="both"/>
              <w:rPr>
                <w:color w:val="000000"/>
                <w:sz w:val="24"/>
                <w:szCs w:val="24"/>
              </w:rPr>
            </w:pPr>
            <w:r w:rsidRPr="00FD3673">
              <w:rPr>
                <w:color w:val="000000"/>
                <w:sz w:val="24"/>
                <w:szCs w:val="24"/>
              </w:rPr>
              <w:t xml:space="preserve">a) </w:t>
            </w:r>
            <w:r w:rsidRPr="00FD3673">
              <w:rPr>
                <w:sz w:val="24"/>
                <w:szCs w:val="24"/>
              </w:rPr>
              <w:t>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w:t>
            </w:r>
          </w:p>
          <w:p w:rsidR="005741BE" w:rsidRPr="00FD3673" w:rsidRDefault="005741BE" w:rsidP="00A715B8">
            <w:pPr>
              <w:tabs>
                <w:tab w:val="left" w:pos="3525"/>
              </w:tabs>
              <w:jc w:val="both"/>
              <w:rPr>
                <w:color w:val="000000"/>
                <w:sz w:val="24"/>
                <w:szCs w:val="24"/>
              </w:rPr>
            </w:pPr>
            <w:r w:rsidRPr="00FD3673">
              <w:rPr>
                <w:color w:val="000000"/>
                <w:sz w:val="24"/>
                <w:szCs w:val="24"/>
              </w:rPr>
              <w:t xml:space="preserve">sau </w:t>
            </w:r>
          </w:p>
          <w:p w:rsidR="005741BE" w:rsidRPr="00FD3673" w:rsidRDefault="005741BE" w:rsidP="00A715B8">
            <w:pPr>
              <w:tabs>
                <w:tab w:val="left" w:pos="3525"/>
              </w:tabs>
              <w:jc w:val="both"/>
              <w:rPr>
                <w:color w:val="000000"/>
                <w:sz w:val="24"/>
                <w:szCs w:val="24"/>
              </w:rPr>
            </w:pPr>
            <w:r w:rsidRPr="00FD3673">
              <w:rPr>
                <w:color w:val="000000"/>
                <w:sz w:val="24"/>
                <w:szCs w:val="24"/>
              </w:rPr>
              <w:t xml:space="preserve">b) </w:t>
            </w:r>
            <w:r w:rsidRPr="00FD3673">
              <w:rPr>
                <w:sz w:val="24"/>
                <w:szCs w:val="24"/>
              </w:rPr>
              <w:t xml:space="preserve">valoarea cumulată a tuturor contractelor de asfaltare executate în ultimul an de activitate să fie egală sau mai mare decât </w:t>
            </w:r>
            <w:r w:rsidRPr="00FD3673">
              <w:rPr>
                <w:sz w:val="24"/>
                <w:szCs w:val="24"/>
              </w:rPr>
              <w:lastRenderedPageBreak/>
              <w:t>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 Se prezintă varianta scanată de pe original, confirmată prin semnătura electronică</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lastRenderedPageBreak/>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lastRenderedPageBreak/>
              <w:t>16</w:t>
            </w:r>
          </w:p>
        </w:tc>
        <w:tc>
          <w:tcPr>
            <w:tcW w:w="3699" w:type="dxa"/>
            <w:shd w:val="clear" w:color="auto" w:fill="auto"/>
          </w:tcPr>
          <w:p w:rsidR="005741BE" w:rsidRPr="00FD3673" w:rsidRDefault="005741BE" w:rsidP="00A715B8">
            <w:pPr>
              <w:tabs>
                <w:tab w:val="left" w:pos="228"/>
              </w:tabs>
              <w:suppressAutoHyphens/>
              <w:rPr>
                <w:sz w:val="24"/>
                <w:szCs w:val="24"/>
              </w:rPr>
            </w:pPr>
            <w:r w:rsidRPr="00FD3673">
              <w:rPr>
                <w:sz w:val="24"/>
                <w:szCs w:val="24"/>
              </w:rPr>
              <w:t>Recomandări la contractele prezentate pentru demonstrarea lucrărilor similare</w:t>
            </w:r>
          </w:p>
        </w:tc>
        <w:tc>
          <w:tcPr>
            <w:tcW w:w="4481" w:type="dxa"/>
            <w:shd w:val="clear" w:color="auto" w:fill="auto"/>
          </w:tcPr>
          <w:p w:rsidR="005741BE" w:rsidRPr="00FD3673" w:rsidRDefault="005741BE" w:rsidP="00A715B8">
            <w:pPr>
              <w:tabs>
                <w:tab w:val="left" w:pos="3525"/>
              </w:tabs>
              <w:jc w:val="both"/>
              <w:rPr>
                <w:color w:val="000000"/>
                <w:sz w:val="24"/>
                <w:szCs w:val="24"/>
              </w:rPr>
            </w:pPr>
            <w:r w:rsidRPr="00FD3673">
              <w:rPr>
                <w:sz w:val="24"/>
                <w:szCs w:val="24"/>
              </w:rPr>
              <w:t>Varianta scanată de pe original, confirmată prin semnătura electronică</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17</w:t>
            </w:r>
          </w:p>
        </w:tc>
        <w:tc>
          <w:tcPr>
            <w:tcW w:w="3699" w:type="dxa"/>
            <w:shd w:val="clear" w:color="auto" w:fill="auto"/>
          </w:tcPr>
          <w:p w:rsidR="005741BE" w:rsidRPr="00FD3673" w:rsidRDefault="005741BE" w:rsidP="00A715B8">
            <w:pPr>
              <w:spacing w:after="60"/>
              <w:rPr>
                <w:color w:val="000000"/>
                <w:sz w:val="24"/>
                <w:szCs w:val="24"/>
                <w:lang w:eastAsia="ro-RO" w:bidi="ro-RO"/>
              </w:rPr>
            </w:pPr>
            <w:r w:rsidRPr="00FD3673">
              <w:rPr>
                <w:color w:val="000000"/>
                <w:sz w:val="24"/>
                <w:szCs w:val="24"/>
                <w:lang w:eastAsia="ro-RO" w:bidi="ro-RO"/>
              </w:rPr>
              <w:t>Demonstrarea accesului la utilajele, instalațiile și/sau echipamentele tehnice indicate de autoritatea contractantă, pe care aceasta le consideră necesare pentru îndeplinirea contractului ce urmează a fi atribuit</w:t>
            </w:r>
          </w:p>
        </w:tc>
        <w:tc>
          <w:tcPr>
            <w:tcW w:w="4481" w:type="dxa"/>
            <w:shd w:val="clear" w:color="auto" w:fill="auto"/>
          </w:tcPr>
          <w:p w:rsidR="005741BE" w:rsidRPr="00FD3673" w:rsidRDefault="005741BE" w:rsidP="00A715B8">
            <w:pPr>
              <w:tabs>
                <w:tab w:val="left" w:pos="993"/>
              </w:tabs>
              <w:spacing w:after="120"/>
              <w:contextualSpacing/>
              <w:jc w:val="both"/>
              <w:rPr>
                <w:rFonts w:eastAsia="PMingLiU"/>
                <w:iCs/>
                <w:sz w:val="24"/>
                <w:szCs w:val="24"/>
              </w:rPr>
            </w:pPr>
            <w:r w:rsidRPr="00FD3673">
              <w:rPr>
                <w:sz w:val="24"/>
                <w:szCs w:val="24"/>
              </w:rPr>
              <w:t>Declarație privind dotările specifice, utilajul şi echipamentul necesar pentru îndeplinirea corespunzătoare a contractului conform anexei nr. 14 al documentației standard și Documente care atestă faptul că operatorul economic se află în posesia utilajelor, instalațiilor și/sau echipamentelor indicate de autoritatea contractantă, acestea fiind fie în dotare proprie, fie închiriate, necesare îndeplinirii contractului – confirmată prin semnătura electronică</w:t>
            </w:r>
            <w:r w:rsidRPr="00FD3673">
              <w:rPr>
                <w:rFonts w:eastAsia="PMingLiU"/>
                <w:iCs/>
                <w:sz w:val="24"/>
                <w:szCs w:val="24"/>
              </w:rPr>
              <w:t>.</w:t>
            </w:r>
          </w:p>
          <w:p w:rsidR="005741BE" w:rsidRPr="00FD3673" w:rsidRDefault="005741BE" w:rsidP="00A715B8">
            <w:pPr>
              <w:tabs>
                <w:tab w:val="left" w:pos="993"/>
              </w:tabs>
              <w:spacing w:after="120"/>
              <w:contextualSpacing/>
              <w:jc w:val="both"/>
              <w:rPr>
                <w:color w:val="000000"/>
                <w:sz w:val="24"/>
                <w:szCs w:val="24"/>
              </w:rPr>
            </w:pPr>
            <w:r w:rsidRPr="00FD3673">
              <w:rPr>
                <w:rFonts w:eastAsia="PMingLiU"/>
                <w:iCs/>
                <w:sz w:val="24"/>
                <w:szCs w:val="24"/>
              </w:rPr>
              <w:t>Cerință obligatorie – deținerea unui distribuitor de mixturi asfaltice cu deschidere 1,0 – 3,0m.</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18</w:t>
            </w:r>
          </w:p>
        </w:tc>
        <w:tc>
          <w:tcPr>
            <w:tcW w:w="3699" w:type="dxa"/>
            <w:shd w:val="clear" w:color="auto" w:fill="auto"/>
          </w:tcPr>
          <w:p w:rsidR="005741BE" w:rsidRPr="00FD3673" w:rsidRDefault="005741BE" w:rsidP="00A715B8">
            <w:pPr>
              <w:rPr>
                <w:sz w:val="24"/>
                <w:szCs w:val="24"/>
              </w:rPr>
            </w:pPr>
            <w:r w:rsidRPr="00FD3673">
              <w:rPr>
                <w:color w:val="000000"/>
                <w:sz w:val="24"/>
                <w:szCs w:val="24"/>
                <w:lang w:eastAsia="ro-RO" w:bidi="ro-RO"/>
              </w:rPr>
              <w:t>Demonstrarea accesului la personalul necesar pentru îndeplinirea corespunzătoare a obiectului contractului ce urmează a fi atribuit (personalul de specialitate care va avea un rol esențial în îndeplinirea acestuia)</w:t>
            </w:r>
          </w:p>
        </w:tc>
        <w:tc>
          <w:tcPr>
            <w:tcW w:w="4481" w:type="dxa"/>
            <w:shd w:val="clear" w:color="auto" w:fill="auto"/>
          </w:tcPr>
          <w:p w:rsidR="005741BE" w:rsidRPr="00FD3673" w:rsidRDefault="005741BE" w:rsidP="00A715B8">
            <w:pPr>
              <w:tabs>
                <w:tab w:val="left" w:pos="993"/>
              </w:tabs>
              <w:spacing w:after="120"/>
              <w:contextualSpacing/>
              <w:jc w:val="both"/>
              <w:rPr>
                <w:sz w:val="24"/>
                <w:szCs w:val="24"/>
              </w:rPr>
            </w:pPr>
            <w:r w:rsidRPr="00FD3673">
              <w:rPr>
                <w:rFonts w:eastAsia="PMingLiU"/>
                <w:sz w:val="24"/>
                <w:szCs w:val="24"/>
              </w:rPr>
              <w:t>Declarație privind personalul de specialitate (indicând persoanele) propuși pentru implementarea contractului –</w:t>
            </w:r>
            <w:r w:rsidRPr="00FD3673">
              <w:rPr>
                <w:sz w:val="24"/>
                <w:szCs w:val="24"/>
              </w:rPr>
              <w:t xml:space="preserve">confirmată prin semnătura electronică </w:t>
            </w:r>
            <w:r w:rsidRPr="00FD3673">
              <w:rPr>
                <w:rFonts w:eastAsia="PMingLiU"/>
                <w:sz w:val="24"/>
                <w:szCs w:val="24"/>
              </w:rPr>
              <w:t>potrivit anexei nr. 15 al documentației standard</w:t>
            </w:r>
            <w:r>
              <w:rPr>
                <w:rFonts w:eastAsia="PMingLiU"/>
                <w:sz w:val="24"/>
                <w:szCs w:val="24"/>
              </w:rPr>
              <w:t>.</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19</w:t>
            </w:r>
          </w:p>
        </w:tc>
        <w:tc>
          <w:tcPr>
            <w:tcW w:w="3699" w:type="dxa"/>
            <w:shd w:val="clear" w:color="auto" w:fill="auto"/>
          </w:tcPr>
          <w:p w:rsidR="005741BE" w:rsidRPr="00FD3673" w:rsidRDefault="005741BE" w:rsidP="00A715B8">
            <w:pPr>
              <w:tabs>
                <w:tab w:val="left" w:pos="829"/>
              </w:tabs>
              <w:rPr>
                <w:color w:val="000000"/>
                <w:sz w:val="24"/>
                <w:szCs w:val="24"/>
                <w:lang w:eastAsia="ro-RO" w:bidi="ro-RO"/>
              </w:rPr>
            </w:pPr>
            <w:r w:rsidRPr="00FD3673">
              <w:rPr>
                <w:sz w:val="24"/>
                <w:szCs w:val="24"/>
              </w:rPr>
              <w:t>Certificatul de atestare tehnico-profesională pe tipuri de lucrări potrivit p. 38 (3)</w:t>
            </w:r>
          </w:p>
        </w:tc>
        <w:tc>
          <w:tcPr>
            <w:tcW w:w="4481" w:type="dxa"/>
            <w:shd w:val="clear" w:color="auto" w:fill="auto"/>
          </w:tcPr>
          <w:p w:rsidR="005741BE" w:rsidRPr="00FD3673" w:rsidRDefault="005741BE" w:rsidP="00A715B8">
            <w:pPr>
              <w:rPr>
                <w:sz w:val="24"/>
                <w:szCs w:val="24"/>
              </w:rPr>
            </w:pPr>
            <w:r w:rsidRPr="00FD3673">
              <w:rPr>
                <w:sz w:val="24"/>
                <w:szCs w:val="24"/>
              </w:rPr>
              <w:t xml:space="preserve">Copie confirmată prin semnătură electronică. </w:t>
            </w:r>
          </w:p>
          <w:p w:rsidR="005741BE" w:rsidRPr="00FD3673" w:rsidRDefault="005741BE" w:rsidP="00A715B8">
            <w:pPr>
              <w:rPr>
                <w:sz w:val="24"/>
                <w:szCs w:val="24"/>
              </w:rPr>
            </w:pPr>
            <w:r w:rsidRPr="00FD3673">
              <w:rPr>
                <w:sz w:val="24"/>
                <w:szCs w:val="24"/>
              </w:rPr>
              <w:t>Specialiști solicitați:</w:t>
            </w:r>
          </w:p>
          <w:p w:rsidR="005741BE" w:rsidRPr="00FD3673" w:rsidRDefault="005741BE" w:rsidP="005741BE">
            <w:pPr>
              <w:pStyle w:val="Listparagraf"/>
              <w:numPr>
                <w:ilvl w:val="0"/>
                <w:numId w:val="38"/>
              </w:numPr>
              <w:tabs>
                <w:tab w:val="clear" w:pos="1134"/>
              </w:tabs>
              <w:contextualSpacing/>
              <w:jc w:val="left"/>
              <w:rPr>
                <w:rFonts w:eastAsia="PMingLiU"/>
                <w:sz w:val="24"/>
                <w:szCs w:val="24"/>
                <w:lang w:val="ro-RO"/>
              </w:rPr>
            </w:pPr>
            <w:r>
              <w:rPr>
                <w:sz w:val="24"/>
                <w:szCs w:val="24"/>
                <w:lang w:val="ro-RO"/>
              </w:rPr>
              <w:t>P</w:t>
            </w:r>
            <w:r w:rsidRPr="00FD3673">
              <w:rPr>
                <w:sz w:val="24"/>
                <w:szCs w:val="24"/>
                <w:lang w:val="ro-RO"/>
              </w:rPr>
              <w:t>oduri</w:t>
            </w:r>
            <w:r>
              <w:rPr>
                <w:sz w:val="24"/>
                <w:szCs w:val="24"/>
                <w:lang w:val="ro-RO"/>
              </w:rPr>
              <w:t>.</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20</w:t>
            </w:r>
          </w:p>
        </w:tc>
        <w:tc>
          <w:tcPr>
            <w:tcW w:w="3699" w:type="dxa"/>
            <w:shd w:val="clear" w:color="auto" w:fill="auto"/>
          </w:tcPr>
          <w:p w:rsidR="005741BE" w:rsidRPr="00FD3673" w:rsidRDefault="005741BE" w:rsidP="00A715B8">
            <w:pPr>
              <w:tabs>
                <w:tab w:val="left" w:pos="772"/>
              </w:tabs>
              <w:rPr>
                <w:color w:val="000000"/>
                <w:sz w:val="24"/>
                <w:szCs w:val="24"/>
                <w:lang w:eastAsia="ro-RO" w:bidi="ro-RO"/>
              </w:rPr>
            </w:pPr>
            <w:r w:rsidRPr="00FD3673">
              <w:rPr>
                <w:sz w:val="24"/>
                <w:szCs w:val="24"/>
              </w:rPr>
              <w:t>Avizul eliberat de către Agenția pentru Supraveghere Tehnică</w:t>
            </w:r>
          </w:p>
        </w:tc>
        <w:tc>
          <w:tcPr>
            <w:tcW w:w="4481" w:type="dxa"/>
            <w:shd w:val="clear" w:color="auto" w:fill="auto"/>
          </w:tcPr>
          <w:p w:rsidR="005741BE" w:rsidRDefault="005741BE" w:rsidP="00A715B8">
            <w:pPr>
              <w:tabs>
                <w:tab w:val="left" w:pos="993"/>
              </w:tabs>
              <w:spacing w:after="120"/>
              <w:contextualSpacing/>
              <w:jc w:val="both"/>
              <w:rPr>
                <w:rFonts w:eastAsia="PMingLiU"/>
                <w:sz w:val="24"/>
                <w:szCs w:val="24"/>
              </w:rPr>
            </w:pPr>
            <w:r w:rsidRPr="00FD3673">
              <w:rPr>
                <w:sz w:val="24"/>
                <w:szCs w:val="24"/>
              </w:rPr>
              <w:t xml:space="preserve">Varianta scanată de pe original, confirmată prin semnătura electronică </w:t>
            </w:r>
            <w:r>
              <w:rPr>
                <w:rFonts w:eastAsia="PMingLiU"/>
                <w:sz w:val="24"/>
                <w:szCs w:val="24"/>
              </w:rPr>
              <w:t>potrivit anexei nr. 22.</w:t>
            </w:r>
          </w:p>
          <w:p w:rsidR="005741BE" w:rsidRPr="001169D4" w:rsidRDefault="005741BE" w:rsidP="00A715B8">
            <w:pPr>
              <w:tabs>
                <w:tab w:val="left" w:pos="993"/>
              </w:tabs>
              <w:spacing w:after="120"/>
              <w:contextualSpacing/>
              <w:jc w:val="both"/>
              <w:rPr>
                <w:rFonts w:eastAsia="PMingLiU"/>
                <w:sz w:val="24"/>
                <w:szCs w:val="24"/>
              </w:rPr>
            </w:pPr>
            <w:r>
              <w:rPr>
                <w:rFonts w:eastAsia="PMingLiU"/>
                <w:sz w:val="24"/>
                <w:szCs w:val="24"/>
              </w:rPr>
              <w:t>Întreprinderea dispune de necesarul de personal propriu calificat, tehnică specializtă pentru executarea tipurilor de lucrări: Construcții rutiere: Poduri.</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21</w:t>
            </w:r>
          </w:p>
        </w:tc>
        <w:tc>
          <w:tcPr>
            <w:tcW w:w="3699" w:type="dxa"/>
            <w:shd w:val="clear" w:color="auto" w:fill="auto"/>
          </w:tcPr>
          <w:p w:rsidR="005741BE" w:rsidRPr="00FD3673" w:rsidRDefault="005741BE" w:rsidP="00A715B8">
            <w:pPr>
              <w:tabs>
                <w:tab w:val="left" w:pos="2604"/>
              </w:tabs>
              <w:rPr>
                <w:color w:val="000000"/>
                <w:sz w:val="24"/>
                <w:szCs w:val="24"/>
                <w:lang w:eastAsia="ro-RO" w:bidi="ro-RO"/>
              </w:rPr>
            </w:pPr>
            <w:r w:rsidRPr="00FD3673">
              <w:rPr>
                <w:color w:val="000000"/>
                <w:sz w:val="24"/>
                <w:szCs w:val="24"/>
                <w:lang w:eastAsia="ro-RO" w:bidi="ro-RO"/>
              </w:rPr>
              <w:t>Documente prin care se demonstrează că operatorul economic are acces la laboratoare de încercări şi teste a materialelor ce vor fi utilizate, în conformitate cu natura şi specificul lucrărilor ce fac obiectul viitorului contract</w:t>
            </w:r>
            <w:r w:rsidRPr="00FD3673">
              <w:rPr>
                <w:sz w:val="24"/>
                <w:szCs w:val="24"/>
              </w:rPr>
              <w:t xml:space="preserve"> (potrivit p. 38 (2) al documentației standard)</w:t>
            </w:r>
          </w:p>
        </w:tc>
        <w:tc>
          <w:tcPr>
            <w:tcW w:w="4481" w:type="dxa"/>
            <w:shd w:val="clear" w:color="auto" w:fill="auto"/>
          </w:tcPr>
          <w:p w:rsidR="005741BE" w:rsidRPr="00FD3673" w:rsidRDefault="005741BE" w:rsidP="00A715B8">
            <w:pPr>
              <w:jc w:val="both"/>
              <w:rPr>
                <w:rFonts w:eastAsia="PMingLiU"/>
                <w:sz w:val="24"/>
                <w:szCs w:val="24"/>
              </w:rPr>
            </w:pPr>
            <w:r w:rsidRPr="00FD3673">
              <w:rPr>
                <w:sz w:val="24"/>
                <w:szCs w:val="24"/>
              </w:rPr>
              <w:t>Varianta scanată de pe original, confirmată prin semnătura electronică</w:t>
            </w:r>
            <w:r>
              <w:rPr>
                <w:sz w:val="24"/>
                <w:szCs w:val="24"/>
              </w:rPr>
              <w:t>.</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22</w:t>
            </w:r>
          </w:p>
        </w:tc>
        <w:tc>
          <w:tcPr>
            <w:tcW w:w="3699" w:type="dxa"/>
            <w:shd w:val="clear" w:color="auto" w:fill="auto"/>
          </w:tcPr>
          <w:p w:rsidR="005741BE" w:rsidRPr="00FD3673" w:rsidRDefault="005741BE" w:rsidP="00A715B8">
            <w:pPr>
              <w:tabs>
                <w:tab w:val="left" w:pos="2604"/>
              </w:tabs>
              <w:rPr>
                <w:color w:val="000000"/>
                <w:sz w:val="24"/>
                <w:szCs w:val="24"/>
                <w:lang w:eastAsia="ro-RO" w:bidi="ro-RO"/>
              </w:rPr>
            </w:pPr>
            <w:r w:rsidRPr="00FD3673">
              <w:rPr>
                <w:color w:val="000000"/>
                <w:sz w:val="24"/>
                <w:szCs w:val="24"/>
                <w:lang w:eastAsia="ro-RO" w:bidi="ro-RO"/>
              </w:rPr>
              <w:t xml:space="preserve">Certificate emise de organisme independente cu privire la sistemele </w:t>
            </w:r>
            <w:r w:rsidRPr="00FD3673">
              <w:rPr>
                <w:color w:val="000000"/>
                <w:sz w:val="24"/>
                <w:szCs w:val="24"/>
                <w:lang w:eastAsia="ro-RO" w:bidi="ro-RO"/>
              </w:rPr>
              <w:lastRenderedPageBreak/>
              <w:t>sau standardele de management al calității și management de mediu</w:t>
            </w:r>
          </w:p>
        </w:tc>
        <w:tc>
          <w:tcPr>
            <w:tcW w:w="4481" w:type="dxa"/>
            <w:shd w:val="clear" w:color="auto" w:fill="auto"/>
          </w:tcPr>
          <w:p w:rsidR="005741BE" w:rsidRPr="00FD3673" w:rsidRDefault="005741BE" w:rsidP="00A715B8">
            <w:pPr>
              <w:jc w:val="both"/>
              <w:rPr>
                <w:sz w:val="24"/>
                <w:szCs w:val="24"/>
              </w:rPr>
            </w:pPr>
            <w:r w:rsidRPr="00FD3673">
              <w:rPr>
                <w:sz w:val="24"/>
                <w:szCs w:val="24"/>
              </w:rPr>
              <w:lastRenderedPageBreak/>
              <w:t xml:space="preserve">Certificat de management al calității ISO 9001 și Certificat privind protecția mediului </w:t>
            </w:r>
            <w:r w:rsidRPr="00FD3673">
              <w:rPr>
                <w:sz w:val="24"/>
                <w:szCs w:val="24"/>
              </w:rPr>
              <w:lastRenderedPageBreak/>
              <w:t>ISO 14001 sau analogice. Varianta scanată de pe original, confirmată prin semnătura electronică</w:t>
            </w:r>
            <w:r>
              <w:rPr>
                <w:sz w:val="24"/>
                <w:szCs w:val="24"/>
              </w:rPr>
              <w:t>.</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lastRenderedPageBreak/>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lastRenderedPageBreak/>
              <w:t>23</w:t>
            </w:r>
          </w:p>
        </w:tc>
        <w:tc>
          <w:tcPr>
            <w:tcW w:w="3699" w:type="dxa"/>
            <w:shd w:val="clear" w:color="auto" w:fill="auto"/>
          </w:tcPr>
          <w:p w:rsidR="005741BE" w:rsidRPr="00FD3673" w:rsidRDefault="005741BE" w:rsidP="00A715B8">
            <w:pPr>
              <w:tabs>
                <w:tab w:val="left" w:pos="2604"/>
              </w:tabs>
              <w:rPr>
                <w:color w:val="000000"/>
                <w:sz w:val="24"/>
                <w:szCs w:val="24"/>
                <w:lang w:eastAsia="ro-RO" w:bidi="ro-RO"/>
              </w:rPr>
            </w:pPr>
            <w:r w:rsidRPr="00FD3673">
              <w:rPr>
                <w:sz w:val="24"/>
                <w:szCs w:val="24"/>
              </w:rPr>
              <w:t>Manualul Calității</w:t>
            </w:r>
          </w:p>
        </w:tc>
        <w:tc>
          <w:tcPr>
            <w:tcW w:w="4481" w:type="dxa"/>
            <w:shd w:val="clear" w:color="auto" w:fill="auto"/>
          </w:tcPr>
          <w:p w:rsidR="005741BE" w:rsidRPr="00FD3673" w:rsidRDefault="005741BE" w:rsidP="00A715B8">
            <w:pPr>
              <w:tabs>
                <w:tab w:val="left" w:pos="604"/>
                <w:tab w:val="left" w:pos="1134"/>
              </w:tabs>
              <w:spacing w:after="120"/>
              <w:ind w:left="37"/>
              <w:jc w:val="both"/>
              <w:rPr>
                <w:color w:val="000000"/>
                <w:sz w:val="24"/>
                <w:szCs w:val="24"/>
              </w:rPr>
            </w:pPr>
            <w:r w:rsidRPr="00FD3673">
              <w:rPr>
                <w:sz w:val="24"/>
                <w:szCs w:val="24"/>
              </w:rPr>
              <w:t xml:space="preserve">Varianta scanată de pe originalul pe care a fost </w:t>
            </w:r>
            <w:r w:rsidRPr="00FD3673">
              <w:rPr>
                <w:rFonts w:eastAsia="PMingLiU"/>
                <w:sz w:val="24"/>
                <w:szCs w:val="24"/>
              </w:rPr>
              <w:t>aplicată ștampila Inspecției de Stat în Construcții a RM ce confirmă verificarea manualului calității de către Inspecția de Stat în Construcții a RM</w:t>
            </w:r>
            <w:r w:rsidRPr="00FD3673">
              <w:rPr>
                <w:sz w:val="24"/>
                <w:szCs w:val="24"/>
              </w:rPr>
              <w:t xml:space="preserve"> confirmată prin semnătura electronică</w:t>
            </w:r>
            <w:r w:rsidRPr="00FD3673">
              <w:rPr>
                <w:rFonts w:eastAsia="PMingLiU"/>
                <w:sz w:val="24"/>
                <w:szCs w:val="24"/>
              </w:rPr>
              <w:t xml:space="preserve"> pe manualul calității</w:t>
            </w:r>
            <w:r>
              <w:rPr>
                <w:rFonts w:eastAsia="PMingLiU"/>
                <w:sz w:val="24"/>
                <w:szCs w:val="24"/>
              </w:rPr>
              <w:t>.</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24</w:t>
            </w:r>
          </w:p>
        </w:tc>
        <w:tc>
          <w:tcPr>
            <w:tcW w:w="3699" w:type="dxa"/>
            <w:shd w:val="clear" w:color="auto" w:fill="auto"/>
          </w:tcPr>
          <w:p w:rsidR="005741BE" w:rsidRPr="00FD3673" w:rsidRDefault="005741BE" w:rsidP="00A715B8">
            <w:pPr>
              <w:tabs>
                <w:tab w:val="left" w:pos="1117"/>
              </w:tabs>
              <w:rPr>
                <w:color w:val="000000"/>
                <w:sz w:val="24"/>
                <w:szCs w:val="24"/>
                <w:lang w:eastAsia="ro-RO" w:bidi="ro-RO"/>
              </w:rPr>
            </w:pPr>
            <w:r w:rsidRPr="00FD3673">
              <w:rPr>
                <w:rFonts w:eastAsia="PMingLiU"/>
                <w:sz w:val="24"/>
                <w:szCs w:val="24"/>
              </w:rPr>
              <w:t>Lista subcontractanţilor şi partea/părțile din contract care sunt îndeplinite de către aceștia</w:t>
            </w:r>
          </w:p>
        </w:tc>
        <w:tc>
          <w:tcPr>
            <w:tcW w:w="4481" w:type="dxa"/>
            <w:shd w:val="clear" w:color="auto" w:fill="auto"/>
          </w:tcPr>
          <w:p w:rsidR="005741BE" w:rsidRPr="00FD3673" w:rsidRDefault="005741BE" w:rsidP="00A715B8">
            <w:pPr>
              <w:jc w:val="both"/>
              <w:rPr>
                <w:rFonts w:eastAsia="PMingLiU"/>
                <w:sz w:val="24"/>
                <w:szCs w:val="24"/>
              </w:rPr>
            </w:pPr>
            <w:r w:rsidRPr="00FD3673">
              <w:rPr>
                <w:sz w:val="24"/>
                <w:szCs w:val="24"/>
              </w:rPr>
              <w:t xml:space="preserve">Confirmată prin semnătura electronică </w:t>
            </w:r>
            <w:r w:rsidRPr="00FD3673">
              <w:rPr>
                <w:rFonts w:eastAsia="PMingLiU"/>
                <w:sz w:val="24"/>
                <w:szCs w:val="24"/>
              </w:rPr>
              <w:t>potrivit anexei nr 16 al documentației standard (după caz)</w:t>
            </w:r>
            <w:r>
              <w:rPr>
                <w:rFonts w:eastAsia="PMingLiU"/>
                <w:sz w:val="24"/>
                <w:szCs w:val="24"/>
              </w:rPr>
              <w:t>.</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25</w:t>
            </w:r>
          </w:p>
        </w:tc>
        <w:tc>
          <w:tcPr>
            <w:tcW w:w="3699" w:type="dxa"/>
            <w:shd w:val="clear" w:color="auto" w:fill="auto"/>
          </w:tcPr>
          <w:p w:rsidR="005741BE" w:rsidRPr="00FD3673" w:rsidRDefault="005741BE" w:rsidP="00A715B8">
            <w:pPr>
              <w:rPr>
                <w:color w:val="000000"/>
                <w:sz w:val="24"/>
                <w:szCs w:val="24"/>
                <w:lang w:eastAsia="ro-RO" w:bidi="ro-RO"/>
              </w:rPr>
            </w:pPr>
            <w:r w:rsidRPr="00FD3673">
              <w:rPr>
                <w:rFonts w:eastAsia="PMingLiU"/>
                <w:sz w:val="24"/>
                <w:szCs w:val="24"/>
              </w:rPr>
              <w:t>Informații privind asocierea</w:t>
            </w:r>
          </w:p>
        </w:tc>
        <w:tc>
          <w:tcPr>
            <w:tcW w:w="4481" w:type="dxa"/>
            <w:shd w:val="clear" w:color="auto" w:fill="auto"/>
          </w:tcPr>
          <w:p w:rsidR="005741BE" w:rsidRPr="00FD3673" w:rsidRDefault="005741BE" w:rsidP="00A715B8">
            <w:pPr>
              <w:jc w:val="both"/>
              <w:rPr>
                <w:rFonts w:eastAsia="PMingLiU"/>
                <w:sz w:val="24"/>
                <w:szCs w:val="24"/>
              </w:rPr>
            </w:pPr>
            <w:r w:rsidRPr="00FD3673">
              <w:rPr>
                <w:sz w:val="24"/>
                <w:szCs w:val="24"/>
              </w:rPr>
              <w:t xml:space="preserve">Confirmată prin semnătura electronică </w:t>
            </w:r>
            <w:r w:rsidRPr="00FD3673">
              <w:rPr>
                <w:rFonts w:eastAsia="PMingLiU"/>
                <w:sz w:val="24"/>
                <w:szCs w:val="24"/>
              </w:rPr>
              <w:t>potrivit anexei nr 17 al documentației standard (după caz)</w:t>
            </w:r>
            <w:r>
              <w:rPr>
                <w:rFonts w:eastAsia="PMingLiU"/>
                <w:sz w:val="24"/>
                <w:szCs w:val="24"/>
              </w:rPr>
              <w:t>.</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26</w:t>
            </w:r>
          </w:p>
        </w:tc>
        <w:tc>
          <w:tcPr>
            <w:tcW w:w="3699" w:type="dxa"/>
            <w:shd w:val="clear" w:color="auto" w:fill="auto"/>
          </w:tcPr>
          <w:p w:rsidR="005741BE" w:rsidRPr="00FD3673" w:rsidRDefault="005741BE" w:rsidP="00A715B8">
            <w:pPr>
              <w:rPr>
                <w:rFonts w:eastAsia="PMingLiU"/>
                <w:sz w:val="24"/>
                <w:szCs w:val="24"/>
              </w:rPr>
            </w:pPr>
            <w:r w:rsidRPr="00FD3673">
              <w:rPr>
                <w:rFonts w:eastAsia="PMingLiU"/>
                <w:sz w:val="24"/>
                <w:szCs w:val="24"/>
              </w:rPr>
              <w:t>Angajament terț susținător financiar</w:t>
            </w:r>
          </w:p>
        </w:tc>
        <w:tc>
          <w:tcPr>
            <w:tcW w:w="4481" w:type="dxa"/>
            <w:shd w:val="clear" w:color="auto" w:fill="auto"/>
          </w:tcPr>
          <w:p w:rsidR="005741BE" w:rsidRPr="00FD3673" w:rsidRDefault="005741BE" w:rsidP="00A715B8">
            <w:pPr>
              <w:jc w:val="both"/>
              <w:rPr>
                <w:sz w:val="24"/>
                <w:szCs w:val="24"/>
              </w:rPr>
            </w:pPr>
            <w:r w:rsidRPr="00FD3673">
              <w:rPr>
                <w:sz w:val="24"/>
                <w:szCs w:val="24"/>
              </w:rPr>
              <w:t>Confirmată prin semnătura electronică p</w:t>
            </w:r>
            <w:r w:rsidRPr="00FD3673">
              <w:rPr>
                <w:rFonts w:eastAsia="PMingLiU"/>
                <w:sz w:val="24"/>
                <w:szCs w:val="24"/>
              </w:rPr>
              <w:t>otrivit anexei nr 18 al documentației standard (după caz)</w:t>
            </w:r>
            <w:r>
              <w:rPr>
                <w:rFonts w:eastAsia="PMingLiU"/>
                <w:sz w:val="24"/>
                <w:szCs w:val="24"/>
              </w:rPr>
              <w:t>.</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27</w:t>
            </w:r>
          </w:p>
        </w:tc>
        <w:tc>
          <w:tcPr>
            <w:tcW w:w="3699" w:type="dxa"/>
            <w:shd w:val="clear" w:color="auto" w:fill="auto"/>
          </w:tcPr>
          <w:p w:rsidR="005741BE" w:rsidRPr="00FD3673" w:rsidRDefault="005741BE" w:rsidP="00A715B8">
            <w:pPr>
              <w:rPr>
                <w:rFonts w:eastAsia="PMingLiU"/>
                <w:sz w:val="24"/>
                <w:szCs w:val="24"/>
              </w:rPr>
            </w:pPr>
            <w:r w:rsidRPr="00FD3673">
              <w:rPr>
                <w:rFonts w:eastAsia="PMingLiU"/>
                <w:sz w:val="24"/>
                <w:szCs w:val="24"/>
              </w:rPr>
              <w:t>Angajament privind susținerea tehnică și profesională a ofertantului/grupului de operatori economic</w:t>
            </w:r>
          </w:p>
        </w:tc>
        <w:tc>
          <w:tcPr>
            <w:tcW w:w="4481" w:type="dxa"/>
            <w:shd w:val="clear" w:color="auto" w:fill="auto"/>
          </w:tcPr>
          <w:p w:rsidR="005741BE" w:rsidRPr="00FD3673" w:rsidRDefault="005741BE" w:rsidP="00A715B8">
            <w:pPr>
              <w:jc w:val="both"/>
              <w:rPr>
                <w:sz w:val="24"/>
                <w:szCs w:val="24"/>
              </w:rPr>
            </w:pPr>
            <w:r w:rsidRPr="00FD3673">
              <w:rPr>
                <w:sz w:val="24"/>
                <w:szCs w:val="24"/>
              </w:rPr>
              <w:t xml:space="preserve">Confirmată prin semnătura electronică </w:t>
            </w:r>
            <w:r w:rsidRPr="00FD3673">
              <w:rPr>
                <w:rFonts w:eastAsia="PMingLiU"/>
                <w:sz w:val="24"/>
                <w:szCs w:val="24"/>
              </w:rPr>
              <w:t>potrivit anexei nr 19 al documentației standard (după caz)</w:t>
            </w:r>
            <w:r>
              <w:rPr>
                <w:rFonts w:eastAsia="PMingLiU"/>
                <w:sz w:val="24"/>
                <w:szCs w:val="24"/>
              </w:rPr>
              <w:t>.</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28</w:t>
            </w:r>
          </w:p>
        </w:tc>
        <w:tc>
          <w:tcPr>
            <w:tcW w:w="3699" w:type="dxa"/>
            <w:shd w:val="clear" w:color="auto" w:fill="auto"/>
          </w:tcPr>
          <w:p w:rsidR="005741BE" w:rsidRPr="00FD3673" w:rsidRDefault="005741BE" w:rsidP="00A715B8">
            <w:pPr>
              <w:rPr>
                <w:rFonts w:eastAsia="PMingLiU"/>
                <w:sz w:val="24"/>
                <w:szCs w:val="24"/>
              </w:rPr>
            </w:pPr>
            <w:r w:rsidRPr="00FD3673">
              <w:rPr>
                <w:rFonts w:eastAsia="PMingLiU"/>
                <w:sz w:val="24"/>
                <w:szCs w:val="24"/>
              </w:rPr>
              <w:t>Declarație terț susținător tehnic</w:t>
            </w:r>
          </w:p>
        </w:tc>
        <w:tc>
          <w:tcPr>
            <w:tcW w:w="4481" w:type="dxa"/>
            <w:shd w:val="clear" w:color="auto" w:fill="auto"/>
          </w:tcPr>
          <w:p w:rsidR="005741BE" w:rsidRPr="00FD3673" w:rsidRDefault="005741BE" w:rsidP="00A715B8">
            <w:pPr>
              <w:jc w:val="both"/>
              <w:rPr>
                <w:sz w:val="24"/>
                <w:szCs w:val="24"/>
              </w:rPr>
            </w:pPr>
            <w:r w:rsidRPr="00FD3673">
              <w:rPr>
                <w:sz w:val="24"/>
                <w:szCs w:val="24"/>
              </w:rPr>
              <w:t xml:space="preserve">Confirmată prin semnătura electronică </w:t>
            </w:r>
            <w:r w:rsidRPr="00FD3673">
              <w:rPr>
                <w:rFonts w:eastAsia="PMingLiU"/>
                <w:sz w:val="24"/>
                <w:szCs w:val="24"/>
              </w:rPr>
              <w:t>potrivit anexei nr 20 al documentației standard</w:t>
            </w:r>
            <w:r>
              <w:rPr>
                <w:rFonts w:eastAsia="PMingLiU"/>
                <w:sz w:val="24"/>
                <w:szCs w:val="24"/>
              </w:rPr>
              <w:t>.</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29</w:t>
            </w:r>
          </w:p>
        </w:tc>
        <w:tc>
          <w:tcPr>
            <w:tcW w:w="3699" w:type="dxa"/>
            <w:shd w:val="clear" w:color="auto" w:fill="auto"/>
          </w:tcPr>
          <w:p w:rsidR="005741BE" w:rsidRPr="00FD3673" w:rsidRDefault="005741BE" w:rsidP="00A715B8">
            <w:pPr>
              <w:rPr>
                <w:rFonts w:eastAsia="PMingLiU"/>
                <w:sz w:val="24"/>
                <w:szCs w:val="24"/>
              </w:rPr>
            </w:pPr>
            <w:r w:rsidRPr="00FD3673">
              <w:rPr>
                <w:rFonts w:eastAsia="PMingLiU"/>
                <w:sz w:val="24"/>
                <w:szCs w:val="24"/>
              </w:rPr>
              <w:t>Declarație terț susținător profesional</w:t>
            </w:r>
          </w:p>
        </w:tc>
        <w:tc>
          <w:tcPr>
            <w:tcW w:w="4481" w:type="dxa"/>
            <w:shd w:val="clear" w:color="auto" w:fill="auto"/>
          </w:tcPr>
          <w:p w:rsidR="005741BE" w:rsidRPr="00FD3673" w:rsidRDefault="005741BE" w:rsidP="00A715B8">
            <w:pPr>
              <w:jc w:val="both"/>
              <w:rPr>
                <w:sz w:val="24"/>
                <w:szCs w:val="24"/>
              </w:rPr>
            </w:pPr>
            <w:r w:rsidRPr="00FD3673">
              <w:rPr>
                <w:sz w:val="24"/>
                <w:szCs w:val="24"/>
              </w:rPr>
              <w:t xml:space="preserve">Confirmată prin semnătura electronică </w:t>
            </w:r>
            <w:r w:rsidRPr="00FD3673">
              <w:rPr>
                <w:rFonts w:eastAsia="PMingLiU"/>
                <w:sz w:val="24"/>
                <w:szCs w:val="24"/>
              </w:rPr>
              <w:t>potrivit anexei nr 21 al documentației standard (după caz)</w:t>
            </w:r>
            <w:r>
              <w:rPr>
                <w:rFonts w:eastAsia="PMingLiU"/>
                <w:sz w:val="24"/>
                <w:szCs w:val="24"/>
              </w:rPr>
              <w:t>.</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30</w:t>
            </w:r>
          </w:p>
        </w:tc>
        <w:tc>
          <w:tcPr>
            <w:tcW w:w="3699" w:type="dxa"/>
            <w:shd w:val="clear" w:color="auto" w:fill="auto"/>
          </w:tcPr>
          <w:p w:rsidR="005741BE" w:rsidRPr="00FD3673" w:rsidRDefault="005741BE" w:rsidP="00A715B8">
            <w:pPr>
              <w:tabs>
                <w:tab w:val="left" w:pos="612"/>
              </w:tabs>
              <w:spacing w:before="120" w:after="120"/>
              <w:rPr>
                <w:iCs/>
                <w:sz w:val="24"/>
                <w:szCs w:val="24"/>
              </w:rPr>
            </w:pPr>
            <w:r w:rsidRPr="00FD3673">
              <w:rPr>
                <w:sz w:val="24"/>
                <w:szCs w:val="24"/>
              </w:rPr>
              <w:t>Termenul de garanție a lucrărilor</w:t>
            </w:r>
          </w:p>
        </w:tc>
        <w:tc>
          <w:tcPr>
            <w:tcW w:w="4481" w:type="dxa"/>
            <w:shd w:val="clear" w:color="auto" w:fill="auto"/>
          </w:tcPr>
          <w:p w:rsidR="005741BE" w:rsidRPr="00FD3673" w:rsidRDefault="005741BE" w:rsidP="00A715B8">
            <w:pPr>
              <w:tabs>
                <w:tab w:val="left" w:pos="612"/>
              </w:tabs>
              <w:spacing w:before="120" w:after="120"/>
              <w:jc w:val="both"/>
              <w:rPr>
                <w:iCs/>
                <w:sz w:val="24"/>
                <w:szCs w:val="24"/>
              </w:rPr>
            </w:pPr>
            <w:r>
              <w:rPr>
                <w:rFonts w:eastAsia="PMingLiU"/>
                <w:sz w:val="24"/>
                <w:szCs w:val="24"/>
              </w:rPr>
              <w:t>N</w:t>
            </w:r>
            <w:r w:rsidRPr="00FD3673">
              <w:rPr>
                <w:rFonts w:eastAsia="PMingLiU"/>
                <w:sz w:val="24"/>
                <w:szCs w:val="24"/>
              </w:rPr>
              <w:t xml:space="preserve">u mai puțin de 5 ani </w:t>
            </w:r>
            <w:r w:rsidRPr="00FD3673">
              <w:rPr>
                <w:sz w:val="24"/>
                <w:szCs w:val="24"/>
                <w:shd w:val="clear" w:color="auto" w:fill="FFFFFF"/>
              </w:rPr>
              <w:t>din momentul semnării procesului-verbal de terminare a lucrărilor.</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31</w:t>
            </w:r>
          </w:p>
        </w:tc>
        <w:tc>
          <w:tcPr>
            <w:tcW w:w="3699" w:type="dxa"/>
            <w:shd w:val="clear" w:color="auto" w:fill="auto"/>
            <w:vAlign w:val="center"/>
          </w:tcPr>
          <w:p w:rsidR="005741BE" w:rsidRPr="00FD3673" w:rsidRDefault="005741BE" w:rsidP="00A715B8">
            <w:pPr>
              <w:tabs>
                <w:tab w:val="left" w:pos="2604"/>
              </w:tabs>
              <w:rPr>
                <w:sz w:val="24"/>
                <w:szCs w:val="24"/>
              </w:rPr>
            </w:pPr>
            <w:bookmarkStart w:id="46" w:name="_Toc449692099"/>
            <w:bookmarkStart w:id="47" w:name="_Toc449633144"/>
            <w:bookmarkStart w:id="48" w:name="_Toc449632652"/>
            <w:r w:rsidRPr="00FD3673">
              <w:rPr>
                <w:rFonts w:eastAsia="Calibri"/>
                <w:sz w:val="24"/>
                <w:szCs w:val="24"/>
                <w:lang w:eastAsia="ro-RO"/>
              </w:rPr>
              <w:t>D</w:t>
            </w:r>
            <w:bookmarkEnd w:id="46"/>
            <w:bookmarkEnd w:id="47"/>
            <w:bookmarkEnd w:id="48"/>
            <w:r w:rsidRPr="00FD3673">
              <w:rPr>
                <w:rFonts w:eastAsia="Calibri"/>
                <w:sz w:val="24"/>
                <w:szCs w:val="24"/>
                <w:lang w:eastAsia="ro-RO"/>
              </w:rPr>
              <w:t xml:space="preserve">eclarație </w:t>
            </w:r>
            <w:bookmarkStart w:id="49" w:name="_Toc449692100"/>
            <w:bookmarkStart w:id="50" w:name="_Toc449633145"/>
            <w:bookmarkStart w:id="51" w:name="_Toc449632653"/>
            <w:r w:rsidRPr="00FD3673">
              <w:rPr>
                <w:rFonts w:eastAsia="PMingLiU"/>
                <w:sz w:val="24"/>
                <w:szCs w:val="24"/>
              </w:rPr>
              <w:t xml:space="preserve">privind confirmarea identității beneficiarilor efectivi și neîncadrarea acestora în situația condamnării </w:t>
            </w:r>
            <w:bookmarkEnd w:id="49"/>
            <w:bookmarkEnd w:id="50"/>
            <w:bookmarkEnd w:id="51"/>
            <w:r w:rsidRPr="00FD3673">
              <w:rPr>
                <w:rFonts w:eastAsia="PMingLiU"/>
                <w:sz w:val="24"/>
                <w:szCs w:val="24"/>
              </w:rPr>
              <w:t>pentru participarea la activităţi ale unei organizaţii sau grupări criminale, pentru corupţie, fraudă şi/sau spălare de bani.</w:t>
            </w:r>
          </w:p>
        </w:tc>
        <w:tc>
          <w:tcPr>
            <w:tcW w:w="4481" w:type="dxa"/>
            <w:shd w:val="clear" w:color="auto" w:fill="auto"/>
          </w:tcPr>
          <w:p w:rsidR="005741BE" w:rsidRPr="00FD3673" w:rsidRDefault="005741BE" w:rsidP="00A715B8">
            <w:pPr>
              <w:jc w:val="both"/>
              <w:rPr>
                <w:rFonts w:eastAsia="PMingLiU"/>
                <w:sz w:val="24"/>
                <w:szCs w:val="24"/>
              </w:rPr>
            </w:pPr>
            <w:r>
              <w:rPr>
                <w:rFonts w:eastAsia="PMingLiU"/>
                <w:iCs/>
                <w:sz w:val="24"/>
                <w:szCs w:val="24"/>
              </w:rPr>
              <w:t>S</w:t>
            </w:r>
            <w:r w:rsidRPr="00FD3673">
              <w:rPr>
                <w:rFonts w:eastAsia="PMingLiU"/>
                <w:iCs/>
                <w:sz w:val="24"/>
                <w:szCs w:val="24"/>
              </w:rPr>
              <w:t>e prezintă în original de către operatorul economic desemnat câștigător la semnarea contractului, confirmat prin aplicarea semnăturii și ștampilei ofertantului</w:t>
            </w:r>
            <w:r w:rsidRPr="00FD3673">
              <w:rPr>
                <w:iCs/>
                <w:sz w:val="24"/>
                <w:szCs w:val="24"/>
              </w:rPr>
              <w:t>.</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32</w:t>
            </w:r>
          </w:p>
        </w:tc>
        <w:tc>
          <w:tcPr>
            <w:tcW w:w="3699" w:type="dxa"/>
            <w:shd w:val="clear" w:color="auto" w:fill="auto"/>
            <w:vAlign w:val="center"/>
          </w:tcPr>
          <w:p w:rsidR="005741BE" w:rsidRPr="00FD3673" w:rsidRDefault="005741BE" w:rsidP="00A715B8">
            <w:pPr>
              <w:keepNext/>
              <w:outlineLvl w:val="0"/>
              <w:rPr>
                <w:sz w:val="24"/>
                <w:szCs w:val="24"/>
              </w:rPr>
            </w:pPr>
            <w:r w:rsidRPr="00FD3673">
              <w:rPr>
                <w:sz w:val="24"/>
                <w:szCs w:val="24"/>
              </w:rPr>
              <w:t>Notă</w:t>
            </w:r>
          </w:p>
        </w:tc>
        <w:tc>
          <w:tcPr>
            <w:tcW w:w="4481" w:type="dxa"/>
            <w:shd w:val="clear" w:color="auto" w:fill="auto"/>
          </w:tcPr>
          <w:p w:rsidR="005741BE" w:rsidRPr="00FD3673" w:rsidRDefault="005741BE" w:rsidP="00A715B8">
            <w:pPr>
              <w:pStyle w:val="a1"/>
              <w:shd w:val="clear" w:color="auto" w:fill="auto"/>
              <w:spacing w:after="0"/>
              <w:contextualSpacing/>
              <w:jc w:val="both"/>
              <w:rPr>
                <w:rFonts w:ascii="Times New Roman" w:hAnsi="Times New Roman" w:cs="Times New Roman"/>
                <w:b w:val="0"/>
                <w:sz w:val="24"/>
                <w:szCs w:val="24"/>
                <w:lang w:val="ro-RO"/>
              </w:rPr>
            </w:pPr>
            <w:r w:rsidRPr="00FD3673">
              <w:rPr>
                <w:rFonts w:ascii="Times New Roman" w:hAnsi="Times New Roman" w:cs="Times New Roman"/>
                <w:b w:val="0"/>
                <w:sz w:val="24"/>
                <w:szCs w:val="24"/>
                <w:lang w:val="ro-RO"/>
              </w:rPr>
              <w:t>Ре perioada de execuție а lucrărilor, antreprenorul va duce răsрundеrе de toate obiectele (proprietate а autorității contractante) aflate ре spațiul unde urmеаză а fi executate lucrări. Cerința rеsресtivă va fi indicată obligatoriu și în contractual de achiziție.</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r w:rsidR="005741BE" w:rsidRPr="00FD3673" w:rsidTr="00A715B8">
        <w:tc>
          <w:tcPr>
            <w:tcW w:w="575"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33</w:t>
            </w:r>
          </w:p>
        </w:tc>
        <w:tc>
          <w:tcPr>
            <w:tcW w:w="3699" w:type="dxa"/>
            <w:shd w:val="clear" w:color="auto" w:fill="auto"/>
            <w:vAlign w:val="center"/>
          </w:tcPr>
          <w:p w:rsidR="005741BE" w:rsidRPr="00FD3673" w:rsidRDefault="005741BE" w:rsidP="00A715B8">
            <w:pPr>
              <w:keepNext/>
              <w:spacing w:line="240" w:lineRule="exact"/>
              <w:outlineLvl w:val="0"/>
              <w:rPr>
                <w:b/>
                <w:sz w:val="24"/>
                <w:szCs w:val="24"/>
              </w:rPr>
            </w:pPr>
            <w:r w:rsidRPr="00FD3673">
              <w:rPr>
                <w:color w:val="000000"/>
                <w:sz w:val="24"/>
                <w:szCs w:val="24"/>
              </w:rPr>
              <w:t>Alte cerințe obligatorie</w:t>
            </w:r>
          </w:p>
        </w:tc>
        <w:tc>
          <w:tcPr>
            <w:tcW w:w="4481" w:type="dxa"/>
            <w:shd w:val="clear" w:color="auto" w:fill="auto"/>
          </w:tcPr>
          <w:p w:rsidR="005741BE" w:rsidRPr="00FD3673" w:rsidRDefault="005741BE" w:rsidP="00A715B8">
            <w:pPr>
              <w:pStyle w:val="a1"/>
              <w:shd w:val="clear" w:color="auto" w:fill="auto"/>
              <w:spacing w:after="0"/>
              <w:contextualSpacing/>
              <w:jc w:val="both"/>
              <w:rPr>
                <w:rFonts w:ascii="Times New Roman" w:hAnsi="Times New Roman" w:cs="Times New Roman"/>
                <w:b w:val="0"/>
                <w:sz w:val="24"/>
                <w:szCs w:val="24"/>
                <w:lang w:val="ro-RO"/>
              </w:rPr>
            </w:pPr>
            <w:r w:rsidRPr="00FD3673">
              <w:rPr>
                <w:rFonts w:ascii="Times New Roman" w:hAnsi="Times New Roman" w:cs="Times New Roman"/>
                <w:b w:val="0"/>
                <w:sz w:val="24"/>
                <w:szCs w:val="24"/>
                <w:lang w:val="ro-RO"/>
              </w:rPr>
              <w:t>Toate documentele vor fi completate fără nici o modificare sau abatere de la original, spațiile goale fiind completate cu informația solicitată.</w:t>
            </w:r>
          </w:p>
          <w:p w:rsidR="005741BE" w:rsidRPr="00FD3673" w:rsidRDefault="005741BE" w:rsidP="00A715B8">
            <w:pPr>
              <w:pStyle w:val="a1"/>
              <w:shd w:val="clear" w:color="auto" w:fill="auto"/>
              <w:spacing w:after="0"/>
              <w:contextualSpacing/>
              <w:jc w:val="both"/>
              <w:rPr>
                <w:rFonts w:ascii="Times New Roman" w:hAnsi="Times New Roman" w:cs="Times New Roman"/>
                <w:sz w:val="24"/>
                <w:szCs w:val="24"/>
                <w:lang w:val="ro-RO"/>
              </w:rPr>
            </w:pPr>
            <w:r w:rsidRPr="00FD3673">
              <w:rPr>
                <w:rFonts w:ascii="Times New Roman" w:hAnsi="Times New Roman" w:cs="Times New Roman"/>
                <w:b w:val="0"/>
                <w:sz w:val="24"/>
                <w:szCs w:val="24"/>
                <w:lang w:val="ro-RO"/>
              </w:rPr>
              <w:t>Completarea defectuoasă a formularelor poate atrage respingerea ofertei ca fiind necorespunzătoare.</w:t>
            </w:r>
          </w:p>
        </w:tc>
        <w:tc>
          <w:tcPr>
            <w:tcW w:w="1099" w:type="dxa"/>
            <w:shd w:val="clear" w:color="auto" w:fill="auto"/>
          </w:tcPr>
          <w:p w:rsidR="005741BE" w:rsidRPr="00FD3673" w:rsidRDefault="005741BE" w:rsidP="00A715B8">
            <w:pPr>
              <w:shd w:val="clear" w:color="auto" w:fill="FFFFFF" w:themeFill="background1"/>
              <w:tabs>
                <w:tab w:val="left" w:pos="612"/>
              </w:tabs>
              <w:spacing w:before="120" w:after="120"/>
              <w:rPr>
                <w:iCs/>
                <w:sz w:val="24"/>
                <w:szCs w:val="24"/>
                <w:lang w:eastAsia="ru-RU"/>
              </w:rPr>
            </w:pPr>
            <w:r w:rsidRPr="00FD3673">
              <w:rPr>
                <w:iCs/>
                <w:sz w:val="24"/>
                <w:szCs w:val="24"/>
                <w:lang w:eastAsia="ru-RU"/>
              </w:rPr>
              <w:t>Da</w:t>
            </w:r>
          </w:p>
        </w:tc>
      </w:tr>
    </w:tbl>
    <w:p w:rsidR="005741BE" w:rsidRPr="00FD3673" w:rsidRDefault="005741BE" w:rsidP="005741BE">
      <w:pPr>
        <w:numPr>
          <w:ilvl w:val="0"/>
          <w:numId w:val="23"/>
        </w:numPr>
        <w:shd w:val="clear" w:color="auto" w:fill="FFFFFF" w:themeFill="background1"/>
        <w:tabs>
          <w:tab w:val="right" w:pos="142"/>
        </w:tabs>
        <w:spacing w:before="120"/>
        <w:ind w:left="0" w:firstLine="0"/>
        <w:jc w:val="both"/>
        <w:rPr>
          <w:b/>
          <w:noProof w:val="0"/>
          <w:lang w:eastAsia="ru-RU"/>
        </w:rPr>
      </w:pPr>
      <w:r w:rsidRPr="00FD3673">
        <w:rPr>
          <w:b/>
          <w:noProof w:val="0"/>
          <w:lang w:eastAsia="ru-RU"/>
        </w:rPr>
        <w:t>Garanția pentru ofertă, se solicită în cuantum de 1 % din suma estimativă a ofertei (preț fără TVA).</w:t>
      </w:r>
    </w:p>
    <w:p w:rsidR="005741BE" w:rsidRPr="00FD3673" w:rsidRDefault="005741BE" w:rsidP="005741BE">
      <w:pPr>
        <w:numPr>
          <w:ilvl w:val="0"/>
          <w:numId w:val="23"/>
        </w:numPr>
        <w:shd w:val="clear" w:color="auto" w:fill="FFFFFF" w:themeFill="background1"/>
        <w:tabs>
          <w:tab w:val="right" w:pos="426"/>
        </w:tabs>
        <w:spacing w:before="120"/>
        <w:ind w:left="0" w:firstLine="0"/>
        <w:jc w:val="both"/>
        <w:rPr>
          <w:b/>
          <w:noProof w:val="0"/>
          <w:lang w:eastAsia="ru-RU"/>
        </w:rPr>
      </w:pPr>
      <w:r w:rsidRPr="00FD3673">
        <w:rPr>
          <w:b/>
          <w:noProof w:val="0"/>
          <w:lang w:eastAsia="ru-RU"/>
        </w:rPr>
        <w:lastRenderedPageBreak/>
        <w:t>Termenul de garanție a lucrărilor</w:t>
      </w:r>
      <w:r>
        <w:rPr>
          <w:b/>
          <w:noProof w:val="0"/>
          <w:lang w:eastAsia="ru-RU"/>
        </w:rPr>
        <w:t xml:space="preserve"> </w:t>
      </w:r>
      <w:r w:rsidRPr="00FD3673">
        <w:rPr>
          <w:b/>
          <w:noProof w:val="0"/>
          <w:lang w:eastAsia="ru-RU"/>
        </w:rPr>
        <w:t xml:space="preserve">sau serviciilor de proiectare și de lucrări </w:t>
      </w:r>
      <w:r w:rsidRPr="00FD3673">
        <w:rPr>
          <w:rFonts w:eastAsia="PMingLiU"/>
          <w:b/>
          <w:i/>
          <w:iCs/>
          <w:u w:val="single"/>
        </w:rPr>
        <w:t xml:space="preserve">nu mai puțin de 5 ani </w:t>
      </w:r>
      <w:r w:rsidRPr="00FD3673">
        <w:rPr>
          <w:b/>
          <w:i/>
          <w:iCs/>
          <w:u w:val="single"/>
          <w:shd w:val="clear" w:color="auto" w:fill="FFFFFF"/>
        </w:rPr>
        <w:t xml:space="preserve">din momentul semnării procesului-verbal </w:t>
      </w:r>
      <w:r w:rsidRPr="00FD3673">
        <w:rPr>
          <w:b/>
          <w:u w:val="single"/>
          <w:shd w:val="clear" w:color="auto" w:fill="FFFFFF"/>
        </w:rPr>
        <w:t>la terminarea lucrărilor</w:t>
      </w:r>
      <w:r w:rsidRPr="00FD3673">
        <w:rPr>
          <w:b/>
          <w:noProof w:val="0"/>
          <w:lang w:eastAsia="ru-RU"/>
        </w:rPr>
        <w:t>.</w:t>
      </w:r>
    </w:p>
    <w:p w:rsidR="005741BE" w:rsidRPr="00FD3673" w:rsidRDefault="005741BE" w:rsidP="005741BE">
      <w:pPr>
        <w:numPr>
          <w:ilvl w:val="0"/>
          <w:numId w:val="23"/>
        </w:numPr>
        <w:shd w:val="clear" w:color="auto" w:fill="FFFFFF" w:themeFill="background1"/>
        <w:tabs>
          <w:tab w:val="right" w:pos="426"/>
        </w:tabs>
        <w:spacing w:before="120"/>
        <w:ind w:left="0" w:firstLine="0"/>
        <w:jc w:val="both"/>
        <w:rPr>
          <w:b/>
          <w:u w:val="single"/>
          <w:lang w:eastAsia="ru-RU"/>
        </w:rPr>
      </w:pPr>
      <w:r w:rsidRPr="00FD3673">
        <w:rPr>
          <w:b/>
          <w:noProof w:val="0"/>
          <w:lang w:eastAsia="ru-RU"/>
        </w:rPr>
        <w:t xml:space="preserve">Garanția de bună execuție a contractului, </w:t>
      </w:r>
      <w:r w:rsidRPr="00FD3673">
        <w:rPr>
          <w:b/>
          <w:bCs/>
          <w:i/>
          <w:iCs/>
          <w:u w:val="single"/>
        </w:rPr>
        <w:t xml:space="preserve">cuantumul de 5% după încheierea contractului cu </w:t>
      </w:r>
      <w:r w:rsidRPr="00FD3673">
        <w:rPr>
          <w:b/>
          <w:bCs/>
          <w:i/>
          <w:color w:val="000000" w:themeColor="text1"/>
          <w:u w:val="single"/>
          <w:lang w:eastAsia="it-IT"/>
        </w:rPr>
        <w:t>transfer pe contul autorității contractante</w:t>
      </w:r>
      <w:r w:rsidRPr="00FD3673">
        <w:rPr>
          <w:b/>
          <w:u w:val="single"/>
        </w:rPr>
        <w:t>.</w:t>
      </w:r>
    </w:p>
    <w:p w:rsidR="005741BE" w:rsidRPr="00FD3673" w:rsidRDefault="005741BE" w:rsidP="005741BE">
      <w:pPr>
        <w:numPr>
          <w:ilvl w:val="0"/>
          <w:numId w:val="23"/>
        </w:numPr>
        <w:shd w:val="clear" w:color="auto" w:fill="FFFFFF" w:themeFill="background1"/>
        <w:tabs>
          <w:tab w:val="right" w:pos="426"/>
        </w:tabs>
        <w:spacing w:before="120"/>
        <w:ind w:left="0" w:firstLine="0"/>
        <w:jc w:val="both"/>
        <w:rPr>
          <w:b/>
          <w:noProof w:val="0"/>
          <w:lang w:eastAsia="ru-RU"/>
        </w:rPr>
      </w:pPr>
      <w:r w:rsidRPr="00FD3673">
        <w:rPr>
          <w:b/>
          <w:noProof w:val="0"/>
          <w:lang w:eastAsia="ru-RU"/>
        </w:rPr>
        <w:t xml:space="preserve">Motivul recurgerii la procedura accelerată (în cazul licitației deschise, restrânse și a procedurii negociate), după caz </w:t>
      </w:r>
      <w:r w:rsidRPr="00FD3673">
        <w:rPr>
          <w:b/>
          <w:noProof w:val="0"/>
          <w:u w:val="single"/>
          <w:lang w:eastAsia="ru-RU"/>
        </w:rPr>
        <w:t>Nu este cazul._______________________</w:t>
      </w:r>
      <w:r>
        <w:rPr>
          <w:b/>
          <w:noProof w:val="0"/>
          <w:u w:val="single"/>
          <w:lang w:eastAsia="ru-RU"/>
        </w:rPr>
        <w:t>___</w:t>
      </w:r>
      <w:r w:rsidRPr="00FD3673">
        <w:rPr>
          <w:b/>
          <w:noProof w:val="0"/>
          <w:u w:val="single"/>
          <w:lang w:eastAsia="ru-RU"/>
        </w:rPr>
        <w:t>____________</w:t>
      </w:r>
    </w:p>
    <w:p w:rsidR="005741BE" w:rsidRPr="00FD3673" w:rsidRDefault="005741BE" w:rsidP="005741BE">
      <w:pPr>
        <w:numPr>
          <w:ilvl w:val="0"/>
          <w:numId w:val="23"/>
        </w:numPr>
        <w:shd w:val="clear" w:color="auto" w:fill="FFFFFF" w:themeFill="background1"/>
        <w:tabs>
          <w:tab w:val="right" w:pos="426"/>
        </w:tabs>
        <w:spacing w:before="120"/>
        <w:ind w:left="0" w:firstLine="0"/>
        <w:jc w:val="both"/>
        <w:rPr>
          <w:b/>
          <w:noProof w:val="0"/>
          <w:u w:val="single"/>
          <w:lang w:eastAsia="ru-RU"/>
        </w:rPr>
      </w:pPr>
      <w:r w:rsidRPr="00FD3673">
        <w:rPr>
          <w:b/>
          <w:noProof w:val="0"/>
          <w:lang w:eastAsia="ru-RU"/>
        </w:rPr>
        <w:t xml:space="preserve">Tehnici și instrumente specifice de atribuire (dacă este cazul specificați dacă se va utiliza acordul-cadru, sistemul dinamic de achiziție sau licitația electronică): </w:t>
      </w:r>
      <w:r w:rsidRPr="00FD3673">
        <w:rPr>
          <w:b/>
          <w:noProof w:val="0"/>
          <w:u w:val="single"/>
          <w:lang w:eastAsia="ru-RU"/>
        </w:rPr>
        <w:t>Nu se aplică</w:t>
      </w:r>
    </w:p>
    <w:p w:rsidR="005741BE" w:rsidRPr="00FD3673" w:rsidRDefault="005741BE" w:rsidP="005741BE">
      <w:pPr>
        <w:numPr>
          <w:ilvl w:val="0"/>
          <w:numId w:val="23"/>
        </w:numPr>
        <w:tabs>
          <w:tab w:val="right" w:pos="426"/>
        </w:tabs>
        <w:spacing w:before="120"/>
        <w:ind w:left="0" w:firstLine="0"/>
        <w:jc w:val="both"/>
        <w:rPr>
          <w:b/>
          <w:noProof w:val="0"/>
          <w:u w:val="single"/>
          <w:lang w:eastAsia="ru-RU"/>
        </w:rPr>
      </w:pPr>
      <w:r w:rsidRPr="00FD3673">
        <w:rPr>
          <w:b/>
          <w:noProof w:val="0"/>
          <w:lang w:eastAsia="ru-RU"/>
        </w:rPr>
        <w:t>Condiții speciale de care depinde îndeplinirea contractului (</w:t>
      </w:r>
      <w:r w:rsidRPr="00FD3673">
        <w:rPr>
          <w:noProof w:val="0"/>
          <w:lang w:eastAsia="ru-RU"/>
        </w:rPr>
        <w:t>indicați după caz</w:t>
      </w:r>
      <w:r w:rsidRPr="00FD3673">
        <w:rPr>
          <w:b/>
          <w:noProof w:val="0"/>
          <w:lang w:eastAsia="ru-RU"/>
        </w:rPr>
        <w:t xml:space="preserve">): </w:t>
      </w:r>
      <w:r w:rsidRPr="00FD3673">
        <w:rPr>
          <w:b/>
          <w:noProof w:val="0"/>
          <w:u w:val="single"/>
          <w:lang w:eastAsia="ru-RU"/>
        </w:rPr>
        <w:t>Nu este cazul.</w:t>
      </w:r>
    </w:p>
    <w:p w:rsidR="005741BE" w:rsidRPr="00FD3673" w:rsidRDefault="005741BE" w:rsidP="005741BE">
      <w:pPr>
        <w:numPr>
          <w:ilvl w:val="0"/>
          <w:numId w:val="23"/>
        </w:numPr>
        <w:tabs>
          <w:tab w:val="right" w:pos="426"/>
        </w:tabs>
        <w:spacing w:before="120"/>
        <w:ind w:left="0" w:firstLine="0"/>
        <w:rPr>
          <w:b/>
          <w:noProof w:val="0"/>
          <w:lang w:eastAsia="ru-RU"/>
        </w:rPr>
      </w:pPr>
      <w:bookmarkStart w:id="52" w:name="_Hlk71621175"/>
      <w:r w:rsidRPr="00FD3673">
        <w:rPr>
          <w:b/>
          <w:noProof w:val="0"/>
          <w:lang w:eastAsia="ru-RU"/>
        </w:rPr>
        <w:t xml:space="preserve">Ofertele se prezintă în valuta </w:t>
      </w:r>
      <w:r w:rsidRPr="00FD3673">
        <w:rPr>
          <w:b/>
          <w:noProof w:val="0"/>
          <w:u w:val="single"/>
          <w:lang w:eastAsia="ru-RU"/>
        </w:rPr>
        <w:t xml:space="preserve">MDL </w:t>
      </w:r>
      <w:r w:rsidRPr="00FD3673">
        <w:rPr>
          <w:b/>
          <w:noProof w:val="0"/>
          <w:lang w:eastAsia="ru-RU"/>
        </w:rPr>
        <w:t>_________</w:t>
      </w:r>
      <w:bookmarkEnd w:id="52"/>
      <w:r w:rsidRPr="00FD3673">
        <w:rPr>
          <w:b/>
          <w:noProof w:val="0"/>
          <w:lang w:eastAsia="ru-RU"/>
        </w:rPr>
        <w:t>_________________________________</w:t>
      </w:r>
    </w:p>
    <w:p w:rsidR="005741BE" w:rsidRPr="00FD3673" w:rsidRDefault="005741BE" w:rsidP="005741BE">
      <w:pPr>
        <w:numPr>
          <w:ilvl w:val="0"/>
          <w:numId w:val="23"/>
        </w:numPr>
        <w:tabs>
          <w:tab w:val="right" w:pos="426"/>
        </w:tabs>
        <w:spacing w:before="120"/>
        <w:ind w:left="0" w:firstLine="0"/>
        <w:jc w:val="both"/>
        <w:rPr>
          <w:b/>
          <w:noProof w:val="0"/>
          <w:u w:val="single"/>
          <w:lang w:eastAsia="ru-RU"/>
        </w:rPr>
      </w:pPr>
      <w:r w:rsidRPr="00FD3673">
        <w:rPr>
          <w:b/>
          <w:noProof w:val="0"/>
          <w:lang w:eastAsia="ru-RU"/>
        </w:rPr>
        <w:t xml:space="preserve">Criteriul de evaluare aplicat pentru atribuirea contractului: </w:t>
      </w:r>
      <w:r w:rsidRPr="00FD3673">
        <w:rPr>
          <w:b/>
          <w:noProof w:val="0"/>
          <w:u w:val="single"/>
          <w:lang w:eastAsia="ru-RU"/>
        </w:rPr>
        <w:t>prețul cel mai scăzut cu corespunderea tuturor cerințelor de calificare.</w:t>
      </w:r>
    </w:p>
    <w:p w:rsidR="005741BE" w:rsidRPr="00FD3673" w:rsidRDefault="005741BE" w:rsidP="005741BE">
      <w:pPr>
        <w:numPr>
          <w:ilvl w:val="0"/>
          <w:numId w:val="23"/>
        </w:numPr>
        <w:tabs>
          <w:tab w:val="right" w:pos="426"/>
        </w:tabs>
        <w:spacing w:before="120"/>
        <w:ind w:left="0" w:firstLine="0"/>
        <w:rPr>
          <w:b/>
          <w:noProof w:val="0"/>
          <w:lang w:eastAsia="ru-RU"/>
        </w:rPr>
      </w:pPr>
      <w:r w:rsidRPr="00FD3673">
        <w:rPr>
          <w:b/>
          <w:noProof w:val="0"/>
          <w:lang w:eastAsia="ru-RU"/>
        </w:rPr>
        <w:t>Factorii de evaluare a ofertei celei mai avantajoase din punct de vedere economic, precum și ponderile lor:</w:t>
      </w:r>
    </w:p>
    <w:p w:rsidR="005741BE" w:rsidRPr="00FD3673" w:rsidRDefault="005741BE" w:rsidP="005741BE">
      <w:pPr>
        <w:tabs>
          <w:tab w:val="right" w:pos="426"/>
        </w:tabs>
        <w:spacing w:before="120"/>
        <w:rPr>
          <w:b/>
          <w:noProof w:val="0"/>
          <w:lang w:eastAsia="ru-RU"/>
        </w:rPr>
      </w:pPr>
    </w:p>
    <w:tbl>
      <w:tblPr>
        <w:tblStyle w:val="Grigliatabella2"/>
        <w:tblW w:w="0" w:type="auto"/>
        <w:tblLook w:val="04A0"/>
      </w:tblPr>
      <w:tblGrid>
        <w:gridCol w:w="577"/>
        <w:gridCol w:w="7248"/>
        <w:gridCol w:w="1800"/>
      </w:tblGrid>
      <w:tr w:rsidR="005741BE" w:rsidRPr="00FD3673" w:rsidTr="00A715B8">
        <w:tc>
          <w:tcPr>
            <w:tcW w:w="577" w:type="dxa"/>
            <w:shd w:val="clear" w:color="auto" w:fill="auto"/>
          </w:tcPr>
          <w:p w:rsidR="005741BE" w:rsidRPr="00FD3673" w:rsidRDefault="005741BE" w:rsidP="00A715B8">
            <w:pPr>
              <w:shd w:val="clear" w:color="auto" w:fill="FFFFFF" w:themeFill="background1"/>
              <w:tabs>
                <w:tab w:val="left" w:pos="612"/>
              </w:tabs>
              <w:spacing w:before="120" w:after="120"/>
              <w:rPr>
                <w:b/>
                <w:iCs/>
                <w:noProof w:val="0"/>
                <w:sz w:val="20"/>
                <w:szCs w:val="20"/>
                <w:lang w:eastAsia="ru-RU"/>
              </w:rPr>
            </w:pPr>
            <w:r w:rsidRPr="00FD3673">
              <w:rPr>
                <w:b/>
                <w:iCs/>
                <w:noProof w:val="0"/>
                <w:sz w:val="20"/>
                <w:szCs w:val="20"/>
                <w:lang w:eastAsia="ru-RU"/>
              </w:rPr>
              <w:t>Nr. d/o</w:t>
            </w:r>
          </w:p>
        </w:tc>
        <w:tc>
          <w:tcPr>
            <w:tcW w:w="7248" w:type="dxa"/>
            <w:shd w:val="clear" w:color="auto" w:fill="auto"/>
          </w:tcPr>
          <w:p w:rsidR="005741BE" w:rsidRPr="00FD3673" w:rsidRDefault="005741BE" w:rsidP="00A715B8">
            <w:pPr>
              <w:shd w:val="clear" w:color="auto" w:fill="FFFFFF" w:themeFill="background1"/>
              <w:tabs>
                <w:tab w:val="left" w:pos="612"/>
              </w:tabs>
              <w:spacing w:before="120" w:after="120"/>
              <w:jc w:val="center"/>
              <w:rPr>
                <w:b/>
                <w:iCs/>
                <w:noProof w:val="0"/>
                <w:sz w:val="20"/>
                <w:szCs w:val="20"/>
                <w:lang w:eastAsia="ru-RU"/>
              </w:rPr>
            </w:pPr>
            <w:r w:rsidRPr="00FD3673">
              <w:rPr>
                <w:b/>
                <w:iCs/>
                <w:noProof w:val="0"/>
                <w:sz w:val="20"/>
                <w:szCs w:val="20"/>
                <w:lang w:eastAsia="ru-RU"/>
              </w:rPr>
              <w:t>Denumirea factorului de evaluare</w:t>
            </w:r>
          </w:p>
        </w:tc>
        <w:tc>
          <w:tcPr>
            <w:tcW w:w="1800" w:type="dxa"/>
            <w:shd w:val="clear" w:color="auto" w:fill="auto"/>
          </w:tcPr>
          <w:p w:rsidR="005741BE" w:rsidRPr="00FD3673" w:rsidRDefault="005741BE" w:rsidP="00A715B8">
            <w:pPr>
              <w:shd w:val="clear" w:color="auto" w:fill="FFFFFF" w:themeFill="background1"/>
              <w:tabs>
                <w:tab w:val="left" w:pos="612"/>
              </w:tabs>
              <w:spacing w:before="120" w:after="120"/>
              <w:jc w:val="center"/>
              <w:rPr>
                <w:b/>
                <w:iCs/>
                <w:noProof w:val="0"/>
                <w:sz w:val="20"/>
                <w:szCs w:val="20"/>
                <w:lang w:eastAsia="ru-RU"/>
              </w:rPr>
            </w:pPr>
            <w:r w:rsidRPr="00FD3673">
              <w:rPr>
                <w:b/>
                <w:iCs/>
                <w:noProof w:val="0"/>
                <w:sz w:val="20"/>
                <w:szCs w:val="20"/>
                <w:lang w:eastAsia="ru-RU"/>
              </w:rPr>
              <w:t>Ponderea%</w:t>
            </w:r>
          </w:p>
        </w:tc>
      </w:tr>
      <w:tr w:rsidR="005741BE" w:rsidRPr="00FD3673" w:rsidTr="00A715B8">
        <w:tc>
          <w:tcPr>
            <w:tcW w:w="577" w:type="dxa"/>
            <w:shd w:val="clear" w:color="auto" w:fill="auto"/>
          </w:tcPr>
          <w:p w:rsidR="005741BE" w:rsidRPr="00FD3673" w:rsidRDefault="005741BE" w:rsidP="00A715B8">
            <w:pPr>
              <w:shd w:val="clear" w:color="auto" w:fill="FFFFFF" w:themeFill="background1"/>
              <w:tabs>
                <w:tab w:val="left" w:pos="612"/>
              </w:tabs>
              <w:spacing w:before="120" w:after="120"/>
              <w:rPr>
                <w:iCs/>
                <w:noProof w:val="0"/>
                <w:lang w:eastAsia="ru-RU"/>
              </w:rPr>
            </w:pPr>
          </w:p>
        </w:tc>
        <w:tc>
          <w:tcPr>
            <w:tcW w:w="7248" w:type="dxa"/>
            <w:shd w:val="clear" w:color="auto" w:fill="auto"/>
          </w:tcPr>
          <w:p w:rsidR="005741BE" w:rsidRPr="00FD3673" w:rsidRDefault="005741BE" w:rsidP="00A715B8">
            <w:pPr>
              <w:shd w:val="clear" w:color="auto" w:fill="FFFFFF" w:themeFill="background1"/>
              <w:tabs>
                <w:tab w:val="left" w:pos="612"/>
              </w:tabs>
              <w:spacing w:before="120" w:after="120"/>
              <w:rPr>
                <w:iCs/>
                <w:noProof w:val="0"/>
                <w:lang w:eastAsia="ru-RU"/>
              </w:rPr>
            </w:pPr>
          </w:p>
        </w:tc>
        <w:tc>
          <w:tcPr>
            <w:tcW w:w="1800" w:type="dxa"/>
            <w:shd w:val="clear" w:color="auto" w:fill="auto"/>
          </w:tcPr>
          <w:p w:rsidR="005741BE" w:rsidRPr="00FD3673" w:rsidRDefault="005741BE" w:rsidP="00A715B8">
            <w:pPr>
              <w:shd w:val="clear" w:color="auto" w:fill="FFFFFF" w:themeFill="background1"/>
              <w:tabs>
                <w:tab w:val="left" w:pos="612"/>
              </w:tabs>
              <w:spacing w:before="120" w:after="120"/>
              <w:rPr>
                <w:iCs/>
                <w:noProof w:val="0"/>
                <w:lang w:eastAsia="ru-RU"/>
              </w:rPr>
            </w:pPr>
          </w:p>
        </w:tc>
      </w:tr>
      <w:tr w:rsidR="005741BE" w:rsidRPr="00FD3673" w:rsidTr="00A715B8">
        <w:tc>
          <w:tcPr>
            <w:tcW w:w="577" w:type="dxa"/>
            <w:shd w:val="clear" w:color="auto" w:fill="auto"/>
          </w:tcPr>
          <w:p w:rsidR="005741BE" w:rsidRPr="00FD3673" w:rsidRDefault="005741BE" w:rsidP="00A715B8">
            <w:pPr>
              <w:shd w:val="clear" w:color="auto" w:fill="FFFFFF" w:themeFill="background1"/>
              <w:tabs>
                <w:tab w:val="left" w:pos="612"/>
              </w:tabs>
              <w:spacing w:before="120" w:after="120"/>
              <w:rPr>
                <w:iCs/>
                <w:noProof w:val="0"/>
                <w:lang w:eastAsia="ru-RU"/>
              </w:rPr>
            </w:pPr>
          </w:p>
        </w:tc>
        <w:tc>
          <w:tcPr>
            <w:tcW w:w="7248" w:type="dxa"/>
            <w:shd w:val="clear" w:color="auto" w:fill="auto"/>
          </w:tcPr>
          <w:p w:rsidR="005741BE" w:rsidRPr="00FD3673" w:rsidRDefault="005741BE" w:rsidP="00A715B8">
            <w:pPr>
              <w:shd w:val="clear" w:color="auto" w:fill="FFFFFF" w:themeFill="background1"/>
              <w:tabs>
                <w:tab w:val="left" w:pos="612"/>
              </w:tabs>
              <w:spacing w:before="120" w:after="120"/>
              <w:rPr>
                <w:iCs/>
                <w:noProof w:val="0"/>
                <w:lang w:eastAsia="ru-RU"/>
              </w:rPr>
            </w:pPr>
          </w:p>
        </w:tc>
        <w:tc>
          <w:tcPr>
            <w:tcW w:w="1800" w:type="dxa"/>
            <w:shd w:val="clear" w:color="auto" w:fill="auto"/>
          </w:tcPr>
          <w:p w:rsidR="005741BE" w:rsidRPr="00FD3673" w:rsidRDefault="005741BE" w:rsidP="00A715B8">
            <w:pPr>
              <w:shd w:val="clear" w:color="auto" w:fill="FFFFFF" w:themeFill="background1"/>
              <w:tabs>
                <w:tab w:val="left" w:pos="612"/>
              </w:tabs>
              <w:spacing w:before="120" w:after="120"/>
              <w:rPr>
                <w:iCs/>
                <w:noProof w:val="0"/>
                <w:lang w:eastAsia="ru-RU"/>
              </w:rPr>
            </w:pPr>
          </w:p>
        </w:tc>
      </w:tr>
    </w:tbl>
    <w:p w:rsidR="005741BE" w:rsidRPr="00FD3673" w:rsidRDefault="005741BE" w:rsidP="005741BE">
      <w:pPr>
        <w:numPr>
          <w:ilvl w:val="0"/>
          <w:numId w:val="23"/>
        </w:numPr>
        <w:shd w:val="clear" w:color="auto" w:fill="FFFFFF" w:themeFill="background1"/>
        <w:tabs>
          <w:tab w:val="right" w:pos="426"/>
        </w:tabs>
        <w:spacing w:before="120"/>
        <w:ind w:left="0" w:firstLine="0"/>
        <w:rPr>
          <w:b/>
          <w:noProof w:val="0"/>
          <w:lang w:eastAsia="ru-RU"/>
        </w:rPr>
      </w:pPr>
      <w:r w:rsidRPr="00FD3673">
        <w:rPr>
          <w:b/>
          <w:noProof w:val="0"/>
          <w:lang w:eastAsia="ru-RU"/>
        </w:rPr>
        <w:t>Termenul limită de depunere/deschidere a ofertelor:</w:t>
      </w:r>
    </w:p>
    <w:p w:rsidR="005741BE" w:rsidRPr="00FD3673" w:rsidRDefault="005741BE" w:rsidP="005741BE">
      <w:pPr>
        <w:numPr>
          <w:ilvl w:val="0"/>
          <w:numId w:val="25"/>
        </w:numPr>
        <w:shd w:val="clear" w:color="auto" w:fill="FFFFFF" w:themeFill="background1"/>
        <w:tabs>
          <w:tab w:val="right" w:pos="426"/>
        </w:tabs>
        <w:spacing w:before="120"/>
        <w:rPr>
          <w:b/>
          <w:noProof w:val="0"/>
          <w:lang w:eastAsia="ru-RU"/>
        </w:rPr>
      </w:pPr>
      <w:r w:rsidRPr="00FD3673">
        <w:rPr>
          <w:b/>
          <w:noProof w:val="0"/>
          <w:lang w:eastAsia="ru-RU"/>
        </w:rPr>
        <w:t xml:space="preserve">conform SIA RSAP /până la: </w:t>
      </w:r>
      <w:r w:rsidRPr="00FD3673">
        <w:rPr>
          <w:b/>
          <w:i/>
          <w:noProof w:val="0"/>
          <w:lang w:eastAsia="ru-RU"/>
        </w:rPr>
        <w:t xml:space="preserve">[ora exactă] </w:t>
      </w:r>
      <w:r w:rsidRPr="00FD3673">
        <w:rPr>
          <w:b/>
          <w:i/>
          <w:noProof w:val="0"/>
          <w:u w:val="single"/>
          <w:lang w:eastAsia="ru-RU"/>
        </w:rPr>
        <w:t>conform SIA RSAP</w:t>
      </w:r>
      <w:r w:rsidRPr="00FD3673">
        <w:rPr>
          <w:b/>
          <w:noProof w:val="0"/>
          <w:lang w:eastAsia="ru-RU"/>
        </w:rPr>
        <w:t>___________________</w:t>
      </w:r>
    </w:p>
    <w:p w:rsidR="005741BE" w:rsidRPr="00FD3673" w:rsidRDefault="005741BE" w:rsidP="005741BE">
      <w:pPr>
        <w:numPr>
          <w:ilvl w:val="0"/>
          <w:numId w:val="25"/>
        </w:numPr>
        <w:shd w:val="clear" w:color="auto" w:fill="FFFFFF" w:themeFill="background1"/>
        <w:tabs>
          <w:tab w:val="right" w:pos="426"/>
        </w:tabs>
        <w:spacing w:before="120"/>
        <w:rPr>
          <w:b/>
          <w:noProof w:val="0"/>
          <w:lang w:eastAsia="ru-RU"/>
        </w:rPr>
      </w:pPr>
      <w:r w:rsidRPr="00FD3673">
        <w:rPr>
          <w:b/>
          <w:noProof w:val="0"/>
          <w:lang w:eastAsia="ru-RU"/>
        </w:rPr>
        <w:t xml:space="preserve">pe: </w:t>
      </w:r>
      <w:r w:rsidRPr="00FD3673">
        <w:rPr>
          <w:b/>
          <w:i/>
          <w:noProof w:val="0"/>
          <w:lang w:eastAsia="ru-RU"/>
        </w:rPr>
        <w:t xml:space="preserve">[data] </w:t>
      </w:r>
      <w:r w:rsidRPr="00FD3673">
        <w:rPr>
          <w:b/>
          <w:i/>
          <w:noProof w:val="0"/>
          <w:u w:val="single"/>
          <w:lang w:eastAsia="ru-RU"/>
        </w:rPr>
        <w:t>conform SIA RSAP</w:t>
      </w:r>
      <w:r w:rsidRPr="00FD3673">
        <w:rPr>
          <w:b/>
          <w:noProof w:val="0"/>
          <w:lang w:eastAsia="ru-RU"/>
        </w:rPr>
        <w:t>______________________________________________</w:t>
      </w:r>
    </w:p>
    <w:p w:rsidR="005741BE" w:rsidRPr="00FD3673" w:rsidRDefault="005741BE" w:rsidP="005741BE">
      <w:pPr>
        <w:numPr>
          <w:ilvl w:val="0"/>
          <w:numId w:val="23"/>
        </w:numPr>
        <w:shd w:val="clear" w:color="auto" w:fill="FFFFFF" w:themeFill="background1"/>
        <w:tabs>
          <w:tab w:val="right" w:pos="426"/>
        </w:tabs>
        <w:spacing w:before="120"/>
        <w:ind w:left="0" w:firstLine="0"/>
        <w:rPr>
          <w:b/>
          <w:noProof w:val="0"/>
          <w:lang w:eastAsia="ru-RU"/>
        </w:rPr>
      </w:pPr>
      <w:r w:rsidRPr="00FD3673">
        <w:rPr>
          <w:b/>
          <w:noProof w:val="0"/>
          <w:lang w:eastAsia="ru-RU"/>
        </w:rPr>
        <w:t xml:space="preserve">Adresa la care trebuie transmise ofertele sau cererile de participare: </w:t>
      </w:r>
    </w:p>
    <w:p w:rsidR="005741BE" w:rsidRPr="00FD3673" w:rsidRDefault="005741BE" w:rsidP="005741BE">
      <w:pPr>
        <w:shd w:val="clear" w:color="auto" w:fill="FFFFFF" w:themeFill="background1"/>
        <w:tabs>
          <w:tab w:val="right" w:pos="426"/>
        </w:tabs>
        <w:spacing w:before="120"/>
        <w:ind w:left="450"/>
        <w:rPr>
          <w:b/>
          <w:noProof w:val="0"/>
          <w:lang w:eastAsia="ru-RU"/>
        </w:rPr>
      </w:pPr>
      <w:r w:rsidRPr="00FD3673">
        <w:rPr>
          <w:b/>
          <w:i/>
          <w:noProof w:val="0"/>
          <w:lang w:eastAsia="ru-RU"/>
        </w:rPr>
        <w:t>Ofertele sau cererile de participare vor fi depuse electronic prin intermediul SIA RSAP</w:t>
      </w:r>
    </w:p>
    <w:p w:rsidR="005741BE" w:rsidRPr="00FD3673" w:rsidRDefault="005741BE" w:rsidP="005741BE">
      <w:pPr>
        <w:numPr>
          <w:ilvl w:val="0"/>
          <w:numId w:val="23"/>
        </w:numPr>
        <w:tabs>
          <w:tab w:val="right" w:pos="426"/>
        </w:tabs>
        <w:spacing w:before="120"/>
        <w:ind w:left="0" w:firstLine="0"/>
        <w:rPr>
          <w:b/>
          <w:noProof w:val="0"/>
          <w:lang w:eastAsia="ru-RU"/>
        </w:rPr>
      </w:pPr>
      <w:r w:rsidRPr="00FD3673">
        <w:rPr>
          <w:b/>
          <w:noProof w:val="0"/>
          <w:lang w:eastAsia="ru-RU"/>
        </w:rPr>
        <w:t xml:space="preserve">Termenul de valabilitate a ofertelor: </w:t>
      </w:r>
      <w:r w:rsidRPr="00FD3673">
        <w:rPr>
          <w:b/>
          <w:noProof w:val="0"/>
          <w:u w:val="single"/>
          <w:lang w:eastAsia="ru-RU"/>
        </w:rPr>
        <w:t>60 zile</w:t>
      </w:r>
      <w:r w:rsidRPr="00FD3673">
        <w:rPr>
          <w:b/>
          <w:noProof w:val="0"/>
          <w:lang w:eastAsia="ru-RU"/>
        </w:rPr>
        <w:t>____________________________________</w:t>
      </w:r>
    </w:p>
    <w:p w:rsidR="005741BE" w:rsidRPr="00FD3673" w:rsidRDefault="005741BE" w:rsidP="005741BE">
      <w:pPr>
        <w:numPr>
          <w:ilvl w:val="0"/>
          <w:numId w:val="23"/>
        </w:numPr>
        <w:tabs>
          <w:tab w:val="right" w:pos="426"/>
        </w:tabs>
        <w:spacing w:before="120"/>
        <w:ind w:left="0" w:firstLine="0"/>
        <w:rPr>
          <w:b/>
          <w:noProof w:val="0"/>
          <w:lang w:eastAsia="ru-RU"/>
        </w:rPr>
      </w:pPr>
      <w:r w:rsidRPr="00FD3673">
        <w:rPr>
          <w:b/>
          <w:noProof w:val="0"/>
          <w:lang w:eastAsia="ru-RU"/>
        </w:rPr>
        <w:t xml:space="preserve">Locul deschiderii ofertelor: </w:t>
      </w:r>
      <w:r w:rsidRPr="00FD3673">
        <w:rPr>
          <w:b/>
          <w:noProof w:val="0"/>
          <w:u w:val="single"/>
          <w:lang w:eastAsia="ru-RU"/>
        </w:rPr>
        <w:t>SIA RSAP</w:t>
      </w:r>
      <w:r w:rsidRPr="00FD3673">
        <w:rPr>
          <w:b/>
          <w:noProof w:val="0"/>
          <w:lang w:eastAsia="ru-RU"/>
        </w:rPr>
        <w:t>_________________________________________</w:t>
      </w:r>
    </w:p>
    <w:p w:rsidR="005741BE" w:rsidRPr="00FD3673" w:rsidRDefault="005741BE" w:rsidP="005741BE">
      <w:pPr>
        <w:shd w:val="clear" w:color="auto" w:fill="FFFFFF" w:themeFill="background1"/>
        <w:tabs>
          <w:tab w:val="right" w:pos="426"/>
        </w:tabs>
        <w:ind w:left="3240"/>
        <w:contextualSpacing/>
        <w:jc w:val="center"/>
        <w:rPr>
          <w:noProof w:val="0"/>
          <w:sz w:val="20"/>
          <w:lang w:eastAsia="ru-RU"/>
        </w:rPr>
      </w:pPr>
      <w:r w:rsidRPr="00FD3673">
        <w:rPr>
          <w:noProof w:val="0"/>
          <w:sz w:val="20"/>
          <w:lang w:eastAsia="ru-RU"/>
        </w:rPr>
        <w:t>(SIA RSAP sau adresa deschiderii)</w:t>
      </w:r>
    </w:p>
    <w:p w:rsidR="005741BE" w:rsidRPr="00FD3673" w:rsidRDefault="005741BE" w:rsidP="005741BE">
      <w:pPr>
        <w:shd w:val="clear" w:color="auto" w:fill="FFFFFF" w:themeFill="background1"/>
        <w:tabs>
          <w:tab w:val="left" w:pos="360"/>
          <w:tab w:val="left" w:pos="1800"/>
          <w:tab w:val="left" w:pos="3240"/>
        </w:tabs>
        <w:spacing w:after="120"/>
        <w:ind w:left="360"/>
        <w:rPr>
          <w:b/>
          <w:i/>
          <w:noProof w:val="0"/>
          <w:lang w:eastAsia="ru-RU"/>
        </w:rPr>
      </w:pPr>
      <w:r w:rsidRPr="00FD3673">
        <w:rPr>
          <w:b/>
          <w:i/>
          <w:noProof w:val="0"/>
          <w:lang w:eastAsia="ru-RU"/>
        </w:rPr>
        <w:t xml:space="preserve">Ofertele întârziate vor fi respinse. </w:t>
      </w:r>
    </w:p>
    <w:p w:rsidR="005741BE" w:rsidRPr="00FD3673" w:rsidRDefault="005741BE" w:rsidP="005741BE">
      <w:pPr>
        <w:numPr>
          <w:ilvl w:val="0"/>
          <w:numId w:val="23"/>
        </w:numPr>
        <w:shd w:val="clear" w:color="auto" w:fill="FFFFFF" w:themeFill="background1"/>
        <w:tabs>
          <w:tab w:val="right" w:pos="426"/>
        </w:tabs>
        <w:spacing w:before="120"/>
        <w:ind w:left="450" w:hanging="450"/>
        <w:jc w:val="both"/>
        <w:rPr>
          <w:b/>
          <w:noProof w:val="0"/>
          <w:lang w:eastAsia="ru-RU"/>
        </w:rPr>
      </w:pPr>
      <w:r w:rsidRPr="00FD3673">
        <w:rPr>
          <w:b/>
          <w:noProof w:val="0"/>
          <w:lang w:eastAsia="ru-RU"/>
        </w:rPr>
        <w:t xml:space="preserve">Persoanele autorizate să asiste la deschiderea ofertelor: </w:t>
      </w:r>
      <w:r w:rsidRPr="00FD3673">
        <w:rPr>
          <w:b/>
          <w:noProof w:val="0"/>
          <w:lang w:eastAsia="ru-RU"/>
        </w:rPr>
        <w:br/>
      </w:r>
      <w:r w:rsidRPr="00FD3673">
        <w:rPr>
          <w:b/>
          <w:i/>
          <w:noProof w:val="0"/>
          <w:lang w:eastAsia="ru-RU"/>
        </w:rPr>
        <w:t>Ofertanții sau reprezentanții acestora au dreptul să participe la deschiderea ofertelor, cu excepția cazului când ofertele au fost depuse prin SIA RSAP</w:t>
      </w:r>
      <w:r w:rsidRPr="00FD3673">
        <w:rPr>
          <w:b/>
          <w:noProof w:val="0"/>
          <w:lang w:eastAsia="ru-RU"/>
        </w:rPr>
        <w:t>.</w:t>
      </w:r>
    </w:p>
    <w:p w:rsidR="005741BE" w:rsidRPr="00FD3673" w:rsidRDefault="005741BE" w:rsidP="005741BE">
      <w:pPr>
        <w:numPr>
          <w:ilvl w:val="0"/>
          <w:numId w:val="23"/>
        </w:numPr>
        <w:shd w:val="clear" w:color="auto" w:fill="FFFFFF" w:themeFill="background1"/>
        <w:tabs>
          <w:tab w:val="right" w:pos="426"/>
        </w:tabs>
        <w:spacing w:before="120"/>
        <w:ind w:left="450" w:hanging="450"/>
        <w:jc w:val="both"/>
        <w:rPr>
          <w:b/>
          <w:noProof w:val="0"/>
          <w:lang w:eastAsia="ru-RU"/>
        </w:rPr>
      </w:pPr>
      <w:r w:rsidRPr="00FD3673">
        <w:rPr>
          <w:b/>
          <w:noProof w:val="0"/>
          <w:lang w:eastAsia="ru-RU"/>
        </w:rPr>
        <w:t xml:space="preserve">Limba sau limbile în care trebuie redactate ofertele sau cererile de participare: </w:t>
      </w:r>
      <w:r w:rsidRPr="00FD3673">
        <w:rPr>
          <w:b/>
          <w:noProof w:val="0"/>
          <w:u w:val="single"/>
          <w:lang w:eastAsia="ru-RU"/>
        </w:rPr>
        <w:t>Română</w:t>
      </w:r>
    </w:p>
    <w:p w:rsidR="005741BE" w:rsidRPr="00FD3673" w:rsidRDefault="005741BE" w:rsidP="005741BE">
      <w:pPr>
        <w:numPr>
          <w:ilvl w:val="0"/>
          <w:numId w:val="23"/>
        </w:numPr>
        <w:shd w:val="clear" w:color="auto" w:fill="FFFFFF" w:themeFill="background1"/>
        <w:tabs>
          <w:tab w:val="right" w:pos="426"/>
        </w:tabs>
        <w:spacing w:before="120"/>
        <w:ind w:left="360"/>
        <w:jc w:val="both"/>
        <w:rPr>
          <w:b/>
          <w:noProof w:val="0"/>
          <w:lang w:eastAsia="ru-RU"/>
        </w:rPr>
      </w:pPr>
      <w:r w:rsidRPr="00FD3673">
        <w:rPr>
          <w:b/>
          <w:noProof w:val="0"/>
          <w:lang w:eastAsia="ru-RU"/>
        </w:rPr>
        <w:t xml:space="preserve">Respectivul contract se referă la un proiect și/sau program finanțat din fonduri ale Uniunii Europene: </w:t>
      </w:r>
      <w:r w:rsidRPr="00FD3673">
        <w:rPr>
          <w:b/>
          <w:noProof w:val="0"/>
          <w:u w:val="single"/>
          <w:lang w:eastAsia="ru-RU"/>
        </w:rPr>
        <w:t>Nu se referă</w:t>
      </w:r>
      <w:r w:rsidRPr="00FD3673">
        <w:rPr>
          <w:b/>
          <w:noProof w:val="0"/>
          <w:lang w:eastAsia="ru-RU"/>
        </w:rPr>
        <w:t>________________________________________________</w:t>
      </w:r>
    </w:p>
    <w:p w:rsidR="005741BE" w:rsidRPr="00FD3673" w:rsidRDefault="005741BE" w:rsidP="005741BE">
      <w:pPr>
        <w:shd w:val="clear" w:color="auto" w:fill="FFFFFF" w:themeFill="background1"/>
        <w:tabs>
          <w:tab w:val="right" w:pos="426"/>
        </w:tabs>
        <w:ind w:left="1980"/>
        <w:contextualSpacing/>
        <w:jc w:val="both"/>
        <w:rPr>
          <w:noProof w:val="0"/>
          <w:sz w:val="20"/>
          <w:lang w:eastAsia="ru-RU"/>
        </w:rPr>
      </w:pPr>
      <w:r w:rsidRPr="00FD3673">
        <w:rPr>
          <w:noProof w:val="0"/>
          <w:sz w:val="20"/>
          <w:lang w:eastAsia="ru-RU"/>
        </w:rPr>
        <w:t>(se specifică denumirea</w:t>
      </w:r>
      <w:r>
        <w:rPr>
          <w:noProof w:val="0"/>
          <w:sz w:val="20"/>
          <w:lang w:eastAsia="ru-RU"/>
        </w:rPr>
        <w:t xml:space="preserve"> </w:t>
      </w:r>
      <w:r w:rsidRPr="00FD3673">
        <w:rPr>
          <w:noProof w:val="0"/>
          <w:sz w:val="20"/>
          <w:lang w:eastAsia="ru-RU"/>
        </w:rPr>
        <w:t>proiectului și/sau programului)</w:t>
      </w:r>
    </w:p>
    <w:p w:rsidR="005741BE" w:rsidRPr="00FD3673" w:rsidRDefault="005741BE" w:rsidP="005741BE">
      <w:pPr>
        <w:numPr>
          <w:ilvl w:val="0"/>
          <w:numId w:val="23"/>
        </w:numPr>
        <w:shd w:val="clear" w:color="auto" w:fill="FFFFFF" w:themeFill="background1"/>
        <w:tabs>
          <w:tab w:val="right" w:pos="426"/>
        </w:tabs>
        <w:spacing w:before="120"/>
        <w:ind w:left="0" w:firstLine="0"/>
        <w:jc w:val="both"/>
        <w:rPr>
          <w:b/>
          <w:noProof w:val="0"/>
          <w:lang w:eastAsia="ru-RU"/>
        </w:rPr>
      </w:pPr>
      <w:r w:rsidRPr="00FD3673">
        <w:rPr>
          <w:b/>
          <w:noProof w:val="0"/>
          <w:lang w:eastAsia="ru-RU"/>
        </w:rPr>
        <w:t xml:space="preserve">Denumirea și adresa organismului competent de soluționare a contestațiilor: </w:t>
      </w:r>
    </w:p>
    <w:p w:rsidR="005741BE" w:rsidRPr="00FD3673" w:rsidRDefault="005741BE" w:rsidP="005741BE">
      <w:pPr>
        <w:shd w:val="clear" w:color="auto" w:fill="FFFFFF" w:themeFill="background1"/>
        <w:tabs>
          <w:tab w:val="right" w:pos="426"/>
        </w:tabs>
        <w:ind w:left="450"/>
        <w:jc w:val="both"/>
        <w:rPr>
          <w:b/>
          <w:i/>
          <w:noProof w:val="0"/>
          <w:lang w:eastAsia="ru-RU"/>
        </w:rPr>
      </w:pPr>
      <w:r w:rsidRPr="00FD3673">
        <w:rPr>
          <w:b/>
          <w:i/>
          <w:noProof w:val="0"/>
          <w:lang w:eastAsia="ru-RU"/>
        </w:rPr>
        <w:t>Agenția Națională pentru Soluționarea Contestațiilor</w:t>
      </w:r>
    </w:p>
    <w:p w:rsidR="005741BE" w:rsidRPr="00FD3673" w:rsidRDefault="005741BE" w:rsidP="005741BE">
      <w:pPr>
        <w:shd w:val="clear" w:color="auto" w:fill="FFFFFF" w:themeFill="background1"/>
        <w:tabs>
          <w:tab w:val="right" w:pos="426"/>
        </w:tabs>
        <w:ind w:left="450"/>
        <w:jc w:val="both"/>
        <w:rPr>
          <w:b/>
          <w:i/>
          <w:noProof w:val="0"/>
          <w:lang w:eastAsia="ru-RU"/>
        </w:rPr>
      </w:pPr>
      <w:r w:rsidRPr="00FD3673">
        <w:rPr>
          <w:b/>
          <w:i/>
          <w:noProof w:val="0"/>
          <w:lang w:eastAsia="ru-RU"/>
        </w:rPr>
        <w:t>Adresa: mun. Chișinău, bd. Ștefan cel Mare și Sfânt nr.124 (et.4), MD 2001;</w:t>
      </w:r>
    </w:p>
    <w:p w:rsidR="005741BE" w:rsidRPr="00FD3673" w:rsidRDefault="005741BE" w:rsidP="005741BE">
      <w:pPr>
        <w:shd w:val="clear" w:color="auto" w:fill="FFFFFF" w:themeFill="background1"/>
        <w:tabs>
          <w:tab w:val="right" w:pos="426"/>
        </w:tabs>
        <w:ind w:left="450"/>
        <w:jc w:val="both"/>
        <w:rPr>
          <w:b/>
          <w:i/>
          <w:noProof w:val="0"/>
          <w:lang w:eastAsia="ru-RU"/>
        </w:rPr>
      </w:pPr>
      <w:r w:rsidRPr="00FD3673">
        <w:rPr>
          <w:b/>
          <w:i/>
          <w:noProof w:val="0"/>
          <w:lang w:eastAsia="ru-RU"/>
        </w:rPr>
        <w:t>Tel/Fax/email: 022-820 652, 022 820-651, contestatii@ansc.md</w:t>
      </w:r>
    </w:p>
    <w:p w:rsidR="005741BE" w:rsidRPr="00FD3673" w:rsidRDefault="005741BE" w:rsidP="005741BE">
      <w:pPr>
        <w:numPr>
          <w:ilvl w:val="0"/>
          <w:numId w:val="23"/>
        </w:numPr>
        <w:shd w:val="clear" w:color="auto" w:fill="FFFFFF" w:themeFill="background1"/>
        <w:tabs>
          <w:tab w:val="right" w:pos="426"/>
        </w:tabs>
        <w:spacing w:before="120"/>
        <w:ind w:left="360"/>
        <w:jc w:val="both"/>
        <w:rPr>
          <w:b/>
          <w:noProof w:val="0"/>
          <w:lang w:eastAsia="ru-RU"/>
        </w:rPr>
      </w:pPr>
      <w:r w:rsidRPr="00FD3673">
        <w:rPr>
          <w:b/>
          <w:noProof w:val="0"/>
          <w:lang w:eastAsia="ru-RU"/>
        </w:rPr>
        <w:t>Data (datele) și</w:t>
      </w:r>
      <w:r>
        <w:rPr>
          <w:b/>
          <w:noProof w:val="0"/>
          <w:lang w:eastAsia="ru-RU"/>
        </w:rPr>
        <w:t xml:space="preserve"> </w:t>
      </w:r>
      <w:r w:rsidRPr="00FD3673">
        <w:rPr>
          <w:b/>
          <w:noProof w:val="0"/>
          <w:lang w:eastAsia="ru-RU"/>
        </w:rPr>
        <w:t>referința (referințele) publicărilor anterioare în Jurnalul Oficial al Uniunii Europene privind contractul (contractele) la care se referă anunțul respectiv (dacă este cazul):____________________________________________________________</w:t>
      </w:r>
    </w:p>
    <w:p w:rsidR="005741BE" w:rsidRPr="00FD3673" w:rsidRDefault="005741BE" w:rsidP="005741BE">
      <w:pPr>
        <w:numPr>
          <w:ilvl w:val="0"/>
          <w:numId w:val="23"/>
        </w:numPr>
        <w:shd w:val="clear" w:color="auto" w:fill="FFFFFF" w:themeFill="background1"/>
        <w:tabs>
          <w:tab w:val="right" w:pos="426"/>
        </w:tabs>
        <w:spacing w:before="120"/>
        <w:ind w:left="360"/>
        <w:jc w:val="both"/>
        <w:rPr>
          <w:b/>
          <w:noProof w:val="0"/>
          <w:lang w:eastAsia="ru-RU"/>
        </w:rPr>
      </w:pPr>
      <w:r w:rsidRPr="00FD3673">
        <w:rPr>
          <w:b/>
          <w:noProof w:val="0"/>
          <w:lang w:eastAsia="ru-RU"/>
        </w:rPr>
        <w:t>În cazul achizițiilor periodice, calendarul estimat pentru publicarea anunțurilor viitoare</w:t>
      </w:r>
      <w:r w:rsidRPr="00FD3673">
        <w:rPr>
          <w:b/>
          <w:noProof w:val="0"/>
          <w:shd w:val="clear" w:color="auto" w:fill="FFFFFF" w:themeFill="background1"/>
          <w:lang w:eastAsia="ru-RU"/>
        </w:rPr>
        <w:t>:___________________________________________________________________</w:t>
      </w:r>
    </w:p>
    <w:p w:rsidR="005741BE" w:rsidRPr="00FD3673" w:rsidRDefault="005741BE" w:rsidP="005741BE">
      <w:pPr>
        <w:numPr>
          <w:ilvl w:val="0"/>
          <w:numId w:val="23"/>
        </w:numPr>
        <w:shd w:val="clear" w:color="auto" w:fill="FFFFFF" w:themeFill="background1"/>
        <w:tabs>
          <w:tab w:val="right" w:pos="426"/>
        </w:tabs>
        <w:spacing w:before="120"/>
        <w:ind w:left="360"/>
        <w:jc w:val="both"/>
        <w:rPr>
          <w:b/>
          <w:noProof w:val="0"/>
          <w:lang w:eastAsia="ru-RU"/>
        </w:rPr>
      </w:pPr>
      <w:r w:rsidRPr="00FD3673">
        <w:rPr>
          <w:b/>
          <w:noProof w:val="0"/>
          <w:lang w:eastAsia="ru-RU"/>
        </w:rPr>
        <w:lastRenderedPageBreak/>
        <w:t xml:space="preserve">Data publicării anunțului de intenție sau, după caz, precizarea că nu a fost publicat un astfel de </w:t>
      </w:r>
      <w:r w:rsidRPr="00FD3673">
        <w:rPr>
          <w:b/>
          <w:noProof w:val="0"/>
          <w:shd w:val="clear" w:color="auto" w:fill="FFFFFF" w:themeFill="background1"/>
          <w:lang w:eastAsia="ru-RU"/>
        </w:rPr>
        <w:t>anunţ:</w:t>
      </w:r>
      <w:r>
        <w:rPr>
          <w:b/>
          <w:noProof w:val="0"/>
          <w:shd w:val="clear" w:color="auto" w:fill="FFFFFF" w:themeFill="background1"/>
          <w:lang w:eastAsia="ru-RU"/>
        </w:rPr>
        <w:t xml:space="preserve"> transmis către BAP la data de 21.08.2024, publicat în BAP la data de 03.09.2024.</w:t>
      </w:r>
    </w:p>
    <w:p w:rsidR="005741BE" w:rsidRPr="00FD3673" w:rsidRDefault="005741BE" w:rsidP="005741BE">
      <w:pPr>
        <w:numPr>
          <w:ilvl w:val="0"/>
          <w:numId w:val="23"/>
        </w:numPr>
        <w:shd w:val="clear" w:color="auto" w:fill="FFFFFF" w:themeFill="background1"/>
        <w:tabs>
          <w:tab w:val="right" w:pos="426"/>
        </w:tabs>
        <w:spacing w:before="120"/>
        <w:ind w:left="0" w:firstLine="0"/>
        <w:jc w:val="both"/>
        <w:rPr>
          <w:b/>
          <w:noProof w:val="0"/>
          <w:lang w:eastAsia="ru-RU"/>
        </w:rPr>
      </w:pPr>
      <w:r w:rsidRPr="00FD3673">
        <w:rPr>
          <w:b/>
          <w:noProof w:val="0"/>
          <w:lang w:eastAsia="ru-RU"/>
        </w:rPr>
        <w:t>Data transmiterii spre publicare a anunțului de participar</w:t>
      </w:r>
      <w:r w:rsidRPr="00FD3673">
        <w:rPr>
          <w:b/>
          <w:noProof w:val="0"/>
          <w:shd w:val="clear" w:color="auto" w:fill="FFFFFF" w:themeFill="background1"/>
          <w:lang w:eastAsia="ru-RU"/>
        </w:rPr>
        <w:t xml:space="preserve">e: </w:t>
      </w:r>
      <w:r w:rsidRPr="00FD3673">
        <w:rPr>
          <w:b/>
          <w:noProof w:val="0"/>
          <w:u w:val="single"/>
          <w:shd w:val="clear" w:color="auto" w:fill="FFFFFF" w:themeFill="background1"/>
          <w:lang w:eastAsia="ru-RU"/>
        </w:rPr>
        <w:t>conform SIA RSAP</w:t>
      </w:r>
      <w:r w:rsidRPr="00FD3673">
        <w:rPr>
          <w:b/>
          <w:noProof w:val="0"/>
          <w:shd w:val="clear" w:color="auto" w:fill="FFFFFF" w:themeFill="background1"/>
          <w:lang w:eastAsia="ru-RU"/>
        </w:rPr>
        <w:t>_____</w:t>
      </w:r>
    </w:p>
    <w:p w:rsidR="005741BE" w:rsidRPr="00FD3673" w:rsidRDefault="005741BE" w:rsidP="005741BE">
      <w:pPr>
        <w:numPr>
          <w:ilvl w:val="0"/>
          <w:numId w:val="23"/>
        </w:numPr>
        <w:shd w:val="clear" w:color="auto" w:fill="FFFFFF" w:themeFill="background1"/>
        <w:tabs>
          <w:tab w:val="right" w:pos="426"/>
        </w:tabs>
        <w:spacing w:before="120"/>
        <w:ind w:left="0" w:firstLine="0"/>
        <w:jc w:val="both"/>
        <w:rPr>
          <w:b/>
          <w:noProof w:val="0"/>
          <w:lang w:eastAsia="ru-RU"/>
        </w:rPr>
      </w:pPr>
      <w:r w:rsidRPr="00FD3673">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5741BE" w:rsidRPr="00FD3673" w:rsidTr="00A715B8">
        <w:tc>
          <w:tcPr>
            <w:tcW w:w="5305" w:type="dxa"/>
            <w:shd w:val="clear" w:color="auto" w:fill="FFFFFF" w:themeFill="background1"/>
          </w:tcPr>
          <w:p w:rsidR="005741BE" w:rsidRPr="00FD3673" w:rsidRDefault="005741BE" w:rsidP="00A715B8">
            <w:pPr>
              <w:shd w:val="clear" w:color="auto" w:fill="FFFFFF" w:themeFill="background1"/>
              <w:tabs>
                <w:tab w:val="right" w:pos="426"/>
              </w:tabs>
              <w:rPr>
                <w:b/>
                <w:noProof w:val="0"/>
                <w:lang w:eastAsia="ru-RU"/>
              </w:rPr>
            </w:pPr>
            <w:r w:rsidRPr="00FD3673">
              <w:rPr>
                <w:b/>
                <w:noProof w:val="0"/>
                <w:lang w:eastAsia="ru-RU"/>
              </w:rPr>
              <w:t>Denumirea instrumentului electronic</w:t>
            </w:r>
          </w:p>
        </w:tc>
        <w:tc>
          <w:tcPr>
            <w:tcW w:w="3785" w:type="dxa"/>
            <w:shd w:val="clear" w:color="auto" w:fill="FFFFFF" w:themeFill="background1"/>
          </w:tcPr>
          <w:p w:rsidR="005741BE" w:rsidRPr="00FD3673" w:rsidRDefault="005741BE" w:rsidP="00A715B8">
            <w:pPr>
              <w:shd w:val="clear" w:color="auto" w:fill="FFFFFF" w:themeFill="background1"/>
              <w:tabs>
                <w:tab w:val="right" w:pos="426"/>
              </w:tabs>
              <w:rPr>
                <w:b/>
                <w:noProof w:val="0"/>
                <w:lang w:eastAsia="ru-RU"/>
              </w:rPr>
            </w:pPr>
            <w:r w:rsidRPr="00FD3673">
              <w:rPr>
                <w:b/>
                <w:noProof w:val="0"/>
                <w:lang w:eastAsia="ru-RU"/>
              </w:rPr>
              <w:t>Se va utiliza/accepta sau nu</w:t>
            </w:r>
          </w:p>
        </w:tc>
      </w:tr>
      <w:tr w:rsidR="005741BE" w:rsidRPr="00FD3673" w:rsidTr="00A715B8">
        <w:tc>
          <w:tcPr>
            <w:tcW w:w="5305" w:type="dxa"/>
            <w:shd w:val="clear" w:color="auto" w:fill="FFFFFF" w:themeFill="background1"/>
          </w:tcPr>
          <w:p w:rsidR="005741BE" w:rsidRPr="00FD3673" w:rsidRDefault="005741BE" w:rsidP="00A715B8">
            <w:pPr>
              <w:shd w:val="clear" w:color="auto" w:fill="FFFFFF" w:themeFill="background1"/>
              <w:tabs>
                <w:tab w:val="right" w:pos="426"/>
              </w:tabs>
              <w:rPr>
                <w:noProof w:val="0"/>
                <w:lang w:eastAsia="ru-RU"/>
              </w:rPr>
            </w:pPr>
            <w:r w:rsidRPr="00FD3673">
              <w:rPr>
                <w:noProof w:val="0"/>
                <w:lang w:eastAsia="ru-RU"/>
              </w:rPr>
              <w:t>depunerea electronică a ofertelor sau a cererilor de participare</w:t>
            </w:r>
          </w:p>
        </w:tc>
        <w:tc>
          <w:tcPr>
            <w:tcW w:w="3785" w:type="dxa"/>
            <w:shd w:val="clear" w:color="auto" w:fill="FFFFFF" w:themeFill="background1"/>
          </w:tcPr>
          <w:p w:rsidR="005741BE" w:rsidRPr="007319B5" w:rsidRDefault="005741BE" w:rsidP="00A715B8">
            <w:pPr>
              <w:shd w:val="clear" w:color="auto" w:fill="FFFFFF" w:themeFill="background1"/>
              <w:tabs>
                <w:tab w:val="right" w:pos="426"/>
              </w:tabs>
              <w:rPr>
                <w:noProof w:val="0"/>
                <w:lang w:eastAsia="ru-RU"/>
              </w:rPr>
            </w:pPr>
            <w:r w:rsidRPr="007319B5">
              <w:rPr>
                <w:noProof w:val="0"/>
                <w:lang w:eastAsia="ru-RU"/>
              </w:rPr>
              <w:t>Se va utiliza</w:t>
            </w:r>
          </w:p>
        </w:tc>
      </w:tr>
      <w:tr w:rsidR="005741BE" w:rsidRPr="00FD3673" w:rsidTr="00A715B8">
        <w:tc>
          <w:tcPr>
            <w:tcW w:w="5305" w:type="dxa"/>
            <w:shd w:val="clear" w:color="auto" w:fill="FFFFFF" w:themeFill="background1"/>
          </w:tcPr>
          <w:p w:rsidR="005741BE" w:rsidRPr="00FD3673" w:rsidRDefault="005741BE" w:rsidP="00A715B8">
            <w:pPr>
              <w:shd w:val="clear" w:color="auto" w:fill="FFFFFF" w:themeFill="background1"/>
              <w:tabs>
                <w:tab w:val="right" w:pos="426"/>
              </w:tabs>
              <w:rPr>
                <w:noProof w:val="0"/>
                <w:lang w:eastAsia="ru-RU"/>
              </w:rPr>
            </w:pPr>
            <w:r w:rsidRPr="00FD3673">
              <w:rPr>
                <w:noProof w:val="0"/>
                <w:lang w:eastAsia="ru-RU"/>
              </w:rPr>
              <w:t>sistemul de comenzi electronice</w:t>
            </w:r>
          </w:p>
        </w:tc>
        <w:tc>
          <w:tcPr>
            <w:tcW w:w="3785" w:type="dxa"/>
            <w:shd w:val="clear" w:color="auto" w:fill="FFFFFF" w:themeFill="background1"/>
          </w:tcPr>
          <w:p w:rsidR="005741BE" w:rsidRPr="007319B5" w:rsidRDefault="005741BE" w:rsidP="00A715B8">
            <w:pPr>
              <w:shd w:val="clear" w:color="auto" w:fill="FFFFFF" w:themeFill="background1"/>
              <w:tabs>
                <w:tab w:val="right" w:pos="426"/>
              </w:tabs>
              <w:rPr>
                <w:noProof w:val="0"/>
                <w:lang w:eastAsia="ru-RU"/>
              </w:rPr>
            </w:pPr>
            <w:r w:rsidRPr="007319B5">
              <w:rPr>
                <w:noProof w:val="0"/>
                <w:lang w:eastAsia="ru-RU"/>
              </w:rPr>
              <w:t>Nu se acceptă</w:t>
            </w:r>
          </w:p>
        </w:tc>
      </w:tr>
      <w:tr w:rsidR="005741BE" w:rsidRPr="00FD3673" w:rsidTr="00A715B8">
        <w:tc>
          <w:tcPr>
            <w:tcW w:w="5305" w:type="dxa"/>
            <w:shd w:val="clear" w:color="auto" w:fill="FFFFFF" w:themeFill="background1"/>
          </w:tcPr>
          <w:p w:rsidR="005741BE" w:rsidRPr="00FD3673" w:rsidRDefault="005741BE" w:rsidP="00A715B8">
            <w:pPr>
              <w:shd w:val="clear" w:color="auto" w:fill="FFFFFF" w:themeFill="background1"/>
              <w:tabs>
                <w:tab w:val="right" w:pos="426"/>
              </w:tabs>
              <w:rPr>
                <w:noProof w:val="0"/>
                <w:lang w:eastAsia="ru-RU"/>
              </w:rPr>
            </w:pPr>
            <w:r w:rsidRPr="00FD3673">
              <w:rPr>
                <w:noProof w:val="0"/>
                <w:lang w:eastAsia="ru-RU"/>
              </w:rPr>
              <w:t>facturarea electronică</w:t>
            </w:r>
          </w:p>
        </w:tc>
        <w:tc>
          <w:tcPr>
            <w:tcW w:w="3785" w:type="dxa"/>
            <w:shd w:val="clear" w:color="auto" w:fill="FFFFFF" w:themeFill="background1"/>
          </w:tcPr>
          <w:p w:rsidR="005741BE" w:rsidRPr="007319B5" w:rsidRDefault="005741BE" w:rsidP="00A715B8">
            <w:pPr>
              <w:shd w:val="clear" w:color="auto" w:fill="FFFFFF" w:themeFill="background1"/>
              <w:tabs>
                <w:tab w:val="right" w:pos="426"/>
              </w:tabs>
              <w:rPr>
                <w:noProof w:val="0"/>
                <w:lang w:eastAsia="ru-RU"/>
              </w:rPr>
            </w:pPr>
            <w:r w:rsidRPr="007319B5">
              <w:rPr>
                <w:noProof w:val="0"/>
                <w:lang w:eastAsia="ru-RU"/>
              </w:rPr>
              <w:t>Se va utiliza</w:t>
            </w:r>
          </w:p>
        </w:tc>
      </w:tr>
      <w:tr w:rsidR="005741BE" w:rsidRPr="00FD3673" w:rsidTr="00A715B8">
        <w:trPr>
          <w:trHeight w:val="77"/>
        </w:trPr>
        <w:tc>
          <w:tcPr>
            <w:tcW w:w="5305" w:type="dxa"/>
            <w:shd w:val="clear" w:color="auto" w:fill="FFFFFF" w:themeFill="background1"/>
          </w:tcPr>
          <w:p w:rsidR="005741BE" w:rsidRPr="00FD3673" w:rsidRDefault="005741BE" w:rsidP="00A715B8">
            <w:pPr>
              <w:shd w:val="clear" w:color="auto" w:fill="FFFFFF" w:themeFill="background1"/>
              <w:tabs>
                <w:tab w:val="right" w:pos="426"/>
              </w:tabs>
              <w:rPr>
                <w:noProof w:val="0"/>
                <w:lang w:eastAsia="ru-RU"/>
              </w:rPr>
            </w:pPr>
            <w:r w:rsidRPr="00FD3673">
              <w:rPr>
                <w:noProof w:val="0"/>
                <w:lang w:eastAsia="ru-RU"/>
              </w:rPr>
              <w:t>plățile electronice</w:t>
            </w:r>
          </w:p>
        </w:tc>
        <w:tc>
          <w:tcPr>
            <w:tcW w:w="3785" w:type="dxa"/>
            <w:shd w:val="clear" w:color="auto" w:fill="FFFFFF" w:themeFill="background1"/>
          </w:tcPr>
          <w:p w:rsidR="005741BE" w:rsidRPr="007319B5" w:rsidRDefault="005741BE" w:rsidP="00A715B8">
            <w:pPr>
              <w:shd w:val="clear" w:color="auto" w:fill="FFFFFF" w:themeFill="background1"/>
              <w:tabs>
                <w:tab w:val="right" w:pos="426"/>
              </w:tabs>
              <w:rPr>
                <w:noProof w:val="0"/>
                <w:lang w:eastAsia="ru-RU"/>
              </w:rPr>
            </w:pPr>
            <w:r w:rsidRPr="007319B5">
              <w:rPr>
                <w:noProof w:val="0"/>
                <w:lang w:eastAsia="ru-RU"/>
              </w:rPr>
              <w:t>Se va utiliza</w:t>
            </w:r>
          </w:p>
        </w:tc>
      </w:tr>
    </w:tbl>
    <w:p w:rsidR="005741BE" w:rsidRPr="00FD3673" w:rsidRDefault="005741BE" w:rsidP="005741BE">
      <w:pPr>
        <w:numPr>
          <w:ilvl w:val="0"/>
          <w:numId w:val="23"/>
        </w:numPr>
        <w:shd w:val="clear" w:color="auto" w:fill="FFFFFF" w:themeFill="background1"/>
        <w:tabs>
          <w:tab w:val="right" w:pos="426"/>
        </w:tabs>
        <w:spacing w:before="120"/>
        <w:ind w:left="360"/>
        <w:rPr>
          <w:b/>
          <w:noProof w:val="0"/>
          <w:lang w:eastAsia="ru-RU"/>
        </w:rPr>
      </w:pPr>
      <w:r w:rsidRPr="00FD3673">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D3673">
        <w:rPr>
          <w:b/>
          <w:noProof w:val="0"/>
          <w:u w:val="single"/>
          <w:shd w:val="clear" w:color="auto" w:fill="FFFFFF" w:themeFill="background1"/>
          <w:lang w:eastAsia="ru-RU"/>
        </w:rPr>
        <w:t>Nu</w:t>
      </w:r>
      <w:r w:rsidRPr="00FD3673">
        <w:rPr>
          <w:b/>
          <w:noProof w:val="0"/>
          <w:shd w:val="clear" w:color="auto" w:fill="FFFFFF" w:themeFill="background1"/>
          <w:lang w:eastAsia="ru-RU"/>
        </w:rPr>
        <w:t>___________________________</w:t>
      </w:r>
    </w:p>
    <w:p w:rsidR="005741BE" w:rsidRPr="00FD3673" w:rsidRDefault="005741BE" w:rsidP="005741BE">
      <w:pPr>
        <w:shd w:val="clear" w:color="auto" w:fill="FFFFFF" w:themeFill="background1"/>
        <w:tabs>
          <w:tab w:val="right" w:pos="426"/>
        </w:tabs>
        <w:ind w:left="3960"/>
        <w:contextualSpacing/>
        <w:jc w:val="center"/>
        <w:rPr>
          <w:noProof w:val="0"/>
          <w:sz w:val="20"/>
          <w:lang w:eastAsia="ru-RU"/>
        </w:rPr>
      </w:pPr>
      <w:r w:rsidRPr="00FD3673">
        <w:rPr>
          <w:noProof w:val="0"/>
          <w:sz w:val="20"/>
          <w:lang w:eastAsia="ru-RU"/>
        </w:rPr>
        <w:t>(se specifică da sau nu)</w:t>
      </w:r>
    </w:p>
    <w:p w:rsidR="005741BE" w:rsidRPr="00FD3673" w:rsidRDefault="005741BE" w:rsidP="005741BE">
      <w:pPr>
        <w:numPr>
          <w:ilvl w:val="0"/>
          <w:numId w:val="23"/>
        </w:numPr>
        <w:shd w:val="clear" w:color="auto" w:fill="FFFFFF" w:themeFill="background1"/>
        <w:tabs>
          <w:tab w:val="right" w:pos="426"/>
        </w:tabs>
        <w:spacing w:before="120"/>
        <w:ind w:left="0" w:firstLine="0"/>
        <w:rPr>
          <w:b/>
          <w:noProof w:val="0"/>
          <w:lang w:eastAsia="ru-RU"/>
        </w:rPr>
      </w:pPr>
      <w:r w:rsidRPr="00FD3673">
        <w:rPr>
          <w:b/>
          <w:noProof w:val="0"/>
          <w:lang w:eastAsia="ru-RU"/>
        </w:rPr>
        <w:t xml:space="preserve">Alte informații relevante: </w:t>
      </w:r>
      <w:r w:rsidRPr="00FD3673">
        <w:rPr>
          <w:b/>
          <w:noProof w:val="0"/>
          <w:shd w:val="clear" w:color="auto" w:fill="FFFFFF" w:themeFill="background1"/>
          <w:lang w:eastAsia="ru-RU"/>
        </w:rPr>
        <w:t>____________________________________________________</w:t>
      </w:r>
    </w:p>
    <w:p w:rsidR="005741BE" w:rsidRPr="00FD3673" w:rsidRDefault="005741BE" w:rsidP="005741BE">
      <w:pPr>
        <w:shd w:val="clear" w:color="auto" w:fill="FFFFFF" w:themeFill="background1"/>
        <w:spacing w:before="120" w:after="120"/>
        <w:rPr>
          <w:b/>
          <w:noProof w:val="0"/>
          <w:lang w:eastAsia="ru-RU"/>
        </w:rPr>
      </w:pPr>
    </w:p>
    <w:p w:rsidR="005741BE" w:rsidRPr="00FD3673" w:rsidRDefault="005741BE" w:rsidP="005741BE">
      <w:pPr>
        <w:shd w:val="clear" w:color="auto" w:fill="FFFFFF" w:themeFill="background1"/>
        <w:spacing w:before="120" w:after="120"/>
        <w:rPr>
          <w:b/>
          <w:noProof w:val="0"/>
          <w:lang w:eastAsia="ru-RU"/>
        </w:rPr>
      </w:pPr>
    </w:p>
    <w:p w:rsidR="005741BE" w:rsidRPr="00FD3673" w:rsidRDefault="005741BE" w:rsidP="005741BE">
      <w:pPr>
        <w:shd w:val="clear" w:color="auto" w:fill="FFFFFF" w:themeFill="background1"/>
        <w:tabs>
          <w:tab w:val="left" w:pos="284"/>
          <w:tab w:val="left" w:pos="426"/>
          <w:tab w:val="decimal" w:pos="8364"/>
        </w:tabs>
        <w:spacing w:line="276" w:lineRule="auto"/>
        <w:ind w:left="-284" w:right="-144" w:firstLine="284"/>
        <w:rPr>
          <w:b/>
          <w:bCs/>
          <w:color w:val="000000"/>
        </w:rPr>
      </w:pPr>
      <w:r w:rsidRPr="00FD3673">
        <w:rPr>
          <w:b/>
          <w:noProof w:val="0"/>
          <w:lang w:eastAsia="ru-RU"/>
        </w:rPr>
        <w:t xml:space="preserve">Conducătorul grupului de lucru:  </w:t>
      </w:r>
      <w:r w:rsidRPr="00FD3673">
        <w:rPr>
          <w:b/>
          <w:noProof w:val="0"/>
          <w:shd w:val="clear" w:color="auto" w:fill="FFFFFF" w:themeFill="background1"/>
          <w:lang w:eastAsia="ru-RU"/>
        </w:rPr>
        <w:t xml:space="preserve">______________________________  </w:t>
      </w:r>
      <w:r w:rsidRPr="00FD3673">
        <w:rPr>
          <w:b/>
        </w:rPr>
        <w:t>.</w:t>
      </w:r>
    </w:p>
    <w:p w:rsidR="005741BE" w:rsidRPr="00FD3673" w:rsidRDefault="005741BE" w:rsidP="005741BE"/>
    <w:p w:rsidR="00005091" w:rsidRDefault="00005091" w:rsidP="00502EFF">
      <w:pPr>
        <w:jc w:val="right"/>
        <w:rPr>
          <w:noProof w:val="0"/>
        </w:rPr>
      </w:pPr>
    </w:p>
    <w:p w:rsidR="00005091" w:rsidRDefault="00005091" w:rsidP="00502EFF">
      <w:pPr>
        <w:jc w:val="right"/>
        <w:rPr>
          <w:noProof w:val="0"/>
        </w:rPr>
      </w:pPr>
    </w:p>
    <w:p w:rsidR="00005091" w:rsidRDefault="00005091" w:rsidP="00502EFF">
      <w:pPr>
        <w:jc w:val="right"/>
        <w:rPr>
          <w:noProof w:val="0"/>
        </w:rPr>
      </w:pPr>
    </w:p>
    <w:p w:rsidR="00005091" w:rsidRDefault="00005091" w:rsidP="00502EFF">
      <w:pPr>
        <w:jc w:val="right"/>
        <w:rPr>
          <w:noProof w:val="0"/>
        </w:rPr>
      </w:pPr>
    </w:p>
    <w:p w:rsidR="00005091" w:rsidRDefault="00005091" w:rsidP="00502EFF">
      <w:pPr>
        <w:jc w:val="right"/>
        <w:rPr>
          <w:noProof w:val="0"/>
        </w:rPr>
      </w:pPr>
    </w:p>
    <w:p w:rsidR="00233DFB" w:rsidRDefault="00233DFB" w:rsidP="00502EFF">
      <w:pPr>
        <w:jc w:val="right"/>
        <w:rPr>
          <w:noProof w:val="0"/>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Default="006230EE" w:rsidP="002A6E99">
      <w:pPr>
        <w:pStyle w:val="Style3"/>
        <w:tabs>
          <w:tab w:val="left" w:pos="567"/>
        </w:tabs>
        <w:spacing w:before="0" w:beforeAutospacing="0" w:after="0"/>
        <w:ind w:left="0" w:firstLine="0"/>
        <w:jc w:val="center"/>
        <w:rPr>
          <w:rFonts w:eastAsia="PMingLiU"/>
          <w:lang w:eastAsia="zh-CN"/>
        </w:rPr>
      </w:pPr>
    </w:p>
    <w:p w:rsidR="006230EE" w:rsidRPr="00FF430B" w:rsidRDefault="006230EE"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5741BE" w:rsidRDefault="005741BE" w:rsidP="002A6E99">
      <w:pPr>
        <w:pStyle w:val="Style3"/>
        <w:tabs>
          <w:tab w:val="left" w:pos="567"/>
        </w:tabs>
        <w:spacing w:before="0" w:beforeAutospacing="0" w:after="0"/>
        <w:ind w:left="0" w:firstLine="0"/>
        <w:jc w:val="center"/>
        <w:rPr>
          <w:rFonts w:eastAsia="PMingLiU"/>
          <w:lang w:eastAsia="zh-CN"/>
        </w:rPr>
      </w:pPr>
    </w:p>
    <w:p w:rsidR="005741BE" w:rsidRDefault="005741BE" w:rsidP="002A6E99">
      <w:pPr>
        <w:pStyle w:val="Style3"/>
        <w:tabs>
          <w:tab w:val="left" w:pos="567"/>
        </w:tabs>
        <w:spacing w:before="0" w:beforeAutospacing="0" w:after="0"/>
        <w:ind w:left="0" w:firstLine="0"/>
        <w:jc w:val="center"/>
        <w:rPr>
          <w:rFonts w:eastAsia="PMingLiU"/>
          <w:lang w:eastAsia="zh-CN"/>
        </w:rPr>
      </w:pPr>
    </w:p>
    <w:p w:rsidR="005741BE" w:rsidRDefault="005741BE" w:rsidP="002A6E99">
      <w:pPr>
        <w:pStyle w:val="Style3"/>
        <w:tabs>
          <w:tab w:val="left" w:pos="567"/>
        </w:tabs>
        <w:spacing w:before="0" w:beforeAutospacing="0" w:after="0"/>
        <w:ind w:left="0" w:firstLine="0"/>
        <w:jc w:val="center"/>
        <w:rPr>
          <w:rFonts w:eastAsia="PMingLiU"/>
          <w:lang w:eastAsia="zh-CN"/>
        </w:rPr>
      </w:pPr>
    </w:p>
    <w:p w:rsidR="005741BE" w:rsidRDefault="005741BE" w:rsidP="002A6E99">
      <w:pPr>
        <w:pStyle w:val="Style3"/>
        <w:tabs>
          <w:tab w:val="left" w:pos="567"/>
        </w:tabs>
        <w:spacing w:before="0" w:beforeAutospacing="0" w:after="0"/>
        <w:ind w:left="0" w:firstLine="0"/>
        <w:jc w:val="center"/>
        <w:rPr>
          <w:rFonts w:eastAsia="PMingLiU"/>
          <w:lang w:eastAsia="zh-CN"/>
        </w:rPr>
      </w:pPr>
    </w:p>
    <w:p w:rsidR="005741BE" w:rsidRDefault="005741BE" w:rsidP="002A6E99">
      <w:pPr>
        <w:pStyle w:val="Style3"/>
        <w:tabs>
          <w:tab w:val="left" w:pos="567"/>
        </w:tabs>
        <w:spacing w:before="0" w:beforeAutospacing="0" w:after="0"/>
        <w:ind w:left="0" w:firstLine="0"/>
        <w:jc w:val="center"/>
        <w:rPr>
          <w:rFonts w:eastAsia="PMingLiU"/>
          <w:lang w:eastAsia="zh-CN"/>
        </w:rPr>
      </w:pPr>
    </w:p>
    <w:p w:rsidR="005741BE" w:rsidRPr="00FF430B" w:rsidRDefault="005741BE"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026ACB">
      <w:pPr>
        <w:pStyle w:val="Listparagraf"/>
        <w:numPr>
          <w:ilvl w:val="0"/>
          <w:numId w:val="29"/>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026ACB">
      <w:pPr>
        <w:numPr>
          <w:ilvl w:val="0"/>
          <w:numId w:val="2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026ACB">
      <w:pPr>
        <w:numPr>
          <w:ilvl w:val="0"/>
          <w:numId w:val="2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026ACB">
      <w:pPr>
        <w:numPr>
          <w:ilvl w:val="0"/>
          <w:numId w:val="2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026ACB">
      <w:pPr>
        <w:numPr>
          <w:ilvl w:val="0"/>
          <w:numId w:val="29"/>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026ACB">
      <w:pPr>
        <w:numPr>
          <w:ilvl w:val="0"/>
          <w:numId w:val="25"/>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026ACB">
      <w:pPr>
        <w:numPr>
          <w:ilvl w:val="0"/>
          <w:numId w:val="29"/>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026ACB">
      <w:pPr>
        <w:numPr>
          <w:ilvl w:val="0"/>
          <w:numId w:val="29"/>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026ACB">
      <w:pPr>
        <w:numPr>
          <w:ilvl w:val="0"/>
          <w:numId w:val="29"/>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026ACB">
      <w:pPr>
        <w:numPr>
          <w:ilvl w:val="0"/>
          <w:numId w:val="2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rsidR="004063D9" w:rsidRPr="00FF430B" w:rsidRDefault="004063D9" w:rsidP="0017664F">
      <w:pPr>
        <w:pStyle w:val="Style3"/>
        <w:tabs>
          <w:tab w:val="clear" w:pos="360"/>
          <w:tab w:val="left" w:pos="0"/>
        </w:tabs>
        <w:ind w:left="0" w:firstLine="0"/>
        <w:rPr>
          <w:rFonts w:eastAsia="PMingLiU"/>
          <w:b w:val="0"/>
          <w:lang w:eastAsia="zh-CN"/>
        </w:rPr>
      </w:pP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rsidR="004063D9" w:rsidRPr="00FF430B" w:rsidRDefault="004063D9" w:rsidP="00A26B23">
      <w:pPr>
        <w:pStyle w:val="Style3"/>
        <w:tabs>
          <w:tab w:val="left" w:pos="567"/>
        </w:tabs>
        <w:spacing w:before="0" w:beforeAutospacing="0" w:after="0"/>
        <w:ind w:left="0" w:firstLine="0"/>
        <w:rPr>
          <w:rFonts w:eastAsia="PMingLiU"/>
          <w:b w:val="0"/>
          <w:lang w:eastAsia="zh-CN"/>
        </w:rPr>
      </w:pPr>
    </w:p>
    <w:p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694C64" w:rsidRPr="00FF430B" w:rsidRDefault="00694C64" w:rsidP="00A26B23">
      <w:pPr>
        <w:pStyle w:val="Style3"/>
        <w:tabs>
          <w:tab w:val="left" w:pos="567"/>
        </w:tabs>
        <w:spacing w:before="0" w:beforeAutospacing="0" w:after="0"/>
        <w:ind w:left="0" w:firstLine="0"/>
        <w:rPr>
          <w:rFonts w:eastAsia="PMingLiU"/>
          <w:lang w:eastAsia="zh-CN"/>
        </w:rPr>
      </w:pPr>
    </w:p>
    <w:p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111546" w:rsidRPr="00FF430B" w:rsidRDefault="00111546" w:rsidP="00A26B23">
      <w:pPr>
        <w:pStyle w:val="Style3"/>
        <w:tabs>
          <w:tab w:val="left" w:pos="567"/>
        </w:tabs>
        <w:spacing w:before="0" w:beforeAutospacing="0" w:after="0"/>
        <w:ind w:left="0" w:firstLine="0"/>
        <w:rPr>
          <w:rFonts w:eastAsia="PMingLiU"/>
          <w:lang w:eastAsia="zh-CN"/>
        </w:rPr>
      </w:pPr>
    </w:p>
    <w:p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rsidR="005B235E" w:rsidRPr="00FF430B" w:rsidRDefault="005B235E" w:rsidP="005B235E">
      <w:pPr>
        <w:pStyle w:val="Style3"/>
        <w:tabs>
          <w:tab w:val="left" w:pos="567"/>
        </w:tabs>
        <w:spacing w:before="0" w:beforeAutospacing="0" w:after="0"/>
        <w:ind w:left="0" w:firstLine="0"/>
        <w:rPr>
          <w:rFonts w:eastAsia="PMingLiU"/>
          <w:lang w:eastAsia="zh-CN"/>
        </w:rPr>
      </w:pPr>
    </w:p>
    <w:p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3C4159" w:rsidRPr="00FF430B" w:rsidRDefault="003C4159"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A14C96" w:rsidRPr="00FF430B" w:rsidRDefault="00A14C96" w:rsidP="00A26B23">
      <w:pPr>
        <w:pStyle w:val="Style3"/>
        <w:tabs>
          <w:tab w:val="left" w:pos="567"/>
        </w:tabs>
        <w:spacing w:before="0" w:beforeAutospacing="0" w:after="0"/>
        <w:ind w:left="0" w:firstLine="0"/>
        <w:rPr>
          <w:rFonts w:eastAsia="PMingLiU"/>
          <w:lang w:eastAsia="zh-CN"/>
        </w:rPr>
      </w:pPr>
    </w:p>
    <w:p w:rsidR="005B235E" w:rsidRDefault="005B235E" w:rsidP="00A26B23">
      <w:pPr>
        <w:pStyle w:val="Style3"/>
        <w:tabs>
          <w:tab w:val="left" w:pos="567"/>
        </w:tabs>
        <w:spacing w:before="0" w:beforeAutospacing="0" w:after="0"/>
        <w:ind w:left="0" w:firstLine="0"/>
        <w:rPr>
          <w:rFonts w:eastAsia="PMingLiU"/>
          <w:lang w:eastAsia="zh-CN"/>
        </w:rPr>
      </w:pPr>
    </w:p>
    <w:p w:rsidR="001F7AEE" w:rsidRPr="00FF430B" w:rsidRDefault="001F7AEE" w:rsidP="00A26B23">
      <w:pPr>
        <w:pStyle w:val="Style3"/>
        <w:tabs>
          <w:tab w:val="left" w:pos="567"/>
        </w:tabs>
        <w:spacing w:before="0" w:beforeAutospacing="0" w:after="0"/>
        <w:ind w:left="0" w:firstLine="0"/>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FF430B" w:rsidRDefault="00D1419B" w:rsidP="00A26B23">
      <w:pPr>
        <w:pStyle w:val="Style3"/>
        <w:tabs>
          <w:tab w:val="left" w:pos="567"/>
        </w:tabs>
        <w:spacing w:before="0" w:beforeAutospacing="0" w:after="0"/>
        <w:ind w:left="0" w:firstLine="0"/>
        <w:rPr>
          <w:rFonts w:eastAsia="PMingLiU"/>
          <w:lang w:eastAsia="zh-CN"/>
        </w:rPr>
      </w:pPr>
    </w:p>
    <w:p w:rsidR="005B235E" w:rsidRPr="00FF430B" w:rsidRDefault="005B235E" w:rsidP="00A26B23">
      <w:pPr>
        <w:pStyle w:val="Style3"/>
        <w:tabs>
          <w:tab w:val="left" w:pos="567"/>
        </w:tabs>
        <w:spacing w:before="0" w:beforeAutospacing="0" w:after="0"/>
        <w:ind w:left="0" w:firstLine="0"/>
        <w:rPr>
          <w:rFonts w:eastAsia="PMingLiU"/>
          <w:lang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026ACB">
      <w:pPr>
        <w:numPr>
          <w:ilvl w:val="0"/>
          <w:numId w:val="26"/>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026ACB">
      <w:pPr>
        <w:numPr>
          <w:ilvl w:val="0"/>
          <w:numId w:val="26"/>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026ACB">
      <w:pPr>
        <w:numPr>
          <w:ilvl w:val="0"/>
          <w:numId w:val="26"/>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026ACB">
      <w:pPr>
        <w:numPr>
          <w:ilvl w:val="0"/>
          <w:numId w:val="26"/>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6230EE" w:rsidRDefault="006230EE" w:rsidP="00502EFF">
      <w:pPr>
        <w:jc w:val="right"/>
        <w:rPr>
          <w:noProof w:val="0"/>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026ACB">
      <w:pPr>
        <w:numPr>
          <w:ilvl w:val="0"/>
          <w:numId w:val="27"/>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lastRenderedPageBreak/>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026ACB">
      <w:pPr>
        <w:numPr>
          <w:ilvl w:val="0"/>
          <w:numId w:val="27"/>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Default="009D62FF"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Default="006230EE" w:rsidP="00130A49">
      <w:pPr>
        <w:tabs>
          <w:tab w:val="decimal" w:pos="8364"/>
        </w:tabs>
        <w:spacing w:line="276" w:lineRule="auto"/>
        <w:ind w:right="-144"/>
        <w:jc w:val="center"/>
        <w:rPr>
          <w:b/>
          <w:bCs/>
          <w:color w:val="000000"/>
        </w:rPr>
      </w:pPr>
    </w:p>
    <w:p w:rsidR="006230EE" w:rsidRPr="00FF430B" w:rsidRDefault="006230EE"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53" w:name="_Toc449692095"/>
      <w:r w:rsidRPr="00FF430B">
        <w:rPr>
          <w:noProof w:val="0"/>
        </w:rPr>
        <w:lastRenderedPageBreak/>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Corptext"/>
        <w:tabs>
          <w:tab w:val="left" w:pos="567"/>
        </w:tabs>
        <w:rPr>
          <w:rFonts w:asciiTheme="majorHAnsi" w:hAnsiTheme="majorHAnsi" w:cstheme="majorHAnsi"/>
          <w:b/>
          <w:szCs w:val="24"/>
        </w:rPr>
      </w:pPr>
      <w:bookmarkStart w:id="54" w:name="_Toc449692096"/>
      <w:bookmarkEnd w:id="53"/>
    </w:p>
    <w:p w:rsidR="00F5261B" w:rsidRPr="00FF430B" w:rsidRDefault="00F5261B" w:rsidP="00F5261B">
      <w:pPr>
        <w:pStyle w:val="Corptext"/>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Corptext"/>
        <w:tabs>
          <w:tab w:val="left" w:pos="-142"/>
        </w:tabs>
        <w:spacing w:before="240"/>
        <w:jc w:val="center"/>
        <w:rPr>
          <w:rFonts w:asciiTheme="majorHAnsi" w:hAnsiTheme="majorHAnsi" w:cstheme="majorHAnsi"/>
          <w:szCs w:val="24"/>
        </w:rPr>
      </w:pPr>
    </w:p>
    <w:p w:rsidR="00F5261B" w:rsidRPr="00FF430B" w:rsidRDefault="00F5261B" w:rsidP="00F5261B">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Corptext"/>
        <w:tabs>
          <w:tab w:val="left" w:pos="567"/>
        </w:tabs>
        <w:spacing w:line="360" w:lineRule="auto"/>
        <w:jc w:val="both"/>
        <w:rPr>
          <w:rFonts w:ascii="Times New Roman" w:hAnsi="Times New Roman"/>
          <w:szCs w:val="24"/>
        </w:rPr>
      </w:pP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F5261B" w:rsidRPr="00FF430B" w:rsidRDefault="00F5261B" w:rsidP="00F5261B">
      <w:pPr>
        <w:pStyle w:val="Corptext"/>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Corptext"/>
        <w:tabs>
          <w:tab w:val="left" w:pos="567"/>
        </w:tabs>
        <w:spacing w:line="360" w:lineRule="auto"/>
        <w:rPr>
          <w:rFonts w:ascii="Times New Roman" w:hAnsi="Times New Roman"/>
          <w:szCs w:val="24"/>
        </w:rPr>
      </w:pPr>
    </w:p>
    <w:p w:rsidR="00F5261B" w:rsidRPr="00FF430B" w:rsidRDefault="00F5261B" w:rsidP="00F5261B">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Corptext"/>
        <w:tabs>
          <w:tab w:val="left" w:pos="567"/>
        </w:tabs>
        <w:spacing w:line="360" w:lineRule="auto"/>
        <w:rPr>
          <w:rFonts w:ascii="Times New Roman" w:hAnsi="Times New Roman"/>
          <w:szCs w:val="24"/>
        </w:rPr>
      </w:pPr>
    </w:p>
    <w:p w:rsidR="0033109C" w:rsidRPr="00FF430B" w:rsidRDefault="0033109C"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65C93" w:rsidRPr="00FF430B" w:rsidRDefault="00B65C93" w:rsidP="00950D18">
      <w:pPr>
        <w:pStyle w:val="Corptext"/>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B1EC7" w:rsidRPr="00FF430B" w:rsidRDefault="00BB1EC7" w:rsidP="00BB1EC7">
      <w:pPr>
        <w:pStyle w:val="Titlu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Corptext"/>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p>
    <w:p w:rsidR="00211C74" w:rsidRPr="00FF430B" w:rsidRDefault="00211C74" w:rsidP="00211C74">
      <w:pPr>
        <w:pStyle w:val="Corptext"/>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Corptext"/>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B1EC7" w:rsidRPr="00FF430B" w:rsidRDefault="00BB1EC7"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211C74" w:rsidRPr="00FF430B" w:rsidRDefault="00211C74" w:rsidP="00211C74">
      <w:pPr>
        <w:pStyle w:val="Corptext"/>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Corptext"/>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950D18">
      <w:pPr>
        <w:pStyle w:val="Corptext"/>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lastRenderedPageBreak/>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Corptext"/>
        <w:tabs>
          <w:tab w:val="left" w:pos="567"/>
        </w:tabs>
        <w:spacing w:line="360" w:lineRule="auto"/>
        <w:rPr>
          <w:rFonts w:ascii="Times New Roman" w:hAnsi="Times New Roman"/>
          <w:szCs w:val="24"/>
        </w:rPr>
      </w:pPr>
    </w:p>
    <w:bookmarkEnd w:id="54"/>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Corptext"/>
        <w:tabs>
          <w:tab w:val="left" w:pos="567"/>
        </w:tabs>
        <w:rPr>
          <w:rFonts w:ascii="Times New Roman" w:hAnsi="Times New Roman"/>
          <w:b/>
          <w:szCs w:val="24"/>
        </w:rPr>
      </w:pP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Corptext"/>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Corptext"/>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Corptext"/>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Corptext"/>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Corptext"/>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Corptext"/>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Corptext"/>
        <w:tabs>
          <w:tab w:val="left" w:pos="567"/>
        </w:tabs>
        <w:ind w:hanging="502"/>
        <w:rPr>
          <w:rFonts w:ascii="Times New Roman" w:hAnsi="Times New Roman"/>
          <w:szCs w:val="24"/>
        </w:rPr>
      </w:pPr>
    </w:p>
    <w:p w:rsidR="00AA1372" w:rsidRPr="00FF430B" w:rsidRDefault="00A227F2" w:rsidP="00E706C1">
      <w:pPr>
        <w:pStyle w:val="Corptext"/>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Corptext"/>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55"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55"/>
    <w:p w:rsidR="008B330F" w:rsidRPr="00FF430B" w:rsidRDefault="008B330F" w:rsidP="00950D18">
      <w:pPr>
        <w:jc w:val="center"/>
        <w:rPr>
          <w:b/>
        </w:rPr>
      </w:pPr>
    </w:p>
    <w:p w:rsidR="00AA1372" w:rsidRPr="00FF430B" w:rsidRDefault="00A227F2" w:rsidP="00950D18">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Corptext"/>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5490" w:type="dxa"/>
            <w:gridSpan w:val="7"/>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Corptext"/>
              <w:tabs>
                <w:tab w:val="left" w:pos="567"/>
              </w:tabs>
              <w:rPr>
                <w:rFonts w:ascii="Times New Roman" w:hAnsi="Times New Roman"/>
                <w:b/>
                <w:szCs w:val="24"/>
              </w:rPr>
            </w:pPr>
          </w:p>
        </w:tc>
        <w:tc>
          <w:tcPr>
            <w:tcW w:w="2825" w:type="dxa"/>
            <w:vMerge/>
          </w:tcPr>
          <w:p w:rsidR="00AA1372" w:rsidRPr="00FF430B" w:rsidRDefault="00AA1372" w:rsidP="00950D18">
            <w:pPr>
              <w:pStyle w:val="Corptext"/>
              <w:tabs>
                <w:tab w:val="left" w:pos="567"/>
              </w:tabs>
              <w:rPr>
                <w:rFonts w:ascii="Times New Roman" w:hAnsi="Times New Roman"/>
                <w:b/>
                <w:szCs w:val="24"/>
              </w:rPr>
            </w:pPr>
          </w:p>
        </w:tc>
        <w:tc>
          <w:tcPr>
            <w:tcW w:w="103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Corptext"/>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p w:rsidR="00AA1372" w:rsidRPr="00FF430B" w:rsidRDefault="00AA1372" w:rsidP="00950D18">
            <w:pPr>
              <w:pStyle w:val="Corptext"/>
              <w:tabs>
                <w:tab w:val="left" w:pos="567"/>
              </w:tabs>
              <w:rPr>
                <w:rFonts w:ascii="Times New Roman" w:hAnsi="Times New Roman"/>
                <w:szCs w:val="24"/>
              </w:rPr>
            </w:pP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Corptext"/>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Corptext"/>
              <w:tabs>
                <w:tab w:val="left" w:pos="567"/>
              </w:tabs>
              <w:rPr>
                <w:rFonts w:ascii="Times New Roman" w:hAnsi="Times New Roman"/>
                <w:szCs w:val="24"/>
              </w:rPr>
            </w:pPr>
          </w:p>
        </w:tc>
        <w:tc>
          <w:tcPr>
            <w:tcW w:w="1035" w:type="dxa"/>
          </w:tcPr>
          <w:p w:rsidR="00AA1372" w:rsidRPr="00FF430B" w:rsidRDefault="00AA1372" w:rsidP="00950D18">
            <w:pPr>
              <w:pStyle w:val="Corptext"/>
              <w:tabs>
                <w:tab w:val="left" w:pos="567"/>
              </w:tabs>
              <w:rPr>
                <w:rFonts w:ascii="Times New Roman" w:hAnsi="Times New Roman"/>
                <w:szCs w:val="24"/>
              </w:rPr>
            </w:pPr>
          </w:p>
        </w:tc>
        <w:tc>
          <w:tcPr>
            <w:tcW w:w="1215" w:type="dxa"/>
          </w:tcPr>
          <w:p w:rsidR="00AA1372" w:rsidRPr="00FF430B" w:rsidRDefault="00AA1372" w:rsidP="00950D18">
            <w:pPr>
              <w:pStyle w:val="Corptext"/>
              <w:tabs>
                <w:tab w:val="left" w:pos="567"/>
              </w:tabs>
              <w:rPr>
                <w:rFonts w:ascii="Times New Roman" w:hAnsi="Times New Roman"/>
                <w:szCs w:val="24"/>
              </w:rPr>
            </w:pPr>
          </w:p>
        </w:tc>
        <w:tc>
          <w:tcPr>
            <w:tcW w:w="1005" w:type="dxa"/>
            <w:gridSpan w:val="2"/>
          </w:tcPr>
          <w:p w:rsidR="00AA1372" w:rsidRPr="00FF430B" w:rsidRDefault="00AA1372" w:rsidP="00950D18">
            <w:pPr>
              <w:pStyle w:val="Corptext"/>
              <w:tabs>
                <w:tab w:val="left" w:pos="567"/>
              </w:tabs>
              <w:rPr>
                <w:rFonts w:ascii="Times New Roman" w:hAnsi="Times New Roman"/>
                <w:szCs w:val="24"/>
              </w:rPr>
            </w:pPr>
          </w:p>
        </w:tc>
        <w:tc>
          <w:tcPr>
            <w:tcW w:w="990" w:type="dxa"/>
            <w:gridSpan w:val="2"/>
          </w:tcPr>
          <w:p w:rsidR="00AA1372" w:rsidRPr="00FF430B" w:rsidRDefault="00AA1372" w:rsidP="00950D18">
            <w:pPr>
              <w:pStyle w:val="Corptext"/>
              <w:tabs>
                <w:tab w:val="left" w:pos="567"/>
              </w:tabs>
              <w:rPr>
                <w:rFonts w:ascii="Times New Roman" w:hAnsi="Times New Roman"/>
                <w:szCs w:val="24"/>
              </w:rPr>
            </w:pPr>
          </w:p>
        </w:tc>
        <w:tc>
          <w:tcPr>
            <w:tcW w:w="1245" w:type="dxa"/>
          </w:tcPr>
          <w:p w:rsidR="00AA1372" w:rsidRPr="00FF430B" w:rsidRDefault="00AA1372" w:rsidP="00950D18">
            <w:pPr>
              <w:pStyle w:val="Corptext"/>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6"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Corptext"/>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Corptext"/>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Corptext"/>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5490" w:type="dxa"/>
            <w:gridSpan w:val="7"/>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Corptext"/>
              <w:tabs>
                <w:tab w:val="left" w:pos="567"/>
              </w:tabs>
              <w:rPr>
                <w:rFonts w:ascii="Times New Roman" w:hAnsi="Times New Roman"/>
                <w:b/>
                <w:szCs w:val="24"/>
              </w:rPr>
            </w:pPr>
          </w:p>
        </w:tc>
        <w:tc>
          <w:tcPr>
            <w:tcW w:w="2825" w:type="dxa"/>
            <w:vMerge/>
          </w:tcPr>
          <w:p w:rsidR="00D01642" w:rsidRPr="00FF430B" w:rsidRDefault="00D01642" w:rsidP="00F43D02">
            <w:pPr>
              <w:pStyle w:val="Corptext"/>
              <w:tabs>
                <w:tab w:val="left" w:pos="567"/>
              </w:tabs>
              <w:rPr>
                <w:rFonts w:ascii="Times New Roman" w:hAnsi="Times New Roman"/>
                <w:b/>
                <w:szCs w:val="24"/>
              </w:rPr>
            </w:pPr>
          </w:p>
        </w:tc>
        <w:tc>
          <w:tcPr>
            <w:tcW w:w="103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Corptext"/>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Corptext"/>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1.</w:t>
            </w:r>
          </w:p>
        </w:tc>
        <w:tc>
          <w:tcPr>
            <w:tcW w:w="2825" w:type="dxa"/>
          </w:tcPr>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p w:rsidR="00D01642" w:rsidRPr="00FF430B" w:rsidRDefault="00D01642" w:rsidP="00F43D02">
            <w:pPr>
              <w:pStyle w:val="Corptext"/>
              <w:tabs>
                <w:tab w:val="left" w:pos="567"/>
              </w:tabs>
              <w:rPr>
                <w:rFonts w:ascii="Times New Roman" w:hAnsi="Times New Roman"/>
                <w:szCs w:val="24"/>
              </w:rPr>
            </w:pP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Corptext"/>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Corptext"/>
              <w:tabs>
                <w:tab w:val="left" w:pos="567"/>
              </w:tabs>
              <w:rPr>
                <w:rFonts w:ascii="Times New Roman" w:hAnsi="Times New Roman"/>
                <w:szCs w:val="24"/>
              </w:rPr>
            </w:pPr>
          </w:p>
        </w:tc>
        <w:tc>
          <w:tcPr>
            <w:tcW w:w="1035" w:type="dxa"/>
          </w:tcPr>
          <w:p w:rsidR="00D01642" w:rsidRPr="00FF430B" w:rsidRDefault="00D01642" w:rsidP="00F43D02">
            <w:pPr>
              <w:pStyle w:val="Corptext"/>
              <w:tabs>
                <w:tab w:val="left" w:pos="567"/>
              </w:tabs>
              <w:rPr>
                <w:rFonts w:ascii="Times New Roman" w:hAnsi="Times New Roman"/>
                <w:szCs w:val="24"/>
              </w:rPr>
            </w:pPr>
          </w:p>
        </w:tc>
        <w:tc>
          <w:tcPr>
            <w:tcW w:w="1215" w:type="dxa"/>
          </w:tcPr>
          <w:p w:rsidR="00D01642" w:rsidRPr="00FF430B" w:rsidRDefault="00D01642" w:rsidP="00F43D02">
            <w:pPr>
              <w:pStyle w:val="Corptext"/>
              <w:tabs>
                <w:tab w:val="left" w:pos="567"/>
              </w:tabs>
              <w:rPr>
                <w:rFonts w:ascii="Times New Roman" w:hAnsi="Times New Roman"/>
                <w:szCs w:val="24"/>
              </w:rPr>
            </w:pPr>
          </w:p>
        </w:tc>
        <w:tc>
          <w:tcPr>
            <w:tcW w:w="1005" w:type="dxa"/>
            <w:gridSpan w:val="2"/>
          </w:tcPr>
          <w:p w:rsidR="00D01642" w:rsidRPr="00FF430B" w:rsidRDefault="00D01642" w:rsidP="00F43D02">
            <w:pPr>
              <w:pStyle w:val="Corptext"/>
              <w:tabs>
                <w:tab w:val="left" w:pos="567"/>
              </w:tabs>
              <w:rPr>
                <w:rFonts w:ascii="Times New Roman" w:hAnsi="Times New Roman"/>
                <w:szCs w:val="24"/>
              </w:rPr>
            </w:pPr>
          </w:p>
        </w:tc>
        <w:tc>
          <w:tcPr>
            <w:tcW w:w="990" w:type="dxa"/>
            <w:gridSpan w:val="2"/>
          </w:tcPr>
          <w:p w:rsidR="00D01642" w:rsidRPr="00FF430B" w:rsidRDefault="00D01642" w:rsidP="00F43D02">
            <w:pPr>
              <w:pStyle w:val="Corptext"/>
              <w:tabs>
                <w:tab w:val="left" w:pos="567"/>
              </w:tabs>
              <w:rPr>
                <w:rFonts w:ascii="Times New Roman" w:hAnsi="Times New Roman"/>
                <w:szCs w:val="24"/>
              </w:rPr>
            </w:pPr>
          </w:p>
        </w:tc>
        <w:tc>
          <w:tcPr>
            <w:tcW w:w="1245" w:type="dxa"/>
          </w:tcPr>
          <w:p w:rsidR="00D01642" w:rsidRPr="00FF430B" w:rsidRDefault="00D01642" w:rsidP="00F43D02">
            <w:pPr>
              <w:pStyle w:val="Corptext"/>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56"/>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Corptext"/>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Corptext"/>
        <w:tabs>
          <w:tab w:val="left" w:pos="567"/>
        </w:tabs>
        <w:jc w:val="center"/>
        <w:rPr>
          <w:rFonts w:ascii="Times New Roman" w:hAnsi="Times New Roman"/>
          <w:b/>
          <w:szCs w:val="24"/>
        </w:rPr>
      </w:pP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Corptext"/>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Corptext"/>
        <w:tabs>
          <w:tab w:val="left" w:pos="567"/>
        </w:tabs>
        <w:jc w:val="right"/>
        <w:rPr>
          <w:rFonts w:ascii="Times New Roman" w:hAnsi="Times New Roman"/>
          <w:szCs w:val="24"/>
        </w:rPr>
      </w:pPr>
      <w:r w:rsidRPr="00FF430B">
        <w:rPr>
          <w:rFonts w:ascii="Times New Roman" w:hAnsi="Times New Roman"/>
          <w:szCs w:val="24"/>
        </w:rPr>
        <w:t>(se notează opţiunea corespunzătoare)</w:t>
      </w:r>
    </w:p>
    <w:p w:rsidR="00AA1372" w:rsidRPr="00FF430B" w:rsidRDefault="00A227F2" w:rsidP="002F556B">
      <w:pPr>
        <w:pStyle w:val="Corptext"/>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Corptext"/>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Corptext"/>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Corptext"/>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Corptext"/>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Corptext"/>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Corptext"/>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7"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7"/>
    <w:p w:rsidR="00B14173" w:rsidRPr="00FF430B" w:rsidRDefault="00B14173" w:rsidP="009A7C84">
      <w:pPr>
        <w:jc w:val="center"/>
        <w:rPr>
          <w:b/>
        </w:rPr>
      </w:pPr>
    </w:p>
    <w:p w:rsidR="002B5DEF" w:rsidRPr="00FF430B" w:rsidRDefault="00A227F2" w:rsidP="009A7C84">
      <w:pPr>
        <w:pStyle w:val="Corptext"/>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Corptext"/>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Corptext"/>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Referinnotdesubsol"/>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8"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8"/>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9" w:name="_Toc449632664"/>
      <w:bookmarkStart w:id="60" w:name="_Toc449633156"/>
      <w:bookmarkStart w:id="61" w:name="_Toc449692111"/>
      <w:r w:rsidRPr="00FF430B">
        <w:rPr>
          <w:rFonts w:eastAsia="PMingLiU"/>
          <w:b/>
          <w:bCs/>
          <w:iCs/>
          <w:lang w:eastAsia="zh-CN"/>
        </w:rPr>
        <w:t>DECLARAŢIE</w:t>
      </w:r>
      <w:bookmarkEnd w:id="59"/>
      <w:bookmarkEnd w:id="60"/>
      <w:bookmarkEnd w:id="61"/>
    </w:p>
    <w:p w:rsidR="00AA1372" w:rsidRPr="00FF430B" w:rsidRDefault="00A227F2" w:rsidP="00284ED0">
      <w:pPr>
        <w:tabs>
          <w:tab w:val="left" w:pos="720"/>
        </w:tabs>
        <w:jc w:val="center"/>
        <w:outlineLvl w:val="1"/>
        <w:rPr>
          <w:rFonts w:eastAsia="PMingLiU"/>
          <w:b/>
          <w:lang w:eastAsia="zh-CN"/>
        </w:rPr>
      </w:pPr>
      <w:bookmarkStart w:id="62" w:name="_Toc449632665"/>
      <w:bookmarkStart w:id="63" w:name="_Toc449633157"/>
      <w:bookmarkStart w:id="64"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62"/>
      <w:bookmarkEnd w:id="63"/>
      <w:bookmarkEnd w:id="64"/>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65"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65"/>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66"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66"/>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7"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7"/>
    <w:p w:rsidR="00AA1372" w:rsidRPr="00FF430B" w:rsidRDefault="0003591A" w:rsidP="008C0290">
      <w:pPr>
        <w:pStyle w:val="Corptext"/>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Corptext"/>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Corptext"/>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Subsol"/>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Titlu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FF430B" w:rsidRDefault="00653E70" w:rsidP="00653E70">
      <w:pPr>
        <w:pStyle w:val="Titlu1"/>
        <w:numPr>
          <w:ilvl w:val="0"/>
          <w:numId w:val="0"/>
        </w:numPr>
        <w:ind w:left="720"/>
        <w:rPr>
          <w:sz w:val="22"/>
          <w:szCs w:val="22"/>
        </w:rPr>
      </w:pPr>
    </w:p>
    <w:p w:rsidR="00653E70" w:rsidRPr="00FF430B" w:rsidRDefault="00653E70" w:rsidP="00653E70">
      <w:pPr>
        <w:pStyle w:val="Titlu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FF430B" w:rsidRDefault="006A6FDA" w:rsidP="006A6FDA">
      <w:pPr>
        <w:pStyle w:val="DefaultText"/>
        <w:rPr>
          <w:noProof w:val="0"/>
          <w:szCs w:val="24"/>
        </w:rPr>
      </w:pPr>
    </w:p>
    <w:p w:rsidR="006A6FDA" w:rsidRPr="00FF430B" w:rsidRDefault="006A6FDA" w:rsidP="006A6FDA">
      <w:pPr>
        <w:shd w:val="clear" w:color="auto" w:fill="FFFFFF"/>
        <w:rPr>
          <w:b/>
        </w:rPr>
      </w:pPr>
      <w:r w:rsidRPr="00FF430B">
        <w:rPr>
          <w:b/>
          <w:spacing w:val="-2"/>
        </w:rPr>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r w:rsidR="005C6BF4" w:rsidRPr="00EC30C2" w:rsidTr="008A2F19">
        <w:tc>
          <w:tcPr>
            <w:tcW w:w="609" w:type="dxa"/>
            <w:shd w:val="clear" w:color="auto" w:fill="auto"/>
          </w:tcPr>
          <w:p w:rsidR="005C6BF4" w:rsidRPr="00FF430B" w:rsidRDefault="005C6BF4" w:rsidP="008A2F19">
            <w:pPr>
              <w:jc w:val="center"/>
              <w:rPr>
                <w:rFonts w:eastAsia="Calibri"/>
                <w:lang w:eastAsia="ro-RO"/>
              </w:rPr>
            </w:pPr>
          </w:p>
        </w:tc>
        <w:tc>
          <w:tcPr>
            <w:tcW w:w="3477" w:type="dxa"/>
            <w:shd w:val="clear" w:color="auto" w:fill="auto"/>
          </w:tcPr>
          <w:p w:rsidR="005C6BF4" w:rsidRPr="00FF430B" w:rsidRDefault="005C6BF4" w:rsidP="008A2F19">
            <w:pPr>
              <w:jc w:val="center"/>
              <w:rPr>
                <w:rFonts w:eastAsia="Calibri"/>
                <w:lang w:eastAsia="ro-RO"/>
              </w:rPr>
            </w:pPr>
          </w:p>
        </w:tc>
        <w:tc>
          <w:tcPr>
            <w:tcW w:w="1293" w:type="dxa"/>
            <w:shd w:val="clear" w:color="auto" w:fill="auto"/>
          </w:tcPr>
          <w:p w:rsidR="005C6BF4" w:rsidRPr="00FF430B" w:rsidRDefault="005C6BF4" w:rsidP="008A2F19">
            <w:pPr>
              <w:jc w:val="center"/>
              <w:rPr>
                <w:rFonts w:eastAsia="Calibri"/>
                <w:lang w:eastAsia="ro-RO"/>
              </w:rPr>
            </w:pPr>
          </w:p>
        </w:tc>
        <w:tc>
          <w:tcPr>
            <w:tcW w:w="1608" w:type="dxa"/>
            <w:shd w:val="clear" w:color="auto" w:fill="auto"/>
          </w:tcPr>
          <w:p w:rsidR="005C6BF4" w:rsidRPr="00FF430B" w:rsidRDefault="005C6BF4" w:rsidP="008A2F19">
            <w:pPr>
              <w:jc w:val="center"/>
              <w:rPr>
                <w:rFonts w:eastAsia="Calibri"/>
                <w:lang w:eastAsia="ro-RO"/>
              </w:rPr>
            </w:pPr>
          </w:p>
        </w:tc>
        <w:tc>
          <w:tcPr>
            <w:tcW w:w="1323" w:type="dxa"/>
            <w:shd w:val="clear" w:color="auto" w:fill="auto"/>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shd w:val="clear" w:color="auto" w:fill="auto"/>
          </w:tcPr>
          <w:p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r w:rsidR="005C6BF4" w:rsidRPr="00EC30C2" w:rsidTr="008A2F19">
        <w:trPr>
          <w:jc w:val="center"/>
        </w:trPr>
        <w:tc>
          <w:tcPr>
            <w:tcW w:w="3023" w:type="dxa"/>
            <w:shd w:val="clear" w:color="auto" w:fill="auto"/>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rsidR="005C6BF4" w:rsidRPr="00FF430B" w:rsidRDefault="005C6BF4" w:rsidP="008A2F19">
            <w:pPr>
              <w:rPr>
                <w:rFonts w:eastAsia="Calibri"/>
                <w:lang w:eastAsia="ro-RO"/>
              </w:rPr>
            </w:pPr>
          </w:p>
        </w:tc>
        <w:tc>
          <w:tcPr>
            <w:tcW w:w="1845" w:type="dxa"/>
            <w:shd w:val="clear" w:color="auto" w:fill="auto"/>
          </w:tcPr>
          <w:p w:rsidR="005C6BF4" w:rsidRPr="00FF430B" w:rsidRDefault="005C6BF4" w:rsidP="008A2F19">
            <w:pPr>
              <w:rPr>
                <w:rFonts w:eastAsia="Calibri"/>
                <w:lang w:eastAsia="ro-RO"/>
              </w:rPr>
            </w:pPr>
          </w:p>
        </w:tc>
        <w:tc>
          <w:tcPr>
            <w:tcW w:w="1757" w:type="dxa"/>
            <w:shd w:val="clear" w:color="auto" w:fill="auto"/>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lastRenderedPageBreak/>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GrilTabel"/>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FF430B" w:rsidRDefault="00F366C7" w:rsidP="00026ACB">
            <w:pPr>
              <w:pStyle w:val="Listparagraf"/>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Titlu2"/>
        <w:spacing w:before="0"/>
        <w:jc w:val="center"/>
        <w:rPr>
          <w:rFonts w:ascii="Times New Roman" w:hAnsi="Times New Roman" w:cs="Times New Roman"/>
          <w:bCs w:val="0"/>
          <w:color w:val="auto"/>
          <w:sz w:val="24"/>
          <w:szCs w:val="24"/>
        </w:rPr>
      </w:pPr>
      <w:bookmarkStart w:id="68" w:name="_Toc449692118"/>
      <w:bookmarkStart w:id="69" w:name="_Toc390252621"/>
      <w:r w:rsidRPr="00FF430B">
        <w:rPr>
          <w:rFonts w:ascii="Times New Roman" w:hAnsi="Times New Roman" w:cs="Times New Roman"/>
          <w:bCs w:val="0"/>
          <w:color w:val="auto"/>
          <w:sz w:val="24"/>
          <w:szCs w:val="24"/>
        </w:rPr>
        <w:t>CAIET DE SARCINI</w:t>
      </w:r>
      <w:bookmarkEnd w:id="68"/>
    </w:p>
    <w:p w:rsidR="006C4C0E"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9"/>
    </w:p>
    <w:p w:rsidR="006C4C0E" w:rsidRPr="00FF430B" w:rsidRDefault="006C4C0E" w:rsidP="006C4C0E">
      <w:pPr>
        <w:pStyle w:val="Titlu2"/>
        <w:spacing w:before="0"/>
        <w:jc w:val="center"/>
        <w:rPr>
          <w:rFonts w:ascii="Times New Roman" w:hAnsi="Times New Roman" w:cs="Times New Roman"/>
          <w:bCs w:val="0"/>
          <w:i/>
          <w:color w:val="auto"/>
        </w:rPr>
      </w:pPr>
    </w:p>
    <w:p w:rsidR="00233538" w:rsidRPr="00FF430B" w:rsidRDefault="0003591A" w:rsidP="006C4C0E">
      <w:pPr>
        <w:pStyle w:val="Titlu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FF430B" w:rsidRDefault="00E71F7B" w:rsidP="00196AB4">
      <w:pPr>
        <w:pStyle w:val="Listparagraf"/>
        <w:numPr>
          <w:ilvl w:val="0"/>
          <w:numId w:val="0"/>
        </w:num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Corptext"/>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Corptext"/>
        <w:tabs>
          <w:tab w:val="left" w:pos="567"/>
        </w:tabs>
        <w:rPr>
          <w:rFonts w:ascii="Times New Roman" w:hAnsi="Times New Roman"/>
          <w:szCs w:val="24"/>
        </w:rPr>
      </w:pPr>
    </w:p>
    <w:p w:rsidR="00AA7E9A" w:rsidRPr="00FF430B" w:rsidRDefault="00AA7E9A" w:rsidP="009E2657">
      <w:pPr>
        <w:pStyle w:val="Corptext"/>
        <w:tabs>
          <w:tab w:val="left" w:pos="567"/>
        </w:tabs>
        <w:rPr>
          <w:rFonts w:ascii="Times New Roman" w:hAnsi="Times New Roman"/>
          <w:szCs w:val="24"/>
        </w:rPr>
      </w:pPr>
    </w:p>
    <w:p w:rsidR="00AA7E9A" w:rsidRDefault="00AA7E9A" w:rsidP="009E2657">
      <w:pPr>
        <w:pStyle w:val="Corptext"/>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Corptext"/>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Titlu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Titlu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FF430B" w:rsidRDefault="00E71F7B" w:rsidP="007B392A">
      <w:pPr>
        <w:pStyle w:val="Listparagraf"/>
        <w:numPr>
          <w:ilvl w:val="0"/>
          <w:numId w:val="0"/>
        </w:numPr>
      </w:pPr>
    </w:p>
    <w:p w:rsidR="00233538" w:rsidRPr="00FF430B" w:rsidRDefault="00233538" w:rsidP="002F556B">
      <w:pPr>
        <w:pStyle w:val="Listparagraf"/>
        <w:numPr>
          <w:ilvl w:val="0"/>
          <w:numId w:val="15"/>
        </w:numPr>
        <w:ind w:left="0"/>
        <w:contextualSpacing/>
      </w:pPr>
      <w:r w:rsidRPr="00FF430B">
        <w:rPr>
          <w:b/>
        </w:rPr>
        <w:t>Denumirea</w:t>
      </w:r>
      <w:r w:rsidR="009453D7" w:rsidRPr="00FF430B">
        <w:rPr>
          <w:b/>
        </w:rPr>
        <w:t xml:space="preserve"> obiect</w:t>
      </w:r>
      <w:r w:rsidRPr="00FF430B">
        <w:rPr>
          <w:b/>
        </w:rPr>
        <w:t>ului</w:t>
      </w:r>
    </w:p>
    <w:p w:rsidR="00233538" w:rsidRPr="00FF430B" w:rsidRDefault="00233538" w:rsidP="007B392A">
      <w:pPr>
        <w:pStyle w:val="Listparagraf"/>
        <w:numPr>
          <w:ilvl w:val="0"/>
          <w:numId w:val="0"/>
        </w:numPr>
      </w:pPr>
      <w:r w:rsidRPr="00FF430B">
        <w:t xml:space="preserve">Se precizează descrierea generală a </w:t>
      </w:r>
      <w:r w:rsidR="00ED3247" w:rsidRPr="00FF430B">
        <w:t>obiectului</w:t>
      </w:r>
      <w:r w:rsidR="007B392A" w:rsidRPr="00FF430B">
        <w:t xml:space="preserve"> de proiectare.</w:t>
      </w:r>
    </w:p>
    <w:p w:rsidR="00233538" w:rsidRPr="00FF430B" w:rsidRDefault="00233538" w:rsidP="002F556B">
      <w:pPr>
        <w:pStyle w:val="Listparagraf"/>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Listparagraf"/>
        <w:numPr>
          <w:ilvl w:val="0"/>
          <w:numId w:val="0"/>
        </w:numPr>
      </w:pPr>
      <w:r w:rsidRPr="00FF430B">
        <w:t>Se precizează adresa.</w:t>
      </w:r>
    </w:p>
    <w:p w:rsidR="00233538" w:rsidRPr="00FF430B" w:rsidRDefault="00233538" w:rsidP="002F556B">
      <w:pPr>
        <w:pStyle w:val="Listparagraf"/>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Listparagraf"/>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2F556B">
      <w:pPr>
        <w:pStyle w:val="Listparagraf"/>
        <w:numPr>
          <w:ilvl w:val="0"/>
          <w:numId w:val="15"/>
        </w:numPr>
        <w:tabs>
          <w:tab w:val="clear" w:pos="1134"/>
        </w:tabs>
        <w:ind w:left="0"/>
        <w:contextualSpacing/>
      </w:pPr>
      <w:r w:rsidRPr="00FF430B">
        <w:rPr>
          <w:b/>
        </w:rPr>
        <w:t xml:space="preserve">Statutul de protecție  </w:t>
      </w:r>
    </w:p>
    <w:p w:rsidR="00806E2B" w:rsidRPr="00FF430B" w:rsidRDefault="00233538" w:rsidP="007B392A">
      <w:pPr>
        <w:pStyle w:val="Listparagraf"/>
        <w:numPr>
          <w:ilvl w:val="0"/>
          <w:numId w:val="0"/>
        </w:numPr>
      </w:pPr>
      <w:r w:rsidRPr="00FF430B">
        <w:t>Se precizează</w:t>
      </w:r>
      <w:r w:rsidR="002253A6" w:rsidRPr="00FF430B">
        <w:t xml:space="preserve"> după caz.</w:t>
      </w:r>
    </w:p>
    <w:p w:rsidR="00233538" w:rsidRPr="00FF430B" w:rsidRDefault="00806E2B" w:rsidP="002F556B">
      <w:pPr>
        <w:pStyle w:val="Listparagraf"/>
        <w:numPr>
          <w:ilvl w:val="0"/>
          <w:numId w:val="15"/>
        </w:numPr>
        <w:tabs>
          <w:tab w:val="clear" w:pos="1134"/>
        </w:tabs>
        <w:ind w:left="0"/>
        <w:contextualSpacing/>
        <w:rPr>
          <w:b/>
        </w:rPr>
      </w:pPr>
      <w:r w:rsidRPr="00FF430B">
        <w:rPr>
          <w:b/>
        </w:rPr>
        <w:t>Temeiul proiectării</w:t>
      </w:r>
    </w:p>
    <w:p w:rsidR="00806E2B" w:rsidRPr="00FF430B" w:rsidRDefault="00806E2B" w:rsidP="007B392A">
      <w:pPr>
        <w:pStyle w:val="Listparagraf"/>
        <w:numPr>
          <w:ilvl w:val="0"/>
          <w:numId w:val="0"/>
        </w:numPr>
        <w:tabs>
          <w:tab w:val="clear" w:pos="1134"/>
        </w:tabs>
        <w:contextualSpacing/>
      </w:pPr>
      <w:r w:rsidRPr="00FF430B">
        <w:t>Se precizează tem</w:t>
      </w:r>
      <w:r w:rsidR="007B392A" w:rsidRPr="00FF430B">
        <w:t xml:space="preserve">eiul elaborării documentației. </w:t>
      </w:r>
    </w:p>
    <w:p w:rsidR="00233538" w:rsidRPr="00FF430B" w:rsidRDefault="00233538" w:rsidP="002F556B">
      <w:pPr>
        <w:pStyle w:val="Listparagraf"/>
        <w:numPr>
          <w:ilvl w:val="0"/>
          <w:numId w:val="15"/>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2F556B">
      <w:pPr>
        <w:pStyle w:val="Listparagraf"/>
        <w:numPr>
          <w:ilvl w:val="0"/>
          <w:numId w:val="15"/>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lucrările planificate la obiect</w:t>
      </w:r>
    </w:p>
    <w:p w:rsidR="00233538" w:rsidRPr="00FF430B" w:rsidRDefault="002253A6" w:rsidP="007B392A">
      <w:pPr>
        <w:pStyle w:val="Listparagraf"/>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rsidR="00233538" w:rsidRPr="00FF430B" w:rsidRDefault="00233538" w:rsidP="002F556B">
      <w:pPr>
        <w:pStyle w:val="Listparagraf"/>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FF430B" w:rsidRDefault="00806E2B" w:rsidP="00C6589F">
      <w:pPr>
        <w:pStyle w:val="Listparagraf"/>
        <w:numPr>
          <w:ilvl w:val="0"/>
          <w:numId w:val="0"/>
        </w:numPr>
        <w:ind w:left="360" w:right="-1"/>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FF430B" w:rsidRDefault="00806E2B" w:rsidP="00196AB4">
      <w:pPr>
        <w:pStyle w:val="Listparagraf"/>
        <w:numPr>
          <w:ilvl w:val="0"/>
          <w:numId w:val="0"/>
        </w:numPr>
        <w:ind w:right="-1"/>
        <w:rPr>
          <w:i/>
        </w:rPr>
      </w:pPr>
    </w:p>
    <w:p w:rsidR="00806E2B" w:rsidRPr="00FF430B" w:rsidRDefault="00806E2B" w:rsidP="00196AB4">
      <w:pPr>
        <w:pStyle w:val="Listparagraf"/>
        <w:numPr>
          <w:ilvl w:val="0"/>
          <w:numId w:val="0"/>
        </w:numPr>
        <w:ind w:right="-1"/>
        <w:rPr>
          <w:i/>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FF430B" w:rsidRDefault="00806E2B"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1F7AEE" w:rsidRDefault="001F7AEE" w:rsidP="000C5DFB">
      <w:pPr>
        <w:jc w:val="right"/>
        <w:rPr>
          <w:noProof w:val="0"/>
        </w:rPr>
      </w:pPr>
    </w:p>
    <w:p w:rsidR="001F7AEE" w:rsidRDefault="001F7AEE" w:rsidP="000C5DFB">
      <w:pPr>
        <w:jc w:val="right"/>
        <w:rPr>
          <w:noProof w:val="0"/>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196AB4">
      <w:pPr>
        <w:pStyle w:val="Listparagraf"/>
        <w:numPr>
          <w:ilvl w:val="0"/>
          <w:numId w:val="0"/>
        </w:numPr>
        <w:ind w:right="-1"/>
        <w:rPr>
          <w:i/>
        </w:rPr>
      </w:pPr>
    </w:p>
    <w:p w:rsidR="002D6E71" w:rsidRPr="00FF430B" w:rsidRDefault="002D6E71" w:rsidP="007B392A">
      <w:pPr>
        <w:jc w:val="center"/>
        <w:rPr>
          <w:b/>
          <w:noProof w:val="0"/>
        </w:rPr>
      </w:pPr>
    </w:p>
    <w:p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rsidR="00806E2B" w:rsidRPr="00FF430B" w:rsidRDefault="00806E2B" w:rsidP="00196AB4">
      <w:pPr>
        <w:pStyle w:val="Listparagraf"/>
        <w:numPr>
          <w:ilvl w:val="0"/>
          <w:numId w:val="0"/>
        </w:numPr>
        <w:ind w:right="-1"/>
      </w:pPr>
    </w:p>
    <w:p w:rsidR="00806E2B" w:rsidRPr="00FF430B" w:rsidRDefault="00806E2B" w:rsidP="00196AB4">
      <w:pPr>
        <w:pStyle w:val="Listparagraf"/>
        <w:numPr>
          <w:ilvl w:val="0"/>
          <w:numId w:val="0"/>
        </w:numPr>
        <w:ind w:right="-1"/>
        <w:rPr>
          <w:i/>
        </w:rPr>
      </w:pPr>
    </w:p>
    <w:tbl>
      <w:tblPr>
        <w:tblW w:w="9748" w:type="dxa"/>
        <w:tblInd w:w="-426" w:type="dxa"/>
        <w:tblLayout w:type="fixed"/>
        <w:tblLook w:val="04A0"/>
      </w:tblPr>
      <w:tblGrid>
        <w:gridCol w:w="9748"/>
      </w:tblGrid>
      <w:tr w:rsidR="00A20ACF" w:rsidRPr="00EC30C2" w:rsidTr="00283820">
        <w:trPr>
          <w:trHeight w:val="697"/>
        </w:trPr>
        <w:tc>
          <w:tcPr>
            <w:tcW w:w="9748" w:type="dxa"/>
            <w:vAlign w:val="center"/>
          </w:tcPr>
          <w:p w:rsidR="00233538" w:rsidRPr="00FF430B" w:rsidRDefault="00233538" w:rsidP="00196AB4">
            <w:pPr>
              <w:jc w:val="both"/>
            </w:pPr>
          </w:p>
          <w:p w:rsidR="00460653" w:rsidRPr="00FF430B" w:rsidRDefault="00460653" w:rsidP="00196AB4">
            <w:pPr>
              <w:jc w:val="both"/>
              <w:rPr>
                <w:b/>
                <w:caps/>
                <w:sz w:val="28"/>
                <w:szCs w:val="28"/>
              </w:rPr>
            </w:pPr>
          </w:p>
          <w:p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rsidR="00460653" w:rsidRPr="00FF430B" w:rsidRDefault="00460653" w:rsidP="00196AB4">
            <w:pPr>
              <w:jc w:val="both"/>
              <w:rPr>
                <w:b/>
                <w:i/>
              </w:rPr>
            </w:pPr>
          </w:p>
          <w:p w:rsidR="00460653" w:rsidRPr="00FF430B" w:rsidRDefault="00460653" w:rsidP="00196AB4">
            <w:pPr>
              <w:jc w:val="both"/>
              <w:rPr>
                <w:b/>
                <w:i/>
              </w:rPr>
            </w:pPr>
          </w:p>
          <w:p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rsidR="00460653" w:rsidRPr="00FF430B" w:rsidRDefault="00460653" w:rsidP="00196AB4">
            <w:pPr>
              <w:jc w:val="both"/>
            </w:pPr>
          </w:p>
          <w:p w:rsidR="00460653" w:rsidRPr="00FF430B" w:rsidRDefault="00460653" w:rsidP="00196AB4">
            <w:pPr>
              <w:jc w:val="both"/>
            </w:pPr>
          </w:p>
          <w:p w:rsidR="004B0051" w:rsidRPr="00FF430B" w:rsidRDefault="00792182" w:rsidP="0019071C">
            <w:pPr>
              <w:pStyle w:val="Listparagraf"/>
              <w:numPr>
                <w:ilvl w:val="3"/>
                <w:numId w:val="3"/>
              </w:numPr>
              <w:rPr>
                <w:b/>
                <w:kern w:val="28"/>
              </w:rPr>
            </w:pPr>
            <w:r w:rsidRPr="00FF430B">
              <w:rPr>
                <w:b/>
                <w:kern w:val="28"/>
              </w:rPr>
              <w:t>PARTEA GENERALĂ</w:t>
            </w:r>
          </w:p>
          <w:p w:rsidR="004B0051" w:rsidRPr="00FF430B" w:rsidRDefault="00590EDE" w:rsidP="004B0051">
            <w:pPr>
              <w:pStyle w:val="Listparagraf"/>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rsidR="004B0051" w:rsidRPr="00FF430B" w:rsidRDefault="004B0051" w:rsidP="004B0051">
            <w:pPr>
              <w:rPr>
                <w:b/>
                <w:kern w:val="28"/>
              </w:rPr>
            </w:pPr>
          </w:p>
          <w:p w:rsidR="00460653" w:rsidRPr="00FF430B" w:rsidRDefault="00460653" w:rsidP="004B0051">
            <w:pPr>
              <w:rPr>
                <w:b/>
                <w:kern w:val="28"/>
              </w:rPr>
            </w:pPr>
            <w:r w:rsidRPr="00FF430B">
              <w:rPr>
                <w:b/>
                <w:kern w:val="28"/>
              </w:rPr>
              <w:t>PĂRŢILE CONTRACTANTE</w:t>
            </w:r>
          </w:p>
          <w:p w:rsidR="004B0051" w:rsidRPr="00FF430B" w:rsidRDefault="004B0051" w:rsidP="004B0051">
            <w:pPr>
              <w:rPr>
                <w:b/>
                <w:kern w:val="28"/>
              </w:rPr>
            </w:pPr>
          </w:p>
          <w:p w:rsidR="00460653" w:rsidRPr="006230EE" w:rsidRDefault="00460653" w:rsidP="00385C85">
            <w:pPr>
              <w:pStyle w:val="NormalWeb"/>
              <w:tabs>
                <w:tab w:val="left" w:pos="567"/>
                <w:tab w:val="right" w:pos="9531"/>
              </w:tabs>
              <w:ind w:firstLine="0"/>
              <w:rPr>
                <w:lang w:val="en-US"/>
              </w:rPr>
            </w:pPr>
            <w:r w:rsidRPr="006230EE">
              <w:rPr>
                <w:lang w:val="en-US"/>
              </w:rPr>
              <w:t>Prezentul contract este încheiat în urma procedurii de achiziție nr. ________________ din data___________________, între____________________________________________________</w:t>
            </w:r>
          </w:p>
          <w:p w:rsidR="00460653" w:rsidRPr="00FF430B" w:rsidRDefault="00460653" w:rsidP="00385C85">
            <w:pPr>
              <w:tabs>
                <w:tab w:val="left" w:pos="567"/>
                <w:tab w:val="right" w:pos="10205"/>
              </w:tabs>
              <w:jc w:val="both"/>
            </w:pPr>
            <w:r w:rsidRPr="00FF430B">
              <w:t>_____________________________________________________________________, cu sediul în</w:t>
            </w:r>
          </w:p>
          <w:p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rsidR="00460653" w:rsidRPr="00FF430B" w:rsidRDefault="00460653" w:rsidP="00385C85">
            <w:pPr>
              <w:tabs>
                <w:tab w:val="left" w:pos="567"/>
                <w:tab w:val="right" w:pos="9531"/>
              </w:tabs>
              <w:jc w:val="both"/>
            </w:pPr>
            <w:r w:rsidRPr="00FF430B">
              <w:t>______________________________________________________________________________</w:t>
            </w:r>
          </w:p>
          <w:p w:rsidR="00460653" w:rsidRPr="006230EE" w:rsidRDefault="00460653" w:rsidP="00385C85">
            <w:pPr>
              <w:pStyle w:val="cn"/>
              <w:tabs>
                <w:tab w:val="left" w:pos="567"/>
              </w:tabs>
              <w:jc w:val="both"/>
              <w:rPr>
                <w:sz w:val="20"/>
                <w:szCs w:val="20"/>
                <w:lang w:val="en-US"/>
              </w:rPr>
            </w:pPr>
            <w:r w:rsidRPr="006230EE">
              <w:rPr>
                <w:sz w:val="20"/>
                <w:szCs w:val="20"/>
                <w:lang w:val="en-US"/>
              </w:rPr>
              <w:t xml:space="preserve">                                                                   (localitatea) </w:t>
            </w:r>
          </w:p>
          <w:p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rsidR="00460653" w:rsidRPr="006230EE" w:rsidRDefault="009157BF" w:rsidP="00385C85">
            <w:pPr>
              <w:pStyle w:val="NormalWeb"/>
              <w:tabs>
                <w:tab w:val="left" w:pos="567"/>
                <w:tab w:val="right" w:pos="9531"/>
              </w:tabs>
              <w:ind w:firstLine="0"/>
              <w:rPr>
                <w:lang w:val="en-US"/>
              </w:rPr>
            </w:pPr>
            <w:r w:rsidRPr="006230EE">
              <w:rPr>
                <w:lang w:val="en-US"/>
              </w:rPr>
              <w:t>IDNO</w:t>
            </w:r>
            <w:r w:rsidR="00460653" w:rsidRPr="006230EE">
              <w:rPr>
                <w:lang w:val="en-US"/>
              </w:rPr>
              <w:t xml:space="preserve"> ___</w:t>
            </w:r>
            <w:r w:rsidR="00B51B6E" w:rsidRPr="006230EE">
              <w:rPr>
                <w:lang w:val="en-US"/>
              </w:rPr>
              <w:t xml:space="preserve">_____________ reprezentat prin </w:t>
            </w:r>
            <w:r w:rsidR="00460653" w:rsidRPr="006230EE">
              <w:rPr>
                <w:lang w:val="en-US"/>
              </w:rPr>
              <w:t>________________________________________</w:t>
            </w:r>
            <w:r w:rsidR="007B392A" w:rsidRPr="006230EE">
              <w:rPr>
                <w:lang w:val="en-US"/>
              </w:rPr>
              <w:t>_____________________</w:t>
            </w:r>
            <w:r w:rsidR="00385C85" w:rsidRPr="006230EE">
              <w:rPr>
                <w:lang w:val="en-US"/>
              </w:rPr>
              <w:t>____</w:t>
            </w:r>
            <w:r w:rsidR="007B392A" w:rsidRPr="006230EE">
              <w:rPr>
                <w:lang w:val="en-US"/>
              </w:rPr>
              <w:t>_____________</w:t>
            </w:r>
            <w:r w:rsidR="00460653" w:rsidRPr="006230EE">
              <w:rPr>
                <w:lang w:val="en-US"/>
              </w:rPr>
              <w:t xml:space="preserve">,    </w:t>
            </w:r>
          </w:p>
          <w:p w:rsidR="00460653" w:rsidRPr="006230EE" w:rsidRDefault="005D4B79" w:rsidP="00385C85">
            <w:pPr>
              <w:pStyle w:val="NormalWeb"/>
              <w:tabs>
                <w:tab w:val="left" w:pos="567"/>
              </w:tabs>
              <w:ind w:firstLine="0"/>
              <w:rPr>
                <w:sz w:val="20"/>
                <w:szCs w:val="20"/>
                <w:lang w:val="en-US"/>
              </w:rPr>
            </w:pPr>
            <w:r w:rsidRPr="006230EE">
              <w:rPr>
                <w:sz w:val="20"/>
                <w:szCs w:val="20"/>
                <w:lang w:val="en-US"/>
              </w:rPr>
              <w:t xml:space="preserve">                                                   </w:t>
            </w:r>
            <w:r w:rsidR="00460653" w:rsidRPr="006230EE">
              <w:rPr>
                <w:sz w:val="20"/>
                <w:szCs w:val="20"/>
                <w:lang w:val="en-US"/>
              </w:rPr>
              <w:t xml:space="preserve"> (numele, prenumele şi</w:t>
            </w:r>
            <w:r w:rsidR="00DF4DCF" w:rsidRPr="006230EE">
              <w:rPr>
                <w:sz w:val="20"/>
                <w:szCs w:val="20"/>
                <w:lang w:val="en-US"/>
              </w:rPr>
              <w:t xml:space="preserve"> </w:t>
            </w:r>
            <w:r w:rsidR="00460653" w:rsidRPr="006230EE">
              <w:rPr>
                <w:sz w:val="20"/>
                <w:szCs w:val="20"/>
                <w:lang w:val="en-US"/>
              </w:rPr>
              <w:t xml:space="preserve">funcţia conducătorului) </w:t>
            </w:r>
          </w:p>
          <w:p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rsidR="00CD0EA7" w:rsidRPr="006230EE" w:rsidRDefault="00460653" w:rsidP="00385C85">
            <w:pPr>
              <w:pStyle w:val="NormalWeb"/>
              <w:tabs>
                <w:tab w:val="left" w:pos="567"/>
              </w:tabs>
              <w:ind w:firstLine="0"/>
              <w:rPr>
                <w:sz w:val="20"/>
                <w:szCs w:val="20"/>
                <w:lang w:val="en-US"/>
              </w:rPr>
            </w:pPr>
            <w:r w:rsidRPr="006230EE">
              <w:rPr>
                <w:lang w:val="en-US"/>
              </w:rPr>
              <w:t>telefon: ______________, fax: _____________,</w:t>
            </w:r>
            <w:r w:rsidR="00DF4DCF" w:rsidRPr="006230EE">
              <w:rPr>
                <w:lang w:val="en-US"/>
              </w:rPr>
              <w:t xml:space="preserve"> </w:t>
            </w:r>
            <w:r w:rsidR="009157BF" w:rsidRPr="006230EE">
              <w:rPr>
                <w:lang w:val="en-US"/>
              </w:rPr>
              <w:t>IDNO</w:t>
            </w:r>
            <w:r w:rsidRPr="006230EE">
              <w:rPr>
                <w:lang w:val="en-US"/>
              </w:rPr>
              <w:t xml:space="preserve">________________ autorizat pentru activitatea în construcţii: autorizaţia nr. _______ </w:t>
            </w:r>
            <w:r w:rsidR="0016369C" w:rsidRPr="006230EE">
              <w:rPr>
                <w:lang w:val="en-US"/>
              </w:rPr>
              <w:t>din „</w:t>
            </w:r>
            <w:r w:rsidRPr="006230EE">
              <w:rPr>
                <w:lang w:val="en-US"/>
              </w:rPr>
              <w:t>__”______________20__, eliberată de __________________,pe un termen de ____</w:t>
            </w:r>
            <w:r w:rsidR="0016369C" w:rsidRPr="006230EE">
              <w:rPr>
                <w:lang w:val="en-US"/>
              </w:rPr>
              <w:t xml:space="preserve"> ani, pentru genurile de </w:t>
            </w:r>
            <w:r w:rsidRPr="006230EE">
              <w:rPr>
                <w:lang w:val="en-US"/>
              </w:rPr>
              <w:t>activitate___________________________________,</w:t>
            </w:r>
            <w:r w:rsidR="00CD0EA7" w:rsidRPr="006230EE">
              <w:rPr>
                <w:lang w:val="en-US"/>
              </w:rPr>
              <w:t xml:space="preserve"> reprezentat prin </w:t>
            </w:r>
            <w:r w:rsidRPr="006230EE">
              <w:rPr>
                <w:lang w:val="en-US"/>
              </w:rPr>
              <w:t>__________________</w:t>
            </w:r>
            <w:r w:rsidR="00CD0EA7" w:rsidRPr="006230EE">
              <w:rPr>
                <w:lang w:val="en-US"/>
              </w:rPr>
              <w:t>__________________</w:t>
            </w:r>
            <w:r w:rsidRPr="006230EE">
              <w:rPr>
                <w:lang w:val="en-US"/>
              </w:rPr>
              <w:t>_, în calitate</w:t>
            </w:r>
            <w:r w:rsidR="00CD0EA7" w:rsidRPr="006230EE">
              <w:rPr>
                <w:lang w:val="en-US"/>
              </w:rPr>
              <w:t xml:space="preserve"> de Antreprenor, pe de altă parte.</w:t>
            </w:r>
          </w:p>
          <w:p w:rsidR="001A5517" w:rsidRPr="006230EE" w:rsidRDefault="00460653" w:rsidP="00385C85">
            <w:pPr>
              <w:pStyle w:val="NormalWeb"/>
              <w:tabs>
                <w:tab w:val="left" w:pos="567"/>
              </w:tabs>
              <w:ind w:firstLine="0"/>
              <w:rPr>
                <w:sz w:val="20"/>
                <w:szCs w:val="20"/>
                <w:lang w:val="en-US"/>
              </w:rPr>
            </w:pPr>
            <w:r w:rsidRPr="006230EE">
              <w:rPr>
                <w:sz w:val="20"/>
                <w:szCs w:val="20"/>
                <w:lang w:val="en-US"/>
              </w:rPr>
              <w:t xml:space="preserve"> (numele şi</w:t>
            </w:r>
            <w:r w:rsidR="005D4B79" w:rsidRPr="006230EE">
              <w:rPr>
                <w:sz w:val="20"/>
                <w:szCs w:val="20"/>
                <w:lang w:val="en-US"/>
              </w:rPr>
              <w:t xml:space="preserve"> </w:t>
            </w:r>
            <w:r w:rsidRPr="006230EE">
              <w:rPr>
                <w:sz w:val="20"/>
                <w:szCs w:val="20"/>
                <w:lang w:val="en-US"/>
              </w:rPr>
              <w:t>funcţia conducătorului)</w:t>
            </w:r>
          </w:p>
          <w:p w:rsidR="001A5517" w:rsidRPr="00FF430B" w:rsidRDefault="001A5517" w:rsidP="00196AB4">
            <w:pPr>
              <w:pStyle w:val="Listparagraf"/>
              <w:numPr>
                <w:ilvl w:val="0"/>
                <w:numId w:val="0"/>
              </w:numPr>
              <w:tabs>
                <w:tab w:val="clear" w:pos="1134"/>
                <w:tab w:val="left" w:pos="3705"/>
              </w:tabs>
              <w:spacing w:after="200" w:line="276" w:lineRule="auto"/>
              <w:contextualSpacing/>
            </w:pPr>
          </w:p>
          <w:p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rsidR="00460653" w:rsidRPr="00FF430B" w:rsidRDefault="00460653" w:rsidP="00196AB4">
            <w:pPr>
              <w:jc w:val="both"/>
            </w:pPr>
          </w:p>
          <w:p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rsidR="00460653" w:rsidRPr="006230EE" w:rsidRDefault="00A156C0" w:rsidP="00196AB4">
            <w:pPr>
              <w:pStyle w:val="NormalWeb"/>
              <w:tabs>
                <w:tab w:val="left" w:pos="567"/>
              </w:tabs>
              <w:spacing w:line="276" w:lineRule="auto"/>
              <w:ind w:firstLine="0"/>
              <w:rPr>
                <w:lang w:val="en-US"/>
              </w:rPr>
            </w:pPr>
            <w:r w:rsidRPr="006230EE">
              <w:rPr>
                <w:lang w:val="en-US"/>
              </w:rPr>
              <w:lastRenderedPageBreak/>
              <w:t xml:space="preserve">2.1. </w:t>
            </w:r>
            <w:r w:rsidR="00460653" w:rsidRPr="006230EE">
              <w:rPr>
                <w:lang w:val="en-US"/>
              </w:rPr>
              <w:t xml:space="preserve">Durata de execuţie a lucrărilor contractate este de </w:t>
            </w:r>
            <w:r w:rsidR="009F0FE8" w:rsidRPr="006230EE">
              <w:rPr>
                <w:lang w:val="en-US"/>
              </w:rPr>
              <w:t>_________ luni</w:t>
            </w:r>
            <w:r w:rsidR="005D4B79" w:rsidRPr="006230EE">
              <w:rPr>
                <w:lang w:val="en-US"/>
              </w:rPr>
              <w:t xml:space="preserve"> </w:t>
            </w:r>
            <w:r w:rsidR="00EB65F6" w:rsidRPr="006230EE">
              <w:rPr>
                <w:lang w:val="en-US"/>
              </w:rPr>
              <w:t>și zile___</w:t>
            </w:r>
            <w:r w:rsidR="00460653" w:rsidRPr="006230EE">
              <w:rPr>
                <w:lang w:val="en-US"/>
              </w:rPr>
              <w:t>după primirea ordinului de începere a execuţiei</w:t>
            </w:r>
            <w:r w:rsidR="005D4B79" w:rsidRPr="006230EE">
              <w:rPr>
                <w:lang w:val="en-US"/>
              </w:rPr>
              <w:t xml:space="preserve"> </w:t>
            </w:r>
            <w:r w:rsidR="00460653" w:rsidRPr="006230EE">
              <w:rPr>
                <w:lang w:val="en-US"/>
              </w:rPr>
              <w:t>şi asigurării lucrului ritmic de către beneficiar</w:t>
            </w:r>
            <w:r w:rsidR="005D4B79" w:rsidRPr="006230EE">
              <w:rPr>
                <w:lang w:val="en-US"/>
              </w:rPr>
              <w:t>-</w:t>
            </w:r>
            <w:r w:rsidR="00460653" w:rsidRPr="006230EE">
              <w:rPr>
                <w:lang w:val="en-US"/>
              </w:rPr>
              <w:t>ordonatorul de credite.</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2.2. </w:t>
            </w:r>
            <w:r w:rsidR="00460653" w:rsidRPr="006230EE">
              <w:rPr>
                <w:lang w:val="en-US"/>
              </w:rPr>
              <w:t xml:space="preserve">Graficul de execuţie a lucrărilor se va efectua conform specificaţiei din anexa </w:t>
            </w:r>
            <w:r w:rsidR="009157BF" w:rsidRPr="006230EE">
              <w:rPr>
                <w:lang w:val="en-US"/>
              </w:rPr>
              <w:t xml:space="preserve">la </w:t>
            </w:r>
            <w:r w:rsidR="00460653" w:rsidRPr="006230EE">
              <w:rPr>
                <w:lang w:val="en-US"/>
              </w:rPr>
              <w:t xml:space="preserve">prezentul contract.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2.3. </w:t>
            </w:r>
            <w:r w:rsidR="00460653" w:rsidRPr="006230EE">
              <w:rPr>
                <w:lang w:val="en-US"/>
              </w:rPr>
              <w:t xml:space="preserve">Perioada de execuţie poate fi prelungită </w:t>
            </w:r>
            <w:r w:rsidR="00EB65F6" w:rsidRPr="006230EE">
              <w:rPr>
                <w:lang w:val="en-US"/>
              </w:rPr>
              <w:t xml:space="preserve">sau suspendată </w:t>
            </w:r>
            <w:r w:rsidR="00460653" w:rsidRPr="006230EE">
              <w:rPr>
                <w:lang w:val="en-US"/>
              </w:rPr>
              <w:t>dacă constrângerea activităţii se datorează următoarelor cauze:</w:t>
            </w:r>
          </w:p>
          <w:p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2.4. </w:t>
            </w:r>
            <w:r w:rsidR="00460653" w:rsidRPr="006230EE">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2.5. </w:t>
            </w:r>
            <w:r w:rsidR="00460653" w:rsidRPr="006230EE">
              <w:rPr>
                <w:lang w:val="en-US"/>
              </w:rPr>
              <w:t xml:space="preserve">La terminarea lucrărilor, Antreprenorul </w:t>
            </w:r>
            <w:r w:rsidR="00183D79" w:rsidRPr="006230EE">
              <w:rPr>
                <w:lang w:val="en-US"/>
              </w:rPr>
              <w:t>va notifica Beneficiarul că su</w:t>
            </w:r>
            <w:r w:rsidR="00460653" w:rsidRPr="006230EE">
              <w:rPr>
                <w:lang w:val="en-US"/>
              </w:rPr>
              <w:t>nt îndeplinite condiţiile de recepţie, solicitând convocarea comisiei. În baza acestei notificări, Beneficiarul va convoca comisia de  recepţie pentru terminarea lucrărilor.</w:t>
            </w:r>
          </w:p>
          <w:p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rsidR="007A2F41" w:rsidRPr="00FF430B" w:rsidRDefault="007A2F41" w:rsidP="00196AB4">
            <w:pPr>
              <w:pStyle w:val="Listparagraf"/>
              <w:numPr>
                <w:ilvl w:val="0"/>
                <w:numId w:val="0"/>
              </w:numPr>
            </w:pPr>
          </w:p>
          <w:p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rsidR="00995AF6" w:rsidRPr="006230EE" w:rsidRDefault="00E503F9" w:rsidP="00196AB4">
            <w:pPr>
              <w:pStyle w:val="NormalWeb"/>
              <w:tabs>
                <w:tab w:val="left" w:pos="321"/>
              </w:tabs>
              <w:spacing w:line="276" w:lineRule="auto"/>
              <w:ind w:firstLine="0"/>
              <w:rPr>
                <w:lang w:val="en-US"/>
              </w:rPr>
            </w:pPr>
            <w:r w:rsidRPr="006230EE">
              <w:rPr>
                <w:lang w:val="en-US"/>
              </w:rPr>
              <w:t>3.2</w:t>
            </w:r>
            <w:r w:rsidR="00A156C0" w:rsidRPr="006230EE">
              <w:rPr>
                <w:lang w:val="en-US"/>
              </w:rPr>
              <w:t>.</w:t>
            </w:r>
            <w:r w:rsidR="00460653" w:rsidRPr="006230EE">
              <w:rPr>
                <w:lang w:val="en-US"/>
              </w:rPr>
              <w:t xml:space="preserve">Achitările vor fi efectuate prin transfer în baza facturilor fiscale, după primirea proceselor </w:t>
            </w:r>
            <w:r w:rsidR="00A156C0" w:rsidRPr="006230EE">
              <w:rPr>
                <w:lang w:val="en-US"/>
              </w:rPr>
              <w:t>–</w:t>
            </w:r>
            <w:r w:rsidR="00460653" w:rsidRPr="006230EE">
              <w:rPr>
                <w:lang w:val="en-US"/>
              </w:rPr>
              <w:t xml:space="preserve"> verbale de recepţie a lucrărilor executate, semnate şi</w:t>
            </w:r>
            <w:r w:rsidR="00995AF6" w:rsidRPr="006230EE">
              <w:rPr>
                <w:lang w:val="en-US"/>
              </w:rPr>
              <w:t xml:space="preserve"> acceptate de către Beneficiar.</w:t>
            </w:r>
          </w:p>
          <w:p w:rsidR="00A946E0" w:rsidRPr="006230EE" w:rsidRDefault="00A156C0" w:rsidP="00196AB4">
            <w:pPr>
              <w:pStyle w:val="NormalWeb"/>
              <w:tabs>
                <w:tab w:val="left" w:pos="37"/>
              </w:tabs>
              <w:spacing w:line="276" w:lineRule="auto"/>
              <w:ind w:firstLine="0"/>
              <w:rPr>
                <w:lang w:val="en-US"/>
              </w:rPr>
            </w:pPr>
            <w:r w:rsidRPr="006230EE">
              <w:rPr>
                <w:lang w:val="en-US"/>
              </w:rPr>
              <w:t xml:space="preserve">3.3. </w:t>
            </w:r>
            <w:r w:rsidR="00460653" w:rsidRPr="006230EE">
              <w:rPr>
                <w:lang w:val="en-US"/>
              </w:rPr>
              <w:t>Beneficiarul va verifica procesele</w:t>
            </w:r>
            <w:r w:rsidR="009E719D" w:rsidRPr="006230EE">
              <w:rPr>
                <w:lang w:val="en-US"/>
              </w:rPr>
              <w:t>-</w:t>
            </w:r>
            <w:r w:rsidR="00460653" w:rsidRPr="006230EE">
              <w:rPr>
                <w:lang w:val="en-US"/>
              </w:rPr>
              <w:t xml:space="preserve">verbale de recepție a lucrărilor executate în termen de </w:t>
            </w:r>
            <w:r w:rsidR="00684D44" w:rsidRPr="006230EE">
              <w:rPr>
                <w:lang w:val="en-US"/>
              </w:rPr>
              <w:t>…..</w:t>
            </w:r>
            <w:r w:rsidR="00460653" w:rsidRPr="006230EE">
              <w:rPr>
                <w:lang w:val="en-US"/>
              </w:rPr>
              <w:t xml:space="preserve"> zile calendaristice de la primirea acestora de la Antreprenor.</w:t>
            </w:r>
          </w:p>
          <w:p w:rsidR="00A946E0" w:rsidRPr="006230EE" w:rsidRDefault="00316769" w:rsidP="00196AB4">
            <w:pPr>
              <w:pStyle w:val="NormalWeb"/>
              <w:tabs>
                <w:tab w:val="left" w:pos="37"/>
              </w:tabs>
              <w:spacing w:line="276" w:lineRule="auto"/>
              <w:ind w:firstLine="0"/>
              <w:rPr>
                <w:lang w:val="en-US"/>
              </w:rPr>
            </w:pPr>
            <w:r w:rsidRPr="006230EE">
              <w:rPr>
                <w:lang w:val="en-US"/>
              </w:rPr>
              <w:t>3.4</w:t>
            </w:r>
            <w:r w:rsidR="00A156C0" w:rsidRPr="006230EE">
              <w:rPr>
                <w:lang w:val="en-US"/>
              </w:rPr>
              <w:t xml:space="preserve">. </w:t>
            </w:r>
            <w:r w:rsidR="00460653" w:rsidRPr="006230EE">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6230EE">
              <w:rPr>
                <w:lang w:val="en-US"/>
              </w:rPr>
              <w:t>u su</w:t>
            </w:r>
            <w:r w:rsidR="00460653" w:rsidRPr="006230EE">
              <w:rPr>
                <w:lang w:val="en-US"/>
              </w:rPr>
              <w:t xml:space="preserve">nt în litigiu va fi plătită imediat. </w:t>
            </w:r>
          </w:p>
          <w:p w:rsidR="00E503F9" w:rsidRPr="006230EE" w:rsidRDefault="00316769" w:rsidP="00196AB4">
            <w:pPr>
              <w:pStyle w:val="NormalWeb"/>
              <w:tabs>
                <w:tab w:val="left" w:pos="37"/>
              </w:tabs>
              <w:spacing w:line="276" w:lineRule="auto"/>
              <w:ind w:firstLine="0"/>
              <w:rPr>
                <w:lang w:val="en-US"/>
              </w:rPr>
            </w:pPr>
            <w:r w:rsidRPr="006230EE">
              <w:rPr>
                <w:lang w:val="en-US"/>
              </w:rPr>
              <w:t>3.5</w:t>
            </w:r>
            <w:r w:rsidR="00A156C0" w:rsidRPr="006230EE">
              <w:rPr>
                <w:lang w:val="en-US"/>
              </w:rPr>
              <w:t>.</w:t>
            </w:r>
            <w:r w:rsidR="00460653" w:rsidRPr="006230EE">
              <w:rPr>
                <w:lang w:val="en-US"/>
              </w:rPr>
              <w:t xml:space="preserve">Lucrările nu </w:t>
            </w:r>
            <w:r w:rsidR="00183D79" w:rsidRPr="006230EE">
              <w:rPr>
                <w:lang w:val="en-US"/>
              </w:rPr>
              <w:t>vor fi considerate finalizate pâ</w:t>
            </w:r>
            <w:r w:rsidR="00460653" w:rsidRPr="006230EE">
              <w:rPr>
                <w:lang w:val="en-US"/>
              </w:rPr>
              <w:t>nă</w:t>
            </w:r>
            <w:r w:rsidR="00183D79" w:rsidRPr="006230EE">
              <w:rPr>
                <w:lang w:val="en-US"/>
              </w:rPr>
              <w:t xml:space="preserve"> câ</w:t>
            </w:r>
            <w:r w:rsidR="00460653" w:rsidRPr="006230EE">
              <w:rPr>
                <w:lang w:val="en-US"/>
              </w:rPr>
              <w:t xml:space="preserve">nd procesul-verbal de recepţie la terminarea </w:t>
            </w:r>
            <w:r w:rsidR="00460653" w:rsidRPr="006230EE">
              <w:rPr>
                <w:lang w:val="en-US"/>
              </w:rPr>
              <w:lastRenderedPageBreak/>
              <w:t xml:space="preserve">lucrărilor  nu va fi semnat de comisia de recepţie, care confirmă că lucrările au fost executate </w:t>
            </w:r>
            <w:r w:rsidR="00A946E0" w:rsidRPr="006230EE">
              <w:rPr>
                <w:lang w:val="en-US"/>
              </w:rPr>
              <w:t>conform contractului.</w:t>
            </w:r>
          </w:p>
          <w:p w:rsidR="00267805" w:rsidRPr="006230EE" w:rsidRDefault="00316769" w:rsidP="00A101F6">
            <w:pPr>
              <w:pStyle w:val="NormalWeb"/>
              <w:tabs>
                <w:tab w:val="left" w:pos="37"/>
              </w:tabs>
              <w:spacing w:line="276" w:lineRule="auto"/>
              <w:ind w:firstLine="0"/>
              <w:rPr>
                <w:lang w:val="en-US"/>
              </w:rPr>
            </w:pPr>
            <w:r w:rsidRPr="006230EE">
              <w:rPr>
                <w:lang w:val="en-US"/>
              </w:rPr>
              <w:t>3.6</w:t>
            </w:r>
            <w:r w:rsidR="00A227F2" w:rsidRPr="006230EE">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garanţia se va restitui în cel mult 15 zile după înlăturarea acestora.</w:t>
            </w:r>
          </w:p>
          <w:p w:rsidR="00A156C0" w:rsidRPr="006230EE" w:rsidRDefault="00A156C0" w:rsidP="00196AB4">
            <w:pPr>
              <w:pStyle w:val="NormalWeb"/>
              <w:tabs>
                <w:tab w:val="left" w:pos="37"/>
              </w:tabs>
              <w:spacing w:line="276" w:lineRule="auto"/>
              <w:ind w:firstLine="0"/>
              <w:rPr>
                <w:lang w:val="en-US"/>
              </w:rPr>
            </w:pPr>
          </w:p>
          <w:p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rsidR="00460653" w:rsidRPr="006230EE" w:rsidRDefault="00A101F6" w:rsidP="00371806">
            <w:pPr>
              <w:pStyle w:val="NormalWeb"/>
              <w:tabs>
                <w:tab w:val="left" w:pos="567"/>
              </w:tabs>
              <w:spacing w:line="276" w:lineRule="auto"/>
              <w:ind w:firstLine="0"/>
              <w:rPr>
                <w:lang w:val="en-US"/>
              </w:rPr>
            </w:pPr>
            <w:r w:rsidRPr="006230EE">
              <w:rPr>
                <w:lang w:val="en-US"/>
              </w:rPr>
              <w:t xml:space="preserve">4.3. </w:t>
            </w:r>
            <w:r w:rsidR="00D7570D" w:rsidRPr="006230EE">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4.4. </w:t>
            </w:r>
            <w:r w:rsidR="00460653" w:rsidRPr="006230EE">
              <w:rPr>
                <w:lang w:val="en-US"/>
              </w:rPr>
              <w:t xml:space="preserve">Documentaţia pusă la dispoziţia Antreprenorului se repartizează astfel: </w:t>
            </w:r>
          </w:p>
          <w:p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rsidR="00460653" w:rsidRPr="006230EE" w:rsidRDefault="00A101F6" w:rsidP="00196AB4">
            <w:pPr>
              <w:pStyle w:val="NormalWeb"/>
              <w:tabs>
                <w:tab w:val="left" w:pos="567"/>
              </w:tabs>
              <w:spacing w:line="276" w:lineRule="auto"/>
              <w:ind w:firstLine="0"/>
              <w:rPr>
                <w:lang w:val="en-US"/>
              </w:rPr>
            </w:pPr>
            <w:r w:rsidRPr="006230EE">
              <w:rPr>
                <w:lang w:val="en-US"/>
              </w:rPr>
              <w:t xml:space="preserve">4.5. </w:t>
            </w:r>
            <w:r w:rsidR="00460653" w:rsidRPr="006230EE">
              <w:rPr>
                <w:lang w:val="en-US"/>
              </w:rPr>
              <w:t>Desenele, calculele, verificările calculelor, caietele de măsurări (ataşamentele) şi alte documente, pe care Beneficiarul sau Antreprenorul trebuie să le întocmească şi</w:t>
            </w:r>
            <w:r w:rsidR="005D4B79" w:rsidRPr="006230EE">
              <w:rPr>
                <w:lang w:val="en-US"/>
              </w:rPr>
              <w:t xml:space="preserve"> </w:t>
            </w:r>
            <w:r w:rsidR="00460653" w:rsidRPr="006230EE">
              <w:rPr>
                <w:lang w:val="en-US"/>
              </w:rPr>
              <w:t>s</w:t>
            </w:r>
            <w:r w:rsidR="00183D79" w:rsidRPr="006230EE">
              <w:rPr>
                <w:lang w:val="en-US"/>
              </w:rPr>
              <w:t>u</w:t>
            </w:r>
            <w:r w:rsidR="00460653" w:rsidRPr="006230EE">
              <w:rPr>
                <w:lang w:val="en-US"/>
              </w:rPr>
              <w:t xml:space="preserve">nt cerute de subantreprenorul proiectant, vor fi puse la dispoziţia acestuia de către Antreprenor.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4.6. </w:t>
            </w:r>
            <w:r w:rsidR="00460653" w:rsidRPr="006230EE">
              <w:rPr>
                <w:lang w:val="en-US"/>
              </w:rPr>
              <w:t>Oferta adjudecată face parte integrantă din contract. Ea trebuie să fie corectă şi completă. Preţurile stabilite vor acoperi toate obligaţiunile din contract şi toate operaţiunile pentru terminarea şi</w:t>
            </w:r>
            <w:r w:rsidR="005D4B79" w:rsidRPr="006230EE">
              <w:rPr>
                <w:lang w:val="en-US"/>
              </w:rPr>
              <w:t xml:space="preserve"> </w:t>
            </w:r>
            <w:r w:rsidR="00460653" w:rsidRPr="006230EE">
              <w:rPr>
                <w:lang w:val="en-US"/>
              </w:rPr>
              <w:t xml:space="preserve">întreţinerea corespunzătoare 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4.7. </w:t>
            </w:r>
            <w:r w:rsidR="00460653" w:rsidRPr="006230EE">
              <w:rPr>
                <w:lang w:val="en-US"/>
              </w:rPr>
              <w:t>Dacă Beneficiarul nu emite în timp util dispoziţii suplimentare care să conţină</w:t>
            </w:r>
            <w:r w:rsidR="005D4B79" w:rsidRPr="006230EE">
              <w:rPr>
                <w:lang w:val="en-US"/>
              </w:rPr>
              <w:t xml:space="preserve"> </w:t>
            </w:r>
            <w:r w:rsidR="00460653" w:rsidRPr="006230EE">
              <w:rPr>
                <w:lang w:val="en-US"/>
              </w:rPr>
              <w:t>instrucţiuni sau aprobări, ordine, directive, sau detalii, Antreprenorul va notifica Beneficiarul prin scrisori, de c</w:t>
            </w:r>
            <w:r w:rsidR="00183D79" w:rsidRPr="006230EE">
              <w:rPr>
                <w:lang w:val="en-US"/>
              </w:rPr>
              <w:t>â</w:t>
            </w:r>
            <w:r w:rsidR="00460653" w:rsidRPr="006230EE">
              <w:rPr>
                <w:lang w:val="en-US"/>
              </w:rPr>
              <w:t>te ori este posibil, că acestea pot să provoace înt</w:t>
            </w:r>
            <w:r w:rsidR="00183D79" w:rsidRPr="006230EE">
              <w:rPr>
                <w:lang w:val="en-US"/>
              </w:rPr>
              <w:t>â</w:t>
            </w:r>
            <w:r w:rsidR="00460653" w:rsidRPr="006230EE">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4.8. </w:t>
            </w:r>
            <w:r w:rsidR="00460653" w:rsidRPr="006230EE">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4.9. </w:t>
            </w:r>
            <w:r w:rsidR="00460653" w:rsidRPr="006230EE">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6230EE">
              <w:rPr>
                <w:lang w:val="en-US"/>
              </w:rPr>
              <w:t xml:space="preserve"> </w:t>
            </w:r>
            <w:r w:rsidR="00460653" w:rsidRPr="006230EE">
              <w:rPr>
                <w:lang w:val="en-US"/>
              </w:rPr>
              <w:t xml:space="preserve">şi pentru procedeele de execuţie utilizate. </w:t>
            </w:r>
          </w:p>
          <w:p w:rsidR="00460653" w:rsidRPr="006230EE" w:rsidRDefault="00A156C0" w:rsidP="00196AB4">
            <w:pPr>
              <w:pStyle w:val="NormalWeb"/>
              <w:tabs>
                <w:tab w:val="left" w:pos="567"/>
              </w:tabs>
              <w:spacing w:line="276" w:lineRule="auto"/>
              <w:ind w:firstLine="0"/>
              <w:rPr>
                <w:lang w:val="en-US"/>
              </w:rPr>
            </w:pPr>
            <w:r w:rsidRPr="006230EE">
              <w:rPr>
                <w:lang w:val="en-US"/>
              </w:rPr>
              <w:t xml:space="preserve">4.10. </w:t>
            </w:r>
            <w:r w:rsidR="00460653" w:rsidRPr="006230EE">
              <w:rPr>
                <w:lang w:val="en-US"/>
              </w:rPr>
              <w:t xml:space="preserve">Antreprenorul, prin </w:t>
            </w:r>
            <w:r w:rsidR="002F6A1E" w:rsidRPr="006230EE">
              <w:rPr>
                <w:lang w:val="en-US"/>
              </w:rPr>
              <w:t xml:space="preserve">atribuirea </w:t>
            </w:r>
            <w:r w:rsidR="00460653" w:rsidRPr="006230EE">
              <w:rPr>
                <w:lang w:val="en-US"/>
              </w:rPr>
              <w:t>ofertei în favoarea sa, se angajează să</w:t>
            </w:r>
            <w:r w:rsidR="00BC46B3" w:rsidRPr="006230EE">
              <w:rPr>
                <w:lang w:val="en-US"/>
              </w:rPr>
              <w:t xml:space="preserve"> prezinte</w:t>
            </w:r>
            <w:r w:rsidR="005D4B79" w:rsidRPr="006230EE">
              <w:rPr>
                <w:lang w:val="en-US"/>
              </w:rPr>
              <w:t xml:space="preserve"> </w:t>
            </w:r>
            <w:r w:rsidR="00EA64B0" w:rsidRPr="006230EE">
              <w:rPr>
                <w:lang w:val="en-US"/>
              </w:rPr>
              <w:t>garanţia de bună execuţie a contractului, în cuantum de __% din valoarea contractului atribuit.</w:t>
            </w:r>
          </w:p>
          <w:p w:rsidR="00267805" w:rsidRPr="006230EE" w:rsidRDefault="00A156C0" w:rsidP="00684D44">
            <w:pPr>
              <w:pStyle w:val="NormalWeb"/>
              <w:tabs>
                <w:tab w:val="left" w:pos="567"/>
              </w:tabs>
              <w:spacing w:line="276" w:lineRule="auto"/>
              <w:ind w:firstLine="0"/>
              <w:rPr>
                <w:lang w:val="en-US"/>
              </w:rPr>
            </w:pPr>
            <w:r w:rsidRPr="006230EE">
              <w:rPr>
                <w:lang w:val="en-US"/>
              </w:rPr>
              <w:t>4.11.</w:t>
            </w:r>
            <w:r w:rsidR="00A109E6" w:rsidRPr="006230EE">
              <w:rPr>
                <w:lang w:val="en-US"/>
              </w:rPr>
              <w:t xml:space="preserve"> Autoritatea contractantă eliberează/restituie</w:t>
            </w:r>
            <w:r w:rsidR="005D4B79" w:rsidRPr="006230EE">
              <w:rPr>
                <w:lang w:val="en-US"/>
              </w:rPr>
              <w:t xml:space="preserve"> </w:t>
            </w:r>
            <w:r w:rsidR="00A109E6" w:rsidRPr="006230EE">
              <w:rPr>
                <w:lang w:val="en-US"/>
              </w:rPr>
              <w:t>g</w:t>
            </w:r>
            <w:r w:rsidR="00460653" w:rsidRPr="006230EE">
              <w:rPr>
                <w:lang w:val="en-US"/>
              </w:rPr>
              <w:t>aranţia de bună execuţie Antreprenorului după semnarea procesului-verbal de recepţie finală</w:t>
            </w:r>
            <w:r w:rsidR="00A109E6" w:rsidRPr="006230EE">
              <w:rPr>
                <w:lang w:val="en-US"/>
              </w:rPr>
              <w:t>/ procesului-verbal la terminarea lucrărilor</w:t>
            </w:r>
            <w:r w:rsidR="00460653" w:rsidRPr="006230EE">
              <w:rPr>
                <w:lang w:val="en-US"/>
              </w:rPr>
              <w:t xml:space="preserve"> în cel mult 15 zile</w:t>
            </w:r>
            <w:r w:rsidR="00E838F8" w:rsidRPr="006230EE">
              <w:rPr>
                <w:lang w:val="en-US"/>
              </w:rPr>
              <w:t>.</w:t>
            </w:r>
            <w:r w:rsidR="005D4B79" w:rsidRPr="006230EE">
              <w:rPr>
                <w:lang w:val="en-US"/>
              </w:rPr>
              <w:t xml:space="preserve"> </w:t>
            </w:r>
            <w:r w:rsidR="00EB65F6" w:rsidRPr="006230EE">
              <w:rPr>
                <w:lang w:val="en-US"/>
              </w:rPr>
              <w:t>În cazul recepţiei cu obiecţii,</w:t>
            </w:r>
            <w:r w:rsidR="005D4B79" w:rsidRPr="006230EE">
              <w:rPr>
                <w:lang w:val="en-US"/>
              </w:rPr>
              <w:t xml:space="preserve"> </w:t>
            </w:r>
            <w:r w:rsidR="00EB65F6" w:rsidRPr="006230EE">
              <w:rPr>
                <w:lang w:val="en-US"/>
              </w:rPr>
              <w:t xml:space="preserve">garanţia se va restitui în cel mult 15 zile după înlăturarea </w:t>
            </w:r>
            <w:r w:rsidR="00EB65F6" w:rsidRPr="006230EE">
              <w:rPr>
                <w:lang w:val="en-US"/>
              </w:rPr>
              <w:lastRenderedPageBreak/>
              <w:t>acestora.</w:t>
            </w:r>
          </w:p>
          <w:p w:rsidR="00460653" w:rsidRPr="006230EE" w:rsidRDefault="00A156C0" w:rsidP="00196AB4">
            <w:pPr>
              <w:pStyle w:val="NormalWeb"/>
              <w:tabs>
                <w:tab w:val="left" w:pos="567"/>
              </w:tabs>
              <w:spacing w:line="276" w:lineRule="auto"/>
              <w:ind w:firstLine="0"/>
              <w:rPr>
                <w:lang w:val="en-US"/>
              </w:rPr>
            </w:pPr>
            <w:r w:rsidRPr="006230EE">
              <w:rPr>
                <w:lang w:val="en-US"/>
              </w:rPr>
              <w:t>4.12.</w:t>
            </w:r>
            <w:r w:rsidR="00460653" w:rsidRPr="006230EE">
              <w:rPr>
                <w:lang w:val="en-US"/>
              </w:rPr>
              <w:t>Antreprenorul trebuie să constituie garanţia de bună execuţie după primirea scris</w:t>
            </w:r>
            <w:r w:rsidR="00404C0D" w:rsidRPr="006230EE">
              <w:rPr>
                <w:lang w:val="en-US"/>
              </w:rPr>
              <w:t>orii de acceptare, dar nu mai târ</w:t>
            </w:r>
            <w:r w:rsidR="00460653" w:rsidRPr="006230EE">
              <w:rPr>
                <w:lang w:val="en-US"/>
              </w:rPr>
              <w:t>ziu de dat</w:t>
            </w:r>
            <w:r w:rsidR="00404C0D" w:rsidRPr="006230EE">
              <w:rPr>
                <w:lang w:val="en-US"/>
              </w:rPr>
              <w:t>a încheierii contractului. Atât</w:t>
            </w:r>
            <w:r w:rsidR="00460653" w:rsidRPr="006230EE">
              <w:rPr>
                <w:lang w:val="en-US"/>
              </w:rPr>
              <w:t xml:space="preserve"> timp c</w:t>
            </w:r>
            <w:r w:rsidR="00404C0D" w:rsidRPr="006230EE">
              <w:rPr>
                <w:lang w:val="en-US"/>
              </w:rPr>
              <w:t>â</w:t>
            </w:r>
            <w:r w:rsidR="00460653" w:rsidRPr="006230EE">
              <w:rPr>
                <w:lang w:val="en-US"/>
              </w:rPr>
              <w:t>t el nu şi-a îndeplinit această obligaţiune, Beneficiarul poate să reţină garanţia</w:t>
            </w:r>
            <w:r w:rsidR="005D4B79" w:rsidRPr="006230EE">
              <w:rPr>
                <w:lang w:val="en-US"/>
              </w:rPr>
              <w:t xml:space="preserve"> </w:t>
            </w:r>
            <w:r w:rsidR="00E364D5" w:rsidRPr="006230EE">
              <w:rPr>
                <w:lang w:val="en-US"/>
              </w:rPr>
              <w:t>Antreprenorului</w:t>
            </w:r>
            <w:r w:rsidR="00460653" w:rsidRPr="006230EE">
              <w:rPr>
                <w:lang w:val="en-US"/>
              </w:rPr>
              <w:t xml:space="preserve"> pentru ofertă.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3</w:t>
            </w:r>
            <w:r w:rsidRPr="006230EE">
              <w:rPr>
                <w:lang w:val="en-US"/>
              </w:rPr>
              <w:t xml:space="preserve">. </w:t>
            </w:r>
            <w:r w:rsidR="00460653" w:rsidRPr="006230EE">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4</w:t>
            </w:r>
            <w:r w:rsidRPr="006230EE">
              <w:rPr>
                <w:lang w:val="en-US"/>
              </w:rPr>
              <w:t xml:space="preserve">. </w:t>
            </w:r>
            <w:r w:rsidR="00460653" w:rsidRPr="006230EE">
              <w:rPr>
                <w:lang w:val="en-US"/>
              </w:rPr>
              <w:t>La lucrările la care se fac încercări, se consideră calitatea probei îndeplinită at</w:t>
            </w:r>
            <w:r w:rsidR="00E171D4" w:rsidRPr="006230EE">
              <w:rPr>
                <w:lang w:val="en-US"/>
              </w:rPr>
              <w:t>â</w:t>
            </w:r>
            <w:r w:rsidR="00460653" w:rsidRPr="006230EE">
              <w:rPr>
                <w:lang w:val="en-US"/>
              </w:rPr>
              <w:t>ta timp c</w:t>
            </w:r>
            <w:r w:rsidR="00E171D4" w:rsidRPr="006230EE">
              <w:rPr>
                <w:lang w:val="en-US"/>
              </w:rPr>
              <w:t>â</w:t>
            </w:r>
            <w:r w:rsidR="00460653" w:rsidRPr="006230EE">
              <w:rPr>
                <w:lang w:val="en-US"/>
              </w:rPr>
              <w:t xml:space="preserve">t rezultatele se înscriu în limitele admise prin reglementările tehnice.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603AB4" w:rsidRPr="006230EE">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040EA0" w:rsidRPr="006230EE">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7</w:t>
            </w:r>
            <w:r w:rsidRPr="006230EE">
              <w:rPr>
                <w:lang w:val="en-US"/>
              </w:rPr>
              <w:t xml:space="preserve">. </w:t>
            </w:r>
            <w:r w:rsidR="00460653" w:rsidRPr="006230EE">
              <w:rPr>
                <w:lang w:val="en-US"/>
              </w:rPr>
              <w:t>Dacă Antreprenorul consideră că dispoziţiile Beneficiarului s</w:t>
            </w:r>
            <w:r w:rsidR="00183D79" w:rsidRPr="006230EE">
              <w:rPr>
                <w:lang w:val="en-US"/>
              </w:rPr>
              <w:t>u</w:t>
            </w:r>
            <w:r w:rsidR="00460653" w:rsidRPr="006230EE">
              <w:rPr>
                <w:lang w:val="en-US"/>
              </w:rPr>
              <w:t xml:space="preserve">nt nejustificate sau inoportune, el poate </w:t>
            </w:r>
            <w:r w:rsidR="00E171D4" w:rsidRPr="006230EE">
              <w:rPr>
                <w:lang w:val="en-US"/>
              </w:rPr>
              <w:t>înainta</w:t>
            </w:r>
            <w:r w:rsidR="005D4B79" w:rsidRPr="006230EE">
              <w:rPr>
                <w:lang w:val="en-US"/>
              </w:rPr>
              <w:t xml:space="preserve"> </w:t>
            </w:r>
            <w:r w:rsidR="00460653" w:rsidRPr="006230EE">
              <w:rPr>
                <w:lang w:val="en-US"/>
              </w:rPr>
              <w:t xml:space="preserve">obiecţii, dar acestea nu îl </w:t>
            </w:r>
            <w:r w:rsidR="00E171D4" w:rsidRPr="006230EE">
              <w:rPr>
                <w:lang w:val="en-US"/>
              </w:rPr>
              <w:t>scutește</w:t>
            </w:r>
            <w:r w:rsidR="005D4B79" w:rsidRPr="006230EE">
              <w:rPr>
                <w:lang w:val="en-US"/>
              </w:rPr>
              <w:t xml:space="preserve"> </w:t>
            </w:r>
            <w:r w:rsidR="00460653" w:rsidRPr="006230EE">
              <w:rPr>
                <w:lang w:val="en-US"/>
              </w:rPr>
              <w:t xml:space="preserve">de </w:t>
            </w:r>
            <w:r w:rsidR="00E364D5" w:rsidRPr="006230EE">
              <w:rPr>
                <w:lang w:val="en-US"/>
              </w:rPr>
              <w:t xml:space="preserve">obligația de </w:t>
            </w:r>
            <w:r w:rsidR="00460653" w:rsidRPr="006230EE">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6230EE" w:rsidRDefault="00A156C0" w:rsidP="00196AB4">
            <w:pPr>
              <w:pStyle w:val="NormalWeb"/>
              <w:tabs>
                <w:tab w:val="left" w:pos="567"/>
              </w:tabs>
              <w:spacing w:line="276" w:lineRule="auto"/>
              <w:ind w:firstLine="0"/>
              <w:rPr>
                <w:lang w:val="en-US"/>
              </w:rPr>
            </w:pPr>
            <w:r w:rsidRPr="006230EE">
              <w:rPr>
                <w:lang w:val="en-US"/>
              </w:rPr>
              <w:t>4.1</w:t>
            </w:r>
            <w:r w:rsidR="00893327" w:rsidRPr="006230EE">
              <w:rPr>
                <w:lang w:val="en-US"/>
              </w:rPr>
              <w:t>8</w:t>
            </w:r>
            <w:r w:rsidRPr="006230EE">
              <w:rPr>
                <w:lang w:val="en-US"/>
              </w:rPr>
              <w:t xml:space="preserve">. </w:t>
            </w:r>
            <w:r w:rsidR="00460653" w:rsidRPr="006230EE">
              <w:rPr>
                <w:lang w:val="en-US"/>
              </w:rPr>
              <w:t>Trasarea axelor principale, bornelor de referinţă, căilor de circulaţieşi limitelor terenului pus la dispoziţia Antreprenorului, precum şi materializarea cotelor de nivel în i</w:t>
            </w:r>
            <w:r w:rsidR="00183D79" w:rsidRPr="006230EE">
              <w:rPr>
                <w:lang w:val="en-US"/>
              </w:rPr>
              <w:t>mediata apropiere a terenului, su</w:t>
            </w:r>
            <w:r w:rsidR="00460653" w:rsidRPr="006230EE">
              <w:rPr>
                <w:lang w:val="en-US"/>
              </w:rPr>
              <w:t>nt</w:t>
            </w:r>
            <w:r w:rsidR="005D4B79" w:rsidRPr="006230EE">
              <w:rPr>
                <w:lang w:val="en-US"/>
              </w:rPr>
              <w:t xml:space="preserve"> </w:t>
            </w:r>
            <w:r w:rsidR="00460653" w:rsidRPr="006230EE">
              <w:rPr>
                <w:lang w:val="en-US"/>
              </w:rPr>
              <w:t xml:space="preserve">obligaţiuni ale Antreprenorului. </w:t>
            </w:r>
          </w:p>
          <w:p w:rsidR="00460653" w:rsidRPr="006230EE" w:rsidRDefault="00A156C0" w:rsidP="00196AB4">
            <w:pPr>
              <w:pStyle w:val="NormalWeb"/>
              <w:tabs>
                <w:tab w:val="left" w:pos="567"/>
              </w:tabs>
              <w:spacing w:line="276" w:lineRule="auto"/>
              <w:ind w:firstLine="0"/>
              <w:rPr>
                <w:lang w:val="en-US"/>
              </w:rPr>
            </w:pPr>
            <w:r w:rsidRPr="006230EE">
              <w:rPr>
                <w:lang w:val="en-US"/>
              </w:rPr>
              <w:t>4.</w:t>
            </w:r>
            <w:r w:rsidR="00893327" w:rsidRPr="006230EE">
              <w:rPr>
                <w:lang w:val="en-US"/>
              </w:rPr>
              <w:t>19</w:t>
            </w:r>
            <w:r w:rsidRPr="006230EE">
              <w:rPr>
                <w:lang w:val="en-US"/>
              </w:rPr>
              <w:t xml:space="preserve">. </w:t>
            </w:r>
            <w:r w:rsidR="00460653" w:rsidRPr="006230EE">
              <w:rPr>
                <w:lang w:val="en-US"/>
              </w:rPr>
              <w:t xml:space="preserve">Pentru verificarea trasării de către Beneficiar sau proiectant, Antreprenorul este obligat să protejeze şi să păstreze toate reperele, bornele sau alte obiecte folosite la trasarea lucrărilor.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0</w:t>
            </w:r>
            <w:r w:rsidRPr="006230EE">
              <w:rPr>
                <w:lang w:val="en-US"/>
              </w:rPr>
              <w:t xml:space="preserve">. </w:t>
            </w:r>
            <w:r w:rsidR="00460653" w:rsidRPr="006230EE">
              <w:rPr>
                <w:lang w:val="en-US"/>
              </w:rPr>
              <w:t>Ridicările de teren, trasările şi cotele de nivel, precum şi alte documente puse la dispoziţia Antreprenorului de către Beneficiar pentru executarea contractului s</w:t>
            </w:r>
            <w:r w:rsidR="00E10C0A" w:rsidRPr="006230EE">
              <w:rPr>
                <w:lang w:val="en-US"/>
              </w:rPr>
              <w:t>u</w:t>
            </w:r>
            <w:r w:rsidR="00460653" w:rsidRPr="006230EE">
              <w:rPr>
                <w:lang w:val="en-US"/>
              </w:rPr>
              <w:t>nt hotărâtoare. Antreprenorul este obligat să verifice documentele primite şi să înştiinţeze Beneficiarul cu privire la erorile şi</w:t>
            </w:r>
            <w:r w:rsidR="005D4B79" w:rsidRPr="006230EE">
              <w:rPr>
                <w:lang w:val="en-US"/>
              </w:rPr>
              <w:t xml:space="preserve"> </w:t>
            </w:r>
            <w:r w:rsidR="00460653" w:rsidRPr="006230EE">
              <w:rPr>
                <w:lang w:val="en-US"/>
              </w:rPr>
              <w:t xml:space="preserve">inexactităţile constatate sau presupuse.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1</w:t>
            </w:r>
            <w:r w:rsidRPr="006230EE">
              <w:rPr>
                <w:lang w:val="en-US"/>
              </w:rPr>
              <w:t xml:space="preserve">. </w:t>
            </w:r>
            <w:r w:rsidR="00460653" w:rsidRPr="006230EE">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6230EE">
              <w:rPr>
                <w:lang w:val="en-US"/>
              </w:rPr>
              <w:t>prevederilor legale și obligațiunilor contractuale și profesionale</w:t>
            </w:r>
            <w:r w:rsidR="00460653" w:rsidRPr="006230EE">
              <w:rPr>
                <w:lang w:val="en-US"/>
              </w:rPr>
              <w:t xml:space="preserve">.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2</w:t>
            </w:r>
            <w:r w:rsidRPr="006230EE">
              <w:rPr>
                <w:lang w:val="en-US"/>
              </w:rPr>
              <w:t xml:space="preserve">. </w:t>
            </w:r>
            <w:r w:rsidR="00460653" w:rsidRPr="006230EE">
              <w:rPr>
                <w:lang w:val="en-US"/>
              </w:rPr>
              <w:t xml:space="preserve">Pe parcursul executării lucrărilor, Beneficiarul are dreptul să dispună în scris: </w:t>
            </w:r>
          </w:p>
          <w:p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rsidR="00460653" w:rsidRPr="006230EE" w:rsidRDefault="00A156C0" w:rsidP="00196AB4">
            <w:pPr>
              <w:pStyle w:val="NormalWeb"/>
              <w:tabs>
                <w:tab w:val="left" w:pos="567"/>
              </w:tabs>
              <w:spacing w:line="276" w:lineRule="auto"/>
              <w:ind w:firstLine="0"/>
              <w:rPr>
                <w:lang w:val="en-US"/>
              </w:rPr>
            </w:pPr>
            <w:r w:rsidRPr="006230EE">
              <w:rPr>
                <w:lang w:val="en-US"/>
              </w:rPr>
              <w:t>4.2</w:t>
            </w:r>
            <w:r w:rsidR="00893327" w:rsidRPr="006230EE">
              <w:rPr>
                <w:lang w:val="en-US"/>
              </w:rPr>
              <w:t>3</w:t>
            </w:r>
            <w:r w:rsidRPr="006230EE">
              <w:rPr>
                <w:lang w:val="en-US"/>
              </w:rPr>
              <w:t xml:space="preserve">. </w:t>
            </w:r>
            <w:r w:rsidR="00460653" w:rsidRPr="006230EE">
              <w:rPr>
                <w:lang w:val="en-US"/>
              </w:rPr>
              <w:t xml:space="preserve">În cazul neexecutării de către Antreprenor a dispoziţiilor din punctul 2.1., Beneficiarul poate </w:t>
            </w:r>
            <w:r w:rsidR="00460653" w:rsidRPr="006230EE">
              <w:rPr>
                <w:lang w:val="en-US"/>
              </w:rPr>
              <w:lastRenderedPageBreak/>
              <w:t xml:space="preserve">opri lucrările, </w:t>
            </w:r>
            <w:r w:rsidR="00F53F69" w:rsidRPr="006230EE">
              <w:rPr>
                <w:lang w:val="en-US"/>
              </w:rPr>
              <w:t xml:space="preserve">prin </w:t>
            </w:r>
            <w:r w:rsidR="00E364D5" w:rsidRPr="006230EE">
              <w:rPr>
                <w:lang w:val="en-US"/>
              </w:rPr>
              <w:t xml:space="preserve">rezoluțiunea </w:t>
            </w:r>
            <w:r w:rsidR="00F53F69" w:rsidRPr="006230EE">
              <w:rPr>
                <w:lang w:val="en-US"/>
              </w:rPr>
              <w:t>contractului</w:t>
            </w:r>
            <w:r w:rsidR="00460653" w:rsidRPr="006230EE">
              <w:rPr>
                <w:lang w:val="en-US"/>
              </w:rPr>
              <w:t xml:space="preserve">, în condiţiile legii, </w:t>
            </w:r>
            <w:r w:rsidR="00F53F69" w:rsidRPr="006230EE">
              <w:rPr>
                <w:lang w:val="en-US"/>
              </w:rPr>
              <w:t>totodată A</w:t>
            </w:r>
            <w:r w:rsidR="00316769" w:rsidRPr="006230EE">
              <w:rPr>
                <w:lang w:val="en-US"/>
              </w:rPr>
              <w:t xml:space="preserve">ntreprenorul </w:t>
            </w:r>
            <w:r w:rsidR="00460653" w:rsidRPr="006230EE">
              <w:rPr>
                <w:lang w:val="en-US"/>
              </w:rPr>
              <w:t>compense</w:t>
            </w:r>
            <w:r w:rsidR="00316769" w:rsidRPr="006230EE">
              <w:rPr>
                <w:lang w:val="en-US"/>
              </w:rPr>
              <w:t>ază</w:t>
            </w:r>
            <w:r w:rsidR="00460653" w:rsidRPr="006230EE">
              <w:rPr>
                <w:lang w:val="en-US"/>
              </w:rPr>
              <w:t xml:space="preserve"> cheltuielile aferente suportate de Beneficiar în legătură cu faptul neexecutării.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4</w:t>
            </w:r>
            <w:r w:rsidRPr="006230EE">
              <w:rPr>
                <w:lang w:val="en-US"/>
              </w:rPr>
              <w:t xml:space="preserve">. </w:t>
            </w:r>
            <w:r w:rsidR="00460653" w:rsidRPr="006230EE">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6230EE" w:rsidRDefault="00BE5A1E" w:rsidP="00196AB4">
            <w:pPr>
              <w:pStyle w:val="NormalWeb"/>
              <w:tabs>
                <w:tab w:val="left" w:pos="567"/>
              </w:tabs>
              <w:spacing w:line="276" w:lineRule="auto"/>
              <w:ind w:firstLine="0"/>
              <w:rPr>
                <w:lang w:val="en-US"/>
              </w:rPr>
            </w:pPr>
            <w:r w:rsidRPr="006230EE">
              <w:rPr>
                <w:lang w:val="en-US"/>
              </w:rPr>
              <w:t>4.2</w:t>
            </w:r>
            <w:r w:rsidR="00893327" w:rsidRPr="006230EE">
              <w:rPr>
                <w:lang w:val="en-US"/>
              </w:rPr>
              <w:t>5</w:t>
            </w:r>
            <w:r w:rsidRPr="006230EE">
              <w:rPr>
                <w:lang w:val="en-US"/>
              </w:rPr>
              <w:t xml:space="preserve">. </w:t>
            </w:r>
            <w:r w:rsidR="00460653" w:rsidRPr="006230EE">
              <w:rPr>
                <w:lang w:val="en-US"/>
              </w:rPr>
              <w:t>În timpul desfăşurării lucrărilor, Antreprenorul are obligaţia să menţină căile de acces libere, să retragă utilajele, să îndepărteze surplusurile de materiale, deşeuri</w:t>
            </w:r>
            <w:r w:rsidR="005D4B79" w:rsidRPr="006230EE">
              <w:rPr>
                <w:lang w:val="en-US"/>
              </w:rPr>
              <w:t xml:space="preserve"> </w:t>
            </w:r>
            <w:r w:rsidR="00460653" w:rsidRPr="006230EE">
              <w:rPr>
                <w:lang w:val="en-US"/>
              </w:rPr>
              <w:t>şi lucrări provizorii de orice fel, care nu s</w:t>
            </w:r>
            <w:r w:rsidR="00183D79" w:rsidRPr="006230EE">
              <w:rPr>
                <w:lang w:val="en-US"/>
              </w:rPr>
              <w:t>u</w:t>
            </w:r>
            <w:r w:rsidR="00460653" w:rsidRPr="006230EE">
              <w:rPr>
                <w:lang w:val="en-US"/>
              </w:rPr>
              <w:t>nt necesare, iar la terminarea lucrărilor, Antreprenorul va evacua de pe şantier toate utilajele de construcţie, surplusurile de materiale, deşeurile</w:t>
            </w:r>
            <w:r w:rsidR="005D4B79" w:rsidRPr="006230EE">
              <w:rPr>
                <w:lang w:val="en-US"/>
              </w:rPr>
              <w:t xml:space="preserve"> </w:t>
            </w:r>
            <w:r w:rsidR="00460653" w:rsidRPr="006230EE">
              <w:rPr>
                <w:lang w:val="en-US"/>
              </w:rPr>
              <w:t xml:space="preserve">şi lucrările provizorii. </w:t>
            </w:r>
          </w:p>
          <w:p w:rsidR="00B96242" w:rsidRPr="006230EE" w:rsidRDefault="00BE5A1E" w:rsidP="00196AB4">
            <w:pPr>
              <w:pStyle w:val="NormalWeb"/>
              <w:tabs>
                <w:tab w:val="left" w:pos="426"/>
                <w:tab w:val="left" w:pos="3645"/>
              </w:tabs>
              <w:spacing w:line="276" w:lineRule="auto"/>
              <w:ind w:firstLine="0"/>
              <w:rPr>
                <w:lang w:val="en-US"/>
              </w:rPr>
            </w:pPr>
            <w:r w:rsidRPr="006230EE">
              <w:rPr>
                <w:lang w:val="en-US"/>
              </w:rPr>
              <w:t>4.2</w:t>
            </w:r>
            <w:r w:rsidR="00893327" w:rsidRPr="006230EE">
              <w:rPr>
                <w:lang w:val="en-US"/>
              </w:rPr>
              <w:t>6</w:t>
            </w:r>
            <w:r w:rsidRPr="006230EE">
              <w:rPr>
                <w:lang w:val="en-US"/>
              </w:rPr>
              <w:t xml:space="preserve">. </w:t>
            </w:r>
            <w:r w:rsidR="00460653" w:rsidRPr="006230EE">
              <w:rPr>
                <w:lang w:val="en-US"/>
              </w:rPr>
              <w:t>Beneficiarul trebuie să obţină, pe propria cheltuială, toate avizele, autorizaţiile</w:t>
            </w:r>
            <w:r w:rsidR="005D4B79" w:rsidRPr="006230EE">
              <w:rPr>
                <w:lang w:val="en-US"/>
              </w:rPr>
              <w:t xml:space="preserve"> </w:t>
            </w:r>
            <w:r w:rsidR="00460653" w:rsidRPr="006230EE">
              <w:rPr>
                <w:lang w:val="en-US"/>
              </w:rPr>
              <w:t xml:space="preserve">şi aprobările, să plătească toate taxele necesare legate de execuţia lucrărilor, precum şi pentru bunuri sau drepturi afectate sau care pot fi afectate de execuţia lucrărilor. </w:t>
            </w:r>
          </w:p>
          <w:p w:rsidR="00460653" w:rsidRPr="006230EE" w:rsidRDefault="00460653" w:rsidP="00196AB4">
            <w:pPr>
              <w:pStyle w:val="NormalWeb"/>
              <w:tabs>
                <w:tab w:val="left" w:pos="426"/>
                <w:tab w:val="left" w:pos="3645"/>
              </w:tabs>
              <w:spacing w:line="276" w:lineRule="auto"/>
              <w:ind w:firstLine="0"/>
              <w:rPr>
                <w:lang w:val="en-US"/>
              </w:rPr>
            </w:pPr>
          </w:p>
          <w:p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FF430B" w:rsidRDefault="005B666D" w:rsidP="00196AB4">
            <w:pPr>
              <w:pStyle w:val="Listparagraf"/>
              <w:numPr>
                <w:ilvl w:val="0"/>
                <w:numId w:val="0"/>
              </w:numPr>
              <w:tabs>
                <w:tab w:val="left" w:pos="1755"/>
              </w:tabs>
            </w:pPr>
          </w:p>
          <w:p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6.1. </w:t>
            </w:r>
            <w:r w:rsidR="005B666D" w:rsidRPr="006230EE">
              <w:rPr>
                <w:lang w:val="en-US"/>
              </w:rPr>
              <w:t>Antreprenorul este obligat să execute toate lucrările, prevăzute în contract, în termenele stabilite prin graficul general de realizare a lucrărilor şi graficul de execuţie</w:t>
            </w:r>
            <w:r w:rsidR="005D4B79" w:rsidRPr="006230EE">
              <w:rPr>
                <w:lang w:val="en-US"/>
              </w:rPr>
              <w:t xml:space="preserve"> </w:t>
            </w:r>
            <w:r w:rsidR="005B666D" w:rsidRPr="006230EE">
              <w:rPr>
                <w:lang w:val="en-US"/>
              </w:rPr>
              <w:t>şi de o calitate corespunzătoare prevederilor actelor normative şi  prezentului contract.</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6.2. </w:t>
            </w:r>
            <w:r w:rsidR="005B666D" w:rsidRPr="006230EE">
              <w:rPr>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6230EE" w:rsidRDefault="00BE5A1E" w:rsidP="00196AB4">
            <w:pPr>
              <w:pStyle w:val="NormalWeb"/>
              <w:tabs>
                <w:tab w:val="left" w:pos="567"/>
              </w:tabs>
              <w:spacing w:line="276" w:lineRule="auto"/>
              <w:ind w:firstLine="0"/>
              <w:rPr>
                <w:lang w:val="en-US"/>
              </w:rPr>
            </w:pPr>
            <w:r w:rsidRPr="006230EE">
              <w:rPr>
                <w:lang w:val="en-US"/>
              </w:rPr>
              <w:t xml:space="preserve">6.3. </w:t>
            </w:r>
            <w:r w:rsidR="005B666D" w:rsidRPr="006230EE">
              <w:rPr>
                <w:lang w:val="en-US"/>
              </w:rPr>
              <w:t xml:space="preserve">Pe parcursul execuţiei lucrărilor, Antreprenorul este obligat să comunice, la cererea Beneficiarului, datele de </w:t>
            </w:r>
            <w:r w:rsidR="00E364D5" w:rsidRPr="006230EE">
              <w:rPr>
                <w:lang w:val="en-US"/>
              </w:rPr>
              <w:t>identificare</w:t>
            </w:r>
            <w:r w:rsidR="005D4B79" w:rsidRPr="006230EE">
              <w:rPr>
                <w:lang w:val="en-US"/>
              </w:rPr>
              <w:t xml:space="preserve"> </w:t>
            </w:r>
            <w:r w:rsidR="005B666D" w:rsidRPr="006230EE">
              <w:rPr>
                <w:lang w:val="en-US"/>
              </w:rPr>
              <w:t xml:space="preserve">ale subantreprenorilor. </w:t>
            </w:r>
          </w:p>
          <w:p w:rsidR="005B666D" w:rsidRPr="006230EE" w:rsidRDefault="00BE5A1E" w:rsidP="00196AB4">
            <w:pPr>
              <w:pStyle w:val="NormalWeb"/>
              <w:tabs>
                <w:tab w:val="left" w:pos="142"/>
                <w:tab w:val="left" w:pos="284"/>
              </w:tabs>
              <w:spacing w:line="276" w:lineRule="auto"/>
              <w:ind w:firstLine="0"/>
              <w:rPr>
                <w:lang w:val="en-US"/>
              </w:rPr>
            </w:pPr>
            <w:r w:rsidRPr="006230EE">
              <w:rPr>
                <w:lang w:val="en-US"/>
              </w:rPr>
              <w:t xml:space="preserve">6.4. </w:t>
            </w:r>
            <w:r w:rsidR="005B666D" w:rsidRPr="006230EE">
              <w:rPr>
                <w:lang w:val="en-US"/>
              </w:rPr>
              <w:t>Angajarea forţei de muncă pe bază de a</w:t>
            </w:r>
            <w:r w:rsidR="003D06D0" w:rsidRPr="006230EE">
              <w:rPr>
                <w:lang w:val="en-US"/>
              </w:rPr>
              <w:t>cord nu este considerată</w:t>
            </w:r>
            <w:r w:rsidR="005B666D" w:rsidRPr="006230EE">
              <w:rPr>
                <w:lang w:val="en-US"/>
              </w:rPr>
              <w:t xml:space="preserve"> obiectul unei subcontractări.</w:t>
            </w:r>
          </w:p>
          <w:p w:rsidR="00684D44" w:rsidRPr="006230EE" w:rsidRDefault="00684D44" w:rsidP="00196AB4">
            <w:pPr>
              <w:pStyle w:val="NormalWeb"/>
              <w:tabs>
                <w:tab w:val="left" w:pos="142"/>
                <w:tab w:val="left" w:pos="284"/>
              </w:tabs>
              <w:spacing w:line="276" w:lineRule="auto"/>
              <w:ind w:firstLine="0"/>
              <w:rPr>
                <w:lang w:val="en-US"/>
              </w:rPr>
            </w:pPr>
          </w:p>
          <w:p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rsidR="00460653" w:rsidRPr="00FF430B" w:rsidRDefault="00460653" w:rsidP="00196AB4">
            <w:pPr>
              <w:tabs>
                <w:tab w:val="left" w:pos="2385"/>
              </w:tabs>
              <w:jc w:val="both"/>
            </w:pPr>
          </w:p>
          <w:p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rsidR="00460653" w:rsidRPr="006230EE" w:rsidRDefault="00BE5A1E" w:rsidP="00196AB4">
            <w:pPr>
              <w:pStyle w:val="NormalWeb"/>
              <w:tabs>
                <w:tab w:val="left" w:pos="0"/>
              </w:tabs>
              <w:spacing w:line="276" w:lineRule="auto"/>
              <w:ind w:firstLine="0"/>
              <w:rPr>
                <w:lang w:val="en-US"/>
              </w:rPr>
            </w:pPr>
            <w:r w:rsidRPr="006230EE">
              <w:rPr>
                <w:lang w:val="en-US"/>
              </w:rPr>
              <w:t xml:space="preserve">8.1. </w:t>
            </w:r>
            <w:r w:rsidR="00460653" w:rsidRPr="006230EE">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6230EE" w:rsidRDefault="00BE5A1E" w:rsidP="00196AB4">
            <w:pPr>
              <w:pStyle w:val="NormalWeb"/>
              <w:tabs>
                <w:tab w:val="left" w:pos="284"/>
              </w:tabs>
              <w:spacing w:line="276" w:lineRule="auto"/>
              <w:ind w:firstLine="0"/>
              <w:rPr>
                <w:lang w:val="en-US"/>
              </w:rPr>
            </w:pPr>
            <w:r w:rsidRPr="006230EE">
              <w:rPr>
                <w:lang w:val="en-US"/>
              </w:rPr>
              <w:t>8.2</w:t>
            </w:r>
            <w:r w:rsidR="00D05A94" w:rsidRPr="006230EE">
              <w:rPr>
                <w:lang w:val="en-US"/>
              </w:rPr>
              <w:t>.</w:t>
            </w:r>
            <w:r w:rsidR="00460653" w:rsidRPr="006230EE">
              <w:rPr>
                <w:lang w:val="en-US"/>
              </w:rPr>
              <w:t xml:space="preserve">Costul probelor şi încercărilor va fi suportat de Antreprenor, dacă acesta este prevăzut îndocumentaţie, în caz contrar cheltuielile vor fi suportate de Beneficiar. </w:t>
            </w:r>
          </w:p>
          <w:p w:rsidR="00460653" w:rsidRPr="00FF430B" w:rsidRDefault="00BE5A1E" w:rsidP="00196AB4">
            <w:pPr>
              <w:pStyle w:val="NormalWeb"/>
              <w:tabs>
                <w:tab w:val="left" w:pos="284"/>
              </w:tabs>
              <w:spacing w:line="276" w:lineRule="auto"/>
              <w:ind w:firstLine="0"/>
            </w:pPr>
            <w:r w:rsidRPr="006230EE">
              <w:rPr>
                <w:lang w:val="en-US"/>
              </w:rPr>
              <w:t xml:space="preserve">8.3. </w:t>
            </w:r>
            <w:r w:rsidR="00460653" w:rsidRPr="006230EE">
              <w:rPr>
                <w:lang w:val="en-US"/>
              </w:rPr>
              <w:t>Probele neprevăzute şi comandate de Beneficiar pentru verificarea unor lucrări sau materiale puse în</w:t>
            </w:r>
            <w:r w:rsidR="005D4B79" w:rsidRPr="006230EE">
              <w:rPr>
                <w:lang w:val="en-US"/>
              </w:rPr>
              <w:t xml:space="preserve"> </w:t>
            </w:r>
            <w:r w:rsidR="00460653" w:rsidRPr="006230EE">
              <w:rPr>
                <w:lang w:val="en-US"/>
              </w:rPr>
              <w:t>operă vor fi suportate de Antreprenor, dacă s</w:t>
            </w:r>
            <w:r w:rsidR="003D06D0" w:rsidRPr="006230EE">
              <w:rPr>
                <w:lang w:val="en-US"/>
              </w:rPr>
              <w:t>e dovedeşte că materialele nu su</w:t>
            </w:r>
            <w:r w:rsidR="00460653" w:rsidRPr="006230EE">
              <w:rPr>
                <w:lang w:val="en-US"/>
              </w:rPr>
              <w:t xml:space="preserve">nt corespunzător calitative sau manopera nu este în conformitate cu prevederile contractului. </w:t>
            </w:r>
            <w:r w:rsidR="00460653" w:rsidRPr="00FF430B">
              <w:t xml:space="preserve">În caz contrar, Beneficiarul va suporta aceste cheltuieli.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8.4. </w:t>
            </w:r>
            <w:r w:rsidR="00460653" w:rsidRPr="006230EE">
              <w:rPr>
                <w:lang w:val="en-US"/>
              </w:rPr>
              <w:t xml:space="preserve">Beneficiarul, proiectantul sau orice altă persoană autorizată de aceştia au acces tot timpul la </w:t>
            </w:r>
            <w:r w:rsidR="00460653" w:rsidRPr="006230EE">
              <w:rPr>
                <w:lang w:val="en-US"/>
              </w:rPr>
              <w:lastRenderedPageBreak/>
              <w:t>lucrări pe şantier</w:t>
            </w:r>
            <w:r w:rsidR="005D4B79" w:rsidRPr="006230EE">
              <w:rPr>
                <w:lang w:val="en-US"/>
              </w:rPr>
              <w:t xml:space="preserve"> </w:t>
            </w:r>
            <w:r w:rsidR="00460653" w:rsidRPr="006230EE">
              <w:rPr>
                <w:lang w:val="en-US"/>
              </w:rPr>
              <w:t xml:space="preserve">şi în locurile unde se pregăteşte lucrarea, în depozite de materiale prefabricate etc.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8.5. </w:t>
            </w:r>
            <w:r w:rsidR="00460653" w:rsidRPr="006230EE">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6230EE">
              <w:rPr>
                <w:lang w:val="en-US"/>
              </w:rPr>
              <w:t>a</w:t>
            </w:r>
            <w:r w:rsidR="00460653" w:rsidRPr="006230EE">
              <w:rPr>
                <w:lang w:val="en-US"/>
              </w:rPr>
              <w:t xml:space="preserve"> anunţa</w:t>
            </w:r>
            <w:r w:rsidR="00C33344" w:rsidRPr="006230EE">
              <w:rPr>
                <w:lang w:val="en-US"/>
              </w:rPr>
              <w:t xml:space="preserve"> </w:t>
            </w:r>
            <w:r w:rsidR="00460653" w:rsidRPr="006230EE">
              <w:rPr>
                <w:lang w:val="en-US"/>
              </w:rPr>
              <w:t>responsabilul tehnic</w:t>
            </w:r>
            <w:r w:rsidR="00183D79" w:rsidRPr="006230EE">
              <w:rPr>
                <w:lang w:val="en-US"/>
              </w:rPr>
              <w:t xml:space="preserve"> atestat, proiectantul ori de câ</w:t>
            </w:r>
            <w:r w:rsidR="00460653" w:rsidRPr="006230EE">
              <w:rPr>
                <w:lang w:val="en-US"/>
              </w:rPr>
              <w:t xml:space="preserve">te ori astfel de lucrări, </w:t>
            </w:r>
            <w:r w:rsidR="00183D79" w:rsidRPr="006230EE">
              <w:rPr>
                <w:lang w:val="en-US"/>
              </w:rPr>
              <w:t>inclusiv fundaţiile clădirii, su</w:t>
            </w:r>
            <w:r w:rsidR="00460653" w:rsidRPr="006230EE">
              <w:rPr>
                <w:lang w:val="en-US"/>
              </w:rPr>
              <w:t xml:space="preserve">nt gata pentru a fi examinate. Responsabilul tehnic atestat şi proiectantul vor participa la examinarea şi măsurarea lucrărilor.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8.6. </w:t>
            </w:r>
            <w:r w:rsidR="00460653" w:rsidRPr="006230EE">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6230EE">
              <w:rPr>
                <w:lang w:val="en-US"/>
              </w:rPr>
              <w:t xml:space="preserve"> fi suportate de Beneficiar,</w:t>
            </w:r>
            <w:r w:rsidR="00460653" w:rsidRPr="006230EE">
              <w:rPr>
                <w:lang w:val="en-US"/>
              </w:rPr>
              <w:t xml:space="preserve"> în caz contrar, de Antreprenor.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8.7. </w:t>
            </w:r>
            <w:r w:rsidR="00460653" w:rsidRPr="006230EE">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6230EE" w:rsidRDefault="00D05A94" w:rsidP="00026ACB">
            <w:pPr>
              <w:pStyle w:val="NormalWeb"/>
              <w:numPr>
                <w:ilvl w:val="1"/>
                <w:numId w:val="16"/>
              </w:numPr>
              <w:tabs>
                <w:tab w:val="left" w:pos="284"/>
              </w:tabs>
              <w:spacing w:line="276" w:lineRule="auto"/>
              <w:ind w:left="0" w:hanging="425"/>
              <w:rPr>
                <w:lang w:val="en-US"/>
              </w:rPr>
            </w:pPr>
            <w:r w:rsidRPr="006230EE">
              <w:rPr>
                <w:lang w:val="en-US"/>
              </w:rPr>
              <w:t xml:space="preserve">8.8. </w:t>
            </w:r>
            <w:r w:rsidR="00460653" w:rsidRPr="006230EE">
              <w:rPr>
                <w:lang w:val="en-US"/>
              </w:rPr>
              <w:t>Lucrările executate de Antreprenor în afara celor prevăzute în contract sau fără dis</w:t>
            </w:r>
            <w:r w:rsidR="00183D79" w:rsidRPr="006230EE">
              <w:rPr>
                <w:lang w:val="en-US"/>
              </w:rPr>
              <w:t>poziţia Beneficiarului, precum ș</w:t>
            </w:r>
            <w:r w:rsidR="00460653" w:rsidRPr="006230EE">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6230EE" w:rsidRDefault="00D05A94" w:rsidP="00026ACB">
            <w:pPr>
              <w:pStyle w:val="NormalWeb"/>
              <w:numPr>
                <w:ilvl w:val="1"/>
                <w:numId w:val="16"/>
              </w:numPr>
              <w:tabs>
                <w:tab w:val="left" w:pos="284"/>
                <w:tab w:val="left" w:pos="426"/>
              </w:tabs>
              <w:spacing w:line="276" w:lineRule="auto"/>
              <w:ind w:left="0" w:hanging="425"/>
              <w:rPr>
                <w:lang w:val="en-US"/>
              </w:rPr>
            </w:pPr>
            <w:r w:rsidRPr="006230EE">
              <w:rPr>
                <w:lang w:val="en-US"/>
              </w:rPr>
              <w:t xml:space="preserve">8.9. </w:t>
            </w:r>
            <w:r w:rsidR="00460653" w:rsidRPr="006230EE">
              <w:rPr>
                <w:lang w:val="en-US"/>
              </w:rPr>
              <w:t xml:space="preserve">Lucrările încep după </w:t>
            </w:r>
            <w:r w:rsidR="00684D44" w:rsidRPr="006230EE">
              <w:rPr>
                <w:lang w:val="en-US"/>
              </w:rPr>
              <w:t>…..</w:t>
            </w:r>
            <w:r w:rsidR="00460653" w:rsidRPr="006230EE">
              <w:rPr>
                <w:lang w:val="en-US"/>
              </w:rPr>
              <w:t xml:space="preserve"> zile de la semnarea şi înregistrarea contractului în modul corespunzător şi primirea ordinului de execuţie.</w:t>
            </w:r>
          </w:p>
          <w:p w:rsidR="00460653" w:rsidRPr="006230EE" w:rsidRDefault="00460653" w:rsidP="00196AB4">
            <w:pPr>
              <w:pStyle w:val="NormalWeb"/>
              <w:tabs>
                <w:tab w:val="left" w:pos="284"/>
                <w:tab w:val="left" w:pos="426"/>
              </w:tabs>
              <w:spacing w:line="276" w:lineRule="auto"/>
              <w:ind w:firstLine="0"/>
              <w:rPr>
                <w:lang w:val="en-US"/>
              </w:rPr>
            </w:pPr>
          </w:p>
          <w:p w:rsidR="00460653" w:rsidRPr="00FF430B" w:rsidRDefault="00D83EE1" w:rsidP="00026ACB">
            <w:pPr>
              <w:pStyle w:val="Listparagraf"/>
              <w:numPr>
                <w:ilvl w:val="0"/>
                <w:numId w:val="16"/>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9.1. </w:t>
            </w:r>
            <w:r w:rsidR="00460653" w:rsidRPr="006230EE">
              <w:rPr>
                <w:lang w:val="en-US"/>
              </w:rPr>
              <w:t xml:space="preserve">Perioada de garanţie pentru lucrărieste de  </w:t>
            </w:r>
            <w:r w:rsidR="00D379F6" w:rsidRPr="006230EE">
              <w:rPr>
                <w:b/>
                <w:lang w:val="en-US"/>
              </w:rPr>
              <w:t>___</w:t>
            </w:r>
            <w:r w:rsidR="00460653" w:rsidRPr="006230EE">
              <w:rPr>
                <w:lang w:val="en-US"/>
              </w:rPr>
              <w:t xml:space="preserve"> ani.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9.2. </w:t>
            </w:r>
            <w:r w:rsidR="00460653" w:rsidRPr="006230EE">
              <w:rPr>
                <w:lang w:val="en-US"/>
              </w:rPr>
              <w:t xml:space="preserve">Perioada de garanţie </w:t>
            </w:r>
            <w:r w:rsidRPr="006230EE">
              <w:rPr>
                <w:lang w:val="en-US"/>
              </w:rPr>
              <w:t>începe</w:t>
            </w:r>
            <w:r w:rsidR="00460653" w:rsidRPr="006230EE">
              <w:rPr>
                <w:lang w:val="en-US"/>
              </w:rPr>
              <w:t xml:space="preserve"> de la data recepţiei la terminarea lucrărilor şip</w:t>
            </w:r>
            <w:r w:rsidRPr="006230EE">
              <w:rPr>
                <w:lang w:val="en-US"/>
              </w:rPr>
              <w:t>â</w:t>
            </w:r>
            <w:r w:rsidR="00460653" w:rsidRPr="006230EE">
              <w:rPr>
                <w:lang w:val="en-US"/>
              </w:rPr>
              <w:t xml:space="preserve">nă la expirarea </w:t>
            </w:r>
            <w:r w:rsidR="00D379F6" w:rsidRPr="006230EE">
              <w:rPr>
                <w:lang w:val="en-US"/>
              </w:rPr>
              <w:t>termenului prevăzut la punctul 9</w:t>
            </w:r>
            <w:r w:rsidR="00460653" w:rsidRPr="006230EE">
              <w:rPr>
                <w:lang w:val="en-US"/>
              </w:rPr>
              <w:t xml:space="preserve">.1 din prezentul </w:t>
            </w:r>
            <w:r w:rsidR="0001066E" w:rsidRPr="006230EE">
              <w:rPr>
                <w:lang w:val="en-US"/>
              </w:rPr>
              <w:t>capitol</w:t>
            </w:r>
            <w:r w:rsidR="00460653" w:rsidRPr="006230EE">
              <w:rPr>
                <w:lang w:val="en-US"/>
              </w:rPr>
              <w:t xml:space="preserve">. </w:t>
            </w:r>
          </w:p>
          <w:p w:rsidR="00460653" w:rsidRPr="006230EE" w:rsidRDefault="00D83EE1" w:rsidP="00026ACB">
            <w:pPr>
              <w:pStyle w:val="NormalWeb"/>
              <w:numPr>
                <w:ilvl w:val="1"/>
                <w:numId w:val="16"/>
              </w:numPr>
              <w:tabs>
                <w:tab w:val="left" w:pos="567"/>
              </w:tabs>
              <w:spacing w:line="276" w:lineRule="auto"/>
              <w:ind w:left="0" w:hanging="567"/>
              <w:rPr>
                <w:lang w:val="en-US"/>
              </w:rPr>
            </w:pPr>
            <w:r w:rsidRPr="006230EE">
              <w:rPr>
                <w:lang w:val="en-US"/>
              </w:rPr>
              <w:t xml:space="preserve">9.3. </w:t>
            </w:r>
            <w:r w:rsidR="00460653" w:rsidRPr="006230EE">
              <w:rPr>
                <w:lang w:val="en-US"/>
              </w:rPr>
              <w:t xml:space="preserve">Antreprenorul are obligaţia ca în perioada de garanţie să înlăture toate defecţiunile ce ţin de nerespectarea clauzelor contractului </w:t>
            </w:r>
            <w:r w:rsidRPr="006230EE">
              <w:rPr>
                <w:lang w:val="en-US"/>
              </w:rPr>
              <w:t xml:space="preserve">din cont propriu, </w:t>
            </w:r>
            <w:r w:rsidR="00460653" w:rsidRPr="006230EE">
              <w:rPr>
                <w:lang w:val="en-US"/>
              </w:rPr>
              <w:t xml:space="preserve">în urma unei notificări transmise de către Beneficiar. </w:t>
            </w:r>
          </w:p>
          <w:p w:rsidR="00460653" w:rsidRPr="006230EE" w:rsidRDefault="00460653" w:rsidP="00196AB4">
            <w:pPr>
              <w:pStyle w:val="NormalWeb"/>
              <w:tabs>
                <w:tab w:val="left" w:pos="567"/>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10.1. </w:t>
            </w:r>
            <w:r w:rsidR="00460653" w:rsidRPr="006230EE">
              <w:rPr>
                <w:lang w:val="en-US"/>
              </w:rPr>
              <w:t>Părţile  poartă răspundere pentru neexecutarea sau executarea necorespunzătoare a obligaţiilor  prevăzute de prezentul contract în conformitate cu legislaţia  Republicii Moldova.</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10.2. </w:t>
            </w:r>
            <w:r w:rsidR="00460653" w:rsidRPr="006230EE">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10.3. </w:t>
            </w:r>
            <w:r w:rsidR="00460653" w:rsidRPr="006230EE">
              <w:rPr>
                <w:lang w:val="en-US"/>
              </w:rPr>
              <w:t>Membrii asocierii își păstrează individualitatea ca subiecți de drept, însă sunt obligați să răspundă solidar față de autoritate</w:t>
            </w:r>
            <w:r w:rsidRPr="006230EE">
              <w:rPr>
                <w:lang w:val="en-US"/>
              </w:rPr>
              <w:t>a</w:t>
            </w:r>
            <w:r w:rsidR="00460653" w:rsidRPr="006230EE">
              <w:rPr>
                <w:lang w:val="en-US"/>
              </w:rPr>
              <w:t xml:space="preserve"> contractantă pentru modul de îndeplinire a obligațiilor contractuale.</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10.4. </w:t>
            </w:r>
            <w:r w:rsidR="00460653" w:rsidRPr="006230EE">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lastRenderedPageBreak/>
              <w:t xml:space="preserve">10.5. </w:t>
            </w:r>
            <w:r w:rsidR="00460653" w:rsidRPr="006230EE">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10.6. </w:t>
            </w:r>
            <w:r w:rsidR="00460653" w:rsidRPr="006230EE">
              <w:rPr>
                <w:lang w:val="en-US"/>
              </w:rPr>
              <w:t>Antreprenorul trebuie să asigure lucrările executate şi dotările pe care le are la dispoziţie împotriva degradări</w:t>
            </w:r>
            <w:r w:rsidR="00183D79" w:rsidRPr="006230EE">
              <w:rPr>
                <w:lang w:val="en-US"/>
              </w:rPr>
              <w:t>i şi furturilor pâ</w:t>
            </w:r>
            <w:r w:rsidR="00460653" w:rsidRPr="006230EE">
              <w:rPr>
                <w:lang w:val="en-US"/>
              </w:rPr>
              <w:t>nă la predarea lucrărilor către Beneficiar. El trebuie să ia măsuri de protecţie contra degradării lucrării datorită acţiunilor atmosferice şi a apei şi să îndepărteze zăpada şi</w:t>
            </w:r>
            <w:r w:rsidR="00C33344" w:rsidRPr="006230EE">
              <w:rPr>
                <w:lang w:val="en-US"/>
              </w:rPr>
              <w:t xml:space="preserve"> </w:t>
            </w:r>
            <w:r w:rsidR="00460653" w:rsidRPr="006230EE">
              <w:rPr>
                <w:lang w:val="en-US"/>
              </w:rPr>
              <w:t xml:space="preserve">gheaţa.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10.7. </w:t>
            </w:r>
            <w:r w:rsidR="00460653" w:rsidRPr="006230EE">
              <w:rPr>
                <w:lang w:val="en-US"/>
              </w:rPr>
              <w:t>Dacă nerespectarea de către Antreprenorul a prevederilor oricărui regulament sau hotărâri ale autorităţilor</w:t>
            </w:r>
            <w:r w:rsidR="00C33344" w:rsidRPr="006230EE">
              <w:rPr>
                <w:lang w:val="en-US"/>
              </w:rPr>
              <w:t xml:space="preserve"> </w:t>
            </w:r>
            <w:r w:rsidR="00460653" w:rsidRPr="006230EE">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10.8. </w:t>
            </w:r>
            <w:r w:rsidR="00460653" w:rsidRPr="006230EE">
              <w:rPr>
                <w:lang w:val="en-US"/>
              </w:rPr>
              <w:t>Dacă motivele const</w:t>
            </w:r>
            <w:r w:rsidR="00183D79" w:rsidRPr="006230EE">
              <w:rPr>
                <w:lang w:val="en-US"/>
              </w:rPr>
              <w:t>rângerii sau ale întreruperii su</w:t>
            </w:r>
            <w:r w:rsidR="00460653" w:rsidRPr="006230EE">
              <w:rPr>
                <w:lang w:val="en-US"/>
              </w:rPr>
              <w:t xml:space="preserve">nt imputabile uneia dintre părţile contractante, atunci cealaltă parte poate emite pretenţii privind despăgubirea pentru daunele intervenite şi care pot fi dovedite.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10.9. </w:t>
            </w:r>
            <w:r w:rsidR="00460653" w:rsidRPr="006230EE">
              <w:rPr>
                <w:lang w:val="en-US"/>
              </w:rPr>
              <w:t>Dacă întârzierea în execu</w:t>
            </w:r>
            <w:r w:rsidR="0001066E" w:rsidRPr="006230EE">
              <w:rPr>
                <w:lang w:val="en-US"/>
              </w:rPr>
              <w:t xml:space="preserve">ţia lucrărilor este </w:t>
            </w:r>
            <w:r w:rsidR="001278C6" w:rsidRPr="006230EE">
              <w:rPr>
                <w:lang w:val="en-US"/>
              </w:rPr>
              <w:t>din</w:t>
            </w:r>
            <w:r w:rsidR="0001066E" w:rsidRPr="006230EE">
              <w:rPr>
                <w:lang w:val="en-US"/>
              </w:rPr>
              <w:t xml:space="preserve"> culpa uneia</w:t>
            </w:r>
            <w:r w:rsidR="00460653" w:rsidRPr="006230EE">
              <w:rPr>
                <w:lang w:val="en-US"/>
              </w:rPr>
              <w:t xml:space="preserve"> din</w:t>
            </w:r>
            <w:r w:rsidR="0001066E" w:rsidRPr="006230EE">
              <w:rPr>
                <w:lang w:val="en-US"/>
              </w:rPr>
              <w:t>tre</w:t>
            </w:r>
            <w:r w:rsidR="00460653" w:rsidRPr="006230EE">
              <w:rPr>
                <w:lang w:val="en-US"/>
              </w:rPr>
              <w:t xml:space="preserve"> părţi</w:t>
            </w:r>
            <w:r w:rsidR="0001066E" w:rsidRPr="006230EE">
              <w:rPr>
                <w:lang w:val="en-US"/>
              </w:rPr>
              <w:t>le contractante</w:t>
            </w:r>
            <w:r w:rsidR="00460653" w:rsidRPr="006230EE">
              <w:rPr>
                <w:lang w:val="en-US"/>
              </w:rPr>
              <w:t>, partea culpabilă va plăti celeilalte părţi penalizări</w:t>
            </w:r>
            <w:r w:rsidR="0001066E" w:rsidRPr="006230EE">
              <w:rPr>
                <w:lang w:val="en-US"/>
              </w:rPr>
              <w:t xml:space="preserve"> şi/sau despăgubiri în cuantum de la 0,01% până la 0,1%</w:t>
            </w:r>
            <w:r w:rsidR="00460653" w:rsidRPr="006230EE">
              <w:rPr>
                <w:lang w:val="en-US"/>
              </w:rPr>
              <w:t xml:space="preserve"> din valoarea lucrărilor </w:t>
            </w:r>
            <w:r w:rsidR="00D74B95" w:rsidRPr="006230EE">
              <w:rPr>
                <w:lang w:val="en-US"/>
              </w:rPr>
              <w:t>rămase</w:t>
            </w:r>
            <w:r w:rsidR="00460653" w:rsidRPr="006230EE">
              <w:rPr>
                <w:lang w:val="en-US"/>
              </w:rPr>
              <w:t xml:space="preserve">de executat/neonorate pentru fiecare zi de întârziere. Penalizarea devine operantă în momentul în care partea </w:t>
            </w:r>
            <w:r w:rsidR="00BB2CB2" w:rsidRPr="006230EE">
              <w:rPr>
                <w:lang w:val="en-US"/>
              </w:rPr>
              <w:t>î</w:t>
            </w:r>
            <w:r w:rsidR="00460653" w:rsidRPr="006230EE">
              <w:rPr>
                <w:lang w:val="en-US"/>
              </w:rPr>
              <w:t xml:space="preserve">nculpă a intrat în întârziere. </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10.10. </w:t>
            </w:r>
            <w:r w:rsidR="00460653" w:rsidRPr="006230EE">
              <w:rPr>
                <w:lang w:val="en-US"/>
              </w:rPr>
              <w:t>Beneficiarul nu va fi responsabil pentru nici un fel de daune</w:t>
            </w:r>
            <w:r w:rsidR="00C33344" w:rsidRPr="006230EE">
              <w:rPr>
                <w:lang w:val="en-US"/>
              </w:rPr>
              <w:t>-</w:t>
            </w:r>
            <w:r w:rsidR="00460653" w:rsidRPr="006230EE">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6230EE">
              <w:rPr>
                <w:lang w:val="en-US"/>
              </w:rPr>
              <w:t>î</w:t>
            </w:r>
            <w:r w:rsidR="00460653" w:rsidRPr="006230EE">
              <w:rPr>
                <w:lang w:val="en-US"/>
              </w:rPr>
              <w:t>nd din vina Beneficiarului, a agenţilor sau a angajaţilor acestora.</w:t>
            </w:r>
          </w:p>
          <w:p w:rsidR="00460653" w:rsidRPr="006230EE" w:rsidRDefault="00D53233" w:rsidP="00026ACB">
            <w:pPr>
              <w:pStyle w:val="NormalWeb"/>
              <w:numPr>
                <w:ilvl w:val="1"/>
                <w:numId w:val="16"/>
              </w:numPr>
              <w:tabs>
                <w:tab w:val="left" w:pos="567"/>
                <w:tab w:val="left" w:pos="1890"/>
              </w:tabs>
              <w:spacing w:line="276" w:lineRule="auto"/>
              <w:ind w:left="0" w:hanging="567"/>
              <w:rPr>
                <w:lang w:val="en-US"/>
              </w:rPr>
            </w:pPr>
            <w:r w:rsidRPr="006230EE">
              <w:rPr>
                <w:lang w:val="en-US"/>
              </w:rPr>
              <w:t xml:space="preserve">10.11. </w:t>
            </w:r>
            <w:r w:rsidR="00460653" w:rsidRPr="006230EE">
              <w:rPr>
                <w:lang w:val="en-US"/>
              </w:rPr>
              <w:t>Antreprenorul şi subantreprenorii răspund soli</w:t>
            </w:r>
            <w:r w:rsidR="00DA1062" w:rsidRPr="006230EE">
              <w:rPr>
                <w:lang w:val="en-US"/>
              </w:rPr>
              <w:t>dar pentru neexecutarea obligaț</w:t>
            </w:r>
            <w:r w:rsidR="00460653" w:rsidRPr="006230EE">
              <w:rPr>
                <w:lang w:val="en-US"/>
              </w:rPr>
              <w:t>iil</w:t>
            </w:r>
            <w:r w:rsidR="00BB2CB2" w:rsidRPr="006230EE">
              <w:rPr>
                <w:lang w:val="en-US"/>
              </w:rPr>
              <w:t>or</w:t>
            </w:r>
            <w:r w:rsidR="00460653" w:rsidRPr="006230EE">
              <w:rPr>
                <w:lang w:val="en-US"/>
              </w:rPr>
              <w:t xml:space="preserve"> contractuale.</w:t>
            </w:r>
          </w:p>
          <w:p w:rsidR="00460653" w:rsidRPr="006230EE" w:rsidRDefault="00460653" w:rsidP="00196AB4">
            <w:pPr>
              <w:pStyle w:val="NormalWeb"/>
              <w:tabs>
                <w:tab w:val="left" w:pos="567"/>
                <w:tab w:val="left" w:pos="1890"/>
              </w:tabs>
              <w:spacing w:line="276" w:lineRule="auto"/>
              <w:ind w:firstLine="0"/>
              <w:rPr>
                <w:lang w:val="en-US"/>
              </w:rPr>
            </w:pPr>
          </w:p>
          <w:p w:rsidR="00460653" w:rsidRPr="00FF430B" w:rsidRDefault="00D53233" w:rsidP="00026ACB">
            <w:pPr>
              <w:pStyle w:val="Listparagraf"/>
              <w:numPr>
                <w:ilvl w:val="0"/>
                <w:numId w:val="16"/>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rsidR="00460653" w:rsidRPr="00FF430B" w:rsidRDefault="00D53233" w:rsidP="00026ACB">
            <w:pPr>
              <w:pStyle w:val="Listparagraf"/>
              <w:numPr>
                <w:ilvl w:val="1"/>
                <w:numId w:val="16"/>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rsidR="00460653" w:rsidRPr="00FF430B" w:rsidRDefault="00460653" w:rsidP="00196AB4">
            <w:pPr>
              <w:tabs>
                <w:tab w:val="left" w:pos="567"/>
              </w:tabs>
              <w:jc w:val="both"/>
            </w:pPr>
          </w:p>
          <w:p w:rsidR="00460653" w:rsidRPr="00FF430B" w:rsidRDefault="00D53233" w:rsidP="00026ACB">
            <w:pPr>
              <w:pStyle w:val="Listparagraf"/>
              <w:numPr>
                <w:ilvl w:val="0"/>
                <w:numId w:val="16"/>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rsidR="00460653" w:rsidRPr="006230EE" w:rsidRDefault="00D53233" w:rsidP="00D53233">
            <w:pPr>
              <w:pStyle w:val="NormalWeb"/>
              <w:tabs>
                <w:tab w:val="left" w:pos="567"/>
              </w:tabs>
              <w:spacing w:line="276" w:lineRule="auto"/>
              <w:ind w:firstLine="0"/>
              <w:rPr>
                <w:lang w:val="en-US"/>
              </w:rPr>
            </w:pPr>
            <w:r w:rsidRPr="006230EE">
              <w:rPr>
                <w:lang w:val="en-US"/>
              </w:rPr>
              <w:t xml:space="preserve">12.1. </w:t>
            </w:r>
            <w:r w:rsidR="00460653" w:rsidRPr="006230EE">
              <w:rPr>
                <w:lang w:val="en-US"/>
              </w:rPr>
              <w:t xml:space="preserve">Antreprenorul poate cere </w:t>
            </w:r>
            <w:r w:rsidR="00BB2CB2" w:rsidRPr="006230EE">
              <w:rPr>
                <w:lang w:val="en-US"/>
              </w:rPr>
              <w:t>rezoluțiunea</w:t>
            </w:r>
            <w:r w:rsidR="0001066E" w:rsidRPr="006230EE">
              <w:rPr>
                <w:lang w:val="en-US"/>
              </w:rPr>
              <w:t xml:space="preserve"> </w:t>
            </w:r>
            <w:r w:rsidR="00460653" w:rsidRPr="006230EE">
              <w:rPr>
                <w:lang w:val="en-US"/>
              </w:rPr>
              <w:t xml:space="preserve">contractului, dacă: </w:t>
            </w:r>
          </w:p>
          <w:p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rsidR="00460653" w:rsidRPr="006230EE" w:rsidRDefault="00D53233" w:rsidP="00026ACB">
            <w:pPr>
              <w:pStyle w:val="NormalWeb"/>
              <w:numPr>
                <w:ilvl w:val="1"/>
                <w:numId w:val="16"/>
              </w:numPr>
              <w:tabs>
                <w:tab w:val="left" w:pos="567"/>
              </w:tabs>
              <w:spacing w:line="276" w:lineRule="auto"/>
              <w:ind w:left="0" w:hanging="567"/>
              <w:rPr>
                <w:lang w:val="en-US"/>
              </w:rPr>
            </w:pPr>
            <w:r w:rsidRPr="006230EE">
              <w:rPr>
                <w:lang w:val="en-US"/>
              </w:rPr>
              <w:t xml:space="preserve">12.2. </w:t>
            </w:r>
            <w:r w:rsidR="00460653" w:rsidRPr="006230EE">
              <w:rPr>
                <w:lang w:val="en-US"/>
              </w:rPr>
              <w:t xml:space="preserve">Beneficiarul poate cere </w:t>
            </w:r>
            <w:r w:rsidR="00BB2CB2" w:rsidRPr="006230EE">
              <w:rPr>
                <w:lang w:val="en-US"/>
              </w:rPr>
              <w:t>rezoluțiunea</w:t>
            </w:r>
            <w:r w:rsidR="00C33344" w:rsidRPr="006230EE">
              <w:rPr>
                <w:lang w:val="en-US"/>
              </w:rPr>
              <w:t xml:space="preserve"> </w:t>
            </w:r>
            <w:r w:rsidR="00460653" w:rsidRPr="006230EE">
              <w:rPr>
                <w:lang w:val="en-US"/>
              </w:rPr>
              <w:t xml:space="preserve">contractului, dacă: </w:t>
            </w:r>
          </w:p>
          <w:p w:rsidR="00460653" w:rsidRPr="00FF430B" w:rsidRDefault="007323B6" w:rsidP="002F556B">
            <w:pPr>
              <w:pStyle w:val="Listparagraf"/>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rsidR="00460653" w:rsidRPr="00FF430B" w:rsidRDefault="00A101F6" w:rsidP="002F556B">
            <w:pPr>
              <w:pStyle w:val="Listparagraf"/>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rsidR="00460653" w:rsidRPr="00FF430B" w:rsidRDefault="007323B6" w:rsidP="002F556B">
            <w:pPr>
              <w:pStyle w:val="Listparagraf"/>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lastRenderedPageBreak/>
              <w:t xml:space="preserve">12.3. </w:t>
            </w:r>
            <w:r w:rsidR="00460653" w:rsidRPr="006230EE">
              <w:rPr>
                <w:lang w:val="en-US"/>
              </w:rPr>
              <w:t xml:space="preserve">Contractul se consideră </w:t>
            </w:r>
            <w:r w:rsidR="00BB2CB2" w:rsidRPr="006230EE">
              <w:rPr>
                <w:lang w:val="en-US"/>
              </w:rPr>
              <w:t>rezolvit</w:t>
            </w:r>
            <w:r w:rsidR="00460653" w:rsidRPr="006230EE">
              <w:rPr>
                <w:lang w:val="en-US"/>
              </w:rPr>
              <w:t>, dacă partea contractantă va comunica în scris cele</w:t>
            </w:r>
            <w:r w:rsidRPr="006230EE">
              <w:rPr>
                <w:lang w:val="en-US"/>
              </w:rPr>
              <w:t>i</w:t>
            </w:r>
            <w:r w:rsidR="00460653" w:rsidRPr="006230EE">
              <w:rPr>
                <w:lang w:val="en-US"/>
              </w:rPr>
              <w:t>lalte părţi contractante în termen de 15 zile motivele indicate la punctele 1</w:t>
            </w:r>
            <w:r w:rsidR="00D379F6" w:rsidRPr="006230EE">
              <w:rPr>
                <w:lang w:val="en-US"/>
              </w:rPr>
              <w:t>2</w:t>
            </w:r>
            <w:r w:rsidR="00460653" w:rsidRPr="006230EE">
              <w:rPr>
                <w:lang w:val="en-US"/>
              </w:rPr>
              <w:t>.1 şi 1</w:t>
            </w:r>
            <w:r w:rsidR="00D379F6" w:rsidRPr="006230EE">
              <w:rPr>
                <w:lang w:val="en-US"/>
              </w:rPr>
              <w:t>2</w:t>
            </w:r>
            <w:r w:rsidR="00460653" w:rsidRPr="006230EE">
              <w:rPr>
                <w:lang w:val="en-US"/>
              </w:rPr>
              <w:t xml:space="preserve">.2 din prezentul contract.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12.4. </w:t>
            </w:r>
            <w:r w:rsidR="00460653" w:rsidRPr="006230EE">
              <w:rPr>
                <w:lang w:val="en-US"/>
              </w:rPr>
              <w:t xml:space="preserve">Beneficiarul, în caz de </w:t>
            </w:r>
            <w:r w:rsidR="00BB2CB2" w:rsidRPr="006230EE">
              <w:rPr>
                <w:lang w:val="en-US"/>
              </w:rPr>
              <w:t>rezoluțiune</w:t>
            </w:r>
            <w:r w:rsidR="00460653" w:rsidRPr="006230EE">
              <w:rPr>
                <w:lang w:val="en-US"/>
              </w:rPr>
              <w:t>a contractului, va convoca comisia de recepţie care va efectua recepţia cantitativă şi calitativ</w:t>
            </w:r>
            <w:r w:rsidR="00D74B95" w:rsidRPr="006230EE">
              <w:rPr>
                <w:lang w:val="en-US"/>
              </w:rPr>
              <w:t>ă</w:t>
            </w:r>
            <w:r w:rsidR="00460653" w:rsidRPr="006230EE">
              <w:rPr>
                <w:lang w:val="en-US"/>
              </w:rPr>
              <w:t xml:space="preserve"> a lucrărilor executate</w:t>
            </w:r>
            <w:r w:rsidR="00D74B95" w:rsidRPr="006230EE">
              <w:rPr>
                <w:lang w:val="en-US"/>
              </w:rPr>
              <w:t>,</w:t>
            </w:r>
            <w:r w:rsidR="00C33344" w:rsidRPr="006230EE">
              <w:rPr>
                <w:lang w:val="en-US"/>
              </w:rPr>
              <w:t xml:space="preserve"> </w:t>
            </w:r>
            <w:r w:rsidR="00D74B95" w:rsidRPr="006230EE">
              <w:rPr>
                <w:lang w:val="en-US"/>
              </w:rPr>
              <w:t xml:space="preserve">în maximum 15 zile de la data </w:t>
            </w:r>
            <w:r w:rsidR="00BB2CB2" w:rsidRPr="006230EE">
              <w:rPr>
                <w:lang w:val="en-US"/>
              </w:rPr>
              <w:t>rezoluțiunii</w:t>
            </w:r>
            <w:r w:rsidR="00C33344" w:rsidRPr="006230EE">
              <w:rPr>
                <w:lang w:val="en-US"/>
              </w:rPr>
              <w:t xml:space="preserve"> </w:t>
            </w:r>
            <w:r w:rsidR="00D74B95" w:rsidRPr="006230EE">
              <w:rPr>
                <w:lang w:val="en-US"/>
              </w:rPr>
              <w:t>contractului.</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12.5. </w:t>
            </w:r>
            <w:r w:rsidR="00460653" w:rsidRPr="006230EE">
              <w:rPr>
                <w:lang w:val="en-US"/>
              </w:rPr>
              <w:t xml:space="preserve">În cazul </w:t>
            </w:r>
            <w:r w:rsidR="00BB2CB2" w:rsidRPr="006230EE">
              <w:rPr>
                <w:lang w:val="en-US"/>
              </w:rPr>
              <w:t>rezoluțiunii</w:t>
            </w:r>
            <w:r w:rsidR="00C33344" w:rsidRPr="006230EE">
              <w:rPr>
                <w:lang w:val="en-US"/>
              </w:rPr>
              <w:t xml:space="preserve"> </w:t>
            </w:r>
            <w:r w:rsidR="00460653" w:rsidRPr="006230EE">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6230EE">
              <w:rPr>
                <w:lang w:val="en-US"/>
              </w:rPr>
              <w:t>rezolvit</w:t>
            </w:r>
            <w:r w:rsidR="00C33344" w:rsidRPr="006230EE">
              <w:rPr>
                <w:lang w:val="en-US"/>
              </w:rPr>
              <w:t xml:space="preserve"> </w:t>
            </w:r>
            <w:r w:rsidR="00460653" w:rsidRPr="006230EE">
              <w:rPr>
                <w:lang w:val="en-US"/>
              </w:rPr>
              <w:t xml:space="preserve">contractul. </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12.6. </w:t>
            </w:r>
            <w:r w:rsidR="00460653" w:rsidRPr="006230EE">
              <w:rPr>
                <w:lang w:val="en-US"/>
              </w:rPr>
              <w:t>După rez</w:t>
            </w:r>
            <w:r w:rsidR="00892A6D" w:rsidRPr="006230EE">
              <w:rPr>
                <w:lang w:val="en-US"/>
              </w:rPr>
              <w:t>oluțiunea</w:t>
            </w:r>
            <w:r w:rsidR="00460653" w:rsidRPr="006230EE">
              <w:rPr>
                <w:lang w:val="en-US"/>
              </w:rPr>
              <w:t xml:space="preserve"> contractului, Beneficiarul poate continua execuţia lucrărilor cu respectarea prevederilor legale. </w:t>
            </w:r>
          </w:p>
          <w:p w:rsidR="00E22640" w:rsidRPr="006230EE" w:rsidRDefault="00E22640" w:rsidP="00E22640">
            <w:pPr>
              <w:pStyle w:val="NormalWeb"/>
              <w:tabs>
                <w:tab w:val="left" w:pos="567"/>
                <w:tab w:val="left" w:pos="2070"/>
              </w:tabs>
              <w:ind w:firstLine="0"/>
              <w:rPr>
                <w:lang w:val="en-US"/>
              </w:rPr>
            </w:pPr>
            <w:r w:rsidRPr="006230EE">
              <w:rPr>
                <w:lang w:val="en-US"/>
              </w:rPr>
              <w:t>12.7. Cazuri specifice de încetare a contractului de achiziţii publice:</w:t>
            </w:r>
          </w:p>
          <w:p w:rsidR="00E22640" w:rsidRPr="006230EE" w:rsidRDefault="00E22640" w:rsidP="00E22640">
            <w:pPr>
              <w:pStyle w:val="NormalWeb"/>
              <w:tabs>
                <w:tab w:val="left" w:pos="567"/>
                <w:tab w:val="left" w:pos="2070"/>
              </w:tabs>
              <w:ind w:firstLine="284"/>
              <w:rPr>
                <w:lang w:val="en-US"/>
              </w:rPr>
            </w:pPr>
            <w:r w:rsidRPr="006230EE">
              <w:rPr>
                <w:lang w:val="en-US"/>
              </w:rPr>
              <w:t xml:space="preserve">     </w:t>
            </w:r>
            <w:r w:rsidR="00F168DC" w:rsidRPr="006230EE">
              <w:rPr>
                <w:lang w:val="en-US"/>
              </w:rPr>
              <w:t>Beneficiarul</w:t>
            </w:r>
            <w:r w:rsidRPr="006230EE">
              <w:rPr>
                <w:lang w:val="en-US"/>
              </w:rPr>
              <w:t xml:space="preserve"> are dreptul de a </w:t>
            </w:r>
            <w:r w:rsidR="0060188C" w:rsidRPr="006230EE">
              <w:rPr>
                <w:lang w:val="en-US"/>
              </w:rPr>
              <w:t>rezolvi</w:t>
            </w:r>
            <w:r w:rsidR="00C33344" w:rsidRPr="006230EE">
              <w:rPr>
                <w:lang w:val="en-US"/>
              </w:rPr>
              <w:t xml:space="preserve"> </w:t>
            </w:r>
            <w:r w:rsidRPr="006230EE">
              <w:rPr>
                <w:lang w:val="en-US"/>
              </w:rPr>
              <w:t>unilateral un contract de achiziţii publice în perioada de valabilitate a acestuia în una dintre următoarele situaţii:</w:t>
            </w:r>
          </w:p>
          <w:p w:rsidR="00E22640" w:rsidRPr="006230EE" w:rsidRDefault="00E22640" w:rsidP="00E22640">
            <w:pPr>
              <w:pStyle w:val="NormalWeb"/>
              <w:tabs>
                <w:tab w:val="left" w:pos="567"/>
                <w:tab w:val="left" w:pos="2070"/>
              </w:tabs>
              <w:rPr>
                <w:lang w:val="en-US"/>
              </w:rPr>
            </w:pPr>
            <w:r w:rsidRPr="006230EE">
              <w:rPr>
                <w:lang w:val="en-US"/>
              </w:rPr>
              <w:t xml:space="preserve">    a) contractantul se afla, la momentul atribuirii lui, în una dintre situaţiile care ar fi determinat excluderea sa din proce</w:t>
            </w:r>
            <w:r w:rsidR="00C33344" w:rsidRPr="006230EE">
              <w:rPr>
                <w:lang w:val="en-US"/>
              </w:rPr>
              <w:t>dura de atribuire potrivit art.</w:t>
            </w:r>
            <w:r w:rsidR="00DF4DCF" w:rsidRPr="006230EE">
              <w:rPr>
                <w:lang w:val="en-US"/>
              </w:rPr>
              <w:t xml:space="preserve"> </w:t>
            </w:r>
            <w:r w:rsidRPr="006230EE">
              <w:rPr>
                <w:lang w:val="en-US"/>
              </w:rPr>
              <w:t>19</w:t>
            </w:r>
            <w:r w:rsidR="00802287" w:rsidRPr="006230EE">
              <w:rPr>
                <w:lang w:val="en-US"/>
              </w:rPr>
              <w:t xml:space="preserve"> al Legii </w:t>
            </w:r>
            <w:r w:rsidR="0060188C" w:rsidRPr="006230EE">
              <w:rPr>
                <w:lang w:val="en-US"/>
              </w:rPr>
              <w:t>nr.</w:t>
            </w:r>
            <w:r w:rsidR="00FF5CB2"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b) contractul a făcut obiectul unei modificări substanțiale care necesita o nouă procedură de achiziție publică în conformitate cu art. 76</w:t>
            </w:r>
            <w:r w:rsidR="00802287" w:rsidRPr="006230EE">
              <w:rPr>
                <w:lang w:val="en-US"/>
              </w:rPr>
              <w:t xml:space="preserve"> al Legii </w:t>
            </w:r>
            <w:r w:rsidR="0060188C" w:rsidRPr="006230EE">
              <w:rPr>
                <w:lang w:val="en-US"/>
              </w:rPr>
              <w:t>nr.</w:t>
            </w:r>
            <w:r w:rsidR="00DF4DCF" w:rsidRPr="006230EE">
              <w:rPr>
                <w:lang w:val="en-US"/>
              </w:rPr>
              <w:t xml:space="preserve"> </w:t>
            </w:r>
            <w:r w:rsidR="00802287" w:rsidRPr="006230EE">
              <w:rPr>
                <w:lang w:val="en-US"/>
              </w:rPr>
              <w:t>131/2015 privind achizițiile publice</w:t>
            </w:r>
            <w:r w:rsidRPr="006230EE">
              <w:rPr>
                <w:lang w:val="en-US"/>
              </w:rPr>
              <w:t>;</w:t>
            </w:r>
          </w:p>
          <w:p w:rsidR="00E22640" w:rsidRPr="006230EE" w:rsidRDefault="00E22640" w:rsidP="00E22640">
            <w:pPr>
              <w:pStyle w:val="NormalWeb"/>
              <w:tabs>
                <w:tab w:val="left" w:pos="567"/>
                <w:tab w:val="left" w:pos="2070"/>
              </w:tabs>
              <w:rPr>
                <w:lang w:val="en-US"/>
              </w:rPr>
            </w:pPr>
            <w:r w:rsidRPr="006230EE">
              <w:rPr>
                <w:lang w:val="en-US"/>
              </w:rPr>
              <w:t xml:space="preserve">    c) contractul nu ar fi trebuit să fie atribui</w:t>
            </w:r>
            <w:r w:rsidR="00C33344" w:rsidRPr="006230EE">
              <w:rPr>
                <w:lang w:val="en-US"/>
              </w:rPr>
              <w:t>t contractantului respectiv, avâ</w:t>
            </w:r>
            <w:r w:rsidRPr="006230EE">
              <w:rPr>
                <w:lang w:val="en-US"/>
              </w:rPr>
              <w:t xml:space="preserve">nd în vedere o încălcare gravă a obligaţiilor ce rezultă din </w:t>
            </w:r>
            <w:r w:rsidR="00802287" w:rsidRPr="006230EE">
              <w:rPr>
                <w:lang w:val="en-US"/>
              </w:rPr>
              <w:t xml:space="preserve">Legea </w:t>
            </w:r>
            <w:r w:rsidR="0060188C" w:rsidRPr="006230EE">
              <w:rPr>
                <w:lang w:val="en-US"/>
              </w:rPr>
              <w:t>nr.</w:t>
            </w:r>
            <w:r w:rsidR="00DF4DCF" w:rsidRPr="006230EE">
              <w:rPr>
                <w:lang w:val="en-US"/>
              </w:rPr>
              <w:t xml:space="preserve"> </w:t>
            </w:r>
            <w:r w:rsidR="00802287" w:rsidRPr="006230EE">
              <w:rPr>
                <w:lang w:val="en-US"/>
              </w:rPr>
              <w:t>131/2015 priviind achizițiile publice</w:t>
            </w:r>
            <w:r w:rsidRPr="006230EE">
              <w:rPr>
                <w:lang w:val="en-US"/>
              </w:rPr>
              <w:t xml:space="preserve"> și/sau tratatele internaţionale la care Republica Moldova este parte, care a fost constatată printr-o decizie a unei instanțe judecătorești naționale sau, după caz, internaționale.</w:t>
            </w:r>
          </w:p>
          <w:p w:rsidR="00E22640" w:rsidRPr="006230EE" w:rsidRDefault="00E22640" w:rsidP="00802287">
            <w:pPr>
              <w:pStyle w:val="NormalWeb"/>
              <w:tabs>
                <w:tab w:val="left" w:pos="567"/>
                <w:tab w:val="left" w:pos="2070"/>
              </w:tabs>
              <w:ind w:firstLine="0"/>
              <w:rPr>
                <w:lang w:val="en-US"/>
              </w:rPr>
            </w:pPr>
          </w:p>
          <w:p w:rsidR="00460653" w:rsidRPr="00FF430B" w:rsidRDefault="007323B6" w:rsidP="00026ACB">
            <w:pPr>
              <w:pStyle w:val="Listparagraf"/>
              <w:numPr>
                <w:ilvl w:val="0"/>
                <w:numId w:val="16"/>
              </w:numPr>
              <w:tabs>
                <w:tab w:val="clear" w:pos="1134"/>
                <w:tab w:val="left" w:pos="3705"/>
              </w:tabs>
              <w:ind w:left="0"/>
              <w:contextualSpacing/>
            </w:pPr>
            <w:r w:rsidRPr="00FF430B">
              <w:rPr>
                <w:b/>
              </w:rPr>
              <w:t xml:space="preserve">13. </w:t>
            </w:r>
            <w:r w:rsidR="00460653" w:rsidRPr="00FF430B">
              <w:rPr>
                <w:b/>
              </w:rPr>
              <w:t>DISPOZIŢII FINALE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13.1. </w:t>
            </w:r>
            <w:r w:rsidR="00460653" w:rsidRPr="006230EE">
              <w:rPr>
                <w:lang w:val="en-US"/>
              </w:rPr>
              <w:t xml:space="preserve">Următoarele documente vor fi citite şi vor fi interpretate ca fiind parte integrantă a prezentului contract: </w:t>
            </w:r>
          </w:p>
          <w:p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rsidR="00460653" w:rsidRPr="006230EE" w:rsidRDefault="007323B6" w:rsidP="00026ACB">
            <w:pPr>
              <w:pStyle w:val="NormalWeb"/>
              <w:numPr>
                <w:ilvl w:val="1"/>
                <w:numId w:val="16"/>
              </w:numPr>
              <w:tabs>
                <w:tab w:val="left" w:pos="567"/>
              </w:tabs>
              <w:ind w:left="0" w:hanging="567"/>
              <w:rPr>
                <w:lang w:val="en-US"/>
              </w:rPr>
            </w:pPr>
            <w:r w:rsidRPr="006230EE">
              <w:rPr>
                <w:lang w:val="en-US"/>
              </w:rPr>
              <w:t xml:space="preserve">13.2. </w:t>
            </w:r>
            <w:r w:rsidR="00460653" w:rsidRPr="006230EE">
              <w:rPr>
                <w:lang w:val="en-US"/>
              </w:rPr>
              <w:t>Documentele contractului vor fi întocmite în limba română.</w:t>
            </w:r>
          </w:p>
          <w:p w:rsidR="00D379F6" w:rsidRPr="006230EE" w:rsidRDefault="007323B6" w:rsidP="00026ACB">
            <w:pPr>
              <w:pStyle w:val="NormalWeb"/>
              <w:numPr>
                <w:ilvl w:val="1"/>
                <w:numId w:val="16"/>
              </w:numPr>
              <w:tabs>
                <w:tab w:val="left" w:pos="567"/>
              </w:tabs>
              <w:ind w:left="0" w:hanging="567"/>
              <w:rPr>
                <w:lang w:val="en-US"/>
              </w:rPr>
            </w:pPr>
            <w:r w:rsidRPr="006230EE">
              <w:rPr>
                <w:lang w:val="en-US"/>
              </w:rPr>
              <w:t>13.</w:t>
            </w:r>
            <w:r w:rsidR="001873A6" w:rsidRPr="006230EE">
              <w:rPr>
                <w:lang w:val="en-US"/>
              </w:rPr>
              <w:t>3</w:t>
            </w:r>
            <w:r w:rsidRPr="006230EE">
              <w:rPr>
                <w:lang w:val="en-US"/>
              </w:rPr>
              <w:t xml:space="preserve">. </w:t>
            </w:r>
            <w:r w:rsidR="00D379F6" w:rsidRPr="006230EE">
              <w:rPr>
                <w:lang w:val="en-US"/>
              </w:rPr>
              <w:t>Prezentul Contract reprezintă acordul de voinţă al părţilor</w:t>
            </w:r>
            <w:r w:rsidR="00C33344" w:rsidRPr="006230EE">
              <w:rPr>
                <w:lang w:val="en-US"/>
              </w:rPr>
              <w:t xml:space="preserve"> </w:t>
            </w:r>
            <w:r w:rsidR="00D379F6" w:rsidRPr="006230EE">
              <w:rPr>
                <w:lang w:val="en-US"/>
              </w:rPr>
              <w:t>şi se consideră semnat la data aplicării ultimei semnături de către una dintre părți.</w:t>
            </w:r>
          </w:p>
          <w:p w:rsidR="00460653" w:rsidRPr="006230EE" w:rsidRDefault="007323B6" w:rsidP="00026ACB">
            <w:pPr>
              <w:pStyle w:val="NormalWeb"/>
              <w:numPr>
                <w:ilvl w:val="1"/>
                <w:numId w:val="16"/>
              </w:numPr>
              <w:tabs>
                <w:tab w:val="left" w:pos="567"/>
                <w:tab w:val="left" w:pos="4005"/>
              </w:tabs>
              <w:ind w:left="0" w:hanging="567"/>
              <w:contextualSpacing/>
              <w:rPr>
                <w:lang w:val="en-US"/>
              </w:rPr>
            </w:pPr>
            <w:r w:rsidRPr="006230EE">
              <w:rPr>
                <w:lang w:val="en-US"/>
              </w:rPr>
              <w:t>13.</w:t>
            </w:r>
            <w:r w:rsidR="001873A6" w:rsidRPr="006230EE">
              <w:rPr>
                <w:lang w:val="en-US"/>
              </w:rPr>
              <w:t>4</w:t>
            </w:r>
            <w:r w:rsidRPr="006230EE">
              <w:rPr>
                <w:lang w:val="en-US"/>
              </w:rPr>
              <w:t xml:space="preserve">. </w:t>
            </w:r>
            <w:r w:rsidR="00D379F6" w:rsidRPr="006230EE">
              <w:rPr>
                <w:lang w:val="en-US"/>
              </w:rPr>
              <w:t xml:space="preserve">Pentru confirmarea celor menţionate, </w:t>
            </w:r>
            <w:r w:rsidR="009D3792" w:rsidRPr="006230EE">
              <w:rPr>
                <w:lang w:val="en-US"/>
              </w:rPr>
              <w:t>p</w:t>
            </w:r>
            <w:r w:rsidR="00D379F6" w:rsidRPr="006230EE">
              <w:rPr>
                <w:lang w:val="en-US"/>
              </w:rPr>
              <w:t xml:space="preserve">ărţile au semnat prezentul Contract în conformitate cu legislaţia Republicii Moldova, la data şi anul indicate, </w:t>
            </w:r>
            <w:r w:rsidR="00460653" w:rsidRPr="006230EE">
              <w:rPr>
                <w:lang w:val="en-US"/>
              </w:rPr>
              <w:t xml:space="preserve">fiind valabil până la </w:t>
            </w:r>
            <w:r w:rsidR="00684D44" w:rsidRPr="006230EE">
              <w:rPr>
                <w:lang w:val="en-US"/>
              </w:rPr>
              <w:t>……./</w:t>
            </w:r>
            <w:r w:rsidR="00D379F6" w:rsidRPr="006230EE">
              <w:rPr>
                <w:lang w:val="en-US"/>
              </w:rPr>
              <w:t>recepția finală a lucrărilor</w:t>
            </w:r>
            <w:r w:rsidR="00460653" w:rsidRPr="006230EE">
              <w:rPr>
                <w:lang w:val="en-US"/>
              </w:rPr>
              <w:t>.</w:t>
            </w: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C33344" w:rsidRPr="00FF430B" w:rsidRDefault="00C33344"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tabs>
                <w:tab w:val="left" w:pos="2295"/>
              </w:tabs>
              <w:jc w:val="both"/>
            </w:pPr>
          </w:p>
          <w:p w:rsidR="00877B36" w:rsidRPr="00FF430B" w:rsidRDefault="00877B36" w:rsidP="00877B36">
            <w:pPr>
              <w:pStyle w:val="Listparagraf"/>
              <w:numPr>
                <w:ilvl w:val="3"/>
                <w:numId w:val="3"/>
              </w:numPr>
              <w:tabs>
                <w:tab w:val="left" w:pos="2295"/>
              </w:tabs>
            </w:pPr>
            <w:r w:rsidRPr="00FF430B">
              <w:rPr>
                <w:b/>
              </w:rPr>
              <w:t xml:space="preserve">PARTEA CE ȚINE DE CONDIȚIILE </w:t>
            </w:r>
          </w:p>
          <w:p w:rsidR="00877B36" w:rsidRPr="00FF430B" w:rsidRDefault="00877B36" w:rsidP="00877B36">
            <w:pPr>
              <w:pStyle w:val="Listparagraf"/>
              <w:numPr>
                <w:ilvl w:val="0"/>
                <w:numId w:val="0"/>
              </w:numPr>
              <w:tabs>
                <w:tab w:val="left" w:pos="2295"/>
              </w:tabs>
              <w:ind w:left="3240"/>
            </w:pPr>
            <w:r w:rsidRPr="00FF430B">
              <w:rPr>
                <w:b/>
              </w:rPr>
              <w:t>SPECIALE A CONTRACTULUI</w:t>
            </w:r>
          </w:p>
          <w:p w:rsidR="00877B36" w:rsidRPr="00FF430B" w:rsidRDefault="00877B36" w:rsidP="00877B36">
            <w:pPr>
              <w:jc w:val="center"/>
            </w:pPr>
            <w:r w:rsidRPr="00FF430B">
              <w:t xml:space="preserve">             (</w:t>
            </w:r>
            <w:r w:rsidRPr="00FF430B">
              <w:rPr>
                <w:sz w:val="20"/>
                <w:szCs w:val="20"/>
              </w:rPr>
              <w:t>LA NECESITATE)</w:t>
            </w:r>
          </w:p>
          <w:p w:rsidR="00460653" w:rsidRPr="00FF430B" w:rsidRDefault="00460653" w:rsidP="00196AB4">
            <w:pPr>
              <w:tabs>
                <w:tab w:val="left" w:pos="567"/>
                <w:tab w:val="left" w:pos="4005"/>
              </w:tabs>
              <w:jc w:val="both"/>
            </w:pPr>
          </w:p>
          <w:p w:rsidR="00877B36" w:rsidRPr="00FF430B" w:rsidRDefault="00877B3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4D7C86" w:rsidRPr="00FF430B" w:rsidRDefault="004D7C8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877B36" w:rsidRPr="00FF430B" w:rsidRDefault="00877B36" w:rsidP="00196AB4">
            <w:pPr>
              <w:tabs>
                <w:tab w:val="left" w:pos="567"/>
                <w:tab w:val="left" w:pos="4005"/>
              </w:tabs>
              <w:jc w:val="both"/>
            </w:pPr>
          </w:p>
          <w:p w:rsidR="00460653" w:rsidRPr="00FF430B" w:rsidRDefault="00C33344" w:rsidP="00026ACB">
            <w:pPr>
              <w:pStyle w:val="Listparagraf"/>
              <w:numPr>
                <w:ilvl w:val="0"/>
                <w:numId w:val="16"/>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EC30C2" w:rsidTr="00A77C4F">
              <w:trPr>
                <w:jc w:val="center"/>
              </w:trPr>
              <w:tc>
                <w:tcPr>
                  <w:tcW w:w="5163" w:type="dxa"/>
                  <w:tcBorders>
                    <w:top w:val="nil"/>
                    <w:left w:val="nil"/>
                    <w:bottom w:val="nil"/>
                    <w:right w:val="nil"/>
                  </w:tcBorders>
                </w:tcPr>
                <w:p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rsidR="00460653" w:rsidRPr="00FF430B" w:rsidRDefault="00460653" w:rsidP="00633782">
                  <w:pPr>
                    <w:tabs>
                      <w:tab w:val="left" w:pos="3295"/>
                    </w:tabs>
                    <w:jc w:val="center"/>
                  </w:pPr>
                  <w:r w:rsidRPr="00FF430B">
                    <w:rPr>
                      <w:b/>
                      <w:iCs/>
                    </w:rPr>
                    <w:t>BENEFICIARUL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rsidTr="00A77C4F">
              <w:trPr>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rsidTr="00240751">
              <w:trPr>
                <w:trHeight w:val="713"/>
                <w:jc w:val="center"/>
              </w:trPr>
              <w:tc>
                <w:tcPr>
                  <w:tcW w:w="5163"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FF430B" w:rsidRDefault="00D76BD0" w:rsidP="00196AB4">
                  <w:pPr>
                    <w:tabs>
                      <w:tab w:val="left" w:pos="1134"/>
                      <w:tab w:val="left" w:pos="4680"/>
                      <w:tab w:val="left" w:pos="7020"/>
                    </w:tabs>
                    <w:suppressAutoHyphens/>
                    <w:ind w:firstLine="567"/>
                    <w:jc w:val="both"/>
                  </w:pPr>
                </w:p>
                <w:p w:rsidR="00D76BD0" w:rsidRDefault="00D76BD0" w:rsidP="00196AB4">
                  <w:pPr>
                    <w:tabs>
                      <w:tab w:val="left" w:pos="1134"/>
                      <w:tab w:val="left" w:pos="4680"/>
                      <w:tab w:val="left" w:pos="7020"/>
                    </w:tabs>
                    <w:suppressAutoHyphens/>
                    <w:ind w:firstLine="567"/>
                    <w:jc w:val="both"/>
                  </w:pPr>
                </w:p>
                <w:p w:rsidR="006A7C1C" w:rsidRDefault="006A7C1C" w:rsidP="00196AB4">
                  <w:pPr>
                    <w:tabs>
                      <w:tab w:val="left" w:pos="1134"/>
                      <w:tab w:val="left" w:pos="4680"/>
                      <w:tab w:val="left" w:pos="7020"/>
                    </w:tabs>
                    <w:suppressAutoHyphens/>
                    <w:ind w:firstLine="567"/>
                    <w:jc w:val="both"/>
                  </w:pPr>
                </w:p>
                <w:p w:rsidR="006A7C1C" w:rsidRPr="00FF430B" w:rsidRDefault="006A7C1C"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p w:rsidR="00D76BD0" w:rsidRPr="00FF430B" w:rsidRDefault="00D76BD0" w:rsidP="00196AB4">
                  <w:pPr>
                    <w:tabs>
                      <w:tab w:val="left" w:pos="1134"/>
                      <w:tab w:val="left" w:pos="4680"/>
                      <w:tab w:val="left" w:pos="7020"/>
                    </w:tabs>
                    <w:suppressAutoHyphens/>
                    <w:ind w:firstLine="567"/>
                    <w:jc w:val="both"/>
                  </w:pPr>
                </w:p>
              </w:tc>
            </w:tr>
          </w:tbl>
          <w:p w:rsidR="00460653" w:rsidRPr="00FF430B" w:rsidRDefault="00460653" w:rsidP="002B4D12">
            <w:pPr>
              <w:pStyle w:val="Listparagraf"/>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tblPr>
            <w:tblGrid>
              <w:gridCol w:w="5188"/>
              <w:gridCol w:w="4559"/>
            </w:tblGrid>
            <w:tr w:rsidR="00460653" w:rsidRPr="00EC30C2" w:rsidTr="00021BB8">
              <w:trPr>
                <w:trHeight w:val="357"/>
                <w:jc w:val="center"/>
              </w:trPr>
              <w:tc>
                <w:tcPr>
                  <w:tcW w:w="5188" w:type="dxa"/>
                  <w:vAlign w:val="center"/>
                </w:tcPr>
                <w:p w:rsidR="00460653" w:rsidRPr="00FF430B" w:rsidRDefault="00460653" w:rsidP="00633782">
                  <w:pPr>
                    <w:jc w:val="center"/>
                    <w:rPr>
                      <w:b/>
                    </w:rPr>
                  </w:pPr>
                  <w:r w:rsidRPr="00FF430B">
                    <w:rPr>
                      <w:b/>
                    </w:rPr>
                    <w:t>ANTREPRENOR</w:t>
                  </w:r>
                </w:p>
              </w:tc>
              <w:tc>
                <w:tcPr>
                  <w:tcW w:w="4559" w:type="dxa"/>
                  <w:vAlign w:val="center"/>
                </w:tcPr>
                <w:p w:rsidR="00460653" w:rsidRPr="00FF430B" w:rsidRDefault="00460653" w:rsidP="00633782">
                  <w:pPr>
                    <w:jc w:val="center"/>
                    <w:rPr>
                      <w:b/>
                    </w:rPr>
                  </w:pPr>
                  <w:r w:rsidRPr="00FF430B">
                    <w:rPr>
                      <w:b/>
                    </w:rPr>
                    <w:t>BENEFICIAR</w:t>
                  </w:r>
                </w:p>
              </w:tc>
            </w:tr>
            <w:tr w:rsidR="00460653" w:rsidRPr="00EC30C2" w:rsidTr="00021BB8">
              <w:trPr>
                <w:trHeight w:val="357"/>
                <w:jc w:val="center"/>
              </w:trPr>
              <w:tc>
                <w:tcPr>
                  <w:tcW w:w="5188" w:type="dxa"/>
                  <w:vAlign w:val="center"/>
                </w:tcPr>
                <w:p w:rsidR="00B96242" w:rsidRPr="00FF430B" w:rsidRDefault="00B96242" w:rsidP="00196AB4">
                  <w:pPr>
                    <w:jc w:val="both"/>
                    <w:rPr>
                      <w:b/>
                    </w:rPr>
                  </w:pPr>
                </w:p>
                <w:p w:rsidR="00B96242" w:rsidRPr="00FF430B" w:rsidRDefault="00B96242" w:rsidP="00196AB4">
                  <w:pPr>
                    <w:jc w:val="both"/>
                    <w:rPr>
                      <w:b/>
                    </w:rPr>
                  </w:pPr>
                </w:p>
                <w:p w:rsidR="00460653" w:rsidRPr="00FF430B" w:rsidRDefault="00460653" w:rsidP="003E7B03">
                  <w:pPr>
                    <w:jc w:val="both"/>
                    <w:rPr>
                      <w:b/>
                    </w:rPr>
                  </w:pPr>
                </w:p>
              </w:tc>
              <w:tc>
                <w:tcPr>
                  <w:tcW w:w="4559" w:type="dxa"/>
                  <w:vAlign w:val="center"/>
                </w:tcPr>
                <w:p w:rsidR="00460653" w:rsidRPr="00FF430B" w:rsidRDefault="00460653" w:rsidP="00196AB4">
                  <w:pPr>
                    <w:jc w:val="both"/>
                    <w:rPr>
                      <w:b/>
                    </w:rPr>
                  </w:pPr>
                </w:p>
                <w:p w:rsidR="00460653" w:rsidRPr="00FF430B" w:rsidRDefault="00460653" w:rsidP="00196AB4">
                  <w:pPr>
                    <w:jc w:val="both"/>
                    <w:rPr>
                      <w:b/>
                    </w:rPr>
                  </w:pPr>
                </w:p>
                <w:p w:rsidR="00460653" w:rsidRPr="00FF430B" w:rsidRDefault="00460653" w:rsidP="003E7B03">
                  <w:pPr>
                    <w:jc w:val="both"/>
                    <w:rPr>
                      <w:b/>
                    </w:rPr>
                  </w:pPr>
                </w:p>
              </w:tc>
            </w:tr>
          </w:tbl>
          <w:p w:rsidR="00F7186F" w:rsidRPr="00FF430B" w:rsidRDefault="00F7186F" w:rsidP="00196AB4">
            <w:pPr>
              <w:tabs>
                <w:tab w:val="left" w:pos="2295"/>
              </w:tabs>
              <w:jc w:val="both"/>
            </w:pPr>
          </w:p>
          <w:p w:rsidR="00FA66D8" w:rsidRPr="00FF430B" w:rsidRDefault="00FA66D8"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4D7C86" w:rsidP="00196AB4">
            <w:pPr>
              <w:tabs>
                <w:tab w:val="left" w:pos="2295"/>
              </w:tabs>
              <w:jc w:val="both"/>
            </w:pPr>
            <w:r w:rsidRPr="00FF430B">
              <w:br/>
            </w:r>
          </w:p>
          <w:p w:rsidR="004D7C86" w:rsidRDefault="004D7C86" w:rsidP="00196AB4">
            <w:pPr>
              <w:tabs>
                <w:tab w:val="left" w:pos="2295"/>
              </w:tabs>
              <w:jc w:val="both"/>
            </w:pPr>
          </w:p>
          <w:p w:rsidR="006A7C1C" w:rsidRDefault="006A7C1C" w:rsidP="00196AB4">
            <w:pPr>
              <w:tabs>
                <w:tab w:val="left" w:pos="2295"/>
              </w:tabs>
              <w:jc w:val="both"/>
            </w:pPr>
          </w:p>
          <w:p w:rsidR="007E709D" w:rsidRDefault="007E709D"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6230EE" w:rsidRDefault="006230EE" w:rsidP="007E709D">
            <w:pPr>
              <w:jc w:val="both"/>
            </w:pPr>
          </w:p>
          <w:p w:rsidR="00006D6D" w:rsidRPr="00FF430B" w:rsidRDefault="00006D6D" w:rsidP="007E709D">
            <w:pPr>
              <w:jc w:val="both"/>
              <w:rPr>
                <w:sz w:val="28"/>
                <w:szCs w:val="28"/>
              </w:rPr>
            </w:pPr>
          </w:p>
          <w:p w:rsidR="007E709D" w:rsidRPr="00FF430B" w:rsidRDefault="007E709D" w:rsidP="004D7C86">
            <w:pPr>
              <w:tabs>
                <w:tab w:val="left" w:pos="2295"/>
              </w:tabs>
              <w:jc w:val="right"/>
            </w:pPr>
            <w:r w:rsidRPr="00FF430B">
              <w:lastRenderedPageBreak/>
              <w:t xml:space="preserve">Anexa nr. </w:t>
            </w:r>
            <w:r w:rsidR="004D7C86" w:rsidRPr="00FF430B">
              <w:t>1</w:t>
            </w:r>
          </w:p>
          <w:p w:rsidR="007E709D" w:rsidRPr="00FF430B" w:rsidRDefault="00C33344" w:rsidP="004D7C86">
            <w:pPr>
              <w:tabs>
                <w:tab w:val="left" w:pos="2295"/>
              </w:tabs>
              <w:jc w:val="right"/>
            </w:pPr>
            <w:r w:rsidRPr="00FF430B">
              <w:t>l</w:t>
            </w:r>
            <w:r w:rsidR="00892A6D" w:rsidRPr="00FF430B">
              <w:t>a C</w:t>
            </w:r>
            <w:r w:rsidR="007E709D" w:rsidRPr="00FF430B">
              <w:t>ontractul nr. ___________</w:t>
            </w:r>
          </w:p>
          <w:p w:rsidR="007E709D" w:rsidRPr="00FF430B" w:rsidRDefault="007E709D" w:rsidP="004D7C86">
            <w:pPr>
              <w:tabs>
                <w:tab w:val="left" w:pos="2295"/>
              </w:tabs>
              <w:jc w:val="right"/>
            </w:pPr>
            <w:r w:rsidRPr="00FF430B">
              <w:t>Din „____”  _____ 20_______</w:t>
            </w:r>
          </w:p>
          <w:p w:rsidR="007E709D" w:rsidRPr="00FF430B" w:rsidRDefault="007E709D"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4D7C86" w:rsidRPr="00FF430B" w:rsidRDefault="004D7C86" w:rsidP="007E709D">
            <w:pPr>
              <w:tabs>
                <w:tab w:val="left" w:pos="2295"/>
              </w:tabs>
              <w:jc w:val="both"/>
            </w:pPr>
          </w:p>
          <w:p w:rsidR="007E709D" w:rsidRPr="00FF430B" w:rsidRDefault="007E709D" w:rsidP="007E709D">
            <w:pPr>
              <w:tabs>
                <w:tab w:val="left" w:pos="2295"/>
              </w:tabs>
              <w:jc w:val="both"/>
            </w:pPr>
          </w:p>
          <w:p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tblPr>
            <w:tblGrid>
              <w:gridCol w:w="436"/>
              <w:gridCol w:w="1825"/>
              <w:gridCol w:w="709"/>
              <w:gridCol w:w="1793"/>
              <w:gridCol w:w="50"/>
              <w:gridCol w:w="2409"/>
              <w:gridCol w:w="3401"/>
            </w:tblGrid>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FF430B" w:rsidRDefault="007E709D" w:rsidP="004D7C86">
                  <w:pPr>
                    <w:jc w:val="center"/>
                    <w:rPr>
                      <w:b/>
                    </w:rPr>
                  </w:pPr>
                  <w:r w:rsidRPr="00FF430B">
                    <w:rPr>
                      <w:b/>
                    </w:rPr>
                    <w:t>Specificarea tehnică deplină solicitată de către autoritatea contractantă</w:t>
                  </w:r>
                </w:p>
                <w:p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FF430B" w:rsidRDefault="007E709D" w:rsidP="001223E6">
                  <w:pPr>
                    <w:ind w:right="943"/>
                    <w:jc w:val="center"/>
                    <w:rPr>
                      <w:b/>
                      <w:bCs/>
                      <w:noProof w:val="0"/>
                    </w:rPr>
                  </w:pPr>
                  <w:r w:rsidRPr="00FF430B">
                    <w:rPr>
                      <w:b/>
                      <w:bCs/>
                      <w:noProof w:val="0"/>
                    </w:rPr>
                    <w:t>Standarde de</w:t>
                  </w:r>
                </w:p>
                <w:p w:rsidR="007E709D" w:rsidRPr="00FF430B" w:rsidRDefault="007E709D" w:rsidP="001223E6">
                  <w:pPr>
                    <w:ind w:right="943"/>
                    <w:jc w:val="center"/>
                    <w:rPr>
                      <w:b/>
                      <w:bCs/>
                      <w:noProof w:val="0"/>
                    </w:rPr>
                  </w:pPr>
                  <w:r w:rsidRPr="00FF430B">
                    <w:rPr>
                      <w:b/>
                      <w:bCs/>
                      <w:noProof w:val="0"/>
                    </w:rPr>
                    <w:t>referinţă</w:t>
                  </w: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FF430B" w:rsidRDefault="007E709D" w:rsidP="004D7C86">
                  <w:pPr>
                    <w:jc w:val="both"/>
                    <w:rPr>
                      <w:noProof w:val="0"/>
                    </w:rPr>
                  </w:pPr>
                </w:p>
              </w:tc>
            </w:tr>
            <w:tr w:rsidR="007E709D" w:rsidRPr="00EC30C2" w:rsidTr="004D7C86">
              <w:tc>
                <w:tcPr>
                  <w:tcW w:w="2261" w:type="dxa"/>
                  <w:gridSpan w:val="2"/>
                  <w:tcBorders>
                    <w:top w:val="single" w:sz="6" w:space="0" w:color="000000"/>
                    <w:left w:val="nil"/>
                    <w:bottom w:val="nil"/>
                    <w:right w:val="nil"/>
                  </w:tcBorders>
                </w:tcPr>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p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7E709D" w:rsidRPr="00FF430B" w:rsidRDefault="007E709D" w:rsidP="004D7C86">
                  <w:pPr>
                    <w:jc w:val="both"/>
                    <w:rPr>
                      <w:noProof w:val="0"/>
                    </w:rPr>
                  </w:pPr>
                  <w:r w:rsidRPr="00FF430B">
                    <w:rPr>
                      <w:noProof w:val="0"/>
                    </w:rPr>
                    <w:t> </w:t>
                  </w:r>
                </w:p>
                <w:p w:rsidR="007E709D" w:rsidRPr="00FF430B" w:rsidRDefault="007E709D"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4D7C86" w:rsidRPr="00FF430B" w:rsidRDefault="004D7C86" w:rsidP="004D7C86">
                  <w:pPr>
                    <w:jc w:val="center"/>
                    <w:rPr>
                      <w:b/>
                      <w:bCs/>
                      <w:noProof w:val="0"/>
                    </w:rPr>
                  </w:pPr>
                </w:p>
                <w:p w:rsidR="007E709D" w:rsidRPr="00FF430B" w:rsidRDefault="007E709D" w:rsidP="007E709D">
                  <w:pPr>
                    <w:rPr>
                      <w:b/>
                      <w:bCs/>
                      <w:noProof w:val="0"/>
                    </w:rPr>
                  </w:pPr>
                  <w:r w:rsidRPr="00FF430B">
                    <w:rPr>
                      <w:b/>
                      <w:bCs/>
                      <w:noProof w:val="0"/>
                    </w:rPr>
                    <w:t xml:space="preserve">                 SEMNĂTURILE PĂRŢILOR</w:t>
                  </w:r>
                </w:p>
                <w:p w:rsidR="004D7C86" w:rsidRPr="00FF430B" w:rsidRDefault="004D7C86" w:rsidP="007E709D">
                  <w:pPr>
                    <w:rPr>
                      <w:noProof w:val="0"/>
                    </w:rPr>
                  </w:pPr>
                </w:p>
              </w:tc>
            </w:tr>
            <w:tr w:rsidR="007E709D" w:rsidRPr="00EC30C2" w:rsidTr="001223E6">
              <w:tc>
                <w:tcPr>
                  <w:tcW w:w="4763" w:type="dxa"/>
                  <w:gridSpan w:val="4"/>
                  <w:tcBorders>
                    <w:top w:val="nil"/>
                    <w:left w:val="nil"/>
                    <w:bottom w:val="nil"/>
                    <w:right w:val="nil"/>
                  </w:tcBorders>
                  <w:tcMar>
                    <w:top w:w="24" w:type="dxa"/>
                    <w:left w:w="48" w:type="dxa"/>
                    <w:bottom w:w="24" w:type="dxa"/>
                    <w:right w:w="48" w:type="dxa"/>
                  </w:tcMar>
                  <w:hideMark/>
                </w:tcPr>
                <w:p w:rsidR="007E709D" w:rsidRPr="00FF430B" w:rsidRDefault="006A7C1C" w:rsidP="001223E6">
                  <w:pPr>
                    <w:jc w:val="center"/>
                    <w:rPr>
                      <w:noProof w:val="0"/>
                    </w:rPr>
                  </w:pPr>
                  <w:r w:rsidRPr="006A7C1C">
                    <w:rPr>
                      <w:b/>
                      <w:bCs/>
                      <w:noProof w:val="0"/>
                    </w:rPr>
                    <w:t>ANTREPRENORU</w:t>
                  </w:r>
                  <w:r>
                    <w:rPr>
                      <w:b/>
                      <w:bCs/>
                      <w:noProof w:val="0"/>
                    </w:rPr>
                    <w:t>L</w:t>
                  </w:r>
                </w:p>
                <w:p w:rsidR="007E709D" w:rsidRPr="00FF430B" w:rsidRDefault="007E709D" w:rsidP="004D7C86">
                  <w:pPr>
                    <w:ind w:firstLine="567"/>
                    <w:jc w:val="both"/>
                    <w:rPr>
                      <w:noProof w:val="0"/>
                    </w:rPr>
                  </w:pPr>
                  <w:r w:rsidRPr="00FF430B">
                    <w:rPr>
                      <w:noProof w:val="0"/>
                    </w:rPr>
                    <w:t> </w:t>
                  </w:r>
                </w:p>
                <w:p w:rsidR="00753976" w:rsidRPr="00FF430B" w:rsidRDefault="00753976" w:rsidP="00240751">
                  <w:pPr>
                    <w:ind w:firstLine="567"/>
                    <w:rPr>
                      <w:noProof w:val="0"/>
                    </w:rPr>
                  </w:pPr>
                </w:p>
                <w:p w:rsidR="007E709D" w:rsidRPr="00FF430B" w:rsidRDefault="007E709D" w:rsidP="00240751">
                  <w:pPr>
                    <w:ind w:firstLine="567"/>
                    <w:rPr>
                      <w:noProof w:val="0"/>
                    </w:rPr>
                  </w:pPr>
                </w:p>
              </w:tc>
              <w:tc>
                <w:tcPr>
                  <w:tcW w:w="50" w:type="dxa"/>
                  <w:tcBorders>
                    <w:top w:val="nil"/>
                    <w:left w:val="nil"/>
                    <w:bottom w:val="nil"/>
                    <w:right w:val="nil"/>
                  </w:tcBorders>
                </w:tcPr>
                <w:p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rsidR="007E709D" w:rsidRPr="00FF430B" w:rsidRDefault="007E709D" w:rsidP="004D7C86">
                  <w:pPr>
                    <w:ind w:firstLine="567"/>
                    <w:jc w:val="both"/>
                    <w:rPr>
                      <w:noProof w:val="0"/>
                    </w:rPr>
                  </w:pPr>
                  <w:r w:rsidRPr="00FF430B">
                    <w:rPr>
                      <w:noProof w:val="0"/>
                    </w:rPr>
                    <w:t> </w:t>
                  </w:r>
                </w:p>
                <w:p w:rsidR="007E709D" w:rsidRPr="00FF430B" w:rsidRDefault="007E709D" w:rsidP="007E709D">
                  <w:pPr>
                    <w:rPr>
                      <w:noProof w:val="0"/>
                    </w:rPr>
                  </w:pPr>
                </w:p>
                <w:p w:rsidR="007E709D" w:rsidRPr="00FF430B" w:rsidRDefault="007E709D" w:rsidP="003E7B03">
                  <w:pPr>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BE49DD" w:rsidRPr="00FF430B" w:rsidRDefault="00BE49DD" w:rsidP="00196AB4">
            <w:pPr>
              <w:tabs>
                <w:tab w:val="left" w:pos="2295"/>
              </w:tabs>
              <w:jc w:val="both"/>
            </w:pPr>
          </w:p>
          <w:p w:rsidR="004D7C86" w:rsidRDefault="004D7C8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Pr="00FF430B" w:rsidRDefault="00A14C96" w:rsidP="00196AB4">
            <w:pPr>
              <w:tabs>
                <w:tab w:val="left" w:pos="2295"/>
              </w:tabs>
              <w:jc w:val="both"/>
            </w:pPr>
          </w:p>
          <w:p w:rsidR="00803E7E" w:rsidRPr="00FF430B" w:rsidRDefault="00803E7E" w:rsidP="004D7C86">
            <w:pPr>
              <w:jc w:val="right"/>
              <w:rPr>
                <w:noProof w:val="0"/>
              </w:rPr>
            </w:pPr>
            <w:r w:rsidRPr="00FF430B">
              <w:rPr>
                <w:noProof w:val="0"/>
              </w:rPr>
              <w:lastRenderedPageBreak/>
              <w:t>Anexa nr.</w:t>
            </w:r>
            <w:r w:rsidR="00FF5CB2">
              <w:rPr>
                <w:noProof w:val="0"/>
              </w:rPr>
              <w:t xml:space="preserve"> </w:t>
            </w:r>
            <w:r w:rsidR="004D7C86" w:rsidRPr="00FF430B">
              <w:rPr>
                <w:noProof w:val="0"/>
              </w:rPr>
              <w:t>2</w:t>
            </w:r>
          </w:p>
          <w:p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rsidR="00803E7E" w:rsidRPr="00FF430B" w:rsidRDefault="00803E7E" w:rsidP="004D7C86">
            <w:pPr>
              <w:jc w:val="right"/>
              <w:rPr>
                <w:noProof w:val="0"/>
              </w:rPr>
            </w:pPr>
            <w:r w:rsidRPr="00FF430B">
              <w:rPr>
                <w:noProof w:val="0"/>
              </w:rPr>
              <w:t>din “____” ________ 20___</w:t>
            </w:r>
          </w:p>
          <w:p w:rsidR="004D7C86" w:rsidRDefault="004D7C86" w:rsidP="006A7C1C">
            <w:pPr>
              <w:keepNext/>
              <w:keepLines/>
              <w:spacing w:before="200"/>
              <w:jc w:val="both"/>
              <w:outlineLvl w:val="2"/>
              <w:rPr>
                <w:noProof w:val="0"/>
              </w:rPr>
            </w:pPr>
          </w:p>
          <w:p w:rsidR="006A7C1C" w:rsidRPr="00FF430B" w:rsidRDefault="006A7C1C" w:rsidP="006A7C1C">
            <w:pPr>
              <w:keepNext/>
              <w:keepLines/>
              <w:spacing w:before="200"/>
              <w:jc w:val="both"/>
              <w:outlineLvl w:val="2"/>
              <w:rPr>
                <w:noProof w:val="0"/>
              </w:rPr>
            </w:pPr>
          </w:p>
          <w:p w:rsidR="00803E7E" w:rsidRPr="00FF430B" w:rsidRDefault="00803E7E" w:rsidP="00803E7E">
            <w:pPr>
              <w:ind w:firstLine="567"/>
              <w:jc w:val="both"/>
              <w:rPr>
                <w:b/>
                <w:noProof w:val="0"/>
              </w:rPr>
            </w:pPr>
            <w:r w:rsidRPr="00FF430B">
              <w:rPr>
                <w:b/>
                <w:noProof w:val="0"/>
              </w:rPr>
              <w:t>SPECIFICAŢII DE PREŢ</w:t>
            </w:r>
          </w:p>
          <w:p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FF430B" w:rsidRDefault="00EA64B0" w:rsidP="00E13118">
                  <w:pPr>
                    <w:jc w:val="center"/>
                    <w:rPr>
                      <w:b/>
                      <w:bCs/>
                      <w:noProof w:val="0"/>
                    </w:rPr>
                  </w:pPr>
                  <w:r w:rsidRPr="00FF430B">
                    <w:rPr>
                      <w:b/>
                      <w:bCs/>
                      <w:noProof w:val="0"/>
                    </w:rPr>
                    <w:t>Termenii de executare</w:t>
                  </w:r>
                </w:p>
                <w:p w:rsidR="00803E7E" w:rsidRPr="00FF430B" w:rsidRDefault="00803E7E" w:rsidP="003E7B03">
                  <w:pPr>
                    <w:tabs>
                      <w:tab w:val="left" w:pos="1134"/>
                    </w:tabs>
                    <w:ind w:left="720"/>
                    <w:outlineLvl w:val="0"/>
                    <w:rPr>
                      <w:b/>
                      <w:bCs/>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FF430B" w:rsidRDefault="00803E7E" w:rsidP="004D7C86">
                  <w:pPr>
                    <w:keepNext/>
                    <w:keepLines/>
                    <w:spacing w:before="200"/>
                    <w:jc w:val="both"/>
                    <w:outlineLvl w:val="2"/>
                    <w:rPr>
                      <w:noProof w:val="0"/>
                    </w:rPr>
                  </w:pPr>
                </w:p>
              </w:tc>
            </w:tr>
            <w:tr w:rsidR="00803E7E" w:rsidRPr="00EC30C2"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803E7E" w:rsidRPr="00FF430B" w:rsidRDefault="00EA64B0" w:rsidP="004D7C86">
                  <w:pPr>
                    <w:jc w:val="both"/>
                    <w:rPr>
                      <w:noProof w:val="0"/>
                    </w:rPr>
                  </w:pPr>
                  <w:r w:rsidRPr="00FF430B">
                    <w:rPr>
                      <w:noProof w:val="0"/>
                    </w:rPr>
                    <w:t> </w:t>
                  </w:r>
                </w:p>
                <w:p w:rsidR="00803E7E" w:rsidRPr="00FF430B" w:rsidRDefault="00803E7E"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753976" w:rsidRPr="00FF430B" w:rsidRDefault="00753976"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Pr="00FF430B" w:rsidRDefault="00803E7E" w:rsidP="004D7C86">
                  <w:pPr>
                    <w:keepNext/>
                    <w:keepLines/>
                    <w:spacing w:before="200"/>
                    <w:jc w:val="both"/>
                    <w:outlineLvl w:val="2"/>
                    <w:rPr>
                      <w:noProof w:val="0"/>
                    </w:rPr>
                  </w:pPr>
                </w:p>
                <w:p w:rsidR="00803E7E" w:rsidRDefault="00EA64B0" w:rsidP="004D7C86">
                  <w:pPr>
                    <w:jc w:val="center"/>
                    <w:rPr>
                      <w:b/>
                      <w:bCs/>
                      <w:noProof w:val="0"/>
                    </w:rPr>
                  </w:pPr>
                  <w:r w:rsidRPr="00FF430B">
                    <w:rPr>
                      <w:b/>
                      <w:bCs/>
                      <w:noProof w:val="0"/>
                    </w:rPr>
                    <w:t>SEMNĂTURILE PĂRŢILOR</w:t>
                  </w:r>
                </w:p>
                <w:p w:rsidR="006A7C1C" w:rsidRPr="00FF430B" w:rsidRDefault="006A7C1C" w:rsidP="004D7C86">
                  <w:pPr>
                    <w:jc w:val="center"/>
                    <w:rPr>
                      <w:noProof w:val="0"/>
                    </w:rPr>
                  </w:pPr>
                </w:p>
              </w:tc>
            </w:tr>
            <w:tr w:rsidR="00803E7E" w:rsidRPr="00EC30C2" w:rsidTr="00C33344">
              <w:tc>
                <w:tcPr>
                  <w:tcW w:w="5303" w:type="dxa"/>
                  <w:gridSpan w:val="5"/>
                  <w:tcBorders>
                    <w:top w:val="nil"/>
                    <w:left w:val="nil"/>
                    <w:bottom w:val="nil"/>
                    <w:right w:val="nil"/>
                  </w:tcBorders>
                  <w:tcMar>
                    <w:top w:w="24" w:type="dxa"/>
                    <w:left w:w="48" w:type="dxa"/>
                    <w:bottom w:w="24" w:type="dxa"/>
                    <w:right w:w="48" w:type="dxa"/>
                  </w:tcMar>
                  <w:hideMark/>
                </w:tcPr>
                <w:p w:rsidR="00803E7E" w:rsidRPr="00FF430B" w:rsidRDefault="00EA64B0" w:rsidP="00E13118">
                  <w:pPr>
                    <w:jc w:val="center"/>
                    <w:rPr>
                      <w:noProof w:val="0"/>
                    </w:rPr>
                  </w:pPr>
                  <w:r w:rsidRPr="00FF430B">
                    <w:rPr>
                      <w:b/>
                      <w:bCs/>
                      <w:noProof w:val="0"/>
                    </w:rPr>
                    <w:t>ANTREPRENOR</w:t>
                  </w:r>
                </w:p>
                <w:p w:rsidR="00371806" w:rsidRPr="00FF430B" w:rsidRDefault="00371806" w:rsidP="00B262BA">
                  <w:pPr>
                    <w:tabs>
                      <w:tab w:val="left" w:pos="1134"/>
                    </w:tabs>
                    <w:ind w:left="720"/>
                    <w:outlineLvl w:val="0"/>
                    <w:rPr>
                      <w:noProof w:val="0"/>
                    </w:rPr>
                  </w:pPr>
                </w:p>
                <w:p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803E7E" w:rsidRPr="00FF430B" w:rsidRDefault="00EA64B0" w:rsidP="00803E7E">
                  <w:pPr>
                    <w:jc w:val="center"/>
                    <w:rPr>
                      <w:noProof w:val="0"/>
                    </w:rPr>
                  </w:pPr>
                  <w:r w:rsidRPr="00FF430B">
                    <w:rPr>
                      <w:b/>
                      <w:bCs/>
                      <w:noProof w:val="0"/>
                    </w:rPr>
                    <w:t>BENEFICIAR</w:t>
                  </w:r>
                </w:p>
                <w:p w:rsidR="00240751" w:rsidRPr="00FF430B" w:rsidRDefault="00EA64B0" w:rsidP="00240751">
                  <w:pPr>
                    <w:ind w:firstLine="567"/>
                    <w:jc w:val="both"/>
                    <w:rPr>
                      <w:noProof w:val="0"/>
                    </w:rPr>
                  </w:pPr>
                  <w:r w:rsidRPr="00FF430B">
                    <w:rPr>
                      <w:noProof w:val="0"/>
                    </w:rPr>
                    <w:t> </w:t>
                  </w:r>
                </w:p>
                <w:p w:rsidR="00240751" w:rsidRPr="00FF430B" w:rsidRDefault="00240751" w:rsidP="00240751">
                  <w:pPr>
                    <w:keepNext/>
                    <w:keepLines/>
                    <w:spacing w:before="200"/>
                    <w:ind w:firstLine="567"/>
                    <w:jc w:val="both"/>
                    <w:outlineLvl w:val="2"/>
                    <w:rPr>
                      <w:noProof w:val="0"/>
                    </w:rPr>
                  </w:pPr>
                </w:p>
                <w:p w:rsidR="00803E7E" w:rsidRPr="00FF430B" w:rsidRDefault="00803E7E" w:rsidP="003E7B03">
                  <w:pPr>
                    <w:ind w:firstLine="567"/>
                    <w:jc w:val="both"/>
                    <w:rPr>
                      <w:noProof w:val="0"/>
                    </w:rPr>
                  </w:pPr>
                </w:p>
              </w:tc>
            </w:tr>
          </w:tbl>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A14C96" w:rsidRDefault="00A14C96" w:rsidP="00196AB4">
            <w:pPr>
              <w:tabs>
                <w:tab w:val="left" w:pos="2295"/>
              </w:tabs>
              <w:jc w:val="both"/>
            </w:pPr>
          </w:p>
          <w:p w:rsidR="00006D6D" w:rsidRDefault="00006D6D"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A14C96" w:rsidRDefault="00A14C96" w:rsidP="00196AB4">
            <w:pPr>
              <w:tabs>
                <w:tab w:val="left" w:pos="2295"/>
              </w:tabs>
              <w:jc w:val="both"/>
            </w:pPr>
          </w:p>
          <w:p w:rsidR="006A7C1C" w:rsidRPr="00FF430B" w:rsidRDefault="006A7C1C" w:rsidP="00196AB4">
            <w:pPr>
              <w:tabs>
                <w:tab w:val="left" w:pos="2295"/>
              </w:tabs>
              <w:jc w:val="both"/>
            </w:pPr>
          </w:p>
          <w:p w:rsidR="000C5DFB" w:rsidRPr="00FF430B" w:rsidRDefault="000C5DFB" w:rsidP="000C5DFB">
            <w:pPr>
              <w:jc w:val="right"/>
              <w:rPr>
                <w:noProof w:val="0"/>
              </w:rPr>
            </w:pPr>
            <w:r w:rsidRPr="00FF430B">
              <w:rPr>
                <w:noProof w:val="0"/>
              </w:rPr>
              <w:lastRenderedPageBreak/>
              <w:t>Anexa nr.</w:t>
            </w:r>
            <w:r w:rsidR="00DF4DCF">
              <w:rPr>
                <w:noProof w:val="0"/>
              </w:rPr>
              <w:t xml:space="preserve"> </w:t>
            </w:r>
            <w:r w:rsidR="00D8130E" w:rsidRPr="00FF430B">
              <w:rPr>
                <w:noProof w:val="0"/>
              </w:rPr>
              <w:t>26</w:t>
            </w:r>
          </w:p>
          <w:p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85C85" w:rsidRPr="00FF430B" w:rsidRDefault="00385C85" w:rsidP="00196AB4">
            <w:pPr>
              <w:tabs>
                <w:tab w:val="left" w:pos="2295"/>
              </w:tabs>
              <w:jc w:val="both"/>
            </w:pPr>
          </w:p>
          <w:p w:rsidR="00394DC7" w:rsidRPr="00FF430B" w:rsidRDefault="00394DC7" w:rsidP="00394DC7">
            <w:pPr>
              <w:jc w:val="center"/>
              <w:rPr>
                <w:b/>
                <w:noProof w:val="0"/>
              </w:rPr>
            </w:pPr>
            <w:r w:rsidRPr="00FF430B">
              <w:rPr>
                <w:b/>
                <w:noProof w:val="0"/>
              </w:rPr>
              <w:t>CONTRACT – MODEL</w:t>
            </w:r>
          </w:p>
          <w:p w:rsidR="009174E1" w:rsidRPr="00FF430B" w:rsidRDefault="009174E1" w:rsidP="009174E1">
            <w:pPr>
              <w:jc w:val="center"/>
              <w:rPr>
                <w:b/>
                <w:noProof w:val="0"/>
              </w:rPr>
            </w:pPr>
          </w:p>
          <w:p w:rsidR="00EB080B" w:rsidRPr="00FF430B" w:rsidRDefault="00EB080B" w:rsidP="00196AB4">
            <w:pPr>
              <w:tabs>
                <w:tab w:val="left" w:pos="2295"/>
              </w:tabs>
              <w:jc w:val="both"/>
            </w:pPr>
          </w:p>
          <w:p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rsidR="00EB080B" w:rsidRPr="00FF430B" w:rsidRDefault="00EB080B" w:rsidP="00196AB4">
            <w:pPr>
              <w:tabs>
                <w:tab w:val="left" w:pos="2295"/>
              </w:tabs>
              <w:jc w:val="both"/>
            </w:pPr>
          </w:p>
          <w:p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rsidR="002D6E71" w:rsidRPr="00FF430B" w:rsidRDefault="002D6E71" w:rsidP="00196AB4">
            <w:pPr>
              <w:tabs>
                <w:tab w:val="left" w:pos="2295"/>
              </w:tabs>
              <w:jc w:val="both"/>
            </w:pPr>
          </w:p>
          <w:p w:rsidR="00AD32DD" w:rsidRPr="00FF430B" w:rsidRDefault="00394DC7" w:rsidP="00026ACB">
            <w:pPr>
              <w:pStyle w:val="Listparagraf"/>
              <w:numPr>
                <w:ilvl w:val="0"/>
                <w:numId w:val="35"/>
              </w:numPr>
              <w:jc w:val="center"/>
              <w:rPr>
                <w:b/>
                <w:kern w:val="28"/>
              </w:rPr>
            </w:pPr>
            <w:r w:rsidRPr="00FF430B">
              <w:rPr>
                <w:b/>
                <w:kern w:val="28"/>
              </w:rPr>
              <w:t>PARTEA GENERALĂ</w:t>
            </w:r>
          </w:p>
          <w:p w:rsidR="00394DC7" w:rsidRPr="00FF430B" w:rsidRDefault="00394DC7" w:rsidP="00394DC7">
            <w:pPr>
              <w:pStyle w:val="Listparagraf"/>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rsidR="00394DC7" w:rsidRPr="00FF430B" w:rsidRDefault="00394DC7" w:rsidP="00394DC7">
            <w:pPr>
              <w:pStyle w:val="Listparagraf"/>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031"/>
              <w:gridCol w:w="4462"/>
            </w:tblGrid>
            <w:tr w:rsidR="00394DC7" w:rsidRPr="00EC30C2" w:rsidTr="008A2F19">
              <w:tc>
                <w:tcPr>
                  <w:tcW w:w="2650" w:type="pct"/>
                </w:tcPr>
                <w:p w:rsidR="00394DC7" w:rsidRPr="00FF430B" w:rsidRDefault="00394DC7" w:rsidP="008A2F19">
                  <w:pPr>
                    <w:jc w:val="both"/>
                    <w:rPr>
                      <w:b/>
                    </w:rPr>
                  </w:pPr>
                  <w:r w:rsidRPr="00FF430B">
                    <w:rPr>
                      <w:b/>
                    </w:rPr>
                    <w:t>Beneficiar</w:t>
                  </w:r>
                </w:p>
              </w:tc>
              <w:tc>
                <w:tcPr>
                  <w:tcW w:w="2350" w:type="pct"/>
                </w:tcPr>
                <w:p w:rsidR="00394DC7" w:rsidRPr="00FF430B" w:rsidRDefault="00394DC7" w:rsidP="008A2F19">
                  <w:pPr>
                    <w:jc w:val="both"/>
                    <w:rPr>
                      <w:b/>
                    </w:rPr>
                  </w:pPr>
                  <w:r w:rsidRPr="00FF430B">
                    <w:rPr>
                      <w:b/>
                    </w:rPr>
                    <w:t>Antreprenor</w:t>
                  </w:r>
                </w:p>
              </w:tc>
            </w:tr>
            <w:tr w:rsidR="00394DC7" w:rsidRPr="00EC30C2" w:rsidTr="008A2F19">
              <w:tc>
                <w:tcPr>
                  <w:tcW w:w="2650" w:type="pct"/>
                </w:tcPr>
                <w:p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rsidR="00394DC7" w:rsidRPr="00FF430B" w:rsidRDefault="00394DC7" w:rsidP="00394DC7">
            <w:pPr>
              <w:pStyle w:val="Listparagraf"/>
              <w:numPr>
                <w:ilvl w:val="0"/>
                <w:numId w:val="0"/>
              </w:numPr>
              <w:ind w:left="3240"/>
              <w:rPr>
                <w:kern w:val="28"/>
                <w:sz w:val="20"/>
                <w:szCs w:val="20"/>
              </w:rPr>
            </w:pPr>
          </w:p>
          <w:p w:rsidR="004C7DFB" w:rsidRPr="00FF430B" w:rsidRDefault="004C7DFB" w:rsidP="007C193B">
            <w:pPr>
              <w:jc w:val="both"/>
            </w:pPr>
            <w:r w:rsidRPr="00FF430B">
              <w:t>2. Următoarele documente vor fi considerate părţi componente ale Contractului:</w:t>
            </w:r>
          </w:p>
          <w:p w:rsidR="00AD32DD" w:rsidRPr="00FF430B" w:rsidRDefault="004C7DFB" w:rsidP="00026ACB">
            <w:pPr>
              <w:numPr>
                <w:ilvl w:val="0"/>
                <w:numId w:val="30"/>
              </w:numPr>
              <w:suppressAutoHyphens/>
              <w:ind w:left="0" w:firstLine="720"/>
              <w:jc w:val="both"/>
            </w:pPr>
            <w:r w:rsidRPr="00FF430B">
              <w:t>Formularul Contractului;</w:t>
            </w:r>
          </w:p>
          <w:p w:rsidR="00AD32DD" w:rsidRPr="00FF430B" w:rsidRDefault="004C7DFB" w:rsidP="00026ACB">
            <w:pPr>
              <w:numPr>
                <w:ilvl w:val="0"/>
                <w:numId w:val="30"/>
              </w:numPr>
              <w:suppressAutoHyphens/>
              <w:ind w:left="0" w:firstLine="720"/>
              <w:jc w:val="both"/>
              <w:rPr>
                <w:i/>
              </w:rPr>
            </w:pPr>
            <w:r w:rsidRPr="00FF430B">
              <w:t>Formularul ofertei;</w:t>
            </w:r>
          </w:p>
          <w:p w:rsidR="00AD32DD" w:rsidRPr="00FF430B" w:rsidRDefault="004C7DFB" w:rsidP="00026ACB">
            <w:pPr>
              <w:numPr>
                <w:ilvl w:val="0"/>
                <w:numId w:val="30"/>
              </w:numPr>
              <w:suppressAutoHyphens/>
              <w:ind w:left="0" w:firstLine="720"/>
              <w:jc w:val="both"/>
              <w:rPr>
                <w:i/>
              </w:rPr>
            </w:pPr>
            <w:r w:rsidRPr="00FF430B">
              <w:t>Caietul de sarcini;</w:t>
            </w:r>
          </w:p>
          <w:p w:rsidR="00AD32DD" w:rsidRPr="00FF430B" w:rsidRDefault="004C7DFB" w:rsidP="00026ACB">
            <w:pPr>
              <w:numPr>
                <w:ilvl w:val="0"/>
                <w:numId w:val="30"/>
              </w:numPr>
              <w:suppressAutoHyphens/>
              <w:ind w:left="0" w:firstLine="720"/>
              <w:jc w:val="both"/>
              <w:rPr>
                <w:i/>
              </w:rPr>
            </w:pPr>
            <w:r w:rsidRPr="00FF430B">
              <w:t>Garanția de bună execuție.</w:t>
            </w:r>
          </w:p>
          <w:p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rsidR="00394DC7" w:rsidRPr="00FF430B" w:rsidRDefault="00394DC7" w:rsidP="004C7DFB">
            <w:pPr>
              <w:pStyle w:val="Listparagraf"/>
              <w:numPr>
                <w:ilvl w:val="0"/>
                <w:numId w:val="0"/>
              </w:numPr>
              <w:ind w:left="710"/>
              <w:jc w:val="left"/>
              <w:rPr>
                <w:kern w:val="28"/>
                <w:sz w:val="20"/>
                <w:szCs w:val="20"/>
              </w:rPr>
            </w:pPr>
          </w:p>
          <w:p w:rsidR="004C7DFB" w:rsidRPr="00FF430B" w:rsidRDefault="007C193B" w:rsidP="007C193B">
            <w:pPr>
              <w:rPr>
                <w:b/>
              </w:rPr>
            </w:pPr>
            <w:r w:rsidRPr="00FF430B">
              <w:rPr>
                <w:b/>
              </w:rPr>
              <w:t>1. OBIECTUL CONTRACTULUI</w:t>
            </w:r>
          </w:p>
          <w:p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rsidR="004C7DFB" w:rsidRPr="00FF430B" w:rsidRDefault="004C7DFB" w:rsidP="007C193B">
            <w:pPr>
              <w:jc w:val="both"/>
            </w:pPr>
            <w:r w:rsidRPr="00FF430B">
              <w:t xml:space="preserve">1.2. Beneficiarul se obligă, la rândul său, să achite şi să recepţioneze Lucrările livrate de Antreprenor. </w:t>
            </w:r>
          </w:p>
          <w:p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rsidR="00394DC7" w:rsidRPr="00FF430B" w:rsidRDefault="00394DC7" w:rsidP="00394DC7">
            <w:pPr>
              <w:pStyle w:val="Listparagraf"/>
              <w:numPr>
                <w:ilvl w:val="0"/>
                <w:numId w:val="0"/>
              </w:numPr>
              <w:ind w:left="3240"/>
              <w:rPr>
                <w:kern w:val="28"/>
                <w:sz w:val="20"/>
                <w:szCs w:val="20"/>
              </w:rPr>
            </w:pPr>
          </w:p>
          <w:p w:rsidR="004C7DFB" w:rsidRPr="00FF430B" w:rsidRDefault="007C193B" w:rsidP="007C193B">
            <w:pPr>
              <w:rPr>
                <w:b/>
              </w:rPr>
            </w:pPr>
            <w:r w:rsidRPr="00FF430B">
              <w:rPr>
                <w:b/>
              </w:rPr>
              <w:t>2.TERMENII ŞI CONDIŢIILE DE PRESTARE</w:t>
            </w:r>
          </w:p>
          <w:p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lastRenderedPageBreak/>
              <w:t>prezentul</w:t>
            </w:r>
            <w:r w:rsidRPr="00FF430B">
              <w:t xml:space="preserve"> Contract. </w:t>
            </w:r>
          </w:p>
          <w:p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rsidR="004C7DFB" w:rsidRPr="00FF430B" w:rsidRDefault="004C7DFB" w:rsidP="007C193B">
            <w:pPr>
              <w:jc w:val="both"/>
            </w:pPr>
            <w:r w:rsidRPr="00FF430B">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rsidR="002B1EFF" w:rsidRPr="00FF430B" w:rsidRDefault="002B1EFF" w:rsidP="004C7DFB">
            <w:pPr>
              <w:ind w:firstLine="720"/>
              <w:jc w:val="both"/>
            </w:pPr>
          </w:p>
          <w:p w:rsidR="005212EA" w:rsidRPr="00FF430B" w:rsidRDefault="007C193B" w:rsidP="007C193B">
            <w:pPr>
              <w:rPr>
                <w:b/>
              </w:rPr>
            </w:pPr>
            <w:r w:rsidRPr="00FF430B">
              <w:rPr>
                <w:b/>
              </w:rPr>
              <w:t>3. PREŢUL ŞI CONDIŢIILE DE PLATĂ</w:t>
            </w:r>
          </w:p>
          <w:p w:rsidR="005212EA" w:rsidRPr="00FF430B" w:rsidRDefault="005212EA" w:rsidP="007C193B">
            <w:pPr>
              <w:jc w:val="both"/>
            </w:pPr>
            <w:r w:rsidRPr="00FF430B">
              <w:t>3.1. Preţul Lucrărilor conform prezentului Contract este stabilit în lei moldoveneşti.</w:t>
            </w:r>
          </w:p>
          <w:p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rsidR="005212EA" w:rsidRPr="00FF430B" w:rsidRDefault="005212EA" w:rsidP="007C193B">
            <w:pPr>
              <w:jc w:val="both"/>
            </w:pPr>
            <w:r w:rsidRPr="00FF430B">
              <w:t>3.3. Beneficiarul va achita Antreprenorului în două etape suma totală pentru Lucrările executate, după cum urmează:</w:t>
            </w:r>
          </w:p>
          <w:p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rsidR="005212EA" w:rsidRPr="00FF430B" w:rsidRDefault="005212EA" w:rsidP="007C193B">
            <w:pPr>
              <w:jc w:val="both"/>
            </w:pPr>
            <w:r w:rsidRPr="00FF430B">
              <w:t>3.5. Plăţile se vor efectua prin ……………, indicat în prezentul Contract.</w:t>
            </w:r>
          </w:p>
          <w:p w:rsidR="00394DC7" w:rsidRPr="00FF430B" w:rsidRDefault="00394DC7" w:rsidP="00394DC7">
            <w:pPr>
              <w:pStyle w:val="Listparagraf"/>
              <w:numPr>
                <w:ilvl w:val="0"/>
                <w:numId w:val="0"/>
              </w:numPr>
              <w:ind w:left="3240"/>
              <w:rPr>
                <w:kern w:val="28"/>
                <w:sz w:val="20"/>
                <w:szCs w:val="20"/>
              </w:rPr>
            </w:pPr>
          </w:p>
          <w:p w:rsidR="009A30D6" w:rsidRPr="00FF430B" w:rsidRDefault="007C193B" w:rsidP="007C193B">
            <w:pPr>
              <w:rPr>
                <w:b/>
              </w:rPr>
            </w:pPr>
            <w:r w:rsidRPr="00FF430B">
              <w:rPr>
                <w:b/>
              </w:rPr>
              <w:t>4. CONDIŢIILE DE PREDARE-PRIMIRE</w:t>
            </w:r>
          </w:p>
          <w:p w:rsidR="009A30D6" w:rsidRPr="00FF430B" w:rsidRDefault="009A30D6" w:rsidP="007C193B">
            <w:pPr>
              <w:jc w:val="both"/>
            </w:pPr>
            <w:r w:rsidRPr="00FF430B">
              <w:t>4.1. Lucrările se consideră predate de către Antreprenor şi recepţionate de către Beneficiar dacă:</w:t>
            </w:r>
          </w:p>
          <w:p w:rsidR="00AD32DD" w:rsidRPr="00FF430B" w:rsidRDefault="009A30D6" w:rsidP="00026ACB">
            <w:pPr>
              <w:numPr>
                <w:ilvl w:val="0"/>
                <w:numId w:val="31"/>
              </w:numPr>
              <w:suppressAutoHyphens/>
              <w:ind w:left="0" w:firstLine="720"/>
              <w:jc w:val="both"/>
            </w:pPr>
            <w:r w:rsidRPr="00FF430B">
              <w:t xml:space="preserve">cantitatea Lucrărilor corespunde informaţiei indicate în specificația la prezentul Contract; </w:t>
            </w:r>
          </w:p>
          <w:p w:rsidR="00AD32DD" w:rsidRPr="00FF430B" w:rsidRDefault="009A30D6" w:rsidP="00026ACB">
            <w:pPr>
              <w:numPr>
                <w:ilvl w:val="0"/>
                <w:numId w:val="31"/>
              </w:numPr>
              <w:suppressAutoHyphens/>
              <w:ind w:left="0" w:firstLine="720"/>
              <w:jc w:val="both"/>
            </w:pPr>
            <w:r w:rsidRPr="00FF430B">
              <w:t>calitatea Lucrărilor corespunde documentelor normative și standardelor de stat.</w:t>
            </w:r>
          </w:p>
          <w:p w:rsidR="001C3DC4" w:rsidRPr="00FF430B" w:rsidRDefault="001C3DC4" w:rsidP="001C3DC4">
            <w:pPr>
              <w:ind w:firstLine="720"/>
              <w:jc w:val="center"/>
              <w:rPr>
                <w:b/>
              </w:rPr>
            </w:pPr>
          </w:p>
          <w:p w:rsidR="001C3DC4" w:rsidRPr="00FF430B" w:rsidRDefault="007C193B" w:rsidP="007C193B">
            <w:pPr>
              <w:rPr>
                <w:b/>
              </w:rPr>
            </w:pPr>
            <w:r w:rsidRPr="00FF430B">
              <w:rPr>
                <w:b/>
              </w:rPr>
              <w:t>5. STANDARDE</w:t>
            </w:r>
          </w:p>
          <w:p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rsidR="001C3DC4" w:rsidRPr="00FF430B" w:rsidRDefault="001C3DC4" w:rsidP="001C3DC4">
            <w:pPr>
              <w:ind w:firstLine="720"/>
              <w:jc w:val="both"/>
            </w:pPr>
          </w:p>
          <w:p w:rsidR="001C3DC4" w:rsidRPr="00FF430B" w:rsidRDefault="007C193B" w:rsidP="007C193B">
            <w:pPr>
              <w:rPr>
                <w:b/>
              </w:rPr>
            </w:pPr>
            <w:r w:rsidRPr="00FF430B">
              <w:rPr>
                <w:b/>
              </w:rPr>
              <w:t>6. OBLIGAŢIILE PĂRŢILOR</w:t>
            </w:r>
          </w:p>
          <w:p w:rsidR="001C3DC4" w:rsidRPr="00FF430B" w:rsidRDefault="001C3DC4" w:rsidP="007C193B">
            <w:pPr>
              <w:jc w:val="both"/>
            </w:pPr>
            <w:r w:rsidRPr="00FF430B">
              <w:t>6.1. În baza prezentului Contract, Antreprenorul se obligă:</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presteze Lucrările conform condiţiilor prevăzute de prezentul Contract;</w:t>
            </w:r>
          </w:p>
          <w:p w:rsidR="00F8797B" w:rsidRPr="00FF430B" w:rsidRDefault="00F8797B" w:rsidP="00026ACB">
            <w:pPr>
              <w:numPr>
                <w:ilvl w:val="0"/>
                <w:numId w:val="32"/>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lastRenderedPageBreak/>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rsidR="00AD32DD" w:rsidRPr="00FF430B" w:rsidRDefault="001C3DC4" w:rsidP="00026ACB">
            <w:pPr>
              <w:numPr>
                <w:ilvl w:val="0"/>
                <w:numId w:val="32"/>
              </w:numPr>
              <w:tabs>
                <w:tab w:val="clear" w:pos="1065"/>
                <w:tab w:val="left" w:pos="792"/>
                <w:tab w:val="left" w:pos="1080"/>
              </w:tabs>
              <w:suppressAutoHyphens/>
              <w:ind w:left="0" w:firstLine="720"/>
              <w:jc w:val="both"/>
            </w:pPr>
            <w:r w:rsidRPr="00FF430B">
              <w:t>să stabilească modul de tratare a neconformităților și defectelor apărute în execuție, din vina sa, precum și să urmărească aplicarea pe șantier a soluțiilor adoptate;</w:t>
            </w:r>
          </w:p>
          <w:p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rsidR="001C3DC4" w:rsidRPr="00FF430B" w:rsidRDefault="001C3DC4" w:rsidP="00FF5CB2">
            <w:pPr>
              <w:jc w:val="both"/>
            </w:pPr>
            <w:r w:rsidRPr="00FF430B">
              <w:t>6.2.  În baza prezentului Contract, Beneficiarul se obligă:</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rsidR="00AD32DD" w:rsidRPr="00FF430B" w:rsidRDefault="001C3DC4" w:rsidP="00026ACB">
            <w:pPr>
              <w:numPr>
                <w:ilvl w:val="0"/>
                <w:numId w:val="33"/>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rsidR="00A93011" w:rsidRPr="00FF430B" w:rsidRDefault="00A93011" w:rsidP="00A93011">
            <w:pPr>
              <w:ind w:firstLine="720"/>
              <w:jc w:val="center"/>
              <w:rPr>
                <w:b/>
              </w:rPr>
            </w:pPr>
          </w:p>
          <w:p w:rsidR="00A93011" w:rsidRPr="00FF430B" w:rsidRDefault="007C193B" w:rsidP="007C193B">
            <w:pPr>
              <w:rPr>
                <w:b/>
              </w:rPr>
            </w:pPr>
            <w:r w:rsidRPr="00FF430B">
              <w:rPr>
                <w:b/>
              </w:rPr>
              <w:t>7. JUSTIFICAREA DATORITĂ UNUI IMPEDIMENT</w:t>
            </w:r>
          </w:p>
          <w:p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rsidR="001C3DC4" w:rsidRPr="00FF430B" w:rsidRDefault="001C3DC4" w:rsidP="001C3DC4">
            <w:pPr>
              <w:ind w:firstLine="720"/>
              <w:jc w:val="both"/>
            </w:pPr>
          </w:p>
          <w:p w:rsidR="00A93011" w:rsidRPr="00FF430B" w:rsidRDefault="007C193B" w:rsidP="007C193B">
            <w:pPr>
              <w:rPr>
                <w:b/>
              </w:rPr>
            </w:pPr>
            <w:r w:rsidRPr="00FF430B">
              <w:rPr>
                <w:b/>
              </w:rPr>
              <w:t>8. REZOLUȚIUNEA CONTRACTULUI</w:t>
            </w:r>
          </w:p>
          <w:p w:rsidR="00A93011" w:rsidRPr="00FF430B" w:rsidRDefault="00A93011" w:rsidP="007C193B">
            <w:pPr>
              <w:jc w:val="both"/>
            </w:pPr>
            <w:r w:rsidRPr="00FF430B">
              <w:t>8.1.Rezoluțiunea Contractului se poate realiza cu acordul comun al Părţilor.</w:t>
            </w:r>
          </w:p>
          <w:p w:rsidR="00A93011" w:rsidRPr="00FF430B" w:rsidRDefault="00A93011" w:rsidP="007C193B">
            <w:pPr>
              <w:jc w:val="both"/>
            </w:pPr>
            <w:r w:rsidRPr="00FF430B">
              <w:t xml:space="preserve">8.2. Contractul poate fi </w:t>
            </w:r>
            <w:r w:rsidR="00073EB7" w:rsidRPr="00FF430B">
              <w:t>rezolvit</w:t>
            </w:r>
            <w:r w:rsidRPr="00FF430B">
              <w:t>în mod unilateral în caz de:</w:t>
            </w:r>
          </w:p>
          <w:p w:rsidR="00AD32DD" w:rsidRPr="00FF430B" w:rsidRDefault="00A93011" w:rsidP="00026ACB">
            <w:pPr>
              <w:numPr>
                <w:ilvl w:val="0"/>
                <w:numId w:val="34"/>
              </w:numPr>
              <w:tabs>
                <w:tab w:val="left" w:pos="1080"/>
              </w:tabs>
              <w:suppressAutoHyphens/>
              <w:ind w:left="0" w:firstLine="720"/>
              <w:jc w:val="both"/>
            </w:pPr>
            <w:r w:rsidRPr="00FF430B">
              <w:t xml:space="preserve">refuz al Antreprenorului de a presta Lucrările prevăzute în prezentul Contract;         </w:t>
            </w:r>
          </w:p>
          <w:p w:rsidR="00AD32DD" w:rsidRPr="00FF430B" w:rsidRDefault="00A93011" w:rsidP="00026ACB">
            <w:pPr>
              <w:numPr>
                <w:ilvl w:val="0"/>
                <w:numId w:val="34"/>
              </w:numPr>
              <w:tabs>
                <w:tab w:val="left" w:pos="1080"/>
              </w:tabs>
              <w:suppressAutoHyphens/>
              <w:ind w:left="0" w:firstLine="720"/>
              <w:jc w:val="both"/>
            </w:pPr>
            <w:r w:rsidRPr="00FF430B">
              <w:t>nerespectare de către Antreprenor a termenelor de executare stabilite;</w:t>
            </w:r>
          </w:p>
          <w:p w:rsidR="00AD32DD" w:rsidRPr="00FF430B" w:rsidRDefault="00A93011" w:rsidP="00026ACB">
            <w:pPr>
              <w:numPr>
                <w:ilvl w:val="0"/>
                <w:numId w:val="34"/>
              </w:numPr>
              <w:tabs>
                <w:tab w:val="left" w:pos="1080"/>
              </w:tabs>
              <w:suppressAutoHyphens/>
              <w:ind w:left="0" w:firstLine="720"/>
              <w:jc w:val="both"/>
            </w:pPr>
            <w:r w:rsidRPr="00FF430B">
              <w:t>nerespectare de către Beneficiar a termenelor de plată a Lucrărilor;</w:t>
            </w:r>
          </w:p>
          <w:p w:rsidR="00AD32DD" w:rsidRPr="00FF430B" w:rsidRDefault="00A93011" w:rsidP="00026ACB">
            <w:pPr>
              <w:numPr>
                <w:ilvl w:val="0"/>
                <w:numId w:val="34"/>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rsidR="00AD32DD" w:rsidRPr="00FF430B" w:rsidRDefault="008A2F19" w:rsidP="00026ACB">
            <w:pPr>
              <w:numPr>
                <w:ilvl w:val="0"/>
                <w:numId w:val="34"/>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contractul a făcut obiectul unei modificări substanțiale care necesita o nouă procedură de achiziție publi</w:t>
            </w:r>
            <w:r w:rsidR="00283820" w:rsidRPr="006230EE">
              <w:rPr>
                <w:lang w:val="en-US"/>
              </w:rPr>
              <w:t>că în conformitate cu art.</w:t>
            </w:r>
            <w:r w:rsidR="003B210E" w:rsidRPr="006230EE">
              <w:rPr>
                <w:lang w:val="en-US"/>
              </w:rPr>
              <w:t xml:space="preserve"> </w:t>
            </w:r>
            <w:r w:rsidRPr="006230EE">
              <w:rPr>
                <w:lang w:val="en-US"/>
              </w:rPr>
              <w:t xml:space="preserve">76 al Legii </w:t>
            </w:r>
            <w:r w:rsidR="00E10240" w:rsidRPr="006230EE">
              <w:rPr>
                <w:lang w:val="en-US"/>
              </w:rPr>
              <w:t>nr.</w:t>
            </w:r>
            <w:r w:rsidR="003B210E" w:rsidRPr="006230EE">
              <w:rPr>
                <w:lang w:val="en-US"/>
              </w:rPr>
              <w:t xml:space="preserve"> </w:t>
            </w:r>
            <w:r w:rsidRPr="006230EE">
              <w:rPr>
                <w:lang w:val="en-US"/>
              </w:rPr>
              <w:t>131/2015 privind achizițiile publice;</w:t>
            </w:r>
          </w:p>
          <w:p w:rsidR="00AD32DD" w:rsidRPr="006230EE" w:rsidRDefault="008A2F19" w:rsidP="00026ACB">
            <w:pPr>
              <w:pStyle w:val="NormalWeb"/>
              <w:numPr>
                <w:ilvl w:val="0"/>
                <w:numId w:val="34"/>
              </w:numPr>
              <w:tabs>
                <w:tab w:val="clear" w:pos="1854"/>
                <w:tab w:val="left" w:pos="0"/>
                <w:tab w:val="num" w:pos="1135"/>
                <w:tab w:val="left" w:pos="2070"/>
              </w:tabs>
              <w:ind w:left="0" w:firstLine="710"/>
              <w:rPr>
                <w:lang w:val="en-US"/>
              </w:rPr>
            </w:pPr>
            <w:r w:rsidRPr="006230EE">
              <w:rPr>
                <w:lang w:val="en-US"/>
              </w:rPr>
              <w:t xml:space="preserve">contractul nu </w:t>
            </w:r>
            <w:r w:rsidR="00073EB7" w:rsidRPr="006230EE">
              <w:rPr>
                <w:lang w:val="en-US"/>
              </w:rPr>
              <w:t>urma</w:t>
            </w:r>
            <w:r w:rsidRPr="006230EE">
              <w:rPr>
                <w:lang w:val="en-US"/>
              </w:rPr>
              <w:t xml:space="preserve"> să fie atribuit contractantului respectiv, avînd în vedere o încălcare gravă a obligaţiilor ce rezultă din Legea </w:t>
            </w:r>
            <w:r w:rsidR="00E10240" w:rsidRPr="006230EE">
              <w:rPr>
                <w:lang w:val="en-US"/>
              </w:rPr>
              <w:t>nr.</w:t>
            </w:r>
            <w:r w:rsidR="00FF5CB2" w:rsidRPr="006230EE">
              <w:rPr>
                <w:lang w:val="en-US"/>
              </w:rPr>
              <w:t xml:space="preserve"> </w:t>
            </w:r>
            <w:r w:rsidRPr="006230EE">
              <w:rPr>
                <w:lang w:val="en-US"/>
              </w:rPr>
              <w:t>131/2015 priviind achizițiile publice și/sau tratatele internaţionale la care Republica Moldova este parte, care a fost constatată printr-o decizie a unei instanțe judecătorești naționale sau, după caz, internaționale.</w:t>
            </w:r>
          </w:p>
          <w:p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rsidR="00AB7AE2" w:rsidRPr="00FF430B" w:rsidRDefault="00AB7AE2" w:rsidP="007C193B">
            <w:pPr>
              <w:jc w:val="both"/>
            </w:pPr>
          </w:p>
          <w:p w:rsidR="008A2F19" w:rsidRPr="00FF430B" w:rsidRDefault="007C193B" w:rsidP="007C193B">
            <w:pPr>
              <w:rPr>
                <w:b/>
              </w:rPr>
            </w:pPr>
            <w:r w:rsidRPr="00FF430B">
              <w:rPr>
                <w:b/>
              </w:rPr>
              <w:t>9. RECLAMAŢII ŞI SANCŢIUNI</w:t>
            </w:r>
          </w:p>
          <w:p w:rsidR="001278C6" w:rsidRPr="00FF430B" w:rsidRDefault="008A2F19" w:rsidP="007C193B">
            <w:pPr>
              <w:jc w:val="both"/>
            </w:pPr>
            <w:r w:rsidRPr="00FF430B">
              <w:t xml:space="preserve">9.1. Reclamaţiile privind cantitatea Lucrărilor prestate sunt înaintate Antreprenorului la momentul </w:t>
            </w:r>
            <w:r w:rsidRPr="00FF430B">
              <w:lastRenderedPageBreak/>
              <w:t>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rsidR="008A2F19" w:rsidRPr="00FF430B" w:rsidRDefault="008A2F19" w:rsidP="007C193B">
            <w:pPr>
              <w:jc w:val="both"/>
            </w:pPr>
            <w:r w:rsidRPr="00FF430B">
              <w:t>9.3. Antreprenorul este obligat să examineze pretenţiile înaintate în termen de ….. zile lucrătoare de la data primirii acestora şi să comunice, în scris, Beneficiarului despre decizia luată.</w:t>
            </w:r>
          </w:p>
          <w:p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rsidR="008A2F19" w:rsidRPr="00FF430B" w:rsidRDefault="008A2F19" w:rsidP="007C193B">
            <w:pPr>
              <w:jc w:val="both"/>
            </w:pPr>
            <w:r w:rsidRPr="00FF430B">
              <w:t>9.5. Antreprenorul poartă răspundere pentru calitatea Lucrărilor în limitele stabilite, inclusiv pentru viciile ascunse.</w:t>
            </w:r>
          </w:p>
          <w:p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rsidR="00A93011" w:rsidRPr="00FF430B" w:rsidRDefault="00A93011" w:rsidP="00A93011">
            <w:pPr>
              <w:rPr>
                <w:b/>
              </w:rPr>
            </w:pPr>
          </w:p>
          <w:p w:rsidR="00AE27C8" w:rsidRPr="00FF430B" w:rsidRDefault="007C193B" w:rsidP="007C193B">
            <w:pPr>
              <w:rPr>
                <w:b/>
              </w:rPr>
            </w:pPr>
            <w:r w:rsidRPr="00FF430B">
              <w:rPr>
                <w:b/>
              </w:rPr>
              <w:t>10. DREPTURI DE PROPRIETATE INTELECTUALĂ</w:t>
            </w:r>
          </w:p>
          <w:p w:rsidR="00AE27C8" w:rsidRPr="00FF430B" w:rsidRDefault="00AE27C8" w:rsidP="007C193B">
            <w:pPr>
              <w:jc w:val="both"/>
            </w:pPr>
            <w:r w:rsidRPr="00FF430B">
              <w:t>10.1. Antreprenorul are obligaţia să despăgubească Beneficiarul împotriva oricăror:</w:t>
            </w:r>
          </w:p>
          <w:p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rsidR="00AE27C8" w:rsidRPr="00FF430B" w:rsidRDefault="00AE27C8" w:rsidP="00AE27C8">
            <w:pPr>
              <w:ind w:firstLine="720"/>
              <w:jc w:val="both"/>
            </w:pPr>
          </w:p>
          <w:p w:rsidR="00AE27C8" w:rsidRPr="00FF430B" w:rsidRDefault="007C193B" w:rsidP="007C193B">
            <w:pPr>
              <w:rPr>
                <w:b/>
              </w:rPr>
            </w:pPr>
            <w:r w:rsidRPr="00FF430B">
              <w:rPr>
                <w:b/>
              </w:rPr>
              <w:t>11. DISPOZIŢII FINALE</w:t>
            </w:r>
          </w:p>
          <w:p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rsidR="00AE27C8" w:rsidRPr="00FF430B" w:rsidRDefault="00AE27C8" w:rsidP="007C193B">
            <w:pPr>
              <w:jc w:val="both"/>
            </w:pPr>
            <w:r w:rsidRPr="00FF430B">
              <w:t>11.2. De la data semnării prezentului Contract, toate negocierile purtate şi documentele  perfectate anterior, îşi pierd valabilitatea.</w:t>
            </w:r>
          </w:p>
          <w:p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rsidR="00DF4A99" w:rsidRPr="00FF430B" w:rsidRDefault="00DF4A99" w:rsidP="00DF4A99">
            <w:pPr>
              <w:tabs>
                <w:tab w:val="left" w:pos="2295"/>
              </w:tabs>
              <w:jc w:val="both"/>
            </w:pPr>
            <w:r w:rsidRPr="00FF430B">
              <w:t>11.6. Prezentul Contract se consideră încheiat şi intră în vigoare la data semnării, fiind valabil până la ……………...</w:t>
            </w:r>
          </w:p>
          <w:p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rsidR="00283820" w:rsidRPr="00FF430B" w:rsidRDefault="00283820" w:rsidP="004D7C86">
            <w:pPr>
              <w:spacing w:line="276" w:lineRule="auto"/>
              <w:contextualSpacing/>
            </w:pPr>
          </w:p>
          <w:p w:rsidR="004D7C86" w:rsidRPr="00FF430B" w:rsidRDefault="004D7C86" w:rsidP="004D7C86">
            <w:pPr>
              <w:spacing w:line="276" w:lineRule="auto"/>
              <w:contextualSpacing/>
            </w:pPr>
          </w:p>
          <w:p w:rsidR="00B262BA" w:rsidRPr="00FF430B" w:rsidRDefault="00B262BA"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0960C1" w:rsidRPr="00FF430B" w:rsidRDefault="000960C1" w:rsidP="004D7C86">
            <w:pPr>
              <w:spacing w:line="276" w:lineRule="auto"/>
              <w:contextualSpacing/>
            </w:pPr>
          </w:p>
          <w:p w:rsidR="004D7C86" w:rsidRPr="00FF430B" w:rsidRDefault="004D7C86" w:rsidP="004D7C86">
            <w:pPr>
              <w:spacing w:line="276" w:lineRule="auto"/>
              <w:contextualSpacing/>
            </w:pPr>
          </w:p>
          <w:p w:rsidR="004A5F0C" w:rsidRPr="00FF430B" w:rsidRDefault="004A5F0C" w:rsidP="004D7C86">
            <w:pPr>
              <w:spacing w:line="276" w:lineRule="auto"/>
              <w:contextualSpacing/>
            </w:pPr>
          </w:p>
          <w:p w:rsidR="004D7C86" w:rsidRPr="00FF430B" w:rsidRDefault="004D7C86" w:rsidP="00026ACB">
            <w:pPr>
              <w:pStyle w:val="Listparagraf"/>
              <w:numPr>
                <w:ilvl w:val="0"/>
                <w:numId w:val="35"/>
              </w:numPr>
              <w:tabs>
                <w:tab w:val="left" w:pos="2295"/>
              </w:tabs>
              <w:jc w:val="center"/>
            </w:pPr>
            <w:r w:rsidRPr="00FF430B">
              <w:rPr>
                <w:b/>
              </w:rPr>
              <w:t>PARTEA CE ȚINE DE CONDIȚIILE</w:t>
            </w:r>
          </w:p>
          <w:p w:rsidR="004D7C86" w:rsidRPr="00FF430B" w:rsidRDefault="004D7C86" w:rsidP="004D7C86">
            <w:pPr>
              <w:pStyle w:val="Listparagraf"/>
              <w:numPr>
                <w:ilvl w:val="0"/>
                <w:numId w:val="0"/>
              </w:numPr>
              <w:tabs>
                <w:tab w:val="left" w:pos="2295"/>
              </w:tabs>
              <w:ind w:left="3240"/>
            </w:pPr>
            <w:r w:rsidRPr="00FF430B">
              <w:rPr>
                <w:b/>
              </w:rPr>
              <w:t>SPECIALE AL CONTRACTULUI</w:t>
            </w:r>
          </w:p>
          <w:p w:rsidR="004D7C86" w:rsidRPr="00FF430B" w:rsidRDefault="004D7C86" w:rsidP="004D7C86">
            <w:pPr>
              <w:jc w:val="center"/>
            </w:pPr>
            <w:r w:rsidRPr="00FF430B">
              <w:t>(</w:t>
            </w:r>
            <w:r w:rsidRPr="00FF430B">
              <w:rPr>
                <w:sz w:val="20"/>
                <w:szCs w:val="20"/>
              </w:rPr>
              <w:t>LA NECESITATE)</w:t>
            </w:r>
          </w:p>
          <w:p w:rsidR="004D7C86" w:rsidRPr="00FF430B" w:rsidRDefault="004D7C86" w:rsidP="004D7C86">
            <w:pPr>
              <w:jc w:val="both"/>
              <w:rPr>
                <w:sz w:val="28"/>
                <w:szCs w:val="28"/>
              </w:rPr>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4D7C86" w:rsidRPr="00FF430B" w:rsidRDefault="004D7C86" w:rsidP="004D7C86">
            <w:pPr>
              <w:spacing w:line="276" w:lineRule="auto"/>
              <w:contextualSpacing/>
            </w:pPr>
          </w:p>
          <w:p w:rsidR="00DF4A99" w:rsidRPr="00FF430B" w:rsidRDefault="00DF4A99" w:rsidP="00026ACB">
            <w:pPr>
              <w:pStyle w:val="Listparagraf"/>
              <w:numPr>
                <w:ilvl w:val="0"/>
                <w:numId w:val="16"/>
              </w:numPr>
              <w:tabs>
                <w:tab w:val="clear" w:pos="1134"/>
              </w:tabs>
              <w:spacing w:line="276" w:lineRule="auto"/>
              <w:ind w:left="0"/>
              <w:contextualSpacing/>
            </w:pPr>
            <w:r w:rsidRPr="00FF430B">
              <w:rPr>
                <w:b/>
              </w:rPr>
              <w:t>RECHIZITELE JURIDICE, POŞTALE ŞI DE PLĂŢI ALE PĂRŢILOR</w:t>
            </w:r>
          </w:p>
          <w:p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DF4A99" w:rsidRPr="00EC30C2" w:rsidTr="00AD32DD">
              <w:trPr>
                <w:jc w:val="center"/>
              </w:trPr>
              <w:tc>
                <w:tcPr>
                  <w:tcW w:w="5163" w:type="dxa"/>
                  <w:tcBorders>
                    <w:top w:val="nil"/>
                    <w:left w:val="nil"/>
                    <w:bottom w:val="nil"/>
                    <w:right w:val="nil"/>
                  </w:tcBorders>
                </w:tcPr>
                <w:p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rsidR="00DF4A99" w:rsidRPr="00FF430B" w:rsidRDefault="00DF4A99" w:rsidP="003305D5">
                  <w:pPr>
                    <w:tabs>
                      <w:tab w:val="left" w:pos="3295"/>
                    </w:tabs>
                    <w:jc w:val="center"/>
                  </w:pPr>
                  <w:r w:rsidRPr="00FF430B">
                    <w:rPr>
                      <w:b/>
                      <w:iCs/>
                    </w:rPr>
                    <w:t>BENEFICIARUL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rsidTr="00AD32DD">
              <w:trPr>
                <w:jc w:val="center"/>
              </w:trPr>
              <w:tc>
                <w:tcPr>
                  <w:tcW w:w="5163"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rsidTr="00283820">
              <w:trPr>
                <w:trHeight w:val="749"/>
                <w:jc w:val="center"/>
              </w:trPr>
              <w:tc>
                <w:tcPr>
                  <w:tcW w:w="5163"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p w:rsidR="00DF4A99" w:rsidRPr="00FF430B" w:rsidRDefault="00DF4A99" w:rsidP="006A7C1C">
                  <w:pPr>
                    <w:tabs>
                      <w:tab w:val="left" w:pos="1134"/>
                      <w:tab w:val="left" w:pos="4680"/>
                      <w:tab w:val="left" w:pos="7020"/>
                    </w:tabs>
                    <w:suppressAutoHyphens/>
                    <w:ind w:firstLine="567"/>
                    <w:jc w:val="both"/>
                  </w:pPr>
                </w:p>
              </w:tc>
            </w:tr>
          </w:tbl>
          <w:p w:rsidR="00DF4A99" w:rsidRDefault="00DF4A99" w:rsidP="006A7C1C">
            <w:pPr>
              <w:pStyle w:val="Listparagraf"/>
              <w:numPr>
                <w:ilvl w:val="0"/>
                <w:numId w:val="0"/>
              </w:numPr>
              <w:tabs>
                <w:tab w:val="clear" w:pos="1134"/>
                <w:tab w:val="left" w:pos="2685"/>
              </w:tabs>
              <w:contextualSpacing/>
              <w:jc w:val="center"/>
              <w:rPr>
                <w:b/>
              </w:rPr>
            </w:pPr>
            <w:r w:rsidRPr="00FF430B">
              <w:rPr>
                <w:b/>
              </w:rPr>
              <w:t>SEMNĂTURILE PĂRŢILOR</w:t>
            </w:r>
          </w:p>
          <w:p w:rsidR="006A7C1C" w:rsidRPr="00FF430B" w:rsidRDefault="006A7C1C" w:rsidP="006A7C1C">
            <w:pPr>
              <w:pStyle w:val="Listparagraf"/>
              <w:numPr>
                <w:ilvl w:val="0"/>
                <w:numId w:val="0"/>
              </w:numPr>
              <w:tabs>
                <w:tab w:val="clear" w:pos="1134"/>
                <w:tab w:val="left" w:pos="2685"/>
              </w:tabs>
              <w:contextualSpacing/>
              <w:jc w:val="center"/>
            </w:pPr>
          </w:p>
          <w:tbl>
            <w:tblPr>
              <w:tblW w:w="0" w:type="auto"/>
              <w:jc w:val="center"/>
              <w:tblLayout w:type="fixed"/>
              <w:tblLook w:val="04A0"/>
            </w:tblPr>
            <w:tblGrid>
              <w:gridCol w:w="5188"/>
              <w:gridCol w:w="4559"/>
            </w:tblGrid>
            <w:tr w:rsidR="00DF4A99" w:rsidRPr="00EC30C2" w:rsidTr="00AD32DD">
              <w:trPr>
                <w:trHeight w:val="357"/>
                <w:jc w:val="center"/>
              </w:trPr>
              <w:tc>
                <w:tcPr>
                  <w:tcW w:w="5188" w:type="dxa"/>
                  <w:vAlign w:val="center"/>
                </w:tcPr>
                <w:p w:rsidR="00DF4A99" w:rsidRPr="00FF430B" w:rsidRDefault="00DF4A99" w:rsidP="006A7C1C">
                  <w:pPr>
                    <w:jc w:val="center"/>
                    <w:rPr>
                      <w:b/>
                    </w:rPr>
                  </w:pPr>
                  <w:r w:rsidRPr="00FF430B">
                    <w:rPr>
                      <w:b/>
                    </w:rPr>
                    <w:t>ANTREPRENOR</w:t>
                  </w:r>
                </w:p>
              </w:tc>
              <w:tc>
                <w:tcPr>
                  <w:tcW w:w="4559" w:type="dxa"/>
                  <w:vAlign w:val="center"/>
                </w:tcPr>
                <w:p w:rsidR="00DF4A99" w:rsidRPr="00FF430B" w:rsidRDefault="00DF4A99" w:rsidP="006A7C1C">
                  <w:pPr>
                    <w:jc w:val="center"/>
                    <w:rPr>
                      <w:b/>
                    </w:rPr>
                  </w:pPr>
                  <w:r w:rsidRPr="00FF430B">
                    <w:rPr>
                      <w:b/>
                    </w:rPr>
                    <w:t>BENEFICIAR</w:t>
                  </w:r>
                </w:p>
              </w:tc>
            </w:tr>
            <w:tr w:rsidR="00DF4A99" w:rsidRPr="00EC30C2" w:rsidTr="00AD32DD">
              <w:trPr>
                <w:trHeight w:val="357"/>
                <w:jc w:val="center"/>
              </w:trPr>
              <w:tc>
                <w:tcPr>
                  <w:tcW w:w="5188" w:type="dxa"/>
                  <w:vAlign w:val="center"/>
                </w:tcPr>
                <w:p w:rsidR="00DF4A99" w:rsidRPr="00FF430B" w:rsidRDefault="00DF4A99" w:rsidP="00AD32DD">
                  <w:pPr>
                    <w:jc w:val="both"/>
                    <w:rPr>
                      <w:b/>
                    </w:rPr>
                  </w:pPr>
                </w:p>
              </w:tc>
              <w:tc>
                <w:tcPr>
                  <w:tcW w:w="4559" w:type="dxa"/>
                  <w:vAlign w:val="center"/>
                </w:tcPr>
                <w:p w:rsidR="00DF4A99" w:rsidRPr="00FF430B" w:rsidRDefault="00DF4A99" w:rsidP="00AD32DD">
                  <w:pPr>
                    <w:jc w:val="both"/>
                    <w:rPr>
                      <w:b/>
                    </w:rPr>
                  </w:pPr>
                </w:p>
              </w:tc>
            </w:tr>
          </w:tbl>
          <w:p w:rsidR="00DF4A99" w:rsidRPr="00FF430B" w:rsidRDefault="00DF4A99" w:rsidP="00DF4A99">
            <w:pPr>
              <w:tabs>
                <w:tab w:val="left" w:pos="2295"/>
              </w:tabs>
              <w:jc w:val="both"/>
            </w:pPr>
          </w:p>
          <w:p w:rsidR="00DF4A99" w:rsidRPr="00FF430B" w:rsidRDefault="00DF4A99" w:rsidP="00DF4A99">
            <w:pPr>
              <w:tabs>
                <w:tab w:val="left" w:pos="2295"/>
              </w:tabs>
              <w:jc w:val="both"/>
            </w:pPr>
          </w:p>
          <w:p w:rsidR="00DF4A99" w:rsidRPr="00FF430B" w:rsidRDefault="00DF4A99" w:rsidP="00DF4A99">
            <w:pPr>
              <w:tabs>
                <w:tab w:val="left" w:pos="2295"/>
              </w:tabs>
              <w:jc w:val="center"/>
            </w:pPr>
          </w:p>
          <w:p w:rsidR="00234775" w:rsidRPr="00FF430B" w:rsidRDefault="00234775" w:rsidP="00DF4A99">
            <w:pPr>
              <w:tabs>
                <w:tab w:val="left" w:pos="2295"/>
              </w:tabs>
              <w:jc w:val="center"/>
            </w:pPr>
          </w:p>
          <w:p w:rsidR="00283820" w:rsidRPr="00FF430B" w:rsidRDefault="00283820" w:rsidP="00DF4A99">
            <w:pPr>
              <w:tabs>
                <w:tab w:val="left" w:pos="2295"/>
              </w:tabs>
              <w:jc w:val="center"/>
            </w:pPr>
          </w:p>
          <w:p w:rsidR="00DF4A99" w:rsidRPr="00FF430B" w:rsidRDefault="00DF4A99" w:rsidP="00DF4A99">
            <w:pPr>
              <w:tabs>
                <w:tab w:val="left" w:pos="2295"/>
              </w:tabs>
              <w:jc w:val="both"/>
            </w:pPr>
          </w:p>
          <w:p w:rsidR="00DB5DCF" w:rsidRPr="00FF430B" w:rsidRDefault="00DB5DCF" w:rsidP="00196AB4">
            <w:pPr>
              <w:tabs>
                <w:tab w:val="left" w:pos="2295"/>
              </w:tabs>
              <w:jc w:val="both"/>
            </w:pPr>
          </w:p>
          <w:p w:rsidR="00F53F69" w:rsidRPr="00FF430B" w:rsidRDefault="00F53F69" w:rsidP="00196AB4">
            <w:pPr>
              <w:tabs>
                <w:tab w:val="left" w:pos="2295"/>
              </w:tabs>
              <w:jc w:val="both"/>
            </w:pPr>
          </w:p>
          <w:p w:rsidR="002D6E71" w:rsidRPr="00FF430B" w:rsidRDefault="002D6E71"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4D7C86" w:rsidRPr="00FF430B" w:rsidRDefault="004D7C86" w:rsidP="00196AB4">
            <w:pPr>
              <w:jc w:val="both"/>
              <w:rPr>
                <w:sz w:val="28"/>
                <w:szCs w:val="28"/>
              </w:rPr>
            </w:pPr>
          </w:p>
          <w:p w:rsidR="00AD17E8" w:rsidRDefault="00AD17E8" w:rsidP="00196AB4">
            <w:pPr>
              <w:jc w:val="both"/>
              <w:rPr>
                <w:sz w:val="28"/>
                <w:szCs w:val="28"/>
              </w:rPr>
            </w:pPr>
          </w:p>
          <w:p w:rsidR="006537B3" w:rsidRPr="00FF430B" w:rsidRDefault="006537B3" w:rsidP="00196AB4">
            <w:pPr>
              <w:jc w:val="both"/>
              <w:rPr>
                <w:sz w:val="28"/>
                <w:szCs w:val="28"/>
              </w:rPr>
            </w:pPr>
          </w:p>
          <w:p w:rsidR="00BE49DD" w:rsidRPr="00FF430B" w:rsidRDefault="00BE49DD" w:rsidP="004D7C86">
            <w:pPr>
              <w:tabs>
                <w:tab w:val="left" w:pos="2295"/>
              </w:tabs>
              <w:jc w:val="right"/>
            </w:pPr>
          </w:p>
          <w:p w:rsidR="00461DAC" w:rsidRPr="00FF430B" w:rsidRDefault="00461DAC" w:rsidP="004D7C86">
            <w:pPr>
              <w:tabs>
                <w:tab w:val="left" w:pos="2295"/>
              </w:tabs>
              <w:jc w:val="right"/>
            </w:pPr>
            <w:r w:rsidRPr="00FF430B">
              <w:t xml:space="preserve">Anexa nr. </w:t>
            </w:r>
            <w:r w:rsidR="004D7C86" w:rsidRPr="00FF430B">
              <w:t>1</w:t>
            </w:r>
          </w:p>
          <w:p w:rsidR="00461DAC" w:rsidRPr="00FF430B" w:rsidRDefault="00AB7AE2" w:rsidP="004D7C86">
            <w:pPr>
              <w:tabs>
                <w:tab w:val="left" w:pos="2295"/>
              </w:tabs>
              <w:jc w:val="right"/>
            </w:pPr>
            <w:r w:rsidRPr="00FF430B">
              <w:t>la C</w:t>
            </w:r>
            <w:r w:rsidR="00461DAC" w:rsidRPr="00FF430B">
              <w:t>ontractul nr. ___________</w:t>
            </w:r>
          </w:p>
          <w:p w:rsidR="00461DAC" w:rsidRPr="00FF430B" w:rsidRDefault="001278C6" w:rsidP="004D7C86">
            <w:pPr>
              <w:tabs>
                <w:tab w:val="left" w:pos="2295"/>
              </w:tabs>
              <w:jc w:val="right"/>
            </w:pPr>
            <w:r w:rsidRPr="00FF430B">
              <w:t>d</w:t>
            </w:r>
            <w:r w:rsidR="00461DAC" w:rsidRPr="00FF430B">
              <w:t>in „____”  _____ 20_____</w:t>
            </w:r>
            <w:r w:rsidR="002B4D12" w:rsidRPr="00FF430B">
              <w:t>__</w:t>
            </w:r>
          </w:p>
          <w:p w:rsidR="007323B6" w:rsidRPr="00FF430B" w:rsidRDefault="007323B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4D7C86" w:rsidRPr="00FF430B" w:rsidRDefault="004D7C86" w:rsidP="00196AB4">
            <w:pPr>
              <w:tabs>
                <w:tab w:val="left" w:pos="2295"/>
              </w:tabs>
              <w:jc w:val="both"/>
            </w:pPr>
          </w:p>
          <w:p w:rsidR="002B4D12" w:rsidRPr="00FF430B" w:rsidRDefault="002B4D12" w:rsidP="00196AB4">
            <w:pPr>
              <w:tabs>
                <w:tab w:val="left" w:pos="2295"/>
              </w:tabs>
              <w:jc w:val="both"/>
            </w:pPr>
          </w:p>
          <w:p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tblPr>
            <w:tblGrid>
              <w:gridCol w:w="436"/>
              <w:gridCol w:w="1825"/>
              <w:gridCol w:w="709"/>
              <w:gridCol w:w="1793"/>
              <w:gridCol w:w="50"/>
              <w:gridCol w:w="2409"/>
              <w:gridCol w:w="2268"/>
            </w:tblGrid>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4001DE" w:rsidRPr="00FF430B" w:rsidRDefault="004001DE" w:rsidP="004001DE">
                  <w:pPr>
                    <w:jc w:val="center"/>
                    <w:rPr>
                      <w:b/>
                    </w:rPr>
                  </w:pPr>
                  <w:r w:rsidRPr="00FF430B">
                    <w:rPr>
                      <w:b/>
                    </w:rPr>
                    <w:t>Specificarea tehnică deplină solicitată de către autoritatea contractantă</w:t>
                  </w:r>
                </w:p>
                <w:p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001DE" w:rsidRPr="00FF430B" w:rsidRDefault="004001DE" w:rsidP="004001DE">
                  <w:pPr>
                    <w:jc w:val="center"/>
                    <w:rPr>
                      <w:b/>
                    </w:rPr>
                  </w:pPr>
                  <w:r w:rsidRPr="00FF430B">
                    <w:rPr>
                      <w:b/>
                      <w:bCs/>
                      <w:noProof w:val="0"/>
                    </w:rPr>
                    <w:t>Specificarea tehnică</w:t>
                  </w:r>
                  <w:r w:rsidRPr="00FF430B">
                    <w:rPr>
                      <w:b/>
                    </w:rPr>
                    <w:t>deplină propusă de către ofertant</w:t>
                  </w:r>
                </w:p>
                <w:p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rsidR="00BB27F9" w:rsidRPr="00FF430B" w:rsidRDefault="004001DE" w:rsidP="00B262BA">
                  <w:pPr>
                    <w:ind w:left="378" w:right="377"/>
                    <w:jc w:val="center"/>
                    <w:rPr>
                      <w:b/>
                      <w:bCs/>
                      <w:noProof w:val="0"/>
                    </w:rPr>
                  </w:pPr>
                  <w:r w:rsidRPr="00FF430B">
                    <w:rPr>
                      <w:b/>
                      <w:bCs/>
                      <w:noProof w:val="0"/>
                    </w:rPr>
                    <w:t>Standarde de</w:t>
                  </w:r>
                </w:p>
                <w:p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rsidR="004001DE" w:rsidRPr="00FF430B" w:rsidRDefault="004001DE" w:rsidP="00196AB4">
                  <w:pPr>
                    <w:jc w:val="both"/>
                    <w:rPr>
                      <w:noProof w:val="0"/>
                    </w:rPr>
                  </w:pPr>
                </w:p>
              </w:tc>
            </w:tr>
            <w:tr w:rsidR="004001DE" w:rsidRPr="00EC30C2" w:rsidTr="00B262BA">
              <w:tc>
                <w:tcPr>
                  <w:tcW w:w="2261" w:type="dxa"/>
                  <w:gridSpan w:val="2"/>
                  <w:tcBorders>
                    <w:top w:val="single" w:sz="6" w:space="0" w:color="000000"/>
                    <w:left w:val="nil"/>
                    <w:bottom w:val="nil"/>
                    <w:right w:val="nil"/>
                  </w:tcBorders>
                </w:tcPr>
                <w:p w:rsidR="004001DE" w:rsidRPr="00FF430B" w:rsidRDefault="004001DE"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p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001DE" w:rsidRPr="00FF430B" w:rsidRDefault="004001DE" w:rsidP="00196AB4">
                  <w:pPr>
                    <w:jc w:val="both"/>
                    <w:rPr>
                      <w:noProof w:val="0"/>
                    </w:rPr>
                  </w:pPr>
                  <w:r w:rsidRPr="00FF430B">
                    <w:rPr>
                      <w:noProof w:val="0"/>
                    </w:rPr>
                    <w:t> </w:t>
                  </w:r>
                </w:p>
                <w:p w:rsidR="005C3D95" w:rsidRPr="00FF430B" w:rsidRDefault="005C3D95"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4D7C86" w:rsidRPr="00FF430B" w:rsidRDefault="004D7C86" w:rsidP="002B4D12">
                  <w:pPr>
                    <w:jc w:val="center"/>
                    <w:rPr>
                      <w:b/>
                      <w:bCs/>
                      <w:noProof w:val="0"/>
                    </w:rPr>
                  </w:pPr>
                </w:p>
                <w:p w:rsidR="005C3D95" w:rsidRPr="00FF430B" w:rsidRDefault="005C3D95" w:rsidP="002B4D12">
                  <w:pPr>
                    <w:jc w:val="center"/>
                    <w:rPr>
                      <w:b/>
                      <w:bCs/>
                      <w:noProof w:val="0"/>
                    </w:rPr>
                  </w:pPr>
                </w:p>
                <w:p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rsidR="006A7C1C" w:rsidRPr="00FF430B" w:rsidRDefault="006A7C1C" w:rsidP="00D51F0A">
                  <w:pPr>
                    <w:rPr>
                      <w:noProof w:val="0"/>
                    </w:rPr>
                  </w:pPr>
                </w:p>
              </w:tc>
            </w:tr>
            <w:tr w:rsidR="004001DE" w:rsidRPr="00EC30C2" w:rsidTr="00B262BA">
              <w:tc>
                <w:tcPr>
                  <w:tcW w:w="4763" w:type="dxa"/>
                  <w:gridSpan w:val="4"/>
                  <w:tcBorders>
                    <w:top w:val="nil"/>
                    <w:left w:val="nil"/>
                    <w:bottom w:val="nil"/>
                    <w:right w:val="nil"/>
                  </w:tcBorders>
                  <w:tcMar>
                    <w:top w:w="24" w:type="dxa"/>
                    <w:left w:w="48" w:type="dxa"/>
                    <w:bottom w:w="24" w:type="dxa"/>
                    <w:right w:w="48" w:type="dxa"/>
                  </w:tcMar>
                  <w:hideMark/>
                </w:tcPr>
                <w:p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rsidR="004001DE" w:rsidRPr="00FF430B" w:rsidRDefault="004001DE" w:rsidP="00196AB4">
                  <w:pPr>
                    <w:ind w:firstLine="567"/>
                    <w:jc w:val="both"/>
                    <w:rPr>
                      <w:noProof w:val="0"/>
                    </w:rPr>
                  </w:pPr>
                  <w:r w:rsidRPr="00FF430B">
                    <w:rPr>
                      <w:noProof w:val="0"/>
                    </w:rPr>
                    <w:t> </w:t>
                  </w:r>
                </w:p>
                <w:p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rsidR="004001DE" w:rsidRPr="00FF430B" w:rsidRDefault="00A30B00" w:rsidP="00D51F0A">
                  <w:pPr>
                    <w:rPr>
                      <w:noProof w:val="0"/>
                    </w:rPr>
                  </w:pPr>
                  <w:r w:rsidRPr="00FF430B">
                    <w:rPr>
                      <w:b/>
                      <w:bCs/>
                      <w:noProof w:val="0"/>
                    </w:rPr>
                    <w:t xml:space="preserve">                                  Beneficiar</w:t>
                  </w:r>
                </w:p>
                <w:p w:rsidR="00D51F0A" w:rsidRPr="00FF430B" w:rsidRDefault="00D51F0A" w:rsidP="00196AB4">
                  <w:pPr>
                    <w:ind w:firstLine="567"/>
                    <w:jc w:val="both"/>
                    <w:rPr>
                      <w:noProof w:val="0"/>
                    </w:rPr>
                  </w:pPr>
                </w:p>
                <w:p w:rsidR="004001DE" w:rsidRPr="00FF430B" w:rsidRDefault="00A30B00" w:rsidP="00196AB4">
                  <w:pPr>
                    <w:ind w:firstLine="567"/>
                    <w:jc w:val="both"/>
                    <w:rPr>
                      <w:noProof w:val="0"/>
                    </w:rPr>
                  </w:pPr>
                  <w:r w:rsidRPr="00FF430B">
                    <w:rPr>
                      <w:noProof w:val="0"/>
                    </w:rPr>
                    <w:t> </w:t>
                  </w:r>
                </w:p>
                <w:p w:rsidR="004001DE" w:rsidRPr="00FF430B" w:rsidRDefault="004001DE" w:rsidP="00196AB4">
                  <w:pPr>
                    <w:ind w:firstLine="567"/>
                    <w:jc w:val="both"/>
                    <w:rPr>
                      <w:noProof w:val="0"/>
                    </w:rPr>
                  </w:pPr>
                </w:p>
              </w:tc>
            </w:tr>
          </w:tbl>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Pr="00FF430B" w:rsidRDefault="004D7C86" w:rsidP="00196AB4">
            <w:pPr>
              <w:ind w:firstLine="567"/>
              <w:jc w:val="both"/>
              <w:rPr>
                <w:noProof w:val="0"/>
              </w:rPr>
            </w:pPr>
          </w:p>
          <w:p w:rsidR="004D7C86" w:rsidRDefault="004D7C86" w:rsidP="006537B3">
            <w:pPr>
              <w:jc w:val="both"/>
              <w:rPr>
                <w:noProof w:val="0"/>
              </w:rPr>
            </w:pPr>
          </w:p>
          <w:p w:rsidR="00A14C96" w:rsidRDefault="00A14C96" w:rsidP="006537B3">
            <w:pPr>
              <w:jc w:val="both"/>
              <w:rPr>
                <w:noProof w:val="0"/>
              </w:rPr>
            </w:pPr>
          </w:p>
          <w:p w:rsidR="006537B3" w:rsidRPr="00FF430B" w:rsidRDefault="006537B3" w:rsidP="006537B3">
            <w:pPr>
              <w:jc w:val="both"/>
              <w:rPr>
                <w:noProof w:val="0"/>
              </w:rPr>
            </w:pPr>
          </w:p>
          <w:p w:rsidR="00425938" w:rsidRPr="00FF430B" w:rsidRDefault="00A30B00" w:rsidP="00196AB4">
            <w:pPr>
              <w:ind w:firstLine="567"/>
              <w:jc w:val="both"/>
              <w:rPr>
                <w:noProof w:val="0"/>
              </w:rPr>
            </w:pPr>
            <w:r w:rsidRPr="00FF430B">
              <w:rPr>
                <w:noProof w:val="0"/>
              </w:rPr>
              <w:t> </w:t>
            </w:r>
          </w:p>
          <w:p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rsidR="002B4D12" w:rsidRPr="00FF430B" w:rsidRDefault="00AB7AE2" w:rsidP="004D7C86">
            <w:pPr>
              <w:jc w:val="right"/>
              <w:rPr>
                <w:noProof w:val="0"/>
              </w:rPr>
            </w:pPr>
            <w:r w:rsidRPr="00FF430B">
              <w:rPr>
                <w:noProof w:val="0"/>
              </w:rPr>
              <w:t>la C</w:t>
            </w:r>
            <w:r w:rsidR="0003591A" w:rsidRPr="00FF430B">
              <w:rPr>
                <w:noProof w:val="0"/>
              </w:rPr>
              <w:t>ontractul nr.__________</w:t>
            </w:r>
          </w:p>
          <w:p w:rsidR="002B4D12" w:rsidRPr="00FF430B" w:rsidRDefault="0003591A" w:rsidP="004D7C86">
            <w:pPr>
              <w:jc w:val="right"/>
              <w:rPr>
                <w:noProof w:val="0"/>
              </w:rPr>
            </w:pPr>
            <w:r w:rsidRPr="00FF430B">
              <w:rPr>
                <w:noProof w:val="0"/>
              </w:rPr>
              <w:t>din “____” ________ 20___</w:t>
            </w:r>
          </w:p>
          <w:p w:rsidR="002B4D12" w:rsidRPr="00FF430B" w:rsidRDefault="002B4D12"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4D7C86" w:rsidRPr="00FF430B" w:rsidRDefault="004D7C86" w:rsidP="002B4D12">
            <w:pPr>
              <w:keepNext/>
              <w:keepLines/>
              <w:spacing w:before="200"/>
              <w:ind w:firstLine="567"/>
              <w:jc w:val="both"/>
              <w:outlineLvl w:val="2"/>
              <w:rPr>
                <w:noProof w:val="0"/>
              </w:rPr>
            </w:pPr>
          </w:p>
          <w:p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tblPr>
            <w:tblGrid>
              <w:gridCol w:w="418"/>
              <w:gridCol w:w="1842"/>
              <w:gridCol w:w="709"/>
              <w:gridCol w:w="1158"/>
              <w:gridCol w:w="1176"/>
              <w:gridCol w:w="1380"/>
              <w:gridCol w:w="1461"/>
              <w:gridCol w:w="1366"/>
            </w:tblGrid>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283820" w:rsidRPr="00FF430B" w:rsidRDefault="006D2A20" w:rsidP="00D51F0A">
                  <w:pPr>
                    <w:jc w:val="center"/>
                    <w:rPr>
                      <w:b/>
                      <w:bCs/>
                      <w:noProof w:val="0"/>
                    </w:rPr>
                  </w:pPr>
                  <w:r w:rsidRPr="00FF430B">
                    <w:rPr>
                      <w:b/>
                      <w:bCs/>
                      <w:noProof w:val="0"/>
                    </w:rPr>
                    <w:t>Termenii de executare/</w:t>
                  </w:r>
                </w:p>
                <w:p w:rsidR="006D2A20" w:rsidRPr="00FF430B" w:rsidRDefault="006D2A20" w:rsidP="00D51F0A">
                  <w:pPr>
                    <w:jc w:val="center"/>
                    <w:rPr>
                      <w:b/>
                      <w:bCs/>
                      <w:noProof w:val="0"/>
                    </w:rPr>
                  </w:pPr>
                  <w:r w:rsidRPr="00FF430B">
                    <w:rPr>
                      <w:b/>
                      <w:bCs/>
                      <w:noProof w:val="0"/>
                    </w:rPr>
                    <w:t>prestare</w:t>
                  </w: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6D2A20" w:rsidRPr="00FF430B" w:rsidRDefault="006D2A20" w:rsidP="00101CBC">
                  <w:pPr>
                    <w:jc w:val="both"/>
                    <w:rPr>
                      <w:noProof w:val="0"/>
                    </w:rPr>
                  </w:pPr>
                </w:p>
              </w:tc>
            </w:tr>
            <w:tr w:rsidR="006D2A20" w:rsidRPr="00EC30C2"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rsidR="006D2A20" w:rsidRPr="00FF430B" w:rsidRDefault="006D2A20" w:rsidP="00101CBC">
                  <w:pPr>
                    <w:jc w:val="both"/>
                    <w:rPr>
                      <w:noProof w:val="0"/>
                    </w:rPr>
                  </w:pPr>
                  <w:r w:rsidRPr="00FF430B">
                    <w:rPr>
                      <w:noProof w:val="0"/>
                    </w:rPr>
                    <w:t> </w:t>
                  </w:r>
                </w:p>
                <w:p w:rsidR="005C3D95" w:rsidRPr="00FF430B" w:rsidRDefault="005C3D95" w:rsidP="00101CBC">
                  <w:pPr>
                    <w:jc w:val="both"/>
                    <w:rPr>
                      <w:noProof w:val="0"/>
                    </w:rPr>
                  </w:pPr>
                </w:p>
                <w:p w:rsidR="005C3D95" w:rsidRPr="00FF430B" w:rsidRDefault="005C3D95"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753976" w:rsidRPr="00FF430B" w:rsidRDefault="00753976" w:rsidP="00101CBC">
                  <w:pPr>
                    <w:jc w:val="both"/>
                    <w:rPr>
                      <w:noProof w:val="0"/>
                    </w:rPr>
                  </w:pPr>
                </w:p>
                <w:p w:rsidR="005C3D95" w:rsidRPr="00FF430B" w:rsidRDefault="005C3D95" w:rsidP="00101CBC">
                  <w:pPr>
                    <w:jc w:val="both"/>
                    <w:rPr>
                      <w:noProof w:val="0"/>
                    </w:rPr>
                  </w:pPr>
                </w:p>
                <w:p w:rsidR="006D2A20" w:rsidRPr="00FF430B" w:rsidRDefault="006D2A20" w:rsidP="00101CBC">
                  <w:pPr>
                    <w:jc w:val="center"/>
                    <w:rPr>
                      <w:noProof w:val="0"/>
                    </w:rPr>
                  </w:pPr>
                  <w:r w:rsidRPr="00FF430B">
                    <w:rPr>
                      <w:b/>
                      <w:bCs/>
                      <w:noProof w:val="0"/>
                    </w:rPr>
                    <w:t>SEMNĂTURILE PĂRŢILOR</w:t>
                  </w:r>
                </w:p>
              </w:tc>
            </w:tr>
            <w:tr w:rsidR="006D2A20" w:rsidRPr="00EC30C2" w:rsidTr="006D2A20">
              <w:tc>
                <w:tcPr>
                  <w:tcW w:w="5303" w:type="dxa"/>
                  <w:gridSpan w:val="5"/>
                  <w:tcBorders>
                    <w:top w:val="nil"/>
                    <w:left w:val="nil"/>
                    <w:bottom w:val="nil"/>
                    <w:right w:val="nil"/>
                  </w:tcBorders>
                  <w:tcMar>
                    <w:top w:w="24" w:type="dxa"/>
                    <w:left w:w="48" w:type="dxa"/>
                    <w:bottom w:w="24" w:type="dxa"/>
                    <w:right w:w="48" w:type="dxa"/>
                  </w:tcMar>
                  <w:hideMark/>
                </w:tcPr>
                <w:p w:rsidR="006B515C" w:rsidRPr="00FF430B" w:rsidRDefault="006D2A20" w:rsidP="005E1BB7">
                  <w:pPr>
                    <w:jc w:val="center"/>
                    <w:rPr>
                      <w:b/>
                      <w:bCs/>
                      <w:noProof w:val="0"/>
                    </w:rPr>
                  </w:pPr>
                  <w:r w:rsidRPr="00FF430B">
                    <w:rPr>
                      <w:b/>
                      <w:bCs/>
                      <w:noProof w:val="0"/>
                    </w:rPr>
                    <w:t>Antreprenorul/Prestatorul de lucrări/</w:t>
                  </w:r>
                </w:p>
                <w:p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rsidR="006D2A20" w:rsidRPr="00FF430B" w:rsidRDefault="006D2A20" w:rsidP="00101CBC">
                  <w:pPr>
                    <w:ind w:firstLine="567"/>
                    <w:jc w:val="both"/>
                    <w:rPr>
                      <w:noProof w:val="0"/>
                    </w:rPr>
                  </w:pPr>
                  <w:r w:rsidRPr="00FF430B">
                    <w:rPr>
                      <w:noProof w:val="0"/>
                    </w:rPr>
                    <w:t> </w:t>
                  </w:r>
                </w:p>
                <w:p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rsidR="006D2A20" w:rsidRPr="00FF430B" w:rsidRDefault="006D2A20" w:rsidP="005E1BB7">
                  <w:pPr>
                    <w:jc w:val="center"/>
                    <w:rPr>
                      <w:noProof w:val="0"/>
                    </w:rPr>
                  </w:pPr>
                  <w:r w:rsidRPr="00FF430B">
                    <w:rPr>
                      <w:b/>
                      <w:bCs/>
                      <w:noProof w:val="0"/>
                    </w:rPr>
                    <w:t>Beneficiar</w:t>
                  </w:r>
                </w:p>
                <w:p w:rsidR="006D2A20" w:rsidRPr="00FF430B" w:rsidRDefault="006D2A20" w:rsidP="00101CBC">
                  <w:pPr>
                    <w:ind w:firstLine="567"/>
                    <w:jc w:val="both"/>
                    <w:rPr>
                      <w:noProof w:val="0"/>
                    </w:rPr>
                  </w:pPr>
                  <w:r w:rsidRPr="00FF430B">
                    <w:rPr>
                      <w:noProof w:val="0"/>
                    </w:rPr>
                    <w:t> </w:t>
                  </w:r>
                </w:p>
                <w:p w:rsidR="005E1BB7" w:rsidRPr="00FF430B" w:rsidRDefault="005E1BB7" w:rsidP="00101CBC">
                  <w:pPr>
                    <w:ind w:firstLine="567"/>
                    <w:jc w:val="both"/>
                    <w:rPr>
                      <w:noProof w:val="0"/>
                    </w:rPr>
                  </w:pPr>
                </w:p>
                <w:p w:rsidR="006D2A20" w:rsidRPr="00FF430B" w:rsidRDefault="006D2A20" w:rsidP="00101CBC">
                  <w:pPr>
                    <w:ind w:firstLine="567"/>
                    <w:jc w:val="both"/>
                    <w:rPr>
                      <w:noProof w:val="0"/>
                    </w:rPr>
                  </w:pPr>
                </w:p>
              </w:tc>
            </w:tr>
          </w:tbl>
          <w:p w:rsidR="002B4D12" w:rsidRPr="00FF430B" w:rsidRDefault="002B4D12" w:rsidP="00196AB4">
            <w:pPr>
              <w:keepNext/>
              <w:keepLines/>
              <w:spacing w:before="200"/>
              <w:ind w:firstLine="567"/>
              <w:jc w:val="both"/>
              <w:outlineLvl w:val="2"/>
              <w:rPr>
                <w:noProof w:val="0"/>
              </w:rPr>
            </w:pPr>
          </w:p>
          <w:p w:rsidR="007323B6" w:rsidRPr="00FF430B" w:rsidRDefault="007323B6" w:rsidP="002B4D12">
            <w:pPr>
              <w:tabs>
                <w:tab w:val="left" w:pos="2295"/>
              </w:tabs>
              <w:jc w:val="both"/>
            </w:pPr>
          </w:p>
          <w:p w:rsidR="00F94BAD" w:rsidRPr="00FF430B" w:rsidRDefault="00F94BAD"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C6170E" w:rsidRPr="00FF430B" w:rsidRDefault="00C6170E" w:rsidP="007D2982">
            <w:pPr>
              <w:autoSpaceDE w:val="0"/>
              <w:autoSpaceDN w:val="0"/>
              <w:adjustRightInd w:val="0"/>
              <w:ind w:right="23"/>
              <w:jc w:val="center"/>
              <w:rPr>
                <w:b/>
                <w:bCs/>
              </w:rPr>
            </w:pPr>
          </w:p>
          <w:p w:rsidR="001F7AEE" w:rsidRDefault="001F7AEE" w:rsidP="00006D6D">
            <w:pPr>
              <w:autoSpaceDE w:val="0"/>
              <w:autoSpaceDN w:val="0"/>
              <w:adjustRightInd w:val="0"/>
              <w:ind w:right="23"/>
              <w:rPr>
                <w:b/>
                <w:bCs/>
              </w:rPr>
            </w:pPr>
          </w:p>
          <w:p w:rsidR="00006D6D" w:rsidRDefault="00006D6D" w:rsidP="00006D6D">
            <w:pPr>
              <w:autoSpaceDE w:val="0"/>
              <w:autoSpaceDN w:val="0"/>
              <w:adjustRightInd w:val="0"/>
              <w:ind w:right="23"/>
              <w:rPr>
                <w:b/>
                <w:bCs/>
              </w:rPr>
            </w:pPr>
          </w:p>
          <w:p w:rsidR="00A14C96" w:rsidRDefault="00A14C96" w:rsidP="007D2982">
            <w:pPr>
              <w:autoSpaceDE w:val="0"/>
              <w:autoSpaceDN w:val="0"/>
              <w:adjustRightInd w:val="0"/>
              <w:ind w:right="23"/>
              <w:jc w:val="center"/>
              <w:rPr>
                <w:b/>
                <w:bCs/>
              </w:rPr>
            </w:pPr>
          </w:p>
          <w:p w:rsidR="001F7AEE" w:rsidRPr="00FF430B" w:rsidRDefault="001F7AEE" w:rsidP="007D2982">
            <w:pPr>
              <w:autoSpaceDE w:val="0"/>
              <w:autoSpaceDN w:val="0"/>
              <w:adjustRightInd w:val="0"/>
              <w:ind w:right="23"/>
              <w:jc w:val="center"/>
              <w:rPr>
                <w:b/>
                <w:bCs/>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4D7C86" w:rsidRPr="00FF430B" w:rsidRDefault="004D7C86" w:rsidP="000C5DFB">
            <w:pPr>
              <w:autoSpaceDE w:val="0"/>
              <w:autoSpaceDN w:val="0"/>
              <w:adjustRightInd w:val="0"/>
              <w:ind w:right="23"/>
              <w:jc w:val="right"/>
              <w:rPr>
                <w:b/>
                <w:bCs/>
              </w:rPr>
            </w:pPr>
          </w:p>
          <w:p w:rsidR="00C6170E" w:rsidRPr="00FF430B" w:rsidRDefault="00C6170E" w:rsidP="007D2982">
            <w:pPr>
              <w:autoSpaceDE w:val="0"/>
              <w:autoSpaceDN w:val="0"/>
              <w:adjustRightInd w:val="0"/>
              <w:ind w:right="23"/>
              <w:jc w:val="center"/>
              <w:rPr>
                <w:b/>
                <w:bCs/>
              </w:rPr>
            </w:pPr>
          </w:p>
          <w:p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F94BAD" w:rsidRPr="00EC30C2" w:rsidTr="00411C62">
              <w:tc>
                <w:tcPr>
                  <w:tcW w:w="9640" w:type="dxa"/>
                  <w:gridSpan w:val="2"/>
                </w:tcPr>
                <w:p w:rsidR="00F94BAD" w:rsidRPr="00FF430B" w:rsidRDefault="00F94BAD" w:rsidP="00F94BAD">
                  <w:pPr>
                    <w:jc w:val="center"/>
                    <w:rPr>
                      <w:b/>
                    </w:rPr>
                  </w:pPr>
                  <w:r w:rsidRPr="00FF430B">
                    <w:rPr>
                      <w:b/>
                      <w:caps/>
                    </w:rPr>
                    <w:t>ACORD ADIȚIONAL</w:t>
                  </w:r>
                  <w:r w:rsidRPr="00FF430B">
                    <w:rPr>
                      <w:b/>
                    </w:rPr>
                    <w:t xml:space="preserve"> Nr.______</w:t>
                  </w:r>
                </w:p>
                <w:p w:rsidR="00F94BAD" w:rsidRPr="00FF430B" w:rsidRDefault="00F94BAD" w:rsidP="00F94BAD">
                  <w:pPr>
                    <w:jc w:val="center"/>
                    <w:rPr>
                      <w:b/>
                    </w:rPr>
                  </w:pPr>
                </w:p>
                <w:p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rsidR="00F94BAD" w:rsidRPr="00FF430B" w:rsidRDefault="00F94BAD" w:rsidP="00F94BAD"/>
                <w:p w:rsidR="00F94BAD" w:rsidRPr="00FF430B" w:rsidRDefault="00F94BAD" w:rsidP="00F94BAD"/>
              </w:tc>
            </w:tr>
            <w:tr w:rsidR="00F94BAD" w:rsidRPr="00EC30C2" w:rsidTr="00411C62">
              <w:tc>
                <w:tcPr>
                  <w:tcW w:w="9640" w:type="dxa"/>
                  <w:gridSpan w:val="2"/>
                </w:tcPr>
                <w:p w:rsidR="00F94BAD" w:rsidRPr="00FF430B" w:rsidRDefault="00F94BAD" w:rsidP="0067769C">
                  <w:pPr>
                    <w:pStyle w:val="Indentcorptext"/>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rsidR="00F94BAD" w:rsidRPr="00FF430B" w:rsidRDefault="00F94BAD" w:rsidP="00F94BAD">
                  <w:pPr>
                    <w:pStyle w:val="Indentcorptext"/>
                    <w:ind w:firstLine="0"/>
                    <w:rPr>
                      <w:sz w:val="24"/>
                      <w:szCs w:val="24"/>
                    </w:rPr>
                  </w:pPr>
                </w:p>
                <w:p w:rsidR="00F94BAD" w:rsidRPr="00FF430B" w:rsidRDefault="00F94BAD" w:rsidP="00411C62">
                  <w:pPr>
                    <w:pStyle w:val="Indentcorptext"/>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rsidR="00F94BAD" w:rsidRPr="00FF430B" w:rsidRDefault="00F94BAD" w:rsidP="00F94BAD">
                  <w:pPr>
                    <w:pStyle w:val="Indentcorptext"/>
                    <w:ind w:firstLine="0"/>
                    <w:rPr>
                      <w:sz w:val="24"/>
                      <w:szCs w:val="24"/>
                    </w:rPr>
                  </w:pPr>
                </w:p>
                <w:p w:rsidR="00F94BAD" w:rsidRPr="00FF430B" w:rsidRDefault="00F94BAD" w:rsidP="00F94BAD">
                  <w:pPr>
                    <w:pStyle w:val="Indentcorptext"/>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rsidR="00F94BAD" w:rsidRPr="006230EE" w:rsidRDefault="00F94BAD" w:rsidP="00F94BAD">
                  <w:pPr>
                    <w:pStyle w:val="NormalWeb"/>
                    <w:tabs>
                      <w:tab w:val="right" w:pos="10205"/>
                    </w:tabs>
                    <w:ind w:firstLine="0"/>
                    <w:jc w:val="left"/>
                    <w:rPr>
                      <w:lang w:val="en-US"/>
                    </w:rPr>
                  </w:pPr>
                </w:p>
                <w:p w:rsidR="00F94BAD" w:rsidRPr="00FF430B" w:rsidRDefault="00F94BAD" w:rsidP="00F94BAD">
                  <w:pPr>
                    <w:pStyle w:val="Indentcorptext"/>
                    <w:ind w:right="-1" w:firstLine="0"/>
                    <w:rPr>
                      <w:sz w:val="24"/>
                      <w:szCs w:val="24"/>
                    </w:rPr>
                  </w:pPr>
                  <w:r w:rsidRPr="00FF430B">
                    <w:rPr>
                      <w:sz w:val="24"/>
                      <w:szCs w:val="24"/>
                    </w:rPr>
                    <w:t>Prin prezentul acord, în Contract se aplică următoarele modificări:</w:t>
                  </w:r>
                </w:p>
                <w:p w:rsidR="00F94BAD" w:rsidRPr="00FF430B" w:rsidRDefault="00F94BAD" w:rsidP="00F94BAD">
                  <w:pPr>
                    <w:pStyle w:val="Listparagraf"/>
                    <w:ind w:left="743"/>
                  </w:pPr>
                  <w:r w:rsidRPr="00FF430B">
                    <w:t>_________________________________________</w:t>
                  </w:r>
                  <w:r w:rsidR="00AB7AE2" w:rsidRPr="00FF430B">
                    <w:t>_______________________________</w:t>
                  </w:r>
                </w:p>
                <w:p w:rsidR="00F94BAD" w:rsidRPr="00FF430B" w:rsidRDefault="00F94BAD" w:rsidP="00F94BAD">
                  <w:pPr>
                    <w:tabs>
                      <w:tab w:val="right" w:pos="10205"/>
                    </w:tabs>
                    <w:ind w:left="1134" w:right="-1"/>
                  </w:pPr>
                </w:p>
                <w:p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rsidR="00F94BAD" w:rsidRPr="00FF430B" w:rsidRDefault="00F94BAD" w:rsidP="00F94BAD">
                  <w:pPr>
                    <w:pStyle w:val="Titlu2"/>
                    <w:rPr>
                      <w:szCs w:val="24"/>
                    </w:rPr>
                  </w:pPr>
                </w:p>
                <w:p w:rsidR="00F94BAD" w:rsidRPr="00FF430B" w:rsidRDefault="00F94BAD" w:rsidP="00F94BAD"/>
                <w:p w:rsidR="00F94BAD" w:rsidRPr="00FF430B" w:rsidRDefault="009429D7" w:rsidP="00FD0E2B">
                  <w:pPr>
                    <w:jc w:val="center"/>
                  </w:pPr>
                  <w:r w:rsidRPr="00FF430B">
                    <w:rPr>
                      <w:b/>
                      <w:bCs/>
                      <w:noProof w:val="0"/>
                    </w:rPr>
                    <w:t>SEMNĂTURILE PĂRŢILOR</w:t>
                  </w:r>
                </w:p>
                <w:p w:rsidR="00F94BAD" w:rsidRPr="00FF430B" w:rsidRDefault="00F94BAD" w:rsidP="00F94BAD"/>
              </w:tc>
            </w:tr>
            <w:tr w:rsidR="00F94BAD" w:rsidRPr="00EC30C2" w:rsidTr="00411C62">
              <w:trPr>
                <w:trHeight w:val="357"/>
              </w:trPr>
              <w:tc>
                <w:tcPr>
                  <w:tcW w:w="5179" w:type="dxa"/>
                  <w:vAlign w:val="center"/>
                </w:tcPr>
                <w:p w:rsidR="00F94BAD" w:rsidRPr="00FF430B" w:rsidRDefault="006A7C1C" w:rsidP="00F94BAD">
                  <w:pPr>
                    <w:jc w:val="center"/>
                    <w:rPr>
                      <w:b/>
                    </w:rPr>
                  </w:pPr>
                  <w:r w:rsidRPr="00FF430B">
                    <w:rPr>
                      <w:b/>
                      <w:bCs/>
                      <w:noProof w:val="0"/>
                    </w:rPr>
                    <w:t>ANTREPRENORUL/PRESTATORUL</w:t>
                  </w:r>
                </w:p>
              </w:tc>
              <w:tc>
                <w:tcPr>
                  <w:tcW w:w="4461" w:type="dxa"/>
                  <w:vAlign w:val="center"/>
                </w:tcPr>
                <w:p w:rsidR="00F94BAD" w:rsidRPr="00FF430B" w:rsidRDefault="006A7C1C" w:rsidP="0067769C">
                  <w:pPr>
                    <w:jc w:val="center"/>
                    <w:rPr>
                      <w:noProof w:val="0"/>
                    </w:rPr>
                  </w:pPr>
                  <w:r w:rsidRPr="00FF430B">
                    <w:rPr>
                      <w:b/>
                      <w:bCs/>
                      <w:noProof w:val="0"/>
                    </w:rPr>
                    <w:t>BENEFICIAR</w:t>
                  </w:r>
                </w:p>
              </w:tc>
            </w:tr>
            <w:tr w:rsidR="00F94BAD" w:rsidRPr="00EC30C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FF430B" w:rsidRDefault="00F94BAD" w:rsidP="0067769C"/>
              </w:tc>
              <w:tc>
                <w:tcPr>
                  <w:tcW w:w="4461" w:type="dxa"/>
                  <w:tcBorders>
                    <w:top w:val="nil"/>
                    <w:left w:val="nil"/>
                    <w:bottom w:val="nil"/>
                    <w:right w:val="nil"/>
                  </w:tcBorders>
                  <w:vAlign w:val="center"/>
                </w:tcPr>
                <w:p w:rsidR="00F94BAD" w:rsidRPr="00FF430B" w:rsidRDefault="00F94BAD" w:rsidP="0067769C"/>
              </w:tc>
            </w:tr>
          </w:tbl>
          <w:p w:rsidR="00F94BAD" w:rsidRPr="00FF430B" w:rsidRDefault="00F94BAD" w:rsidP="007D2982">
            <w:pPr>
              <w:autoSpaceDE w:val="0"/>
              <w:autoSpaceDN w:val="0"/>
              <w:adjustRightInd w:val="0"/>
              <w:ind w:right="23"/>
              <w:jc w:val="center"/>
              <w:rPr>
                <w:b/>
                <w:color w:val="000000"/>
                <w:w w:val="90"/>
              </w:rPr>
            </w:pPr>
          </w:p>
          <w:p w:rsidR="002217B0" w:rsidRPr="00FF430B" w:rsidRDefault="002217B0"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C6170E" w:rsidRPr="00FF430B" w:rsidRDefault="00C6170E"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4A5F0C" w:rsidRPr="00FF430B" w:rsidRDefault="004A5F0C" w:rsidP="007D2982">
            <w:pPr>
              <w:autoSpaceDE w:val="0"/>
              <w:autoSpaceDN w:val="0"/>
              <w:adjustRightInd w:val="0"/>
              <w:ind w:right="23"/>
              <w:jc w:val="center"/>
              <w:rPr>
                <w:b/>
                <w:color w:val="000000"/>
                <w:w w:val="90"/>
              </w:rPr>
            </w:pPr>
          </w:p>
          <w:p w:rsidR="00BE49DD" w:rsidRPr="00FF430B" w:rsidRDefault="00BE49DD"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3A40C2" w:rsidRPr="00FF430B" w:rsidRDefault="003A40C2" w:rsidP="007D2982">
            <w:pPr>
              <w:autoSpaceDE w:val="0"/>
              <w:autoSpaceDN w:val="0"/>
              <w:adjustRightInd w:val="0"/>
              <w:ind w:right="23"/>
              <w:jc w:val="center"/>
              <w:rPr>
                <w:b/>
                <w:color w:val="000000"/>
                <w:w w:val="90"/>
              </w:rPr>
            </w:pPr>
          </w:p>
          <w:p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3A40C2" w:rsidRPr="00FF430B" w:rsidRDefault="003A40C2" w:rsidP="007D2982">
            <w:pPr>
              <w:autoSpaceDE w:val="0"/>
              <w:autoSpaceDN w:val="0"/>
              <w:adjustRightInd w:val="0"/>
              <w:ind w:right="23"/>
              <w:jc w:val="center"/>
              <w:rPr>
                <w:b/>
                <w:color w:val="000000"/>
                <w:w w:val="90"/>
              </w:rPr>
            </w:pPr>
          </w:p>
          <w:p w:rsidR="00FD0E2B" w:rsidRPr="00FF430B" w:rsidRDefault="00FD0E2B" w:rsidP="007D2982">
            <w:pPr>
              <w:autoSpaceDE w:val="0"/>
              <w:autoSpaceDN w:val="0"/>
              <w:adjustRightInd w:val="0"/>
              <w:ind w:right="23"/>
              <w:jc w:val="center"/>
              <w:rPr>
                <w:b/>
                <w:color w:val="000000"/>
                <w:w w:val="90"/>
              </w:rPr>
            </w:pPr>
          </w:p>
          <w:p w:rsidR="00F94BAD" w:rsidRPr="00FF430B" w:rsidRDefault="00F94BAD" w:rsidP="007D2982">
            <w:pPr>
              <w:autoSpaceDE w:val="0"/>
              <w:autoSpaceDN w:val="0"/>
              <w:adjustRightInd w:val="0"/>
              <w:ind w:right="23"/>
              <w:jc w:val="center"/>
              <w:rPr>
                <w:b/>
                <w:bCs/>
              </w:rPr>
            </w:pPr>
          </w:p>
          <w:p w:rsidR="007D2982" w:rsidRPr="00FF430B" w:rsidRDefault="007D2982" w:rsidP="007D2982">
            <w:pPr>
              <w:autoSpaceDE w:val="0"/>
              <w:autoSpaceDN w:val="0"/>
              <w:adjustRightInd w:val="0"/>
              <w:ind w:right="23"/>
              <w:jc w:val="center"/>
              <w:rPr>
                <w:b/>
                <w:bCs/>
              </w:rPr>
            </w:pPr>
            <w:r w:rsidRPr="00FF430B">
              <w:rPr>
                <w:b/>
                <w:bCs/>
              </w:rPr>
              <w:t xml:space="preserve">ACORD-CADRU </w:t>
            </w:r>
          </w:p>
          <w:p w:rsidR="007D2982" w:rsidRPr="00FF430B" w:rsidRDefault="007D2982" w:rsidP="007D2982">
            <w:pPr>
              <w:autoSpaceDE w:val="0"/>
              <w:autoSpaceDN w:val="0"/>
              <w:adjustRightInd w:val="0"/>
              <w:ind w:right="23"/>
              <w:jc w:val="center"/>
            </w:pPr>
            <w:r w:rsidRPr="00FF430B">
              <w:t>nr. ________ data ___________</w:t>
            </w:r>
          </w:p>
          <w:p w:rsidR="007D2982" w:rsidRPr="00FF430B" w:rsidRDefault="007D2982" w:rsidP="007D2982">
            <w:pPr>
              <w:autoSpaceDE w:val="0"/>
              <w:autoSpaceDN w:val="0"/>
              <w:adjustRightInd w:val="0"/>
              <w:ind w:right="23"/>
              <w:jc w:val="center"/>
            </w:pPr>
          </w:p>
          <w:p w:rsidR="007D2982" w:rsidRPr="00FF430B" w:rsidRDefault="007D2982" w:rsidP="007D2982">
            <w:pPr>
              <w:autoSpaceDE w:val="0"/>
              <w:autoSpaceDN w:val="0"/>
              <w:adjustRightInd w:val="0"/>
              <w:ind w:left="720" w:right="-540"/>
              <w:jc w:val="both"/>
              <w:rPr>
                <w:b/>
                <w:bCs/>
              </w:rPr>
            </w:pPr>
            <w:r w:rsidRPr="00FF430B">
              <w:rPr>
                <w:b/>
                <w:bCs/>
              </w:rPr>
              <w:t>1. Părţile acordului-cadru</w:t>
            </w:r>
          </w:p>
          <w:p w:rsidR="007D2982" w:rsidRPr="00FF430B" w:rsidRDefault="007D2982" w:rsidP="007D2982">
            <w:pPr>
              <w:autoSpaceDE w:val="0"/>
              <w:autoSpaceDN w:val="0"/>
              <w:adjustRightInd w:val="0"/>
              <w:ind w:left="1140" w:right="-540"/>
              <w:jc w:val="both"/>
              <w:rPr>
                <w:b/>
                <w:bCs/>
              </w:rPr>
            </w:pPr>
          </w:p>
          <w:p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rsidR="005B3BAD" w:rsidRPr="00FF430B" w:rsidRDefault="005B3BAD" w:rsidP="007D2982">
            <w:pPr>
              <w:autoSpaceDE w:val="0"/>
              <w:autoSpaceDN w:val="0"/>
              <w:adjustRightInd w:val="0"/>
              <w:jc w:val="both"/>
            </w:pPr>
          </w:p>
          <w:p w:rsidR="007D2982" w:rsidRPr="00FF430B" w:rsidRDefault="007D2982" w:rsidP="007D2982">
            <w:pPr>
              <w:autoSpaceDE w:val="0"/>
              <w:autoSpaceDN w:val="0"/>
              <w:adjustRightInd w:val="0"/>
              <w:jc w:val="both"/>
            </w:pPr>
            <w:r w:rsidRPr="00FF430B">
              <w:t xml:space="preserve">    între</w:t>
            </w:r>
          </w:p>
          <w:p w:rsidR="007D2982" w:rsidRPr="00FF430B" w:rsidRDefault="007D2982" w:rsidP="007D2982">
            <w:pPr>
              <w:autoSpaceDE w:val="0"/>
              <w:autoSpaceDN w:val="0"/>
              <w:adjustRightInd w:val="0"/>
              <w:jc w:val="both"/>
            </w:pPr>
          </w:p>
          <w:p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rsidR="007D2982" w:rsidRPr="00FF430B" w:rsidRDefault="007D2982" w:rsidP="007D2982">
            <w:pPr>
              <w:autoSpaceDE w:val="0"/>
              <w:autoSpaceDN w:val="0"/>
              <w:adjustRightInd w:val="0"/>
              <w:jc w:val="both"/>
            </w:pPr>
          </w:p>
          <w:p w:rsidR="007D2982" w:rsidRPr="00FF430B" w:rsidRDefault="007D2982" w:rsidP="002217B0">
            <w:pPr>
              <w:autoSpaceDE w:val="0"/>
              <w:autoSpaceDN w:val="0"/>
              <w:adjustRightInd w:val="0"/>
              <w:ind w:left="710"/>
              <w:jc w:val="both"/>
              <w:rPr>
                <w:b/>
                <w:bCs/>
              </w:rPr>
            </w:pPr>
            <w:r w:rsidRPr="00FF430B">
              <w:rPr>
                <w:b/>
                <w:bCs/>
              </w:rPr>
              <w:t>2. Scopul acordului-cadru</w:t>
            </w:r>
          </w:p>
          <w:p w:rsidR="007D2982" w:rsidRPr="00FF430B" w:rsidRDefault="007D2982" w:rsidP="007D2982">
            <w:pPr>
              <w:autoSpaceDE w:val="0"/>
              <w:autoSpaceDN w:val="0"/>
              <w:adjustRightInd w:val="0"/>
              <w:jc w:val="both"/>
              <w:rPr>
                <w:b/>
                <w:bCs/>
              </w:rPr>
            </w:pPr>
          </w:p>
          <w:p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F430B" w:rsidRDefault="007D2982" w:rsidP="007D2982">
            <w:pPr>
              <w:autoSpaceDE w:val="0"/>
              <w:autoSpaceDN w:val="0"/>
              <w:adjustRightInd w:val="0"/>
              <w:jc w:val="both"/>
            </w:pPr>
          </w:p>
          <w:p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rsidR="007D2982" w:rsidRPr="00FF430B" w:rsidRDefault="007D2982" w:rsidP="007D2982">
            <w:pPr>
              <w:autoSpaceDE w:val="0"/>
              <w:autoSpaceDN w:val="0"/>
              <w:adjustRightInd w:val="0"/>
              <w:jc w:val="both"/>
            </w:pPr>
          </w:p>
          <w:p w:rsidR="007D2982" w:rsidRPr="00FF430B" w:rsidRDefault="007D2982" w:rsidP="007D2982">
            <w:pPr>
              <w:autoSpaceDE w:val="0"/>
              <w:autoSpaceDN w:val="0"/>
              <w:adjustRightInd w:val="0"/>
              <w:jc w:val="both"/>
              <w:rPr>
                <w:b/>
                <w:bCs/>
              </w:rPr>
            </w:pPr>
            <w:r w:rsidRPr="00FF430B">
              <w:rPr>
                <w:b/>
                <w:bCs/>
              </w:rPr>
              <w:t xml:space="preserve">           3. Durata acordului-cadru</w:t>
            </w:r>
          </w:p>
          <w:p w:rsidR="007D2982" w:rsidRPr="00FF430B" w:rsidRDefault="007D2982" w:rsidP="007D2982">
            <w:pPr>
              <w:autoSpaceDE w:val="0"/>
              <w:autoSpaceDN w:val="0"/>
              <w:adjustRightInd w:val="0"/>
              <w:jc w:val="both"/>
              <w:rPr>
                <w:b/>
                <w:bCs/>
              </w:rPr>
            </w:pPr>
          </w:p>
          <w:p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rsidR="007D2982" w:rsidRPr="00FF430B" w:rsidRDefault="007D2982" w:rsidP="007D2982">
            <w:pPr>
              <w:autoSpaceDE w:val="0"/>
              <w:autoSpaceDN w:val="0"/>
              <w:adjustRightInd w:val="0"/>
              <w:jc w:val="both"/>
            </w:pPr>
          </w:p>
          <w:p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rsidR="007D2982" w:rsidRPr="00FF430B" w:rsidRDefault="007D2982" w:rsidP="007D2982">
            <w:pPr>
              <w:autoSpaceDE w:val="0"/>
              <w:autoSpaceDN w:val="0"/>
              <w:adjustRightInd w:val="0"/>
              <w:jc w:val="both"/>
              <w:rPr>
                <w:b/>
                <w:bCs/>
                <w:i/>
                <w:iCs/>
              </w:rPr>
            </w:pPr>
          </w:p>
          <w:p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rsidR="004A4AF2" w:rsidRPr="00FF430B" w:rsidRDefault="004A4AF2" w:rsidP="004A4AF2">
            <w:pPr>
              <w:jc w:val="both"/>
            </w:pPr>
            <w:r w:rsidRPr="00FF430B">
              <w:t>4.2 Promitenții executori/prestatori se obligă să nu transfere, nici total și nici parţial, obligaţiile asumate prin prezentul acord-cadru.</w:t>
            </w:r>
          </w:p>
          <w:p w:rsidR="007D2982" w:rsidRPr="00FF430B" w:rsidRDefault="007D2982" w:rsidP="007D2982">
            <w:pPr>
              <w:autoSpaceDE w:val="0"/>
              <w:autoSpaceDN w:val="0"/>
              <w:adjustRightInd w:val="0"/>
              <w:jc w:val="both"/>
              <w:rPr>
                <w:i/>
                <w:iCs/>
              </w:rPr>
            </w:pPr>
          </w:p>
          <w:p w:rsidR="007D2982" w:rsidRPr="00FF430B" w:rsidRDefault="006A7C1C" w:rsidP="006A7C1C">
            <w:pPr>
              <w:tabs>
                <w:tab w:val="left" w:pos="600"/>
              </w:tabs>
              <w:autoSpaceDE w:val="0"/>
              <w:autoSpaceDN w:val="0"/>
              <w:adjustRightInd w:val="0"/>
              <w:jc w:val="both"/>
              <w:rPr>
                <w:b/>
                <w:bCs/>
              </w:rPr>
            </w:pPr>
            <w:r>
              <w:rPr>
                <w:b/>
                <w:bCs/>
              </w:rPr>
              <w:lastRenderedPageBreak/>
              <w:t xml:space="preserve">           </w:t>
            </w:r>
            <w:r w:rsidR="007D2982" w:rsidRPr="00FF430B">
              <w:rPr>
                <w:b/>
                <w:bCs/>
              </w:rPr>
              <w:t xml:space="preserve">5. </w:t>
            </w:r>
            <w:r>
              <w:rPr>
                <w:b/>
                <w:bCs/>
              </w:rPr>
              <w:t xml:space="preserve"> </w:t>
            </w:r>
            <w:r w:rsidR="00634DB7" w:rsidRPr="00FF430B">
              <w:rPr>
                <w:b/>
                <w:bCs/>
              </w:rPr>
              <w:t>Obligaţiile promitentului-achizitor</w:t>
            </w:r>
          </w:p>
          <w:p w:rsidR="00634DB7" w:rsidRPr="00FF430B" w:rsidRDefault="00634DB7" w:rsidP="007D2982">
            <w:pPr>
              <w:autoSpaceDE w:val="0"/>
              <w:autoSpaceDN w:val="0"/>
              <w:adjustRightInd w:val="0"/>
              <w:jc w:val="both"/>
              <w:rPr>
                <w:b/>
                <w:bCs/>
              </w:rPr>
            </w:pPr>
          </w:p>
          <w:p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rsidR="007D2982" w:rsidRPr="00FF430B" w:rsidRDefault="007D2982" w:rsidP="007D2982">
            <w:pPr>
              <w:autoSpaceDE w:val="0"/>
              <w:autoSpaceDN w:val="0"/>
              <w:adjustRightInd w:val="0"/>
              <w:jc w:val="both"/>
              <w:rPr>
                <w:b/>
                <w:bCs/>
              </w:rPr>
            </w:pPr>
          </w:p>
          <w:p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rsidR="007D2982" w:rsidRPr="00FF430B" w:rsidRDefault="007D2982" w:rsidP="007D2982">
            <w:pPr>
              <w:ind w:left="660"/>
              <w:jc w:val="both"/>
              <w:rPr>
                <w:b/>
                <w:bCs/>
              </w:rPr>
            </w:pPr>
          </w:p>
          <w:p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rsidR="007D2982" w:rsidRPr="00FF430B" w:rsidRDefault="007D2982" w:rsidP="007D2982">
            <w:pPr>
              <w:autoSpaceDE w:val="0"/>
              <w:autoSpaceDN w:val="0"/>
              <w:adjustRightInd w:val="0"/>
              <w:ind w:firstLine="720"/>
              <w:jc w:val="both"/>
            </w:pPr>
          </w:p>
          <w:p w:rsidR="007D2982" w:rsidRPr="00FF430B" w:rsidRDefault="006C3DC3" w:rsidP="00026ACB">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rsidR="007D2982" w:rsidRPr="00FF430B" w:rsidRDefault="007D2982" w:rsidP="007D2982">
            <w:pPr>
              <w:autoSpaceDE w:val="0"/>
              <w:autoSpaceDN w:val="0"/>
              <w:adjustRightInd w:val="0"/>
              <w:ind w:left="660"/>
              <w:jc w:val="both"/>
              <w:rPr>
                <w:b/>
                <w:bCs/>
              </w:rPr>
            </w:pPr>
          </w:p>
          <w:p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rsidR="0063773E" w:rsidRPr="00FF430B" w:rsidRDefault="0063773E" w:rsidP="0063773E">
            <w:pPr>
              <w:jc w:val="both"/>
            </w:pPr>
            <w:r w:rsidRPr="00FF430B">
              <w:t>b) propunerea financiară;</w:t>
            </w:r>
          </w:p>
          <w:p w:rsidR="0063773E" w:rsidRPr="00FF430B" w:rsidRDefault="0063773E" w:rsidP="0063773E">
            <w:pPr>
              <w:jc w:val="both"/>
            </w:pPr>
            <w:r w:rsidRPr="00FF430B">
              <w:t>c) caietul de sarcini;</w:t>
            </w:r>
          </w:p>
          <w:p w:rsidR="007D2982" w:rsidRPr="00FF430B" w:rsidRDefault="0063773E" w:rsidP="0063773E">
            <w:pPr>
              <w:autoSpaceDE w:val="0"/>
              <w:autoSpaceDN w:val="0"/>
              <w:adjustRightInd w:val="0"/>
              <w:jc w:val="both"/>
            </w:pPr>
            <w:r w:rsidRPr="00FF430B">
              <w:t>d) alte anexe, după caz.</w:t>
            </w:r>
          </w:p>
          <w:p w:rsidR="007D2982" w:rsidRPr="00FF430B" w:rsidRDefault="007D2982" w:rsidP="007D2982">
            <w:pPr>
              <w:autoSpaceDE w:val="0"/>
              <w:autoSpaceDN w:val="0"/>
              <w:adjustRightInd w:val="0"/>
              <w:jc w:val="both"/>
            </w:pPr>
          </w:p>
          <w:p w:rsidR="007D2982" w:rsidRPr="00FF430B" w:rsidRDefault="007D2982" w:rsidP="00026ACB">
            <w:pPr>
              <w:pStyle w:val="Listparagraf"/>
              <w:numPr>
                <w:ilvl w:val="0"/>
                <w:numId w:val="28"/>
              </w:numPr>
              <w:tabs>
                <w:tab w:val="clear" w:pos="660"/>
                <w:tab w:val="num" w:pos="568"/>
              </w:tabs>
              <w:autoSpaceDE w:val="0"/>
              <w:autoSpaceDN w:val="0"/>
              <w:adjustRightInd w:val="0"/>
              <w:ind w:left="852" w:hanging="284"/>
              <w:rPr>
                <w:b/>
                <w:bCs/>
              </w:rPr>
            </w:pPr>
            <w:r w:rsidRPr="00FF430B">
              <w:rPr>
                <w:b/>
                <w:bCs/>
              </w:rPr>
              <w:t>Încetarea acordului cadru</w:t>
            </w:r>
          </w:p>
          <w:p w:rsidR="00C6170E" w:rsidRPr="00FF430B" w:rsidRDefault="00C6170E" w:rsidP="00C6170E">
            <w:pPr>
              <w:pStyle w:val="Listparagraf"/>
              <w:numPr>
                <w:ilvl w:val="0"/>
                <w:numId w:val="0"/>
              </w:numPr>
              <w:autoSpaceDE w:val="0"/>
              <w:autoSpaceDN w:val="0"/>
              <w:adjustRightInd w:val="0"/>
              <w:ind w:left="660"/>
              <w:rPr>
                <w:b/>
                <w:bCs/>
              </w:rPr>
            </w:pPr>
          </w:p>
          <w:p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rsidR="0063773E" w:rsidRPr="00FF430B" w:rsidRDefault="0063773E" w:rsidP="00026ACB">
            <w:pPr>
              <w:pStyle w:val="Listparagraf"/>
              <w:numPr>
                <w:ilvl w:val="0"/>
                <w:numId w:val="37"/>
              </w:numPr>
            </w:pPr>
            <w:r w:rsidRPr="00FF430B">
              <w:t>prin acordul de voinţă al părţilor ;</w:t>
            </w:r>
          </w:p>
          <w:p w:rsidR="0063773E" w:rsidRPr="00FF430B" w:rsidRDefault="0063773E" w:rsidP="00026ACB">
            <w:pPr>
              <w:pStyle w:val="Listparagraf"/>
              <w:numPr>
                <w:ilvl w:val="0"/>
                <w:numId w:val="37"/>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rsidR="007D2982" w:rsidRPr="00FF430B" w:rsidRDefault="007D2982" w:rsidP="007D2982">
            <w:pPr>
              <w:autoSpaceDE w:val="0"/>
              <w:autoSpaceDN w:val="0"/>
              <w:adjustRightInd w:val="0"/>
              <w:jc w:val="both"/>
            </w:pPr>
          </w:p>
          <w:p w:rsidR="00C20F59" w:rsidRPr="00FF430B" w:rsidRDefault="0003591A" w:rsidP="00196AB4">
            <w:pPr>
              <w:jc w:val="both"/>
              <w:rPr>
                <w:i/>
              </w:rPr>
            </w:pPr>
            <w:r w:rsidRPr="00FF430B">
              <w:rPr>
                <w:i/>
              </w:rPr>
              <w:t>CLAUZE APLICABILE CONTRACTELOR SUBSECVENTE</w:t>
            </w:r>
          </w:p>
          <w:p w:rsidR="00C20F59" w:rsidRPr="00FF430B" w:rsidRDefault="00C20F59" w:rsidP="00196AB4">
            <w:pPr>
              <w:jc w:val="both"/>
            </w:pPr>
          </w:p>
          <w:p w:rsidR="00C20F59" w:rsidRPr="00FF430B" w:rsidRDefault="00C20F59" w:rsidP="00026ACB">
            <w:pPr>
              <w:pStyle w:val="Listparagraf"/>
              <w:numPr>
                <w:ilvl w:val="0"/>
                <w:numId w:val="28"/>
              </w:numPr>
              <w:tabs>
                <w:tab w:val="clear" w:pos="660"/>
                <w:tab w:val="num" w:pos="852"/>
              </w:tabs>
              <w:ind w:hanging="92"/>
              <w:rPr>
                <w:b/>
              </w:rPr>
            </w:pPr>
            <w:r w:rsidRPr="00FF430B">
              <w:rPr>
                <w:b/>
              </w:rPr>
              <w:t xml:space="preserve">Executarea contractelor subsecvente </w:t>
            </w:r>
          </w:p>
          <w:p w:rsidR="00C6170E" w:rsidRPr="00FF430B" w:rsidRDefault="00C6170E" w:rsidP="00C6170E">
            <w:pPr>
              <w:pStyle w:val="Listparagraf"/>
              <w:numPr>
                <w:ilvl w:val="0"/>
                <w:numId w:val="0"/>
              </w:numPr>
              <w:ind w:left="660"/>
              <w:rPr>
                <w:b/>
              </w:rPr>
            </w:pPr>
          </w:p>
          <w:p w:rsidR="00C20F59" w:rsidRPr="00FF430B" w:rsidRDefault="00C20F59" w:rsidP="00CD31E8">
            <w:pPr>
              <w:jc w:val="both"/>
            </w:pPr>
            <w:r w:rsidRPr="00FF430B">
              <w:t>9.1 Executarea contractelor subsecvente va începe din momentul încheierii acestora.</w:t>
            </w:r>
          </w:p>
          <w:p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rsidR="00C20F59" w:rsidRPr="00FF430B" w:rsidRDefault="00C20F59" w:rsidP="00CD31E8">
            <w:pPr>
              <w:jc w:val="both"/>
            </w:pPr>
          </w:p>
          <w:p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rsidR="00C6170E" w:rsidRPr="00FF430B" w:rsidRDefault="00C6170E" w:rsidP="00CD31E8">
            <w:pPr>
              <w:jc w:val="both"/>
            </w:pPr>
          </w:p>
          <w:p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411C62" w:rsidRPr="00FF430B" w:rsidRDefault="00411C62" w:rsidP="006A7C1C">
            <w:pPr>
              <w:jc w:val="both"/>
              <w:rPr>
                <w:b/>
              </w:rPr>
            </w:pPr>
          </w:p>
          <w:p w:rsidR="00C20F59" w:rsidRPr="00FF430B" w:rsidRDefault="006A7C1C" w:rsidP="006A7C1C">
            <w:pPr>
              <w:tabs>
                <w:tab w:val="left" w:pos="600"/>
              </w:tabs>
              <w:jc w:val="both"/>
              <w:rPr>
                <w:b/>
              </w:rPr>
            </w:pPr>
            <w:r>
              <w:rPr>
                <w:b/>
              </w:rPr>
              <w:t xml:space="preserve">          </w:t>
            </w:r>
            <w:r w:rsidR="00C20F59" w:rsidRPr="00FF430B">
              <w:rPr>
                <w:b/>
              </w:rPr>
              <w:t>11. Litigii</w:t>
            </w:r>
          </w:p>
          <w:p w:rsidR="00C6170E" w:rsidRPr="00FF430B" w:rsidRDefault="00C6170E" w:rsidP="00CD31E8">
            <w:pPr>
              <w:jc w:val="both"/>
            </w:pPr>
          </w:p>
          <w:p w:rsidR="00C20F59" w:rsidRPr="00FF430B" w:rsidRDefault="00C20F59" w:rsidP="00CD31E8">
            <w:pPr>
              <w:jc w:val="both"/>
            </w:pPr>
            <w:r w:rsidRPr="00FF430B">
              <w:lastRenderedPageBreak/>
              <w:t>11.1 Litigiile ce pot apărea ca urmare a aplicării şi interpretării prevederilor prezentului acord</w:t>
            </w:r>
            <w:r w:rsidR="004A5F0C" w:rsidRPr="00FF430B">
              <w:t>-</w:t>
            </w:r>
            <w:r w:rsidRPr="00FF430B">
              <w:t xml:space="preserve"> cadru se vor soluţiona pe cale amiabilă.</w:t>
            </w:r>
          </w:p>
          <w:p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rsidR="00C20F59" w:rsidRPr="00FF430B" w:rsidRDefault="00C20F59"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6170E" w:rsidRPr="00FF430B" w:rsidRDefault="00C6170E"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4A5F0C" w:rsidRPr="00FF430B" w:rsidRDefault="00C20F59" w:rsidP="00CD31E8">
            <w:pPr>
              <w:jc w:val="both"/>
            </w:pPr>
            <w:r w:rsidRPr="00FF430B">
              <w:t>...........................                                                     ...........</w:t>
            </w:r>
            <w:r w:rsidR="00CD31E8" w:rsidRPr="00FF430B">
              <w:t>..............</w:t>
            </w:r>
            <w:r w:rsidR="007747EC" w:rsidRPr="00FF430B">
              <w:t>..........</w:t>
            </w:r>
          </w:p>
          <w:p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C20F59" w:rsidRPr="00FF430B" w:rsidRDefault="00C20F59" w:rsidP="00CD31E8">
            <w:pPr>
              <w:jc w:val="both"/>
            </w:pPr>
            <w:r w:rsidRPr="00FF430B">
              <w:t xml:space="preserve">  ...........................                                                     .........................</w:t>
            </w:r>
            <w:r w:rsidR="007747EC" w:rsidRPr="00FF430B">
              <w:t>.......</w:t>
            </w:r>
            <w:r w:rsidRPr="00FF430B">
              <w:t>..</w:t>
            </w:r>
          </w:p>
          <w:p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rsidR="00C20F59" w:rsidRPr="00FF430B" w:rsidRDefault="00C20F59" w:rsidP="00CD31E8">
            <w:pPr>
              <w:jc w:val="both"/>
            </w:pPr>
          </w:p>
          <w:p w:rsidR="00C20F59" w:rsidRPr="00FF430B" w:rsidRDefault="00C20F59" w:rsidP="00CD31E8">
            <w:pPr>
              <w:jc w:val="both"/>
            </w:pPr>
          </w:p>
          <w:p w:rsidR="00C20F59" w:rsidRPr="00FF430B" w:rsidRDefault="00C20F59" w:rsidP="00CD31E8">
            <w:pPr>
              <w:jc w:val="both"/>
            </w:pPr>
            <w:r w:rsidRPr="00FF430B">
              <w:t xml:space="preserve">Promitent-achizitor,                                              Promitent- </w:t>
            </w:r>
            <w:r w:rsidR="00853139" w:rsidRPr="00FF430B">
              <w:t>executor/</w:t>
            </w:r>
            <w:r w:rsidRPr="00FF430B">
              <w:t>prestator,</w:t>
            </w:r>
          </w:p>
          <w:p w:rsidR="00D82B8E" w:rsidRPr="00FF430B" w:rsidRDefault="00C20F59" w:rsidP="00196AB4">
            <w:pPr>
              <w:jc w:val="both"/>
            </w:pPr>
            <w:r w:rsidRPr="00FF430B">
              <w:t>...........................                                                     .........................</w:t>
            </w:r>
            <w:r w:rsidR="007747EC" w:rsidRPr="00FF430B">
              <w:t>.......</w:t>
            </w:r>
            <w:r w:rsidRPr="00FF430B">
              <w:t>..</w:t>
            </w:r>
          </w:p>
          <w:p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rsidR="00C20F59" w:rsidRPr="00FF430B" w:rsidRDefault="00C20F59" w:rsidP="00196AB4">
            <w:pPr>
              <w:jc w:val="both"/>
            </w:pPr>
          </w:p>
          <w:p w:rsidR="00C20F59" w:rsidRPr="00FF430B" w:rsidRDefault="00C20F59" w:rsidP="00196AB4">
            <w:pPr>
              <w:jc w:val="both"/>
              <w:rPr>
                <w:sz w:val="28"/>
                <w:szCs w:val="28"/>
              </w:rPr>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p w:rsidR="00233538" w:rsidRPr="00FF430B" w:rsidRDefault="00233538" w:rsidP="00196AB4">
            <w:pPr>
              <w:jc w:val="both"/>
            </w:pPr>
          </w:p>
        </w:tc>
      </w:tr>
    </w:tbl>
    <w:p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646BC" w:rsidRDefault="000646BC" w:rsidP="00A20ACF">
      <w:r>
        <w:separator/>
      </w:r>
    </w:p>
  </w:endnote>
  <w:endnote w:type="continuationSeparator" w:id="0">
    <w:p w:rsidR="000646BC" w:rsidRDefault="000646BC"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Ц"/>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ЎPs??c???"/>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Arial Unicode MS"/>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Subsol"/>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9E5B86">
        <w:pPr>
          <w:pStyle w:val="Subsol"/>
          <w:jc w:val="right"/>
        </w:pPr>
        <w:r>
          <w:fldChar w:fldCharType="begin"/>
        </w:r>
        <w:r w:rsidR="008F1D40">
          <w:instrText xml:space="preserve"> PAGE   \* MERGEFORMAT </w:instrText>
        </w:r>
        <w:r>
          <w:fldChar w:fldCharType="separate"/>
        </w:r>
        <w:r w:rsidR="00B455D5">
          <w:t>73</w:t>
        </w:r>
        <w:r>
          <w:fldChar w:fldCharType="end"/>
        </w:r>
      </w:p>
    </w:sdtContent>
  </w:sdt>
  <w:p w:rsidR="008F1D40" w:rsidRDefault="008F1D40">
    <w:pPr>
      <w:pStyle w:val="Subsol"/>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646BC" w:rsidRDefault="000646BC" w:rsidP="00A20ACF">
      <w:r>
        <w:separator/>
      </w:r>
    </w:p>
  </w:footnote>
  <w:footnote w:type="continuationSeparator" w:id="0">
    <w:p w:rsidR="000646BC" w:rsidRDefault="000646BC"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5">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1">
    <w:nsid w:val="630A3633"/>
    <w:multiLevelType w:val="hybridMultilevel"/>
    <w:tmpl w:val="A48C1446"/>
    <w:lvl w:ilvl="0" w:tplc="DCA65A54">
      <w:start w:val="1"/>
      <w:numFmt w:val="decimal"/>
      <w:lvlText w:val="%1."/>
      <w:lvlJc w:val="left"/>
      <w:pPr>
        <w:ind w:left="720" w:hanging="360"/>
      </w:pPr>
      <w:rPr>
        <w:rFonts w:eastAsia="SimSun"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0"/>
  </w:num>
  <w:num w:numId="2">
    <w:abstractNumId w:val="37"/>
  </w:num>
  <w:num w:numId="3">
    <w:abstractNumId w:val="27"/>
  </w:num>
  <w:num w:numId="4">
    <w:abstractNumId w:val="26"/>
  </w:num>
  <w:num w:numId="5">
    <w:abstractNumId w:val="13"/>
  </w:num>
  <w:num w:numId="6">
    <w:abstractNumId w:val="16"/>
  </w:num>
  <w:num w:numId="7">
    <w:abstractNumId w:val="14"/>
  </w:num>
  <w:num w:numId="8">
    <w:abstractNumId w:val="7"/>
  </w:num>
  <w:num w:numId="9">
    <w:abstractNumId w:val="25"/>
  </w:num>
  <w:num w:numId="10">
    <w:abstractNumId w:val="11"/>
  </w:num>
  <w:num w:numId="11">
    <w:abstractNumId w:val="20"/>
  </w:num>
  <w:num w:numId="12">
    <w:abstractNumId w:val="21"/>
  </w:num>
  <w:num w:numId="13">
    <w:abstractNumId w:val="33"/>
  </w:num>
  <w:num w:numId="14">
    <w:abstractNumId w:val="24"/>
  </w:num>
  <w:num w:numId="15">
    <w:abstractNumId w:val="6"/>
  </w:num>
  <w:num w:numId="16">
    <w:abstractNumId w:val="22"/>
  </w:num>
  <w:num w:numId="17">
    <w:abstractNumId w:val="9"/>
  </w:num>
  <w:num w:numId="18">
    <w:abstractNumId w:val="35"/>
  </w:num>
  <w:num w:numId="19">
    <w:abstractNumId w:val="29"/>
  </w:num>
  <w:num w:numId="20">
    <w:abstractNumId w:val="10"/>
  </w:num>
  <w:num w:numId="21">
    <w:abstractNumId w:val="28"/>
  </w:num>
  <w:num w:numId="22">
    <w:abstractNumId w:val="17"/>
  </w:num>
  <w:num w:numId="23">
    <w:abstractNumId w:val="23"/>
  </w:num>
  <w:num w:numId="24">
    <w:abstractNumId w:val="19"/>
  </w:num>
  <w:num w:numId="25">
    <w:abstractNumId w:val="34"/>
  </w:num>
  <w:num w:numId="26">
    <w:abstractNumId w:val="12"/>
  </w:num>
  <w:num w:numId="27">
    <w:abstractNumId w:val="8"/>
  </w:num>
  <w:num w:numId="28">
    <w:abstractNumId w:val="18"/>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2"/>
  </w:num>
  <w:num w:numId="36">
    <w:abstractNumId w:val="15"/>
  </w:num>
  <w:num w:numId="37">
    <w:abstractNumId w:val="36"/>
  </w:num>
  <w:num w:numId="38">
    <w:abstractNumId w:val="31"/>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091"/>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6ACB"/>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6BC"/>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504C"/>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6FC3"/>
    <w:rsid w:val="00227207"/>
    <w:rsid w:val="00227348"/>
    <w:rsid w:val="002301B1"/>
    <w:rsid w:val="00231831"/>
    <w:rsid w:val="00232D6D"/>
    <w:rsid w:val="00233538"/>
    <w:rsid w:val="00233954"/>
    <w:rsid w:val="00233DFB"/>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13C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1BE"/>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0EE"/>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00"/>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543E"/>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BCD"/>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B86"/>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5D5"/>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1C0F"/>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7A8"/>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GrilTabe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GrilTabel"/>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TabelNormal"/>
    <w:next w:val="GrilTabel"/>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TabelNormal"/>
    <w:next w:val="GrilTabel"/>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elNormal"/>
    <w:next w:val="GrilTabel"/>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TabelNormal"/>
    <w:next w:val="GrilTabel"/>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a0">
    <w:name w:val="Другое_"/>
    <w:link w:val="a1"/>
    <w:rsid w:val="0010504C"/>
    <w:rPr>
      <w:b/>
      <w:bCs/>
      <w:shd w:val="clear" w:color="auto" w:fill="FFFFFF"/>
    </w:rPr>
  </w:style>
  <w:style w:type="paragraph" w:customStyle="1" w:styleId="a1">
    <w:name w:val="Другое"/>
    <w:basedOn w:val="Normal"/>
    <w:link w:val="a0"/>
    <w:rsid w:val="0010504C"/>
    <w:pPr>
      <w:widowControl w:val="0"/>
      <w:shd w:val="clear" w:color="auto" w:fill="FFFFFF"/>
      <w:spacing w:after="120"/>
    </w:pPr>
    <w:rPr>
      <w:rFonts w:asciiTheme="minorHAnsi" w:eastAsiaTheme="minorHAnsi" w:hAnsiTheme="minorHAnsi" w:cstheme="minorBidi"/>
      <w:b/>
      <w:bCs/>
      <w:noProof w:val="0"/>
      <w:sz w:val="22"/>
      <w:szCs w:val="22"/>
      <w:lang w:val="en-GB"/>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pretura.botanica@pm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botanica.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BFF066-BDB7-484E-9818-6A621DB5F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73</Pages>
  <Words>25729</Words>
  <Characters>149233</Characters>
  <Application>Microsoft Office Word</Application>
  <DocSecurity>0</DocSecurity>
  <Lines>1243</Lines>
  <Paragraphs>349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174613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PC2</cp:lastModifiedBy>
  <cp:revision>9</cp:revision>
  <cp:lastPrinted>2021-06-01T11:52:00Z</cp:lastPrinted>
  <dcterms:created xsi:type="dcterms:W3CDTF">2021-06-14T10:00:00Z</dcterms:created>
  <dcterms:modified xsi:type="dcterms:W3CDTF">2024-10-01T15:06:00Z</dcterms:modified>
</cp:coreProperties>
</file>