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57AB" w:rsidRPr="00FF430B" w:rsidRDefault="006571FB" w:rsidP="009F57AB">
      <w:pPr>
        <w:pStyle w:val="Listparagraf"/>
        <w:numPr>
          <w:ilvl w:val="0"/>
          <w:numId w:val="0"/>
        </w:numPr>
        <w:ind w:right="-1"/>
      </w:pPr>
      <w:r>
        <w:t xml:space="preserve"> </w:t>
      </w:r>
    </w:p>
    <w:p w:rsidR="009F57AB" w:rsidRPr="00FF430B" w:rsidRDefault="009F57AB" w:rsidP="009F57AB">
      <w:pPr>
        <w:pStyle w:val="Listparagraf"/>
        <w:numPr>
          <w:ilvl w:val="0"/>
          <w:numId w:val="0"/>
        </w:numPr>
        <w:ind w:right="-1"/>
        <w:rPr>
          <w:i/>
        </w:rPr>
      </w:pPr>
    </w:p>
    <w:tbl>
      <w:tblPr>
        <w:tblW w:w="9748" w:type="dxa"/>
        <w:tblInd w:w="-426" w:type="dxa"/>
        <w:tblLayout w:type="fixed"/>
        <w:tblLook w:val="04A0"/>
      </w:tblPr>
      <w:tblGrid>
        <w:gridCol w:w="9748"/>
      </w:tblGrid>
      <w:tr w:rsidR="009F57AB" w:rsidRPr="00EC30C2" w:rsidTr="002F0E12">
        <w:trPr>
          <w:trHeight w:val="697"/>
        </w:trPr>
        <w:tc>
          <w:tcPr>
            <w:tcW w:w="9748" w:type="dxa"/>
            <w:vAlign w:val="center"/>
          </w:tcPr>
          <w:p w:rsidR="009F57AB" w:rsidRPr="00FF430B" w:rsidRDefault="009F57AB" w:rsidP="002F0E12">
            <w:pPr>
              <w:jc w:val="both"/>
            </w:pPr>
          </w:p>
          <w:p w:rsidR="009F57AB" w:rsidRPr="00FF430B" w:rsidRDefault="009F57AB" w:rsidP="002F0E12">
            <w:pPr>
              <w:jc w:val="both"/>
              <w:rPr>
                <w:b/>
                <w:caps/>
                <w:sz w:val="28"/>
                <w:szCs w:val="28"/>
              </w:rPr>
            </w:pPr>
          </w:p>
          <w:p w:rsidR="009F57AB" w:rsidRPr="00FF430B" w:rsidRDefault="009F57AB" w:rsidP="002F0E12">
            <w:pPr>
              <w:jc w:val="center"/>
              <w:rPr>
                <w:b/>
                <w:sz w:val="28"/>
                <w:szCs w:val="28"/>
                <w:u w:val="single"/>
              </w:rPr>
            </w:pPr>
            <w:r w:rsidRPr="00FF430B">
              <w:rPr>
                <w:b/>
                <w:caps/>
                <w:sz w:val="28"/>
                <w:szCs w:val="28"/>
              </w:rPr>
              <w:t>Contract</w:t>
            </w:r>
            <w:r w:rsidRPr="00FF430B">
              <w:rPr>
                <w:b/>
                <w:sz w:val="28"/>
                <w:szCs w:val="28"/>
              </w:rPr>
              <w:t xml:space="preserve"> DE ANTREPRIZĂ Nr.</w:t>
            </w:r>
          </w:p>
          <w:p w:rsidR="009F57AB" w:rsidRPr="00FF430B" w:rsidRDefault="009F57AB" w:rsidP="002F0E12">
            <w:pPr>
              <w:jc w:val="center"/>
              <w:rPr>
                <w:b/>
              </w:rPr>
            </w:pPr>
            <w:r w:rsidRPr="00FF430B">
              <w:rPr>
                <w:b/>
              </w:rPr>
              <w:t>privind achiziţia prin</w:t>
            </w:r>
            <w:r>
              <w:rPr>
                <w:b/>
              </w:rPr>
              <w:softHyphen/>
            </w:r>
            <w:r>
              <w:rPr>
                <w:b/>
              </w:rPr>
              <w:softHyphen/>
            </w:r>
            <w:r>
              <w:rPr>
                <w:b/>
              </w:rPr>
              <w:softHyphen/>
              <w:t xml:space="preserve"> Cererea Ofertelor de Preț nr.</w:t>
            </w:r>
          </w:p>
          <w:p w:rsidR="009F57AB" w:rsidRPr="00FF430B" w:rsidRDefault="009F57AB" w:rsidP="002F0E12">
            <w:pPr>
              <w:jc w:val="both"/>
              <w:rPr>
                <w:b/>
                <w:i/>
              </w:rPr>
            </w:pPr>
          </w:p>
          <w:p w:rsidR="009F57AB" w:rsidRPr="00FF430B" w:rsidRDefault="009F57AB" w:rsidP="002F0E12">
            <w:pPr>
              <w:jc w:val="both"/>
              <w:rPr>
                <w:b/>
                <w:i/>
              </w:rPr>
            </w:pPr>
          </w:p>
          <w:p w:rsidR="009F57AB" w:rsidRPr="00FF430B" w:rsidRDefault="009F57AB" w:rsidP="002F0E12">
            <w:pPr>
              <w:tabs>
                <w:tab w:val="center" w:pos="-6663"/>
                <w:tab w:val="left" w:pos="567"/>
                <w:tab w:val="right" w:pos="10206"/>
              </w:tabs>
            </w:pPr>
            <w:r w:rsidRPr="00FF430B">
              <w:t xml:space="preserve">„___”_________20__                                                                                  </w:t>
            </w:r>
            <w:r w:rsidR="003753DC">
              <w:t>or. Nisporeni</w:t>
            </w:r>
          </w:p>
          <w:p w:rsidR="009F57AB" w:rsidRPr="00FF430B" w:rsidRDefault="009F57AB" w:rsidP="002F0E12">
            <w:pPr>
              <w:jc w:val="center"/>
            </w:pPr>
            <w:r w:rsidRPr="00FF430B">
              <w:rPr>
                <w:sz w:val="20"/>
                <w:szCs w:val="20"/>
              </w:rPr>
              <w:t xml:space="preserve">                                                                                                                                    (municipiu, oraş)</w:t>
            </w:r>
          </w:p>
          <w:p w:rsidR="009F57AB" w:rsidRPr="00FF430B" w:rsidRDefault="009F57AB" w:rsidP="002F0E12">
            <w:pPr>
              <w:jc w:val="both"/>
            </w:pPr>
          </w:p>
          <w:p w:rsidR="009F57AB" w:rsidRPr="00FF430B" w:rsidRDefault="009F57AB" w:rsidP="002F0E12">
            <w:pPr>
              <w:jc w:val="both"/>
            </w:pPr>
          </w:p>
          <w:p w:rsidR="009F57AB" w:rsidRPr="00FF430B" w:rsidRDefault="009F57AB" w:rsidP="002F0E12">
            <w:pPr>
              <w:pStyle w:val="Listparagraf"/>
              <w:numPr>
                <w:ilvl w:val="3"/>
                <w:numId w:val="3"/>
              </w:numPr>
              <w:rPr>
                <w:b/>
                <w:kern w:val="28"/>
              </w:rPr>
            </w:pPr>
            <w:r w:rsidRPr="00FF430B">
              <w:rPr>
                <w:b/>
                <w:kern w:val="28"/>
              </w:rPr>
              <w:t>PARTEA GENERALĂ</w:t>
            </w:r>
          </w:p>
          <w:p w:rsidR="009F57AB" w:rsidRPr="00FF430B" w:rsidRDefault="009F57AB" w:rsidP="002F0E12">
            <w:pPr>
              <w:pStyle w:val="Listparagraf"/>
              <w:numPr>
                <w:ilvl w:val="0"/>
                <w:numId w:val="0"/>
              </w:numPr>
              <w:ind w:left="3240"/>
              <w:rPr>
                <w:kern w:val="28"/>
                <w:sz w:val="20"/>
                <w:szCs w:val="20"/>
              </w:rPr>
            </w:pPr>
            <w:r w:rsidRPr="00FF430B">
              <w:rPr>
                <w:kern w:val="28"/>
                <w:sz w:val="20"/>
                <w:szCs w:val="20"/>
              </w:rPr>
              <w:t xml:space="preserve"> (OBLIGATORIU)</w:t>
            </w:r>
          </w:p>
          <w:p w:rsidR="009F57AB" w:rsidRPr="00FF430B" w:rsidRDefault="009F57AB" w:rsidP="002F0E12">
            <w:pPr>
              <w:rPr>
                <w:b/>
                <w:kern w:val="28"/>
              </w:rPr>
            </w:pPr>
          </w:p>
          <w:p w:rsidR="009F57AB" w:rsidRPr="00FF430B" w:rsidRDefault="009F57AB" w:rsidP="002F0E12">
            <w:pPr>
              <w:rPr>
                <w:b/>
                <w:kern w:val="28"/>
              </w:rPr>
            </w:pPr>
            <w:r w:rsidRPr="00FF430B">
              <w:rPr>
                <w:b/>
                <w:kern w:val="28"/>
              </w:rPr>
              <w:t>PĂRŢILE CONTRACTANTE</w:t>
            </w:r>
          </w:p>
          <w:p w:rsidR="009F57AB" w:rsidRPr="00FF430B" w:rsidRDefault="009F57AB" w:rsidP="002F0E12">
            <w:pPr>
              <w:rPr>
                <w:b/>
                <w:kern w:val="28"/>
              </w:rPr>
            </w:pPr>
          </w:p>
          <w:p w:rsidR="009F57AB" w:rsidRDefault="009F57AB" w:rsidP="009F57AB">
            <w:pPr>
              <w:tabs>
                <w:tab w:val="left" w:pos="567"/>
                <w:tab w:val="right" w:pos="10205"/>
              </w:tabs>
              <w:jc w:val="both"/>
            </w:pPr>
            <w:r w:rsidRPr="00FF430B">
              <w:t>Prezentul contract este încheiat în urma procedurii de achiziție nr. ________________ din data___________________, între</w:t>
            </w:r>
            <w:r>
              <w:t xml:space="preserve"> </w:t>
            </w:r>
            <w:r w:rsidRPr="009F57AB">
              <w:rPr>
                <w:b/>
              </w:rPr>
              <w:t>IMSP Centrul de Sănătate Nisporeni</w:t>
            </w:r>
            <w:r w:rsidRPr="00FF430B">
              <w:t>, cu sediul în</w:t>
            </w:r>
            <w:r>
              <w:t xml:space="preserve"> </w:t>
            </w:r>
          </w:p>
          <w:p w:rsidR="009F57AB" w:rsidRDefault="009F57AB" w:rsidP="009F57AB">
            <w:pPr>
              <w:tabs>
                <w:tab w:val="left" w:pos="567"/>
                <w:tab w:val="right" w:pos="10205"/>
              </w:tabs>
              <w:jc w:val="both"/>
              <w:rPr>
                <w:b/>
              </w:rPr>
            </w:pPr>
            <w:r>
              <w:rPr>
                <w:sz w:val="20"/>
                <w:szCs w:val="20"/>
              </w:rPr>
              <w:t xml:space="preserve">                                                                            </w:t>
            </w:r>
            <w:r w:rsidRPr="00FF430B">
              <w:rPr>
                <w:sz w:val="20"/>
                <w:szCs w:val="20"/>
              </w:rPr>
              <w:t>(denumirea autorităţii contractante)</w:t>
            </w:r>
          </w:p>
          <w:p w:rsidR="009F57AB" w:rsidRPr="00FF430B" w:rsidRDefault="009F57AB" w:rsidP="009F57AB">
            <w:pPr>
              <w:tabs>
                <w:tab w:val="left" w:pos="567"/>
                <w:tab w:val="right" w:pos="10205"/>
              </w:tabs>
              <w:jc w:val="both"/>
              <w:rPr>
                <w:sz w:val="20"/>
                <w:szCs w:val="20"/>
              </w:rPr>
            </w:pPr>
            <w:r w:rsidRPr="009F57AB">
              <w:rPr>
                <w:b/>
              </w:rPr>
              <w:t>or. Nisporeni , str. Toma Ciorbă 40</w:t>
            </w:r>
            <w:r>
              <w:rPr>
                <w:sz w:val="20"/>
                <w:szCs w:val="20"/>
              </w:rPr>
              <w:t xml:space="preserve">          </w:t>
            </w:r>
            <w:r w:rsidRPr="00FF430B">
              <w:rPr>
                <w:sz w:val="20"/>
                <w:szCs w:val="20"/>
              </w:rPr>
              <w:t xml:space="preserve"> </w:t>
            </w:r>
          </w:p>
          <w:p w:rsidR="009F57AB" w:rsidRPr="00FF430B" w:rsidRDefault="009F57AB" w:rsidP="009F57AB">
            <w:pPr>
              <w:pStyle w:val="cn"/>
              <w:tabs>
                <w:tab w:val="left" w:pos="567"/>
              </w:tabs>
              <w:jc w:val="both"/>
              <w:rPr>
                <w:sz w:val="20"/>
                <w:szCs w:val="20"/>
              </w:rPr>
            </w:pPr>
            <w:r w:rsidRPr="00FF430B">
              <w:rPr>
                <w:sz w:val="20"/>
                <w:szCs w:val="20"/>
              </w:rPr>
              <w:t xml:space="preserve">   </w:t>
            </w:r>
            <w:r>
              <w:rPr>
                <w:sz w:val="20"/>
                <w:szCs w:val="20"/>
              </w:rPr>
              <w:t xml:space="preserve">                              </w:t>
            </w:r>
            <w:r>
              <w:rPr>
                <w:sz w:val="20"/>
                <w:szCs w:val="20"/>
                <w:lang w:val="ro-RO"/>
              </w:rPr>
              <w:t>(</w:t>
            </w:r>
            <w:r w:rsidRPr="00FF430B">
              <w:rPr>
                <w:sz w:val="20"/>
                <w:szCs w:val="20"/>
              </w:rPr>
              <w:t xml:space="preserve">localitatea) </w:t>
            </w:r>
          </w:p>
          <w:p w:rsidR="009F57AB" w:rsidRPr="009F57AB" w:rsidRDefault="009F57AB" w:rsidP="009F57AB">
            <w:pPr>
              <w:pStyle w:val="NormalWeb"/>
              <w:tabs>
                <w:tab w:val="left" w:pos="567"/>
                <w:tab w:val="right" w:pos="9531"/>
              </w:tabs>
              <w:ind w:firstLine="0"/>
              <w:rPr>
                <w:b/>
                <w:lang w:val="ro-RO"/>
              </w:rPr>
            </w:pPr>
          </w:p>
          <w:p w:rsidR="009F57AB" w:rsidRDefault="009F57AB" w:rsidP="009F57AB">
            <w:pPr>
              <w:tabs>
                <w:tab w:val="left" w:pos="567"/>
                <w:tab w:val="right" w:pos="9531"/>
              </w:tabs>
              <w:jc w:val="both"/>
            </w:pPr>
            <w:r w:rsidRPr="00FF430B">
              <w:t xml:space="preserve">telefon: </w:t>
            </w:r>
            <w:r>
              <w:t>0264-2-34-72</w:t>
            </w:r>
            <w:r w:rsidRPr="00FF430B">
              <w:t>, fax: ______</w:t>
            </w:r>
            <w:r>
              <w:t>-</w:t>
            </w:r>
            <w:r w:rsidRPr="00FF430B">
              <w:t>_______,</w:t>
            </w:r>
            <w:r w:rsidR="00DD0DE0">
              <w:t>___________________________________________</w:t>
            </w:r>
          </w:p>
          <w:p w:rsidR="009F57AB" w:rsidRDefault="009F57AB" w:rsidP="009F57AB">
            <w:pPr>
              <w:tabs>
                <w:tab w:val="left" w:pos="567"/>
                <w:tab w:val="right" w:pos="9531"/>
              </w:tabs>
              <w:jc w:val="both"/>
            </w:pPr>
          </w:p>
          <w:p w:rsidR="009F57AB" w:rsidRPr="00DD0DE0" w:rsidRDefault="009F57AB" w:rsidP="009F57AB">
            <w:pPr>
              <w:tabs>
                <w:tab w:val="left" w:pos="567"/>
                <w:tab w:val="right" w:pos="9531"/>
              </w:tabs>
              <w:jc w:val="both"/>
            </w:pPr>
            <w:r w:rsidRPr="00FF430B">
              <w:t>IDNO</w:t>
            </w:r>
            <w:r w:rsidRPr="003312F2">
              <w:rPr>
                <w:rFonts w:eastAsia="PMingLiU"/>
                <w:b/>
                <w:u w:val="single"/>
                <w:lang w:eastAsia="zh-CN"/>
              </w:rPr>
              <w:t>1007609005770</w:t>
            </w:r>
            <w:r>
              <w:rPr>
                <w:rFonts w:eastAsia="PMingLiU"/>
                <w:b/>
                <w:u w:val="single"/>
                <w:lang w:eastAsia="zh-CN"/>
              </w:rPr>
              <w:t>,</w:t>
            </w:r>
            <w:r w:rsidRPr="00FF430B">
              <w:t xml:space="preserve"> </w:t>
            </w:r>
            <w:r w:rsidRPr="00DD0DE0">
              <w:rPr>
                <w:b/>
                <w:u w:val="single"/>
              </w:rPr>
              <w:t>reprezentat prin sef Tăbăcaru Vera</w:t>
            </w:r>
            <w:r w:rsidR="00DD0DE0">
              <w:rPr>
                <w:u w:val="single"/>
              </w:rPr>
              <w:t>_____________________________</w:t>
            </w:r>
          </w:p>
          <w:p w:rsidR="009F57AB" w:rsidRPr="00FF430B" w:rsidRDefault="009F57AB" w:rsidP="002F0E12">
            <w:pPr>
              <w:pStyle w:val="NormalWeb"/>
              <w:tabs>
                <w:tab w:val="left" w:pos="567"/>
              </w:tabs>
              <w:ind w:firstLine="0"/>
              <w:rPr>
                <w:sz w:val="20"/>
                <w:szCs w:val="20"/>
              </w:rPr>
            </w:pPr>
            <w:r w:rsidRPr="00FF430B">
              <w:rPr>
                <w:sz w:val="20"/>
                <w:szCs w:val="20"/>
              </w:rPr>
              <w:t xml:space="preserve">                                                    (numele, prenumele şi</w:t>
            </w:r>
            <w:r>
              <w:rPr>
                <w:sz w:val="20"/>
                <w:szCs w:val="20"/>
              </w:rPr>
              <w:t xml:space="preserve"> </w:t>
            </w:r>
            <w:r w:rsidRPr="00FF430B">
              <w:rPr>
                <w:sz w:val="20"/>
                <w:szCs w:val="20"/>
              </w:rPr>
              <w:t xml:space="preserve">funcţia conducătorului) </w:t>
            </w:r>
          </w:p>
          <w:p w:rsidR="009F57AB" w:rsidRPr="00FF430B" w:rsidRDefault="009F57AB" w:rsidP="002F0E12">
            <w:pPr>
              <w:tabs>
                <w:tab w:val="left" w:pos="567"/>
                <w:tab w:val="right" w:pos="9531"/>
              </w:tabs>
              <w:jc w:val="both"/>
            </w:pPr>
            <w:r w:rsidRPr="00FF430B">
              <w:t xml:space="preserve">în calitate de Beneficiar, pe de o parte, şi______________________________________________, </w:t>
            </w:r>
          </w:p>
          <w:p w:rsidR="009F57AB" w:rsidRPr="00FF430B" w:rsidRDefault="009F57AB" w:rsidP="002F0E12">
            <w:pPr>
              <w:tabs>
                <w:tab w:val="left" w:pos="567"/>
                <w:tab w:val="right" w:pos="10205"/>
              </w:tabs>
              <w:jc w:val="both"/>
              <w:rPr>
                <w:sz w:val="20"/>
                <w:szCs w:val="20"/>
              </w:rPr>
            </w:pPr>
            <w:r w:rsidRPr="00FF430B">
              <w:rPr>
                <w:sz w:val="20"/>
                <w:szCs w:val="20"/>
              </w:rPr>
              <w:t xml:space="preserve">                                                                                                (denumirea operatorului economic) </w:t>
            </w:r>
          </w:p>
          <w:p w:rsidR="009F57AB" w:rsidRPr="00FF430B" w:rsidRDefault="009F57AB" w:rsidP="002F0E12">
            <w:pPr>
              <w:tabs>
                <w:tab w:val="left" w:pos="567"/>
                <w:tab w:val="right" w:pos="9531"/>
              </w:tabs>
              <w:jc w:val="both"/>
            </w:pPr>
            <w:r w:rsidRPr="00FF430B">
              <w:t>cu sediul în _________________________________str._________________________________,</w:t>
            </w:r>
          </w:p>
          <w:p w:rsidR="009F57AB" w:rsidRPr="00FF430B" w:rsidRDefault="009F57AB" w:rsidP="002F0E12">
            <w:pPr>
              <w:tabs>
                <w:tab w:val="left" w:pos="567"/>
                <w:tab w:val="right" w:pos="10205"/>
              </w:tabs>
              <w:jc w:val="both"/>
              <w:rPr>
                <w:sz w:val="20"/>
                <w:szCs w:val="20"/>
              </w:rPr>
            </w:pPr>
            <w:r w:rsidRPr="00FF430B">
              <w:rPr>
                <w:sz w:val="20"/>
                <w:szCs w:val="20"/>
              </w:rPr>
              <w:t xml:space="preserve">                                                    (localitatea) </w:t>
            </w:r>
          </w:p>
          <w:p w:rsidR="009F57AB" w:rsidRPr="00FF430B" w:rsidRDefault="009F57AB" w:rsidP="002F0E12">
            <w:pPr>
              <w:pStyle w:val="NormalWeb"/>
              <w:tabs>
                <w:tab w:val="left" w:pos="567"/>
              </w:tabs>
              <w:ind w:firstLine="0"/>
              <w:rPr>
                <w:sz w:val="20"/>
                <w:szCs w:val="20"/>
              </w:rPr>
            </w:pPr>
            <w:r w:rsidRPr="00FF430B">
              <w:t>telefon: ______________, fax: _____________,</w:t>
            </w:r>
            <w:r>
              <w:t xml:space="preserve"> </w:t>
            </w:r>
            <w:r w:rsidRPr="00FF430B">
              <w:t>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9F57AB" w:rsidRPr="00FF430B" w:rsidRDefault="009F57AB" w:rsidP="002F0E12">
            <w:pPr>
              <w:pStyle w:val="NormalWeb"/>
              <w:tabs>
                <w:tab w:val="left" w:pos="567"/>
              </w:tabs>
              <w:ind w:firstLine="0"/>
              <w:rPr>
                <w:sz w:val="20"/>
                <w:szCs w:val="20"/>
              </w:rPr>
            </w:pPr>
            <w:r w:rsidRPr="00FF430B">
              <w:rPr>
                <w:sz w:val="20"/>
                <w:szCs w:val="20"/>
              </w:rPr>
              <w:t xml:space="preserve"> (numele şi funcţia conducătorului)</w:t>
            </w:r>
          </w:p>
          <w:p w:rsidR="009F57AB" w:rsidRPr="00FF430B" w:rsidRDefault="009F57AB" w:rsidP="002F0E12">
            <w:pPr>
              <w:pStyle w:val="Listparagraf"/>
              <w:numPr>
                <w:ilvl w:val="0"/>
                <w:numId w:val="0"/>
              </w:numPr>
              <w:tabs>
                <w:tab w:val="clear" w:pos="1134"/>
                <w:tab w:val="left" w:pos="3705"/>
              </w:tabs>
              <w:spacing w:after="200" w:line="276" w:lineRule="auto"/>
              <w:contextualSpacing/>
            </w:pPr>
          </w:p>
          <w:p w:rsidR="009F57AB" w:rsidRPr="00FF430B" w:rsidRDefault="009F57AB" w:rsidP="002F0E12">
            <w:pPr>
              <w:tabs>
                <w:tab w:val="left" w:pos="3705"/>
              </w:tabs>
              <w:spacing w:after="200" w:line="276" w:lineRule="auto"/>
              <w:contextualSpacing/>
            </w:pPr>
            <w:r w:rsidRPr="00FF430B">
              <w:rPr>
                <w:b/>
              </w:rPr>
              <w:t>1. OBIECTUL CONTRACTULUI</w:t>
            </w:r>
          </w:p>
          <w:p w:rsidR="009F57AB" w:rsidRPr="006571FB" w:rsidRDefault="009F57AB" w:rsidP="006571FB">
            <w:pPr>
              <w:rPr>
                <w:b/>
                <w:u w:val="single"/>
              </w:rPr>
            </w:pPr>
            <w:r w:rsidRPr="00FF430B">
              <w:t xml:space="preserve">1.1. Antreprenorul se obligă să execute </w:t>
            </w:r>
            <w:r w:rsidRPr="00FF430B">
              <w:rPr>
                <w:i/>
              </w:rPr>
              <w:t xml:space="preserve">lucrările </w:t>
            </w:r>
            <w:r w:rsidR="006571FB" w:rsidRPr="00E94571">
              <w:rPr>
                <w:b/>
                <w:u w:val="single"/>
                <w:lang w:eastAsia="ru-RU"/>
              </w:rPr>
              <w:t xml:space="preserve">,, Lucrări </w:t>
            </w:r>
            <w:r w:rsidR="006571FB" w:rsidRPr="00E94571">
              <w:rPr>
                <w:b/>
                <w:u w:val="single"/>
              </w:rPr>
              <w:t>de reparație</w:t>
            </w:r>
            <w:r w:rsidR="006571FB">
              <w:rPr>
                <w:b/>
                <w:u w:val="single"/>
              </w:rPr>
              <w:t xml:space="preserve"> curentă a  cabinetului </w:t>
            </w:r>
            <w:r w:rsidR="006571FB" w:rsidRPr="00E94571">
              <w:rPr>
                <w:b/>
                <w:u w:val="single"/>
              </w:rPr>
              <w:t>radiologic</w:t>
            </w:r>
            <w:r w:rsidR="006571FB">
              <w:rPr>
                <w:b/>
                <w:u w:val="single"/>
              </w:rPr>
              <w:t xml:space="preserve"> existent la</w:t>
            </w:r>
            <w:r w:rsidR="006571FB" w:rsidRPr="00E94571">
              <w:rPr>
                <w:b/>
                <w:u w:val="single"/>
              </w:rPr>
              <w:t xml:space="preserve"> </w:t>
            </w:r>
            <w:r w:rsidR="006571FB">
              <w:rPr>
                <w:b/>
                <w:u w:val="single"/>
              </w:rPr>
              <w:t xml:space="preserve">IMSP </w:t>
            </w:r>
            <w:r w:rsidR="006571FB" w:rsidRPr="00E94571">
              <w:rPr>
                <w:b/>
                <w:u w:val="single"/>
              </w:rPr>
              <w:t>Centrul de Sănătate Nisporeni</w:t>
            </w:r>
            <w:r w:rsidR="006571FB" w:rsidRPr="00E94571">
              <w:rPr>
                <w:b/>
                <w:u w:val="single"/>
                <w:lang w:val="en-US"/>
              </w:rPr>
              <w:t>”</w:t>
            </w:r>
            <w:r w:rsidRPr="00FF430B">
              <w:rPr>
                <w:i/>
              </w:rPr>
              <w:t>_</w:t>
            </w:r>
            <w:r w:rsidRPr="00FF430B">
              <w:t>în conformitate cu prevederile proiectului tehnic, cu detaliile de execuţie, precum şi cu normativele, standardele şi prescripţiile tehnice.</w:t>
            </w:r>
          </w:p>
          <w:p w:rsidR="009F57AB" w:rsidRPr="00FF430B" w:rsidRDefault="009F57AB" w:rsidP="002F0E12">
            <w:pPr>
              <w:jc w:val="both"/>
            </w:pPr>
          </w:p>
          <w:p w:rsidR="009F57AB" w:rsidRPr="00FF430B" w:rsidRDefault="009F57AB" w:rsidP="002F0E12">
            <w:pPr>
              <w:tabs>
                <w:tab w:val="left" w:pos="3585"/>
              </w:tabs>
              <w:spacing w:line="276" w:lineRule="auto"/>
              <w:contextualSpacing/>
            </w:pPr>
            <w:r w:rsidRPr="00FF430B">
              <w:rPr>
                <w:b/>
              </w:rPr>
              <w:t>2. PERIOADA DE EXECUŢIE</w:t>
            </w:r>
          </w:p>
          <w:p w:rsidR="009F57AB" w:rsidRPr="00FF430B" w:rsidRDefault="009F57AB" w:rsidP="002F0E12">
            <w:pPr>
              <w:pStyle w:val="NormalWeb"/>
              <w:tabs>
                <w:tab w:val="left" w:pos="567"/>
              </w:tabs>
              <w:spacing w:line="276" w:lineRule="auto"/>
              <w:ind w:firstLine="0"/>
            </w:pPr>
            <w:r w:rsidRPr="00FF430B">
              <w:t>2.1. Durata de execuţie a lucrărilor contractate este de ______</w:t>
            </w:r>
            <w:r w:rsidR="006571FB">
              <w:rPr>
                <w:lang w:val="ro-RO"/>
              </w:rPr>
              <w:t>3</w:t>
            </w:r>
            <w:r w:rsidRPr="00FF430B">
              <w:t>___ luni și zile___după primirea ordinului de începere a execuţiei şi asigurării lucrului ritmic de către beneficiar-ordonatorul de credite.</w:t>
            </w:r>
          </w:p>
          <w:p w:rsidR="009F57AB" w:rsidRPr="00FF430B" w:rsidRDefault="009F57AB" w:rsidP="002F0E12">
            <w:pPr>
              <w:pStyle w:val="NormalWeb"/>
              <w:tabs>
                <w:tab w:val="left" w:pos="567"/>
              </w:tabs>
              <w:spacing w:line="276" w:lineRule="auto"/>
              <w:ind w:firstLine="0"/>
            </w:pPr>
            <w:r w:rsidRPr="00FF430B">
              <w:t xml:space="preserve">2.2. Graficul de execuţie a lucrărilor se va efectua conform specificaţiei din anexa la prezentul </w:t>
            </w:r>
            <w:r w:rsidRPr="00FF430B">
              <w:lastRenderedPageBreak/>
              <w:t xml:space="preserve">contract. </w:t>
            </w:r>
          </w:p>
          <w:p w:rsidR="009F57AB" w:rsidRPr="00FF430B" w:rsidRDefault="009F57AB" w:rsidP="002F0E12">
            <w:pPr>
              <w:pStyle w:val="NormalWeb"/>
              <w:tabs>
                <w:tab w:val="left" w:pos="567"/>
              </w:tabs>
              <w:spacing w:line="276" w:lineRule="auto"/>
              <w:ind w:firstLine="0"/>
            </w:pPr>
            <w:r w:rsidRPr="00FF430B">
              <w:t>2.3. Perioada de execuţie poate fi prelungită sau suspendată dacă constrângerea activităţii se datorează următoarelor cauze:</w:t>
            </w:r>
          </w:p>
          <w:p w:rsidR="009F57AB" w:rsidRPr="00FF430B" w:rsidRDefault="009F57AB" w:rsidP="002F0E12">
            <w:pPr>
              <w:numPr>
                <w:ilvl w:val="0"/>
                <w:numId w:val="9"/>
              </w:numPr>
              <w:tabs>
                <w:tab w:val="left" w:pos="1276"/>
              </w:tabs>
              <w:spacing w:line="276" w:lineRule="auto"/>
              <w:ind w:left="0" w:hanging="425"/>
              <w:jc w:val="both"/>
            </w:pPr>
            <w:r w:rsidRPr="00FF430B">
              <w:t>generate de Beneficiar;</w:t>
            </w:r>
          </w:p>
          <w:p w:rsidR="009F57AB" w:rsidRPr="00FF430B" w:rsidRDefault="009F57AB" w:rsidP="002F0E12">
            <w:pPr>
              <w:numPr>
                <w:ilvl w:val="0"/>
                <w:numId w:val="9"/>
              </w:numPr>
              <w:tabs>
                <w:tab w:val="left" w:pos="1276"/>
              </w:tabs>
              <w:spacing w:line="276" w:lineRule="auto"/>
              <w:ind w:left="0" w:hanging="425"/>
              <w:jc w:val="both"/>
            </w:pPr>
            <w:r w:rsidRPr="00FF430B">
              <w:t>datorită impedimentului care justifică neexecutarea obligației sau altei situaţii extreme neimputabile şi imprevizibile pentru Antreprenor;</w:t>
            </w:r>
          </w:p>
          <w:p w:rsidR="009F57AB" w:rsidRPr="00FF430B" w:rsidRDefault="009F57AB" w:rsidP="002F0E12">
            <w:pPr>
              <w:numPr>
                <w:ilvl w:val="0"/>
                <w:numId w:val="9"/>
              </w:numPr>
              <w:tabs>
                <w:tab w:val="left" w:pos="1276"/>
              </w:tabs>
              <w:spacing w:line="276" w:lineRule="auto"/>
              <w:ind w:left="0" w:hanging="425"/>
              <w:jc w:val="both"/>
            </w:pPr>
            <w:r w:rsidRPr="00FF430B">
              <w:t>influenţei factorilor climatici, care duc la imposibilitatea executării lucrărilor stabilite conform caietului de sarcini, or executarea lor în asemenea codiții climaterice se va răsfrânge asupra calității lucrărilor;</w:t>
            </w:r>
          </w:p>
          <w:p w:rsidR="009F57AB" w:rsidRPr="00FF430B" w:rsidRDefault="009F57AB" w:rsidP="002F0E12">
            <w:pPr>
              <w:numPr>
                <w:ilvl w:val="0"/>
                <w:numId w:val="9"/>
              </w:numPr>
              <w:tabs>
                <w:tab w:val="left" w:pos="1276"/>
              </w:tabs>
              <w:spacing w:line="276" w:lineRule="auto"/>
              <w:ind w:left="0" w:hanging="425"/>
              <w:jc w:val="both"/>
            </w:pPr>
            <w:r w:rsidRPr="00FF430B">
              <w:t>calamităţilor naturale recunoscute de autoritatea legală.</w:t>
            </w:r>
          </w:p>
          <w:p w:rsidR="009F57AB" w:rsidRPr="00FF430B" w:rsidRDefault="009F57AB" w:rsidP="002F0E12">
            <w:pPr>
              <w:pStyle w:val="NormalWeb"/>
              <w:tabs>
                <w:tab w:val="left" w:pos="567"/>
              </w:tabs>
              <w:spacing w:line="276" w:lineRule="auto"/>
              <w:ind w:firstLine="0"/>
            </w:pPr>
            <w:r w:rsidRPr="00FF430B">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9F57AB" w:rsidRPr="00FF430B" w:rsidRDefault="009F57AB" w:rsidP="002F0E12">
            <w:pPr>
              <w:pStyle w:val="NormalWeb"/>
              <w:tabs>
                <w:tab w:val="left" w:pos="567"/>
              </w:tabs>
              <w:spacing w:line="276" w:lineRule="auto"/>
              <w:ind w:firstLine="0"/>
            </w:pPr>
            <w:r w:rsidRPr="00FF430B">
              <w:t>2.5. La terminarea lucrărilor, Antreprenorul va notifica Beneficiarul că sunt îndeplinite condiţiile de recepţie, solicitând convocarea comisiei. În baza acestei notificări, Beneficiarul va convoca comisia de  recepţie pentru terminarea lucrărilor.</w:t>
            </w:r>
          </w:p>
          <w:p w:rsidR="009F57AB" w:rsidRPr="00FF430B" w:rsidRDefault="009F57AB" w:rsidP="002F0E12">
            <w:pPr>
              <w:spacing w:after="200" w:line="276" w:lineRule="auto"/>
              <w:contextualSpacing/>
              <w:jc w:val="both"/>
            </w:pPr>
            <w:r w:rsidRPr="00FF430B">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9F57AB" w:rsidRPr="00FF430B" w:rsidRDefault="009F57AB" w:rsidP="002F0E12">
            <w:pPr>
              <w:shd w:val="clear" w:color="auto" w:fill="FFFFFF" w:themeFill="background1"/>
              <w:tabs>
                <w:tab w:val="right" w:pos="0"/>
              </w:tabs>
              <w:spacing w:before="120"/>
              <w:rPr>
                <w:b/>
                <w:noProof w:val="0"/>
                <w:lang w:eastAsia="ru-RU"/>
              </w:rPr>
            </w:pPr>
            <w:r w:rsidRPr="00FF430B">
              <w:t>2.7.Se indică t</w:t>
            </w:r>
            <w:proofErr w:type="spellStart"/>
            <w:r w:rsidR="00DD0DE0">
              <w:rPr>
                <w:noProof w:val="0"/>
                <w:lang w:eastAsia="ru-RU"/>
              </w:rPr>
              <w:t>er</w:t>
            </w:r>
            <w:r w:rsidR="00E44C51">
              <w:rPr>
                <w:noProof w:val="0"/>
                <w:lang w:eastAsia="ru-RU"/>
              </w:rPr>
              <w:t>menul</w:t>
            </w:r>
            <w:proofErr w:type="spellEnd"/>
            <w:r w:rsidR="00E44C51">
              <w:rPr>
                <w:noProof w:val="0"/>
                <w:lang w:eastAsia="ru-RU"/>
              </w:rPr>
              <w:t xml:space="preserve"> de garanție a lucrărilor 3</w:t>
            </w:r>
            <w:r w:rsidR="00DD0DE0">
              <w:rPr>
                <w:noProof w:val="0"/>
                <w:lang w:eastAsia="ru-RU"/>
              </w:rPr>
              <w:t xml:space="preserve"> ani</w:t>
            </w:r>
            <w:r w:rsidRPr="00FF430B">
              <w:rPr>
                <w:b/>
                <w:noProof w:val="0"/>
                <w:lang w:eastAsia="ru-RU"/>
              </w:rPr>
              <w:t>_.</w:t>
            </w:r>
          </w:p>
          <w:p w:rsidR="009F57AB" w:rsidRPr="00FF430B" w:rsidRDefault="009F57AB" w:rsidP="002F0E12">
            <w:pPr>
              <w:pStyle w:val="Listparagraf"/>
              <w:numPr>
                <w:ilvl w:val="0"/>
                <w:numId w:val="0"/>
              </w:numPr>
            </w:pPr>
          </w:p>
          <w:p w:rsidR="009F57AB" w:rsidRPr="00FF430B" w:rsidRDefault="009F57AB" w:rsidP="002F0E12">
            <w:pPr>
              <w:tabs>
                <w:tab w:val="left" w:pos="3645"/>
              </w:tabs>
              <w:spacing w:line="276" w:lineRule="auto"/>
              <w:contextualSpacing/>
            </w:pPr>
            <w:r w:rsidRPr="00FF430B">
              <w:rPr>
                <w:b/>
              </w:rPr>
              <w:t>3. VALOAREA LUCRĂRILOR ŞI MODALITĂŢILE DE PLATĂ</w:t>
            </w:r>
          </w:p>
          <w:p w:rsidR="009F57AB" w:rsidRPr="00FF430B" w:rsidRDefault="009F57AB" w:rsidP="002F0E12">
            <w:pPr>
              <w:jc w:val="both"/>
            </w:pPr>
            <w:r w:rsidRPr="00FF430B">
              <w:t>3.1.Valoarea lucrărilor, ce reprezintă obiectul prezentului contract, este de_________________________lei</w:t>
            </w:r>
            <w:r>
              <w:t xml:space="preserve"> </w:t>
            </w:r>
            <w:r w:rsidRPr="00FF430B">
              <w:t>MD, inclusiv __________ TVA lei MD</w:t>
            </w:r>
            <w:r w:rsidRPr="00FF430B">
              <w:rPr>
                <w:sz w:val="20"/>
                <w:szCs w:val="20"/>
              </w:rPr>
              <w:t xml:space="preserve">.                                                         </w:t>
            </w:r>
            <w:r w:rsidRPr="00FF430B">
              <w:rPr>
                <w:i/>
                <w:sz w:val="20"/>
                <w:szCs w:val="20"/>
              </w:rPr>
              <w:t>(suma cu cifre şi litere)                                                                     (suma cu cifre şi litere)</w:t>
            </w:r>
          </w:p>
          <w:p w:rsidR="00DD0DE0" w:rsidRPr="00DD0DE0" w:rsidRDefault="009F57AB" w:rsidP="002F0E12">
            <w:pPr>
              <w:pStyle w:val="NormalWeb"/>
              <w:tabs>
                <w:tab w:val="left" w:pos="37"/>
              </w:tabs>
              <w:spacing w:line="276" w:lineRule="auto"/>
              <w:ind w:firstLine="0"/>
              <w:rPr>
                <w:b/>
                <w:lang w:val="ro-RO"/>
              </w:rPr>
            </w:pPr>
            <w:r w:rsidRPr="00FF430B">
              <w:t>3.2.</w:t>
            </w:r>
            <w:r w:rsidRPr="00DD0DE0">
              <w:rPr>
                <w:b/>
              </w:rPr>
              <w:t>Achitările vor fi efectuate prin transfer în baza facturilor fiscale</w:t>
            </w:r>
            <w:r w:rsidR="00252C15">
              <w:rPr>
                <w:b/>
                <w:lang w:val="ro-RO"/>
              </w:rPr>
              <w:t xml:space="preserve"> astfel: </w:t>
            </w:r>
            <w:r w:rsidR="00DD0DE0" w:rsidRPr="00DD0DE0">
              <w:rPr>
                <w:b/>
                <w:lang w:val="ro-RO"/>
              </w:rPr>
              <w:t xml:space="preserve"> </w:t>
            </w:r>
            <w:r w:rsidR="00DD0DE0" w:rsidRPr="00DD0DE0">
              <w:rPr>
                <w:b/>
                <w:i/>
                <w:spacing w:val="-4"/>
                <w:sz w:val="22"/>
                <w:szCs w:val="22"/>
              </w:rPr>
              <w:t xml:space="preserve">50% din pretul </w:t>
            </w:r>
            <w:r w:rsidR="00DD0DE0" w:rsidRPr="00DD0DE0">
              <w:rPr>
                <w:b/>
                <w:i/>
                <w:spacing w:val="-4"/>
                <w:sz w:val="22"/>
                <w:szCs w:val="22"/>
                <w:lang w:val="ro-RO"/>
              </w:rPr>
              <w:t xml:space="preserve">lucrărilor  se va achita </w:t>
            </w:r>
            <w:r w:rsidR="00E01E66">
              <w:rPr>
                <w:b/>
                <w:i/>
                <w:spacing w:val="-4"/>
                <w:sz w:val="22"/>
                <w:szCs w:val="22"/>
              </w:rPr>
              <w:t xml:space="preserve"> </w:t>
            </w:r>
            <w:r w:rsidR="00E01E66">
              <w:rPr>
                <w:b/>
                <w:i/>
                <w:spacing w:val="-4"/>
                <w:sz w:val="22"/>
                <w:szCs w:val="22"/>
                <w:lang w:val="ro-RO"/>
              </w:rPr>
              <w:t xml:space="preserve">la </w:t>
            </w:r>
            <w:r w:rsidR="00DD0DE0" w:rsidRPr="00DD0DE0">
              <w:rPr>
                <w:b/>
                <w:i/>
                <w:spacing w:val="-4"/>
                <w:sz w:val="22"/>
                <w:szCs w:val="22"/>
              </w:rPr>
              <w:t xml:space="preserve"> </w:t>
            </w:r>
            <w:r w:rsidR="00DD0DE0" w:rsidRPr="00DD0DE0">
              <w:rPr>
                <w:b/>
              </w:rPr>
              <w:t>primirea proceselor – verbale de recepţie a lucrărilor executate, semnate şi acceptate de către Beneficiar</w:t>
            </w:r>
            <w:r w:rsidR="00252C15">
              <w:rPr>
                <w:b/>
                <w:i/>
                <w:spacing w:val="-4"/>
                <w:sz w:val="22"/>
                <w:szCs w:val="22"/>
                <w:lang w:val="ro-RO"/>
              </w:rPr>
              <w:t xml:space="preserve"> ș</w:t>
            </w:r>
            <w:r w:rsidR="00DD0DE0" w:rsidRPr="00DD0DE0">
              <w:rPr>
                <w:b/>
                <w:i/>
                <w:spacing w:val="-4"/>
                <w:sz w:val="22"/>
                <w:szCs w:val="22"/>
              </w:rPr>
              <w:t xml:space="preserve">i 50 % din pretul </w:t>
            </w:r>
            <w:r w:rsidR="00DD0DE0" w:rsidRPr="00DD0DE0">
              <w:rPr>
                <w:b/>
                <w:i/>
                <w:spacing w:val="-4"/>
                <w:sz w:val="22"/>
                <w:szCs w:val="22"/>
                <w:lang w:val="ro-RO"/>
              </w:rPr>
              <w:t xml:space="preserve">lucrărilor </w:t>
            </w:r>
            <w:r w:rsidR="0095047E">
              <w:rPr>
                <w:b/>
                <w:i/>
                <w:spacing w:val="-4"/>
                <w:sz w:val="22"/>
                <w:szCs w:val="22"/>
              </w:rPr>
              <w:t xml:space="preserve">in termen de </w:t>
            </w:r>
            <w:r w:rsidR="0095047E">
              <w:rPr>
                <w:b/>
                <w:i/>
                <w:spacing w:val="-4"/>
                <w:sz w:val="22"/>
                <w:szCs w:val="22"/>
                <w:lang w:val="ro-RO"/>
              </w:rPr>
              <w:t>5</w:t>
            </w:r>
            <w:r w:rsidR="00DD0DE0" w:rsidRPr="00DD0DE0">
              <w:rPr>
                <w:b/>
                <w:i/>
                <w:spacing w:val="-4"/>
                <w:sz w:val="22"/>
                <w:szCs w:val="22"/>
              </w:rPr>
              <w:t xml:space="preserve"> luni </w:t>
            </w:r>
            <w:r w:rsidR="00252C15">
              <w:rPr>
                <w:b/>
                <w:i/>
                <w:spacing w:val="-4"/>
                <w:sz w:val="22"/>
                <w:szCs w:val="22"/>
                <w:lang w:val="ro-RO"/>
              </w:rPr>
              <w:t>a.2023</w:t>
            </w:r>
            <w:r w:rsidR="00DD0DE0" w:rsidRPr="00DD0DE0">
              <w:rPr>
                <w:b/>
                <w:lang w:val="ro-RO"/>
              </w:rPr>
              <w:t>.</w:t>
            </w:r>
          </w:p>
          <w:p w:rsidR="009F57AB" w:rsidRPr="00FF430B" w:rsidRDefault="00DD0DE0" w:rsidP="002F0E12">
            <w:pPr>
              <w:pStyle w:val="NormalWeb"/>
              <w:tabs>
                <w:tab w:val="left" w:pos="37"/>
              </w:tabs>
              <w:spacing w:line="276" w:lineRule="auto"/>
              <w:ind w:firstLine="0"/>
            </w:pPr>
            <w:r w:rsidRPr="00FF430B">
              <w:t xml:space="preserve"> </w:t>
            </w:r>
            <w:r w:rsidR="009F57AB" w:rsidRPr="00FF430B">
              <w:t>3.3. Beneficiarul va verifica procesele-verbale de recepție a lu</w:t>
            </w:r>
            <w:r>
              <w:t>crărilor executate în termen de</w:t>
            </w:r>
            <w:r>
              <w:rPr>
                <w:lang w:val="ro-RO"/>
              </w:rPr>
              <w:t xml:space="preserve"> 5 </w:t>
            </w:r>
            <w:r w:rsidR="009F57AB" w:rsidRPr="00FF430B">
              <w:t xml:space="preserve"> zile calendaristice de la primirea acestora de la Antreprenor.</w:t>
            </w:r>
          </w:p>
          <w:p w:rsidR="009F57AB" w:rsidRPr="00FF430B" w:rsidRDefault="009F57AB" w:rsidP="002F0E12">
            <w:pPr>
              <w:pStyle w:val="NormalWeb"/>
              <w:tabs>
                <w:tab w:val="left" w:pos="37"/>
              </w:tabs>
              <w:spacing w:line="276" w:lineRule="auto"/>
              <w:ind w:firstLine="0"/>
            </w:pPr>
            <w:r w:rsidRPr="00FF430B">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9F57AB" w:rsidRPr="00FF430B" w:rsidRDefault="009F57AB" w:rsidP="002F0E12">
            <w:pPr>
              <w:pStyle w:val="NormalWeb"/>
              <w:tabs>
                <w:tab w:val="left" w:pos="37"/>
              </w:tabs>
              <w:spacing w:line="276" w:lineRule="auto"/>
              <w:ind w:firstLine="0"/>
            </w:pPr>
            <w:r w:rsidRPr="00FF430B">
              <w:t xml:space="preserve">3.5.Lucrările nu vor fi considerate finalizate până când procesul-verbal de recepţie la terminarea lucrărilor  nu va fi semnat de comisia de recepţie, care confirmă că lucrările au fost executate </w:t>
            </w:r>
            <w:r w:rsidRPr="00FF430B">
              <w:lastRenderedPageBreak/>
              <w:t>conform contractului.</w:t>
            </w:r>
          </w:p>
          <w:p w:rsidR="009F57AB" w:rsidRPr="00FF430B" w:rsidRDefault="009F57AB" w:rsidP="002F0E12">
            <w:pPr>
              <w:pStyle w:val="NormalWeb"/>
              <w:tabs>
                <w:tab w:val="left" w:pos="37"/>
              </w:tabs>
              <w:spacing w:line="276" w:lineRule="auto"/>
              <w:ind w:firstLine="0"/>
            </w:pPr>
            <w:r w:rsidRPr="00FF430B">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9F57AB" w:rsidRPr="00FF430B" w:rsidRDefault="009F57AB" w:rsidP="002F0E12">
            <w:pPr>
              <w:pStyle w:val="NormalWeb"/>
              <w:tabs>
                <w:tab w:val="left" w:pos="37"/>
              </w:tabs>
              <w:spacing w:line="276" w:lineRule="auto"/>
              <w:ind w:firstLine="0"/>
            </w:pPr>
          </w:p>
          <w:p w:rsidR="009F57AB" w:rsidRPr="00FF430B" w:rsidRDefault="009F57AB" w:rsidP="002F0E12">
            <w:pPr>
              <w:tabs>
                <w:tab w:val="left" w:pos="2625"/>
              </w:tabs>
              <w:spacing w:after="200" w:line="276" w:lineRule="auto"/>
              <w:contextualSpacing/>
              <w:rPr>
                <w:b/>
              </w:rPr>
            </w:pPr>
            <w:r w:rsidRPr="00FF430B">
              <w:rPr>
                <w:b/>
              </w:rPr>
              <w:t>4. DREPTURILE ŞI OBLIGAŢIUNILE ANTREPRENORULUI ŞI ALE BENEFICIARULUI</w:t>
            </w:r>
          </w:p>
          <w:p w:rsidR="009F57AB" w:rsidRPr="00FF430B" w:rsidRDefault="009F57AB" w:rsidP="002F0E12">
            <w:pPr>
              <w:tabs>
                <w:tab w:val="left" w:pos="2625"/>
              </w:tabs>
              <w:spacing w:after="200" w:line="276"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9F57AB" w:rsidRPr="00FF430B" w:rsidRDefault="009F57AB" w:rsidP="002F0E12">
            <w:pPr>
              <w:tabs>
                <w:tab w:val="left" w:pos="2625"/>
              </w:tabs>
              <w:spacing w:line="276" w:lineRule="auto"/>
              <w:contextualSpacing/>
              <w:jc w:val="both"/>
            </w:pPr>
            <w:r w:rsidRPr="00FF430B">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9F57AB" w:rsidRPr="00FF430B" w:rsidRDefault="009F57AB" w:rsidP="002F0E12">
            <w:pPr>
              <w:pStyle w:val="NormalWeb"/>
              <w:tabs>
                <w:tab w:val="left" w:pos="567"/>
              </w:tabs>
              <w:spacing w:line="276" w:lineRule="auto"/>
              <w:ind w:firstLine="0"/>
            </w:pPr>
            <w:r w:rsidRPr="00FF430B">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9F57AB" w:rsidRPr="00FF430B" w:rsidRDefault="009F57AB" w:rsidP="002F0E12">
            <w:pPr>
              <w:pStyle w:val="NormalWeb"/>
              <w:tabs>
                <w:tab w:val="left" w:pos="567"/>
              </w:tabs>
              <w:spacing w:line="276" w:lineRule="auto"/>
              <w:ind w:firstLine="0"/>
            </w:pPr>
            <w:r w:rsidRPr="00FF430B">
              <w:t xml:space="preserve">4.4. Documentaţia pusă la dispoziţia Antreprenorului se repartizează astfel: </w:t>
            </w:r>
          </w:p>
          <w:p w:rsidR="009F57AB" w:rsidRPr="00FF430B" w:rsidRDefault="009F57AB" w:rsidP="002F0E12">
            <w:pPr>
              <w:numPr>
                <w:ilvl w:val="0"/>
                <w:numId w:val="10"/>
              </w:numPr>
              <w:tabs>
                <w:tab w:val="left" w:pos="1276"/>
              </w:tabs>
              <w:spacing w:line="276" w:lineRule="auto"/>
              <w:ind w:left="0" w:hanging="283"/>
              <w:jc w:val="both"/>
            </w:pPr>
            <w:r w:rsidRPr="00FF430B">
              <w:t>un exemplar rămâne la dispoziţia Antreprenorului, iar</w:t>
            </w:r>
            <w:r w:rsidR="00E44C51">
              <w:t xml:space="preserve"> </w:t>
            </w:r>
            <w:r w:rsidRPr="00FF430B">
              <w:t xml:space="preserve">altul va fi ţinut de către acesta la dispoziţie pentru consultare de către Agenția pentru Supravegherea Tehnică, precum şi de către alte persoane autorizate, inclusiv responsabilul tehnic atestat. </w:t>
            </w:r>
          </w:p>
          <w:p w:rsidR="009F57AB" w:rsidRPr="00FF430B" w:rsidRDefault="009F57AB" w:rsidP="002F0E12">
            <w:pPr>
              <w:pStyle w:val="NormalWeb"/>
              <w:tabs>
                <w:tab w:val="left" w:pos="567"/>
              </w:tabs>
              <w:spacing w:line="276" w:lineRule="auto"/>
              <w:ind w:firstLine="0"/>
            </w:pPr>
            <w:r w:rsidRPr="00FF430B">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9F57AB" w:rsidRPr="00FF430B" w:rsidRDefault="009F57AB" w:rsidP="002F0E12">
            <w:pPr>
              <w:pStyle w:val="NormalWeb"/>
              <w:tabs>
                <w:tab w:val="left" w:pos="567"/>
              </w:tabs>
              <w:spacing w:line="276" w:lineRule="auto"/>
              <w:ind w:firstLine="0"/>
            </w:pPr>
            <w:r w:rsidRPr="00FF430B">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9F57AB" w:rsidRPr="00FF430B" w:rsidRDefault="009F57AB" w:rsidP="002F0E12">
            <w:pPr>
              <w:pStyle w:val="NormalWeb"/>
              <w:tabs>
                <w:tab w:val="left" w:pos="567"/>
              </w:tabs>
              <w:spacing w:line="276" w:lineRule="auto"/>
              <w:ind w:firstLine="0"/>
            </w:pPr>
            <w:r w:rsidRPr="00FF430B">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9F57AB" w:rsidRPr="00FF430B" w:rsidRDefault="009F57AB" w:rsidP="002F0E12">
            <w:pPr>
              <w:pStyle w:val="NormalWeb"/>
              <w:tabs>
                <w:tab w:val="left" w:pos="567"/>
              </w:tabs>
              <w:spacing w:line="276" w:lineRule="auto"/>
              <w:ind w:firstLine="0"/>
            </w:pPr>
            <w:r w:rsidRPr="00FF430B">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9F57AB" w:rsidRPr="00FF430B" w:rsidRDefault="009F57AB" w:rsidP="002F0E12">
            <w:pPr>
              <w:pStyle w:val="NormalWeb"/>
              <w:tabs>
                <w:tab w:val="left" w:pos="567"/>
              </w:tabs>
              <w:spacing w:line="276" w:lineRule="auto"/>
              <w:ind w:firstLine="0"/>
            </w:pPr>
            <w:r w:rsidRPr="00FF430B">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9F57AB" w:rsidRPr="00FF430B" w:rsidRDefault="009F57AB" w:rsidP="002F0E12">
            <w:pPr>
              <w:pStyle w:val="NormalWeb"/>
              <w:tabs>
                <w:tab w:val="left" w:pos="567"/>
              </w:tabs>
              <w:spacing w:line="276" w:lineRule="auto"/>
              <w:ind w:firstLine="0"/>
            </w:pPr>
            <w:r w:rsidRPr="00FF430B">
              <w:t>4.10. Antreprenorul, prin atribuirea ofertei în favoarea sa, se angajează să prezinte garanţia de bună execuţie a contractului, în cuantum de _</w:t>
            </w:r>
            <w:r w:rsidR="00E44C51">
              <w:rPr>
                <w:lang w:val="ro-RO"/>
              </w:rPr>
              <w:t>5</w:t>
            </w:r>
            <w:r w:rsidRPr="00FF430B">
              <w:t>_% din valoarea contractului atribuit.</w:t>
            </w:r>
          </w:p>
          <w:p w:rsidR="009F57AB" w:rsidRPr="00FF430B" w:rsidRDefault="009F57AB" w:rsidP="002F0E12">
            <w:pPr>
              <w:pStyle w:val="NormalWeb"/>
              <w:tabs>
                <w:tab w:val="left" w:pos="567"/>
              </w:tabs>
              <w:spacing w:line="276" w:lineRule="auto"/>
              <w:ind w:firstLine="0"/>
            </w:pPr>
            <w:r w:rsidRPr="00FF430B">
              <w:t xml:space="preserve">4.11. Autoritatea contractantă eliberează/restituie garanţia de bună execuţie Antreprenorului după semnarea procesului-verbal de recepţie finală/ procesului-verbal la terminarea lucrărilor în cel mult </w:t>
            </w:r>
            <w:r w:rsidRPr="00FF430B">
              <w:lastRenderedPageBreak/>
              <w:t>15 zile. În cazul recepţiei cu obiecţii, garanţia se va restitui în cel mult 15 zile după înlăturarea acestora.</w:t>
            </w:r>
          </w:p>
          <w:p w:rsidR="009F57AB" w:rsidRPr="00FF430B" w:rsidRDefault="009F57AB" w:rsidP="002F0E12">
            <w:pPr>
              <w:pStyle w:val="NormalWeb"/>
              <w:tabs>
                <w:tab w:val="left" w:pos="567"/>
              </w:tabs>
              <w:spacing w:line="276" w:lineRule="auto"/>
              <w:ind w:firstLine="0"/>
            </w:pPr>
            <w:r w:rsidRPr="00FF430B">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9F57AB" w:rsidRPr="00FF430B" w:rsidRDefault="009F57AB" w:rsidP="002F0E12">
            <w:pPr>
              <w:pStyle w:val="NormalWeb"/>
              <w:tabs>
                <w:tab w:val="left" w:pos="567"/>
              </w:tabs>
              <w:spacing w:line="276" w:lineRule="auto"/>
              <w:ind w:firstLine="0"/>
            </w:pPr>
            <w:r w:rsidRPr="00FF430B">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9F57AB" w:rsidRPr="00FF430B" w:rsidRDefault="009F57AB" w:rsidP="002F0E12">
            <w:pPr>
              <w:pStyle w:val="NormalWeb"/>
              <w:tabs>
                <w:tab w:val="left" w:pos="567"/>
              </w:tabs>
              <w:spacing w:line="276" w:lineRule="auto"/>
              <w:ind w:firstLine="0"/>
            </w:pPr>
            <w:r w:rsidRPr="00FF430B">
              <w:t xml:space="preserve">4.14. La lucrările la care se fac încercări, se consideră calitatea probei îndeplinită atâta timp cât rezultatele se înscriu în limitele admise prin reglementările tehnice. </w:t>
            </w:r>
          </w:p>
          <w:p w:rsidR="009F57AB" w:rsidRPr="00FF430B" w:rsidRDefault="009F57AB" w:rsidP="002F0E12">
            <w:pPr>
              <w:pStyle w:val="NormalWeb"/>
              <w:tabs>
                <w:tab w:val="left" w:pos="567"/>
              </w:tabs>
              <w:spacing w:line="276" w:lineRule="auto"/>
              <w:ind w:firstLine="0"/>
            </w:pPr>
            <w:r w:rsidRPr="00FF430B">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9F57AB" w:rsidRPr="00FF430B" w:rsidRDefault="009F57AB" w:rsidP="002F0E12">
            <w:pPr>
              <w:pStyle w:val="NormalWeb"/>
              <w:tabs>
                <w:tab w:val="left" w:pos="567"/>
              </w:tabs>
              <w:spacing w:line="276" w:lineRule="auto"/>
              <w:ind w:firstLine="0"/>
            </w:pPr>
            <w:r w:rsidRPr="00FF430B">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9F57AB" w:rsidRPr="00FF430B" w:rsidRDefault="009F57AB" w:rsidP="002F0E12">
            <w:pPr>
              <w:pStyle w:val="NormalWeb"/>
              <w:tabs>
                <w:tab w:val="left" w:pos="567"/>
              </w:tabs>
              <w:spacing w:line="276" w:lineRule="auto"/>
              <w:ind w:firstLine="0"/>
            </w:pPr>
            <w:r w:rsidRPr="00FF430B">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9F57AB" w:rsidRPr="00FF430B" w:rsidRDefault="009F57AB" w:rsidP="002F0E12">
            <w:pPr>
              <w:pStyle w:val="NormalWeb"/>
              <w:tabs>
                <w:tab w:val="left" w:pos="567"/>
              </w:tabs>
              <w:spacing w:line="276" w:lineRule="auto"/>
              <w:ind w:firstLine="0"/>
            </w:pPr>
            <w:r w:rsidRPr="00FF430B">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9F57AB" w:rsidRPr="00FF430B" w:rsidRDefault="009F57AB" w:rsidP="002F0E12">
            <w:pPr>
              <w:pStyle w:val="NormalWeb"/>
              <w:tabs>
                <w:tab w:val="left" w:pos="567"/>
              </w:tabs>
              <w:spacing w:line="276" w:lineRule="auto"/>
              <w:ind w:firstLine="0"/>
            </w:pPr>
            <w:r w:rsidRPr="00FF430B">
              <w:t xml:space="preserve">4.19. Pentru verificarea trasării de către Beneficiar sau proiectant, Antreprenorul este obligat să protejeze şi să păstreze toate reperele, bornele sau alte obiecte folosite la trasarea lucrărilor. </w:t>
            </w:r>
          </w:p>
          <w:p w:rsidR="009F57AB" w:rsidRPr="00FF430B" w:rsidRDefault="009F57AB" w:rsidP="002F0E12">
            <w:pPr>
              <w:pStyle w:val="NormalWeb"/>
              <w:tabs>
                <w:tab w:val="left" w:pos="567"/>
              </w:tabs>
              <w:spacing w:line="276" w:lineRule="auto"/>
              <w:ind w:firstLine="0"/>
            </w:pPr>
            <w:r w:rsidRPr="00FF430B">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9F57AB" w:rsidRPr="00FF430B" w:rsidRDefault="009F57AB" w:rsidP="002F0E12">
            <w:pPr>
              <w:pStyle w:val="NormalWeb"/>
              <w:tabs>
                <w:tab w:val="left" w:pos="567"/>
              </w:tabs>
              <w:spacing w:line="276" w:lineRule="auto"/>
              <w:ind w:firstLine="0"/>
            </w:pPr>
            <w:r w:rsidRPr="00FF430B">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9F57AB" w:rsidRPr="00FF430B" w:rsidRDefault="009F57AB" w:rsidP="002F0E12">
            <w:pPr>
              <w:pStyle w:val="NormalWeb"/>
              <w:tabs>
                <w:tab w:val="left" w:pos="567"/>
              </w:tabs>
              <w:spacing w:line="276" w:lineRule="auto"/>
              <w:ind w:firstLine="0"/>
            </w:pPr>
            <w:r w:rsidRPr="00FF430B">
              <w:t xml:space="preserve">4.22. Pe parcursul executării lucrărilor, Beneficiarul are dreptul să dispună în scris: </w:t>
            </w:r>
          </w:p>
          <w:p w:rsidR="009F57AB" w:rsidRPr="00FF430B" w:rsidRDefault="009F57AB" w:rsidP="002F0E12">
            <w:pPr>
              <w:numPr>
                <w:ilvl w:val="0"/>
                <w:numId w:val="11"/>
              </w:numPr>
              <w:tabs>
                <w:tab w:val="left" w:pos="314"/>
              </w:tabs>
              <w:spacing w:line="276" w:lineRule="auto"/>
              <w:ind w:left="0" w:firstLine="0"/>
              <w:jc w:val="both"/>
            </w:pPr>
            <w:r w:rsidRPr="00FF430B">
              <w:t xml:space="preserve">îndepărtarea de pe şantier a oricăror materiale care sunt calitativ necorespunzătoare; </w:t>
            </w:r>
          </w:p>
          <w:p w:rsidR="009F57AB" w:rsidRPr="00FF430B" w:rsidRDefault="009F57AB" w:rsidP="002F0E12">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9F57AB" w:rsidRPr="00FF430B" w:rsidRDefault="009F57AB" w:rsidP="002F0E12">
            <w:pPr>
              <w:numPr>
                <w:ilvl w:val="0"/>
                <w:numId w:val="11"/>
              </w:numPr>
              <w:tabs>
                <w:tab w:val="left" w:pos="314"/>
              </w:tabs>
              <w:spacing w:line="276" w:lineRule="auto"/>
              <w:ind w:left="0" w:firstLine="0"/>
              <w:jc w:val="both"/>
            </w:pPr>
            <w:r w:rsidRPr="00FF430B">
              <w:lastRenderedPageBreak/>
              <w:t xml:space="preserve">îndepărtarea sau refacerea oricărei lucrări sau părţi de lucrare necorespunzătoare din punct    de vedere calitativ. </w:t>
            </w:r>
          </w:p>
          <w:p w:rsidR="009F57AB" w:rsidRPr="00FF430B" w:rsidRDefault="009F57AB" w:rsidP="002F0E12">
            <w:pPr>
              <w:pStyle w:val="NormalWeb"/>
              <w:tabs>
                <w:tab w:val="left" w:pos="567"/>
              </w:tabs>
              <w:spacing w:line="276" w:lineRule="auto"/>
              <w:ind w:firstLine="0"/>
            </w:pPr>
            <w:r w:rsidRPr="00FF430B">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9F57AB" w:rsidRPr="00FF430B" w:rsidRDefault="009F57AB" w:rsidP="002F0E12">
            <w:pPr>
              <w:pStyle w:val="NormalWeb"/>
              <w:tabs>
                <w:tab w:val="left" w:pos="567"/>
              </w:tabs>
              <w:spacing w:line="276" w:lineRule="auto"/>
              <w:ind w:firstLine="0"/>
            </w:pPr>
            <w:r w:rsidRPr="00FF430B">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9F57AB" w:rsidRPr="00FF430B" w:rsidRDefault="009F57AB" w:rsidP="002F0E12">
            <w:pPr>
              <w:pStyle w:val="NormalWeb"/>
              <w:tabs>
                <w:tab w:val="left" w:pos="567"/>
              </w:tabs>
              <w:spacing w:line="276" w:lineRule="auto"/>
              <w:ind w:firstLine="0"/>
            </w:pPr>
            <w:r w:rsidRPr="00FF430B">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9F57AB" w:rsidRPr="00FF430B" w:rsidRDefault="009F57AB" w:rsidP="002F0E12">
            <w:pPr>
              <w:pStyle w:val="NormalWeb"/>
              <w:tabs>
                <w:tab w:val="left" w:pos="426"/>
                <w:tab w:val="left" w:pos="3645"/>
              </w:tabs>
              <w:spacing w:line="276" w:lineRule="auto"/>
              <w:ind w:firstLine="0"/>
            </w:pPr>
            <w:r w:rsidRPr="00FF430B">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9F57AB" w:rsidRPr="00FF430B" w:rsidRDefault="009F57AB" w:rsidP="002F0E12">
            <w:pPr>
              <w:pStyle w:val="NormalWeb"/>
              <w:tabs>
                <w:tab w:val="left" w:pos="426"/>
                <w:tab w:val="left" w:pos="3645"/>
              </w:tabs>
              <w:spacing w:line="276" w:lineRule="auto"/>
              <w:ind w:firstLine="0"/>
            </w:pPr>
          </w:p>
          <w:p w:rsidR="009F57AB" w:rsidRPr="00FF430B" w:rsidRDefault="009F57AB" w:rsidP="002F0E12">
            <w:pPr>
              <w:tabs>
                <w:tab w:val="left" w:pos="3225"/>
              </w:tabs>
              <w:spacing w:after="200" w:line="276" w:lineRule="auto"/>
              <w:contextualSpacing/>
            </w:pPr>
            <w:r w:rsidRPr="00FF430B">
              <w:rPr>
                <w:b/>
              </w:rPr>
              <w:t>5. AJUSTAREA VALORII CONTRACTULUI</w:t>
            </w:r>
          </w:p>
          <w:p w:rsidR="009F57AB" w:rsidRPr="00FF430B" w:rsidRDefault="009F57AB" w:rsidP="002F0E12">
            <w:pPr>
              <w:tabs>
                <w:tab w:val="left" w:pos="3225"/>
              </w:tabs>
              <w:spacing w:after="200" w:line="276" w:lineRule="auto"/>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9F57AB" w:rsidRPr="00FF430B" w:rsidRDefault="009F57AB" w:rsidP="002F0E12">
            <w:pPr>
              <w:pStyle w:val="Listparagraf"/>
              <w:numPr>
                <w:ilvl w:val="0"/>
                <w:numId w:val="0"/>
              </w:numPr>
              <w:tabs>
                <w:tab w:val="left" w:pos="1755"/>
              </w:tabs>
            </w:pPr>
          </w:p>
          <w:p w:rsidR="009F57AB" w:rsidRPr="00FF430B" w:rsidRDefault="009F57AB" w:rsidP="002F0E12">
            <w:pPr>
              <w:tabs>
                <w:tab w:val="left" w:pos="4365"/>
              </w:tabs>
              <w:spacing w:line="276" w:lineRule="auto"/>
              <w:contextualSpacing/>
            </w:pPr>
            <w:r w:rsidRPr="00FF430B">
              <w:rPr>
                <w:b/>
              </w:rPr>
              <w:t xml:space="preserve">6. ANTREPRENORUL ŞI SUBANTREPRENORII </w:t>
            </w:r>
          </w:p>
          <w:p w:rsidR="009F57AB" w:rsidRPr="00FF430B" w:rsidRDefault="009F57AB" w:rsidP="002F0E12">
            <w:pPr>
              <w:pStyle w:val="NormalWeb"/>
              <w:tabs>
                <w:tab w:val="left" w:pos="567"/>
              </w:tabs>
              <w:spacing w:line="276" w:lineRule="auto"/>
              <w:ind w:firstLine="0"/>
            </w:pPr>
            <w:r w:rsidRPr="00FF430B">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9F57AB" w:rsidRPr="00FF430B" w:rsidRDefault="009F57AB" w:rsidP="002F0E12">
            <w:pPr>
              <w:pStyle w:val="NormalWeb"/>
              <w:tabs>
                <w:tab w:val="left" w:pos="567"/>
              </w:tabs>
              <w:spacing w:line="276" w:lineRule="auto"/>
              <w:ind w:firstLine="0"/>
            </w:pPr>
            <w:r w:rsidRPr="00FF430B">
              <w:t xml:space="preserve">6.2. În cazul în care părţile din lucrarea ce se contractează se execută în subantrepriză, Antreprenorul trebuie să prezinte, cu ocazia ofertării, lista subantreprenorilor şi lucrările pe care aceştia le vor executa. </w:t>
            </w:r>
          </w:p>
          <w:p w:rsidR="009F57AB" w:rsidRPr="00FF430B" w:rsidRDefault="009F57AB" w:rsidP="002F0E12">
            <w:pPr>
              <w:pStyle w:val="NormalWeb"/>
              <w:tabs>
                <w:tab w:val="left" w:pos="567"/>
              </w:tabs>
              <w:spacing w:line="276" w:lineRule="auto"/>
              <w:ind w:firstLine="0"/>
            </w:pPr>
            <w:r w:rsidRPr="00FF430B">
              <w:t xml:space="preserve">6.3. Pe parcursul execuţiei lucrărilor, Antreprenorul este obligat să comunice, la cererea Beneficiarului, datele de identificare ale subantreprenorilor. </w:t>
            </w:r>
          </w:p>
          <w:p w:rsidR="009F57AB" w:rsidRPr="00FF430B" w:rsidRDefault="009F57AB" w:rsidP="002F0E12">
            <w:pPr>
              <w:pStyle w:val="NormalWeb"/>
              <w:tabs>
                <w:tab w:val="left" w:pos="142"/>
                <w:tab w:val="left" w:pos="284"/>
              </w:tabs>
              <w:spacing w:line="276" w:lineRule="auto"/>
              <w:ind w:firstLine="0"/>
            </w:pPr>
            <w:r w:rsidRPr="00FF430B">
              <w:t>6.4. Angajarea forţei de muncă pe bază de acord nu este considerată obiectul unei subcontractări.</w:t>
            </w:r>
          </w:p>
          <w:p w:rsidR="009F57AB" w:rsidRPr="00FF430B" w:rsidRDefault="009F57AB" w:rsidP="002F0E12">
            <w:pPr>
              <w:pStyle w:val="NormalWeb"/>
              <w:tabs>
                <w:tab w:val="left" w:pos="142"/>
                <w:tab w:val="left" w:pos="284"/>
              </w:tabs>
              <w:spacing w:line="276" w:lineRule="auto"/>
              <w:ind w:firstLine="0"/>
            </w:pPr>
          </w:p>
          <w:p w:rsidR="009F57AB" w:rsidRPr="00FF430B" w:rsidRDefault="009F57AB" w:rsidP="002F0E12">
            <w:pPr>
              <w:tabs>
                <w:tab w:val="left" w:pos="3645"/>
              </w:tabs>
              <w:spacing w:after="200" w:line="276" w:lineRule="auto"/>
              <w:contextualSpacing/>
            </w:pPr>
            <w:r w:rsidRPr="00FF430B">
              <w:rPr>
                <w:b/>
              </w:rPr>
              <w:t>7. FORŢA DE MUNCĂ</w:t>
            </w:r>
          </w:p>
          <w:p w:rsidR="009F57AB" w:rsidRPr="00FF430B" w:rsidRDefault="009F57AB" w:rsidP="002F0E12">
            <w:pPr>
              <w:tabs>
                <w:tab w:val="left" w:pos="3645"/>
              </w:tabs>
              <w:spacing w:after="200" w:line="276" w:lineRule="auto"/>
              <w:contextualSpacing/>
              <w:jc w:val="both"/>
            </w:pPr>
            <w:r w:rsidRPr="00FF430B">
              <w:t xml:space="preserve">7.1. Antreprenorul şi subantreprenorii vor îndeplini toate formalităţile necesare angajării întregii forţe de muncă pentru executarea lucrărilor contractate în conformitate cu prevederile legislaţiei. </w:t>
            </w:r>
          </w:p>
          <w:p w:rsidR="009F57AB" w:rsidRPr="00FF430B" w:rsidRDefault="009F57AB" w:rsidP="002F0E12">
            <w:pPr>
              <w:tabs>
                <w:tab w:val="left" w:pos="2385"/>
              </w:tabs>
              <w:jc w:val="both"/>
            </w:pPr>
          </w:p>
          <w:p w:rsidR="009F57AB" w:rsidRPr="00FF430B" w:rsidRDefault="009F57AB" w:rsidP="002F0E12">
            <w:pPr>
              <w:tabs>
                <w:tab w:val="left" w:pos="4275"/>
              </w:tabs>
              <w:spacing w:line="276" w:lineRule="auto"/>
              <w:contextualSpacing/>
            </w:pPr>
            <w:r w:rsidRPr="00FF430B">
              <w:rPr>
                <w:b/>
              </w:rPr>
              <w:t>8. MATERIALELE ŞI EXECUŢIA LUCRĂRILOR PROPRIU-ZISE</w:t>
            </w:r>
          </w:p>
          <w:p w:rsidR="009F57AB" w:rsidRPr="00FF430B" w:rsidRDefault="009F57AB" w:rsidP="002F0E12">
            <w:pPr>
              <w:pStyle w:val="NormalWeb"/>
              <w:tabs>
                <w:tab w:val="left" w:pos="0"/>
              </w:tabs>
              <w:spacing w:line="276" w:lineRule="auto"/>
              <w:ind w:firstLine="0"/>
            </w:pPr>
            <w:r w:rsidRPr="00FF430B">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9F57AB" w:rsidRPr="00FF430B" w:rsidRDefault="009F57AB" w:rsidP="002F0E12">
            <w:pPr>
              <w:pStyle w:val="NormalWeb"/>
              <w:tabs>
                <w:tab w:val="left" w:pos="284"/>
              </w:tabs>
              <w:spacing w:line="276" w:lineRule="auto"/>
              <w:ind w:firstLine="0"/>
            </w:pPr>
            <w:r w:rsidRPr="00FF430B">
              <w:t xml:space="preserve">8.2.Costul probelor şi încercărilor va fi suportat de Antreprenor, dacă acesta este prevăzut </w:t>
            </w:r>
            <w:r w:rsidRPr="00FF430B">
              <w:lastRenderedPageBreak/>
              <w:t xml:space="preserve">îndocumentaţie, în caz contrar cheltuielile vor fi suportate de Beneficiar. </w:t>
            </w:r>
          </w:p>
          <w:p w:rsidR="009F57AB" w:rsidRPr="00FF430B" w:rsidRDefault="009F57AB" w:rsidP="002F0E12">
            <w:pPr>
              <w:pStyle w:val="NormalWeb"/>
              <w:tabs>
                <w:tab w:val="left" w:pos="284"/>
              </w:tabs>
              <w:spacing w:line="276" w:lineRule="auto"/>
              <w:ind w:firstLine="0"/>
            </w:pPr>
            <w:r w:rsidRPr="00FF430B">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9F57AB" w:rsidRPr="00FF430B" w:rsidRDefault="009F57AB" w:rsidP="002F0E12">
            <w:pPr>
              <w:pStyle w:val="NormalWeb"/>
              <w:numPr>
                <w:ilvl w:val="1"/>
                <w:numId w:val="17"/>
              </w:numPr>
              <w:tabs>
                <w:tab w:val="left" w:pos="284"/>
              </w:tabs>
              <w:spacing w:line="276" w:lineRule="auto"/>
              <w:ind w:left="0" w:hanging="425"/>
            </w:pPr>
            <w:r w:rsidRPr="00FF430B">
              <w:t xml:space="preserve">8.4. Beneficiarul, proiectantul sau orice altă persoană autorizată de aceştia au acces tot timpul la lucrări pe şantier şi în locurile unde se pregăteşte lucrarea, în depozite de materiale prefabricate etc. </w:t>
            </w:r>
          </w:p>
          <w:p w:rsidR="009F57AB" w:rsidRPr="00FF430B" w:rsidRDefault="009F57AB" w:rsidP="002F0E12">
            <w:pPr>
              <w:pStyle w:val="NormalWeb"/>
              <w:numPr>
                <w:ilvl w:val="1"/>
                <w:numId w:val="17"/>
              </w:numPr>
              <w:tabs>
                <w:tab w:val="left" w:pos="284"/>
              </w:tabs>
              <w:spacing w:line="276" w:lineRule="auto"/>
              <w:ind w:left="0" w:hanging="425"/>
            </w:pPr>
            <w:r w:rsidRPr="00FF430B">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9F57AB" w:rsidRPr="00FF430B" w:rsidRDefault="009F57AB" w:rsidP="002F0E12">
            <w:pPr>
              <w:pStyle w:val="NormalWeb"/>
              <w:numPr>
                <w:ilvl w:val="1"/>
                <w:numId w:val="17"/>
              </w:numPr>
              <w:tabs>
                <w:tab w:val="left" w:pos="284"/>
              </w:tabs>
              <w:spacing w:line="276" w:lineRule="auto"/>
              <w:ind w:left="0" w:hanging="425"/>
            </w:pPr>
            <w:r w:rsidRPr="00FF430B">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9F57AB" w:rsidRPr="00FF430B" w:rsidRDefault="009F57AB" w:rsidP="002F0E12">
            <w:pPr>
              <w:pStyle w:val="NormalWeb"/>
              <w:numPr>
                <w:ilvl w:val="1"/>
                <w:numId w:val="17"/>
              </w:numPr>
              <w:tabs>
                <w:tab w:val="left" w:pos="284"/>
              </w:tabs>
              <w:spacing w:line="276" w:lineRule="auto"/>
              <w:ind w:left="0" w:hanging="425"/>
            </w:pPr>
            <w:r w:rsidRPr="00FF430B">
              <w:t xml:space="preserve">8.7. Costurile pentru consumul de utilităţi, precum şi cel al contoarelor sau al altor aparate de măsurat se suportă de către Antreprenor. În cazul mai multor antreprenori, costurile se suportă proporţional de către aceştia. </w:t>
            </w:r>
          </w:p>
          <w:p w:rsidR="009F57AB" w:rsidRPr="00FF430B" w:rsidRDefault="009F57AB" w:rsidP="002F0E12">
            <w:pPr>
              <w:pStyle w:val="NormalWeb"/>
              <w:numPr>
                <w:ilvl w:val="1"/>
                <w:numId w:val="17"/>
              </w:numPr>
              <w:tabs>
                <w:tab w:val="left" w:pos="284"/>
              </w:tabs>
              <w:spacing w:line="276" w:lineRule="auto"/>
              <w:ind w:left="0" w:hanging="425"/>
            </w:pPr>
            <w:r w:rsidRPr="00FF430B">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9F57AB" w:rsidRPr="00FF430B" w:rsidRDefault="009F57AB" w:rsidP="002F0E12">
            <w:pPr>
              <w:pStyle w:val="NormalWeb"/>
              <w:numPr>
                <w:ilvl w:val="1"/>
                <w:numId w:val="17"/>
              </w:numPr>
              <w:tabs>
                <w:tab w:val="left" w:pos="284"/>
                <w:tab w:val="left" w:pos="426"/>
              </w:tabs>
              <w:spacing w:line="276" w:lineRule="auto"/>
              <w:ind w:left="0" w:hanging="425"/>
            </w:pPr>
            <w:r w:rsidRPr="00FF430B">
              <w:t>8.9. Lucrările încep după ….. zile de la semnarea şi înregistrarea contractului în modul corespunzător şi primirea ordinului de execuţie.</w:t>
            </w:r>
          </w:p>
          <w:p w:rsidR="009F57AB" w:rsidRPr="00FF430B" w:rsidRDefault="009F57AB" w:rsidP="002F0E12">
            <w:pPr>
              <w:pStyle w:val="NormalWeb"/>
              <w:tabs>
                <w:tab w:val="left" w:pos="284"/>
                <w:tab w:val="left" w:pos="426"/>
              </w:tabs>
              <w:spacing w:line="276" w:lineRule="auto"/>
              <w:ind w:firstLine="0"/>
            </w:pPr>
          </w:p>
          <w:p w:rsidR="009F57AB" w:rsidRPr="00FF430B" w:rsidRDefault="009F57AB" w:rsidP="002F0E12">
            <w:pPr>
              <w:pStyle w:val="Listparagraf"/>
              <w:numPr>
                <w:ilvl w:val="0"/>
                <w:numId w:val="17"/>
              </w:numPr>
              <w:tabs>
                <w:tab w:val="clear" w:pos="1134"/>
                <w:tab w:val="left" w:pos="3255"/>
              </w:tabs>
              <w:spacing w:line="276" w:lineRule="auto"/>
              <w:ind w:left="0"/>
              <w:contextualSpacing/>
            </w:pPr>
            <w:r w:rsidRPr="00FF430B">
              <w:rPr>
                <w:b/>
              </w:rPr>
              <w:t>9. PERIOADA DE GARANŢIE ŞI REMEDIERI ÎN PERIOADA DE GARANŢIE</w:t>
            </w:r>
          </w:p>
          <w:p w:rsidR="009F57AB" w:rsidRPr="00FF430B" w:rsidRDefault="009F57AB" w:rsidP="002F0E12">
            <w:pPr>
              <w:pStyle w:val="NormalWeb"/>
              <w:numPr>
                <w:ilvl w:val="1"/>
                <w:numId w:val="17"/>
              </w:numPr>
              <w:tabs>
                <w:tab w:val="left" w:pos="567"/>
              </w:tabs>
              <w:spacing w:line="276" w:lineRule="auto"/>
              <w:ind w:left="0" w:hanging="567"/>
            </w:pPr>
            <w:r w:rsidRPr="00FF430B">
              <w:t>9.1. Perioada de garanţie pentru lucrări</w:t>
            </w:r>
            <w:r w:rsidR="00E01E66">
              <w:rPr>
                <w:lang w:val="ro-RO"/>
              </w:rPr>
              <w:t xml:space="preserve">  </w:t>
            </w:r>
            <w:r w:rsidRPr="00FF430B">
              <w:t xml:space="preserve">este de  </w:t>
            </w:r>
            <w:r w:rsidRPr="00FF430B">
              <w:rPr>
                <w:b/>
              </w:rPr>
              <w:t>__</w:t>
            </w:r>
            <w:r w:rsidR="00E44C51">
              <w:rPr>
                <w:b/>
                <w:lang w:val="ro-RO"/>
              </w:rPr>
              <w:t>3</w:t>
            </w:r>
            <w:r w:rsidR="00E01E66">
              <w:rPr>
                <w:b/>
                <w:lang w:val="ro-RO"/>
              </w:rPr>
              <w:t xml:space="preserve"> </w:t>
            </w:r>
            <w:r w:rsidRPr="00FF430B">
              <w:rPr>
                <w:b/>
              </w:rPr>
              <w:t>_</w:t>
            </w:r>
            <w:r w:rsidRPr="00FF430B">
              <w:t xml:space="preserve"> ani. </w:t>
            </w:r>
          </w:p>
          <w:p w:rsidR="009F57AB" w:rsidRPr="00FF430B" w:rsidRDefault="009F57AB" w:rsidP="002F0E12">
            <w:pPr>
              <w:pStyle w:val="NormalWeb"/>
              <w:numPr>
                <w:ilvl w:val="1"/>
                <w:numId w:val="17"/>
              </w:numPr>
              <w:tabs>
                <w:tab w:val="left" w:pos="567"/>
              </w:tabs>
              <w:spacing w:line="276" w:lineRule="auto"/>
              <w:ind w:left="0" w:hanging="567"/>
            </w:pPr>
            <w:r w:rsidRPr="00FF430B">
              <w:t xml:space="preserve">9.2. Perioada de garanţie începe de la data recepţiei la terminarea lucrărilor şipână la expirarea termenului prevăzut la punctul 9.1 din prezentul capitol. </w:t>
            </w:r>
          </w:p>
          <w:p w:rsidR="009F57AB" w:rsidRPr="00FF430B" w:rsidRDefault="009F57AB" w:rsidP="002F0E12">
            <w:pPr>
              <w:pStyle w:val="NormalWeb"/>
              <w:numPr>
                <w:ilvl w:val="1"/>
                <w:numId w:val="17"/>
              </w:numPr>
              <w:tabs>
                <w:tab w:val="left" w:pos="567"/>
              </w:tabs>
              <w:spacing w:line="276" w:lineRule="auto"/>
              <w:ind w:left="0" w:hanging="567"/>
            </w:pPr>
            <w:r w:rsidRPr="00FF430B">
              <w:t xml:space="preserve">9.3. Antreprenorul are obligaţia ca în perioada de garanţie să înlăture toate defecţiunile ce ţin de nerespectarea clauzelor contractului din cont propriu, în urma unei notificări transmise de către Beneficiar. </w:t>
            </w:r>
          </w:p>
          <w:p w:rsidR="009F57AB" w:rsidRPr="00FF430B" w:rsidRDefault="009F57AB" w:rsidP="002F0E12">
            <w:pPr>
              <w:pStyle w:val="NormalWeb"/>
              <w:tabs>
                <w:tab w:val="left" w:pos="567"/>
              </w:tabs>
              <w:spacing w:line="276" w:lineRule="auto"/>
              <w:ind w:firstLine="0"/>
            </w:pPr>
          </w:p>
          <w:p w:rsidR="009F57AB" w:rsidRPr="00FF430B" w:rsidRDefault="009F57AB" w:rsidP="002F0E12">
            <w:pPr>
              <w:pStyle w:val="Listparagraf"/>
              <w:numPr>
                <w:ilvl w:val="0"/>
                <w:numId w:val="17"/>
              </w:numPr>
              <w:tabs>
                <w:tab w:val="clear" w:pos="1134"/>
                <w:tab w:val="left" w:pos="3480"/>
              </w:tabs>
              <w:spacing w:line="276" w:lineRule="auto"/>
              <w:ind w:left="0"/>
              <w:contextualSpacing/>
            </w:pPr>
            <w:r w:rsidRPr="00FF430B">
              <w:rPr>
                <w:b/>
              </w:rPr>
              <w:t>10. RĂSPUNDEREA PĂRŢILOR</w:t>
            </w:r>
          </w:p>
          <w:p w:rsidR="009F57AB" w:rsidRPr="00FF430B" w:rsidRDefault="009F57AB" w:rsidP="002F0E12">
            <w:pPr>
              <w:pStyle w:val="NormalWeb"/>
              <w:numPr>
                <w:ilvl w:val="1"/>
                <w:numId w:val="17"/>
              </w:numPr>
              <w:tabs>
                <w:tab w:val="left" w:pos="567"/>
              </w:tabs>
              <w:spacing w:line="276" w:lineRule="auto"/>
              <w:ind w:left="0" w:hanging="567"/>
            </w:pPr>
            <w:r w:rsidRPr="00FF430B">
              <w:t>10.1. Părţile  poartă răspundere pentru neexecutarea sau executarea necorespunzătoare a obligaţiilor  prevăzute de prezentul contract în conformitate cu legislaţia  Republicii Moldova.</w:t>
            </w:r>
          </w:p>
          <w:p w:rsidR="009F57AB" w:rsidRPr="00FF430B" w:rsidRDefault="009F57AB" w:rsidP="002F0E12">
            <w:pPr>
              <w:pStyle w:val="NormalWeb"/>
              <w:numPr>
                <w:ilvl w:val="1"/>
                <w:numId w:val="17"/>
              </w:numPr>
              <w:tabs>
                <w:tab w:val="left" w:pos="567"/>
              </w:tabs>
              <w:spacing w:line="276" w:lineRule="auto"/>
              <w:ind w:left="0" w:hanging="567"/>
            </w:pPr>
            <w:r w:rsidRPr="00FF430B">
              <w:t xml:space="preserve">10.2. Dacă în legătură cu executarea lucrărilor de construcţii se produce o daună unui terţ, părţile contractante răspund solidar, conform prevederilor legale. Pentru stabilirea între părţi a </w:t>
            </w:r>
            <w:r w:rsidRPr="00FF430B">
              <w:lastRenderedPageBreak/>
              <w:t xml:space="preserve">cuantumului răspunderii pentru dauna provocată se va ţine seama de gradul de vinovăţie a fiecărui partener în producerea acesteia, dacă în clauzele contractuale nu s-a prevăzut altfel. </w:t>
            </w:r>
          </w:p>
          <w:p w:rsidR="009F57AB" w:rsidRPr="00FF430B" w:rsidRDefault="009F57AB" w:rsidP="002F0E12">
            <w:pPr>
              <w:pStyle w:val="NormalWeb"/>
              <w:numPr>
                <w:ilvl w:val="1"/>
                <w:numId w:val="17"/>
              </w:numPr>
              <w:tabs>
                <w:tab w:val="left" w:pos="567"/>
              </w:tabs>
              <w:spacing w:line="276" w:lineRule="auto"/>
              <w:ind w:left="0" w:hanging="567"/>
            </w:pPr>
            <w:r w:rsidRPr="00FF430B">
              <w:t>10.3. Membrii asocierii își păstrează individualitatea ca subiecți de drept, însă sunt obligați să răspundă solidar față de autoritatea contractantă pentru modul de îndeplinire a obligațiilor contractuale.</w:t>
            </w:r>
          </w:p>
          <w:p w:rsidR="009F57AB" w:rsidRPr="00FF430B" w:rsidRDefault="009F57AB" w:rsidP="002F0E12">
            <w:pPr>
              <w:pStyle w:val="NormalWeb"/>
              <w:numPr>
                <w:ilvl w:val="1"/>
                <w:numId w:val="17"/>
              </w:numPr>
              <w:tabs>
                <w:tab w:val="left" w:pos="567"/>
              </w:tabs>
              <w:spacing w:line="276" w:lineRule="auto"/>
              <w:ind w:left="0" w:hanging="567"/>
            </w:pPr>
            <w:r w:rsidRPr="00FF430B">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9F57AB" w:rsidRPr="00FF430B" w:rsidRDefault="009F57AB" w:rsidP="002F0E12">
            <w:pPr>
              <w:pStyle w:val="NormalWeb"/>
              <w:numPr>
                <w:ilvl w:val="1"/>
                <w:numId w:val="17"/>
              </w:numPr>
              <w:tabs>
                <w:tab w:val="left" w:pos="567"/>
              </w:tabs>
              <w:spacing w:line="276" w:lineRule="auto"/>
              <w:ind w:left="0" w:hanging="567"/>
            </w:pPr>
            <w:r w:rsidRPr="00FF430B">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9F57AB" w:rsidRPr="00FF430B" w:rsidRDefault="009F57AB" w:rsidP="002F0E12">
            <w:pPr>
              <w:pStyle w:val="NormalWeb"/>
              <w:numPr>
                <w:ilvl w:val="1"/>
                <w:numId w:val="17"/>
              </w:numPr>
              <w:tabs>
                <w:tab w:val="left" w:pos="567"/>
              </w:tabs>
              <w:spacing w:line="276" w:lineRule="auto"/>
              <w:ind w:left="0" w:hanging="567"/>
            </w:pPr>
            <w:r w:rsidRPr="00FF430B">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9F57AB" w:rsidRPr="00FF430B" w:rsidRDefault="009F57AB" w:rsidP="002F0E12">
            <w:pPr>
              <w:pStyle w:val="NormalWeb"/>
              <w:numPr>
                <w:ilvl w:val="1"/>
                <w:numId w:val="17"/>
              </w:numPr>
              <w:tabs>
                <w:tab w:val="left" w:pos="567"/>
              </w:tabs>
              <w:spacing w:line="276" w:lineRule="auto"/>
              <w:ind w:left="0" w:hanging="567"/>
            </w:pPr>
            <w:r w:rsidRPr="00FF430B">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9F57AB" w:rsidRPr="00FF430B" w:rsidRDefault="009F57AB" w:rsidP="002F0E12">
            <w:pPr>
              <w:pStyle w:val="NormalWeb"/>
              <w:numPr>
                <w:ilvl w:val="1"/>
                <w:numId w:val="17"/>
              </w:numPr>
              <w:tabs>
                <w:tab w:val="left" w:pos="567"/>
              </w:tabs>
              <w:spacing w:line="276" w:lineRule="auto"/>
              <w:ind w:left="0" w:hanging="567"/>
            </w:pPr>
            <w:r w:rsidRPr="00FF430B">
              <w:t xml:space="preserve">10.8. Dacă motivele constrângerii sau ale întreruperii sunt imputabile uneia dintre părţile contractante, atunci cealaltă parte poate emite pretenţii privind despăgubirea pentru daunele intervenite şi care pot fi dovedite. </w:t>
            </w:r>
          </w:p>
          <w:p w:rsidR="009F57AB" w:rsidRPr="00FF430B" w:rsidRDefault="009F57AB" w:rsidP="002F0E12">
            <w:pPr>
              <w:pStyle w:val="NormalWeb"/>
              <w:numPr>
                <w:ilvl w:val="1"/>
                <w:numId w:val="17"/>
              </w:numPr>
              <w:tabs>
                <w:tab w:val="left" w:pos="567"/>
              </w:tabs>
              <w:spacing w:line="276" w:lineRule="auto"/>
              <w:ind w:left="0" w:hanging="567"/>
            </w:pPr>
            <w:r w:rsidRPr="00FF430B">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9F57AB" w:rsidRPr="00FF430B" w:rsidRDefault="009F57AB" w:rsidP="002F0E12">
            <w:pPr>
              <w:pStyle w:val="NormalWeb"/>
              <w:numPr>
                <w:ilvl w:val="1"/>
                <w:numId w:val="17"/>
              </w:numPr>
              <w:tabs>
                <w:tab w:val="left" w:pos="567"/>
                <w:tab w:val="left" w:pos="1890"/>
              </w:tabs>
              <w:spacing w:line="276" w:lineRule="auto"/>
              <w:ind w:left="0" w:hanging="567"/>
            </w:pPr>
            <w:r w:rsidRPr="00FF430B">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9F57AB" w:rsidRPr="00FF430B" w:rsidRDefault="009F57AB" w:rsidP="002F0E12">
            <w:pPr>
              <w:pStyle w:val="NormalWeb"/>
              <w:numPr>
                <w:ilvl w:val="1"/>
                <w:numId w:val="17"/>
              </w:numPr>
              <w:tabs>
                <w:tab w:val="left" w:pos="567"/>
                <w:tab w:val="left" w:pos="1890"/>
              </w:tabs>
              <w:spacing w:line="276" w:lineRule="auto"/>
              <w:ind w:left="0" w:hanging="567"/>
            </w:pPr>
            <w:r w:rsidRPr="00FF430B">
              <w:t>10.11. Antreprenorul şi subantreprenorii răspund solidar pentru neexecutarea obligațiilor contractuale.</w:t>
            </w:r>
          </w:p>
          <w:p w:rsidR="009F57AB" w:rsidRPr="00FF430B" w:rsidRDefault="009F57AB" w:rsidP="002F0E12">
            <w:pPr>
              <w:pStyle w:val="NormalWeb"/>
              <w:tabs>
                <w:tab w:val="left" w:pos="567"/>
                <w:tab w:val="left" w:pos="1890"/>
              </w:tabs>
              <w:spacing w:line="276" w:lineRule="auto"/>
              <w:ind w:firstLine="0"/>
            </w:pPr>
          </w:p>
          <w:p w:rsidR="009F57AB" w:rsidRPr="00FF430B" w:rsidRDefault="009F57AB" w:rsidP="002F0E12">
            <w:pPr>
              <w:pStyle w:val="Listparagraf"/>
              <w:numPr>
                <w:ilvl w:val="0"/>
                <w:numId w:val="17"/>
              </w:numPr>
              <w:tabs>
                <w:tab w:val="clear" w:pos="1134"/>
                <w:tab w:val="left" w:pos="3465"/>
              </w:tabs>
              <w:spacing w:line="276" w:lineRule="auto"/>
              <w:ind w:left="0"/>
              <w:contextualSpacing/>
            </w:pPr>
            <w:r w:rsidRPr="00FF430B">
              <w:rPr>
                <w:b/>
              </w:rPr>
              <w:t>11. SOLUŢIONAREA LITIGIILOR</w:t>
            </w:r>
          </w:p>
          <w:p w:rsidR="009F57AB" w:rsidRPr="00FF430B" w:rsidRDefault="009F57AB" w:rsidP="002F0E12">
            <w:pPr>
              <w:pStyle w:val="Listparagraf"/>
              <w:numPr>
                <w:ilvl w:val="1"/>
                <w:numId w:val="17"/>
              </w:numPr>
              <w:tabs>
                <w:tab w:val="clear" w:pos="1134"/>
                <w:tab w:val="left" w:pos="567"/>
              </w:tabs>
              <w:spacing w:line="276" w:lineRule="auto"/>
              <w:ind w:left="0" w:hanging="567"/>
              <w:contextualSpacing/>
            </w:pPr>
            <w:r w:rsidRPr="00FF430B">
              <w:t xml:space="preserve">11.1.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litigiilor</w:t>
            </w:r>
            <w:proofErr w:type="spellEnd"/>
            <w:r w:rsidRPr="00FF430B">
              <w:t xml:space="preserve"> </w:t>
            </w:r>
            <w:proofErr w:type="spellStart"/>
            <w:r w:rsidRPr="00FF430B">
              <w:t>privind</w:t>
            </w:r>
            <w:proofErr w:type="spellEnd"/>
            <w:r w:rsidRPr="00FF430B">
              <w:t xml:space="preserve"> </w:t>
            </w:r>
            <w:proofErr w:type="spellStart"/>
            <w:r w:rsidRPr="00FF430B">
              <w:t>calitatea</w:t>
            </w:r>
            <w:proofErr w:type="spellEnd"/>
            <w:r w:rsidRPr="00FF430B">
              <w:t xml:space="preserve"> </w:t>
            </w:r>
            <w:proofErr w:type="spellStart"/>
            <w:r w:rsidRPr="00FF430B">
              <w:t>şi</w:t>
            </w:r>
            <w:proofErr w:type="spellEnd"/>
            <w:r w:rsidRPr="00FF430B">
              <w:t xml:space="preserve"> </w:t>
            </w:r>
            <w:proofErr w:type="spellStart"/>
            <w:r w:rsidRPr="00FF430B">
              <w:t>proprietăţile</w:t>
            </w:r>
            <w:proofErr w:type="spellEnd"/>
            <w:r w:rsidRPr="00FF430B">
              <w:t xml:space="preserve"> </w:t>
            </w:r>
            <w:proofErr w:type="spellStart"/>
            <w:r w:rsidRPr="00FF430B">
              <w:t>materialelor</w:t>
            </w:r>
            <w:proofErr w:type="spellEnd"/>
            <w:r w:rsidRPr="00FF430B">
              <w:t xml:space="preserve"> de </w:t>
            </w:r>
            <w:proofErr w:type="spellStart"/>
            <w:r w:rsidRPr="00FF430B">
              <w:t>construcţie</w:t>
            </w:r>
            <w:proofErr w:type="spellEnd"/>
            <w:r w:rsidRPr="00FF430B">
              <w:t xml:space="preserve">, </w:t>
            </w:r>
            <w:proofErr w:type="spellStart"/>
            <w:r w:rsidRPr="00FF430B">
              <w:t>procedurile</w:t>
            </w:r>
            <w:proofErr w:type="spellEnd"/>
            <w:r w:rsidRPr="00FF430B">
              <w:t xml:space="preserve"> de </w:t>
            </w:r>
            <w:proofErr w:type="spellStart"/>
            <w:r w:rsidRPr="00FF430B">
              <w:t>verificare</w:t>
            </w:r>
            <w:proofErr w:type="spellEnd"/>
            <w:r w:rsidRPr="00FF430B">
              <w:t xml:space="preserve">, </w:t>
            </w:r>
            <w:proofErr w:type="spellStart"/>
            <w:r w:rsidRPr="00FF430B">
              <w:t>corectitudinea</w:t>
            </w:r>
            <w:proofErr w:type="spellEnd"/>
            <w:r w:rsidRPr="00FF430B">
              <w:t xml:space="preserve"> </w:t>
            </w:r>
            <w:proofErr w:type="spellStart"/>
            <w:r w:rsidRPr="00FF430B">
              <w:t>efectuării</w:t>
            </w:r>
            <w:proofErr w:type="spellEnd"/>
            <w:r w:rsidRPr="00FF430B">
              <w:t xml:space="preserve"> </w:t>
            </w:r>
            <w:proofErr w:type="spellStart"/>
            <w:r w:rsidRPr="00FF430B">
              <w:t>probelor</w:t>
            </w:r>
            <w:proofErr w:type="spellEnd"/>
            <w:r w:rsidRPr="00FF430B">
              <w:t xml:space="preserve">, a </w:t>
            </w:r>
            <w:proofErr w:type="spellStart"/>
            <w:r w:rsidRPr="00FF430B">
              <w:t>utilajelor</w:t>
            </w:r>
            <w:proofErr w:type="spellEnd"/>
            <w:r w:rsidRPr="00FF430B">
              <w:t xml:space="preserve"> de </w:t>
            </w:r>
            <w:proofErr w:type="spellStart"/>
            <w:r w:rsidRPr="00FF430B">
              <w:t>construcţie</w:t>
            </w:r>
            <w:proofErr w:type="spellEnd"/>
            <w:r w:rsidRPr="00FF430B">
              <w:t xml:space="preserve"> </w:t>
            </w:r>
            <w:proofErr w:type="spellStart"/>
            <w:r w:rsidRPr="00FF430B">
              <w:t>folosite</w:t>
            </w:r>
            <w:proofErr w:type="spellEnd"/>
            <w:r w:rsidRPr="00FF430B">
              <w:t xml:space="preserve">, </w:t>
            </w:r>
            <w:proofErr w:type="spellStart"/>
            <w:r w:rsidRPr="00FF430B">
              <w:t>fiecare</w:t>
            </w:r>
            <w:proofErr w:type="spellEnd"/>
            <w:r w:rsidRPr="00FF430B">
              <w:t xml:space="preserve"> parte </w:t>
            </w:r>
            <w:proofErr w:type="spellStart"/>
            <w:r w:rsidRPr="00FF430B">
              <w:t>poate</w:t>
            </w:r>
            <w:proofErr w:type="spellEnd"/>
            <w:r w:rsidRPr="00FF430B">
              <w:t xml:space="preserve">, </w:t>
            </w:r>
            <w:proofErr w:type="spellStart"/>
            <w:r w:rsidRPr="00FF430B">
              <w:t>după</w:t>
            </w:r>
            <w:proofErr w:type="spellEnd"/>
            <w:r w:rsidRPr="00FF430B">
              <w:t xml:space="preserve"> o </w:t>
            </w:r>
            <w:proofErr w:type="spellStart"/>
            <w:r w:rsidRPr="00FF430B">
              <w:t>înştiinţare</w:t>
            </w:r>
            <w:proofErr w:type="spellEnd"/>
            <w:r w:rsidRPr="00FF430B">
              <w:t xml:space="preserve"> </w:t>
            </w:r>
            <w:proofErr w:type="spellStart"/>
            <w:r w:rsidRPr="00FF430B">
              <w:t>prealabilă</w:t>
            </w:r>
            <w:proofErr w:type="spellEnd"/>
            <w:r w:rsidRPr="00FF430B">
              <w:t xml:space="preserve"> a </w:t>
            </w:r>
            <w:proofErr w:type="spellStart"/>
            <w:r w:rsidRPr="00FF430B">
              <w:t>celeilalte</w:t>
            </w:r>
            <w:proofErr w:type="spellEnd"/>
            <w:r w:rsidRPr="00FF430B">
              <w:t xml:space="preserve"> </w:t>
            </w:r>
            <w:proofErr w:type="spellStart"/>
            <w:r w:rsidRPr="00FF430B">
              <w:t>părţi</w:t>
            </w:r>
            <w:proofErr w:type="spellEnd"/>
            <w:r w:rsidRPr="00FF430B">
              <w:t xml:space="preserve">, </w:t>
            </w:r>
            <w:proofErr w:type="spellStart"/>
            <w:r w:rsidRPr="00FF430B">
              <w:t>să</w:t>
            </w:r>
            <w:proofErr w:type="spellEnd"/>
            <w:r w:rsidRPr="00FF430B">
              <w:t xml:space="preserve"> </w:t>
            </w:r>
            <w:proofErr w:type="spellStart"/>
            <w:r w:rsidRPr="00FF430B">
              <w:t>ceară</w:t>
            </w:r>
            <w:proofErr w:type="spellEnd"/>
            <w:r w:rsidRPr="00FF430B">
              <w:t xml:space="preserve"> </w:t>
            </w:r>
            <w:proofErr w:type="spellStart"/>
            <w:r w:rsidRPr="00FF430B">
              <w:t>efectuarea</w:t>
            </w:r>
            <w:proofErr w:type="spellEnd"/>
            <w:r w:rsidRPr="00FF430B">
              <w:t xml:space="preserve"> </w:t>
            </w:r>
            <w:proofErr w:type="spellStart"/>
            <w:r w:rsidRPr="00FF430B">
              <w:t>unor</w:t>
            </w:r>
            <w:proofErr w:type="spellEnd"/>
            <w:r w:rsidRPr="00FF430B">
              <w:t xml:space="preserve"> </w:t>
            </w:r>
            <w:proofErr w:type="spellStart"/>
            <w:r w:rsidRPr="00FF430B">
              <w:t>cercetări</w:t>
            </w:r>
            <w:proofErr w:type="spellEnd"/>
            <w:r w:rsidRPr="00FF430B">
              <w:t xml:space="preserve"> de </w:t>
            </w:r>
            <w:proofErr w:type="spellStart"/>
            <w:r w:rsidRPr="00FF430B">
              <w:t>către</w:t>
            </w:r>
            <w:proofErr w:type="spellEnd"/>
            <w:r w:rsidRPr="00FF430B">
              <w:t xml:space="preserve"> o </w:t>
            </w:r>
            <w:proofErr w:type="spellStart"/>
            <w:r w:rsidRPr="00FF430B">
              <w:t>instituţie</w:t>
            </w:r>
            <w:proofErr w:type="spellEnd"/>
            <w:r w:rsidRPr="00FF430B">
              <w:t xml:space="preserve"> </w:t>
            </w:r>
            <w:proofErr w:type="spellStart"/>
            <w:r w:rsidRPr="00FF430B">
              <w:t>publică</w:t>
            </w:r>
            <w:proofErr w:type="spellEnd"/>
            <w:r w:rsidRPr="00FF430B">
              <w:t xml:space="preserve"> de </w:t>
            </w:r>
            <w:proofErr w:type="spellStart"/>
            <w:r w:rsidRPr="00FF430B">
              <w:t>cercetare</w:t>
            </w:r>
            <w:proofErr w:type="spellEnd"/>
            <w:r w:rsidRPr="00FF430B">
              <w:t xml:space="preserve">. </w:t>
            </w:r>
            <w:proofErr w:type="spellStart"/>
            <w:r w:rsidRPr="00FF430B">
              <w:t>Costurile</w:t>
            </w:r>
            <w:proofErr w:type="spellEnd"/>
            <w:r w:rsidRPr="00FF430B">
              <w:t xml:space="preserve"> </w:t>
            </w:r>
            <w:proofErr w:type="spellStart"/>
            <w:r w:rsidRPr="00FF430B">
              <w:t>cercetărilor</w:t>
            </w:r>
            <w:proofErr w:type="spellEnd"/>
            <w:r w:rsidRPr="00FF430B">
              <w:t xml:space="preserve"> </w:t>
            </w:r>
            <w:proofErr w:type="spellStart"/>
            <w:r w:rsidRPr="00FF430B">
              <w:t>efectuate</w:t>
            </w:r>
            <w:proofErr w:type="spellEnd"/>
            <w:r w:rsidRPr="00FF430B">
              <w:t xml:space="preserve"> le </w:t>
            </w:r>
            <w:proofErr w:type="spellStart"/>
            <w:proofErr w:type="gramStart"/>
            <w:r w:rsidRPr="00FF430B">
              <w:t>suportă</w:t>
            </w:r>
            <w:proofErr w:type="spellEnd"/>
            <w:r w:rsidRPr="00FF430B">
              <w:t xml:space="preserve">  </w:t>
            </w:r>
            <w:proofErr w:type="spellStart"/>
            <w:r w:rsidRPr="00FF430B">
              <w:t>partea</w:t>
            </w:r>
            <w:proofErr w:type="spellEnd"/>
            <w:proofErr w:type="gramEnd"/>
            <w:r w:rsidRPr="00FF430B">
              <w:t xml:space="preserve"> a </w:t>
            </w:r>
            <w:proofErr w:type="spellStart"/>
            <w:r w:rsidRPr="00FF430B">
              <w:t>cărei</w:t>
            </w:r>
            <w:proofErr w:type="spellEnd"/>
            <w:r w:rsidRPr="00FF430B">
              <w:t xml:space="preserve"> </w:t>
            </w:r>
            <w:proofErr w:type="spellStart"/>
            <w:r w:rsidRPr="00FF430B">
              <w:t>culpă</w:t>
            </w:r>
            <w:proofErr w:type="spellEnd"/>
            <w:r w:rsidRPr="00FF430B">
              <w:t xml:space="preserve"> a </w:t>
            </w:r>
            <w:proofErr w:type="spellStart"/>
            <w:r w:rsidRPr="00FF430B">
              <w:t>fost</w:t>
            </w:r>
            <w:proofErr w:type="spellEnd"/>
            <w:r w:rsidRPr="00FF430B">
              <w:t xml:space="preserve"> </w:t>
            </w:r>
            <w:proofErr w:type="spellStart"/>
            <w:r w:rsidRPr="00FF430B">
              <w:t>dovedită</w:t>
            </w:r>
            <w:proofErr w:type="spellEnd"/>
            <w:r w:rsidRPr="00FF430B">
              <w:t>.</w:t>
            </w:r>
          </w:p>
          <w:p w:rsidR="009F57AB" w:rsidRPr="00FF430B" w:rsidRDefault="009F57AB" w:rsidP="002F0E12">
            <w:pPr>
              <w:tabs>
                <w:tab w:val="left" w:pos="567"/>
              </w:tabs>
              <w:jc w:val="both"/>
            </w:pPr>
          </w:p>
          <w:p w:rsidR="009F57AB" w:rsidRPr="00FF430B" w:rsidRDefault="009F57AB" w:rsidP="002F0E12">
            <w:pPr>
              <w:pStyle w:val="Listparagraf"/>
              <w:numPr>
                <w:ilvl w:val="0"/>
                <w:numId w:val="17"/>
              </w:numPr>
              <w:tabs>
                <w:tab w:val="clear" w:pos="1134"/>
                <w:tab w:val="left" w:pos="3825"/>
              </w:tabs>
              <w:spacing w:line="276" w:lineRule="auto"/>
              <w:ind w:left="0"/>
              <w:contextualSpacing/>
            </w:pPr>
            <w:r w:rsidRPr="00FF430B">
              <w:rPr>
                <w:b/>
              </w:rPr>
              <w:t>12. REZOLUȚIUNEACONTRACTULUI</w:t>
            </w:r>
          </w:p>
          <w:p w:rsidR="009F57AB" w:rsidRPr="00FF430B" w:rsidRDefault="009F57AB" w:rsidP="002F0E12">
            <w:pPr>
              <w:pStyle w:val="NormalWeb"/>
              <w:tabs>
                <w:tab w:val="left" w:pos="567"/>
              </w:tabs>
              <w:spacing w:line="276" w:lineRule="auto"/>
              <w:ind w:firstLine="0"/>
            </w:pPr>
            <w:r w:rsidRPr="00FF430B">
              <w:t xml:space="preserve">12.1. Antreprenorul poate cere rezoluțiunea contractului, dacă: </w:t>
            </w:r>
          </w:p>
          <w:p w:rsidR="009F57AB" w:rsidRPr="00FF430B" w:rsidRDefault="009F57AB" w:rsidP="002F0E12">
            <w:pPr>
              <w:numPr>
                <w:ilvl w:val="0"/>
                <w:numId w:val="12"/>
              </w:numPr>
              <w:tabs>
                <w:tab w:val="left" w:pos="1276"/>
              </w:tabs>
              <w:ind w:left="0" w:hanging="425"/>
              <w:jc w:val="both"/>
            </w:pPr>
            <w:r w:rsidRPr="00FF430B">
              <w:t xml:space="preserve">a) Beneficiarul nu-şi îndeplineşte o obligaţie care este în sarcina sa şi prin aceasta pune Antreprenorul în situaţia de a nu putea executa lucrarea; </w:t>
            </w:r>
          </w:p>
          <w:p w:rsidR="009F57AB" w:rsidRPr="00FF430B" w:rsidRDefault="009F57AB" w:rsidP="002F0E12">
            <w:pPr>
              <w:numPr>
                <w:ilvl w:val="0"/>
                <w:numId w:val="12"/>
              </w:numPr>
              <w:tabs>
                <w:tab w:val="left" w:pos="1276"/>
              </w:tabs>
              <w:ind w:left="0" w:hanging="425"/>
              <w:jc w:val="both"/>
            </w:pPr>
            <w:r w:rsidRPr="00FF430B">
              <w:lastRenderedPageBreak/>
              <w:t xml:space="preserve">b) Beneficiarul nu onorează o plată scadentă mai mult de 3 luni; </w:t>
            </w:r>
          </w:p>
          <w:p w:rsidR="009F57AB" w:rsidRPr="00FF430B" w:rsidRDefault="009F57AB" w:rsidP="002F0E12">
            <w:pPr>
              <w:numPr>
                <w:ilvl w:val="0"/>
                <w:numId w:val="12"/>
              </w:numPr>
              <w:tabs>
                <w:tab w:val="left" w:pos="1276"/>
              </w:tabs>
              <w:ind w:left="0" w:hanging="425"/>
              <w:jc w:val="both"/>
            </w:pPr>
            <w:r w:rsidRPr="00FF430B">
              <w:t xml:space="preserve">c) Beneficiarul notifică antreprenorul că din motive neprevăzute şi datorită unor conjuncturi economice este în imposibilitate de a continua îndeplinirea obligaţiunilor contractuale. </w:t>
            </w:r>
          </w:p>
          <w:p w:rsidR="009F57AB" w:rsidRPr="00FF430B" w:rsidRDefault="009F57AB" w:rsidP="002F0E12">
            <w:pPr>
              <w:pStyle w:val="NormalWeb"/>
              <w:numPr>
                <w:ilvl w:val="1"/>
                <w:numId w:val="17"/>
              </w:numPr>
              <w:tabs>
                <w:tab w:val="left" w:pos="567"/>
              </w:tabs>
              <w:spacing w:line="276" w:lineRule="auto"/>
              <w:ind w:left="0" w:hanging="567"/>
            </w:pPr>
            <w:r w:rsidRPr="00FF430B">
              <w:t xml:space="preserve">12.2. Beneficiarul poate cere rezoluțiunea contractului, dacă: </w:t>
            </w:r>
          </w:p>
          <w:p w:rsidR="009F57AB" w:rsidRPr="00FF430B" w:rsidRDefault="009F57AB" w:rsidP="002F0E12">
            <w:pPr>
              <w:pStyle w:val="Listparagraf"/>
              <w:numPr>
                <w:ilvl w:val="0"/>
                <w:numId w:val="14"/>
              </w:numPr>
              <w:tabs>
                <w:tab w:val="clear" w:pos="1134"/>
                <w:tab w:val="left" w:pos="1276"/>
              </w:tabs>
              <w:ind w:left="0"/>
              <w:contextualSpacing/>
            </w:pPr>
            <w:r w:rsidRPr="00FF430B">
              <w:t xml:space="preserve">a) </w:t>
            </w:r>
            <w:proofErr w:type="spellStart"/>
            <w:r w:rsidRPr="00FF430B">
              <w:t>Antreprenorul</w:t>
            </w:r>
            <w:proofErr w:type="spellEnd"/>
            <w:r w:rsidRPr="00FF430B">
              <w:t xml:space="preserve"> se </w:t>
            </w:r>
            <w:proofErr w:type="spellStart"/>
            <w:r w:rsidRPr="00FF430B">
              <w:t>află</w:t>
            </w:r>
            <w:proofErr w:type="spellEnd"/>
            <w:r w:rsidRPr="00FF430B">
              <w:t xml:space="preserve"> </w:t>
            </w:r>
            <w:proofErr w:type="spellStart"/>
            <w:r w:rsidRPr="00FF430B">
              <w:t>în</w:t>
            </w:r>
            <w:proofErr w:type="spellEnd"/>
            <w:r w:rsidRPr="00FF430B">
              <w:t xml:space="preserve"> incapacitate de </w:t>
            </w:r>
            <w:proofErr w:type="spellStart"/>
            <w:r w:rsidRPr="00FF430B">
              <w:t>plată</w:t>
            </w:r>
            <w:proofErr w:type="spellEnd"/>
            <w:r w:rsidRPr="00FF430B">
              <w:t xml:space="preserve">, </w:t>
            </w:r>
            <w:proofErr w:type="spellStart"/>
            <w:r w:rsidRPr="00FF430B">
              <w:t>lichidare</w:t>
            </w:r>
            <w:proofErr w:type="spellEnd"/>
            <w:r w:rsidRPr="00FF430B">
              <w:t xml:space="preserve"> </w:t>
            </w:r>
            <w:proofErr w:type="spellStart"/>
            <w:r w:rsidRPr="00FF430B">
              <w:t>sau</w:t>
            </w:r>
            <w:proofErr w:type="spellEnd"/>
            <w:r w:rsidRPr="00FF430B">
              <w:t xml:space="preserve"> </w:t>
            </w:r>
            <w:proofErr w:type="spellStart"/>
            <w:r w:rsidRPr="00FF430B">
              <w:t>bunurile</w:t>
            </w:r>
            <w:proofErr w:type="spellEnd"/>
            <w:r w:rsidRPr="00FF430B">
              <w:t xml:space="preserve"> </w:t>
            </w:r>
            <w:proofErr w:type="spellStart"/>
            <w:r w:rsidRPr="00FF430B">
              <w:t>acestuia</w:t>
            </w:r>
            <w:proofErr w:type="spellEnd"/>
            <w:r w:rsidRPr="00FF430B">
              <w:t xml:space="preserve"> </w:t>
            </w:r>
            <w:proofErr w:type="spellStart"/>
            <w:r w:rsidRPr="00FF430B">
              <w:t>sunt</w:t>
            </w:r>
            <w:proofErr w:type="spellEnd"/>
            <w:r w:rsidRPr="00FF430B">
              <w:t xml:space="preserve"> </w:t>
            </w:r>
            <w:proofErr w:type="spellStart"/>
            <w:r w:rsidRPr="00FF430B">
              <w:t>subsechestru</w:t>
            </w:r>
            <w:proofErr w:type="spellEnd"/>
            <w:r w:rsidRPr="00FF430B">
              <w:t>;</w:t>
            </w:r>
          </w:p>
          <w:p w:rsidR="009F57AB" w:rsidRPr="00FF430B" w:rsidRDefault="009F57AB" w:rsidP="002F0E12">
            <w:pPr>
              <w:pStyle w:val="Listparagraf"/>
              <w:numPr>
                <w:ilvl w:val="0"/>
                <w:numId w:val="14"/>
              </w:numPr>
              <w:tabs>
                <w:tab w:val="clear" w:pos="1134"/>
                <w:tab w:val="left" w:pos="1276"/>
              </w:tabs>
              <w:ind w:left="0"/>
              <w:contextualSpacing/>
            </w:pPr>
            <w:r w:rsidRPr="00FF430B">
              <w:t xml:space="preserve">b) </w:t>
            </w:r>
            <w:proofErr w:type="spellStart"/>
            <w:r w:rsidRPr="00FF430B">
              <w:t>Antreprenorul</w:t>
            </w:r>
            <w:proofErr w:type="spellEnd"/>
            <w:r w:rsidRPr="00FF430B">
              <w:t xml:space="preserve"> nu </w:t>
            </w:r>
            <w:proofErr w:type="spellStart"/>
            <w:r w:rsidRPr="00FF430B">
              <w:t>începe</w:t>
            </w:r>
            <w:proofErr w:type="spellEnd"/>
            <w:r w:rsidRPr="00FF430B">
              <w:t xml:space="preserve"> </w:t>
            </w:r>
            <w:proofErr w:type="spellStart"/>
            <w:r w:rsidRPr="00FF430B">
              <w:t>lucrările</w:t>
            </w:r>
            <w:proofErr w:type="spellEnd"/>
            <w:r w:rsidRPr="00FF430B">
              <w:t xml:space="preserve"> </w:t>
            </w:r>
            <w:proofErr w:type="spellStart"/>
            <w:r w:rsidRPr="00FF430B">
              <w:t>fără</w:t>
            </w:r>
            <w:proofErr w:type="spellEnd"/>
            <w:r w:rsidRPr="00FF430B">
              <w:t xml:space="preserve"> </w:t>
            </w:r>
            <w:proofErr w:type="spellStart"/>
            <w:r w:rsidRPr="00FF430B">
              <w:t>să</w:t>
            </w:r>
            <w:proofErr w:type="spellEnd"/>
            <w:r w:rsidRPr="00FF430B">
              <w:t xml:space="preserve"> </w:t>
            </w:r>
            <w:proofErr w:type="spellStart"/>
            <w:r w:rsidRPr="00FF430B">
              <w:t>aibă</w:t>
            </w:r>
            <w:proofErr w:type="spellEnd"/>
            <w:r w:rsidRPr="00FF430B">
              <w:t xml:space="preserve"> un </w:t>
            </w:r>
            <w:proofErr w:type="spellStart"/>
            <w:r w:rsidRPr="00FF430B">
              <w:t>motiv</w:t>
            </w:r>
            <w:proofErr w:type="spellEnd"/>
            <w:r w:rsidRPr="00FF430B">
              <w:t xml:space="preserve"> </w:t>
            </w:r>
            <w:proofErr w:type="spellStart"/>
            <w:r w:rsidRPr="00FF430B">
              <w:t>justificat</w:t>
            </w:r>
            <w:proofErr w:type="spellEnd"/>
            <w:r w:rsidRPr="00FF430B">
              <w:t xml:space="preserve"> </w:t>
            </w:r>
            <w:proofErr w:type="spellStart"/>
            <w:r w:rsidRPr="00FF430B">
              <w:t>sau</w:t>
            </w:r>
            <w:proofErr w:type="spellEnd"/>
            <w:r w:rsidRPr="00FF430B">
              <w:t xml:space="preserve"> nu </w:t>
            </w:r>
            <w:proofErr w:type="spellStart"/>
            <w:r w:rsidRPr="00FF430B">
              <w:t>reia</w:t>
            </w:r>
            <w:proofErr w:type="spellEnd"/>
            <w:r w:rsidRPr="00FF430B">
              <w:t xml:space="preserve"> </w:t>
            </w:r>
            <w:proofErr w:type="spellStart"/>
            <w:r w:rsidRPr="00FF430B">
              <w:t>lucrările</w:t>
            </w:r>
            <w:proofErr w:type="spellEnd"/>
            <w:r w:rsidRPr="00FF430B">
              <w:t xml:space="preserve"> </w:t>
            </w:r>
            <w:proofErr w:type="spellStart"/>
            <w:r w:rsidRPr="00FF430B">
              <w:t>suspendate</w:t>
            </w:r>
            <w:proofErr w:type="spellEnd"/>
            <w:r w:rsidRPr="00FF430B">
              <w:t xml:space="preserve">, </w:t>
            </w:r>
            <w:proofErr w:type="spellStart"/>
            <w:r w:rsidRPr="00FF430B">
              <w:t>în</w:t>
            </w:r>
            <w:proofErr w:type="spellEnd"/>
            <w:r w:rsidRPr="00FF430B">
              <w:t xml:space="preserve"> </w:t>
            </w:r>
            <w:proofErr w:type="spellStart"/>
            <w:r w:rsidRPr="00FF430B">
              <w:t>termen</w:t>
            </w:r>
            <w:proofErr w:type="spellEnd"/>
            <w:r w:rsidRPr="00FF430B">
              <w:t xml:space="preserve"> </w:t>
            </w:r>
            <w:proofErr w:type="spellStart"/>
            <w:r w:rsidRPr="00FF430B">
              <w:t>rezonabil</w:t>
            </w:r>
            <w:proofErr w:type="spellEnd"/>
            <w:r w:rsidRPr="00FF430B">
              <w:t xml:space="preserve"> de la </w:t>
            </w:r>
            <w:proofErr w:type="spellStart"/>
            <w:r w:rsidRPr="00FF430B">
              <w:t>primirea</w:t>
            </w:r>
            <w:proofErr w:type="spellEnd"/>
            <w:r w:rsidRPr="00FF430B">
              <w:t xml:space="preserve"> </w:t>
            </w:r>
            <w:proofErr w:type="spellStart"/>
            <w:r w:rsidRPr="00FF430B">
              <w:t>dispoziţiei</w:t>
            </w:r>
            <w:proofErr w:type="spellEnd"/>
            <w:r w:rsidRPr="00FF430B">
              <w:t xml:space="preserve"> </w:t>
            </w:r>
            <w:proofErr w:type="spellStart"/>
            <w:r w:rsidRPr="00FF430B">
              <w:t>scrise</w:t>
            </w:r>
            <w:proofErr w:type="spellEnd"/>
            <w:r w:rsidRPr="00FF430B">
              <w:t xml:space="preserve"> de </w:t>
            </w:r>
            <w:proofErr w:type="spellStart"/>
            <w:r w:rsidRPr="00FF430B">
              <w:t>reîncepere</w:t>
            </w:r>
            <w:proofErr w:type="spellEnd"/>
            <w:r w:rsidRPr="00FF430B">
              <w:t xml:space="preserve"> a </w:t>
            </w:r>
            <w:proofErr w:type="spellStart"/>
            <w:r w:rsidRPr="00FF430B">
              <w:t>lucrărilor</w:t>
            </w:r>
            <w:proofErr w:type="spellEnd"/>
            <w:r w:rsidRPr="00FF430B">
              <w:t xml:space="preserve">; </w:t>
            </w:r>
          </w:p>
          <w:p w:rsidR="009F57AB" w:rsidRPr="00FF430B" w:rsidRDefault="009F57AB" w:rsidP="002F0E12">
            <w:pPr>
              <w:pStyle w:val="Listparagraf"/>
              <w:numPr>
                <w:ilvl w:val="0"/>
                <w:numId w:val="14"/>
              </w:numPr>
              <w:tabs>
                <w:tab w:val="clear" w:pos="1134"/>
                <w:tab w:val="left" w:pos="1276"/>
              </w:tabs>
              <w:ind w:left="0"/>
              <w:contextualSpacing/>
            </w:pPr>
            <w:r w:rsidRPr="00FF430B">
              <w:t xml:space="preserve">c) </w:t>
            </w:r>
            <w:proofErr w:type="spellStart"/>
            <w:r w:rsidRPr="00FF430B">
              <w:t>Antreprenorul</w:t>
            </w:r>
            <w:proofErr w:type="spellEnd"/>
            <w:r w:rsidRPr="00FF430B">
              <w:t xml:space="preserve"> nu a </w:t>
            </w:r>
            <w:proofErr w:type="spellStart"/>
            <w:r w:rsidRPr="00FF430B">
              <w:t>îndepărtat</w:t>
            </w:r>
            <w:proofErr w:type="spellEnd"/>
            <w:r w:rsidRPr="00FF430B">
              <w:t xml:space="preserve"> </w:t>
            </w:r>
            <w:proofErr w:type="spellStart"/>
            <w:r w:rsidRPr="00FF430B">
              <w:t>materialele</w:t>
            </w:r>
            <w:proofErr w:type="spellEnd"/>
            <w:r w:rsidRPr="00FF430B">
              <w:t xml:space="preserve"> </w:t>
            </w:r>
            <w:proofErr w:type="spellStart"/>
            <w:r w:rsidRPr="00FF430B">
              <w:t>necorespunzătoare</w:t>
            </w:r>
            <w:proofErr w:type="spellEnd"/>
            <w:r w:rsidRPr="00FF430B">
              <w:t xml:space="preserve"> de </w:t>
            </w:r>
            <w:proofErr w:type="spellStart"/>
            <w:r w:rsidRPr="00FF430B">
              <w:t>pe</w:t>
            </w:r>
            <w:proofErr w:type="spellEnd"/>
            <w:r w:rsidRPr="00FF430B">
              <w:t xml:space="preserve"> </w:t>
            </w:r>
            <w:proofErr w:type="spellStart"/>
            <w:r w:rsidRPr="00FF430B">
              <w:t>şantier</w:t>
            </w:r>
            <w:proofErr w:type="spellEnd"/>
            <w:r w:rsidRPr="00FF430B">
              <w:t xml:space="preserve"> </w:t>
            </w:r>
            <w:proofErr w:type="spellStart"/>
            <w:r w:rsidRPr="00FF430B">
              <w:t>sau</w:t>
            </w:r>
            <w:proofErr w:type="spellEnd"/>
            <w:r w:rsidRPr="00FF430B">
              <w:t xml:space="preserve"> nu a </w:t>
            </w:r>
            <w:proofErr w:type="spellStart"/>
            <w:r w:rsidRPr="00FF430B">
              <w:t>refăcut</w:t>
            </w:r>
            <w:proofErr w:type="spellEnd"/>
            <w:r w:rsidRPr="00FF430B">
              <w:t xml:space="preserve"> o </w:t>
            </w:r>
            <w:proofErr w:type="spellStart"/>
            <w:r w:rsidRPr="00FF430B">
              <w:t>lucrare</w:t>
            </w:r>
            <w:proofErr w:type="spellEnd"/>
            <w:r w:rsidRPr="00FF430B">
              <w:t xml:space="preserve"> </w:t>
            </w:r>
            <w:proofErr w:type="spellStart"/>
            <w:r w:rsidRPr="00FF430B">
              <w:t>în</w:t>
            </w:r>
            <w:proofErr w:type="spellEnd"/>
            <w:r w:rsidRPr="00FF430B">
              <w:t xml:space="preserve"> </w:t>
            </w:r>
            <w:proofErr w:type="spellStart"/>
            <w:r w:rsidRPr="00FF430B">
              <w:t>termenul</w:t>
            </w:r>
            <w:proofErr w:type="spellEnd"/>
            <w:r w:rsidRPr="00FF430B">
              <w:t xml:space="preserve"> </w:t>
            </w:r>
            <w:proofErr w:type="spellStart"/>
            <w:r w:rsidRPr="00FF430B">
              <w:t>stabilit</w:t>
            </w:r>
            <w:proofErr w:type="spellEnd"/>
            <w:r w:rsidRPr="00FF430B">
              <w:t xml:space="preserve"> de </w:t>
            </w:r>
            <w:proofErr w:type="spellStart"/>
            <w:r w:rsidRPr="00FF430B">
              <w:t>către</w:t>
            </w:r>
            <w:proofErr w:type="spellEnd"/>
            <w:r w:rsidRPr="00FF430B">
              <w:t xml:space="preserve"> </w:t>
            </w:r>
            <w:proofErr w:type="spellStart"/>
            <w:r w:rsidRPr="00FF430B">
              <w:t>beneficiar</w:t>
            </w:r>
            <w:proofErr w:type="spellEnd"/>
            <w:r w:rsidRPr="00FF430B">
              <w:t>;</w:t>
            </w:r>
          </w:p>
          <w:p w:rsidR="009F57AB" w:rsidRPr="00FF430B" w:rsidRDefault="009F57AB" w:rsidP="002F0E12">
            <w:pPr>
              <w:pStyle w:val="Listparagraf"/>
              <w:numPr>
                <w:ilvl w:val="0"/>
                <w:numId w:val="14"/>
              </w:numPr>
              <w:tabs>
                <w:tab w:val="clear" w:pos="1134"/>
                <w:tab w:val="left" w:pos="1276"/>
              </w:tabs>
              <w:ind w:left="0"/>
              <w:contextualSpacing/>
            </w:pPr>
            <w:r w:rsidRPr="00FF430B">
              <w:t xml:space="preserve">d) </w:t>
            </w:r>
            <w:proofErr w:type="spellStart"/>
            <w:r w:rsidRPr="00FF430B">
              <w:t>Beneficiarul</w:t>
            </w:r>
            <w:proofErr w:type="spellEnd"/>
            <w:r w:rsidRPr="00FF430B">
              <w:t xml:space="preserve"> </w:t>
            </w:r>
            <w:proofErr w:type="spellStart"/>
            <w:r w:rsidRPr="00FF430B">
              <w:t>notifică</w:t>
            </w:r>
            <w:proofErr w:type="spellEnd"/>
            <w:r w:rsidRPr="00FF430B">
              <w:t xml:space="preserve"> </w:t>
            </w:r>
            <w:proofErr w:type="spellStart"/>
            <w:r w:rsidRPr="00FF430B">
              <w:t>antreprenorul</w:t>
            </w:r>
            <w:proofErr w:type="spellEnd"/>
            <w:r w:rsidRPr="00FF430B">
              <w:t xml:space="preserve"> </w:t>
            </w:r>
            <w:proofErr w:type="spellStart"/>
            <w:r w:rsidRPr="00FF430B">
              <w:t>că</w:t>
            </w:r>
            <w:proofErr w:type="spellEnd"/>
            <w:r w:rsidRPr="00FF430B">
              <w:t xml:space="preserve"> din motive </w:t>
            </w:r>
            <w:proofErr w:type="spellStart"/>
            <w:r w:rsidRPr="00FF430B">
              <w:t>neprevăzute</w:t>
            </w:r>
            <w:proofErr w:type="spellEnd"/>
            <w:r w:rsidRPr="00FF430B">
              <w:t xml:space="preserve"> </w:t>
            </w:r>
            <w:proofErr w:type="spellStart"/>
            <w:r w:rsidRPr="00FF430B">
              <w:t>şi</w:t>
            </w:r>
            <w:proofErr w:type="spellEnd"/>
            <w:r w:rsidRPr="00FF430B">
              <w:t xml:space="preserve"> </w:t>
            </w:r>
            <w:proofErr w:type="spellStart"/>
            <w:r w:rsidRPr="00FF430B">
              <w:t>datorită</w:t>
            </w:r>
            <w:proofErr w:type="spellEnd"/>
            <w:r w:rsidRPr="00FF430B">
              <w:t xml:space="preserve"> </w:t>
            </w:r>
            <w:proofErr w:type="spellStart"/>
            <w:r w:rsidRPr="00FF430B">
              <w:t>unor</w:t>
            </w:r>
            <w:proofErr w:type="spellEnd"/>
            <w:r w:rsidRPr="00FF430B">
              <w:t xml:space="preserve"> </w:t>
            </w:r>
            <w:proofErr w:type="spellStart"/>
            <w:r w:rsidRPr="00FF430B">
              <w:t>conjuncturi</w:t>
            </w:r>
            <w:proofErr w:type="spellEnd"/>
            <w:r w:rsidRPr="00FF430B">
              <w:t xml:space="preserve"> </w:t>
            </w:r>
            <w:proofErr w:type="spellStart"/>
            <w:r w:rsidRPr="00FF430B">
              <w:t>economice</w:t>
            </w:r>
            <w:proofErr w:type="spellEnd"/>
            <w:r w:rsidRPr="00FF430B">
              <w:t xml:space="preserve"> </w:t>
            </w:r>
            <w:proofErr w:type="spellStart"/>
            <w:proofErr w:type="gramStart"/>
            <w:r w:rsidRPr="00FF430B">
              <w:t>este</w:t>
            </w:r>
            <w:proofErr w:type="spellEnd"/>
            <w:proofErr w:type="gramEnd"/>
            <w:r w:rsidRPr="00FF430B">
              <w:t xml:space="preserve"> </w:t>
            </w:r>
            <w:proofErr w:type="spellStart"/>
            <w:r w:rsidRPr="00FF430B">
              <w:t>în</w:t>
            </w:r>
            <w:proofErr w:type="spellEnd"/>
            <w:r w:rsidRPr="00FF430B">
              <w:t xml:space="preserve"> </w:t>
            </w:r>
            <w:proofErr w:type="spellStart"/>
            <w:r w:rsidRPr="00FF430B">
              <w:t>imposibilitate</w:t>
            </w:r>
            <w:proofErr w:type="spellEnd"/>
            <w:r w:rsidRPr="00FF430B">
              <w:t xml:space="preserve"> de a continua </w:t>
            </w:r>
            <w:proofErr w:type="spellStart"/>
            <w:r w:rsidRPr="00FF430B">
              <w:t>îndeplinirea</w:t>
            </w:r>
            <w:proofErr w:type="spellEnd"/>
            <w:r w:rsidRPr="00FF430B">
              <w:t xml:space="preserve"> </w:t>
            </w:r>
            <w:proofErr w:type="spellStart"/>
            <w:r w:rsidRPr="00FF430B">
              <w:t>obligaţiunilor</w:t>
            </w:r>
            <w:proofErr w:type="spellEnd"/>
            <w:r w:rsidRPr="00FF430B">
              <w:t xml:space="preserve"> </w:t>
            </w:r>
            <w:proofErr w:type="spellStart"/>
            <w:r w:rsidRPr="00FF430B">
              <w:t>contractuale</w:t>
            </w:r>
            <w:proofErr w:type="spellEnd"/>
            <w:r w:rsidRPr="00FF430B">
              <w:t xml:space="preserve">. </w:t>
            </w:r>
          </w:p>
          <w:p w:rsidR="009F57AB" w:rsidRPr="00FF430B" w:rsidRDefault="009F57AB" w:rsidP="002F0E12">
            <w:pPr>
              <w:pStyle w:val="NormalWeb"/>
              <w:numPr>
                <w:ilvl w:val="1"/>
                <w:numId w:val="17"/>
              </w:numPr>
              <w:tabs>
                <w:tab w:val="left" w:pos="567"/>
              </w:tabs>
              <w:ind w:left="0" w:hanging="567"/>
            </w:pPr>
            <w:r w:rsidRPr="00FF430B">
              <w:t xml:space="preserve">12.3. Contractul se consideră rezolvit, dacă partea contractantă va comunica în scris celeilalte părţi contractante în termen de 15 zile motivele indicate la punctele 12.1 şi 12.2 din prezentul contract.  </w:t>
            </w:r>
          </w:p>
          <w:p w:rsidR="009F57AB" w:rsidRPr="00FF430B" w:rsidRDefault="009F57AB" w:rsidP="002F0E12">
            <w:pPr>
              <w:pStyle w:val="NormalWeb"/>
              <w:numPr>
                <w:ilvl w:val="1"/>
                <w:numId w:val="17"/>
              </w:numPr>
              <w:tabs>
                <w:tab w:val="left" w:pos="567"/>
              </w:tabs>
              <w:ind w:left="0" w:hanging="567"/>
            </w:pPr>
            <w:r w:rsidRPr="00FF430B">
              <w:t>12.4. Beneficiarul, în caz de rezoluțiunea contractului, va convoca comisia de recepţie care va efectua recepţia cantitativă şi calitativă a lucrărilor executate, în maximum 15 zile de la data rezoluțiunii contractului.</w:t>
            </w:r>
          </w:p>
          <w:p w:rsidR="009F57AB" w:rsidRPr="00FF430B" w:rsidRDefault="009F57AB" w:rsidP="002F0E12">
            <w:pPr>
              <w:pStyle w:val="NormalWeb"/>
              <w:numPr>
                <w:ilvl w:val="1"/>
                <w:numId w:val="17"/>
              </w:numPr>
              <w:tabs>
                <w:tab w:val="left" w:pos="567"/>
              </w:tabs>
              <w:ind w:left="0" w:hanging="567"/>
            </w:pPr>
            <w:r w:rsidRPr="00FF430B">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9F57AB" w:rsidRPr="00FF430B" w:rsidRDefault="009F57AB" w:rsidP="002F0E12">
            <w:pPr>
              <w:pStyle w:val="NormalWeb"/>
              <w:numPr>
                <w:ilvl w:val="1"/>
                <w:numId w:val="17"/>
              </w:numPr>
              <w:tabs>
                <w:tab w:val="left" w:pos="567"/>
              </w:tabs>
              <w:ind w:left="0" w:hanging="567"/>
            </w:pPr>
            <w:r w:rsidRPr="00FF430B">
              <w:t xml:space="preserve">12.6. După rezoluțiunea contractului, Beneficiarul poate continua execuţia lucrărilor cu respectarea prevederilor legale. </w:t>
            </w:r>
          </w:p>
          <w:p w:rsidR="009F57AB" w:rsidRPr="00FF430B" w:rsidRDefault="009F57AB" w:rsidP="002F0E12">
            <w:pPr>
              <w:pStyle w:val="NormalWeb"/>
              <w:tabs>
                <w:tab w:val="left" w:pos="567"/>
                <w:tab w:val="left" w:pos="2070"/>
              </w:tabs>
              <w:ind w:firstLine="0"/>
            </w:pPr>
            <w:r w:rsidRPr="00FF430B">
              <w:t>12.7. Cazuri specifice de încetare a contractului de achiziţii publice:</w:t>
            </w:r>
          </w:p>
          <w:p w:rsidR="009F57AB" w:rsidRPr="00FF430B" w:rsidRDefault="009F57AB" w:rsidP="002F0E12">
            <w:pPr>
              <w:pStyle w:val="NormalWeb"/>
              <w:tabs>
                <w:tab w:val="left" w:pos="567"/>
                <w:tab w:val="left" w:pos="2070"/>
              </w:tabs>
              <w:ind w:firstLine="284"/>
            </w:pPr>
            <w:r w:rsidRPr="00FF430B">
              <w:t xml:space="preserve">     Beneficiarul are dreptul de a rezolvi unilateral un contract de achiziţii publice în perioada de valabilitate a acestuia în una dintre următoarele situaţii:</w:t>
            </w:r>
          </w:p>
          <w:p w:rsidR="009F57AB" w:rsidRPr="00FF430B" w:rsidRDefault="009F57AB" w:rsidP="002F0E12">
            <w:pPr>
              <w:pStyle w:val="NormalWeb"/>
              <w:tabs>
                <w:tab w:val="left" w:pos="567"/>
                <w:tab w:val="left" w:pos="2070"/>
              </w:tabs>
            </w:pPr>
            <w:r w:rsidRPr="00FF430B">
              <w:t xml:space="preserve">    a) contractantul se afla, la momentul atribuirii lui, în una dintre situaţiile care ar fi determinat excluderea sa din procedura de atribuire potrivit art.</w:t>
            </w:r>
            <w:r>
              <w:t xml:space="preserve"> </w:t>
            </w:r>
            <w:r w:rsidRPr="00FF430B">
              <w:t>19 al Legii nr.</w:t>
            </w:r>
            <w:r>
              <w:t xml:space="preserve"> </w:t>
            </w:r>
            <w:r w:rsidRPr="00FF430B">
              <w:t>131/2015 privind achizițiile publice;</w:t>
            </w:r>
          </w:p>
          <w:p w:rsidR="009F57AB" w:rsidRPr="00FF430B" w:rsidRDefault="009F57AB" w:rsidP="002F0E12">
            <w:pPr>
              <w:pStyle w:val="NormalWeb"/>
              <w:tabs>
                <w:tab w:val="left" w:pos="567"/>
                <w:tab w:val="left" w:pos="2070"/>
              </w:tabs>
            </w:pPr>
            <w:r w:rsidRPr="00FF430B">
              <w:t xml:space="preserve">    b) contractul a făcut obiectul unei modificări substanțiale care necesita o nouă procedură de achiziție publică în conformitate cu art. 76 al Legii nr.</w:t>
            </w:r>
            <w:r>
              <w:t xml:space="preserve"> </w:t>
            </w:r>
            <w:r w:rsidRPr="00FF430B">
              <w:t>131/2015 privind achizițiile publice;</w:t>
            </w:r>
          </w:p>
          <w:p w:rsidR="009F57AB" w:rsidRPr="00FF430B" w:rsidRDefault="009F57AB" w:rsidP="002F0E12">
            <w:pPr>
              <w:pStyle w:val="NormalWeb"/>
              <w:tabs>
                <w:tab w:val="left" w:pos="567"/>
                <w:tab w:val="left" w:pos="2070"/>
              </w:tabs>
            </w:pPr>
            <w:r w:rsidRPr="00FF430B">
              <w:t xml:space="preserve">    c) contractul nu ar fi trebuit să fie atribuit contractantului respectiv, având în vedere o încălcare gravă a obligaţiilor ce rezultă din Legea nr.</w:t>
            </w:r>
            <w:r>
              <w:t xml:space="preserve"> </w:t>
            </w:r>
            <w:r w:rsidRPr="00FF430B">
              <w:t>131/2015 priviind achizițiile publice și/sau tratatele internaţionale la care Republica Moldova este parte, care a fost constatată printr-o decizie a unei instanțe judecătorești naționale sau, după caz, internaționale.</w:t>
            </w:r>
          </w:p>
          <w:p w:rsidR="009F57AB" w:rsidRPr="00FF430B" w:rsidRDefault="009F57AB" w:rsidP="002F0E12">
            <w:pPr>
              <w:pStyle w:val="NormalWeb"/>
              <w:tabs>
                <w:tab w:val="left" w:pos="567"/>
                <w:tab w:val="left" w:pos="2070"/>
              </w:tabs>
              <w:ind w:firstLine="0"/>
            </w:pPr>
          </w:p>
          <w:p w:rsidR="009F57AB" w:rsidRPr="00FF430B" w:rsidRDefault="009F57AB" w:rsidP="002F0E12">
            <w:pPr>
              <w:pStyle w:val="Listparagraf"/>
              <w:numPr>
                <w:ilvl w:val="0"/>
                <w:numId w:val="17"/>
              </w:numPr>
              <w:tabs>
                <w:tab w:val="clear" w:pos="1134"/>
                <w:tab w:val="left" w:pos="3705"/>
              </w:tabs>
              <w:ind w:left="0"/>
              <w:contextualSpacing/>
            </w:pPr>
            <w:r w:rsidRPr="00FF430B">
              <w:rPr>
                <w:b/>
              </w:rPr>
              <w:t>13. DISPOZIŢII FINALE</w:t>
            </w:r>
          </w:p>
          <w:p w:rsidR="009F57AB" w:rsidRPr="00FF430B" w:rsidRDefault="009F57AB" w:rsidP="002F0E12">
            <w:pPr>
              <w:pStyle w:val="NormalWeb"/>
              <w:numPr>
                <w:ilvl w:val="1"/>
                <w:numId w:val="17"/>
              </w:numPr>
              <w:tabs>
                <w:tab w:val="left" w:pos="567"/>
              </w:tabs>
              <w:ind w:left="0" w:hanging="567"/>
            </w:pPr>
            <w:r w:rsidRPr="00FF430B">
              <w:t xml:space="preserve">13.1. Următoarele documente vor fi citite şi vor fi interpretate ca fiind parte integrantă a prezentului contract: </w:t>
            </w:r>
          </w:p>
          <w:p w:rsidR="009F57AB" w:rsidRPr="00FF430B" w:rsidRDefault="009F57AB" w:rsidP="002F0E12">
            <w:pPr>
              <w:numPr>
                <w:ilvl w:val="0"/>
                <w:numId w:val="13"/>
              </w:numPr>
              <w:tabs>
                <w:tab w:val="left" w:pos="1276"/>
              </w:tabs>
              <w:ind w:left="0" w:hanging="425"/>
              <w:jc w:val="both"/>
            </w:pPr>
            <w:r w:rsidRPr="00FF430B">
              <w:t>a) Caietul de sarcini;</w:t>
            </w:r>
          </w:p>
          <w:p w:rsidR="009F57AB" w:rsidRPr="00FF430B" w:rsidRDefault="009F57AB" w:rsidP="002F0E12">
            <w:pPr>
              <w:numPr>
                <w:ilvl w:val="0"/>
                <w:numId w:val="13"/>
              </w:numPr>
              <w:tabs>
                <w:tab w:val="left" w:pos="1276"/>
              </w:tabs>
              <w:ind w:left="0" w:hanging="425"/>
              <w:jc w:val="both"/>
            </w:pPr>
            <w:r w:rsidRPr="00FF430B">
              <w:t>b) Propunerea tehnică;</w:t>
            </w:r>
          </w:p>
          <w:p w:rsidR="009F57AB" w:rsidRPr="00FF430B" w:rsidRDefault="009F57AB" w:rsidP="002F0E12">
            <w:pPr>
              <w:numPr>
                <w:ilvl w:val="0"/>
                <w:numId w:val="13"/>
              </w:numPr>
              <w:tabs>
                <w:tab w:val="left" w:pos="1276"/>
              </w:tabs>
              <w:ind w:left="0" w:hanging="425"/>
              <w:jc w:val="both"/>
            </w:pPr>
            <w:r w:rsidRPr="00FF430B">
              <w:t>c) Propunerea financiară;</w:t>
            </w:r>
          </w:p>
          <w:p w:rsidR="009F57AB" w:rsidRPr="00FF430B" w:rsidRDefault="009F57AB" w:rsidP="002F0E12">
            <w:pPr>
              <w:numPr>
                <w:ilvl w:val="0"/>
                <w:numId w:val="13"/>
              </w:numPr>
              <w:tabs>
                <w:tab w:val="left" w:pos="1276"/>
              </w:tabs>
              <w:ind w:left="0" w:hanging="425"/>
              <w:jc w:val="both"/>
            </w:pPr>
            <w:r w:rsidRPr="00FF430B">
              <w:t xml:space="preserve">d) Graficul de executare a lucrărilor ; </w:t>
            </w:r>
          </w:p>
          <w:p w:rsidR="009F57AB" w:rsidRPr="00FF430B" w:rsidRDefault="009F57AB" w:rsidP="002F0E12">
            <w:pPr>
              <w:pStyle w:val="NormalWeb"/>
              <w:numPr>
                <w:ilvl w:val="1"/>
                <w:numId w:val="17"/>
              </w:numPr>
              <w:tabs>
                <w:tab w:val="left" w:pos="567"/>
              </w:tabs>
              <w:ind w:left="0" w:hanging="567"/>
            </w:pPr>
            <w:r w:rsidRPr="00FF430B">
              <w:t>13.2. Documentele contractului vor fi întocmite în limba română.</w:t>
            </w:r>
          </w:p>
          <w:p w:rsidR="009F57AB" w:rsidRPr="00FF430B" w:rsidRDefault="009F57AB" w:rsidP="002F0E12">
            <w:pPr>
              <w:pStyle w:val="NormalWeb"/>
              <w:numPr>
                <w:ilvl w:val="1"/>
                <w:numId w:val="17"/>
              </w:numPr>
              <w:tabs>
                <w:tab w:val="left" w:pos="567"/>
              </w:tabs>
              <w:ind w:left="0" w:hanging="567"/>
            </w:pPr>
            <w:r w:rsidRPr="00FF430B">
              <w:t>13.3. Prezentul Contract reprezintă acordul de voinţă al părţilor şi se consideră semnat la data aplicării ultimei semnături de către una dintre părți.</w:t>
            </w:r>
          </w:p>
          <w:p w:rsidR="009F57AB" w:rsidRPr="00FF430B" w:rsidRDefault="009F57AB" w:rsidP="002F0E12">
            <w:pPr>
              <w:pStyle w:val="NormalWeb"/>
              <w:numPr>
                <w:ilvl w:val="1"/>
                <w:numId w:val="17"/>
              </w:numPr>
              <w:tabs>
                <w:tab w:val="left" w:pos="567"/>
                <w:tab w:val="left" w:pos="4005"/>
              </w:tabs>
              <w:ind w:left="0" w:hanging="567"/>
              <w:contextualSpacing/>
            </w:pPr>
            <w:r w:rsidRPr="00FF430B">
              <w:t>13.4. Pentru confirmarea celor menţionate, părţile au semnat prezentul Contract în conformitate cu legislaţia Republicii Moldova, la data şi anul indicate, fiind valabil până la</w:t>
            </w:r>
            <w:r w:rsidR="00E01E66">
              <w:rPr>
                <w:lang w:val="ro-RO"/>
              </w:rPr>
              <w:t xml:space="preserve"> </w:t>
            </w:r>
            <w:r w:rsidR="0095047E">
              <w:rPr>
                <w:lang w:val="ro-RO"/>
              </w:rPr>
              <w:t>31.05.2023.</w:t>
            </w:r>
          </w:p>
          <w:p w:rsidR="009F57AB" w:rsidRDefault="009F57AB" w:rsidP="002F0E12">
            <w:pPr>
              <w:tabs>
                <w:tab w:val="left" w:pos="2295"/>
              </w:tabs>
              <w:jc w:val="both"/>
            </w:pPr>
          </w:p>
          <w:p w:rsidR="003753DC" w:rsidRPr="00FF430B" w:rsidRDefault="003753DC" w:rsidP="002F0E12">
            <w:pPr>
              <w:tabs>
                <w:tab w:val="left" w:pos="2295"/>
              </w:tabs>
              <w:jc w:val="both"/>
            </w:pPr>
          </w:p>
          <w:p w:rsidR="009F57AB" w:rsidRPr="00FF430B" w:rsidRDefault="009F57AB" w:rsidP="002F0E12">
            <w:pPr>
              <w:tabs>
                <w:tab w:val="left" w:pos="2295"/>
              </w:tabs>
              <w:jc w:val="both"/>
            </w:pPr>
          </w:p>
          <w:p w:rsidR="009F57AB" w:rsidRPr="00FF430B" w:rsidRDefault="009F57AB" w:rsidP="002F0E12">
            <w:pPr>
              <w:pStyle w:val="Listparagraf"/>
              <w:numPr>
                <w:ilvl w:val="3"/>
                <w:numId w:val="3"/>
              </w:numPr>
              <w:tabs>
                <w:tab w:val="left" w:pos="2295"/>
              </w:tabs>
            </w:pPr>
            <w:r w:rsidRPr="00FF430B">
              <w:rPr>
                <w:b/>
              </w:rPr>
              <w:lastRenderedPageBreak/>
              <w:t xml:space="preserve">PARTEA CE ȚINE DE CONDIȚIILE </w:t>
            </w:r>
          </w:p>
          <w:p w:rsidR="009F57AB" w:rsidRPr="00FF430B" w:rsidRDefault="009F57AB" w:rsidP="002F0E12">
            <w:pPr>
              <w:pStyle w:val="Listparagraf"/>
              <w:numPr>
                <w:ilvl w:val="0"/>
                <w:numId w:val="0"/>
              </w:numPr>
              <w:tabs>
                <w:tab w:val="left" w:pos="2295"/>
              </w:tabs>
              <w:ind w:left="3240"/>
            </w:pPr>
            <w:r w:rsidRPr="00FF430B">
              <w:rPr>
                <w:b/>
              </w:rPr>
              <w:t>SPECIALE A CONTRACTULUI</w:t>
            </w:r>
          </w:p>
          <w:p w:rsidR="009F57AB" w:rsidRPr="00FF430B" w:rsidRDefault="009F57AB" w:rsidP="002F0E12">
            <w:pPr>
              <w:jc w:val="center"/>
            </w:pPr>
            <w:r w:rsidRPr="00FF430B">
              <w:t xml:space="preserve">             (</w:t>
            </w:r>
            <w:r w:rsidRPr="00FF430B">
              <w:rPr>
                <w:sz w:val="20"/>
                <w:szCs w:val="20"/>
              </w:rPr>
              <w:t>LA NECESITATE)</w:t>
            </w:r>
          </w:p>
          <w:p w:rsidR="009F57AB" w:rsidRPr="00FF430B" w:rsidRDefault="009F57AB" w:rsidP="002F0E12">
            <w:pPr>
              <w:tabs>
                <w:tab w:val="left" w:pos="567"/>
                <w:tab w:val="left" w:pos="4005"/>
              </w:tabs>
              <w:jc w:val="both"/>
            </w:pPr>
          </w:p>
          <w:p w:rsidR="009F57AB" w:rsidRPr="00FF430B" w:rsidRDefault="009F57AB" w:rsidP="002F0E12">
            <w:pPr>
              <w:tabs>
                <w:tab w:val="left" w:pos="567"/>
                <w:tab w:val="left" w:pos="4005"/>
              </w:tabs>
              <w:jc w:val="both"/>
            </w:pPr>
          </w:p>
          <w:p w:rsidR="009F57AB" w:rsidRPr="00FF430B" w:rsidRDefault="009F57AB" w:rsidP="002F0E12">
            <w:pPr>
              <w:tabs>
                <w:tab w:val="left" w:pos="567"/>
                <w:tab w:val="left" w:pos="4005"/>
              </w:tabs>
              <w:jc w:val="both"/>
            </w:pPr>
          </w:p>
          <w:p w:rsidR="009F57AB" w:rsidRPr="00FF430B" w:rsidRDefault="009F57AB" w:rsidP="002F0E12">
            <w:pPr>
              <w:tabs>
                <w:tab w:val="left" w:pos="567"/>
                <w:tab w:val="left" w:pos="4005"/>
              </w:tabs>
              <w:jc w:val="both"/>
            </w:pPr>
          </w:p>
          <w:p w:rsidR="009F57AB" w:rsidRPr="00FF430B" w:rsidRDefault="009F57AB" w:rsidP="002F0E12">
            <w:pPr>
              <w:tabs>
                <w:tab w:val="left" w:pos="567"/>
                <w:tab w:val="left" w:pos="4005"/>
              </w:tabs>
              <w:jc w:val="both"/>
            </w:pPr>
          </w:p>
          <w:p w:rsidR="009F57AB" w:rsidRPr="00FF430B" w:rsidRDefault="009F57AB" w:rsidP="002F0E12">
            <w:pPr>
              <w:tabs>
                <w:tab w:val="left" w:pos="567"/>
                <w:tab w:val="left" w:pos="4005"/>
              </w:tabs>
              <w:jc w:val="both"/>
            </w:pPr>
          </w:p>
          <w:p w:rsidR="009F57AB" w:rsidRPr="00FF430B" w:rsidRDefault="009F57AB" w:rsidP="002F0E12">
            <w:pPr>
              <w:tabs>
                <w:tab w:val="left" w:pos="567"/>
                <w:tab w:val="left" w:pos="4005"/>
              </w:tabs>
              <w:jc w:val="both"/>
            </w:pPr>
          </w:p>
          <w:p w:rsidR="009F57AB" w:rsidRPr="00FF430B" w:rsidRDefault="009F57AB" w:rsidP="002F0E12">
            <w:pPr>
              <w:tabs>
                <w:tab w:val="left" w:pos="567"/>
                <w:tab w:val="left" w:pos="4005"/>
              </w:tabs>
              <w:jc w:val="both"/>
            </w:pPr>
          </w:p>
          <w:p w:rsidR="009F57AB" w:rsidRPr="00FF430B" w:rsidRDefault="009F57AB" w:rsidP="002F0E12">
            <w:pPr>
              <w:tabs>
                <w:tab w:val="left" w:pos="567"/>
                <w:tab w:val="left" w:pos="4005"/>
              </w:tabs>
              <w:jc w:val="both"/>
            </w:pPr>
          </w:p>
          <w:p w:rsidR="009F57AB" w:rsidRPr="00FF430B" w:rsidRDefault="009F57AB" w:rsidP="002F0E12">
            <w:pPr>
              <w:tabs>
                <w:tab w:val="left" w:pos="567"/>
                <w:tab w:val="left" w:pos="4005"/>
              </w:tabs>
              <w:jc w:val="both"/>
            </w:pPr>
          </w:p>
          <w:p w:rsidR="009F57AB" w:rsidRPr="00FF430B" w:rsidRDefault="009F57AB" w:rsidP="002F0E12">
            <w:pPr>
              <w:tabs>
                <w:tab w:val="left" w:pos="567"/>
                <w:tab w:val="left" w:pos="4005"/>
              </w:tabs>
              <w:jc w:val="both"/>
            </w:pPr>
          </w:p>
          <w:p w:rsidR="009F57AB" w:rsidRPr="00FF430B" w:rsidRDefault="009F57AB" w:rsidP="002F0E12">
            <w:pPr>
              <w:tabs>
                <w:tab w:val="left" w:pos="567"/>
                <w:tab w:val="left" w:pos="4005"/>
              </w:tabs>
              <w:jc w:val="both"/>
            </w:pPr>
          </w:p>
          <w:p w:rsidR="009F57AB" w:rsidRPr="00FF430B" w:rsidRDefault="009F57AB" w:rsidP="002F0E12">
            <w:pPr>
              <w:tabs>
                <w:tab w:val="left" w:pos="567"/>
                <w:tab w:val="left" w:pos="4005"/>
              </w:tabs>
              <w:jc w:val="both"/>
            </w:pPr>
          </w:p>
          <w:p w:rsidR="009F57AB" w:rsidRPr="00FF430B" w:rsidRDefault="009F57AB" w:rsidP="002F0E12">
            <w:pPr>
              <w:tabs>
                <w:tab w:val="left" w:pos="567"/>
                <w:tab w:val="left" w:pos="4005"/>
              </w:tabs>
              <w:jc w:val="both"/>
            </w:pPr>
          </w:p>
          <w:p w:rsidR="009F57AB" w:rsidRPr="00FF430B" w:rsidRDefault="009F57AB" w:rsidP="002F0E12">
            <w:pPr>
              <w:tabs>
                <w:tab w:val="left" w:pos="567"/>
                <w:tab w:val="left" w:pos="4005"/>
              </w:tabs>
              <w:jc w:val="both"/>
            </w:pPr>
          </w:p>
          <w:p w:rsidR="009F57AB" w:rsidRPr="00FF430B" w:rsidRDefault="009F57AB" w:rsidP="002F0E12">
            <w:pPr>
              <w:tabs>
                <w:tab w:val="left" w:pos="567"/>
                <w:tab w:val="left" w:pos="4005"/>
              </w:tabs>
              <w:jc w:val="both"/>
            </w:pPr>
          </w:p>
          <w:p w:rsidR="009F57AB" w:rsidRPr="00FF430B" w:rsidRDefault="009F57AB" w:rsidP="002F0E12">
            <w:pPr>
              <w:tabs>
                <w:tab w:val="left" w:pos="567"/>
                <w:tab w:val="left" w:pos="4005"/>
              </w:tabs>
              <w:jc w:val="both"/>
            </w:pPr>
          </w:p>
          <w:p w:rsidR="009F57AB" w:rsidRPr="00FF430B" w:rsidRDefault="009F57AB" w:rsidP="002F0E12">
            <w:pPr>
              <w:tabs>
                <w:tab w:val="left" w:pos="567"/>
                <w:tab w:val="left" w:pos="4005"/>
              </w:tabs>
              <w:jc w:val="both"/>
            </w:pPr>
          </w:p>
          <w:p w:rsidR="009F57AB" w:rsidRPr="00FF430B" w:rsidRDefault="009F57AB" w:rsidP="002F0E12">
            <w:pPr>
              <w:pStyle w:val="Listparagraf"/>
              <w:numPr>
                <w:ilvl w:val="0"/>
                <w:numId w:val="17"/>
              </w:numPr>
              <w:tabs>
                <w:tab w:val="clear" w:pos="1134"/>
              </w:tabs>
              <w:spacing w:line="276" w:lineRule="auto"/>
              <w:ind w:left="0"/>
              <w:contextualSpacing/>
            </w:pPr>
            <w:r w:rsidRPr="00FF430B">
              <w:rPr>
                <w:b/>
              </w:rPr>
              <w:t xml:space="preserve">                 RECHIZITELE JURIDICE, POŞTALE ŞI DE PLĂŢI ALE PĂRŢILOR</w:t>
            </w:r>
          </w:p>
          <w:p w:rsidR="009F57AB" w:rsidRPr="00FF430B" w:rsidRDefault="009F57AB" w:rsidP="002F0E12">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9F57AB" w:rsidRPr="00EC30C2" w:rsidTr="002F0E12">
              <w:trPr>
                <w:jc w:val="center"/>
              </w:trPr>
              <w:tc>
                <w:tcPr>
                  <w:tcW w:w="5163" w:type="dxa"/>
                  <w:tcBorders>
                    <w:top w:val="nil"/>
                    <w:left w:val="nil"/>
                    <w:bottom w:val="nil"/>
                    <w:right w:val="nil"/>
                  </w:tcBorders>
                </w:tcPr>
                <w:p w:rsidR="009F57AB" w:rsidRPr="00FF430B" w:rsidRDefault="009F57AB" w:rsidP="002F0E12">
                  <w:pPr>
                    <w:tabs>
                      <w:tab w:val="left" w:pos="3295"/>
                    </w:tabs>
                    <w:jc w:val="center"/>
                    <w:rPr>
                      <w:b/>
                    </w:rPr>
                  </w:pPr>
                  <w:r w:rsidRPr="00FF430B">
                    <w:rPr>
                      <w:b/>
                      <w:iCs/>
                    </w:rPr>
                    <w:t>ANTREPRENORUL</w:t>
                  </w:r>
                </w:p>
              </w:tc>
              <w:tc>
                <w:tcPr>
                  <w:tcW w:w="4927" w:type="dxa"/>
                  <w:tcBorders>
                    <w:top w:val="nil"/>
                    <w:left w:val="nil"/>
                    <w:bottom w:val="nil"/>
                    <w:right w:val="nil"/>
                  </w:tcBorders>
                </w:tcPr>
                <w:p w:rsidR="009F57AB" w:rsidRPr="00FF430B" w:rsidRDefault="009F57AB" w:rsidP="002F0E12">
                  <w:pPr>
                    <w:tabs>
                      <w:tab w:val="left" w:pos="3295"/>
                    </w:tabs>
                    <w:jc w:val="center"/>
                  </w:pPr>
                  <w:r w:rsidRPr="00FF430B">
                    <w:rPr>
                      <w:b/>
                      <w:iCs/>
                    </w:rPr>
                    <w:t>BENEFICIARUL</w:t>
                  </w:r>
                </w:p>
              </w:tc>
            </w:tr>
            <w:tr w:rsidR="009F57AB" w:rsidRPr="00EC30C2" w:rsidTr="002F0E12">
              <w:trPr>
                <w:jc w:val="center"/>
              </w:trPr>
              <w:tc>
                <w:tcPr>
                  <w:tcW w:w="5163" w:type="dxa"/>
                  <w:tcBorders>
                    <w:top w:val="nil"/>
                    <w:left w:val="nil"/>
                    <w:bottom w:val="nil"/>
                    <w:right w:val="nil"/>
                  </w:tcBorders>
                  <w:vAlign w:val="center"/>
                </w:tcPr>
                <w:p w:rsidR="009F57AB" w:rsidRPr="00FF430B" w:rsidRDefault="009F57AB" w:rsidP="002F0E12">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9F57AB" w:rsidRPr="00FF430B" w:rsidRDefault="009F57AB" w:rsidP="002F0E12">
                  <w:pPr>
                    <w:tabs>
                      <w:tab w:val="left" w:pos="1134"/>
                      <w:tab w:val="left" w:pos="4680"/>
                      <w:tab w:val="left" w:pos="7020"/>
                    </w:tabs>
                    <w:suppressAutoHyphens/>
                    <w:ind w:firstLine="567"/>
                    <w:jc w:val="both"/>
                  </w:pPr>
                  <w:r w:rsidRPr="00FF430B">
                    <w:t>Adresa poştală:</w:t>
                  </w:r>
                </w:p>
              </w:tc>
            </w:tr>
            <w:tr w:rsidR="009F57AB" w:rsidRPr="00EC30C2" w:rsidTr="002F0E12">
              <w:trPr>
                <w:jc w:val="center"/>
              </w:trPr>
              <w:tc>
                <w:tcPr>
                  <w:tcW w:w="5163" w:type="dxa"/>
                  <w:tcBorders>
                    <w:top w:val="nil"/>
                    <w:left w:val="nil"/>
                    <w:bottom w:val="nil"/>
                    <w:right w:val="nil"/>
                  </w:tcBorders>
                  <w:vAlign w:val="center"/>
                </w:tcPr>
                <w:p w:rsidR="009F57AB" w:rsidRPr="00FF430B" w:rsidRDefault="009F57AB" w:rsidP="002F0E12">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9F57AB" w:rsidRPr="00FF430B" w:rsidRDefault="009F57AB" w:rsidP="002F0E12">
                  <w:pPr>
                    <w:tabs>
                      <w:tab w:val="left" w:pos="1134"/>
                      <w:tab w:val="left" w:pos="4680"/>
                      <w:tab w:val="left" w:pos="7020"/>
                    </w:tabs>
                    <w:suppressAutoHyphens/>
                    <w:ind w:firstLine="567"/>
                    <w:jc w:val="both"/>
                  </w:pPr>
                  <w:r w:rsidRPr="00FF430B">
                    <w:t>Telefon:</w:t>
                  </w:r>
                </w:p>
              </w:tc>
            </w:tr>
            <w:tr w:rsidR="009F57AB" w:rsidRPr="00EC30C2" w:rsidTr="002F0E12">
              <w:trPr>
                <w:jc w:val="center"/>
              </w:trPr>
              <w:tc>
                <w:tcPr>
                  <w:tcW w:w="5163" w:type="dxa"/>
                  <w:tcBorders>
                    <w:top w:val="nil"/>
                    <w:left w:val="nil"/>
                    <w:bottom w:val="nil"/>
                    <w:right w:val="nil"/>
                  </w:tcBorders>
                  <w:vAlign w:val="center"/>
                </w:tcPr>
                <w:p w:rsidR="009F57AB" w:rsidRPr="00FF430B" w:rsidRDefault="009F57AB" w:rsidP="002F0E12">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9F57AB" w:rsidRPr="00FF430B" w:rsidRDefault="009F57AB" w:rsidP="002F0E12">
                  <w:pPr>
                    <w:tabs>
                      <w:tab w:val="left" w:pos="1134"/>
                      <w:tab w:val="left" w:pos="4680"/>
                      <w:tab w:val="left" w:pos="7020"/>
                    </w:tabs>
                    <w:suppressAutoHyphens/>
                    <w:ind w:firstLine="567"/>
                    <w:jc w:val="both"/>
                  </w:pPr>
                  <w:r w:rsidRPr="00FF430B">
                    <w:t>Cod fiscal:</w:t>
                  </w:r>
                </w:p>
              </w:tc>
            </w:tr>
            <w:tr w:rsidR="009F57AB" w:rsidRPr="00EC30C2" w:rsidTr="002F0E12">
              <w:trPr>
                <w:jc w:val="center"/>
              </w:trPr>
              <w:tc>
                <w:tcPr>
                  <w:tcW w:w="5163" w:type="dxa"/>
                  <w:tcBorders>
                    <w:top w:val="nil"/>
                    <w:left w:val="nil"/>
                    <w:bottom w:val="nil"/>
                    <w:right w:val="nil"/>
                  </w:tcBorders>
                  <w:vAlign w:val="center"/>
                </w:tcPr>
                <w:p w:rsidR="009F57AB" w:rsidRPr="00FF430B" w:rsidRDefault="009F57AB" w:rsidP="002F0E12">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9F57AB" w:rsidRPr="00FF430B" w:rsidRDefault="009F57AB" w:rsidP="002F0E12">
                  <w:pPr>
                    <w:tabs>
                      <w:tab w:val="left" w:pos="1134"/>
                      <w:tab w:val="left" w:pos="4680"/>
                      <w:tab w:val="left" w:pos="7020"/>
                    </w:tabs>
                    <w:suppressAutoHyphens/>
                    <w:ind w:firstLine="567"/>
                    <w:jc w:val="both"/>
                  </w:pPr>
                  <w:r w:rsidRPr="00FF430B">
                    <w:t>Banca:</w:t>
                  </w:r>
                </w:p>
              </w:tc>
            </w:tr>
            <w:tr w:rsidR="009F57AB" w:rsidRPr="00EC30C2" w:rsidTr="002F0E12">
              <w:trPr>
                <w:jc w:val="center"/>
              </w:trPr>
              <w:tc>
                <w:tcPr>
                  <w:tcW w:w="5163" w:type="dxa"/>
                  <w:tcBorders>
                    <w:top w:val="nil"/>
                    <w:left w:val="nil"/>
                    <w:bottom w:val="nil"/>
                    <w:right w:val="nil"/>
                  </w:tcBorders>
                  <w:vAlign w:val="center"/>
                </w:tcPr>
                <w:p w:rsidR="009F57AB" w:rsidRPr="00FF430B" w:rsidRDefault="009F57AB" w:rsidP="002F0E12">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9F57AB" w:rsidRPr="00FF430B" w:rsidRDefault="009F57AB" w:rsidP="002F0E12">
                  <w:pPr>
                    <w:tabs>
                      <w:tab w:val="left" w:pos="1134"/>
                      <w:tab w:val="left" w:pos="4680"/>
                      <w:tab w:val="left" w:pos="7020"/>
                    </w:tabs>
                    <w:suppressAutoHyphens/>
                    <w:ind w:firstLine="567"/>
                    <w:jc w:val="both"/>
                  </w:pPr>
                  <w:r w:rsidRPr="00FF430B">
                    <w:t>Cod:</w:t>
                  </w:r>
                </w:p>
              </w:tc>
            </w:tr>
            <w:tr w:rsidR="009F57AB" w:rsidRPr="00EC30C2" w:rsidTr="002F0E12">
              <w:trPr>
                <w:jc w:val="center"/>
              </w:trPr>
              <w:tc>
                <w:tcPr>
                  <w:tcW w:w="5163" w:type="dxa"/>
                  <w:tcBorders>
                    <w:top w:val="nil"/>
                    <w:left w:val="nil"/>
                    <w:bottom w:val="nil"/>
                    <w:right w:val="nil"/>
                  </w:tcBorders>
                  <w:vAlign w:val="center"/>
                </w:tcPr>
                <w:p w:rsidR="009F57AB" w:rsidRPr="00FF430B" w:rsidRDefault="009F57AB" w:rsidP="002F0E12">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9F57AB" w:rsidRPr="00FF430B" w:rsidRDefault="009F57AB" w:rsidP="002F0E12">
                  <w:pPr>
                    <w:tabs>
                      <w:tab w:val="left" w:pos="1134"/>
                      <w:tab w:val="left" w:pos="4680"/>
                      <w:tab w:val="left" w:pos="7020"/>
                    </w:tabs>
                    <w:suppressAutoHyphens/>
                    <w:ind w:firstLine="567"/>
                    <w:jc w:val="both"/>
                  </w:pPr>
                  <w:r w:rsidRPr="00FF430B">
                    <w:t>IBAN</w:t>
                  </w:r>
                </w:p>
              </w:tc>
            </w:tr>
            <w:tr w:rsidR="009F57AB" w:rsidRPr="00EC30C2" w:rsidTr="002F0E12">
              <w:trPr>
                <w:trHeight w:val="713"/>
                <w:jc w:val="center"/>
              </w:trPr>
              <w:tc>
                <w:tcPr>
                  <w:tcW w:w="5163" w:type="dxa"/>
                  <w:tcBorders>
                    <w:top w:val="nil"/>
                    <w:left w:val="nil"/>
                    <w:bottom w:val="nil"/>
                    <w:right w:val="nil"/>
                  </w:tcBorders>
                  <w:vAlign w:val="center"/>
                </w:tcPr>
                <w:p w:rsidR="009F57AB" w:rsidRPr="00FF430B" w:rsidRDefault="009F57AB" w:rsidP="002F0E12">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F57AB" w:rsidRPr="00FF430B" w:rsidRDefault="009F57AB" w:rsidP="002F0E12">
                  <w:pPr>
                    <w:tabs>
                      <w:tab w:val="left" w:pos="1134"/>
                      <w:tab w:val="left" w:pos="4680"/>
                      <w:tab w:val="left" w:pos="7020"/>
                    </w:tabs>
                    <w:suppressAutoHyphens/>
                    <w:ind w:firstLine="567"/>
                    <w:jc w:val="both"/>
                  </w:pPr>
                </w:p>
                <w:p w:rsidR="009F57AB" w:rsidRDefault="009F57AB" w:rsidP="002F0E12">
                  <w:pPr>
                    <w:tabs>
                      <w:tab w:val="left" w:pos="1134"/>
                      <w:tab w:val="left" w:pos="4680"/>
                      <w:tab w:val="left" w:pos="7020"/>
                    </w:tabs>
                    <w:suppressAutoHyphens/>
                    <w:ind w:firstLine="567"/>
                    <w:jc w:val="both"/>
                  </w:pPr>
                </w:p>
                <w:p w:rsidR="009F57AB" w:rsidRDefault="009F57AB" w:rsidP="002F0E12">
                  <w:pPr>
                    <w:tabs>
                      <w:tab w:val="left" w:pos="1134"/>
                      <w:tab w:val="left" w:pos="4680"/>
                      <w:tab w:val="left" w:pos="7020"/>
                    </w:tabs>
                    <w:suppressAutoHyphens/>
                    <w:ind w:firstLine="567"/>
                    <w:jc w:val="both"/>
                  </w:pPr>
                </w:p>
                <w:p w:rsidR="009F57AB" w:rsidRPr="00FF430B" w:rsidRDefault="009F57AB" w:rsidP="002F0E12">
                  <w:pPr>
                    <w:tabs>
                      <w:tab w:val="left" w:pos="1134"/>
                      <w:tab w:val="left" w:pos="4680"/>
                      <w:tab w:val="left" w:pos="7020"/>
                    </w:tabs>
                    <w:suppressAutoHyphens/>
                    <w:ind w:firstLine="567"/>
                    <w:jc w:val="both"/>
                  </w:pPr>
                </w:p>
                <w:p w:rsidR="009F57AB" w:rsidRPr="00FF430B" w:rsidRDefault="009F57AB" w:rsidP="002F0E12">
                  <w:pPr>
                    <w:tabs>
                      <w:tab w:val="left" w:pos="1134"/>
                      <w:tab w:val="left" w:pos="4680"/>
                      <w:tab w:val="left" w:pos="7020"/>
                    </w:tabs>
                    <w:suppressAutoHyphens/>
                    <w:ind w:firstLine="567"/>
                    <w:jc w:val="both"/>
                  </w:pPr>
                </w:p>
                <w:p w:rsidR="009F57AB" w:rsidRPr="00FF430B" w:rsidRDefault="009F57AB" w:rsidP="002F0E12">
                  <w:pPr>
                    <w:tabs>
                      <w:tab w:val="left" w:pos="1134"/>
                      <w:tab w:val="left" w:pos="4680"/>
                      <w:tab w:val="left" w:pos="7020"/>
                    </w:tabs>
                    <w:suppressAutoHyphens/>
                    <w:ind w:firstLine="567"/>
                    <w:jc w:val="both"/>
                  </w:pPr>
                </w:p>
                <w:p w:rsidR="009F57AB" w:rsidRPr="00FF430B" w:rsidRDefault="009F57AB" w:rsidP="002F0E12">
                  <w:pPr>
                    <w:tabs>
                      <w:tab w:val="left" w:pos="1134"/>
                      <w:tab w:val="left" w:pos="4680"/>
                      <w:tab w:val="left" w:pos="7020"/>
                    </w:tabs>
                    <w:suppressAutoHyphens/>
                    <w:ind w:firstLine="567"/>
                    <w:jc w:val="both"/>
                  </w:pPr>
                </w:p>
              </w:tc>
            </w:tr>
          </w:tbl>
          <w:p w:rsidR="009F57AB" w:rsidRPr="00FF430B" w:rsidRDefault="009F57AB" w:rsidP="002F0E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9F57AB" w:rsidRPr="00EC30C2" w:rsidTr="002F0E12">
              <w:trPr>
                <w:trHeight w:val="357"/>
                <w:jc w:val="center"/>
              </w:trPr>
              <w:tc>
                <w:tcPr>
                  <w:tcW w:w="5188" w:type="dxa"/>
                  <w:vAlign w:val="center"/>
                </w:tcPr>
                <w:p w:rsidR="009F57AB" w:rsidRPr="00FF430B" w:rsidRDefault="009F57AB" w:rsidP="002F0E12">
                  <w:pPr>
                    <w:jc w:val="center"/>
                    <w:rPr>
                      <w:b/>
                    </w:rPr>
                  </w:pPr>
                  <w:r w:rsidRPr="00FF430B">
                    <w:rPr>
                      <w:b/>
                    </w:rPr>
                    <w:t>ANTREPRENOR</w:t>
                  </w:r>
                </w:p>
              </w:tc>
              <w:tc>
                <w:tcPr>
                  <w:tcW w:w="4559" w:type="dxa"/>
                  <w:vAlign w:val="center"/>
                </w:tcPr>
                <w:p w:rsidR="009F57AB" w:rsidRPr="00FF430B" w:rsidRDefault="009F57AB" w:rsidP="002F0E12">
                  <w:pPr>
                    <w:jc w:val="center"/>
                    <w:rPr>
                      <w:b/>
                    </w:rPr>
                  </w:pPr>
                  <w:r w:rsidRPr="00FF430B">
                    <w:rPr>
                      <w:b/>
                    </w:rPr>
                    <w:t>BENEFICIAR</w:t>
                  </w:r>
                </w:p>
              </w:tc>
            </w:tr>
            <w:tr w:rsidR="009F57AB" w:rsidRPr="00EC30C2" w:rsidTr="002F0E12">
              <w:trPr>
                <w:trHeight w:val="357"/>
                <w:jc w:val="center"/>
              </w:trPr>
              <w:tc>
                <w:tcPr>
                  <w:tcW w:w="5188" w:type="dxa"/>
                  <w:vAlign w:val="center"/>
                </w:tcPr>
                <w:p w:rsidR="009F57AB" w:rsidRPr="00FF430B" w:rsidRDefault="009F57AB" w:rsidP="002F0E12">
                  <w:pPr>
                    <w:jc w:val="both"/>
                    <w:rPr>
                      <w:b/>
                    </w:rPr>
                  </w:pPr>
                </w:p>
                <w:p w:rsidR="009F57AB" w:rsidRPr="00FF430B" w:rsidRDefault="009F57AB" w:rsidP="002F0E12">
                  <w:pPr>
                    <w:jc w:val="both"/>
                    <w:rPr>
                      <w:b/>
                    </w:rPr>
                  </w:pPr>
                </w:p>
                <w:p w:rsidR="009F57AB" w:rsidRPr="00FF430B" w:rsidRDefault="009F57AB" w:rsidP="002F0E12">
                  <w:pPr>
                    <w:jc w:val="both"/>
                    <w:rPr>
                      <w:b/>
                    </w:rPr>
                  </w:pPr>
                </w:p>
              </w:tc>
              <w:tc>
                <w:tcPr>
                  <w:tcW w:w="4559" w:type="dxa"/>
                  <w:vAlign w:val="center"/>
                </w:tcPr>
                <w:p w:rsidR="009F57AB" w:rsidRPr="00FF430B" w:rsidRDefault="009F57AB" w:rsidP="002F0E12">
                  <w:pPr>
                    <w:jc w:val="both"/>
                    <w:rPr>
                      <w:b/>
                    </w:rPr>
                  </w:pPr>
                </w:p>
                <w:p w:rsidR="009F57AB" w:rsidRPr="00FF430B" w:rsidRDefault="009F57AB" w:rsidP="002F0E12">
                  <w:pPr>
                    <w:jc w:val="both"/>
                    <w:rPr>
                      <w:b/>
                    </w:rPr>
                  </w:pPr>
                </w:p>
                <w:p w:rsidR="009F57AB" w:rsidRPr="00FF430B" w:rsidRDefault="009F57AB" w:rsidP="002F0E12">
                  <w:pPr>
                    <w:jc w:val="both"/>
                    <w:rPr>
                      <w:b/>
                    </w:rPr>
                  </w:pPr>
                </w:p>
              </w:tc>
            </w:tr>
          </w:tbl>
          <w:p w:rsidR="009F57AB" w:rsidRPr="00FF430B" w:rsidRDefault="009F57AB" w:rsidP="002F0E12">
            <w:pPr>
              <w:tabs>
                <w:tab w:val="left" w:pos="2295"/>
              </w:tabs>
              <w:jc w:val="both"/>
            </w:pPr>
          </w:p>
          <w:p w:rsidR="009F57AB" w:rsidRPr="00FF430B" w:rsidRDefault="009F57AB" w:rsidP="002F0E12">
            <w:pPr>
              <w:tabs>
                <w:tab w:val="left" w:pos="2295"/>
              </w:tabs>
              <w:jc w:val="both"/>
            </w:pPr>
          </w:p>
          <w:p w:rsidR="009F57AB" w:rsidRPr="00FF430B" w:rsidRDefault="009F57AB" w:rsidP="002F0E12">
            <w:pPr>
              <w:tabs>
                <w:tab w:val="left" w:pos="2295"/>
              </w:tabs>
              <w:jc w:val="both"/>
            </w:pPr>
          </w:p>
          <w:p w:rsidR="009F57AB" w:rsidRPr="00FF430B" w:rsidRDefault="009F57AB" w:rsidP="002F0E12">
            <w:pPr>
              <w:tabs>
                <w:tab w:val="left" w:pos="2295"/>
              </w:tabs>
              <w:jc w:val="both"/>
            </w:pPr>
          </w:p>
          <w:p w:rsidR="009F57AB" w:rsidRPr="00FF430B" w:rsidRDefault="009F57AB" w:rsidP="002F0E12">
            <w:pPr>
              <w:tabs>
                <w:tab w:val="left" w:pos="2295"/>
              </w:tabs>
              <w:jc w:val="both"/>
            </w:pPr>
            <w:r w:rsidRPr="00FF430B">
              <w:br/>
            </w:r>
          </w:p>
          <w:p w:rsidR="009F57AB" w:rsidRDefault="009F57AB" w:rsidP="002F0E12">
            <w:pPr>
              <w:tabs>
                <w:tab w:val="left" w:pos="2295"/>
              </w:tabs>
              <w:jc w:val="both"/>
            </w:pPr>
          </w:p>
          <w:p w:rsidR="009F57AB" w:rsidRDefault="009F57AB" w:rsidP="002F0E12">
            <w:pPr>
              <w:tabs>
                <w:tab w:val="left" w:pos="2295"/>
              </w:tabs>
              <w:jc w:val="both"/>
            </w:pPr>
          </w:p>
          <w:p w:rsidR="009F57AB" w:rsidRDefault="009F57AB" w:rsidP="002F0E12">
            <w:pPr>
              <w:jc w:val="both"/>
            </w:pPr>
          </w:p>
          <w:p w:rsidR="009F57AB" w:rsidRPr="00FF430B" w:rsidRDefault="009F57AB" w:rsidP="002F0E12">
            <w:pPr>
              <w:jc w:val="both"/>
              <w:rPr>
                <w:sz w:val="28"/>
                <w:szCs w:val="28"/>
              </w:rPr>
            </w:pPr>
          </w:p>
          <w:p w:rsidR="009F57AB" w:rsidRPr="00FF430B" w:rsidRDefault="009F57AB" w:rsidP="002F0E12">
            <w:pPr>
              <w:tabs>
                <w:tab w:val="left" w:pos="2295"/>
              </w:tabs>
              <w:jc w:val="right"/>
            </w:pPr>
            <w:r w:rsidRPr="00FF430B">
              <w:t>Anexa nr. 1</w:t>
            </w:r>
          </w:p>
          <w:p w:rsidR="009F57AB" w:rsidRPr="00FF430B" w:rsidRDefault="009F57AB" w:rsidP="002F0E12">
            <w:pPr>
              <w:tabs>
                <w:tab w:val="left" w:pos="2295"/>
              </w:tabs>
              <w:jc w:val="right"/>
            </w:pPr>
            <w:r w:rsidRPr="00FF430B">
              <w:t>la Contractul nr. ___________</w:t>
            </w:r>
          </w:p>
          <w:p w:rsidR="009F57AB" w:rsidRPr="00FF430B" w:rsidRDefault="009F57AB" w:rsidP="002F0E12">
            <w:pPr>
              <w:tabs>
                <w:tab w:val="left" w:pos="2295"/>
              </w:tabs>
              <w:jc w:val="right"/>
            </w:pPr>
            <w:r w:rsidRPr="00FF430B">
              <w:t>Din „____”  _____ 20_______</w:t>
            </w:r>
          </w:p>
          <w:p w:rsidR="009F57AB" w:rsidRPr="00FF430B" w:rsidRDefault="009F57AB" w:rsidP="002F0E12">
            <w:pPr>
              <w:tabs>
                <w:tab w:val="left" w:pos="2295"/>
              </w:tabs>
              <w:jc w:val="both"/>
            </w:pPr>
          </w:p>
          <w:p w:rsidR="009F57AB" w:rsidRPr="00FF430B" w:rsidRDefault="009F57AB" w:rsidP="002F0E12">
            <w:pPr>
              <w:tabs>
                <w:tab w:val="left" w:pos="2295"/>
              </w:tabs>
              <w:jc w:val="both"/>
            </w:pPr>
          </w:p>
          <w:p w:rsidR="009F57AB" w:rsidRPr="00FF430B" w:rsidRDefault="009F57AB" w:rsidP="002F0E12">
            <w:pPr>
              <w:tabs>
                <w:tab w:val="left" w:pos="2295"/>
              </w:tabs>
              <w:jc w:val="both"/>
            </w:pPr>
          </w:p>
          <w:p w:rsidR="009F57AB" w:rsidRPr="00FF430B" w:rsidRDefault="009F57AB" w:rsidP="002F0E12">
            <w:pPr>
              <w:tabs>
                <w:tab w:val="left" w:pos="2295"/>
              </w:tabs>
              <w:jc w:val="both"/>
            </w:pPr>
          </w:p>
          <w:p w:rsidR="009F57AB" w:rsidRPr="00FF430B" w:rsidRDefault="009F57AB" w:rsidP="002F0E12">
            <w:pPr>
              <w:tabs>
                <w:tab w:val="left" w:pos="2295"/>
              </w:tabs>
              <w:jc w:val="both"/>
            </w:pPr>
          </w:p>
          <w:p w:rsidR="009F57AB" w:rsidRPr="00FF430B" w:rsidRDefault="009F57AB" w:rsidP="002F0E12">
            <w:pPr>
              <w:tabs>
                <w:tab w:val="left" w:pos="2295"/>
              </w:tabs>
              <w:jc w:val="both"/>
            </w:pPr>
          </w:p>
          <w:p w:rsidR="009F57AB" w:rsidRPr="00FF430B" w:rsidRDefault="009F57AB" w:rsidP="002F0E12">
            <w:pPr>
              <w:tabs>
                <w:tab w:val="left" w:pos="2295"/>
              </w:tabs>
              <w:jc w:val="both"/>
            </w:pPr>
          </w:p>
          <w:p w:rsidR="009F57AB" w:rsidRPr="00FF430B" w:rsidRDefault="009F57AB" w:rsidP="002F0E12">
            <w:pPr>
              <w:tabs>
                <w:tab w:val="left" w:pos="2295"/>
              </w:tabs>
              <w:jc w:val="both"/>
            </w:pPr>
          </w:p>
          <w:p w:rsidR="009F57AB" w:rsidRPr="00FF430B" w:rsidRDefault="009F57AB" w:rsidP="002F0E12">
            <w:pPr>
              <w:tabs>
                <w:tab w:val="left" w:pos="2295"/>
              </w:tabs>
              <w:jc w:val="both"/>
              <w:rPr>
                <w:b/>
              </w:rPr>
            </w:pPr>
            <w:r w:rsidRPr="00FF430B">
              <w:rPr>
                <w:b/>
              </w:rPr>
              <w:t xml:space="preserve">       SPECIFICAŢII TEHNICE</w:t>
            </w:r>
          </w:p>
          <w:p w:rsidR="009F57AB" w:rsidRPr="00FF430B" w:rsidRDefault="009F57AB" w:rsidP="002F0E12">
            <w:pPr>
              <w:tabs>
                <w:tab w:val="left" w:pos="2295"/>
              </w:tabs>
              <w:jc w:val="both"/>
            </w:pPr>
          </w:p>
          <w:tbl>
            <w:tblPr>
              <w:tblW w:w="10673" w:type="dxa"/>
              <w:tblLayout w:type="fixed"/>
              <w:tblCellMar>
                <w:top w:w="15" w:type="dxa"/>
                <w:left w:w="15" w:type="dxa"/>
                <w:bottom w:w="15" w:type="dxa"/>
                <w:right w:w="15" w:type="dxa"/>
              </w:tblCellMar>
              <w:tblLook w:val="04A0"/>
            </w:tblPr>
            <w:tblGrid>
              <w:gridCol w:w="436"/>
              <w:gridCol w:w="1825"/>
              <w:gridCol w:w="709"/>
              <w:gridCol w:w="1793"/>
              <w:gridCol w:w="617"/>
              <w:gridCol w:w="1892"/>
              <w:gridCol w:w="3401"/>
            </w:tblGrid>
            <w:tr w:rsidR="009F57AB" w:rsidRPr="00EC30C2" w:rsidTr="00E01E6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F57AB" w:rsidRPr="00FF430B" w:rsidRDefault="009F57AB" w:rsidP="002F0E12">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F57AB" w:rsidRPr="00FF430B" w:rsidRDefault="009F57AB" w:rsidP="002F0E12">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F57AB" w:rsidRPr="00FF430B" w:rsidRDefault="009F57AB" w:rsidP="002F0E12">
                  <w:pPr>
                    <w:jc w:val="both"/>
                    <w:rPr>
                      <w:b/>
                      <w:bCs/>
                      <w:noProof w:val="0"/>
                    </w:rPr>
                  </w:pPr>
                  <w:r w:rsidRPr="00FF430B">
                    <w:rPr>
                      <w:b/>
                      <w:bCs/>
                      <w:noProof w:val="0"/>
                    </w:rPr>
                    <w:t>Cod CPV</w:t>
                  </w:r>
                </w:p>
              </w:tc>
              <w:tc>
                <w:tcPr>
                  <w:tcW w:w="2410"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9F57AB" w:rsidRPr="00FF430B" w:rsidRDefault="009F57AB" w:rsidP="002F0E12">
                  <w:pPr>
                    <w:jc w:val="center"/>
                    <w:rPr>
                      <w:b/>
                    </w:rPr>
                  </w:pPr>
                  <w:r w:rsidRPr="00FF430B">
                    <w:rPr>
                      <w:b/>
                    </w:rPr>
                    <w:t>Specificarea tehnică deplină solicitată de către autoritatea contractantă</w:t>
                  </w:r>
                </w:p>
                <w:p w:rsidR="009F57AB" w:rsidRPr="00FF430B" w:rsidRDefault="009F57AB" w:rsidP="002F0E12">
                  <w:pPr>
                    <w:jc w:val="both"/>
                    <w:rPr>
                      <w:b/>
                      <w:bCs/>
                      <w:noProof w:val="0"/>
                    </w:rPr>
                  </w:pPr>
                </w:p>
              </w:tc>
              <w:tc>
                <w:tcPr>
                  <w:tcW w:w="18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F57AB" w:rsidRPr="00FF430B" w:rsidRDefault="009F57AB" w:rsidP="002F0E12">
                  <w:pPr>
                    <w:jc w:val="center"/>
                    <w:rPr>
                      <w:b/>
                    </w:rPr>
                  </w:pPr>
                  <w:r w:rsidRPr="00FF430B">
                    <w:rPr>
                      <w:b/>
                      <w:bCs/>
                      <w:noProof w:val="0"/>
                    </w:rPr>
                    <w:t xml:space="preserve">Specificarea tehnică </w:t>
                  </w:r>
                  <w:r w:rsidRPr="00FF430B">
                    <w:rPr>
                      <w:b/>
                    </w:rPr>
                    <w:t>deplină propusă de către ofertant</w:t>
                  </w:r>
                </w:p>
                <w:p w:rsidR="009F57AB" w:rsidRPr="00FF430B" w:rsidRDefault="009F57AB" w:rsidP="002F0E12">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F57AB" w:rsidRPr="00FF430B" w:rsidRDefault="009F57AB" w:rsidP="002F0E12">
                  <w:pPr>
                    <w:ind w:right="943"/>
                    <w:jc w:val="center"/>
                    <w:rPr>
                      <w:b/>
                      <w:bCs/>
                      <w:noProof w:val="0"/>
                    </w:rPr>
                  </w:pPr>
                  <w:r w:rsidRPr="00FF430B">
                    <w:rPr>
                      <w:b/>
                      <w:bCs/>
                      <w:noProof w:val="0"/>
                    </w:rPr>
                    <w:t>Standarde de</w:t>
                  </w:r>
                </w:p>
                <w:p w:rsidR="009F57AB" w:rsidRPr="00FF430B" w:rsidRDefault="009F57AB" w:rsidP="002F0E12">
                  <w:pPr>
                    <w:ind w:right="943"/>
                    <w:jc w:val="center"/>
                    <w:rPr>
                      <w:b/>
                      <w:bCs/>
                      <w:noProof w:val="0"/>
                    </w:rPr>
                  </w:pPr>
                  <w:r w:rsidRPr="00FF430B">
                    <w:rPr>
                      <w:b/>
                      <w:bCs/>
                      <w:noProof w:val="0"/>
                    </w:rPr>
                    <w:t>referinţă</w:t>
                  </w:r>
                </w:p>
              </w:tc>
            </w:tr>
            <w:tr w:rsidR="00E01E66" w:rsidRPr="00EC30C2" w:rsidTr="00E01E6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01E66" w:rsidRPr="00FF430B" w:rsidRDefault="00E01E66" w:rsidP="002F0E12">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E44C51" w:rsidRPr="00D47237" w:rsidRDefault="00E44C51" w:rsidP="00E44C51">
                  <w:pPr>
                    <w:rPr>
                      <w:b/>
                      <w:u w:val="single"/>
                    </w:rPr>
                  </w:pPr>
                  <w:r w:rsidRPr="00E94571">
                    <w:rPr>
                      <w:b/>
                      <w:u w:val="single"/>
                      <w:lang w:eastAsia="ru-RU"/>
                    </w:rPr>
                    <w:t xml:space="preserve">,, Lucrări </w:t>
                  </w:r>
                  <w:r w:rsidRPr="00E94571">
                    <w:rPr>
                      <w:b/>
                      <w:u w:val="single"/>
                    </w:rPr>
                    <w:t>de reparație</w:t>
                  </w:r>
                  <w:r>
                    <w:rPr>
                      <w:b/>
                      <w:u w:val="single"/>
                    </w:rPr>
                    <w:t xml:space="preserve"> curentă a  cabinetului </w:t>
                  </w:r>
                  <w:r w:rsidRPr="00E94571">
                    <w:rPr>
                      <w:b/>
                      <w:u w:val="single"/>
                    </w:rPr>
                    <w:t>radiologic</w:t>
                  </w:r>
                  <w:r>
                    <w:rPr>
                      <w:b/>
                      <w:u w:val="single"/>
                    </w:rPr>
                    <w:t xml:space="preserve"> existent la</w:t>
                  </w:r>
                  <w:r w:rsidRPr="00E94571">
                    <w:rPr>
                      <w:b/>
                      <w:u w:val="single"/>
                    </w:rPr>
                    <w:t xml:space="preserve"> </w:t>
                  </w:r>
                  <w:r>
                    <w:rPr>
                      <w:b/>
                      <w:u w:val="single"/>
                    </w:rPr>
                    <w:t xml:space="preserve">IMSP </w:t>
                  </w:r>
                  <w:r w:rsidRPr="00E94571">
                    <w:rPr>
                      <w:b/>
                      <w:u w:val="single"/>
                    </w:rPr>
                    <w:t>Centrul de Sănătate Nisporeni</w:t>
                  </w:r>
                  <w:r w:rsidRPr="00E94571">
                    <w:rPr>
                      <w:b/>
                      <w:u w:val="single"/>
                      <w:lang w:val="en-US"/>
                    </w:rPr>
                    <w:t>”</w:t>
                  </w:r>
                </w:p>
                <w:p w:rsidR="00E01E66" w:rsidRPr="00E01E66" w:rsidRDefault="00E01E66" w:rsidP="002F0E12">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E01E66" w:rsidRDefault="00E01E66" w:rsidP="002F0E12">
                  <w:pPr>
                    <w:jc w:val="both"/>
                    <w:rPr>
                      <w:noProof w:val="0"/>
                    </w:rPr>
                  </w:pPr>
                </w:p>
                <w:p w:rsidR="00E01E66" w:rsidRDefault="00E01E66" w:rsidP="00E01E66"/>
                <w:p w:rsidR="00E01E66" w:rsidRPr="00E01E66" w:rsidRDefault="00E01E66" w:rsidP="00E01E66">
                  <w:r>
                    <w:rPr>
                      <w:noProof w:val="0"/>
                      <w:sz w:val="20"/>
                      <w:szCs w:val="20"/>
                      <w:lang w:eastAsia="ru-RU"/>
                    </w:rPr>
                    <w:t>45200000-9</w:t>
                  </w:r>
                </w:p>
              </w:tc>
              <w:tc>
                <w:tcPr>
                  <w:tcW w:w="241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01E66" w:rsidRPr="00FF430B" w:rsidRDefault="00E01E66" w:rsidP="002F0E12">
                  <w:pPr>
                    <w:jc w:val="both"/>
                    <w:rPr>
                      <w:noProof w:val="0"/>
                    </w:rPr>
                  </w:pPr>
                  <w:r>
                    <w:rPr>
                      <w:noProof w:val="0"/>
                    </w:rPr>
                    <w:t>Conform caietului de sarcini</w:t>
                  </w:r>
                </w:p>
              </w:tc>
              <w:tc>
                <w:tcPr>
                  <w:tcW w:w="18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01E66" w:rsidRPr="00FF430B" w:rsidRDefault="00E01E66" w:rsidP="002F0E12">
                  <w:pPr>
                    <w:jc w:val="both"/>
                    <w:rPr>
                      <w:noProof w:val="0"/>
                    </w:rPr>
                  </w:pPr>
                  <w:r>
                    <w:rPr>
                      <w:noProof w:val="0"/>
                    </w:rPr>
                    <w:t>Conform caietului de sarcini</w:t>
                  </w: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01E66" w:rsidRPr="00FF430B" w:rsidRDefault="00E01E66" w:rsidP="002F0E12">
                  <w:pPr>
                    <w:jc w:val="both"/>
                    <w:rPr>
                      <w:noProof w:val="0"/>
                    </w:rPr>
                  </w:pPr>
                </w:p>
              </w:tc>
            </w:tr>
            <w:tr w:rsidR="00E01E66" w:rsidRPr="00EC30C2" w:rsidTr="00E01E6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01E66" w:rsidRPr="00FF430B" w:rsidRDefault="00E01E66" w:rsidP="002F0E12">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01E66" w:rsidRPr="00FF430B" w:rsidRDefault="00E01E66" w:rsidP="002F0E12">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01E66" w:rsidRPr="00FF430B" w:rsidRDefault="00E01E66" w:rsidP="002F0E12">
                  <w:pPr>
                    <w:jc w:val="both"/>
                    <w:rPr>
                      <w:noProof w:val="0"/>
                    </w:rPr>
                  </w:pPr>
                </w:p>
              </w:tc>
              <w:tc>
                <w:tcPr>
                  <w:tcW w:w="241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01E66" w:rsidRPr="00FF430B" w:rsidRDefault="00E01E66" w:rsidP="002F0E12">
                  <w:pPr>
                    <w:jc w:val="both"/>
                    <w:rPr>
                      <w:noProof w:val="0"/>
                    </w:rPr>
                  </w:pPr>
                </w:p>
              </w:tc>
              <w:tc>
                <w:tcPr>
                  <w:tcW w:w="18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01E66" w:rsidRPr="00FF430B" w:rsidRDefault="00E01E66" w:rsidP="002F0E12">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01E66" w:rsidRPr="00FF430B" w:rsidRDefault="00E01E66" w:rsidP="002F0E12">
                  <w:pPr>
                    <w:jc w:val="both"/>
                    <w:rPr>
                      <w:noProof w:val="0"/>
                    </w:rPr>
                  </w:pPr>
                </w:p>
              </w:tc>
            </w:tr>
            <w:tr w:rsidR="00E01E66" w:rsidRPr="00EC30C2" w:rsidTr="00E01E66">
              <w:tc>
                <w:tcPr>
                  <w:tcW w:w="2261" w:type="dxa"/>
                  <w:gridSpan w:val="2"/>
                  <w:tcBorders>
                    <w:top w:val="single" w:sz="6" w:space="0" w:color="000000"/>
                    <w:left w:val="nil"/>
                    <w:bottom w:val="nil"/>
                    <w:right w:val="nil"/>
                  </w:tcBorders>
                </w:tcPr>
                <w:p w:rsidR="00E01E66" w:rsidRPr="00FF430B" w:rsidRDefault="00E01E66" w:rsidP="002F0E12">
                  <w:pPr>
                    <w:jc w:val="both"/>
                    <w:rPr>
                      <w:noProof w:val="0"/>
                    </w:rPr>
                  </w:pPr>
                </w:p>
                <w:p w:rsidR="00E01E66" w:rsidRPr="00FF430B" w:rsidRDefault="00E01E66" w:rsidP="002F0E12">
                  <w:pPr>
                    <w:jc w:val="both"/>
                    <w:rPr>
                      <w:noProof w:val="0"/>
                    </w:rPr>
                  </w:pPr>
                </w:p>
                <w:p w:rsidR="00E01E66" w:rsidRPr="00FF430B" w:rsidRDefault="00E01E66" w:rsidP="002F0E12">
                  <w:pPr>
                    <w:jc w:val="both"/>
                    <w:rPr>
                      <w:noProof w:val="0"/>
                    </w:rPr>
                  </w:pPr>
                </w:p>
                <w:p w:rsidR="00E01E66" w:rsidRPr="00FF430B" w:rsidRDefault="00E01E66" w:rsidP="002F0E12">
                  <w:pPr>
                    <w:jc w:val="both"/>
                    <w:rPr>
                      <w:noProof w:val="0"/>
                    </w:rPr>
                  </w:pPr>
                </w:p>
                <w:p w:rsidR="00E01E66" w:rsidRPr="00FF430B" w:rsidRDefault="00E01E66" w:rsidP="002F0E12">
                  <w:pPr>
                    <w:jc w:val="both"/>
                    <w:rPr>
                      <w:noProof w:val="0"/>
                    </w:rPr>
                  </w:pPr>
                </w:p>
              </w:tc>
              <w:tc>
                <w:tcPr>
                  <w:tcW w:w="841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E01E66" w:rsidRPr="00FF430B" w:rsidRDefault="00E01E66" w:rsidP="002F0E12">
                  <w:pPr>
                    <w:jc w:val="both"/>
                    <w:rPr>
                      <w:noProof w:val="0"/>
                    </w:rPr>
                  </w:pPr>
                  <w:r w:rsidRPr="00FF430B">
                    <w:rPr>
                      <w:noProof w:val="0"/>
                    </w:rPr>
                    <w:t> </w:t>
                  </w:r>
                </w:p>
                <w:p w:rsidR="00E01E66" w:rsidRPr="00FF430B" w:rsidRDefault="00E01E66" w:rsidP="002F0E12">
                  <w:pPr>
                    <w:jc w:val="center"/>
                    <w:rPr>
                      <w:b/>
                      <w:bCs/>
                      <w:noProof w:val="0"/>
                    </w:rPr>
                  </w:pPr>
                </w:p>
                <w:p w:rsidR="00E01E66" w:rsidRPr="00FF430B" w:rsidRDefault="00E01E66" w:rsidP="002F0E12">
                  <w:pPr>
                    <w:jc w:val="center"/>
                    <w:rPr>
                      <w:b/>
                      <w:bCs/>
                      <w:noProof w:val="0"/>
                    </w:rPr>
                  </w:pPr>
                </w:p>
                <w:p w:rsidR="00E01E66" w:rsidRPr="00FF430B" w:rsidRDefault="00E01E66" w:rsidP="002F0E12">
                  <w:pPr>
                    <w:jc w:val="center"/>
                    <w:rPr>
                      <w:b/>
                      <w:bCs/>
                      <w:noProof w:val="0"/>
                    </w:rPr>
                  </w:pPr>
                </w:p>
                <w:p w:rsidR="00E01E66" w:rsidRPr="00FF430B" w:rsidRDefault="00E01E66" w:rsidP="002F0E12">
                  <w:pPr>
                    <w:jc w:val="center"/>
                    <w:rPr>
                      <w:b/>
                      <w:bCs/>
                      <w:noProof w:val="0"/>
                    </w:rPr>
                  </w:pPr>
                </w:p>
                <w:p w:rsidR="00E01E66" w:rsidRPr="00FF430B" w:rsidRDefault="00E01E66" w:rsidP="002F0E12">
                  <w:pPr>
                    <w:jc w:val="center"/>
                    <w:rPr>
                      <w:b/>
                      <w:bCs/>
                      <w:noProof w:val="0"/>
                    </w:rPr>
                  </w:pPr>
                </w:p>
                <w:p w:rsidR="00E01E66" w:rsidRPr="00FF430B" w:rsidRDefault="00E01E66" w:rsidP="002F0E12">
                  <w:pPr>
                    <w:jc w:val="center"/>
                    <w:rPr>
                      <w:b/>
                      <w:bCs/>
                      <w:noProof w:val="0"/>
                    </w:rPr>
                  </w:pPr>
                </w:p>
                <w:p w:rsidR="00E01E66" w:rsidRPr="00FF430B" w:rsidRDefault="00E01E66" w:rsidP="002F0E12">
                  <w:pPr>
                    <w:rPr>
                      <w:b/>
                      <w:bCs/>
                      <w:noProof w:val="0"/>
                    </w:rPr>
                  </w:pPr>
                  <w:r w:rsidRPr="00FF430B">
                    <w:rPr>
                      <w:b/>
                      <w:bCs/>
                      <w:noProof w:val="0"/>
                    </w:rPr>
                    <w:t xml:space="preserve">                 SEMNĂTURILE PĂRŢILOR</w:t>
                  </w:r>
                </w:p>
                <w:p w:rsidR="00E01E66" w:rsidRPr="00FF430B" w:rsidRDefault="00E01E66" w:rsidP="002F0E12">
                  <w:pPr>
                    <w:rPr>
                      <w:noProof w:val="0"/>
                    </w:rPr>
                  </w:pPr>
                </w:p>
              </w:tc>
            </w:tr>
            <w:tr w:rsidR="00E01E66" w:rsidRPr="00EC30C2" w:rsidTr="00E01E66">
              <w:tc>
                <w:tcPr>
                  <w:tcW w:w="4763" w:type="dxa"/>
                  <w:gridSpan w:val="4"/>
                  <w:tcBorders>
                    <w:top w:val="nil"/>
                    <w:left w:val="nil"/>
                    <w:bottom w:val="nil"/>
                    <w:right w:val="nil"/>
                  </w:tcBorders>
                  <w:tcMar>
                    <w:top w:w="24" w:type="dxa"/>
                    <w:left w:w="48" w:type="dxa"/>
                    <w:bottom w:w="24" w:type="dxa"/>
                    <w:right w:w="48" w:type="dxa"/>
                  </w:tcMar>
                  <w:hideMark/>
                </w:tcPr>
                <w:p w:rsidR="00E01E66" w:rsidRPr="00FF430B" w:rsidRDefault="00E01E66" w:rsidP="002F0E12">
                  <w:pPr>
                    <w:jc w:val="center"/>
                    <w:rPr>
                      <w:noProof w:val="0"/>
                    </w:rPr>
                  </w:pPr>
                  <w:r w:rsidRPr="006A7C1C">
                    <w:rPr>
                      <w:b/>
                      <w:bCs/>
                      <w:noProof w:val="0"/>
                    </w:rPr>
                    <w:t>ANTREPRENORU</w:t>
                  </w:r>
                  <w:r>
                    <w:rPr>
                      <w:b/>
                      <w:bCs/>
                      <w:noProof w:val="0"/>
                    </w:rPr>
                    <w:t>L</w:t>
                  </w:r>
                </w:p>
                <w:p w:rsidR="00E01E66" w:rsidRPr="00FF430B" w:rsidRDefault="00E01E66" w:rsidP="002F0E12">
                  <w:pPr>
                    <w:ind w:firstLine="567"/>
                    <w:jc w:val="both"/>
                    <w:rPr>
                      <w:noProof w:val="0"/>
                    </w:rPr>
                  </w:pPr>
                  <w:r w:rsidRPr="00FF430B">
                    <w:rPr>
                      <w:noProof w:val="0"/>
                    </w:rPr>
                    <w:t> </w:t>
                  </w:r>
                </w:p>
                <w:p w:rsidR="00E01E66" w:rsidRPr="00FF430B" w:rsidRDefault="00E01E66" w:rsidP="002F0E12">
                  <w:pPr>
                    <w:ind w:firstLine="567"/>
                    <w:rPr>
                      <w:noProof w:val="0"/>
                    </w:rPr>
                  </w:pPr>
                </w:p>
                <w:p w:rsidR="00E01E66" w:rsidRPr="00FF430B" w:rsidRDefault="00E01E66" w:rsidP="002F0E12">
                  <w:pPr>
                    <w:ind w:firstLine="567"/>
                    <w:rPr>
                      <w:noProof w:val="0"/>
                    </w:rPr>
                  </w:pPr>
                </w:p>
              </w:tc>
              <w:tc>
                <w:tcPr>
                  <w:tcW w:w="617" w:type="dxa"/>
                  <w:tcBorders>
                    <w:top w:val="nil"/>
                    <w:left w:val="nil"/>
                    <w:bottom w:val="nil"/>
                    <w:right w:val="nil"/>
                  </w:tcBorders>
                </w:tcPr>
                <w:p w:rsidR="00E01E66" w:rsidRPr="00FF430B" w:rsidRDefault="00E01E66" w:rsidP="002F0E12">
                  <w:pPr>
                    <w:jc w:val="both"/>
                    <w:rPr>
                      <w:b/>
                      <w:bCs/>
                      <w:noProof w:val="0"/>
                    </w:rPr>
                  </w:pPr>
                </w:p>
              </w:tc>
              <w:tc>
                <w:tcPr>
                  <w:tcW w:w="5293" w:type="dxa"/>
                  <w:gridSpan w:val="2"/>
                  <w:tcBorders>
                    <w:top w:val="nil"/>
                    <w:left w:val="nil"/>
                    <w:bottom w:val="nil"/>
                    <w:right w:val="nil"/>
                  </w:tcBorders>
                  <w:tcMar>
                    <w:top w:w="24" w:type="dxa"/>
                    <w:left w:w="48" w:type="dxa"/>
                    <w:bottom w:w="24" w:type="dxa"/>
                    <w:right w:w="48" w:type="dxa"/>
                  </w:tcMar>
                  <w:hideMark/>
                </w:tcPr>
                <w:p w:rsidR="00E01E66" w:rsidRPr="00FF430B" w:rsidRDefault="00E01E66" w:rsidP="002F0E12">
                  <w:pPr>
                    <w:rPr>
                      <w:noProof w:val="0"/>
                    </w:rPr>
                  </w:pPr>
                  <w:r w:rsidRPr="00FF430B">
                    <w:rPr>
                      <w:b/>
                      <w:bCs/>
                      <w:noProof w:val="0"/>
                    </w:rPr>
                    <w:t xml:space="preserve">                               BENEFICIAR</w:t>
                  </w:r>
                </w:p>
                <w:p w:rsidR="00E01E66" w:rsidRPr="00FF430B" w:rsidRDefault="00E01E66" w:rsidP="002F0E12">
                  <w:pPr>
                    <w:ind w:firstLine="567"/>
                    <w:jc w:val="both"/>
                    <w:rPr>
                      <w:noProof w:val="0"/>
                    </w:rPr>
                  </w:pPr>
                  <w:r w:rsidRPr="00FF430B">
                    <w:rPr>
                      <w:noProof w:val="0"/>
                    </w:rPr>
                    <w:t> </w:t>
                  </w:r>
                </w:p>
                <w:p w:rsidR="00E01E66" w:rsidRPr="00FF430B" w:rsidRDefault="00E01E66" w:rsidP="002F0E12">
                  <w:pPr>
                    <w:rPr>
                      <w:noProof w:val="0"/>
                    </w:rPr>
                  </w:pPr>
                </w:p>
                <w:p w:rsidR="00E01E66" w:rsidRPr="00FF430B" w:rsidRDefault="00E01E66" w:rsidP="002F0E12">
                  <w:pPr>
                    <w:jc w:val="both"/>
                    <w:rPr>
                      <w:noProof w:val="0"/>
                    </w:rPr>
                  </w:pPr>
                </w:p>
              </w:tc>
            </w:tr>
          </w:tbl>
          <w:p w:rsidR="009F57AB" w:rsidRPr="00FF430B" w:rsidRDefault="009F57AB" w:rsidP="002F0E12">
            <w:pPr>
              <w:tabs>
                <w:tab w:val="left" w:pos="2295"/>
              </w:tabs>
              <w:jc w:val="both"/>
            </w:pPr>
          </w:p>
          <w:p w:rsidR="009F57AB" w:rsidRPr="00FF430B" w:rsidRDefault="009F57AB" w:rsidP="002F0E12">
            <w:pPr>
              <w:tabs>
                <w:tab w:val="left" w:pos="2295"/>
              </w:tabs>
              <w:jc w:val="both"/>
            </w:pPr>
          </w:p>
          <w:p w:rsidR="009F57AB" w:rsidRPr="00FF430B" w:rsidRDefault="009F57AB" w:rsidP="002F0E12">
            <w:pPr>
              <w:tabs>
                <w:tab w:val="left" w:pos="2295"/>
              </w:tabs>
              <w:jc w:val="both"/>
            </w:pPr>
          </w:p>
          <w:p w:rsidR="009F57AB" w:rsidRPr="00FF430B" w:rsidRDefault="009F57AB" w:rsidP="002F0E12">
            <w:pPr>
              <w:tabs>
                <w:tab w:val="left" w:pos="2295"/>
              </w:tabs>
              <w:jc w:val="both"/>
            </w:pPr>
          </w:p>
          <w:p w:rsidR="009F57AB" w:rsidRPr="00FF430B" w:rsidRDefault="009F57AB" w:rsidP="002F0E12">
            <w:pPr>
              <w:tabs>
                <w:tab w:val="left" w:pos="2295"/>
              </w:tabs>
              <w:jc w:val="both"/>
            </w:pPr>
          </w:p>
          <w:p w:rsidR="009F57AB" w:rsidRDefault="009F57AB" w:rsidP="002F0E12">
            <w:pPr>
              <w:tabs>
                <w:tab w:val="left" w:pos="2295"/>
              </w:tabs>
              <w:jc w:val="both"/>
            </w:pPr>
          </w:p>
          <w:p w:rsidR="009F57AB" w:rsidRDefault="009F57AB" w:rsidP="002F0E12">
            <w:pPr>
              <w:tabs>
                <w:tab w:val="left" w:pos="2295"/>
              </w:tabs>
              <w:jc w:val="both"/>
            </w:pPr>
          </w:p>
          <w:p w:rsidR="009F57AB" w:rsidRDefault="009F57AB" w:rsidP="002F0E12">
            <w:pPr>
              <w:tabs>
                <w:tab w:val="left" w:pos="2295"/>
              </w:tabs>
              <w:jc w:val="both"/>
            </w:pPr>
          </w:p>
          <w:p w:rsidR="009F57AB" w:rsidRPr="00FF430B" w:rsidRDefault="009F57AB" w:rsidP="002F0E12">
            <w:pPr>
              <w:tabs>
                <w:tab w:val="left" w:pos="2295"/>
              </w:tabs>
              <w:jc w:val="both"/>
            </w:pPr>
          </w:p>
          <w:p w:rsidR="009F57AB" w:rsidRPr="00FF430B" w:rsidRDefault="009F57AB" w:rsidP="002F0E12">
            <w:pPr>
              <w:jc w:val="right"/>
              <w:rPr>
                <w:noProof w:val="0"/>
              </w:rPr>
            </w:pPr>
            <w:r w:rsidRPr="00FF430B">
              <w:rPr>
                <w:noProof w:val="0"/>
              </w:rPr>
              <w:t>Anexa nr.</w:t>
            </w:r>
            <w:r>
              <w:rPr>
                <w:noProof w:val="0"/>
              </w:rPr>
              <w:t xml:space="preserve"> </w:t>
            </w:r>
            <w:r w:rsidRPr="00FF430B">
              <w:rPr>
                <w:noProof w:val="0"/>
              </w:rPr>
              <w:t>2</w:t>
            </w:r>
          </w:p>
          <w:p w:rsidR="009F57AB" w:rsidRPr="00FF430B" w:rsidRDefault="009F57AB" w:rsidP="002F0E12">
            <w:pPr>
              <w:jc w:val="right"/>
              <w:rPr>
                <w:noProof w:val="0"/>
              </w:rPr>
            </w:pPr>
            <w:r w:rsidRPr="00FF430B">
              <w:rPr>
                <w:noProof w:val="0"/>
              </w:rPr>
              <w:t>la Contractul nr.__________</w:t>
            </w:r>
          </w:p>
          <w:p w:rsidR="009F57AB" w:rsidRPr="00FF430B" w:rsidRDefault="009F57AB" w:rsidP="002F0E12">
            <w:pPr>
              <w:jc w:val="right"/>
              <w:rPr>
                <w:noProof w:val="0"/>
              </w:rPr>
            </w:pPr>
            <w:r w:rsidRPr="00FF430B">
              <w:rPr>
                <w:noProof w:val="0"/>
              </w:rPr>
              <w:t>din “____” ________ 20___</w:t>
            </w:r>
          </w:p>
          <w:p w:rsidR="009F57AB" w:rsidRDefault="009F57AB" w:rsidP="002F0E12">
            <w:pPr>
              <w:keepNext/>
              <w:keepLines/>
              <w:spacing w:before="200"/>
              <w:jc w:val="both"/>
              <w:outlineLvl w:val="2"/>
              <w:rPr>
                <w:noProof w:val="0"/>
              </w:rPr>
            </w:pPr>
          </w:p>
          <w:p w:rsidR="009F57AB" w:rsidRPr="00FF430B" w:rsidRDefault="009F57AB" w:rsidP="002F0E12">
            <w:pPr>
              <w:keepNext/>
              <w:keepLines/>
              <w:spacing w:before="200"/>
              <w:jc w:val="both"/>
              <w:outlineLvl w:val="2"/>
              <w:rPr>
                <w:noProof w:val="0"/>
              </w:rPr>
            </w:pPr>
          </w:p>
          <w:p w:rsidR="009F57AB" w:rsidRPr="00FF430B" w:rsidRDefault="009F57AB" w:rsidP="002F0E12">
            <w:pPr>
              <w:ind w:firstLine="567"/>
              <w:jc w:val="both"/>
              <w:rPr>
                <w:b/>
                <w:noProof w:val="0"/>
              </w:rPr>
            </w:pPr>
            <w:r w:rsidRPr="00FF430B">
              <w:rPr>
                <w:b/>
                <w:noProof w:val="0"/>
              </w:rPr>
              <w:t>SPECIFICAŢII DE PREŢ</w:t>
            </w:r>
          </w:p>
          <w:p w:rsidR="009F57AB" w:rsidRPr="00FF430B" w:rsidRDefault="009F57AB" w:rsidP="002F0E12">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9F57AB" w:rsidRPr="00EC30C2" w:rsidTr="002F0E12">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F57AB" w:rsidRPr="00FF430B" w:rsidRDefault="009F57AB" w:rsidP="002F0E12">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F57AB" w:rsidRPr="00FF430B" w:rsidRDefault="009F57AB" w:rsidP="002F0E12">
                  <w:pPr>
                    <w:tabs>
                      <w:tab w:val="left" w:pos="235"/>
                      <w:tab w:val="left" w:pos="378"/>
                    </w:tabs>
                    <w:ind w:left="-923"/>
                    <w:jc w:val="center"/>
                    <w:rPr>
                      <w:b/>
                      <w:bCs/>
                      <w:noProof w:val="0"/>
                    </w:rPr>
                  </w:pPr>
                  <w:r w:rsidRPr="00FF430B">
                    <w:rPr>
                      <w:b/>
                      <w:bCs/>
                      <w:noProof w:val="0"/>
                    </w:rPr>
                    <w:t xml:space="preserve">          Denumirea</w:t>
                  </w:r>
                </w:p>
                <w:p w:rsidR="009F57AB" w:rsidRPr="00FF430B" w:rsidRDefault="009F57AB" w:rsidP="002F0E12">
                  <w:pPr>
                    <w:tabs>
                      <w:tab w:val="left" w:pos="235"/>
                      <w:tab w:val="left" w:pos="378"/>
                    </w:tabs>
                    <w:ind w:left="-923"/>
                    <w:jc w:val="center"/>
                    <w:rPr>
                      <w:b/>
                      <w:bCs/>
                      <w:noProof w:val="0"/>
                    </w:rPr>
                  </w:pPr>
                  <w:r w:rsidRPr="00FF430B">
                    <w:rPr>
                      <w:b/>
                      <w:bCs/>
                      <w:noProof w:val="0"/>
                    </w:rPr>
                    <w:t xml:space="preserve">          lucrărilor</w:t>
                  </w:r>
                </w:p>
                <w:p w:rsidR="009F57AB" w:rsidRPr="00FF430B" w:rsidRDefault="009F57AB" w:rsidP="002F0E12">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F57AB" w:rsidRPr="00FF430B" w:rsidRDefault="009F57AB" w:rsidP="002F0E12">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F57AB" w:rsidRPr="00FF430B" w:rsidRDefault="009F57AB" w:rsidP="002F0E12">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F57AB" w:rsidRPr="00FF430B" w:rsidRDefault="009F57AB" w:rsidP="002F0E12">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F57AB" w:rsidRPr="00FF430B" w:rsidRDefault="009F57AB" w:rsidP="002F0E12">
                  <w:pPr>
                    <w:jc w:val="center"/>
                    <w:rPr>
                      <w:b/>
                      <w:bCs/>
                      <w:noProof w:val="0"/>
                    </w:rPr>
                  </w:pPr>
                  <w:r w:rsidRPr="00FF430B">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F57AB" w:rsidRPr="00FF430B" w:rsidRDefault="009F57AB" w:rsidP="002F0E12">
                  <w:pPr>
                    <w:jc w:val="center"/>
                    <w:rPr>
                      <w:b/>
                      <w:bCs/>
                      <w:noProof w:val="0"/>
                    </w:rPr>
                  </w:pPr>
                  <w:proofErr w:type="spellStart"/>
                  <w:r w:rsidRPr="00FF430B">
                    <w:rPr>
                      <w:b/>
                      <w:bCs/>
                      <w:noProof w:val="0"/>
                    </w:rPr>
                    <w:t>Sumalei</w:t>
                  </w:r>
                  <w:proofErr w:type="spellEnd"/>
                  <w:r w:rsidRPr="00FF430B">
                    <w:rPr>
                      <w:b/>
                      <w:bCs/>
                      <w:noProof w:val="0"/>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F57AB" w:rsidRPr="00FF430B" w:rsidRDefault="009F57AB" w:rsidP="002F0E12">
                  <w:pPr>
                    <w:jc w:val="center"/>
                    <w:rPr>
                      <w:b/>
                      <w:bCs/>
                      <w:noProof w:val="0"/>
                    </w:rPr>
                  </w:pPr>
                  <w:r w:rsidRPr="00FF430B">
                    <w:rPr>
                      <w:b/>
                      <w:bCs/>
                      <w:noProof w:val="0"/>
                    </w:rPr>
                    <w:t>Termenii de executare</w:t>
                  </w:r>
                </w:p>
                <w:p w:rsidR="009F57AB" w:rsidRPr="00FF430B" w:rsidRDefault="009F57AB" w:rsidP="002F0E12">
                  <w:pPr>
                    <w:tabs>
                      <w:tab w:val="left" w:pos="1134"/>
                    </w:tabs>
                    <w:ind w:left="720"/>
                    <w:outlineLvl w:val="0"/>
                    <w:rPr>
                      <w:b/>
                      <w:bCs/>
                      <w:noProof w:val="0"/>
                    </w:rPr>
                  </w:pPr>
                </w:p>
              </w:tc>
            </w:tr>
            <w:tr w:rsidR="009F57AB" w:rsidRPr="00EC30C2" w:rsidTr="002F0E1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F57AB" w:rsidRPr="00FF430B" w:rsidRDefault="009F57AB" w:rsidP="002F0E12">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44C51" w:rsidRPr="00D47237" w:rsidRDefault="00E44C51" w:rsidP="00E44C51">
                  <w:pPr>
                    <w:rPr>
                      <w:b/>
                      <w:u w:val="single"/>
                    </w:rPr>
                  </w:pPr>
                  <w:r w:rsidRPr="00E94571">
                    <w:rPr>
                      <w:b/>
                      <w:u w:val="single"/>
                      <w:lang w:eastAsia="ru-RU"/>
                    </w:rPr>
                    <w:t xml:space="preserve">,, Lucrări </w:t>
                  </w:r>
                  <w:r w:rsidRPr="00E94571">
                    <w:rPr>
                      <w:b/>
                      <w:u w:val="single"/>
                    </w:rPr>
                    <w:t>de reparație</w:t>
                  </w:r>
                  <w:r>
                    <w:rPr>
                      <w:b/>
                      <w:u w:val="single"/>
                    </w:rPr>
                    <w:t xml:space="preserve"> curentă a  cabinetului </w:t>
                  </w:r>
                  <w:r w:rsidRPr="00E94571">
                    <w:rPr>
                      <w:b/>
                      <w:u w:val="single"/>
                    </w:rPr>
                    <w:t>radiologic</w:t>
                  </w:r>
                  <w:r>
                    <w:rPr>
                      <w:b/>
                      <w:u w:val="single"/>
                    </w:rPr>
                    <w:t xml:space="preserve"> existent la</w:t>
                  </w:r>
                  <w:r w:rsidRPr="00E94571">
                    <w:rPr>
                      <w:b/>
                      <w:u w:val="single"/>
                    </w:rPr>
                    <w:t xml:space="preserve"> </w:t>
                  </w:r>
                  <w:r>
                    <w:rPr>
                      <w:b/>
                      <w:u w:val="single"/>
                    </w:rPr>
                    <w:t xml:space="preserve">IMSP </w:t>
                  </w:r>
                  <w:r w:rsidRPr="00E94571">
                    <w:rPr>
                      <w:b/>
                      <w:u w:val="single"/>
                    </w:rPr>
                    <w:t>Centrul de Sănătate Nisporeni</w:t>
                  </w:r>
                  <w:r w:rsidRPr="00E94571">
                    <w:rPr>
                      <w:b/>
                      <w:u w:val="single"/>
                      <w:lang w:val="en-US"/>
                    </w:rPr>
                    <w:t>”</w:t>
                  </w:r>
                </w:p>
                <w:p w:rsidR="009F57AB" w:rsidRPr="00FF430B" w:rsidRDefault="009F57AB" w:rsidP="002F0E12">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F57AB" w:rsidRPr="00FF430B" w:rsidRDefault="00E01E66" w:rsidP="002F0E12">
                  <w:pPr>
                    <w:keepNext/>
                    <w:keepLines/>
                    <w:spacing w:before="200"/>
                    <w:jc w:val="both"/>
                    <w:outlineLvl w:val="2"/>
                    <w:rPr>
                      <w:noProof w:val="0"/>
                    </w:rPr>
                  </w:pPr>
                  <w:r>
                    <w:rPr>
                      <w:noProof w:val="0"/>
                      <w:sz w:val="20"/>
                      <w:szCs w:val="20"/>
                      <w:lang w:eastAsia="ru-RU"/>
                    </w:rPr>
                    <w:t>45200000-9</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9F57AB" w:rsidRPr="00FF430B" w:rsidRDefault="00E01E66" w:rsidP="002F0E12">
                  <w:pPr>
                    <w:keepNext/>
                    <w:keepLines/>
                    <w:spacing w:before="200"/>
                    <w:jc w:val="both"/>
                    <w:outlineLvl w:val="2"/>
                    <w:rPr>
                      <w:noProof w:val="0"/>
                    </w:rPr>
                  </w:pPr>
                  <w:r>
                    <w:rPr>
                      <w:noProof w:val="0"/>
                    </w:rPr>
                    <w:t>lucrări</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9F57AB" w:rsidRPr="00FF430B" w:rsidRDefault="00E01E66" w:rsidP="002F0E12">
                  <w:pPr>
                    <w:keepNext/>
                    <w:keepLines/>
                    <w:spacing w:before="200"/>
                    <w:jc w:val="both"/>
                    <w:outlineLvl w:val="2"/>
                    <w:rPr>
                      <w:noProof w:val="0"/>
                    </w:rPr>
                  </w:pPr>
                  <w:r>
                    <w:rPr>
                      <w:noProof w:val="0"/>
                    </w:rPr>
                    <w:t>Conform caietului de sarcini</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F57AB" w:rsidRPr="00FF430B" w:rsidRDefault="009F57AB" w:rsidP="002F0E12">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F57AB" w:rsidRPr="00FF430B" w:rsidRDefault="009F57AB" w:rsidP="002F0E12">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01E66" w:rsidRDefault="00E01E66" w:rsidP="002F0E12">
                  <w:pPr>
                    <w:keepNext/>
                    <w:keepLines/>
                    <w:spacing w:before="200"/>
                    <w:jc w:val="both"/>
                    <w:outlineLvl w:val="2"/>
                    <w:rPr>
                      <w:noProof w:val="0"/>
                    </w:rPr>
                  </w:pPr>
                </w:p>
                <w:p w:rsidR="009F57AB" w:rsidRPr="00E01E66" w:rsidRDefault="003753DC" w:rsidP="00E01E66">
                  <w:pPr>
                    <w:jc w:val="center"/>
                  </w:pPr>
                  <w:r>
                    <w:t>3 luni din momentul semnării contractului</w:t>
                  </w:r>
                </w:p>
              </w:tc>
            </w:tr>
            <w:tr w:rsidR="009F57AB" w:rsidRPr="00EC30C2" w:rsidTr="002F0E1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F57AB" w:rsidRPr="00FF430B" w:rsidRDefault="009F57AB" w:rsidP="002F0E12">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F57AB" w:rsidRPr="00FF430B" w:rsidRDefault="009F57AB" w:rsidP="002F0E12">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F57AB" w:rsidRPr="00FF430B" w:rsidRDefault="009F57AB" w:rsidP="002F0E12">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F57AB" w:rsidRPr="00FF430B" w:rsidRDefault="009F57AB" w:rsidP="002F0E12">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F57AB" w:rsidRPr="00FF430B" w:rsidRDefault="009F57AB" w:rsidP="002F0E12">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F57AB" w:rsidRPr="00FF430B" w:rsidRDefault="009F57AB" w:rsidP="002F0E12">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F57AB" w:rsidRPr="00FF430B" w:rsidRDefault="009F57AB" w:rsidP="002F0E12">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F57AB" w:rsidRPr="00FF430B" w:rsidRDefault="009F57AB" w:rsidP="002F0E12">
                  <w:pPr>
                    <w:keepNext/>
                    <w:keepLines/>
                    <w:spacing w:before="200"/>
                    <w:jc w:val="both"/>
                    <w:outlineLvl w:val="2"/>
                    <w:rPr>
                      <w:noProof w:val="0"/>
                    </w:rPr>
                  </w:pPr>
                </w:p>
              </w:tc>
            </w:tr>
            <w:tr w:rsidR="009F57AB" w:rsidRPr="00EC30C2" w:rsidTr="002F0E12">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9F57AB" w:rsidRPr="00FF430B" w:rsidRDefault="009F57AB" w:rsidP="002F0E12">
                  <w:pPr>
                    <w:jc w:val="both"/>
                    <w:rPr>
                      <w:noProof w:val="0"/>
                    </w:rPr>
                  </w:pPr>
                  <w:r w:rsidRPr="00FF430B">
                    <w:rPr>
                      <w:noProof w:val="0"/>
                    </w:rPr>
                    <w:t> </w:t>
                  </w:r>
                </w:p>
                <w:p w:rsidR="009F57AB" w:rsidRPr="00FF430B" w:rsidRDefault="009F57AB" w:rsidP="002F0E12">
                  <w:pPr>
                    <w:keepNext/>
                    <w:keepLines/>
                    <w:spacing w:before="200"/>
                    <w:jc w:val="both"/>
                    <w:outlineLvl w:val="2"/>
                    <w:rPr>
                      <w:noProof w:val="0"/>
                    </w:rPr>
                  </w:pPr>
                </w:p>
                <w:p w:rsidR="009F57AB" w:rsidRPr="00FF430B" w:rsidRDefault="009F57AB" w:rsidP="002F0E12">
                  <w:pPr>
                    <w:keepNext/>
                    <w:keepLines/>
                    <w:spacing w:before="200"/>
                    <w:jc w:val="both"/>
                    <w:outlineLvl w:val="2"/>
                    <w:rPr>
                      <w:noProof w:val="0"/>
                    </w:rPr>
                  </w:pPr>
                </w:p>
                <w:p w:rsidR="009F57AB" w:rsidRPr="00FF430B" w:rsidRDefault="009F57AB" w:rsidP="002F0E12">
                  <w:pPr>
                    <w:keepNext/>
                    <w:keepLines/>
                    <w:spacing w:before="200"/>
                    <w:jc w:val="both"/>
                    <w:outlineLvl w:val="2"/>
                    <w:rPr>
                      <w:noProof w:val="0"/>
                    </w:rPr>
                  </w:pPr>
                </w:p>
                <w:p w:rsidR="009F57AB" w:rsidRPr="00FF430B" w:rsidRDefault="009F57AB" w:rsidP="002F0E12">
                  <w:pPr>
                    <w:keepNext/>
                    <w:keepLines/>
                    <w:spacing w:before="200"/>
                    <w:jc w:val="both"/>
                    <w:outlineLvl w:val="2"/>
                    <w:rPr>
                      <w:noProof w:val="0"/>
                    </w:rPr>
                  </w:pPr>
                </w:p>
                <w:p w:rsidR="009F57AB" w:rsidRPr="00FF430B" w:rsidRDefault="009F57AB" w:rsidP="002F0E12">
                  <w:pPr>
                    <w:keepNext/>
                    <w:keepLines/>
                    <w:spacing w:before="200"/>
                    <w:jc w:val="both"/>
                    <w:outlineLvl w:val="2"/>
                    <w:rPr>
                      <w:noProof w:val="0"/>
                    </w:rPr>
                  </w:pPr>
                </w:p>
                <w:p w:rsidR="009F57AB" w:rsidRPr="00FF430B" w:rsidRDefault="009F57AB" w:rsidP="002F0E12">
                  <w:pPr>
                    <w:keepNext/>
                    <w:keepLines/>
                    <w:spacing w:before="200"/>
                    <w:jc w:val="both"/>
                    <w:outlineLvl w:val="2"/>
                    <w:rPr>
                      <w:noProof w:val="0"/>
                    </w:rPr>
                  </w:pPr>
                </w:p>
                <w:p w:rsidR="009F57AB" w:rsidRDefault="009F57AB" w:rsidP="002F0E12">
                  <w:pPr>
                    <w:jc w:val="center"/>
                    <w:rPr>
                      <w:b/>
                      <w:bCs/>
                      <w:noProof w:val="0"/>
                    </w:rPr>
                  </w:pPr>
                  <w:r w:rsidRPr="00FF430B">
                    <w:rPr>
                      <w:b/>
                      <w:bCs/>
                      <w:noProof w:val="0"/>
                    </w:rPr>
                    <w:t>SEMNĂTURILE PĂRŢILOR</w:t>
                  </w:r>
                </w:p>
                <w:p w:rsidR="009F57AB" w:rsidRPr="00FF430B" w:rsidRDefault="009F57AB" w:rsidP="002F0E12">
                  <w:pPr>
                    <w:jc w:val="center"/>
                    <w:rPr>
                      <w:noProof w:val="0"/>
                    </w:rPr>
                  </w:pPr>
                </w:p>
              </w:tc>
            </w:tr>
            <w:tr w:rsidR="009F57AB" w:rsidRPr="00EC30C2" w:rsidTr="002F0E12">
              <w:tc>
                <w:tcPr>
                  <w:tcW w:w="5303" w:type="dxa"/>
                  <w:gridSpan w:val="5"/>
                  <w:tcBorders>
                    <w:top w:val="nil"/>
                    <w:left w:val="nil"/>
                    <w:bottom w:val="nil"/>
                    <w:right w:val="nil"/>
                  </w:tcBorders>
                  <w:tcMar>
                    <w:top w:w="24" w:type="dxa"/>
                    <w:left w:w="48" w:type="dxa"/>
                    <w:bottom w:w="24" w:type="dxa"/>
                    <w:right w:w="48" w:type="dxa"/>
                  </w:tcMar>
                  <w:hideMark/>
                </w:tcPr>
                <w:p w:rsidR="009F57AB" w:rsidRPr="00FF430B" w:rsidRDefault="009F57AB" w:rsidP="002F0E12">
                  <w:pPr>
                    <w:jc w:val="center"/>
                    <w:rPr>
                      <w:noProof w:val="0"/>
                    </w:rPr>
                  </w:pPr>
                  <w:r w:rsidRPr="00FF430B">
                    <w:rPr>
                      <w:b/>
                      <w:bCs/>
                      <w:noProof w:val="0"/>
                    </w:rPr>
                    <w:t>ANTREPRENOR</w:t>
                  </w:r>
                </w:p>
                <w:p w:rsidR="009F57AB" w:rsidRPr="00FF430B" w:rsidRDefault="009F57AB" w:rsidP="002F0E12">
                  <w:pPr>
                    <w:tabs>
                      <w:tab w:val="left" w:pos="1134"/>
                    </w:tabs>
                    <w:ind w:left="720"/>
                    <w:outlineLvl w:val="0"/>
                    <w:rPr>
                      <w:noProof w:val="0"/>
                    </w:rPr>
                  </w:pPr>
                </w:p>
                <w:p w:rsidR="009F57AB" w:rsidRPr="00FF430B" w:rsidRDefault="009F57AB" w:rsidP="002F0E12">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9F57AB" w:rsidRPr="00FF430B" w:rsidRDefault="009F57AB" w:rsidP="002F0E12">
                  <w:pPr>
                    <w:jc w:val="center"/>
                    <w:rPr>
                      <w:noProof w:val="0"/>
                    </w:rPr>
                  </w:pPr>
                  <w:r w:rsidRPr="00FF430B">
                    <w:rPr>
                      <w:b/>
                      <w:bCs/>
                      <w:noProof w:val="0"/>
                    </w:rPr>
                    <w:t>BENEFICIAR</w:t>
                  </w:r>
                </w:p>
                <w:p w:rsidR="009F57AB" w:rsidRPr="00FF430B" w:rsidRDefault="009F57AB" w:rsidP="002F0E12">
                  <w:pPr>
                    <w:ind w:firstLine="567"/>
                    <w:jc w:val="both"/>
                    <w:rPr>
                      <w:noProof w:val="0"/>
                    </w:rPr>
                  </w:pPr>
                  <w:r w:rsidRPr="00FF430B">
                    <w:rPr>
                      <w:noProof w:val="0"/>
                    </w:rPr>
                    <w:t> </w:t>
                  </w:r>
                </w:p>
                <w:p w:rsidR="009F57AB" w:rsidRPr="00FF430B" w:rsidRDefault="009F57AB" w:rsidP="002F0E12">
                  <w:pPr>
                    <w:keepNext/>
                    <w:keepLines/>
                    <w:spacing w:before="200"/>
                    <w:ind w:firstLine="567"/>
                    <w:jc w:val="both"/>
                    <w:outlineLvl w:val="2"/>
                    <w:rPr>
                      <w:noProof w:val="0"/>
                    </w:rPr>
                  </w:pPr>
                </w:p>
                <w:p w:rsidR="009F57AB" w:rsidRPr="00FF430B" w:rsidRDefault="009F57AB" w:rsidP="002F0E12">
                  <w:pPr>
                    <w:ind w:firstLine="567"/>
                    <w:jc w:val="both"/>
                    <w:rPr>
                      <w:noProof w:val="0"/>
                    </w:rPr>
                  </w:pPr>
                </w:p>
              </w:tc>
            </w:tr>
          </w:tbl>
          <w:p w:rsidR="009F57AB" w:rsidRPr="00FF430B" w:rsidRDefault="009F57AB" w:rsidP="002F0E12">
            <w:pPr>
              <w:tabs>
                <w:tab w:val="left" w:pos="2295"/>
              </w:tabs>
              <w:jc w:val="both"/>
            </w:pPr>
          </w:p>
          <w:p w:rsidR="009F57AB" w:rsidRPr="00FF430B" w:rsidRDefault="009F57AB" w:rsidP="002F0E12">
            <w:pPr>
              <w:tabs>
                <w:tab w:val="left" w:pos="2295"/>
              </w:tabs>
              <w:jc w:val="both"/>
            </w:pPr>
          </w:p>
          <w:p w:rsidR="009F57AB" w:rsidRPr="00FF430B" w:rsidRDefault="009F57AB" w:rsidP="002F0E12">
            <w:pPr>
              <w:tabs>
                <w:tab w:val="left" w:pos="2295"/>
              </w:tabs>
              <w:jc w:val="both"/>
            </w:pPr>
          </w:p>
          <w:p w:rsidR="009F57AB" w:rsidRPr="00FF430B" w:rsidRDefault="009F57AB" w:rsidP="002F0E12">
            <w:pPr>
              <w:tabs>
                <w:tab w:val="left" w:pos="2295"/>
              </w:tabs>
              <w:jc w:val="both"/>
            </w:pPr>
          </w:p>
          <w:p w:rsidR="009F57AB" w:rsidRPr="00FF430B" w:rsidRDefault="009F57AB" w:rsidP="002F0E12">
            <w:pPr>
              <w:tabs>
                <w:tab w:val="left" w:pos="2295"/>
              </w:tabs>
              <w:jc w:val="both"/>
            </w:pPr>
          </w:p>
          <w:p w:rsidR="009F57AB" w:rsidRPr="00FF430B" w:rsidRDefault="009F57AB" w:rsidP="002F0E12">
            <w:pPr>
              <w:tabs>
                <w:tab w:val="left" w:pos="2295"/>
              </w:tabs>
              <w:jc w:val="both"/>
            </w:pPr>
          </w:p>
          <w:p w:rsidR="009F57AB" w:rsidRPr="00FF430B" w:rsidRDefault="009F57AB" w:rsidP="002F0E12">
            <w:pPr>
              <w:tabs>
                <w:tab w:val="left" w:pos="2295"/>
              </w:tabs>
              <w:jc w:val="both"/>
            </w:pPr>
          </w:p>
          <w:p w:rsidR="009F57AB" w:rsidRPr="00FF430B" w:rsidRDefault="009F57AB" w:rsidP="002F0E12">
            <w:pPr>
              <w:tabs>
                <w:tab w:val="left" w:pos="2295"/>
              </w:tabs>
              <w:jc w:val="both"/>
            </w:pPr>
          </w:p>
          <w:p w:rsidR="009F57AB" w:rsidRPr="00FF430B" w:rsidRDefault="009F57AB" w:rsidP="002F0E12">
            <w:pPr>
              <w:tabs>
                <w:tab w:val="left" w:pos="2295"/>
              </w:tabs>
              <w:jc w:val="both"/>
            </w:pPr>
          </w:p>
          <w:p w:rsidR="009F57AB" w:rsidRDefault="009F57AB" w:rsidP="002F0E12">
            <w:pPr>
              <w:tabs>
                <w:tab w:val="left" w:pos="2295"/>
              </w:tabs>
              <w:jc w:val="both"/>
            </w:pPr>
          </w:p>
          <w:p w:rsidR="009F57AB" w:rsidRDefault="009F57AB" w:rsidP="002F0E12">
            <w:pPr>
              <w:tabs>
                <w:tab w:val="left" w:pos="2295"/>
              </w:tabs>
              <w:jc w:val="both"/>
            </w:pPr>
          </w:p>
          <w:p w:rsidR="009F57AB" w:rsidRDefault="009F57AB" w:rsidP="002F0E12">
            <w:pPr>
              <w:tabs>
                <w:tab w:val="left" w:pos="2295"/>
              </w:tabs>
              <w:jc w:val="both"/>
            </w:pPr>
          </w:p>
          <w:p w:rsidR="009F57AB" w:rsidRDefault="009F57AB" w:rsidP="002F0E12">
            <w:pPr>
              <w:tabs>
                <w:tab w:val="left" w:pos="2295"/>
              </w:tabs>
              <w:jc w:val="both"/>
            </w:pPr>
          </w:p>
          <w:p w:rsidR="009F57AB" w:rsidRDefault="009F57AB" w:rsidP="002F0E12">
            <w:pPr>
              <w:tabs>
                <w:tab w:val="left" w:pos="2295"/>
              </w:tabs>
              <w:jc w:val="both"/>
            </w:pPr>
          </w:p>
          <w:p w:rsidR="009F57AB" w:rsidRPr="00FF430B" w:rsidRDefault="009F57AB" w:rsidP="002F0E12">
            <w:pPr>
              <w:spacing w:line="276" w:lineRule="auto"/>
              <w:contextualSpacing/>
            </w:pPr>
          </w:p>
          <w:p w:rsidR="009F57AB" w:rsidRPr="00FF430B" w:rsidRDefault="009F57AB" w:rsidP="002F0E12">
            <w:pPr>
              <w:spacing w:line="276" w:lineRule="auto"/>
              <w:contextualSpacing/>
            </w:pPr>
          </w:p>
          <w:p w:rsidR="009F57AB" w:rsidRPr="00FF430B" w:rsidRDefault="009F57AB" w:rsidP="002F0E12">
            <w:pPr>
              <w:tabs>
                <w:tab w:val="left" w:pos="2295"/>
              </w:tabs>
              <w:jc w:val="both"/>
            </w:pPr>
          </w:p>
          <w:p w:rsidR="009F57AB" w:rsidRPr="00FF430B" w:rsidRDefault="009F57AB" w:rsidP="002F0E12">
            <w:pPr>
              <w:tabs>
                <w:tab w:val="left" w:pos="2295"/>
              </w:tabs>
              <w:jc w:val="both"/>
            </w:pPr>
          </w:p>
          <w:p w:rsidR="009F57AB" w:rsidRPr="00FF430B" w:rsidRDefault="009F57AB" w:rsidP="002F0E12">
            <w:pPr>
              <w:tabs>
                <w:tab w:val="left" w:pos="2295"/>
              </w:tabs>
              <w:jc w:val="center"/>
            </w:pPr>
          </w:p>
          <w:p w:rsidR="009F57AB" w:rsidRPr="00FF430B" w:rsidRDefault="009F57AB" w:rsidP="002F0E12">
            <w:pPr>
              <w:tabs>
                <w:tab w:val="left" w:pos="2295"/>
              </w:tabs>
              <w:jc w:val="center"/>
            </w:pPr>
          </w:p>
          <w:p w:rsidR="009F57AB" w:rsidRPr="00FF430B" w:rsidRDefault="009F57AB" w:rsidP="002F0E12">
            <w:pPr>
              <w:tabs>
                <w:tab w:val="left" w:pos="2295"/>
              </w:tabs>
              <w:jc w:val="center"/>
            </w:pPr>
          </w:p>
          <w:p w:rsidR="009F57AB" w:rsidRPr="00FF430B" w:rsidRDefault="009F57AB" w:rsidP="002F0E12">
            <w:pPr>
              <w:tabs>
                <w:tab w:val="left" w:pos="2295"/>
              </w:tabs>
              <w:jc w:val="both"/>
            </w:pPr>
          </w:p>
          <w:p w:rsidR="009F57AB" w:rsidRPr="00FF430B" w:rsidRDefault="009F57AB" w:rsidP="002F0E12">
            <w:pPr>
              <w:tabs>
                <w:tab w:val="left" w:pos="2295"/>
              </w:tabs>
              <w:jc w:val="both"/>
            </w:pPr>
          </w:p>
          <w:p w:rsidR="009F57AB" w:rsidRPr="00FF430B" w:rsidRDefault="009F57AB" w:rsidP="002F0E12">
            <w:pPr>
              <w:tabs>
                <w:tab w:val="left" w:pos="2295"/>
              </w:tabs>
              <w:jc w:val="both"/>
            </w:pPr>
          </w:p>
          <w:p w:rsidR="009F57AB" w:rsidRPr="00FF430B" w:rsidRDefault="009F57AB" w:rsidP="002F0E12">
            <w:pPr>
              <w:jc w:val="both"/>
              <w:rPr>
                <w:sz w:val="28"/>
                <w:szCs w:val="28"/>
              </w:rPr>
            </w:pPr>
          </w:p>
          <w:p w:rsidR="009F57AB" w:rsidRPr="00FF430B" w:rsidRDefault="009F57AB" w:rsidP="002F0E12">
            <w:pPr>
              <w:jc w:val="both"/>
              <w:rPr>
                <w:sz w:val="28"/>
                <w:szCs w:val="28"/>
              </w:rPr>
            </w:pPr>
          </w:p>
          <w:p w:rsidR="009F57AB" w:rsidRPr="00FF430B" w:rsidRDefault="009F57AB" w:rsidP="002F0E12">
            <w:pPr>
              <w:jc w:val="both"/>
              <w:rPr>
                <w:sz w:val="28"/>
                <w:szCs w:val="28"/>
              </w:rPr>
            </w:pPr>
          </w:p>
          <w:p w:rsidR="009F57AB" w:rsidRPr="00FF430B" w:rsidRDefault="009F57AB" w:rsidP="002F0E12">
            <w:pPr>
              <w:jc w:val="both"/>
              <w:rPr>
                <w:sz w:val="28"/>
                <w:szCs w:val="28"/>
              </w:rPr>
            </w:pPr>
          </w:p>
          <w:p w:rsidR="009F57AB" w:rsidRPr="00FF430B" w:rsidRDefault="009F57AB" w:rsidP="002F0E12">
            <w:pPr>
              <w:jc w:val="both"/>
              <w:rPr>
                <w:sz w:val="28"/>
                <w:szCs w:val="28"/>
              </w:rPr>
            </w:pPr>
          </w:p>
          <w:p w:rsidR="009F57AB" w:rsidRPr="00FF430B" w:rsidRDefault="009F57AB" w:rsidP="002F0E12">
            <w:pPr>
              <w:jc w:val="both"/>
              <w:rPr>
                <w:sz w:val="28"/>
                <w:szCs w:val="28"/>
              </w:rPr>
            </w:pPr>
          </w:p>
          <w:p w:rsidR="009F57AB" w:rsidRPr="00FF430B" w:rsidRDefault="009F57AB" w:rsidP="002F0E12">
            <w:pPr>
              <w:jc w:val="both"/>
              <w:rPr>
                <w:sz w:val="28"/>
                <w:szCs w:val="28"/>
              </w:rPr>
            </w:pPr>
          </w:p>
          <w:p w:rsidR="009F57AB" w:rsidRPr="00FF430B" w:rsidRDefault="009F57AB" w:rsidP="002F0E12">
            <w:pPr>
              <w:jc w:val="both"/>
              <w:rPr>
                <w:sz w:val="28"/>
                <w:szCs w:val="28"/>
              </w:rPr>
            </w:pPr>
          </w:p>
          <w:p w:rsidR="009F57AB" w:rsidRDefault="009F57AB" w:rsidP="002F0E12">
            <w:pPr>
              <w:jc w:val="both"/>
              <w:rPr>
                <w:sz w:val="28"/>
                <w:szCs w:val="28"/>
              </w:rPr>
            </w:pPr>
          </w:p>
          <w:p w:rsidR="009F57AB" w:rsidRDefault="009F57AB" w:rsidP="002F0E12">
            <w:pPr>
              <w:jc w:val="both"/>
              <w:rPr>
                <w:sz w:val="28"/>
                <w:szCs w:val="28"/>
              </w:rPr>
            </w:pPr>
          </w:p>
          <w:p w:rsidR="009F57AB" w:rsidRDefault="009F57AB" w:rsidP="002F0E12">
            <w:pPr>
              <w:jc w:val="both"/>
              <w:rPr>
                <w:sz w:val="28"/>
                <w:szCs w:val="28"/>
              </w:rPr>
            </w:pPr>
          </w:p>
          <w:p w:rsidR="009F57AB" w:rsidRDefault="009F57AB" w:rsidP="002F0E12">
            <w:pPr>
              <w:jc w:val="both"/>
              <w:rPr>
                <w:sz w:val="28"/>
                <w:szCs w:val="28"/>
              </w:rPr>
            </w:pPr>
          </w:p>
          <w:p w:rsidR="009F57AB" w:rsidRDefault="009F57AB" w:rsidP="002F0E12">
            <w:pPr>
              <w:jc w:val="both"/>
              <w:rPr>
                <w:sz w:val="28"/>
                <w:szCs w:val="28"/>
              </w:rPr>
            </w:pPr>
          </w:p>
          <w:p w:rsidR="009F57AB" w:rsidRDefault="009F57AB" w:rsidP="002F0E12">
            <w:pPr>
              <w:jc w:val="both"/>
              <w:rPr>
                <w:sz w:val="28"/>
                <w:szCs w:val="28"/>
              </w:rPr>
            </w:pPr>
          </w:p>
          <w:p w:rsidR="009F57AB" w:rsidRPr="00FF430B" w:rsidRDefault="009F57AB" w:rsidP="002F0E12">
            <w:pPr>
              <w:jc w:val="both"/>
              <w:rPr>
                <w:sz w:val="28"/>
                <w:szCs w:val="28"/>
              </w:rPr>
            </w:pPr>
          </w:p>
          <w:p w:rsidR="009F57AB" w:rsidRDefault="009F57AB" w:rsidP="002F0E12">
            <w:pPr>
              <w:jc w:val="both"/>
              <w:rPr>
                <w:sz w:val="28"/>
                <w:szCs w:val="28"/>
              </w:rPr>
            </w:pPr>
          </w:p>
          <w:p w:rsidR="009F57AB" w:rsidRPr="00FF430B" w:rsidRDefault="009F57AB" w:rsidP="002F0E12">
            <w:pPr>
              <w:jc w:val="both"/>
              <w:rPr>
                <w:sz w:val="28"/>
                <w:szCs w:val="28"/>
              </w:rPr>
            </w:pPr>
          </w:p>
          <w:p w:rsidR="009F57AB" w:rsidRPr="00FF430B" w:rsidRDefault="009F57AB" w:rsidP="002F0E12">
            <w:pPr>
              <w:tabs>
                <w:tab w:val="left" w:pos="2295"/>
              </w:tabs>
              <w:jc w:val="both"/>
            </w:pPr>
          </w:p>
          <w:p w:rsidR="009F57AB" w:rsidRPr="00FF430B" w:rsidRDefault="009F57AB" w:rsidP="002F0E12">
            <w:pPr>
              <w:tabs>
                <w:tab w:val="left" w:pos="2295"/>
              </w:tabs>
              <w:jc w:val="both"/>
            </w:pPr>
          </w:p>
          <w:p w:rsidR="009F57AB" w:rsidRPr="00FF430B" w:rsidRDefault="009F57AB" w:rsidP="002F0E12">
            <w:pPr>
              <w:tabs>
                <w:tab w:val="left" w:pos="2295"/>
              </w:tabs>
              <w:jc w:val="both"/>
            </w:pPr>
          </w:p>
          <w:p w:rsidR="009F57AB" w:rsidRPr="00FF430B" w:rsidRDefault="009F57AB" w:rsidP="002F0E12">
            <w:pPr>
              <w:ind w:firstLine="567"/>
              <w:jc w:val="both"/>
              <w:rPr>
                <w:noProof w:val="0"/>
              </w:rPr>
            </w:pPr>
          </w:p>
          <w:p w:rsidR="009F57AB" w:rsidRPr="00FF430B" w:rsidRDefault="009F57AB" w:rsidP="002F0E12">
            <w:pPr>
              <w:ind w:firstLine="567"/>
              <w:jc w:val="both"/>
              <w:rPr>
                <w:noProof w:val="0"/>
              </w:rPr>
            </w:pPr>
          </w:p>
          <w:p w:rsidR="009F57AB" w:rsidRPr="00FF430B" w:rsidRDefault="009F57AB" w:rsidP="002F0E12">
            <w:pPr>
              <w:ind w:firstLine="567"/>
              <w:jc w:val="both"/>
              <w:rPr>
                <w:noProof w:val="0"/>
              </w:rPr>
            </w:pPr>
          </w:p>
          <w:p w:rsidR="009F57AB" w:rsidRPr="00FF430B" w:rsidRDefault="009F57AB" w:rsidP="002F0E12">
            <w:pPr>
              <w:ind w:firstLine="567"/>
              <w:jc w:val="both"/>
              <w:rPr>
                <w:noProof w:val="0"/>
              </w:rPr>
            </w:pPr>
          </w:p>
          <w:p w:rsidR="009F57AB" w:rsidRPr="00FF430B" w:rsidRDefault="009F57AB" w:rsidP="002F0E12">
            <w:pPr>
              <w:ind w:firstLine="567"/>
              <w:jc w:val="both"/>
              <w:rPr>
                <w:noProof w:val="0"/>
              </w:rPr>
            </w:pPr>
          </w:p>
          <w:p w:rsidR="009F57AB" w:rsidRPr="00FF430B" w:rsidRDefault="009F57AB" w:rsidP="002F0E12">
            <w:pPr>
              <w:ind w:firstLine="567"/>
              <w:jc w:val="both"/>
              <w:rPr>
                <w:noProof w:val="0"/>
              </w:rPr>
            </w:pPr>
          </w:p>
          <w:p w:rsidR="009F57AB" w:rsidRPr="00FF430B" w:rsidRDefault="009F57AB" w:rsidP="002F0E12">
            <w:pPr>
              <w:ind w:firstLine="567"/>
              <w:jc w:val="both"/>
              <w:rPr>
                <w:noProof w:val="0"/>
              </w:rPr>
            </w:pPr>
          </w:p>
          <w:p w:rsidR="009F57AB" w:rsidRPr="00FF430B" w:rsidRDefault="009F57AB" w:rsidP="002F0E12">
            <w:pPr>
              <w:ind w:firstLine="567"/>
              <w:jc w:val="both"/>
              <w:rPr>
                <w:noProof w:val="0"/>
              </w:rPr>
            </w:pPr>
          </w:p>
          <w:p w:rsidR="009F57AB" w:rsidRPr="00FF430B" w:rsidRDefault="009F57AB" w:rsidP="002F0E12">
            <w:pPr>
              <w:ind w:firstLine="567"/>
              <w:jc w:val="both"/>
              <w:rPr>
                <w:noProof w:val="0"/>
              </w:rPr>
            </w:pPr>
          </w:p>
          <w:p w:rsidR="009F57AB" w:rsidRPr="00FF430B" w:rsidRDefault="009F57AB" w:rsidP="002F0E12">
            <w:pPr>
              <w:ind w:firstLine="567"/>
              <w:jc w:val="both"/>
              <w:rPr>
                <w:noProof w:val="0"/>
              </w:rPr>
            </w:pPr>
          </w:p>
          <w:p w:rsidR="009F57AB" w:rsidRPr="00FF430B" w:rsidRDefault="009F57AB" w:rsidP="002F0E12">
            <w:pPr>
              <w:ind w:firstLine="567"/>
              <w:jc w:val="both"/>
              <w:rPr>
                <w:noProof w:val="0"/>
              </w:rPr>
            </w:pPr>
          </w:p>
          <w:p w:rsidR="009F57AB" w:rsidRPr="00FF430B" w:rsidRDefault="009F57AB" w:rsidP="002F0E12">
            <w:pPr>
              <w:ind w:firstLine="567"/>
              <w:jc w:val="both"/>
              <w:rPr>
                <w:noProof w:val="0"/>
              </w:rPr>
            </w:pPr>
          </w:p>
          <w:p w:rsidR="009F57AB" w:rsidRPr="00FF430B" w:rsidRDefault="009F57AB" w:rsidP="002F0E12">
            <w:pPr>
              <w:ind w:firstLine="567"/>
              <w:jc w:val="both"/>
              <w:rPr>
                <w:noProof w:val="0"/>
              </w:rPr>
            </w:pPr>
          </w:p>
          <w:p w:rsidR="009F57AB" w:rsidRPr="00FF430B" w:rsidRDefault="009F57AB" w:rsidP="002F0E12">
            <w:pPr>
              <w:ind w:firstLine="567"/>
              <w:jc w:val="both"/>
              <w:rPr>
                <w:noProof w:val="0"/>
              </w:rPr>
            </w:pPr>
          </w:p>
          <w:p w:rsidR="009F57AB" w:rsidRPr="00FF430B" w:rsidRDefault="009F57AB" w:rsidP="002F0E12">
            <w:pPr>
              <w:ind w:firstLine="567"/>
              <w:jc w:val="both"/>
              <w:rPr>
                <w:noProof w:val="0"/>
              </w:rPr>
            </w:pPr>
          </w:p>
          <w:p w:rsidR="009F57AB" w:rsidRPr="00FF430B" w:rsidRDefault="009F57AB" w:rsidP="002F0E12">
            <w:pPr>
              <w:ind w:firstLine="567"/>
              <w:jc w:val="both"/>
              <w:rPr>
                <w:noProof w:val="0"/>
              </w:rPr>
            </w:pPr>
          </w:p>
          <w:p w:rsidR="009F57AB" w:rsidRDefault="009F57AB" w:rsidP="002F0E12">
            <w:pPr>
              <w:jc w:val="both"/>
              <w:rPr>
                <w:noProof w:val="0"/>
              </w:rPr>
            </w:pPr>
          </w:p>
          <w:p w:rsidR="009F57AB" w:rsidRDefault="009F57AB" w:rsidP="002F0E12">
            <w:pPr>
              <w:jc w:val="both"/>
              <w:rPr>
                <w:noProof w:val="0"/>
              </w:rPr>
            </w:pPr>
          </w:p>
          <w:p w:rsidR="009F57AB" w:rsidRDefault="009F57AB" w:rsidP="002F0E12">
            <w:pPr>
              <w:jc w:val="both"/>
              <w:rPr>
                <w:noProof w:val="0"/>
              </w:rPr>
            </w:pPr>
          </w:p>
          <w:p w:rsidR="009F57AB" w:rsidRDefault="009F57AB" w:rsidP="002F0E12">
            <w:pPr>
              <w:jc w:val="both"/>
              <w:rPr>
                <w:noProof w:val="0"/>
              </w:rPr>
            </w:pPr>
          </w:p>
          <w:p w:rsidR="009F57AB" w:rsidRDefault="009F57AB" w:rsidP="002F0E12">
            <w:pPr>
              <w:jc w:val="both"/>
              <w:rPr>
                <w:noProof w:val="0"/>
              </w:rPr>
            </w:pPr>
          </w:p>
          <w:p w:rsidR="009F57AB" w:rsidRPr="00FF430B" w:rsidRDefault="009F57AB" w:rsidP="002F0E12">
            <w:pPr>
              <w:keepNext/>
              <w:keepLines/>
              <w:spacing w:before="200"/>
              <w:ind w:firstLine="567"/>
              <w:jc w:val="both"/>
              <w:outlineLvl w:val="2"/>
              <w:rPr>
                <w:noProof w:val="0"/>
              </w:rPr>
            </w:pPr>
          </w:p>
          <w:p w:rsidR="009F57AB" w:rsidRPr="00FF430B" w:rsidRDefault="009F57AB" w:rsidP="002F0E12">
            <w:pPr>
              <w:tabs>
                <w:tab w:val="left" w:pos="2295"/>
              </w:tabs>
              <w:jc w:val="both"/>
            </w:pPr>
          </w:p>
          <w:p w:rsidR="009F57AB" w:rsidRPr="00FF430B" w:rsidRDefault="009F57AB" w:rsidP="002F0E12">
            <w:pPr>
              <w:autoSpaceDE w:val="0"/>
              <w:autoSpaceDN w:val="0"/>
              <w:adjustRightInd w:val="0"/>
              <w:ind w:right="23"/>
              <w:jc w:val="center"/>
              <w:rPr>
                <w:b/>
                <w:bCs/>
              </w:rPr>
            </w:pPr>
          </w:p>
          <w:p w:rsidR="009F57AB" w:rsidRPr="00FF430B" w:rsidRDefault="009F57AB" w:rsidP="002F0E12">
            <w:pPr>
              <w:autoSpaceDE w:val="0"/>
              <w:autoSpaceDN w:val="0"/>
              <w:adjustRightInd w:val="0"/>
              <w:ind w:right="23"/>
              <w:jc w:val="center"/>
              <w:rPr>
                <w:b/>
                <w:bCs/>
              </w:rPr>
            </w:pPr>
          </w:p>
          <w:p w:rsidR="009F57AB" w:rsidRPr="00FF430B" w:rsidRDefault="009F57AB" w:rsidP="002F0E12">
            <w:pPr>
              <w:autoSpaceDE w:val="0"/>
              <w:autoSpaceDN w:val="0"/>
              <w:adjustRightInd w:val="0"/>
              <w:ind w:right="23"/>
              <w:jc w:val="center"/>
              <w:rPr>
                <w:b/>
                <w:bCs/>
              </w:rPr>
            </w:pPr>
          </w:p>
          <w:p w:rsidR="009F57AB" w:rsidRPr="00FF430B" w:rsidRDefault="009F57AB" w:rsidP="002F0E12">
            <w:pPr>
              <w:autoSpaceDE w:val="0"/>
              <w:autoSpaceDN w:val="0"/>
              <w:adjustRightInd w:val="0"/>
              <w:ind w:right="23"/>
              <w:jc w:val="center"/>
              <w:rPr>
                <w:b/>
                <w:bCs/>
              </w:rPr>
            </w:pPr>
          </w:p>
          <w:p w:rsidR="009F57AB" w:rsidRPr="00FF430B" w:rsidRDefault="009F57AB" w:rsidP="002F0E12">
            <w:pPr>
              <w:autoSpaceDE w:val="0"/>
              <w:autoSpaceDN w:val="0"/>
              <w:adjustRightInd w:val="0"/>
              <w:ind w:right="23"/>
              <w:jc w:val="center"/>
              <w:rPr>
                <w:b/>
                <w:bCs/>
              </w:rPr>
            </w:pPr>
          </w:p>
          <w:p w:rsidR="009F57AB" w:rsidRPr="00FF430B" w:rsidRDefault="009F57AB" w:rsidP="002F0E12">
            <w:pPr>
              <w:autoSpaceDE w:val="0"/>
              <w:autoSpaceDN w:val="0"/>
              <w:adjustRightInd w:val="0"/>
              <w:ind w:right="23"/>
              <w:jc w:val="center"/>
              <w:rPr>
                <w:b/>
                <w:bCs/>
              </w:rPr>
            </w:pPr>
          </w:p>
          <w:p w:rsidR="009F57AB" w:rsidRPr="00FF430B" w:rsidRDefault="009F57AB" w:rsidP="002F0E12">
            <w:pPr>
              <w:autoSpaceDE w:val="0"/>
              <w:autoSpaceDN w:val="0"/>
              <w:adjustRightInd w:val="0"/>
              <w:ind w:right="23"/>
              <w:jc w:val="center"/>
              <w:rPr>
                <w:b/>
                <w:bCs/>
              </w:rPr>
            </w:pPr>
          </w:p>
          <w:p w:rsidR="009F57AB" w:rsidRPr="00FF430B" w:rsidRDefault="009F57AB" w:rsidP="002F0E12">
            <w:pPr>
              <w:autoSpaceDE w:val="0"/>
              <w:autoSpaceDN w:val="0"/>
              <w:adjustRightInd w:val="0"/>
              <w:ind w:right="23"/>
              <w:jc w:val="center"/>
              <w:rPr>
                <w:b/>
                <w:bCs/>
              </w:rPr>
            </w:pPr>
          </w:p>
          <w:p w:rsidR="009F57AB" w:rsidRPr="00FF430B" w:rsidRDefault="009F57AB" w:rsidP="002F0E12">
            <w:pPr>
              <w:autoSpaceDE w:val="0"/>
              <w:autoSpaceDN w:val="0"/>
              <w:adjustRightInd w:val="0"/>
              <w:ind w:right="23"/>
              <w:jc w:val="center"/>
              <w:rPr>
                <w:b/>
                <w:bCs/>
              </w:rPr>
            </w:pPr>
          </w:p>
          <w:p w:rsidR="009F57AB" w:rsidRPr="00FF430B" w:rsidRDefault="009F57AB" w:rsidP="002F0E12">
            <w:pPr>
              <w:autoSpaceDE w:val="0"/>
              <w:autoSpaceDN w:val="0"/>
              <w:adjustRightInd w:val="0"/>
              <w:ind w:right="23"/>
              <w:jc w:val="center"/>
              <w:rPr>
                <w:b/>
                <w:bCs/>
              </w:rPr>
            </w:pPr>
          </w:p>
          <w:p w:rsidR="009F57AB" w:rsidRDefault="009F57AB" w:rsidP="002F0E12">
            <w:pPr>
              <w:autoSpaceDE w:val="0"/>
              <w:autoSpaceDN w:val="0"/>
              <w:adjustRightInd w:val="0"/>
              <w:ind w:right="23"/>
              <w:rPr>
                <w:b/>
                <w:bCs/>
              </w:rPr>
            </w:pPr>
          </w:p>
          <w:p w:rsidR="009F57AB" w:rsidRDefault="009F57AB" w:rsidP="002F0E12">
            <w:pPr>
              <w:autoSpaceDE w:val="0"/>
              <w:autoSpaceDN w:val="0"/>
              <w:adjustRightInd w:val="0"/>
              <w:ind w:right="23"/>
              <w:rPr>
                <w:b/>
                <w:bCs/>
              </w:rPr>
            </w:pPr>
          </w:p>
          <w:p w:rsidR="009F57AB" w:rsidRDefault="009F57AB" w:rsidP="002F0E12">
            <w:pPr>
              <w:autoSpaceDE w:val="0"/>
              <w:autoSpaceDN w:val="0"/>
              <w:adjustRightInd w:val="0"/>
              <w:ind w:right="23"/>
              <w:jc w:val="center"/>
              <w:rPr>
                <w:b/>
                <w:bCs/>
              </w:rPr>
            </w:pPr>
          </w:p>
          <w:p w:rsidR="009F57AB" w:rsidRPr="00FF430B" w:rsidRDefault="009F57AB" w:rsidP="002F0E12">
            <w:pPr>
              <w:autoSpaceDE w:val="0"/>
              <w:autoSpaceDN w:val="0"/>
              <w:adjustRightInd w:val="0"/>
              <w:ind w:right="23"/>
              <w:jc w:val="center"/>
              <w:rPr>
                <w:b/>
                <w:bCs/>
              </w:rPr>
            </w:pPr>
          </w:p>
          <w:tbl>
            <w:tblPr>
              <w:tblW w:w="9640" w:type="dxa"/>
              <w:tblLayout w:type="fixed"/>
              <w:tblLook w:val="04A0"/>
            </w:tblPr>
            <w:tblGrid>
              <w:gridCol w:w="5179"/>
              <w:gridCol w:w="4461"/>
            </w:tblGrid>
            <w:tr w:rsidR="009F57AB" w:rsidRPr="00EC30C2" w:rsidTr="002F0E12">
              <w:trPr>
                <w:trHeight w:val="357"/>
              </w:trPr>
              <w:tc>
                <w:tcPr>
                  <w:tcW w:w="5179" w:type="dxa"/>
                  <w:vAlign w:val="center"/>
                </w:tcPr>
                <w:p w:rsidR="009F57AB" w:rsidRPr="00FF430B" w:rsidRDefault="009F57AB" w:rsidP="002F0E12">
                  <w:pPr>
                    <w:jc w:val="center"/>
                    <w:rPr>
                      <w:b/>
                    </w:rPr>
                  </w:pPr>
                </w:p>
              </w:tc>
              <w:tc>
                <w:tcPr>
                  <w:tcW w:w="4461" w:type="dxa"/>
                  <w:vAlign w:val="center"/>
                </w:tcPr>
                <w:p w:rsidR="009F57AB" w:rsidRPr="00FF430B" w:rsidRDefault="009F57AB" w:rsidP="002F0E12">
                  <w:pPr>
                    <w:jc w:val="center"/>
                    <w:rPr>
                      <w:noProof w:val="0"/>
                    </w:rPr>
                  </w:pPr>
                </w:p>
              </w:tc>
            </w:tr>
            <w:tr w:rsidR="009F57AB" w:rsidRPr="00EC30C2" w:rsidTr="002F0E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9F57AB" w:rsidRPr="00FF430B" w:rsidRDefault="009F57AB" w:rsidP="002F0E12"/>
              </w:tc>
              <w:tc>
                <w:tcPr>
                  <w:tcW w:w="4461" w:type="dxa"/>
                  <w:tcBorders>
                    <w:top w:val="nil"/>
                    <w:left w:val="nil"/>
                    <w:bottom w:val="nil"/>
                    <w:right w:val="nil"/>
                  </w:tcBorders>
                  <w:vAlign w:val="center"/>
                </w:tcPr>
                <w:p w:rsidR="009F57AB" w:rsidRPr="00FF430B" w:rsidRDefault="009F57AB" w:rsidP="002F0E12"/>
              </w:tc>
            </w:tr>
          </w:tbl>
          <w:p w:rsidR="009F57AB" w:rsidRPr="00FF430B" w:rsidRDefault="009F57AB" w:rsidP="002F0E12">
            <w:pPr>
              <w:autoSpaceDE w:val="0"/>
              <w:autoSpaceDN w:val="0"/>
              <w:adjustRightInd w:val="0"/>
              <w:ind w:right="23"/>
              <w:jc w:val="center"/>
              <w:rPr>
                <w:b/>
                <w:color w:val="000000"/>
                <w:w w:val="90"/>
              </w:rPr>
            </w:pPr>
          </w:p>
          <w:p w:rsidR="009F57AB" w:rsidRPr="00FF430B" w:rsidRDefault="009F57AB" w:rsidP="002F0E12">
            <w:pPr>
              <w:autoSpaceDE w:val="0"/>
              <w:autoSpaceDN w:val="0"/>
              <w:adjustRightInd w:val="0"/>
              <w:ind w:right="23"/>
              <w:jc w:val="center"/>
              <w:rPr>
                <w:b/>
                <w:color w:val="000000"/>
                <w:w w:val="90"/>
              </w:rPr>
            </w:pPr>
          </w:p>
          <w:p w:rsidR="009F57AB" w:rsidRPr="00FF430B" w:rsidRDefault="009F57AB" w:rsidP="002F0E12">
            <w:pPr>
              <w:autoSpaceDE w:val="0"/>
              <w:autoSpaceDN w:val="0"/>
              <w:adjustRightInd w:val="0"/>
              <w:ind w:right="23"/>
              <w:jc w:val="center"/>
              <w:rPr>
                <w:b/>
                <w:color w:val="000000"/>
                <w:w w:val="90"/>
              </w:rPr>
            </w:pPr>
          </w:p>
          <w:p w:rsidR="009F57AB" w:rsidRPr="00FF430B" w:rsidRDefault="009F57AB" w:rsidP="002F0E12">
            <w:pPr>
              <w:autoSpaceDE w:val="0"/>
              <w:autoSpaceDN w:val="0"/>
              <w:adjustRightInd w:val="0"/>
              <w:ind w:right="23"/>
              <w:jc w:val="center"/>
              <w:rPr>
                <w:b/>
                <w:color w:val="000000"/>
                <w:w w:val="90"/>
              </w:rPr>
            </w:pPr>
          </w:p>
          <w:p w:rsidR="009F57AB" w:rsidRPr="00FF430B" w:rsidRDefault="009F57AB" w:rsidP="002F0E12">
            <w:pPr>
              <w:autoSpaceDE w:val="0"/>
              <w:autoSpaceDN w:val="0"/>
              <w:adjustRightInd w:val="0"/>
              <w:ind w:right="23"/>
              <w:jc w:val="center"/>
              <w:rPr>
                <w:b/>
                <w:color w:val="000000"/>
                <w:w w:val="90"/>
              </w:rPr>
            </w:pPr>
          </w:p>
          <w:p w:rsidR="009F57AB" w:rsidRPr="00FF430B" w:rsidRDefault="009F57AB" w:rsidP="002F0E12">
            <w:pPr>
              <w:autoSpaceDE w:val="0"/>
              <w:autoSpaceDN w:val="0"/>
              <w:adjustRightInd w:val="0"/>
              <w:ind w:right="23"/>
              <w:jc w:val="center"/>
              <w:rPr>
                <w:b/>
                <w:color w:val="000000"/>
                <w:w w:val="90"/>
              </w:rPr>
            </w:pPr>
          </w:p>
          <w:p w:rsidR="009F57AB" w:rsidRPr="00FF430B" w:rsidRDefault="009F57AB" w:rsidP="002F0E12">
            <w:pPr>
              <w:autoSpaceDE w:val="0"/>
              <w:autoSpaceDN w:val="0"/>
              <w:adjustRightInd w:val="0"/>
              <w:ind w:right="23"/>
              <w:jc w:val="center"/>
              <w:rPr>
                <w:b/>
                <w:color w:val="000000"/>
                <w:w w:val="90"/>
              </w:rPr>
            </w:pPr>
          </w:p>
          <w:p w:rsidR="009F57AB" w:rsidRPr="00FF430B" w:rsidRDefault="009F57AB" w:rsidP="002F0E12">
            <w:pPr>
              <w:autoSpaceDE w:val="0"/>
              <w:autoSpaceDN w:val="0"/>
              <w:adjustRightInd w:val="0"/>
              <w:ind w:right="23"/>
              <w:jc w:val="center"/>
              <w:rPr>
                <w:b/>
                <w:color w:val="000000"/>
                <w:w w:val="90"/>
              </w:rPr>
            </w:pPr>
          </w:p>
          <w:p w:rsidR="009F57AB" w:rsidRPr="00FF430B" w:rsidRDefault="009F57AB" w:rsidP="002F0E12">
            <w:pPr>
              <w:autoSpaceDE w:val="0"/>
              <w:autoSpaceDN w:val="0"/>
              <w:adjustRightInd w:val="0"/>
              <w:ind w:right="23"/>
              <w:jc w:val="center"/>
              <w:rPr>
                <w:b/>
                <w:color w:val="000000"/>
                <w:w w:val="90"/>
              </w:rPr>
            </w:pPr>
          </w:p>
          <w:p w:rsidR="009F57AB" w:rsidRPr="00FF430B" w:rsidRDefault="009F57AB" w:rsidP="002F0E12">
            <w:pPr>
              <w:autoSpaceDE w:val="0"/>
              <w:autoSpaceDN w:val="0"/>
              <w:adjustRightInd w:val="0"/>
              <w:ind w:right="23"/>
              <w:jc w:val="center"/>
              <w:rPr>
                <w:b/>
                <w:color w:val="000000"/>
                <w:w w:val="90"/>
              </w:rPr>
            </w:pPr>
          </w:p>
          <w:p w:rsidR="009F57AB" w:rsidRPr="00FF430B" w:rsidRDefault="009F57AB" w:rsidP="002F0E12">
            <w:pPr>
              <w:autoSpaceDE w:val="0"/>
              <w:autoSpaceDN w:val="0"/>
              <w:adjustRightInd w:val="0"/>
              <w:ind w:right="23"/>
              <w:jc w:val="center"/>
              <w:rPr>
                <w:b/>
                <w:color w:val="000000"/>
                <w:w w:val="90"/>
              </w:rPr>
            </w:pPr>
          </w:p>
          <w:p w:rsidR="009F57AB" w:rsidRPr="00FF430B" w:rsidRDefault="009F57AB" w:rsidP="002F0E12">
            <w:pPr>
              <w:autoSpaceDE w:val="0"/>
              <w:autoSpaceDN w:val="0"/>
              <w:adjustRightInd w:val="0"/>
              <w:ind w:right="23"/>
              <w:jc w:val="center"/>
              <w:rPr>
                <w:b/>
                <w:color w:val="000000"/>
                <w:w w:val="90"/>
              </w:rPr>
            </w:pPr>
          </w:p>
          <w:p w:rsidR="009F57AB" w:rsidRPr="00FF430B" w:rsidRDefault="009F57AB" w:rsidP="002F0E12">
            <w:pPr>
              <w:autoSpaceDE w:val="0"/>
              <w:autoSpaceDN w:val="0"/>
              <w:adjustRightInd w:val="0"/>
              <w:ind w:right="23"/>
              <w:jc w:val="center"/>
              <w:rPr>
                <w:b/>
                <w:color w:val="000000"/>
                <w:w w:val="90"/>
              </w:rPr>
            </w:pPr>
          </w:p>
          <w:p w:rsidR="009F57AB" w:rsidRPr="00FF430B" w:rsidRDefault="009F57AB" w:rsidP="002F0E12">
            <w:pPr>
              <w:autoSpaceDE w:val="0"/>
              <w:autoSpaceDN w:val="0"/>
              <w:adjustRightInd w:val="0"/>
              <w:ind w:right="23"/>
              <w:jc w:val="center"/>
              <w:rPr>
                <w:b/>
                <w:color w:val="000000"/>
                <w:w w:val="90"/>
              </w:rPr>
            </w:pPr>
          </w:p>
          <w:p w:rsidR="009F57AB" w:rsidRPr="00FF430B" w:rsidRDefault="009F57AB" w:rsidP="002F0E12">
            <w:pPr>
              <w:autoSpaceDE w:val="0"/>
              <w:autoSpaceDN w:val="0"/>
              <w:adjustRightInd w:val="0"/>
              <w:jc w:val="both"/>
            </w:pPr>
          </w:p>
          <w:p w:rsidR="009F57AB" w:rsidRPr="00FF430B" w:rsidRDefault="009F57AB" w:rsidP="002F0E12">
            <w:pPr>
              <w:jc w:val="both"/>
            </w:pPr>
          </w:p>
          <w:p w:rsidR="009F57AB" w:rsidRPr="00FF430B" w:rsidRDefault="009F57AB" w:rsidP="002F0E12">
            <w:pPr>
              <w:jc w:val="both"/>
              <w:rPr>
                <w:sz w:val="28"/>
                <w:szCs w:val="28"/>
              </w:rPr>
            </w:pPr>
          </w:p>
          <w:p w:rsidR="009F57AB" w:rsidRPr="00FF430B" w:rsidRDefault="009F57AB" w:rsidP="002F0E12">
            <w:pPr>
              <w:jc w:val="both"/>
            </w:pPr>
          </w:p>
          <w:p w:rsidR="009F57AB" w:rsidRPr="00FF430B" w:rsidRDefault="009F57AB" w:rsidP="002F0E12">
            <w:pPr>
              <w:jc w:val="both"/>
            </w:pPr>
          </w:p>
          <w:p w:rsidR="009F57AB" w:rsidRPr="00FF430B" w:rsidRDefault="009F57AB" w:rsidP="002F0E12">
            <w:pPr>
              <w:jc w:val="both"/>
            </w:pPr>
          </w:p>
          <w:p w:rsidR="009F57AB" w:rsidRPr="00FF430B" w:rsidRDefault="009F57AB" w:rsidP="002F0E12">
            <w:pPr>
              <w:jc w:val="both"/>
            </w:pPr>
          </w:p>
        </w:tc>
      </w:tr>
    </w:tbl>
    <w:p w:rsidR="00EE07C8" w:rsidRDefault="00EE07C8"/>
    <w:sectPr w:rsidR="00EE07C8" w:rsidSect="00EE07C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A00002EF" w:usb1="4000004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altName w:val="Arial"/>
    <w:charset w:val="00"/>
    <w:family w:val="swiss"/>
    <w:pitch w:val="variable"/>
    <w:sig w:usb0="00000000"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7"/>
  </w:num>
  <w:num w:numId="45">
    <w:abstractNumId w:val="6"/>
  </w:num>
  <w:num w:numId="46">
    <w:abstractNumId w:val="42"/>
  </w:num>
  <w:num w:numId="47">
    <w:abstractNumId w:val="26"/>
  </w:num>
  <w:num w:numId="48">
    <w:abstractNumId w:val="17"/>
  </w:num>
  <w:num w:numId="49">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9F57AB"/>
    <w:rsid w:val="00252C15"/>
    <w:rsid w:val="003753DC"/>
    <w:rsid w:val="006571FB"/>
    <w:rsid w:val="0076790A"/>
    <w:rsid w:val="008C3793"/>
    <w:rsid w:val="0095047E"/>
    <w:rsid w:val="00992BC5"/>
    <w:rsid w:val="009F57AB"/>
    <w:rsid w:val="00B1551A"/>
    <w:rsid w:val="00DD0DE0"/>
    <w:rsid w:val="00E01E66"/>
    <w:rsid w:val="00E44C51"/>
    <w:rsid w:val="00EE07C8"/>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57AB"/>
    <w:pPr>
      <w:spacing w:after="0" w:line="240" w:lineRule="auto"/>
    </w:pPr>
    <w:rPr>
      <w:rFonts w:ascii="Times New Roman" w:eastAsia="Times New Roman" w:hAnsi="Times New Roman" w:cs="Times New Roman"/>
      <w:noProof/>
      <w:sz w:val="24"/>
      <w:szCs w:val="24"/>
    </w:rPr>
  </w:style>
  <w:style w:type="paragraph" w:styleId="Titlu1">
    <w:name w:val="heading 1"/>
    <w:basedOn w:val="Listparagraf"/>
    <w:next w:val="Normal"/>
    <w:link w:val="Titlu1Caracter"/>
    <w:qFormat/>
    <w:rsid w:val="009F57AB"/>
    <w:pPr>
      <w:numPr>
        <w:numId w:val="1"/>
      </w:numPr>
      <w:jc w:val="center"/>
      <w:outlineLvl w:val="0"/>
    </w:pPr>
    <w:rPr>
      <w:b/>
    </w:rPr>
  </w:style>
  <w:style w:type="paragraph" w:styleId="Titlu2">
    <w:name w:val="heading 2"/>
    <w:basedOn w:val="Normal"/>
    <w:next w:val="Normal"/>
    <w:link w:val="Titlu2Caracter"/>
    <w:unhideWhenUsed/>
    <w:qFormat/>
    <w:rsid w:val="009F57A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9F57AB"/>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aliases w:val=" Sub-Clause Sub-paragraph"/>
    <w:basedOn w:val="Normal"/>
    <w:next w:val="Normal"/>
    <w:link w:val="Titlu4Caracter"/>
    <w:qFormat/>
    <w:rsid w:val="009F57AB"/>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9F57AB"/>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9F57AB"/>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9F57AB"/>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F57AB"/>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9F57AB"/>
    <w:rPr>
      <w:rFonts w:asciiTheme="majorHAnsi" w:eastAsiaTheme="majorEastAsia" w:hAnsiTheme="majorHAnsi" w:cstheme="majorBidi"/>
      <w:b/>
      <w:bCs/>
      <w:noProof/>
      <w:color w:val="4F81BD" w:themeColor="accent1"/>
      <w:sz w:val="26"/>
      <w:szCs w:val="26"/>
    </w:rPr>
  </w:style>
  <w:style w:type="character" w:customStyle="1" w:styleId="Titlu3Caracter">
    <w:name w:val="Titlu 3 Caracter"/>
    <w:basedOn w:val="Fontdeparagrafimplicit"/>
    <w:link w:val="Titlu3"/>
    <w:rsid w:val="009F57AB"/>
    <w:rPr>
      <w:rFonts w:asciiTheme="majorHAnsi" w:eastAsiaTheme="majorEastAsia" w:hAnsiTheme="majorHAnsi" w:cstheme="majorBidi"/>
      <w:b/>
      <w:bCs/>
      <w:noProof/>
      <w:color w:val="4F81BD" w:themeColor="accent1"/>
      <w:sz w:val="24"/>
      <w:szCs w:val="24"/>
    </w:rPr>
  </w:style>
  <w:style w:type="character" w:customStyle="1" w:styleId="Titlu4Caracter">
    <w:name w:val="Titlu 4 Caracter"/>
    <w:aliases w:val=" Sub-Clause Sub-paragraph Caracter"/>
    <w:basedOn w:val="Fontdeparagrafimplicit"/>
    <w:link w:val="Titlu4"/>
    <w:rsid w:val="009F57AB"/>
    <w:rPr>
      <w:rFonts w:ascii="Baltica RR" w:eastAsia="Times New Roman" w:hAnsi="Baltica RR" w:cs="Times New Roman"/>
      <w:b/>
      <w:sz w:val="24"/>
      <w:szCs w:val="20"/>
      <w:lang w:eastAsia="ru-RU"/>
    </w:rPr>
  </w:style>
  <w:style w:type="character" w:customStyle="1" w:styleId="Titlu5Caracter">
    <w:name w:val="Titlu 5 Caracter"/>
    <w:basedOn w:val="Fontdeparagrafimplicit"/>
    <w:link w:val="Titlu5"/>
    <w:rsid w:val="009F57AB"/>
    <w:rPr>
      <w:rFonts w:ascii="Times New Roman" w:eastAsia="Times New Roman" w:hAnsi="Times New Roman" w:cs="Times New Roman"/>
      <w:sz w:val="28"/>
      <w:szCs w:val="20"/>
      <w:lang w:eastAsia="ru-RU"/>
    </w:rPr>
  </w:style>
  <w:style w:type="character" w:customStyle="1" w:styleId="Titlu8Caracter">
    <w:name w:val="Titlu 8 Caracter"/>
    <w:basedOn w:val="Fontdeparagrafimplicit"/>
    <w:link w:val="Titlu8"/>
    <w:semiHidden/>
    <w:rsid w:val="009F57AB"/>
    <w:rPr>
      <w:rFonts w:ascii="Calibri" w:eastAsia="Times New Roman" w:hAnsi="Calibri" w:cs="Times New Roman"/>
      <w:i/>
      <w:iCs/>
      <w:sz w:val="24"/>
      <w:szCs w:val="24"/>
    </w:rPr>
  </w:style>
  <w:style w:type="character" w:customStyle="1" w:styleId="Titlu9Caracter">
    <w:name w:val="Titlu 9 Caracter"/>
    <w:basedOn w:val="Fontdeparagrafimplicit"/>
    <w:link w:val="Titlu9"/>
    <w:semiHidden/>
    <w:rsid w:val="009F57AB"/>
    <w:rPr>
      <w:rFonts w:ascii="Cambria" w:eastAsia="Times New Roman" w:hAnsi="Cambria" w:cs="Times New Roman"/>
    </w:rPr>
  </w:style>
  <w:style w:type="paragraph" w:styleId="Subsol">
    <w:name w:val="footer"/>
    <w:basedOn w:val="Normal"/>
    <w:link w:val="SubsolCaracter"/>
    <w:uiPriority w:val="99"/>
    <w:rsid w:val="009F57AB"/>
    <w:pPr>
      <w:tabs>
        <w:tab w:val="center" w:pos="4536"/>
        <w:tab w:val="right" w:pos="9072"/>
      </w:tabs>
    </w:pPr>
  </w:style>
  <w:style w:type="character" w:customStyle="1" w:styleId="SubsolCaracter">
    <w:name w:val="Subsol Caracter"/>
    <w:basedOn w:val="Fontdeparagrafimplicit"/>
    <w:link w:val="Subsol"/>
    <w:uiPriority w:val="99"/>
    <w:rsid w:val="009F57AB"/>
    <w:rPr>
      <w:rFonts w:ascii="Times New Roman" w:eastAsia="Times New Roman" w:hAnsi="Times New Roman" w:cs="Times New Roman"/>
      <w:noProof/>
      <w:sz w:val="24"/>
      <w:szCs w:val="24"/>
    </w:rPr>
  </w:style>
  <w:style w:type="character" w:styleId="Numrdepagin">
    <w:name w:val="page number"/>
    <w:basedOn w:val="Fontdeparagrafimplicit"/>
    <w:rsid w:val="009F57AB"/>
  </w:style>
  <w:style w:type="paragraph" w:styleId="Listparagraf">
    <w:name w:val="List Paragraph"/>
    <w:aliases w:val="HotarirePunct1"/>
    <w:basedOn w:val="Normal"/>
    <w:uiPriority w:val="34"/>
    <w:qFormat/>
    <w:rsid w:val="009F57AB"/>
    <w:pPr>
      <w:numPr>
        <w:numId w:val="2"/>
      </w:numPr>
      <w:tabs>
        <w:tab w:val="left" w:pos="1134"/>
      </w:tabs>
      <w:jc w:val="both"/>
    </w:pPr>
    <w:rPr>
      <w:noProof w:val="0"/>
      <w:lang w:val="en-US"/>
    </w:rPr>
  </w:style>
  <w:style w:type="paragraph" w:styleId="Corptext">
    <w:name w:val="Body Text"/>
    <w:basedOn w:val="Normal"/>
    <w:link w:val="CorptextCaracter"/>
    <w:rsid w:val="009F57AB"/>
    <w:rPr>
      <w:rFonts w:ascii="Baltica RR" w:hAnsi="Baltica RR"/>
      <w:noProof w:val="0"/>
      <w:szCs w:val="20"/>
    </w:rPr>
  </w:style>
  <w:style w:type="character" w:customStyle="1" w:styleId="CorptextCaracter">
    <w:name w:val="Corp text Caracter"/>
    <w:basedOn w:val="Fontdeparagrafimplicit"/>
    <w:link w:val="Corptext"/>
    <w:rsid w:val="009F57AB"/>
    <w:rPr>
      <w:rFonts w:ascii="Baltica RR" w:eastAsia="Times New Roman" w:hAnsi="Baltica RR" w:cs="Times New Roman"/>
      <w:sz w:val="24"/>
      <w:szCs w:val="20"/>
    </w:rPr>
  </w:style>
  <w:style w:type="paragraph" w:styleId="Antet">
    <w:name w:val="header"/>
    <w:basedOn w:val="Normal"/>
    <w:link w:val="AntetCaracter"/>
    <w:rsid w:val="009F57AB"/>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9F57AB"/>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9F57AB"/>
    <w:pPr>
      <w:jc w:val="center"/>
    </w:pPr>
    <w:rPr>
      <w:b/>
      <w:noProof w:val="0"/>
      <w:sz w:val="32"/>
      <w:szCs w:val="20"/>
      <w:lang w:val="en-US" w:eastAsia="ru-RU"/>
    </w:rPr>
  </w:style>
  <w:style w:type="character" w:customStyle="1" w:styleId="SubtitluCaracter">
    <w:name w:val="Subtitlu Caracter"/>
    <w:basedOn w:val="Fontdeparagrafimplicit"/>
    <w:link w:val="Subtitlu"/>
    <w:rsid w:val="009F57AB"/>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9F57AB"/>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9F57AB"/>
    <w:rPr>
      <w:rFonts w:ascii="Times New Roman" w:eastAsia="Times New Roman" w:hAnsi="Times New Roman" w:cs="Times New Roman"/>
      <w:sz w:val="20"/>
      <w:szCs w:val="20"/>
      <w:lang w:eastAsia="ru-RU"/>
    </w:rPr>
  </w:style>
  <w:style w:type="paragraph" w:styleId="Indentcorptext2">
    <w:name w:val="Body Text Indent 2"/>
    <w:basedOn w:val="Normal"/>
    <w:link w:val="Indentcorptext2Caracter"/>
    <w:rsid w:val="009F57AB"/>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9F57AB"/>
    <w:rPr>
      <w:rFonts w:ascii="Baltica RR" w:eastAsia="Times New Roman" w:hAnsi="Baltica RR" w:cs="Times New Roman"/>
      <w:sz w:val="24"/>
      <w:szCs w:val="20"/>
      <w:lang w:eastAsia="ru-RU"/>
    </w:rPr>
  </w:style>
  <w:style w:type="paragraph" w:styleId="Corptext2">
    <w:name w:val="Body Text 2"/>
    <w:basedOn w:val="Normal"/>
    <w:link w:val="Corptext2Caracter"/>
    <w:rsid w:val="009F57AB"/>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9F57AB"/>
    <w:rPr>
      <w:rFonts w:ascii="Baltica RR" w:eastAsia="Times New Roman" w:hAnsi="Baltica RR" w:cs="Times New Roman"/>
      <w:sz w:val="24"/>
      <w:szCs w:val="20"/>
      <w:lang w:eastAsia="ru-RU"/>
    </w:rPr>
  </w:style>
  <w:style w:type="paragraph" w:styleId="TextnBalon">
    <w:name w:val="Balloon Text"/>
    <w:basedOn w:val="Normal"/>
    <w:link w:val="TextnBalonCaracter"/>
    <w:semiHidden/>
    <w:rsid w:val="009F57AB"/>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9F57AB"/>
    <w:rPr>
      <w:rFonts w:ascii="Tahoma" w:eastAsia="Times New Roman" w:hAnsi="Tahoma" w:cs="Tahoma"/>
      <w:sz w:val="16"/>
      <w:szCs w:val="16"/>
      <w:lang w:val="ru-RU" w:eastAsia="ru-RU"/>
    </w:rPr>
  </w:style>
  <w:style w:type="table" w:styleId="GrilTabel">
    <w:name w:val="Table Grid"/>
    <w:basedOn w:val="TabelNormal"/>
    <w:uiPriority w:val="39"/>
    <w:rsid w:val="009F57AB"/>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9F57AB"/>
    <w:pPr>
      <w:ind w:firstLine="567"/>
      <w:jc w:val="both"/>
    </w:pPr>
    <w:rPr>
      <w:noProof w:val="0"/>
      <w:lang w:val="ru-RU" w:eastAsia="ru-RU"/>
    </w:rPr>
  </w:style>
  <w:style w:type="paragraph" w:customStyle="1" w:styleId="cn">
    <w:name w:val="cn"/>
    <w:basedOn w:val="Normal"/>
    <w:rsid w:val="009F57AB"/>
    <w:pPr>
      <w:jc w:val="center"/>
    </w:pPr>
    <w:rPr>
      <w:noProof w:val="0"/>
      <w:lang w:val="ru-RU" w:eastAsia="ru-RU"/>
    </w:rPr>
  </w:style>
  <w:style w:type="paragraph" w:customStyle="1" w:styleId="cb">
    <w:name w:val="cb"/>
    <w:basedOn w:val="Normal"/>
    <w:rsid w:val="009F57AB"/>
    <w:pPr>
      <w:jc w:val="center"/>
    </w:pPr>
    <w:rPr>
      <w:b/>
      <w:bCs/>
      <w:noProof w:val="0"/>
      <w:lang w:val="ru-RU" w:eastAsia="ru-RU"/>
    </w:rPr>
  </w:style>
  <w:style w:type="paragraph" w:styleId="Indentcorptext3">
    <w:name w:val="Body Text Indent 3"/>
    <w:basedOn w:val="Normal"/>
    <w:link w:val="Indentcorptext3Caracter"/>
    <w:rsid w:val="009F57AB"/>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9F57AB"/>
    <w:rPr>
      <w:rFonts w:ascii="Times New Roman" w:eastAsia="Times New Roman" w:hAnsi="Times New Roman" w:cs="Times New Roman"/>
      <w:sz w:val="16"/>
      <w:szCs w:val="16"/>
    </w:rPr>
  </w:style>
  <w:style w:type="character" w:styleId="Hyperlink">
    <w:name w:val="Hyperlink"/>
    <w:uiPriority w:val="99"/>
    <w:rsid w:val="009F57AB"/>
    <w:rPr>
      <w:color w:val="0000FF"/>
      <w:u w:val="single"/>
    </w:rPr>
  </w:style>
  <w:style w:type="paragraph" w:customStyle="1" w:styleId="cp">
    <w:name w:val="cp"/>
    <w:basedOn w:val="Normal"/>
    <w:rsid w:val="009F57AB"/>
    <w:pPr>
      <w:jc w:val="center"/>
    </w:pPr>
    <w:rPr>
      <w:b/>
      <w:bCs/>
      <w:noProof w:val="0"/>
      <w:lang w:eastAsia="ru-RU"/>
    </w:rPr>
  </w:style>
  <w:style w:type="paragraph" w:customStyle="1" w:styleId="rg">
    <w:name w:val="rg"/>
    <w:basedOn w:val="Normal"/>
    <w:rsid w:val="009F57AB"/>
    <w:pPr>
      <w:jc w:val="right"/>
    </w:pPr>
    <w:rPr>
      <w:noProof w:val="0"/>
      <w:lang w:val="ru-RU" w:eastAsia="ru-RU"/>
    </w:rPr>
  </w:style>
  <w:style w:type="paragraph" w:customStyle="1" w:styleId="Listparagraf1">
    <w:name w:val="Listă paragraf1"/>
    <w:basedOn w:val="Normal"/>
    <w:qFormat/>
    <w:rsid w:val="009F57AB"/>
    <w:pPr>
      <w:ind w:left="708"/>
    </w:pPr>
    <w:rPr>
      <w:noProof w:val="0"/>
      <w:lang w:eastAsia="ru-RU"/>
    </w:rPr>
  </w:style>
  <w:style w:type="paragraph" w:customStyle="1" w:styleId="Sub-ClauseText">
    <w:name w:val="Sub-Clause Text"/>
    <w:basedOn w:val="Normal"/>
    <w:rsid w:val="009F57AB"/>
    <w:pPr>
      <w:spacing w:before="120" w:after="120"/>
      <w:jc w:val="both"/>
    </w:pPr>
    <w:rPr>
      <w:noProof w:val="0"/>
      <w:spacing w:val="-4"/>
      <w:szCs w:val="20"/>
      <w:lang w:val="en-US"/>
    </w:rPr>
  </w:style>
  <w:style w:type="paragraph" w:customStyle="1" w:styleId="i">
    <w:name w:val="(i)"/>
    <w:basedOn w:val="Normal"/>
    <w:rsid w:val="009F57AB"/>
    <w:pPr>
      <w:suppressAutoHyphens/>
      <w:jc w:val="both"/>
    </w:pPr>
    <w:rPr>
      <w:rFonts w:ascii="Tms Rmn" w:hAnsi="Tms Rmn"/>
      <w:noProof w:val="0"/>
      <w:szCs w:val="20"/>
      <w:lang w:val="en-US"/>
    </w:rPr>
  </w:style>
  <w:style w:type="paragraph" w:customStyle="1" w:styleId="ListParagraph1">
    <w:name w:val="List Paragraph1"/>
    <w:basedOn w:val="Normal"/>
    <w:qFormat/>
    <w:rsid w:val="009F57AB"/>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9F57AB"/>
    <w:pPr>
      <w:spacing w:after="240"/>
    </w:pPr>
    <w:rPr>
      <w:noProof w:val="0"/>
      <w:szCs w:val="20"/>
      <w:lang w:val="en-US"/>
    </w:rPr>
  </w:style>
  <w:style w:type="paragraph" w:styleId="Titlucuprins">
    <w:name w:val="TOC Heading"/>
    <w:basedOn w:val="Titlu1"/>
    <w:next w:val="Normal"/>
    <w:uiPriority w:val="39"/>
    <w:unhideWhenUsed/>
    <w:qFormat/>
    <w:rsid w:val="009F57A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9F57AB"/>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9F57AB"/>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9F57AB"/>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9F57AB"/>
    <w:pPr>
      <w:jc w:val="both"/>
    </w:pPr>
    <w:rPr>
      <w:noProof w:val="0"/>
      <w:sz w:val="20"/>
      <w:szCs w:val="20"/>
      <w:lang w:val="en-US"/>
    </w:rPr>
  </w:style>
  <w:style w:type="character" w:customStyle="1" w:styleId="TextnotdesubsolCaracter">
    <w:name w:val="Text notă de subsol Caracter"/>
    <w:basedOn w:val="Fontdeparagrafimplicit"/>
    <w:link w:val="Textnotdesubsol"/>
    <w:rsid w:val="009F57AB"/>
    <w:rPr>
      <w:rFonts w:ascii="Times New Roman" w:eastAsia="Times New Roman" w:hAnsi="Times New Roman" w:cs="Times New Roman"/>
      <w:sz w:val="20"/>
      <w:szCs w:val="20"/>
      <w:lang w:val="en-US"/>
    </w:rPr>
  </w:style>
  <w:style w:type="character" w:styleId="Referinnotdesubsol">
    <w:name w:val="footnote reference"/>
    <w:rsid w:val="009F57AB"/>
    <w:rPr>
      <w:vertAlign w:val="superscript"/>
    </w:rPr>
  </w:style>
  <w:style w:type="character" w:styleId="Referincomentariu">
    <w:name w:val="annotation reference"/>
    <w:uiPriority w:val="99"/>
    <w:rsid w:val="009F57AB"/>
    <w:rPr>
      <w:sz w:val="16"/>
      <w:szCs w:val="16"/>
    </w:rPr>
  </w:style>
  <w:style w:type="paragraph" w:styleId="Textcomentariu">
    <w:name w:val="annotation text"/>
    <w:basedOn w:val="Normal"/>
    <w:link w:val="TextcomentariuCaracter"/>
    <w:uiPriority w:val="99"/>
    <w:rsid w:val="009F57AB"/>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9F57AB"/>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9F57AB"/>
    <w:rPr>
      <w:b/>
      <w:bCs/>
    </w:rPr>
  </w:style>
  <w:style w:type="character" w:customStyle="1" w:styleId="SubiectComentariuCaracter">
    <w:name w:val="Subiect Comentariu Caracter"/>
    <w:basedOn w:val="TextcomentariuCaracter"/>
    <w:link w:val="SubiectComentariu"/>
    <w:rsid w:val="009F57AB"/>
    <w:rPr>
      <w:b/>
      <w:bCs/>
    </w:rPr>
  </w:style>
  <w:style w:type="paragraph" w:customStyle="1" w:styleId="Default">
    <w:name w:val="Default"/>
    <w:rsid w:val="009F57A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F57AB"/>
    <w:pPr>
      <w:suppressAutoHyphens/>
      <w:autoSpaceDN w:val="0"/>
    </w:pPr>
    <w:rPr>
      <w:rFonts w:ascii="Calibri" w:eastAsia="Calibri" w:hAnsi="Calibri" w:cs="Calibri"/>
      <w:kern w:val="3"/>
      <w:lang w:val="en-US"/>
    </w:rPr>
  </w:style>
  <w:style w:type="character" w:customStyle="1" w:styleId="apple-converted-space">
    <w:name w:val="apple-converted-space"/>
    <w:rsid w:val="009F57AB"/>
  </w:style>
  <w:style w:type="paragraph" w:customStyle="1" w:styleId="Style3">
    <w:name w:val="Style3"/>
    <w:basedOn w:val="Titlu3"/>
    <w:link w:val="Style3Char"/>
    <w:qFormat/>
    <w:rsid w:val="009F57AB"/>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F57AB"/>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9F57AB"/>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9F57AB"/>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9F57AB"/>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9F57AB"/>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9F57AB"/>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9F57AB"/>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9F57AB"/>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F57AB"/>
    <w:rPr>
      <w:rFonts w:ascii="Times New Roman" w:hAnsi="Times New Roman" w:cs="Times New Roman"/>
      <w:b/>
      <w:bCs/>
      <w:i/>
      <w:iCs/>
      <w:sz w:val="22"/>
      <w:szCs w:val="22"/>
    </w:rPr>
  </w:style>
  <w:style w:type="paragraph" w:customStyle="1" w:styleId="Style73">
    <w:name w:val="Style73"/>
    <w:basedOn w:val="Normal"/>
    <w:uiPriority w:val="99"/>
    <w:rsid w:val="009F57AB"/>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F57AB"/>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9F57AB"/>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9F57AB"/>
    <w:rPr>
      <w:rFonts w:ascii="Consolas" w:eastAsia="Times New Roman" w:hAnsi="Consolas" w:cs="Times New Roman"/>
      <w:noProof/>
      <w:sz w:val="20"/>
      <w:szCs w:val="20"/>
    </w:rPr>
  </w:style>
  <w:style w:type="character" w:customStyle="1" w:styleId="Style4Char">
    <w:name w:val="Style4 Char"/>
    <w:basedOn w:val="Style3Char"/>
    <w:locked/>
    <w:rsid w:val="009F57AB"/>
    <w:rPr>
      <w:rFonts w:eastAsia="Calibri"/>
      <w:lang w:val="ru-RU" w:bidi="ar-SA"/>
    </w:rPr>
  </w:style>
  <w:style w:type="character" w:customStyle="1" w:styleId="shorttext">
    <w:name w:val="short_text"/>
    <w:rsid w:val="009F57AB"/>
  </w:style>
  <w:style w:type="paragraph" w:styleId="Legend">
    <w:name w:val="caption"/>
    <w:basedOn w:val="Normal"/>
    <w:qFormat/>
    <w:rsid w:val="009F57AB"/>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9F57AB"/>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9F57AB"/>
    <w:rPr>
      <w:b/>
      <w:bCs/>
    </w:rPr>
  </w:style>
  <w:style w:type="paragraph" w:styleId="Revizuire">
    <w:name w:val="Revision"/>
    <w:hidden/>
    <w:uiPriority w:val="99"/>
    <w:semiHidden/>
    <w:rsid w:val="009F57AB"/>
    <w:pPr>
      <w:spacing w:after="0" w:line="240" w:lineRule="auto"/>
    </w:pPr>
    <w:rPr>
      <w:rFonts w:ascii="Times New Roman" w:eastAsia="Times New Roman" w:hAnsi="Times New Roman" w:cs="Times New Roman"/>
      <w:noProof/>
      <w:sz w:val="24"/>
      <w:szCs w:val="24"/>
    </w:rPr>
  </w:style>
  <w:style w:type="table" w:customStyle="1" w:styleId="Grigliatabella1">
    <w:name w:val="Griglia tabella1"/>
    <w:basedOn w:val="TabelNormal"/>
    <w:next w:val="GrilTabel"/>
    <w:uiPriority w:val="39"/>
    <w:rsid w:val="009F57AB"/>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9F57AB"/>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F57AB"/>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F57AB"/>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9F57AB"/>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9F57AB"/>
    <w:rPr>
      <w:color w:val="808080"/>
    </w:rPr>
  </w:style>
  <w:style w:type="character" w:customStyle="1" w:styleId="ln2paragraf1">
    <w:name w:val="ln2paragraf1"/>
    <w:rsid w:val="009F57AB"/>
    <w:rPr>
      <w:b/>
      <w:bCs/>
    </w:rPr>
  </w:style>
  <w:style w:type="character" w:customStyle="1" w:styleId="ln2tparagraf">
    <w:name w:val="ln2tparagraf"/>
    <w:rsid w:val="009F57AB"/>
  </w:style>
  <w:style w:type="character" w:customStyle="1" w:styleId="ln2tpunct">
    <w:name w:val="ln2tpunct"/>
    <w:rsid w:val="009F57AB"/>
  </w:style>
  <w:style w:type="paragraph" w:customStyle="1" w:styleId="nt">
    <w:name w:val="nt"/>
    <w:basedOn w:val="Normal"/>
    <w:rsid w:val="009F57AB"/>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9F57AB"/>
    <w:rPr>
      <w:b/>
      <w:bCs/>
      <w:sz w:val="26"/>
      <w:szCs w:val="26"/>
    </w:rPr>
  </w:style>
  <w:style w:type="paragraph" w:customStyle="1" w:styleId="DefaultText">
    <w:name w:val="Default Text"/>
    <w:basedOn w:val="Normal"/>
    <w:link w:val="DefaultTextChar"/>
    <w:uiPriority w:val="99"/>
    <w:rsid w:val="009F57AB"/>
    <w:rPr>
      <w:szCs w:val="20"/>
      <w:lang w:val="en-US"/>
    </w:rPr>
  </w:style>
  <w:style w:type="character" w:customStyle="1" w:styleId="DefaultTextChar">
    <w:name w:val="Default Text Char"/>
    <w:link w:val="DefaultText"/>
    <w:uiPriority w:val="99"/>
    <w:locked/>
    <w:rsid w:val="009F57AB"/>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1</Pages>
  <Words>4244</Words>
  <Characters>24621</Characters>
  <Application>Microsoft Office Word</Application>
  <DocSecurity>0</DocSecurity>
  <Lines>205</Lines>
  <Paragraphs>57</Paragraphs>
  <ScaleCrop>false</ScaleCrop>
  <HeadingPairs>
    <vt:vector size="2" baseType="variant">
      <vt:variant>
        <vt:lpstr>Titlu</vt:lpstr>
      </vt:variant>
      <vt:variant>
        <vt:i4>1</vt:i4>
      </vt:variant>
    </vt:vector>
  </HeadingPairs>
  <TitlesOfParts>
    <vt:vector size="1" baseType="lpstr">
      <vt:lpstr/>
    </vt:vector>
  </TitlesOfParts>
  <Company>CtrlSoft</Company>
  <LinksUpToDate>false</LinksUpToDate>
  <CharactersWithSpaces>28808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Utilizator</dc:creator>
  <cp:lastModifiedBy>Utilizator</cp:lastModifiedBy>
  <cp:revision>9</cp:revision>
  <dcterms:created xsi:type="dcterms:W3CDTF">2022-05-11T06:34:00Z</dcterms:created>
  <dcterms:modified xsi:type="dcterms:W3CDTF">2022-05-13T05:09:00Z</dcterms:modified>
</cp:coreProperties>
</file>