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B0832"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1F159B0C" w14:textId="77777777" w:rsidR="00BA33AC" w:rsidRPr="00E84B8B" w:rsidRDefault="00BA33AC" w:rsidP="00BA33AC">
      <w:pPr>
        <w:spacing w:line="276" w:lineRule="auto"/>
        <w:rPr>
          <w:lang w:val="ro-MD"/>
        </w:rPr>
      </w:pPr>
    </w:p>
    <w:p w14:paraId="69511D64" w14:textId="77777777" w:rsidR="00B93E4B" w:rsidRPr="00FC26AC" w:rsidRDefault="00B93E4B" w:rsidP="00B93E4B">
      <w:pPr>
        <w:jc w:val="right"/>
        <w:rPr>
          <w:noProof w:val="0"/>
          <w:color w:val="000000" w:themeColor="text1"/>
          <w:sz w:val="22"/>
          <w:szCs w:val="22"/>
          <w:lang w:val="ro-MD"/>
        </w:rPr>
      </w:pPr>
      <w:r w:rsidRPr="00FC26AC">
        <w:rPr>
          <w:noProof w:val="0"/>
          <w:color w:val="000000" w:themeColor="text1"/>
          <w:lang w:val="ro-MD"/>
        </w:rPr>
        <w:t>Anexa nr. 2</w:t>
      </w:r>
    </w:p>
    <w:p w14:paraId="67E178B7" w14:textId="77777777" w:rsidR="00B93E4B" w:rsidRPr="00FC26AC" w:rsidRDefault="00B93E4B" w:rsidP="00B93E4B">
      <w:pPr>
        <w:jc w:val="right"/>
        <w:rPr>
          <w:noProof w:val="0"/>
          <w:color w:val="000000" w:themeColor="text1"/>
          <w:lang w:val="ro-MD"/>
        </w:rPr>
      </w:pPr>
      <w:r w:rsidRPr="00FC26AC">
        <w:rPr>
          <w:noProof w:val="0"/>
          <w:color w:val="000000" w:themeColor="text1"/>
          <w:lang w:val="ro-MD"/>
        </w:rPr>
        <w:t>la Documentația standard nr._____</w:t>
      </w:r>
    </w:p>
    <w:p w14:paraId="4FE0FA31" w14:textId="77777777" w:rsidR="00B93E4B" w:rsidRPr="00FC26AC" w:rsidRDefault="00B93E4B" w:rsidP="00B93E4B">
      <w:pPr>
        <w:jc w:val="right"/>
        <w:rPr>
          <w:noProof w:val="0"/>
          <w:color w:val="000000" w:themeColor="text1"/>
          <w:lang w:val="ro-MD"/>
        </w:rPr>
      </w:pPr>
      <w:r w:rsidRPr="00FC26AC">
        <w:rPr>
          <w:noProof w:val="0"/>
          <w:color w:val="000000" w:themeColor="text1"/>
          <w:lang w:val="ro-MD"/>
        </w:rPr>
        <w:t>din “____” ________ 20___</w:t>
      </w:r>
    </w:p>
    <w:p w14:paraId="04EB115B" w14:textId="77777777" w:rsidR="00B93E4B" w:rsidRPr="00FC26AC" w:rsidRDefault="00B93E4B" w:rsidP="00B93E4B">
      <w:pPr>
        <w:spacing w:before="120"/>
        <w:jc w:val="center"/>
        <w:outlineLvl w:val="0"/>
        <w:rPr>
          <w:b/>
          <w:noProof w:val="0"/>
          <w:color w:val="000000" w:themeColor="text1"/>
          <w:sz w:val="28"/>
          <w:szCs w:val="28"/>
          <w:lang w:val="ro-MD" w:eastAsia="ru-RU"/>
        </w:rPr>
      </w:pPr>
      <w:r w:rsidRPr="00FC26AC">
        <w:rPr>
          <w:b/>
          <w:noProof w:val="0"/>
          <w:color w:val="000000" w:themeColor="text1"/>
          <w:sz w:val="28"/>
          <w:szCs w:val="28"/>
          <w:lang w:val="ro-MD" w:eastAsia="ru-RU"/>
        </w:rPr>
        <w:t>ANUNȚ DE PARTICIPARE, INCLUSIV PENTRU PROCEDURILE DE PRESELECȚIE/PROCEDURILE NEGOCIATE</w:t>
      </w:r>
    </w:p>
    <w:p w14:paraId="49058495" w14:textId="77777777" w:rsidR="00B93E4B" w:rsidRPr="00FC26AC" w:rsidRDefault="00B93E4B" w:rsidP="00B93E4B">
      <w:pPr>
        <w:rPr>
          <w:noProof w:val="0"/>
          <w:color w:val="000000" w:themeColor="text1"/>
          <w:sz w:val="20"/>
          <w:szCs w:val="20"/>
          <w:lang w:val="ro-MD" w:eastAsia="ru-RU"/>
        </w:rPr>
      </w:pPr>
    </w:p>
    <w:p w14:paraId="73BC2EA1" w14:textId="77777777" w:rsidR="00B93E4B" w:rsidRPr="00FC26AC" w:rsidRDefault="00B93E4B" w:rsidP="00B93E4B">
      <w:pPr>
        <w:jc w:val="center"/>
        <w:rPr>
          <w:b/>
          <w:bCs/>
          <w:color w:val="000000" w:themeColor="text1"/>
          <w:sz w:val="28"/>
          <w:szCs w:val="28"/>
        </w:rPr>
      </w:pPr>
      <w:r w:rsidRPr="00FC26AC">
        <w:rPr>
          <w:b/>
          <w:noProof w:val="0"/>
          <w:color w:val="000000" w:themeColor="text1"/>
          <w:lang w:val="ro-MD" w:eastAsia="ru-RU"/>
        </w:rPr>
        <w:t xml:space="preserve">privind achiziționarea  </w:t>
      </w:r>
      <w:r w:rsidRPr="00B71A06">
        <w:rPr>
          <w:b/>
          <w:bCs/>
          <w:u w:val="single"/>
          <w:lang w:val="en-US"/>
        </w:rPr>
        <w:t xml:space="preserve">Reparatii curente </w:t>
      </w:r>
      <w:r>
        <w:rPr>
          <w:b/>
          <w:bCs/>
          <w:u w:val="single"/>
          <w:lang w:val="en-US"/>
        </w:rPr>
        <w:t>G</w:t>
      </w:r>
      <w:r w:rsidRPr="00B71A06">
        <w:rPr>
          <w:b/>
          <w:bCs/>
          <w:u w:val="single"/>
          <w:lang w:val="en-US"/>
        </w:rPr>
        <w:t xml:space="preserve">imnaziu 67 Revaca, or. </w:t>
      </w:r>
      <w:r w:rsidRPr="00B71A06">
        <w:rPr>
          <w:b/>
          <w:bCs/>
          <w:u w:val="single"/>
        </w:rPr>
        <w:t>Singera, mun. Chisinau</w:t>
      </w:r>
      <w:r w:rsidRPr="00B71A06">
        <w:rPr>
          <w:b/>
          <w:noProof w:val="0"/>
          <w:color w:val="000000" w:themeColor="text1"/>
          <w:u w:val="single"/>
          <w:shd w:val="clear" w:color="auto" w:fill="FFFFFF" w:themeFill="background1"/>
          <w:lang w:val="ro-MD" w:eastAsia="ru-RU"/>
        </w:rPr>
        <w:br/>
      </w:r>
      <w:r w:rsidRPr="00FC26AC">
        <w:rPr>
          <w:noProof w:val="0"/>
          <w:color w:val="000000" w:themeColor="text1"/>
          <w:sz w:val="20"/>
          <w:lang w:val="ro-MD" w:eastAsia="ru-RU"/>
        </w:rPr>
        <w:t xml:space="preserve">                                                          (se indică obiectul achiziției)</w:t>
      </w:r>
      <w:r w:rsidRPr="00FC26AC">
        <w:rPr>
          <w:b/>
          <w:noProof w:val="0"/>
          <w:color w:val="000000" w:themeColor="text1"/>
          <w:lang w:val="ro-MD" w:eastAsia="ru-RU"/>
        </w:rPr>
        <w:br/>
        <w:t xml:space="preserve">prin procedura de achiziție </w:t>
      </w:r>
      <w:r>
        <w:rPr>
          <w:b/>
          <w:noProof w:val="0"/>
          <w:color w:val="000000" w:themeColor="text1"/>
          <w:lang w:val="ro-MD" w:eastAsia="ru-RU"/>
        </w:rPr>
        <w:t>COP</w:t>
      </w:r>
      <w:r w:rsidRPr="00FC26AC">
        <w:rPr>
          <w:b/>
          <w:noProof w:val="0"/>
          <w:color w:val="000000" w:themeColor="text1"/>
          <w:lang w:val="ro-MD" w:eastAsia="ru-RU"/>
        </w:rPr>
        <w:br/>
      </w:r>
      <w:r w:rsidRPr="00FC26AC">
        <w:rPr>
          <w:noProof w:val="0"/>
          <w:color w:val="000000" w:themeColor="text1"/>
          <w:sz w:val="20"/>
          <w:lang w:val="ro-MD" w:eastAsia="ru-RU"/>
        </w:rPr>
        <w:t xml:space="preserve">                                                          (tipul procedurii de achiziție)</w:t>
      </w:r>
    </w:p>
    <w:p w14:paraId="1555C2EA" w14:textId="77777777" w:rsidR="00B93E4B" w:rsidRPr="00FC26AC" w:rsidRDefault="00B93E4B" w:rsidP="00B93E4B">
      <w:pPr>
        <w:shd w:val="clear" w:color="auto" w:fill="FFFFFF" w:themeFill="background1"/>
        <w:spacing w:before="120"/>
        <w:outlineLvl w:val="0"/>
        <w:rPr>
          <w:b/>
          <w:noProof w:val="0"/>
          <w:color w:val="000000" w:themeColor="text1"/>
          <w:sz w:val="32"/>
          <w:szCs w:val="32"/>
          <w:lang w:val="ro-MD" w:eastAsia="ru-RU"/>
        </w:rPr>
      </w:pPr>
    </w:p>
    <w:p w14:paraId="16233831" w14:textId="77777777" w:rsidR="00B93E4B" w:rsidRPr="00FC26AC" w:rsidRDefault="00B93E4B" w:rsidP="00B93E4B">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Denumirea autorității contractante: </w:t>
      </w:r>
      <w:r w:rsidRPr="00FC26AC">
        <w:rPr>
          <w:b/>
          <w:color w:val="000000" w:themeColor="text1"/>
          <w:u w:val="single"/>
          <w:lang w:val="en-US"/>
        </w:rPr>
        <w:t>Primaria or.Singera</w:t>
      </w:r>
    </w:p>
    <w:p w14:paraId="602F7795" w14:textId="77777777" w:rsidR="00B93E4B" w:rsidRPr="00FC26AC" w:rsidRDefault="00B93E4B" w:rsidP="00B93E4B">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FC26AC">
        <w:rPr>
          <w:b/>
          <w:noProof w:val="0"/>
          <w:color w:val="000000" w:themeColor="text1"/>
          <w:lang w:val="ro-MD" w:eastAsia="ru-RU"/>
        </w:rPr>
        <w:t xml:space="preserve">IDNO: </w:t>
      </w:r>
      <w:r w:rsidRPr="00FC26AC">
        <w:rPr>
          <w:b/>
          <w:noProof w:val="0"/>
          <w:color w:val="000000" w:themeColor="text1"/>
          <w:shd w:val="clear" w:color="auto" w:fill="FFFFFF" w:themeFill="background1"/>
          <w:lang w:val="ro-MD" w:eastAsia="ru-RU"/>
        </w:rPr>
        <w:t>1007601010596</w:t>
      </w:r>
    </w:p>
    <w:p w14:paraId="180B696C" w14:textId="77777777" w:rsidR="00B93E4B" w:rsidRPr="00FF430B" w:rsidRDefault="00B93E4B" w:rsidP="00B93E4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rPr>
        <w:t>mun Chi</w:t>
      </w:r>
      <w:r>
        <w:rPr>
          <w:b/>
          <w:lang w:val="en-US"/>
        </w:rPr>
        <w:t>șinau, or.Singera str. 31 august nr.22, tel 022 41 30 41</w:t>
      </w:r>
    </w:p>
    <w:p w14:paraId="08D802FE" w14:textId="77777777" w:rsidR="00B93E4B" w:rsidRPr="00FF430B" w:rsidRDefault="00B93E4B" w:rsidP="00B93E4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2B304E">
        <w:rPr>
          <w:b/>
          <w:shd w:val="clear" w:color="auto" w:fill="FFFFFF" w:themeFill="background1"/>
          <w:lang w:val="ro-MD"/>
        </w:rPr>
        <w:t>022 41-30-41/022 41-30-68</w:t>
      </w:r>
    </w:p>
    <w:p w14:paraId="61F78AEF" w14:textId="77777777" w:rsidR="00B93E4B" w:rsidRPr="00FF430B" w:rsidRDefault="00B93E4B" w:rsidP="00B93E4B">
      <w:pPr>
        <w:numPr>
          <w:ilvl w:val="0"/>
          <w:numId w:val="22"/>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2" w:history="1">
        <w:r w:rsidRPr="008C22CD">
          <w:rPr>
            <w:rStyle w:val="af3"/>
            <w:rFonts w:eastAsiaTheme="majorEastAsia"/>
            <w:sz w:val="18"/>
            <w:szCs w:val="18"/>
            <w:lang w:val="en-US"/>
          </w:rPr>
          <w:t>contabilitateasingera@mail.ru</w:t>
        </w:r>
      </w:hyperlink>
    </w:p>
    <w:p w14:paraId="7099E9A8" w14:textId="77777777" w:rsidR="00B93E4B" w:rsidRPr="00FF430B" w:rsidRDefault="00B93E4B" w:rsidP="00B93E4B">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5BA5D561" w14:textId="77777777" w:rsidR="00B93E4B" w:rsidRPr="00FF430B" w:rsidRDefault="00B93E4B" w:rsidP="00B93E4B">
      <w:pPr>
        <w:numPr>
          <w:ilvl w:val="0"/>
          <w:numId w:val="22"/>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Autoritate publica</w:t>
      </w:r>
    </w:p>
    <w:p w14:paraId="03F7D41E" w14:textId="77777777" w:rsidR="00B93E4B" w:rsidRPr="005327F3" w:rsidRDefault="00B93E4B" w:rsidP="00B93E4B">
      <w:pPr>
        <w:numPr>
          <w:ilvl w:val="0"/>
          <w:numId w:val="22"/>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34" w:type="dxa"/>
        <w:tblInd w:w="-714" w:type="dxa"/>
        <w:tblLayout w:type="fixed"/>
        <w:tblLook w:val="04A0" w:firstRow="1" w:lastRow="0" w:firstColumn="1" w:lastColumn="0" w:noHBand="0" w:noVBand="1"/>
      </w:tblPr>
      <w:tblGrid>
        <w:gridCol w:w="567"/>
        <w:gridCol w:w="993"/>
        <w:gridCol w:w="2977"/>
        <w:gridCol w:w="992"/>
        <w:gridCol w:w="845"/>
        <w:gridCol w:w="1990"/>
        <w:gridCol w:w="1970"/>
      </w:tblGrid>
      <w:tr w:rsidR="00B93E4B" w:rsidRPr="00EC30C2" w14:paraId="6EEA0DBC" w14:textId="77777777" w:rsidTr="00303AC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912943"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E8C92E"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97ABB62"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7377FF"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CCF197F"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0120F41"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FDFFC98" w14:textId="77777777" w:rsidR="00B93E4B" w:rsidRPr="00FF430B" w:rsidRDefault="00B93E4B" w:rsidP="00303AC6">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93E4B" w:rsidRPr="00EC30C2" w14:paraId="78DD8B5D" w14:textId="77777777" w:rsidTr="00303A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DE02E"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2E1A5B"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8B5E022" w14:textId="77777777" w:rsidR="00B93E4B" w:rsidRPr="00985663" w:rsidRDefault="00B93E4B" w:rsidP="00303AC6">
            <w:pPr>
              <w:shd w:val="clear" w:color="auto" w:fill="FFFFFF" w:themeFill="background1"/>
              <w:spacing w:before="120"/>
              <w:jc w:val="center"/>
              <w:rPr>
                <w:noProof w:val="0"/>
                <w:lang w:val="ro-MD" w:eastAsia="ru-RU"/>
              </w:rPr>
            </w:pPr>
            <w:r w:rsidRPr="00985663">
              <w:rPr>
                <w:noProof w:val="0"/>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6478B5"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D777100"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2A36DE26"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15F526C8" w14:textId="77777777" w:rsidR="00B93E4B" w:rsidRPr="00FF430B" w:rsidRDefault="00B93E4B" w:rsidP="00303AC6">
            <w:pPr>
              <w:shd w:val="clear" w:color="auto" w:fill="FFFFFF" w:themeFill="background1"/>
              <w:spacing w:before="120"/>
              <w:jc w:val="center"/>
              <w:rPr>
                <w:noProof w:val="0"/>
                <w:sz w:val="20"/>
                <w:szCs w:val="20"/>
                <w:lang w:val="ro-MD" w:eastAsia="ru-RU"/>
              </w:rPr>
            </w:pPr>
          </w:p>
        </w:tc>
      </w:tr>
      <w:tr w:rsidR="00B93E4B" w:rsidRPr="00EC30C2" w14:paraId="4E42032C" w14:textId="77777777" w:rsidTr="00303A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385E47" w14:textId="77777777" w:rsidR="00B93E4B" w:rsidRPr="00FF430B" w:rsidRDefault="00B93E4B" w:rsidP="00303AC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993" w:type="dxa"/>
            <w:tcBorders>
              <w:top w:val="single" w:sz="4" w:space="0" w:color="auto"/>
              <w:left w:val="single" w:sz="4" w:space="0" w:color="auto"/>
              <w:right w:val="single" w:sz="4" w:space="0" w:color="auto"/>
            </w:tcBorders>
            <w:shd w:val="clear" w:color="auto" w:fill="auto"/>
            <w:vAlign w:val="center"/>
          </w:tcPr>
          <w:p w14:paraId="1B85AE6D" w14:textId="77777777" w:rsidR="00B93E4B" w:rsidRPr="007D4F4F" w:rsidRDefault="00B93E4B" w:rsidP="00303AC6">
            <w:pPr>
              <w:rPr>
                <w:noProof w:val="0"/>
                <w:lang w:val="ru-RU" w:eastAsia="ru-RU"/>
              </w:rPr>
            </w:pPr>
            <w:r w:rsidRPr="007D4F4F">
              <w:rPr>
                <w:rFonts w:ascii="Helvetica" w:hAnsi="Helvetica"/>
                <w:noProof w:val="0"/>
                <w:color w:val="333333"/>
                <w:sz w:val="2"/>
                <w:szCs w:val="2"/>
                <w:shd w:val="clear" w:color="auto" w:fill="FFFFFF"/>
                <w:lang w:val="ru-RU" w:eastAsia="ru-RU"/>
              </w:rPr>
              <w:t> </w:t>
            </w:r>
          </w:p>
          <w:p w14:paraId="72813CE6" w14:textId="77777777" w:rsidR="00B93E4B" w:rsidRPr="00C6060D" w:rsidRDefault="00B93E4B" w:rsidP="00303AC6">
            <w:pPr>
              <w:shd w:val="clear" w:color="auto" w:fill="FFFFFF" w:themeFill="background1"/>
              <w:spacing w:before="120"/>
              <w:jc w:val="center"/>
              <w:rPr>
                <w:noProof w:val="0"/>
                <w:sz w:val="20"/>
                <w:szCs w:val="20"/>
                <w:lang w:val="ro-MD" w:eastAsia="ru-RU"/>
              </w:rPr>
            </w:pPr>
            <w:r w:rsidRPr="00C6060D">
              <w:rPr>
                <w:color w:val="000000" w:themeColor="text1"/>
                <w:sz w:val="20"/>
                <w:szCs w:val="20"/>
              </w:rPr>
              <w:t>45453000-7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30A3153" w14:textId="77777777" w:rsidR="00B93E4B" w:rsidRPr="00C23CC4" w:rsidRDefault="00B93E4B" w:rsidP="00303AC6">
            <w:pPr>
              <w:jc w:val="center"/>
              <w:rPr>
                <w:bCs/>
              </w:rPr>
            </w:pPr>
            <w:r w:rsidRPr="00B71A06">
              <w:rPr>
                <w:b/>
                <w:bCs/>
                <w:u w:val="single"/>
                <w:lang w:val="en-US"/>
              </w:rPr>
              <w:t xml:space="preserve">Reparatii curente </w:t>
            </w:r>
            <w:r>
              <w:rPr>
                <w:b/>
                <w:bCs/>
                <w:u w:val="single"/>
                <w:lang w:val="en-US"/>
              </w:rPr>
              <w:t>G</w:t>
            </w:r>
            <w:r w:rsidRPr="00B71A06">
              <w:rPr>
                <w:b/>
                <w:bCs/>
                <w:u w:val="single"/>
                <w:lang w:val="en-US"/>
              </w:rPr>
              <w:t xml:space="preserve">imnaziu 67 Revaca, or. </w:t>
            </w:r>
            <w:r w:rsidRPr="00B71A06">
              <w:rPr>
                <w:b/>
                <w:bCs/>
                <w:u w:val="single"/>
              </w:rPr>
              <w:t>Singera, mun. Chisinau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131B0A" w14:textId="77777777" w:rsidR="00B93E4B" w:rsidRPr="00FF430B" w:rsidRDefault="00B93E4B" w:rsidP="00303AC6">
            <w:pPr>
              <w:shd w:val="clear" w:color="auto" w:fill="FFFFFF" w:themeFill="background1"/>
              <w:spacing w:before="120"/>
              <w:jc w:val="center"/>
              <w:rPr>
                <w:noProof w:val="0"/>
                <w:sz w:val="20"/>
                <w:szCs w:val="20"/>
                <w:lang w:val="ro-MD" w:eastAsia="ru-RU"/>
              </w:rPr>
            </w:pPr>
            <w:r>
              <w:rPr>
                <w:noProof w:val="0"/>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D0118F7" w14:textId="77777777" w:rsidR="00B93E4B" w:rsidRPr="00FF430B" w:rsidRDefault="00B93E4B" w:rsidP="00303AC6">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7E277665" w14:textId="77777777" w:rsidR="00B93E4B" w:rsidRDefault="00B93E4B" w:rsidP="00303AC6">
            <w:pPr>
              <w:shd w:val="clear" w:color="auto" w:fill="FFFFFF" w:themeFill="background1"/>
              <w:spacing w:before="120"/>
              <w:jc w:val="center"/>
              <w:rPr>
                <w:rFonts w:eastAsia="Calibri"/>
                <w:b/>
                <w:i/>
                <w:noProof w:val="0"/>
                <w:sz w:val="20"/>
                <w:szCs w:val="20"/>
                <w:lang w:val="ro-MD"/>
              </w:rPr>
            </w:pPr>
            <w:r w:rsidRPr="002B73CC">
              <w:rPr>
                <w:rFonts w:eastAsia="Calibri"/>
                <w:i/>
                <w:noProof w:val="0"/>
                <w:sz w:val="20"/>
                <w:szCs w:val="20"/>
                <w:lang w:val="ro-MD"/>
              </w:rPr>
              <w:t xml:space="preserve">Conform formularului de deviz nr. 1 - </w:t>
            </w:r>
            <w:r w:rsidRPr="002B73CC">
              <w:rPr>
                <w:rFonts w:eastAsia="Calibri"/>
                <w:b/>
                <w:i/>
                <w:noProof w:val="0"/>
                <w:sz w:val="20"/>
                <w:szCs w:val="20"/>
                <w:lang w:val="ro-MD"/>
              </w:rPr>
              <w:t>Lista cu cantitățile de lucrări</w:t>
            </w:r>
          </w:p>
          <w:p w14:paraId="4AF60983" w14:textId="77777777" w:rsidR="00B93E4B" w:rsidRPr="00FF430B" w:rsidRDefault="00B93E4B" w:rsidP="00303AC6">
            <w:pPr>
              <w:shd w:val="clear" w:color="auto" w:fill="FFFFFF" w:themeFill="background1"/>
              <w:spacing w:before="120"/>
              <w:jc w:val="center"/>
              <w:rPr>
                <w:noProof w:val="0"/>
                <w:sz w:val="20"/>
                <w:szCs w:val="20"/>
                <w:lang w:val="ro-MD" w:eastAsia="ru-RU"/>
              </w:rPr>
            </w:pPr>
            <w:r>
              <w:rPr>
                <w:rFonts w:eastAsia="Calibri"/>
                <w:b/>
                <w:i/>
                <w:noProof w:val="0"/>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5BD7B424" w14:textId="77777777" w:rsidR="00B93E4B" w:rsidRPr="00B40365" w:rsidRDefault="00B93E4B" w:rsidP="00303AC6">
            <w:pPr>
              <w:jc w:val="center"/>
              <w:rPr>
                <w:sz w:val="22"/>
                <w:szCs w:val="22"/>
                <w:lang w:val="en-US"/>
              </w:rPr>
            </w:pPr>
            <w:r w:rsidRPr="00B40365">
              <w:rPr>
                <w:sz w:val="22"/>
                <w:szCs w:val="22"/>
                <w:lang w:val="en-US"/>
              </w:rPr>
              <w:t>491 798,02</w:t>
            </w:r>
          </w:p>
          <w:p w14:paraId="7D26A2D7" w14:textId="77777777" w:rsidR="00B93E4B" w:rsidRPr="00344B92" w:rsidRDefault="00B93E4B" w:rsidP="00303AC6">
            <w:pPr>
              <w:shd w:val="clear" w:color="auto" w:fill="FFFFFF" w:themeFill="background1"/>
              <w:spacing w:before="120"/>
              <w:jc w:val="center"/>
              <w:rPr>
                <w:b/>
                <w:noProof w:val="0"/>
                <w:color w:val="000000" w:themeColor="text1"/>
                <w:sz w:val="20"/>
                <w:szCs w:val="20"/>
                <w:lang w:val="ro-MD" w:eastAsia="ru-RU"/>
              </w:rPr>
            </w:pPr>
          </w:p>
        </w:tc>
      </w:tr>
      <w:tr w:rsidR="00B93E4B" w:rsidRPr="00EC30C2" w14:paraId="3B6569DC" w14:textId="77777777" w:rsidTr="00303AC6">
        <w:trPr>
          <w:trHeight w:val="397"/>
        </w:trPr>
        <w:tc>
          <w:tcPr>
            <w:tcW w:w="83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808C92" w14:textId="77777777" w:rsidR="00B93E4B" w:rsidRPr="00FF430B" w:rsidRDefault="00B93E4B" w:rsidP="00303AC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3F9D91DC" w14:textId="77777777" w:rsidR="00B93E4B" w:rsidRPr="00B40365" w:rsidRDefault="00B93E4B" w:rsidP="00303AC6">
            <w:pPr>
              <w:jc w:val="center"/>
              <w:rPr>
                <w:sz w:val="22"/>
                <w:szCs w:val="22"/>
                <w:lang w:val="en-US"/>
              </w:rPr>
            </w:pPr>
            <w:r w:rsidRPr="00B40365">
              <w:rPr>
                <w:sz w:val="22"/>
                <w:szCs w:val="22"/>
                <w:lang w:val="en-US"/>
              </w:rPr>
              <w:t>491 798,02</w:t>
            </w:r>
          </w:p>
          <w:p w14:paraId="1AF17014" w14:textId="77777777" w:rsidR="00B93E4B" w:rsidRPr="00344B92" w:rsidRDefault="00B93E4B" w:rsidP="00303AC6">
            <w:pPr>
              <w:shd w:val="clear" w:color="auto" w:fill="FFFFFF" w:themeFill="background1"/>
              <w:spacing w:before="120"/>
              <w:jc w:val="center"/>
              <w:rPr>
                <w:b/>
                <w:noProof w:val="0"/>
                <w:color w:val="000000" w:themeColor="text1"/>
                <w:sz w:val="20"/>
                <w:szCs w:val="20"/>
                <w:lang w:val="ro-MD" w:eastAsia="ru-RU"/>
              </w:rPr>
            </w:pPr>
          </w:p>
        </w:tc>
      </w:tr>
    </w:tbl>
    <w:p w14:paraId="3C9AF869"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323AE6">
        <w:rPr>
          <w:b/>
          <w:i/>
          <w:noProof w:val="0"/>
          <w:u w:val="single"/>
          <w:lang w:val="ro-MD" w:eastAsia="ru-RU"/>
        </w:rPr>
        <w:t xml:space="preserve"> </w:t>
      </w:r>
      <w:r w:rsidRPr="00073565">
        <w:rPr>
          <w:b/>
          <w:i/>
          <w:noProof w:val="0"/>
          <w:u w:val="single"/>
          <w:lang w:val="ro-MD" w:eastAsia="ru-RU"/>
        </w:rPr>
        <w:t>nu se aplică</w:t>
      </w:r>
    </w:p>
    <w:p w14:paraId="2038A5AB" w14:textId="77777777" w:rsidR="00B93E4B" w:rsidRPr="00FF430B" w:rsidRDefault="00B93E4B" w:rsidP="00B93E4B">
      <w:pPr>
        <w:numPr>
          <w:ilvl w:val="0"/>
          <w:numId w:val="22"/>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38385C93" w14:textId="77777777" w:rsidR="00B93E4B" w:rsidRDefault="00B93E4B" w:rsidP="00B93E4B">
      <w:pPr>
        <w:shd w:val="clear" w:color="auto" w:fill="FFFFFF" w:themeFill="background1"/>
        <w:tabs>
          <w:tab w:val="right" w:pos="426"/>
        </w:tabs>
        <w:ind w:left="357"/>
        <w:rPr>
          <w:b/>
          <w:i/>
          <w:u w:val="single"/>
          <w:lang w:val="ro-MD"/>
        </w:rPr>
      </w:pPr>
      <w:r w:rsidRPr="00FF430B">
        <w:rPr>
          <w:b/>
          <w:noProof w:val="0"/>
          <w:lang w:val="ro-MD" w:eastAsia="ru-RU"/>
        </w:rPr>
        <w:t>oferta (se va selecta):</w:t>
      </w:r>
      <w:r w:rsidRPr="00B41D53">
        <w:rPr>
          <w:b/>
          <w:i/>
          <w:u w:val="single"/>
          <w:lang w:val="ro-MD"/>
        </w:rPr>
        <w:t xml:space="preserve"> </w:t>
      </w:r>
      <w:r>
        <w:rPr>
          <w:b/>
          <w:i/>
          <w:u w:val="single"/>
          <w:lang w:val="ro-MD"/>
        </w:rPr>
        <w:t>OE poate depune oferta atît pentru un lot cît și pentru ambele loturi</w:t>
      </w:r>
      <w:r w:rsidRPr="00323AE6">
        <w:rPr>
          <w:b/>
          <w:i/>
          <w:u w:val="single"/>
          <w:lang w:val="ro-MD"/>
        </w:rPr>
        <w:t xml:space="preserve"> </w:t>
      </w:r>
    </w:p>
    <w:p w14:paraId="654449DE" w14:textId="77777777" w:rsidR="00B93E4B" w:rsidRPr="00CF3714" w:rsidRDefault="00B93E4B" w:rsidP="00B93E4B">
      <w:pPr>
        <w:numPr>
          <w:ilvl w:val="0"/>
          <w:numId w:val="32"/>
        </w:numPr>
        <w:shd w:val="clear" w:color="auto" w:fill="FFFFFF" w:themeFill="background1"/>
        <w:tabs>
          <w:tab w:val="right" w:pos="426"/>
        </w:tabs>
        <w:rPr>
          <w:noProof w:val="0"/>
          <w:lang w:val="ru-RU" w:eastAsia="ru-RU"/>
        </w:rPr>
      </w:pPr>
      <w:r w:rsidRPr="00B41D53">
        <w:rPr>
          <w:b/>
          <w:noProof w:val="0"/>
          <w:lang w:val="it-IT" w:eastAsia="ru-RU"/>
        </w:rPr>
        <w:t xml:space="preserve">Pentru un singur </w:t>
      </w:r>
      <w:r w:rsidRPr="00B41D53">
        <w:rPr>
          <w:b/>
          <w:noProof w:val="0"/>
          <w:lang w:val="ru-RU" w:eastAsia="ru-RU"/>
        </w:rPr>
        <w:t>lot</w:t>
      </w:r>
      <w:r w:rsidRPr="00CF3714">
        <w:rPr>
          <w:noProof w:val="0"/>
          <w:lang w:val="ru-RU" w:eastAsia="ru-RU"/>
        </w:rPr>
        <w:t>;</w:t>
      </w:r>
    </w:p>
    <w:p w14:paraId="07D2BB05" w14:textId="77777777" w:rsidR="00B93E4B" w:rsidRPr="00CF3714" w:rsidRDefault="00B93E4B" w:rsidP="00B93E4B">
      <w:pPr>
        <w:numPr>
          <w:ilvl w:val="0"/>
          <w:numId w:val="32"/>
        </w:numPr>
        <w:shd w:val="clear" w:color="auto" w:fill="FFFFFF" w:themeFill="background1"/>
        <w:tabs>
          <w:tab w:val="right" w:pos="426"/>
        </w:tabs>
        <w:rPr>
          <w:noProof w:val="0"/>
          <w:lang w:val="ru-RU" w:eastAsia="ru-RU"/>
        </w:rPr>
      </w:pPr>
      <w:r w:rsidRPr="00CF3714">
        <w:rPr>
          <w:noProof w:val="0"/>
          <w:lang w:val="ru-RU" w:eastAsia="ru-RU"/>
        </w:rPr>
        <w:t>Pentru</w:t>
      </w:r>
      <w:r w:rsidRPr="00CF3714">
        <w:rPr>
          <w:noProof w:val="0"/>
          <w:lang w:val="ro-MD" w:eastAsia="ru-RU"/>
        </w:rPr>
        <w:t xml:space="preserve"> </w:t>
      </w:r>
      <w:r w:rsidRPr="00CF3714">
        <w:rPr>
          <w:noProof w:val="0"/>
          <w:lang w:val="ru-RU" w:eastAsia="ru-RU"/>
        </w:rPr>
        <w:t>mai</w:t>
      </w:r>
      <w:r w:rsidRPr="00CF3714">
        <w:rPr>
          <w:noProof w:val="0"/>
          <w:lang w:val="ro-MD" w:eastAsia="ru-RU"/>
        </w:rPr>
        <w:t xml:space="preserve"> </w:t>
      </w:r>
      <w:r w:rsidRPr="00CF3714">
        <w:rPr>
          <w:noProof w:val="0"/>
          <w:lang w:val="ru-RU" w:eastAsia="ru-RU"/>
        </w:rPr>
        <w:t>multe</w:t>
      </w:r>
      <w:r w:rsidRPr="00CF3714">
        <w:rPr>
          <w:noProof w:val="0"/>
          <w:lang w:val="ro-MD" w:eastAsia="ru-RU"/>
        </w:rPr>
        <w:t xml:space="preserve"> </w:t>
      </w:r>
      <w:r w:rsidRPr="00CF3714">
        <w:rPr>
          <w:noProof w:val="0"/>
          <w:lang w:val="ru-RU" w:eastAsia="ru-RU"/>
        </w:rPr>
        <w:t>loturi;</w:t>
      </w:r>
    </w:p>
    <w:p w14:paraId="3A5D5B79" w14:textId="77777777" w:rsidR="00B93E4B" w:rsidRPr="00B41D53" w:rsidRDefault="00B93E4B" w:rsidP="00B93E4B">
      <w:pPr>
        <w:pStyle w:val="a"/>
        <w:numPr>
          <w:ilvl w:val="0"/>
          <w:numId w:val="32"/>
        </w:numPr>
        <w:shd w:val="clear" w:color="auto" w:fill="FFFFFF" w:themeFill="background1"/>
        <w:tabs>
          <w:tab w:val="clear" w:pos="1134"/>
          <w:tab w:val="right" w:pos="426"/>
        </w:tabs>
        <w:contextualSpacing/>
        <w:jc w:val="left"/>
        <w:rPr>
          <w:b/>
          <w:lang w:val="ro-MD" w:eastAsia="ru-RU"/>
        </w:rPr>
      </w:pPr>
      <w:r w:rsidRPr="00B41D53">
        <w:rPr>
          <w:b/>
          <w:lang w:val="ru-RU" w:eastAsia="ru-RU"/>
        </w:rPr>
        <w:t>Pentru</w:t>
      </w:r>
      <w:r w:rsidRPr="00B41D53">
        <w:rPr>
          <w:b/>
          <w:lang w:val="ro-MD" w:eastAsia="ru-RU"/>
        </w:rPr>
        <w:t xml:space="preserve"> </w:t>
      </w:r>
      <w:r w:rsidRPr="00B41D53">
        <w:rPr>
          <w:b/>
          <w:lang w:val="ru-RU" w:eastAsia="ru-RU"/>
        </w:rPr>
        <w:t>toate</w:t>
      </w:r>
      <w:r w:rsidRPr="00B41D53">
        <w:rPr>
          <w:b/>
          <w:lang w:val="ro-MD" w:eastAsia="ru-RU"/>
        </w:rPr>
        <w:t xml:space="preserve"> </w:t>
      </w:r>
      <w:r w:rsidRPr="00B41D53">
        <w:rPr>
          <w:b/>
          <w:lang w:val="ru-RU" w:eastAsia="ru-RU"/>
        </w:rPr>
        <w:t>loturile</w:t>
      </w:r>
    </w:p>
    <w:p w14:paraId="2A8B14B0"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23AE6">
        <w:rPr>
          <w:b/>
          <w:i/>
          <w:noProof w:val="0"/>
          <w:u w:val="single"/>
          <w:lang w:val="ro-MD" w:eastAsia="ru-RU"/>
        </w:rPr>
        <w:t>nu se admite</w:t>
      </w:r>
    </w:p>
    <w:p w14:paraId="34A574B6" w14:textId="77777777" w:rsidR="00B93E4B" w:rsidRPr="00FF430B" w:rsidRDefault="00B93E4B" w:rsidP="00B93E4B">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4A7B3C9D" w14:textId="77777777" w:rsidR="00B93E4B" w:rsidRPr="00FF430B" w:rsidRDefault="00B93E4B" w:rsidP="00B93E4B">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prestare/executare solicitați: </w:t>
      </w:r>
      <w:r w:rsidRPr="00474013">
        <w:rPr>
          <w:rFonts w:ascii="Lato" w:hAnsi="Lato"/>
          <w:b/>
          <w:color w:val="000000" w:themeColor="text1"/>
          <w:sz w:val="21"/>
          <w:szCs w:val="21"/>
          <w:shd w:val="clear" w:color="auto" w:fill="FFFFFF"/>
        </w:rPr>
        <w:t xml:space="preserve">Perioada estimată pentru finalizarea lucrărilor este de maximum </w:t>
      </w:r>
      <w:r>
        <w:rPr>
          <w:rFonts w:ascii="Lato" w:hAnsi="Lato"/>
          <w:b/>
          <w:color w:val="000000" w:themeColor="text1"/>
          <w:sz w:val="21"/>
          <w:szCs w:val="21"/>
          <w:shd w:val="clear" w:color="auto" w:fill="FFFFFF"/>
        </w:rPr>
        <w:t>30 zile de la semnarea contractului</w:t>
      </w:r>
      <w:r w:rsidRPr="00474013">
        <w:rPr>
          <w:rFonts w:ascii="Lato" w:hAnsi="Lato"/>
          <w:b/>
          <w:color w:val="000000" w:themeColor="text1"/>
          <w:sz w:val="21"/>
          <w:szCs w:val="21"/>
          <w:shd w:val="clear" w:color="auto" w:fill="FFFFFF"/>
        </w:rPr>
        <w:t>.</w:t>
      </w:r>
    </w:p>
    <w:p w14:paraId="74D12C59" w14:textId="77777777" w:rsidR="00B93E4B" w:rsidRPr="00FF430B" w:rsidRDefault="00B93E4B" w:rsidP="00B93E4B">
      <w:pPr>
        <w:numPr>
          <w:ilvl w:val="0"/>
          <w:numId w:val="22"/>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Pr>
          <w:b/>
          <w:noProof w:val="0"/>
          <w:lang w:val="ro-MD" w:eastAsia="ru-RU"/>
        </w:rPr>
        <w:t xml:space="preserve"> 31.12.2026</w:t>
      </w:r>
    </w:p>
    <w:p w14:paraId="179F3FF4" w14:textId="77777777" w:rsidR="00B93E4B" w:rsidRPr="00FF430B" w:rsidRDefault="00B93E4B" w:rsidP="00B93E4B">
      <w:pPr>
        <w:numPr>
          <w:ilvl w:val="0"/>
          <w:numId w:val="22"/>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85346">
        <w:rPr>
          <w:b/>
          <w:i/>
          <w:u w:val="single"/>
          <w:lang w:val="ro-MD"/>
        </w:rPr>
        <w:t>nu</w:t>
      </w:r>
      <w:r>
        <w:rPr>
          <w:b/>
          <w:i/>
          <w:u w:val="single"/>
          <w:lang w:val="ro-MD"/>
        </w:rPr>
        <w:t xml:space="preserve"> se aplică</w:t>
      </w:r>
    </w:p>
    <w:p w14:paraId="53654397" w14:textId="77777777" w:rsidR="00B93E4B" w:rsidRPr="00FF430B" w:rsidRDefault="00B93E4B" w:rsidP="00B93E4B">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EDECA6D"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legisau al unor acte administrative (după caz): </w:t>
      </w:r>
      <w:r w:rsidRPr="00385346">
        <w:rPr>
          <w:b/>
          <w:i/>
          <w:u w:val="single"/>
          <w:lang w:val="ro-MD"/>
        </w:rPr>
        <w:t>nu</w:t>
      </w:r>
      <w:r>
        <w:rPr>
          <w:b/>
          <w:i/>
          <w:u w:val="single"/>
          <w:lang w:val="ro-MD"/>
        </w:rPr>
        <w:t xml:space="preserve"> se aplică</w:t>
      </w:r>
    </w:p>
    <w:p w14:paraId="740897E1" w14:textId="77777777" w:rsidR="00B93E4B" w:rsidRPr="00FF430B" w:rsidRDefault="00B93E4B" w:rsidP="00B93E4B">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08B77C51"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544"/>
        <w:gridCol w:w="4536"/>
        <w:gridCol w:w="1128"/>
      </w:tblGrid>
      <w:tr w:rsidR="00B93E4B" w:rsidRPr="00EC30C2" w14:paraId="71765C09" w14:textId="77777777" w:rsidTr="00303AC6">
        <w:tc>
          <w:tcPr>
            <w:tcW w:w="568" w:type="dxa"/>
            <w:shd w:val="clear" w:color="auto" w:fill="auto"/>
          </w:tcPr>
          <w:p w14:paraId="0228E05C" w14:textId="77777777" w:rsidR="00B93E4B" w:rsidRPr="00FF430B" w:rsidRDefault="00B93E4B" w:rsidP="00303AC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544" w:type="dxa"/>
            <w:shd w:val="clear" w:color="auto" w:fill="auto"/>
          </w:tcPr>
          <w:p w14:paraId="7533CDFC" w14:textId="77777777" w:rsidR="00B93E4B" w:rsidRPr="00FF430B" w:rsidRDefault="00B93E4B" w:rsidP="00303AC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536" w:type="dxa"/>
            <w:shd w:val="clear" w:color="auto" w:fill="auto"/>
          </w:tcPr>
          <w:p w14:paraId="5F722EF7" w14:textId="77777777" w:rsidR="00B93E4B" w:rsidRPr="00FF430B" w:rsidRDefault="00B93E4B" w:rsidP="00303AC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128" w:type="dxa"/>
            <w:shd w:val="clear" w:color="auto" w:fill="auto"/>
          </w:tcPr>
          <w:p w14:paraId="3A809239" w14:textId="77777777" w:rsidR="00B93E4B" w:rsidRPr="00FF430B" w:rsidRDefault="00B93E4B" w:rsidP="00303AC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93E4B" w:rsidRPr="00EC30C2" w14:paraId="12EB7291" w14:textId="77777777" w:rsidTr="00303AC6">
        <w:tc>
          <w:tcPr>
            <w:tcW w:w="568" w:type="dxa"/>
            <w:shd w:val="clear" w:color="auto" w:fill="auto"/>
            <w:vAlign w:val="center"/>
          </w:tcPr>
          <w:p w14:paraId="64B5C279"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sidRPr="0057658F">
              <w:rPr>
                <w:sz w:val="20"/>
                <w:szCs w:val="20"/>
                <w:lang w:val="en-GB"/>
              </w:rPr>
              <w:t>1</w:t>
            </w:r>
          </w:p>
        </w:tc>
        <w:tc>
          <w:tcPr>
            <w:tcW w:w="3544" w:type="dxa"/>
            <w:shd w:val="clear" w:color="auto" w:fill="auto"/>
            <w:vAlign w:val="center"/>
          </w:tcPr>
          <w:p w14:paraId="2BF289E1"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bCs/>
                <w:sz w:val="20"/>
                <w:szCs w:val="20"/>
                <w:lang w:val="ro-MD"/>
              </w:rPr>
              <w:t>Propunerea tehnică</w:t>
            </w:r>
          </w:p>
        </w:tc>
        <w:tc>
          <w:tcPr>
            <w:tcW w:w="4536" w:type="dxa"/>
            <w:shd w:val="clear" w:color="auto" w:fill="auto"/>
            <w:vAlign w:val="center"/>
          </w:tcPr>
          <w:p w14:paraId="12A04220" w14:textId="77777777" w:rsidR="00B93E4B" w:rsidRPr="00921EB4" w:rsidRDefault="00B93E4B" w:rsidP="00303AC6">
            <w:pPr>
              <w:tabs>
                <w:tab w:val="left" w:pos="-284"/>
                <w:tab w:val="left" w:pos="426"/>
                <w:tab w:val="left" w:pos="604"/>
                <w:tab w:val="left" w:pos="960"/>
              </w:tabs>
              <w:jc w:val="both"/>
              <w:rPr>
                <w:sz w:val="20"/>
                <w:szCs w:val="20"/>
                <w:lang w:val="ro-MD"/>
              </w:rPr>
            </w:pPr>
            <w:r w:rsidRPr="00921EB4">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291580BF" w14:textId="77777777" w:rsidR="00B93E4B" w:rsidRPr="00921EB4" w:rsidRDefault="00B93E4B" w:rsidP="00303AC6">
            <w:pPr>
              <w:tabs>
                <w:tab w:val="left" w:pos="-284"/>
                <w:tab w:val="left" w:pos="426"/>
                <w:tab w:val="left" w:pos="604"/>
                <w:tab w:val="left" w:pos="960"/>
              </w:tabs>
              <w:jc w:val="both"/>
              <w:rPr>
                <w:sz w:val="20"/>
                <w:szCs w:val="20"/>
                <w:lang w:val="ro-MD"/>
              </w:rPr>
            </w:pPr>
            <w:r w:rsidRPr="00921EB4">
              <w:rPr>
                <w:sz w:val="20"/>
                <w:szCs w:val="20"/>
                <w:lang w:val="ro-MD"/>
              </w:rPr>
              <w:t>În acest scop propunerea tehnică conține:</w:t>
            </w:r>
          </w:p>
          <w:p w14:paraId="38F8DEED" w14:textId="1E1907FD" w:rsidR="00B93E4B" w:rsidRPr="00921EB4" w:rsidRDefault="00B93E4B" w:rsidP="00303AC6">
            <w:pPr>
              <w:tabs>
                <w:tab w:val="left" w:pos="-284"/>
                <w:tab w:val="left" w:pos="426"/>
                <w:tab w:val="left" w:pos="604"/>
                <w:tab w:val="left" w:pos="960"/>
              </w:tabs>
              <w:jc w:val="both"/>
              <w:rPr>
                <w:sz w:val="20"/>
                <w:szCs w:val="20"/>
                <w:lang w:val="ro-MD"/>
              </w:rPr>
            </w:pPr>
            <w:r w:rsidRPr="00921EB4">
              <w:rPr>
                <w:sz w:val="20"/>
                <w:szCs w:val="20"/>
                <w:lang w:val="ro-MD"/>
              </w:rPr>
              <w:t xml:space="preserve">a) graficul </w:t>
            </w:r>
            <w:r w:rsidRPr="00DE1FB6">
              <w:rPr>
                <w:b/>
                <w:sz w:val="20"/>
                <w:szCs w:val="20"/>
                <w:lang w:val="ro-MD"/>
              </w:rPr>
              <w:t>săptămînal</w:t>
            </w:r>
            <w:r w:rsidR="00BD258E">
              <w:rPr>
                <w:b/>
                <w:sz w:val="20"/>
                <w:szCs w:val="20"/>
                <w:lang w:val="ro-MD"/>
              </w:rPr>
              <w:t xml:space="preserve"> </w:t>
            </w:r>
            <w:r w:rsidRPr="00921EB4">
              <w:rPr>
                <w:sz w:val="20"/>
                <w:szCs w:val="20"/>
                <w:lang w:val="ro-MD"/>
              </w:rPr>
              <w:t>de executare a lucrării (anexa nr. 10);</w:t>
            </w:r>
          </w:p>
          <w:p w14:paraId="3E8D0523" w14:textId="77777777" w:rsidR="00B93E4B" w:rsidRPr="00921EB4" w:rsidRDefault="00B93E4B" w:rsidP="00303AC6">
            <w:pPr>
              <w:tabs>
                <w:tab w:val="left" w:pos="-284"/>
                <w:tab w:val="left" w:pos="426"/>
                <w:tab w:val="left" w:pos="612"/>
                <w:tab w:val="left" w:pos="960"/>
              </w:tabs>
              <w:jc w:val="both"/>
              <w:rPr>
                <w:sz w:val="20"/>
                <w:szCs w:val="20"/>
                <w:lang w:val="ro-MD"/>
              </w:rPr>
            </w:pPr>
            <w:r w:rsidRPr="00921EB4">
              <w:rPr>
                <w:sz w:val="20"/>
                <w:szCs w:val="20"/>
                <w:lang w:val="ro-MD"/>
              </w:rPr>
              <w:t>b) documentația de deviz (formularele 3, 5 și 7 corespunzător CPL.01.01-2012 sau alte metode elaborate și aprobate prin acte normative de către Ministerul Economiei și Infrastructurii), conform Formularului de deviz nr. 1, lista cu cantitățile de lucrări</w:t>
            </w:r>
            <w:r>
              <w:rPr>
                <w:sz w:val="20"/>
                <w:szCs w:val="20"/>
                <w:lang w:val="ro-MD"/>
              </w:rPr>
              <w:t xml:space="preserve">, </w:t>
            </w:r>
            <w:r w:rsidRPr="00921EB4">
              <w:rPr>
                <w:sz w:val="20"/>
                <w:szCs w:val="20"/>
                <w:lang w:val="en-GB"/>
              </w:rPr>
              <w:t xml:space="preserve">original confirmată prin </w:t>
            </w:r>
            <w:r w:rsidRPr="00921EB4">
              <w:rPr>
                <w:color w:val="000000"/>
                <w:sz w:val="20"/>
                <w:szCs w:val="20"/>
                <w:lang w:val="en-GB"/>
              </w:rPr>
              <w:t>aplicarea semnăturii electronice</w:t>
            </w:r>
            <w:r>
              <w:rPr>
                <w:sz w:val="20"/>
                <w:szCs w:val="20"/>
                <w:lang w:val="ro-MD"/>
              </w:rPr>
              <w:t xml:space="preserve"> </w:t>
            </w:r>
            <w:r w:rsidRPr="00921EB4">
              <w:rPr>
                <w:sz w:val="20"/>
                <w:szCs w:val="20"/>
                <w:lang w:val="en-GB"/>
              </w:rPr>
              <w:t>a ofertantului</w:t>
            </w:r>
          </w:p>
        </w:tc>
        <w:tc>
          <w:tcPr>
            <w:tcW w:w="1128" w:type="dxa"/>
            <w:shd w:val="clear" w:color="auto" w:fill="auto"/>
            <w:vAlign w:val="center"/>
          </w:tcPr>
          <w:p w14:paraId="430ADDCA"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06F9C8E8" w14:textId="77777777" w:rsidTr="00303AC6">
        <w:tc>
          <w:tcPr>
            <w:tcW w:w="568" w:type="dxa"/>
            <w:shd w:val="clear" w:color="auto" w:fill="auto"/>
            <w:vAlign w:val="center"/>
          </w:tcPr>
          <w:p w14:paraId="6D96D288" w14:textId="77777777" w:rsidR="00B93E4B" w:rsidRPr="0057658F" w:rsidRDefault="00B93E4B" w:rsidP="00303AC6">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14:paraId="4E178B8A" w14:textId="77777777" w:rsidR="00B93E4B" w:rsidRPr="002B73CC" w:rsidRDefault="00B93E4B" w:rsidP="00303AC6">
            <w:pPr>
              <w:shd w:val="clear" w:color="auto" w:fill="FFFFFF" w:themeFill="background1"/>
              <w:tabs>
                <w:tab w:val="left" w:pos="612"/>
              </w:tabs>
              <w:jc w:val="both"/>
              <w:rPr>
                <w:b/>
                <w:bCs/>
                <w:sz w:val="20"/>
                <w:szCs w:val="20"/>
                <w:lang w:val="ro-MD"/>
              </w:rPr>
            </w:pPr>
            <w:r w:rsidRPr="002B73CC">
              <w:rPr>
                <w:b/>
                <w:bCs/>
                <w:sz w:val="20"/>
                <w:szCs w:val="20"/>
                <w:lang w:val="ro-MD"/>
              </w:rPr>
              <w:t>Propunerea financiară</w:t>
            </w:r>
          </w:p>
        </w:tc>
        <w:tc>
          <w:tcPr>
            <w:tcW w:w="4536" w:type="dxa"/>
            <w:shd w:val="clear" w:color="auto" w:fill="auto"/>
            <w:vAlign w:val="center"/>
          </w:tcPr>
          <w:p w14:paraId="785108C4" w14:textId="77777777" w:rsidR="00B93E4B" w:rsidRPr="00921EB4" w:rsidRDefault="00B93E4B" w:rsidP="00303AC6">
            <w:pPr>
              <w:tabs>
                <w:tab w:val="left" w:pos="-284"/>
                <w:tab w:val="left" w:pos="426"/>
                <w:tab w:val="left" w:pos="604"/>
                <w:tab w:val="left" w:pos="960"/>
              </w:tabs>
              <w:jc w:val="both"/>
              <w:rPr>
                <w:sz w:val="20"/>
                <w:szCs w:val="20"/>
                <w:lang w:val="ro-MD"/>
              </w:rPr>
            </w:pPr>
            <w:r>
              <w:rPr>
                <w:bCs/>
                <w:sz w:val="20"/>
                <w:szCs w:val="20"/>
                <w:lang w:val="ro-MD"/>
              </w:rPr>
              <w:t>Anexa nr.7</w:t>
            </w:r>
            <w:r w:rsidRPr="00921EB4">
              <w:rPr>
                <w:sz w:val="20"/>
                <w:szCs w:val="20"/>
                <w:lang w:val="ro-MD"/>
              </w:rPr>
              <w:t xml:space="preserve">, </w:t>
            </w:r>
            <w:r w:rsidRPr="00921EB4">
              <w:rPr>
                <w:sz w:val="20"/>
                <w:szCs w:val="20"/>
                <w:lang w:val="en-GB"/>
              </w:rPr>
              <w:t>original, confirmat prin aplicarea semnăturii electronice a ofertantului</w:t>
            </w:r>
          </w:p>
        </w:tc>
        <w:tc>
          <w:tcPr>
            <w:tcW w:w="1128" w:type="dxa"/>
            <w:shd w:val="clear" w:color="auto" w:fill="auto"/>
            <w:vAlign w:val="center"/>
          </w:tcPr>
          <w:p w14:paraId="57CA4D06" w14:textId="77777777" w:rsidR="00B93E4B" w:rsidRDefault="00B93E4B" w:rsidP="00303AC6">
            <w:pPr>
              <w:shd w:val="clear" w:color="auto" w:fill="FFFFFF" w:themeFill="background1"/>
              <w:tabs>
                <w:tab w:val="left" w:pos="612"/>
              </w:tabs>
              <w:jc w:val="center"/>
            </w:pPr>
            <w:r>
              <w:rPr>
                <w:lang w:val="en-GB"/>
              </w:rPr>
              <w:t>Da</w:t>
            </w:r>
          </w:p>
        </w:tc>
      </w:tr>
      <w:tr w:rsidR="00B93E4B" w:rsidRPr="00EC30C2" w14:paraId="318152CD" w14:textId="77777777" w:rsidTr="00303AC6">
        <w:tc>
          <w:tcPr>
            <w:tcW w:w="568" w:type="dxa"/>
            <w:shd w:val="clear" w:color="auto" w:fill="auto"/>
            <w:vAlign w:val="center"/>
          </w:tcPr>
          <w:p w14:paraId="379D2B12" w14:textId="77777777" w:rsidR="00B93E4B" w:rsidRPr="0057658F" w:rsidRDefault="00B93E4B" w:rsidP="00303AC6">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14:paraId="238A339F" w14:textId="77777777" w:rsidR="00B93E4B" w:rsidRPr="002B73CC" w:rsidRDefault="00B93E4B" w:rsidP="00303AC6">
            <w:pPr>
              <w:shd w:val="clear" w:color="auto" w:fill="FFFFFF" w:themeFill="background1"/>
              <w:tabs>
                <w:tab w:val="left" w:pos="612"/>
              </w:tabs>
              <w:jc w:val="both"/>
              <w:rPr>
                <w:b/>
                <w:bCs/>
                <w:sz w:val="20"/>
                <w:szCs w:val="20"/>
                <w:lang w:val="ro-MD"/>
              </w:rPr>
            </w:pPr>
            <w:r w:rsidRPr="002B73CC">
              <w:rPr>
                <w:b/>
                <w:sz w:val="20"/>
                <w:szCs w:val="20"/>
                <w:lang w:val="en-GB"/>
              </w:rPr>
              <w:t>DUAE</w:t>
            </w:r>
          </w:p>
        </w:tc>
        <w:tc>
          <w:tcPr>
            <w:tcW w:w="4536" w:type="dxa"/>
            <w:shd w:val="clear" w:color="auto" w:fill="auto"/>
            <w:vAlign w:val="center"/>
          </w:tcPr>
          <w:p w14:paraId="07EB2BB0" w14:textId="77777777" w:rsidR="00B93E4B" w:rsidRPr="00921EB4" w:rsidRDefault="00B93E4B" w:rsidP="00303AC6">
            <w:pPr>
              <w:tabs>
                <w:tab w:val="left" w:pos="-284"/>
                <w:tab w:val="left" w:pos="426"/>
                <w:tab w:val="left" w:pos="604"/>
                <w:tab w:val="left" w:pos="960"/>
              </w:tabs>
              <w:jc w:val="both"/>
              <w:rPr>
                <w:bCs/>
                <w:sz w:val="20"/>
                <w:szCs w:val="20"/>
                <w:lang w:val="ro-MD"/>
              </w:rPr>
            </w:pPr>
            <w:r w:rsidRPr="00921EB4">
              <w:rPr>
                <w:sz w:val="20"/>
                <w:szCs w:val="20"/>
                <w:lang w:val="ro-MD"/>
              </w:rPr>
              <w:t>C</w:t>
            </w:r>
            <w:r w:rsidRPr="00921EB4">
              <w:rPr>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63F7B901" w14:textId="77777777" w:rsidR="00B93E4B" w:rsidRDefault="00B93E4B" w:rsidP="00303AC6">
            <w:pPr>
              <w:shd w:val="clear" w:color="auto" w:fill="FFFFFF" w:themeFill="background1"/>
              <w:tabs>
                <w:tab w:val="left" w:pos="612"/>
              </w:tabs>
              <w:jc w:val="center"/>
            </w:pPr>
            <w:r>
              <w:rPr>
                <w:lang w:val="en-GB"/>
              </w:rPr>
              <w:t>Da</w:t>
            </w:r>
          </w:p>
        </w:tc>
      </w:tr>
      <w:tr w:rsidR="00B93E4B" w:rsidRPr="00EC30C2" w14:paraId="28308210" w14:textId="77777777" w:rsidTr="00303AC6">
        <w:tc>
          <w:tcPr>
            <w:tcW w:w="568" w:type="dxa"/>
            <w:shd w:val="clear" w:color="auto" w:fill="auto"/>
            <w:vAlign w:val="center"/>
          </w:tcPr>
          <w:p w14:paraId="49524A7A" w14:textId="77777777" w:rsidR="00B93E4B" w:rsidRPr="0057658F" w:rsidRDefault="00B93E4B" w:rsidP="00303AC6">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14:paraId="75001983" w14:textId="77777777" w:rsidR="00B93E4B" w:rsidRPr="002B73CC" w:rsidRDefault="00B93E4B" w:rsidP="00303AC6">
            <w:pPr>
              <w:shd w:val="clear" w:color="auto" w:fill="FFFFFF" w:themeFill="background1"/>
              <w:tabs>
                <w:tab w:val="left" w:pos="612"/>
              </w:tabs>
              <w:jc w:val="both"/>
              <w:rPr>
                <w:b/>
                <w:sz w:val="20"/>
                <w:szCs w:val="20"/>
              </w:rPr>
            </w:pPr>
            <w:r w:rsidRPr="002B73CC">
              <w:rPr>
                <w:b/>
                <w:sz w:val="20"/>
                <w:szCs w:val="20"/>
                <w:lang w:eastAsia="ru-RU"/>
              </w:rPr>
              <w:t xml:space="preserve">Declaraţie privind valabilitatea ofertei </w:t>
            </w:r>
          </w:p>
        </w:tc>
        <w:tc>
          <w:tcPr>
            <w:tcW w:w="4536" w:type="dxa"/>
            <w:shd w:val="clear" w:color="auto" w:fill="auto"/>
            <w:vAlign w:val="center"/>
          </w:tcPr>
          <w:p w14:paraId="1FDFA5B6" w14:textId="77777777" w:rsidR="00B93E4B" w:rsidRPr="00921EB4" w:rsidRDefault="00B93E4B" w:rsidP="00303AC6">
            <w:pPr>
              <w:shd w:val="clear" w:color="auto" w:fill="FFFFFF" w:themeFill="background1"/>
              <w:tabs>
                <w:tab w:val="left" w:pos="612"/>
              </w:tabs>
              <w:jc w:val="both"/>
              <w:rPr>
                <w:bCs/>
                <w:sz w:val="20"/>
                <w:szCs w:val="20"/>
                <w:lang w:val="ro-MD"/>
              </w:rPr>
            </w:pPr>
            <w:r w:rsidRPr="00921EB4">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921EB4">
              <w:rPr>
                <w:rFonts w:eastAsiaTheme="minorHAnsi"/>
                <w:sz w:val="20"/>
                <w:szCs w:val="20"/>
                <w:lang w:eastAsia="ru-RU"/>
              </w:rPr>
              <w:t xml:space="preserve"> O</w:t>
            </w:r>
            <w:r w:rsidRPr="00921EB4">
              <w:rPr>
                <w:sz w:val="20"/>
                <w:szCs w:val="20"/>
                <w:lang w:val="en-GB" w:eastAsia="ru-RU"/>
              </w:rPr>
              <w:t>riginal, confirmat prin aplicarea semnăturii electronice a ofertantului</w:t>
            </w:r>
          </w:p>
        </w:tc>
        <w:tc>
          <w:tcPr>
            <w:tcW w:w="1128" w:type="dxa"/>
            <w:shd w:val="clear" w:color="auto" w:fill="auto"/>
            <w:vAlign w:val="center"/>
          </w:tcPr>
          <w:p w14:paraId="61E4F8FA" w14:textId="77777777" w:rsidR="00B93E4B" w:rsidRDefault="00B93E4B" w:rsidP="00303AC6">
            <w:pPr>
              <w:shd w:val="clear" w:color="auto" w:fill="FFFFFF" w:themeFill="background1"/>
              <w:tabs>
                <w:tab w:val="left" w:pos="612"/>
              </w:tabs>
              <w:jc w:val="center"/>
              <w:rPr>
                <w:lang w:val="en-GB"/>
              </w:rPr>
            </w:pPr>
            <w:r>
              <w:rPr>
                <w:lang w:val="en-GB"/>
              </w:rPr>
              <w:t>Da</w:t>
            </w:r>
          </w:p>
        </w:tc>
      </w:tr>
      <w:tr w:rsidR="00B93E4B" w:rsidRPr="00EC30C2" w14:paraId="0A518EE6" w14:textId="77777777" w:rsidTr="00303AC6">
        <w:tc>
          <w:tcPr>
            <w:tcW w:w="568" w:type="dxa"/>
            <w:shd w:val="clear" w:color="auto" w:fill="auto"/>
            <w:vAlign w:val="center"/>
          </w:tcPr>
          <w:p w14:paraId="67FA6139"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sz w:val="20"/>
                <w:szCs w:val="20"/>
                <w:lang w:val="en-GB"/>
              </w:rPr>
              <w:t>5</w:t>
            </w:r>
          </w:p>
        </w:tc>
        <w:tc>
          <w:tcPr>
            <w:tcW w:w="3544" w:type="dxa"/>
            <w:shd w:val="clear" w:color="auto" w:fill="auto"/>
            <w:vAlign w:val="center"/>
          </w:tcPr>
          <w:p w14:paraId="0B70B781"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 de efectuare sistematică a plăţii impozitelor, contribuţiilor eliberat de Inspectoratul Fiscal</w:t>
            </w:r>
          </w:p>
        </w:tc>
        <w:tc>
          <w:tcPr>
            <w:tcW w:w="4536" w:type="dxa"/>
            <w:shd w:val="clear" w:color="auto" w:fill="auto"/>
            <w:vAlign w:val="center"/>
          </w:tcPr>
          <w:p w14:paraId="7E3C83A3"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ro-MD"/>
              </w:rPr>
              <w:t>V</w:t>
            </w:r>
            <w:r>
              <w:rPr>
                <w:sz w:val="20"/>
                <w:szCs w:val="20"/>
                <w:lang w:val="en-GB"/>
              </w:rPr>
              <w:t>alabilitatea certificatu</w:t>
            </w:r>
            <w:r w:rsidRPr="00921EB4">
              <w:rPr>
                <w:sz w:val="20"/>
                <w:szCs w:val="20"/>
                <w:lang w:val="en-GB"/>
              </w:rPr>
              <w:t>lui va corespunde prevederilor legale în vigoare în RM, original sau copie, confirmat prin aplicarea semnăturii electronice a ofertantului</w:t>
            </w:r>
          </w:p>
        </w:tc>
        <w:tc>
          <w:tcPr>
            <w:tcW w:w="1128" w:type="dxa"/>
            <w:shd w:val="clear" w:color="auto" w:fill="auto"/>
            <w:vAlign w:val="center"/>
          </w:tcPr>
          <w:p w14:paraId="7292F1C2" w14:textId="77777777" w:rsidR="00B93E4B" w:rsidRPr="00FF430B" w:rsidRDefault="00B93E4B" w:rsidP="00303AC6">
            <w:pPr>
              <w:shd w:val="clear" w:color="auto" w:fill="FFFFFF" w:themeFill="background1"/>
              <w:tabs>
                <w:tab w:val="left" w:pos="612"/>
              </w:tabs>
              <w:jc w:val="center"/>
              <w:rPr>
                <w:iCs/>
                <w:noProof w:val="0"/>
                <w:lang w:val="ro-MD" w:eastAsia="ru-RU"/>
              </w:rPr>
            </w:pPr>
            <w:r w:rsidRPr="00DE4B64">
              <w:t>Da</w:t>
            </w:r>
          </w:p>
        </w:tc>
      </w:tr>
      <w:tr w:rsidR="00B93E4B" w:rsidRPr="00EC30C2" w14:paraId="728818CB" w14:textId="77777777" w:rsidTr="00303AC6">
        <w:tc>
          <w:tcPr>
            <w:tcW w:w="568" w:type="dxa"/>
            <w:shd w:val="clear" w:color="auto" w:fill="auto"/>
            <w:vAlign w:val="center"/>
          </w:tcPr>
          <w:p w14:paraId="75E3C4EC"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sz w:val="20"/>
                <w:szCs w:val="20"/>
                <w:lang w:val="en-GB"/>
              </w:rPr>
              <w:t>6</w:t>
            </w:r>
          </w:p>
        </w:tc>
        <w:tc>
          <w:tcPr>
            <w:tcW w:w="3544" w:type="dxa"/>
            <w:shd w:val="clear" w:color="auto" w:fill="auto"/>
            <w:vAlign w:val="center"/>
          </w:tcPr>
          <w:p w14:paraId="3E069ADB"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experienței operatorului economic în domeniul de activitate aferent obiectului contractului ce urmează a fi atribuit</w:t>
            </w:r>
          </w:p>
        </w:tc>
        <w:tc>
          <w:tcPr>
            <w:tcW w:w="4536" w:type="dxa"/>
            <w:shd w:val="clear" w:color="auto" w:fill="auto"/>
            <w:vAlign w:val="center"/>
          </w:tcPr>
          <w:p w14:paraId="1E6F869F" w14:textId="77777777" w:rsidR="00B93E4B" w:rsidRDefault="00B93E4B" w:rsidP="00303AC6">
            <w:pPr>
              <w:shd w:val="clear" w:color="auto" w:fill="FFFFFF" w:themeFill="background1"/>
              <w:tabs>
                <w:tab w:val="left" w:pos="612"/>
              </w:tabs>
              <w:jc w:val="both"/>
              <w:rPr>
                <w:noProof w:val="0"/>
                <w:sz w:val="20"/>
                <w:szCs w:val="20"/>
                <w:lang w:val="ro-MD"/>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w:t>
            </w:r>
            <w:r>
              <w:rPr>
                <w:sz w:val="20"/>
                <w:szCs w:val="20"/>
              </w:rPr>
              <w:lastRenderedPageBreak/>
              <w:t xml:space="preserve">însoțit de recomandare de la 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ro-MD"/>
              </w:rPr>
              <w:t>procesul-verbal de recepţie la terminarea lucrărilor.</w:t>
            </w:r>
          </w:p>
          <w:p w14:paraId="378C4B0B" w14:textId="77777777" w:rsidR="00B93E4B" w:rsidRDefault="00B93E4B" w:rsidP="00303AC6">
            <w:pPr>
              <w:shd w:val="clear" w:color="auto" w:fill="FFFFFF" w:themeFill="background1"/>
              <w:tabs>
                <w:tab w:val="left" w:pos="612"/>
              </w:tabs>
              <w:jc w:val="both"/>
              <w:rPr>
                <w:sz w:val="20"/>
                <w:szCs w:val="20"/>
                <w:lang w:val="ro-MD"/>
              </w:rPr>
            </w:pPr>
            <w:r>
              <w:rPr>
                <w:sz w:val="20"/>
                <w:szCs w:val="20"/>
                <w:lang w:val="ro-MD"/>
              </w:rPr>
              <w:t>Notă:</w:t>
            </w:r>
          </w:p>
          <w:p w14:paraId="1C27B133" w14:textId="77777777" w:rsidR="00B93E4B" w:rsidRPr="00E146F3" w:rsidRDefault="00B93E4B" w:rsidP="00303AC6">
            <w:pPr>
              <w:shd w:val="clear" w:color="auto" w:fill="FFFFFF" w:themeFill="background1"/>
              <w:tabs>
                <w:tab w:val="left" w:pos="612"/>
              </w:tabs>
              <w:jc w:val="both"/>
              <w:rPr>
                <w:sz w:val="20"/>
                <w:szCs w:val="20"/>
                <w:u w:val="single"/>
                <w:lang w:val="ro-MD"/>
              </w:rPr>
            </w:pPr>
            <w:r>
              <w:rPr>
                <w:sz w:val="22"/>
                <w:szCs w:val="22"/>
                <w:u w:val="single"/>
              </w:rPr>
              <w:t>Similar înseamnă - construcții civile, reparația/renovarea încăperilor/construcțiilor</w:t>
            </w:r>
            <w:r>
              <w:rPr>
                <w:u w:val="single"/>
              </w:rPr>
              <w:t>.</w:t>
            </w:r>
          </w:p>
        </w:tc>
        <w:tc>
          <w:tcPr>
            <w:tcW w:w="1128" w:type="dxa"/>
            <w:shd w:val="clear" w:color="auto" w:fill="auto"/>
            <w:vAlign w:val="center"/>
          </w:tcPr>
          <w:p w14:paraId="39C5C0F4" w14:textId="77777777" w:rsidR="00B93E4B" w:rsidRPr="00FF430B" w:rsidRDefault="00B93E4B" w:rsidP="00303AC6">
            <w:pPr>
              <w:shd w:val="clear" w:color="auto" w:fill="FFFFFF" w:themeFill="background1"/>
              <w:tabs>
                <w:tab w:val="left" w:pos="612"/>
              </w:tabs>
              <w:jc w:val="center"/>
              <w:rPr>
                <w:iCs/>
                <w:noProof w:val="0"/>
                <w:lang w:val="ro-MD" w:eastAsia="ru-RU"/>
              </w:rPr>
            </w:pPr>
            <w:r>
              <w:lastRenderedPageBreak/>
              <w:t>Da</w:t>
            </w:r>
          </w:p>
        </w:tc>
      </w:tr>
      <w:tr w:rsidR="00B93E4B" w:rsidRPr="00EC30C2" w14:paraId="478A8F5C" w14:textId="77777777" w:rsidTr="00303AC6">
        <w:tc>
          <w:tcPr>
            <w:tcW w:w="568" w:type="dxa"/>
            <w:shd w:val="clear" w:color="auto" w:fill="auto"/>
            <w:vAlign w:val="center"/>
          </w:tcPr>
          <w:p w14:paraId="6A2C20E0"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sz w:val="20"/>
                <w:szCs w:val="20"/>
                <w:lang w:val="en-GB"/>
              </w:rPr>
              <w:lastRenderedPageBreak/>
              <w:t>7</w:t>
            </w:r>
          </w:p>
        </w:tc>
        <w:tc>
          <w:tcPr>
            <w:tcW w:w="3544" w:type="dxa"/>
            <w:shd w:val="clear" w:color="auto" w:fill="auto"/>
            <w:vAlign w:val="center"/>
          </w:tcPr>
          <w:p w14:paraId="39F61867"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infrastructura/mijloacele indicate de autoritatea contractantă, pe care aceasta le consideră necesare pentru îndeplinirea contractului ce urmează a fi atribuit</w:t>
            </w:r>
          </w:p>
        </w:tc>
        <w:tc>
          <w:tcPr>
            <w:tcW w:w="4536" w:type="dxa"/>
            <w:shd w:val="clear" w:color="auto" w:fill="auto"/>
            <w:vAlign w:val="center"/>
          </w:tcPr>
          <w:p w14:paraId="3112F7E4"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128" w:type="dxa"/>
            <w:shd w:val="clear" w:color="auto" w:fill="auto"/>
            <w:vAlign w:val="center"/>
          </w:tcPr>
          <w:p w14:paraId="3FBCC2D1"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4A3B366F" w14:textId="77777777" w:rsidTr="00303AC6">
        <w:tc>
          <w:tcPr>
            <w:tcW w:w="568" w:type="dxa"/>
            <w:shd w:val="clear" w:color="auto" w:fill="auto"/>
            <w:vAlign w:val="center"/>
          </w:tcPr>
          <w:p w14:paraId="29AAA88C"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sz w:val="20"/>
                <w:szCs w:val="20"/>
                <w:lang w:val="en-GB"/>
              </w:rPr>
              <w:t>8</w:t>
            </w:r>
          </w:p>
        </w:tc>
        <w:tc>
          <w:tcPr>
            <w:tcW w:w="3544" w:type="dxa"/>
            <w:shd w:val="clear" w:color="auto" w:fill="auto"/>
            <w:vAlign w:val="center"/>
          </w:tcPr>
          <w:p w14:paraId="1310BA76"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536" w:type="dxa"/>
            <w:shd w:val="clear" w:color="auto" w:fill="auto"/>
            <w:vAlign w:val="center"/>
          </w:tcPr>
          <w:p w14:paraId="03CDEBCE"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128" w:type="dxa"/>
            <w:shd w:val="clear" w:color="auto" w:fill="auto"/>
            <w:vAlign w:val="center"/>
          </w:tcPr>
          <w:p w14:paraId="0DDBF463"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0F415F65" w14:textId="77777777" w:rsidTr="00303AC6">
        <w:tc>
          <w:tcPr>
            <w:tcW w:w="568" w:type="dxa"/>
            <w:shd w:val="clear" w:color="auto" w:fill="auto"/>
            <w:vAlign w:val="center"/>
          </w:tcPr>
          <w:p w14:paraId="5CA40A34"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sz w:val="20"/>
                <w:szCs w:val="20"/>
                <w:lang w:val="en-GB"/>
              </w:rPr>
              <w:t>9</w:t>
            </w:r>
          </w:p>
        </w:tc>
        <w:tc>
          <w:tcPr>
            <w:tcW w:w="3544" w:type="dxa"/>
            <w:shd w:val="clear" w:color="auto" w:fill="auto"/>
            <w:vAlign w:val="center"/>
          </w:tcPr>
          <w:p w14:paraId="1C284A7B"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Certificatul de atestare tehnico-profesională a dirigintelui de șantier</w:t>
            </w:r>
          </w:p>
        </w:tc>
        <w:tc>
          <w:tcPr>
            <w:tcW w:w="4536" w:type="dxa"/>
            <w:shd w:val="clear" w:color="auto" w:fill="auto"/>
            <w:vAlign w:val="center"/>
          </w:tcPr>
          <w:p w14:paraId="50BDFF23"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en-GB"/>
              </w:rPr>
              <w:t>Copie, confirmată prin aplicarea semnăturii electronice a ofertantului</w:t>
            </w:r>
          </w:p>
        </w:tc>
        <w:tc>
          <w:tcPr>
            <w:tcW w:w="1128" w:type="dxa"/>
            <w:shd w:val="clear" w:color="auto" w:fill="auto"/>
            <w:vAlign w:val="center"/>
          </w:tcPr>
          <w:p w14:paraId="23F1D33C"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1D34EA13" w14:textId="77777777" w:rsidTr="00303AC6">
        <w:tc>
          <w:tcPr>
            <w:tcW w:w="568" w:type="dxa"/>
            <w:shd w:val="clear" w:color="auto" w:fill="auto"/>
            <w:vAlign w:val="center"/>
          </w:tcPr>
          <w:p w14:paraId="59F55AD0"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10</w:t>
            </w:r>
          </w:p>
        </w:tc>
        <w:tc>
          <w:tcPr>
            <w:tcW w:w="3544" w:type="dxa"/>
            <w:shd w:val="clear" w:color="auto" w:fill="auto"/>
          </w:tcPr>
          <w:p w14:paraId="34A9D573"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eastAsia="ru-RU"/>
              </w:rPr>
              <w:t>Aviz pentru participare la licitațiile publice de lucrări din domeniul construcțiilor și instalațiilor </w:t>
            </w:r>
          </w:p>
        </w:tc>
        <w:tc>
          <w:tcPr>
            <w:tcW w:w="4536" w:type="dxa"/>
            <w:shd w:val="clear" w:color="auto" w:fill="auto"/>
            <w:vAlign w:val="center"/>
          </w:tcPr>
          <w:p w14:paraId="726E683A"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ro-MD"/>
              </w:rPr>
              <w:t>C</w:t>
            </w:r>
            <w:r w:rsidRPr="00921EB4">
              <w:rPr>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10A175E7"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2903D4EB" w14:textId="77777777" w:rsidTr="00303AC6">
        <w:tc>
          <w:tcPr>
            <w:tcW w:w="568" w:type="dxa"/>
            <w:shd w:val="clear" w:color="auto" w:fill="auto"/>
            <w:vAlign w:val="center"/>
          </w:tcPr>
          <w:p w14:paraId="12049580"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11</w:t>
            </w:r>
          </w:p>
        </w:tc>
        <w:tc>
          <w:tcPr>
            <w:tcW w:w="3544" w:type="dxa"/>
            <w:shd w:val="clear" w:color="auto" w:fill="auto"/>
            <w:vAlign w:val="center"/>
          </w:tcPr>
          <w:p w14:paraId="54E804A0" w14:textId="77777777" w:rsidR="00B93E4B" w:rsidRPr="002B73CC" w:rsidRDefault="00B93E4B" w:rsidP="00303AC6">
            <w:pPr>
              <w:shd w:val="clear" w:color="auto" w:fill="FFFFFF" w:themeFill="background1"/>
              <w:tabs>
                <w:tab w:val="left" w:pos="612"/>
              </w:tabs>
              <w:jc w:val="both"/>
              <w:rPr>
                <w:b/>
                <w:iCs/>
                <w:noProof w:val="0"/>
                <w:sz w:val="20"/>
                <w:szCs w:val="20"/>
                <w:lang w:val="ro-MD" w:eastAsia="ru-RU"/>
              </w:rPr>
            </w:pPr>
            <w:r w:rsidRPr="002B73CC">
              <w:rPr>
                <w:b/>
                <w:sz w:val="20"/>
                <w:szCs w:val="20"/>
                <w:lang w:val="en-GB"/>
              </w:rPr>
              <w:t>Perioada de garanție a lucrarilor</w:t>
            </w:r>
          </w:p>
        </w:tc>
        <w:tc>
          <w:tcPr>
            <w:tcW w:w="4536" w:type="dxa"/>
            <w:shd w:val="clear" w:color="auto" w:fill="auto"/>
            <w:vAlign w:val="center"/>
          </w:tcPr>
          <w:p w14:paraId="64063FA5" w14:textId="77777777" w:rsidR="00B93E4B" w:rsidRPr="00921EB4" w:rsidRDefault="00B93E4B" w:rsidP="00303AC6">
            <w:pPr>
              <w:shd w:val="clear" w:color="auto" w:fill="FFFFFF" w:themeFill="background1"/>
              <w:tabs>
                <w:tab w:val="left" w:pos="612"/>
              </w:tabs>
              <w:jc w:val="both"/>
              <w:rPr>
                <w:sz w:val="20"/>
                <w:szCs w:val="20"/>
                <w:lang w:val="en-GB"/>
              </w:rPr>
            </w:pPr>
            <w:r w:rsidRPr="00921EB4">
              <w:rPr>
                <w:sz w:val="20"/>
                <w:szCs w:val="20"/>
                <w:lang w:val="en-GB"/>
              </w:rPr>
              <w:t xml:space="preserve">Perioada de garanţie pentru lucrările prevăzute este de minim </w:t>
            </w:r>
            <w:r>
              <w:rPr>
                <w:sz w:val="20"/>
                <w:szCs w:val="20"/>
                <w:lang w:val="en-GB"/>
              </w:rPr>
              <w:t>5</w:t>
            </w:r>
            <w:r w:rsidRPr="00921EB4">
              <w:rPr>
                <w:sz w:val="20"/>
                <w:szCs w:val="20"/>
                <w:lang w:val="en-GB"/>
              </w:rPr>
              <w:t xml:space="preserve">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5EC48EC2"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921EB4">
              <w:rPr>
                <w:sz w:val="20"/>
                <w:szCs w:val="20"/>
                <w:lang w:val="en-GB"/>
              </w:rPr>
              <w:t>Declarație originală, confirmată prin aplicarea semnăturii electronice a ofertantului.</w:t>
            </w:r>
          </w:p>
        </w:tc>
        <w:tc>
          <w:tcPr>
            <w:tcW w:w="1128" w:type="dxa"/>
            <w:shd w:val="clear" w:color="auto" w:fill="auto"/>
            <w:vAlign w:val="center"/>
          </w:tcPr>
          <w:p w14:paraId="35A57EF2" w14:textId="77777777" w:rsidR="00B93E4B" w:rsidRPr="00FF430B" w:rsidRDefault="00B93E4B" w:rsidP="00303AC6">
            <w:pPr>
              <w:shd w:val="clear" w:color="auto" w:fill="FFFFFF" w:themeFill="background1"/>
              <w:tabs>
                <w:tab w:val="left" w:pos="612"/>
              </w:tabs>
              <w:jc w:val="center"/>
              <w:rPr>
                <w:iCs/>
                <w:noProof w:val="0"/>
                <w:lang w:val="ro-MD" w:eastAsia="ru-RU"/>
              </w:rPr>
            </w:pPr>
            <w:r>
              <w:t>Da</w:t>
            </w:r>
          </w:p>
        </w:tc>
      </w:tr>
      <w:tr w:rsidR="00B93E4B" w:rsidRPr="00EC30C2" w14:paraId="004DCB36" w14:textId="77777777" w:rsidTr="00303AC6">
        <w:trPr>
          <w:trHeight w:val="1451"/>
        </w:trPr>
        <w:tc>
          <w:tcPr>
            <w:tcW w:w="568" w:type="dxa"/>
            <w:shd w:val="clear" w:color="auto" w:fill="auto"/>
            <w:vAlign w:val="center"/>
          </w:tcPr>
          <w:p w14:paraId="130C0E65" w14:textId="77777777" w:rsidR="00B93E4B" w:rsidRDefault="00B93E4B" w:rsidP="00303AC6">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12</w:t>
            </w:r>
          </w:p>
        </w:tc>
        <w:tc>
          <w:tcPr>
            <w:tcW w:w="3544" w:type="dxa"/>
            <w:shd w:val="clear" w:color="auto" w:fill="auto"/>
            <w:vAlign w:val="center"/>
          </w:tcPr>
          <w:p w14:paraId="5090F60F" w14:textId="77777777" w:rsidR="00B93E4B" w:rsidRPr="00927B8C" w:rsidRDefault="00B93E4B" w:rsidP="00303AC6">
            <w:pPr>
              <w:shd w:val="clear" w:color="auto" w:fill="FFFFFF" w:themeFill="background1"/>
              <w:tabs>
                <w:tab w:val="left" w:pos="612"/>
              </w:tabs>
              <w:jc w:val="both"/>
              <w:rPr>
                <w:b/>
                <w:color w:val="000000" w:themeColor="text1"/>
                <w:sz w:val="18"/>
                <w:szCs w:val="20"/>
                <w:lang w:val="ro-MD"/>
              </w:rPr>
            </w:pPr>
            <w:r w:rsidRPr="00D6270D">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536" w:type="dxa"/>
            <w:shd w:val="clear" w:color="auto" w:fill="auto"/>
            <w:vAlign w:val="center"/>
          </w:tcPr>
          <w:p w14:paraId="643C6E38" w14:textId="77777777" w:rsidR="00B93E4B" w:rsidRPr="00921EB4" w:rsidRDefault="00B93E4B" w:rsidP="00303AC6">
            <w:pPr>
              <w:shd w:val="clear" w:color="auto" w:fill="FFFFFF" w:themeFill="background1"/>
              <w:tabs>
                <w:tab w:val="left" w:pos="612"/>
              </w:tabs>
              <w:jc w:val="both"/>
              <w:rPr>
                <w:sz w:val="20"/>
                <w:szCs w:val="20"/>
                <w:lang w:val="en-GB"/>
              </w:rPr>
            </w:pPr>
            <w:r w:rsidRPr="00921EB4">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921EB4">
              <w:rPr>
                <w:sz w:val="20"/>
                <w:szCs w:val="20"/>
              </w:rPr>
              <w:t>î</w:t>
            </w:r>
            <w:r w:rsidRPr="00921EB4">
              <w:rPr>
                <w:sz w:val="20"/>
                <w:szCs w:val="20"/>
                <w:lang w:val="en-GB"/>
              </w:rPr>
              <w:t xml:space="preserve">n conformitate cu </w:t>
            </w:r>
            <w:r w:rsidRPr="00921EB4">
              <w:rPr>
                <w:sz w:val="20"/>
                <w:szCs w:val="20"/>
                <w:lang w:val="ro-MD"/>
              </w:rPr>
              <w:t>Ordinului Ministrului Finanțelor nr. 145 din 24 noiembrie 2020</w:t>
            </w:r>
          </w:p>
        </w:tc>
        <w:tc>
          <w:tcPr>
            <w:tcW w:w="1128" w:type="dxa"/>
            <w:shd w:val="clear" w:color="auto" w:fill="auto"/>
            <w:vAlign w:val="center"/>
          </w:tcPr>
          <w:p w14:paraId="7D5D5333" w14:textId="77777777" w:rsidR="00B93E4B" w:rsidRDefault="00B93E4B" w:rsidP="00303AC6">
            <w:pPr>
              <w:shd w:val="clear" w:color="auto" w:fill="FFFFFF" w:themeFill="background1"/>
              <w:tabs>
                <w:tab w:val="left" w:pos="612"/>
              </w:tabs>
              <w:jc w:val="center"/>
            </w:pPr>
            <w:r>
              <w:t>Da</w:t>
            </w:r>
          </w:p>
        </w:tc>
      </w:tr>
      <w:tr w:rsidR="00B93E4B" w:rsidRPr="00EC30C2" w14:paraId="751C7BC9" w14:textId="77777777" w:rsidTr="00303AC6">
        <w:trPr>
          <w:trHeight w:val="1451"/>
        </w:trPr>
        <w:tc>
          <w:tcPr>
            <w:tcW w:w="568" w:type="dxa"/>
            <w:shd w:val="clear" w:color="auto" w:fill="auto"/>
            <w:vAlign w:val="center"/>
          </w:tcPr>
          <w:p w14:paraId="43797783" w14:textId="77777777" w:rsidR="00B93E4B" w:rsidRPr="0057658F" w:rsidRDefault="00B93E4B" w:rsidP="00303AC6">
            <w:pPr>
              <w:shd w:val="clear" w:color="auto" w:fill="FFFFFF" w:themeFill="background1"/>
              <w:tabs>
                <w:tab w:val="left" w:pos="612"/>
              </w:tabs>
              <w:jc w:val="center"/>
              <w:rPr>
                <w:iCs/>
                <w:noProof w:val="0"/>
                <w:sz w:val="20"/>
                <w:szCs w:val="20"/>
                <w:lang w:val="ro-MD" w:eastAsia="ru-RU"/>
              </w:rPr>
            </w:pPr>
            <w:r>
              <w:rPr>
                <w:color w:val="000000" w:themeColor="text1"/>
                <w:sz w:val="20"/>
                <w:szCs w:val="20"/>
                <w:lang w:val="en-GB"/>
              </w:rPr>
              <w:t>13</w:t>
            </w:r>
          </w:p>
        </w:tc>
        <w:tc>
          <w:tcPr>
            <w:tcW w:w="3544" w:type="dxa"/>
            <w:shd w:val="clear" w:color="auto" w:fill="auto"/>
          </w:tcPr>
          <w:p w14:paraId="25EAAC77" w14:textId="77777777" w:rsidR="00B93E4B" w:rsidRPr="00D6270D" w:rsidRDefault="00B93E4B" w:rsidP="00303AC6">
            <w:pPr>
              <w:shd w:val="clear" w:color="auto" w:fill="FFFFFF" w:themeFill="background1"/>
              <w:tabs>
                <w:tab w:val="left" w:pos="612"/>
              </w:tabs>
              <w:jc w:val="both"/>
              <w:rPr>
                <w:b/>
                <w:iCs/>
                <w:noProof w:val="0"/>
                <w:sz w:val="18"/>
                <w:szCs w:val="20"/>
                <w:lang w:val="ro-MD" w:eastAsia="ru-RU"/>
              </w:rPr>
            </w:pPr>
            <w:r w:rsidRPr="00A17B95">
              <w:rPr>
                <w:rFonts w:eastAsia="MS Mincho"/>
                <w:color w:val="000000"/>
                <w:kern w:val="28"/>
                <w:lang w:val="ro-MD"/>
              </w:rPr>
              <w:t>Extras din Registrul de stat al persoanelor juridice emis de Agenția Servicii Publice</w:t>
            </w:r>
          </w:p>
        </w:tc>
        <w:tc>
          <w:tcPr>
            <w:tcW w:w="4536" w:type="dxa"/>
            <w:shd w:val="clear" w:color="auto" w:fill="auto"/>
          </w:tcPr>
          <w:p w14:paraId="36E72B38" w14:textId="77777777" w:rsidR="00B93E4B" w:rsidRPr="00921EB4" w:rsidRDefault="00B93E4B" w:rsidP="00303AC6">
            <w:pPr>
              <w:shd w:val="clear" w:color="auto" w:fill="FFFFFF" w:themeFill="background1"/>
              <w:tabs>
                <w:tab w:val="left" w:pos="612"/>
              </w:tabs>
              <w:jc w:val="both"/>
              <w:rPr>
                <w:iCs/>
                <w:noProof w:val="0"/>
                <w:sz w:val="20"/>
                <w:szCs w:val="20"/>
                <w:lang w:val="ro-MD" w:eastAsia="ru-RU"/>
              </w:rPr>
            </w:pPr>
            <w:r w:rsidRPr="00F9384C">
              <w:rPr>
                <w:iCs/>
                <w:color w:val="000000" w:themeColor="text1"/>
                <w:sz w:val="20"/>
                <w:szCs w:val="20"/>
                <w:lang w:eastAsia="ru-RU"/>
              </w:rPr>
              <w:t>Confirmat prin aplicarea semnăturii electronice a ofertantului</w:t>
            </w:r>
          </w:p>
        </w:tc>
        <w:tc>
          <w:tcPr>
            <w:tcW w:w="1128" w:type="dxa"/>
            <w:shd w:val="clear" w:color="auto" w:fill="auto"/>
          </w:tcPr>
          <w:p w14:paraId="5D71E2F3" w14:textId="77777777" w:rsidR="00B93E4B" w:rsidRPr="00FF430B" w:rsidRDefault="00B93E4B" w:rsidP="00303AC6">
            <w:pPr>
              <w:shd w:val="clear" w:color="auto" w:fill="FFFFFF" w:themeFill="background1"/>
              <w:tabs>
                <w:tab w:val="left" w:pos="612"/>
              </w:tabs>
              <w:jc w:val="center"/>
              <w:rPr>
                <w:iCs/>
                <w:noProof w:val="0"/>
                <w:lang w:val="ro-MD" w:eastAsia="ru-RU"/>
              </w:rPr>
            </w:pPr>
            <w:r w:rsidRPr="001D0D94">
              <w:rPr>
                <w:iCs/>
                <w:color w:val="000000" w:themeColor="text1"/>
                <w:sz w:val="20"/>
                <w:szCs w:val="20"/>
                <w:lang w:eastAsia="ru-RU"/>
              </w:rPr>
              <w:t xml:space="preserve">Da </w:t>
            </w:r>
          </w:p>
        </w:tc>
      </w:tr>
    </w:tbl>
    <w:p w14:paraId="60C5C35B"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nu se cere</w:t>
      </w:r>
      <w:r w:rsidRPr="00FF430B">
        <w:rPr>
          <w:b/>
          <w:noProof w:val="0"/>
          <w:lang w:val="ro-MD" w:eastAsia="ru-RU"/>
        </w:rPr>
        <w:t>.</w:t>
      </w:r>
    </w:p>
    <w:p w14:paraId="1DE46549" w14:textId="714515A6"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Termenul de garanție a lucrărilor</w:t>
      </w:r>
      <w:r w:rsidR="00D319C3">
        <w:rPr>
          <w:b/>
          <w:noProof w:val="0"/>
          <w:lang w:val="ro-MD" w:eastAsia="ru-RU"/>
        </w:rPr>
        <w:t xml:space="preserve"> </w:t>
      </w:r>
      <w:bookmarkStart w:id="45" w:name="_GoBack"/>
      <w:bookmarkEnd w:id="45"/>
      <w:r w:rsidRPr="00FF430B">
        <w:rPr>
          <w:b/>
          <w:noProof w:val="0"/>
          <w:lang w:val="ro-MD" w:eastAsia="ru-RU"/>
        </w:rPr>
        <w:t>sau serviciilor de proiectare și de lucrări</w:t>
      </w:r>
      <w:r>
        <w:rPr>
          <w:b/>
          <w:noProof w:val="0"/>
          <w:lang w:val="ro-MD" w:eastAsia="ru-RU"/>
        </w:rPr>
        <w:t xml:space="preserve">  </w:t>
      </w:r>
      <w:r w:rsidRPr="00B801E2">
        <w:rPr>
          <w:b/>
          <w:i/>
          <w:noProof w:val="0"/>
          <w:u w:val="single"/>
          <w:lang w:val="ro-MD" w:eastAsia="ru-RU"/>
        </w:rPr>
        <w:t xml:space="preserve">minim </w:t>
      </w:r>
      <w:r>
        <w:rPr>
          <w:b/>
          <w:i/>
          <w:noProof w:val="0"/>
          <w:u w:val="single"/>
          <w:lang w:val="ro-MD" w:eastAsia="ru-RU"/>
        </w:rPr>
        <w:t>5</w:t>
      </w:r>
      <w:r w:rsidRPr="00B801E2">
        <w:rPr>
          <w:b/>
          <w:i/>
          <w:noProof w:val="0"/>
          <w:u w:val="single"/>
          <w:lang w:val="ro-MD" w:eastAsia="ru-RU"/>
        </w:rPr>
        <w:t xml:space="preserve"> ani</w:t>
      </w:r>
      <w:r>
        <w:rPr>
          <w:b/>
          <w:i/>
          <w:noProof w:val="0"/>
          <w:u w:val="single"/>
          <w:lang w:val="ro-MD" w:eastAsia="ru-RU"/>
        </w:rPr>
        <w:t xml:space="preserve"> </w:t>
      </w:r>
      <w:r w:rsidRPr="008A2D73">
        <w:rPr>
          <w:b/>
          <w:i/>
          <w:noProof w:val="0"/>
          <w:u w:val="single"/>
          <w:lang w:val="en-GB" w:eastAsia="ru-RU"/>
        </w:rPr>
        <w:t>de la recepția lucrărilor</w:t>
      </w:r>
      <w:r w:rsidRPr="00FF430B">
        <w:rPr>
          <w:b/>
          <w:noProof w:val="0"/>
          <w:lang w:val="ro-MD" w:eastAsia="ru-RU"/>
        </w:rPr>
        <w:t>.</w:t>
      </w:r>
    </w:p>
    <w:p w14:paraId="5E0E5239" w14:textId="77777777" w:rsidR="00B93E4B" w:rsidRPr="00BA1579"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 cuantumul</w:t>
      </w:r>
      <w:r>
        <w:rPr>
          <w:b/>
          <w:noProof w:val="0"/>
          <w:lang w:val="ro-MD" w:eastAsia="ru-RU"/>
        </w:rPr>
        <w:t xml:space="preserve">  nu se cere </w:t>
      </w:r>
    </w:p>
    <w:p w14:paraId="66753117"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licitației deschise, restrânse și a procedurii negociate), după caz</w:t>
      </w:r>
      <w:r>
        <w:rPr>
          <w:b/>
          <w:noProof w:val="0"/>
          <w:lang w:val="ro-MD" w:eastAsia="ru-RU"/>
        </w:rPr>
        <w:t xml:space="preserve"> </w:t>
      </w:r>
      <w:r w:rsidRPr="00073565">
        <w:rPr>
          <w:b/>
          <w:i/>
          <w:noProof w:val="0"/>
          <w:u w:val="single"/>
          <w:lang w:val="ro-MD" w:eastAsia="ru-RU"/>
        </w:rPr>
        <w:t>nu se aplică</w:t>
      </w:r>
    </w:p>
    <w:p w14:paraId="38E93E23"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Pr="00841C53">
        <w:rPr>
          <w:b/>
          <w:i/>
          <w:noProof w:val="0"/>
          <w:u w:val="single"/>
          <w:lang w:val="ro-MD" w:eastAsia="ru-RU"/>
        </w:rPr>
        <w:t xml:space="preserve"> </w:t>
      </w:r>
      <w:r w:rsidRPr="00073565">
        <w:rPr>
          <w:b/>
          <w:i/>
          <w:noProof w:val="0"/>
          <w:u w:val="single"/>
          <w:lang w:val="ro-MD" w:eastAsia="ru-RU"/>
        </w:rPr>
        <w:t>nu se aplică</w:t>
      </w:r>
    </w:p>
    <w:p w14:paraId="67018514" w14:textId="77777777" w:rsidR="00B93E4B" w:rsidRPr="00566633" w:rsidRDefault="00B93E4B" w:rsidP="00B93E4B">
      <w:pPr>
        <w:pStyle w:val="a"/>
        <w:numPr>
          <w:ilvl w:val="0"/>
          <w:numId w:val="31"/>
        </w:numPr>
        <w:tabs>
          <w:tab w:val="clear" w:pos="1134"/>
          <w:tab w:val="right" w:pos="426"/>
        </w:tabs>
        <w:spacing w:before="120"/>
        <w:contextualSpacing/>
        <w:jc w:val="left"/>
        <w:rPr>
          <w:b/>
          <w:lang w:val="ro-MD" w:eastAsia="ru-RU"/>
        </w:rPr>
      </w:pP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xml:space="preserve">): </w:t>
      </w:r>
      <w:r w:rsidRPr="0097250C">
        <w:t>Achitările vor fi efectuate prin transfer în baza facturilor fisc</w:t>
      </w:r>
      <w:r>
        <w:t xml:space="preserve">ale, după primirea proceselor </w:t>
      </w:r>
      <w:r w:rsidRPr="0097250C">
        <w:t xml:space="preserve">verbale de recepţie a lucrărilor executate, semnate şi acceptate de către Beneficiar, </w:t>
      </w:r>
      <w:r w:rsidRPr="00566633">
        <w:rPr>
          <w:b/>
        </w:rPr>
        <w:t>ultima tranșă de 20 % din valoarea contractului se va achita după semnarea procesului verbal de finalizare a lucrărilor</w:t>
      </w:r>
      <w:r w:rsidRPr="0097250C">
        <w:t>.</w:t>
      </w:r>
    </w:p>
    <w:p w14:paraId="405B2B3B" w14:textId="77777777" w:rsidR="00B93E4B" w:rsidRPr="002B799A" w:rsidRDefault="00B93E4B" w:rsidP="00B93E4B">
      <w:pPr>
        <w:pStyle w:val="a"/>
        <w:numPr>
          <w:ilvl w:val="0"/>
          <w:numId w:val="31"/>
        </w:numPr>
        <w:tabs>
          <w:tab w:val="clear" w:pos="1134"/>
          <w:tab w:val="right" w:pos="426"/>
        </w:tabs>
        <w:spacing w:before="120"/>
        <w:contextualSpacing/>
        <w:jc w:val="left"/>
        <w:rPr>
          <w:b/>
          <w:lang w:val="ro-MD" w:eastAsia="ru-RU"/>
        </w:rPr>
      </w:pPr>
      <w:r w:rsidRPr="00B93E4B">
        <w:rPr>
          <w:lang w:val="ro-MD"/>
        </w:rPr>
        <w:t xml:space="preserve">Dacă întârzierea în execuţia lucrărilor este din culpa uneia dintre părţile contractante, partea culpabilă va plăti celeilalte părţi penalizări şi/sau despăgubiri în cuantum </w:t>
      </w:r>
      <w:r w:rsidRPr="00B93E4B">
        <w:rPr>
          <w:b/>
          <w:lang w:val="ro-MD"/>
        </w:rPr>
        <w:t>de 0,1%</w:t>
      </w:r>
      <w:r w:rsidRPr="00B93E4B">
        <w:rPr>
          <w:lang w:val="ro-MD"/>
        </w:rPr>
        <w:t xml:space="preserve"> </w:t>
      </w:r>
      <w:r w:rsidRPr="00B93E4B">
        <w:rPr>
          <w:b/>
          <w:lang w:val="ro-MD"/>
        </w:rPr>
        <w:t>din valoarea</w:t>
      </w:r>
      <w:r w:rsidRPr="00B93E4B">
        <w:rPr>
          <w:lang w:val="ro-MD"/>
        </w:rPr>
        <w:t xml:space="preserve"> </w:t>
      </w:r>
      <w:r w:rsidRPr="00B93E4B">
        <w:rPr>
          <w:b/>
          <w:lang w:val="ro-MD"/>
        </w:rPr>
        <w:t>contractului</w:t>
      </w:r>
      <w:r w:rsidRPr="00B93E4B">
        <w:rPr>
          <w:lang w:val="ro-MD"/>
        </w:rPr>
        <w:t xml:space="preserve"> </w:t>
      </w:r>
      <w:r w:rsidRPr="00B93E4B">
        <w:rPr>
          <w:b/>
          <w:lang w:val="ro-MD"/>
        </w:rPr>
        <w:t>pentru fiecare zi de întârziere</w:t>
      </w:r>
      <w:r w:rsidRPr="00B93E4B">
        <w:rPr>
          <w:lang w:val="ro-MD"/>
        </w:rPr>
        <w:t xml:space="preserve"> a executării lucrărilor. </w:t>
      </w:r>
      <w:r w:rsidRPr="0097250C">
        <w:rPr>
          <w:b/>
        </w:rPr>
        <w:t>Penalizarea devine operantă în momentul în care partea inculpă a intrat în întârziere, conform datelor limită de executare a lucrărilor</w:t>
      </w:r>
      <w:r w:rsidRPr="0097250C">
        <w:t>.</w:t>
      </w:r>
    </w:p>
    <w:p w14:paraId="04963D8B" w14:textId="77777777" w:rsidR="00B93E4B" w:rsidRPr="00CE7DFA" w:rsidRDefault="00B93E4B" w:rsidP="00B93E4B">
      <w:pPr>
        <w:pStyle w:val="a"/>
        <w:numPr>
          <w:ilvl w:val="0"/>
          <w:numId w:val="31"/>
        </w:numPr>
        <w:tabs>
          <w:tab w:val="clear" w:pos="1134"/>
          <w:tab w:val="right" w:pos="426"/>
        </w:tabs>
        <w:spacing w:before="120"/>
        <w:contextualSpacing/>
        <w:jc w:val="left"/>
        <w:rPr>
          <w:b/>
          <w:lang w:val="ro-MD" w:eastAsia="ru-RU"/>
        </w:rPr>
      </w:pPr>
      <w:r w:rsidRPr="005B73A1">
        <w:rPr>
          <w:b/>
        </w:rPr>
        <w:t>Prima plată se va efectua după executarea a cel puțin 35 % din lucrări</w:t>
      </w:r>
      <w:r>
        <w:t>.</w:t>
      </w:r>
    </w:p>
    <w:p w14:paraId="12C3BF70" w14:textId="77777777" w:rsidR="00B93E4B" w:rsidRPr="005B73A1" w:rsidRDefault="00B93E4B" w:rsidP="00B93E4B">
      <w:pPr>
        <w:pStyle w:val="a"/>
        <w:tabs>
          <w:tab w:val="right" w:pos="426"/>
        </w:tabs>
        <w:spacing w:before="120"/>
        <w:rPr>
          <w:b/>
          <w:lang w:val="ro-MD" w:eastAsia="ru-RU"/>
        </w:rPr>
      </w:pPr>
    </w:p>
    <w:p w14:paraId="7A93D92A" w14:textId="77777777" w:rsidR="00B93E4B" w:rsidRPr="00FF430B" w:rsidRDefault="00B93E4B" w:rsidP="00B93E4B">
      <w:pPr>
        <w:numPr>
          <w:ilvl w:val="0"/>
          <w:numId w:val="22"/>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Pr>
          <w:b/>
          <w:noProof w:val="0"/>
          <w:lang w:val="ro-MD" w:eastAsia="ru-RU"/>
        </w:rPr>
        <w:t xml:space="preserve"> lei MD</w:t>
      </w:r>
    </w:p>
    <w:p w14:paraId="14FF2A47" w14:textId="77777777" w:rsidR="00B93E4B" w:rsidRPr="00FF430B" w:rsidRDefault="00B93E4B" w:rsidP="00B93E4B">
      <w:pPr>
        <w:numPr>
          <w:ilvl w:val="0"/>
          <w:numId w:val="22"/>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Pr="00841C53">
        <w:rPr>
          <w:b/>
          <w:i/>
          <w:noProof w:val="0"/>
          <w:u w:val="single"/>
          <w:lang w:val="ro-MD" w:eastAsia="ru-RU"/>
        </w:rPr>
        <w:t xml:space="preserve"> </w:t>
      </w:r>
      <w:r w:rsidRPr="0099147F">
        <w:rPr>
          <w:b/>
          <w:i/>
          <w:noProof w:val="0"/>
          <w:u w:val="single"/>
          <w:lang w:val="ro-MD" w:eastAsia="ru-RU"/>
        </w:rPr>
        <w:t>prețul cel mai scăzut</w:t>
      </w:r>
      <w:r>
        <w:rPr>
          <w:b/>
          <w:i/>
          <w:noProof w:val="0"/>
          <w:u w:val="single"/>
          <w:lang w:val="ro-MD" w:eastAsia="ru-RU"/>
        </w:rPr>
        <w:t xml:space="preserve"> (cu condiția respectării tuturor cerințelor solicitate)</w:t>
      </w:r>
    </w:p>
    <w:p w14:paraId="1C05AFC0" w14:textId="77777777" w:rsidR="00B93E4B" w:rsidRPr="00FF430B" w:rsidRDefault="00B93E4B" w:rsidP="00B93E4B">
      <w:pPr>
        <w:numPr>
          <w:ilvl w:val="0"/>
          <w:numId w:val="22"/>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93E4B" w:rsidRPr="00EC30C2" w14:paraId="492D95BA" w14:textId="77777777" w:rsidTr="00303AC6">
        <w:tc>
          <w:tcPr>
            <w:tcW w:w="577" w:type="dxa"/>
            <w:shd w:val="clear" w:color="auto" w:fill="auto"/>
          </w:tcPr>
          <w:p w14:paraId="213416F1" w14:textId="77777777" w:rsidR="00B93E4B" w:rsidRPr="00FF430B" w:rsidRDefault="00B93E4B" w:rsidP="00303AC6">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6660EC3F" w14:textId="77777777" w:rsidR="00B93E4B" w:rsidRPr="00FF430B" w:rsidRDefault="00B93E4B" w:rsidP="00303AC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2F541EC7" w14:textId="77777777" w:rsidR="00B93E4B" w:rsidRPr="00FF430B" w:rsidRDefault="00B93E4B" w:rsidP="00303AC6">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93E4B" w:rsidRPr="00EC30C2" w14:paraId="77BF8C09" w14:textId="77777777" w:rsidTr="00303AC6">
        <w:tc>
          <w:tcPr>
            <w:tcW w:w="577" w:type="dxa"/>
            <w:shd w:val="clear" w:color="auto" w:fill="auto"/>
          </w:tcPr>
          <w:p w14:paraId="74D5EDD0"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E113E52"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90B013"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r>
      <w:tr w:rsidR="00B93E4B" w:rsidRPr="00EC30C2" w14:paraId="1AEA1F0D" w14:textId="77777777" w:rsidTr="00303AC6">
        <w:tc>
          <w:tcPr>
            <w:tcW w:w="577" w:type="dxa"/>
            <w:shd w:val="clear" w:color="auto" w:fill="auto"/>
          </w:tcPr>
          <w:p w14:paraId="0A6C2BE2"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2DC4541"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759CBBF" w14:textId="77777777" w:rsidR="00B93E4B" w:rsidRPr="00FF430B" w:rsidRDefault="00B93E4B" w:rsidP="00303AC6">
            <w:pPr>
              <w:shd w:val="clear" w:color="auto" w:fill="FFFFFF" w:themeFill="background1"/>
              <w:tabs>
                <w:tab w:val="left" w:pos="612"/>
              </w:tabs>
              <w:spacing w:before="120" w:after="120"/>
              <w:rPr>
                <w:iCs/>
                <w:noProof w:val="0"/>
                <w:lang w:val="ro-MD" w:eastAsia="ru-RU"/>
              </w:rPr>
            </w:pPr>
          </w:p>
        </w:tc>
      </w:tr>
    </w:tbl>
    <w:p w14:paraId="22B60633"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C188927" w14:textId="77777777" w:rsidR="00B93E4B" w:rsidRPr="00FF430B" w:rsidRDefault="00B93E4B" w:rsidP="00B93E4B">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452609B" w14:textId="77777777" w:rsidR="00B93E4B" w:rsidRPr="00FF430B" w:rsidRDefault="00B93E4B" w:rsidP="00B93E4B">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750E011"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34B0CA23" w14:textId="77777777" w:rsidR="00B93E4B" w:rsidRPr="00FF430B" w:rsidRDefault="00B93E4B" w:rsidP="00B93E4B">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D477202" w14:textId="77777777" w:rsidR="00B93E4B" w:rsidRPr="00FF430B" w:rsidRDefault="00B93E4B" w:rsidP="00B93E4B">
      <w:pPr>
        <w:numPr>
          <w:ilvl w:val="0"/>
          <w:numId w:val="22"/>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38EDBA00" w14:textId="77777777" w:rsidR="00B93E4B" w:rsidRPr="00FF430B" w:rsidRDefault="00B93E4B" w:rsidP="00B93E4B">
      <w:pPr>
        <w:numPr>
          <w:ilvl w:val="0"/>
          <w:numId w:val="22"/>
        </w:numPr>
        <w:tabs>
          <w:tab w:val="right" w:pos="426"/>
        </w:tabs>
        <w:spacing w:before="120"/>
        <w:ind w:left="0" w:firstLine="0"/>
        <w:rPr>
          <w:b/>
          <w:noProof w:val="0"/>
          <w:lang w:val="ro-MD" w:eastAsia="ru-RU"/>
        </w:rPr>
      </w:pPr>
      <w:r w:rsidRPr="00FF430B">
        <w:rPr>
          <w:b/>
          <w:noProof w:val="0"/>
          <w:lang w:val="ro-MD" w:eastAsia="ru-RU"/>
        </w:rPr>
        <w:t>Locul deschiderii ofertelor: SIA RSAP</w:t>
      </w:r>
    </w:p>
    <w:p w14:paraId="130574D5" w14:textId="77777777" w:rsidR="00B93E4B" w:rsidRPr="00FF430B" w:rsidRDefault="00B93E4B" w:rsidP="00B93E4B">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535FD942" w14:textId="77777777" w:rsidR="00B93E4B" w:rsidRPr="00FF430B" w:rsidRDefault="00B93E4B" w:rsidP="00B93E4B">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F1E9690" w14:textId="77777777" w:rsidR="00B93E4B" w:rsidRPr="00FF430B" w:rsidRDefault="00B93E4B" w:rsidP="00B93E4B">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2B73CC">
        <w:rPr>
          <w:b/>
          <w:i/>
          <w:noProof w:val="0"/>
          <w:u w:val="single"/>
          <w:lang w:val="ro-MD" w:eastAsia="ru-RU"/>
        </w:rPr>
        <w:t>Ofertele vor fi depuse electronic prin intermediul SIA RSAP</w:t>
      </w:r>
      <w:r w:rsidRPr="00FF430B">
        <w:rPr>
          <w:b/>
          <w:noProof w:val="0"/>
          <w:lang w:val="ro-MD" w:eastAsia="ru-RU"/>
        </w:rPr>
        <w:t>.</w:t>
      </w:r>
    </w:p>
    <w:p w14:paraId="7382E721" w14:textId="77777777" w:rsidR="00B93E4B" w:rsidRPr="00FF430B" w:rsidRDefault="00B93E4B" w:rsidP="00B93E4B">
      <w:pPr>
        <w:numPr>
          <w:ilvl w:val="0"/>
          <w:numId w:val="22"/>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Pr>
          <w:b/>
          <w:i/>
          <w:noProof w:val="0"/>
          <w:u w:val="single"/>
          <w:lang w:val="ro-MD" w:eastAsia="ru-RU"/>
        </w:rPr>
        <w:t>Limba de stat</w:t>
      </w:r>
    </w:p>
    <w:p w14:paraId="7FE9CE80" w14:textId="77777777" w:rsidR="00B93E4B" w:rsidRPr="00D031E1"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 se aplică</w:t>
      </w:r>
    </w:p>
    <w:p w14:paraId="47A40BE5" w14:textId="77777777" w:rsidR="00B93E4B" w:rsidRPr="00FF430B" w:rsidRDefault="00B93E4B" w:rsidP="00B93E4B">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7B6932B8"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0DCBB794" w14:textId="77777777" w:rsidR="00B93E4B" w:rsidRPr="00FF430B" w:rsidRDefault="00B93E4B" w:rsidP="00B93E4B">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5B4E709F" w14:textId="77777777" w:rsidR="00B93E4B" w:rsidRPr="00FF430B" w:rsidRDefault="00B93E4B" w:rsidP="00B93E4B">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B436504" w14:textId="77777777" w:rsidR="00B93E4B" w:rsidRPr="00FF430B" w:rsidRDefault="00B93E4B" w:rsidP="00B93E4B">
      <w:pPr>
        <w:shd w:val="clear" w:color="auto" w:fill="FFFFFF" w:themeFill="background1"/>
        <w:tabs>
          <w:tab w:val="right" w:pos="426"/>
        </w:tabs>
        <w:ind w:left="450"/>
        <w:rPr>
          <w:b/>
          <w:i/>
          <w:noProof w:val="0"/>
          <w:lang w:val="ro-MD" w:eastAsia="ru-RU"/>
        </w:rPr>
      </w:pPr>
      <w:r w:rsidRPr="00FF430B">
        <w:rPr>
          <w:b/>
          <w:i/>
          <w:noProof w:val="0"/>
          <w:lang w:val="ro-MD" w:eastAsia="ru-RU"/>
        </w:rPr>
        <w:lastRenderedPageBreak/>
        <w:t>Tel/Fax/email: 022-820 652, 022 820-651, contestatii@ansc.md</w:t>
      </w:r>
    </w:p>
    <w:p w14:paraId="138741D1"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Pr="0029743B">
        <w:rPr>
          <w:b/>
          <w:i/>
          <w:noProof w:val="0"/>
          <w:u w:val="single"/>
          <w:lang w:val="ro-MD" w:eastAsia="ru-RU"/>
        </w:rPr>
        <w:t xml:space="preserve"> </w:t>
      </w:r>
      <w:r w:rsidRPr="00B801E2">
        <w:rPr>
          <w:b/>
          <w:i/>
          <w:noProof w:val="0"/>
          <w:u w:val="single"/>
          <w:lang w:val="ro-MD" w:eastAsia="ru-RU"/>
        </w:rPr>
        <w:t>nu se aplică</w:t>
      </w:r>
    </w:p>
    <w:p w14:paraId="46F4B00A"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Pr="00A8066B">
        <w:rPr>
          <w:b/>
          <w:i/>
          <w:noProof w:val="0"/>
          <w:u w:val="single"/>
          <w:lang w:val="ro-MD" w:eastAsia="ru-RU"/>
        </w:rPr>
        <w:t xml:space="preserve"> </w:t>
      </w:r>
      <w:r w:rsidRPr="00B801E2">
        <w:rPr>
          <w:b/>
          <w:i/>
          <w:noProof w:val="0"/>
          <w:u w:val="single"/>
          <w:lang w:val="ro-MD" w:eastAsia="ru-RU"/>
        </w:rPr>
        <w:t>nu se aplică</w:t>
      </w:r>
    </w:p>
    <w:p w14:paraId="3412438E"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w:t>
      </w:r>
      <w:r>
        <w:rPr>
          <w:b/>
          <w:noProof w:val="0"/>
          <w:lang w:val="ro-MD" w:eastAsia="ru-RU"/>
        </w:rPr>
        <w:t>-</w:t>
      </w:r>
    </w:p>
    <w:p w14:paraId="3BB662D9"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conform informației SIA RSAP</w:t>
      </w:r>
    </w:p>
    <w:p w14:paraId="5EFAE484"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93E4B" w:rsidRPr="00EC30C2" w14:paraId="51EE306A" w14:textId="77777777" w:rsidTr="00303AC6">
        <w:tc>
          <w:tcPr>
            <w:tcW w:w="5305" w:type="dxa"/>
            <w:shd w:val="clear" w:color="auto" w:fill="FFFFFF" w:themeFill="background1"/>
          </w:tcPr>
          <w:p w14:paraId="5A1D72F2" w14:textId="77777777" w:rsidR="00B93E4B" w:rsidRPr="00FF430B" w:rsidRDefault="00B93E4B" w:rsidP="00303AC6">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36CF8355" w14:textId="77777777" w:rsidR="00B93E4B" w:rsidRPr="00FF430B" w:rsidRDefault="00B93E4B" w:rsidP="00303AC6">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93E4B" w:rsidRPr="00EC30C2" w14:paraId="48EF277E" w14:textId="77777777" w:rsidTr="00303AC6">
        <w:tc>
          <w:tcPr>
            <w:tcW w:w="5305" w:type="dxa"/>
            <w:shd w:val="clear" w:color="auto" w:fill="FFFFFF" w:themeFill="background1"/>
          </w:tcPr>
          <w:p w14:paraId="39C438DC" w14:textId="77777777" w:rsidR="00B93E4B" w:rsidRPr="00FF430B" w:rsidRDefault="00B93E4B" w:rsidP="00303AC6">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7C62E68" w14:textId="77777777" w:rsidR="00B93E4B" w:rsidRPr="00FF430B" w:rsidRDefault="00B93E4B" w:rsidP="00303AC6">
            <w:pPr>
              <w:shd w:val="clear" w:color="auto" w:fill="FFFFFF" w:themeFill="background1"/>
              <w:tabs>
                <w:tab w:val="right" w:pos="426"/>
              </w:tabs>
              <w:rPr>
                <w:noProof w:val="0"/>
                <w:lang w:val="ro-MD" w:eastAsia="ru-RU"/>
              </w:rPr>
            </w:pPr>
            <w:r>
              <w:rPr>
                <w:b/>
                <w:noProof w:val="0"/>
                <w:lang w:val="ro-MD" w:eastAsia="ru-RU"/>
              </w:rPr>
              <w:t>S</w:t>
            </w:r>
            <w:r w:rsidRPr="00FF430B">
              <w:rPr>
                <w:b/>
                <w:noProof w:val="0"/>
                <w:lang w:val="ro-MD" w:eastAsia="ru-RU"/>
              </w:rPr>
              <w:t>e va utiliza</w:t>
            </w:r>
          </w:p>
        </w:tc>
      </w:tr>
      <w:tr w:rsidR="00B93E4B" w:rsidRPr="00EC30C2" w14:paraId="60BE04C6" w14:textId="77777777" w:rsidTr="00303AC6">
        <w:tc>
          <w:tcPr>
            <w:tcW w:w="5305" w:type="dxa"/>
            <w:shd w:val="clear" w:color="auto" w:fill="FFFFFF" w:themeFill="background1"/>
          </w:tcPr>
          <w:p w14:paraId="19CAF334" w14:textId="77777777" w:rsidR="00B93E4B" w:rsidRPr="00FF430B" w:rsidRDefault="00B93E4B" w:rsidP="00303AC6">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9E0D0FC" w14:textId="77777777" w:rsidR="00B93E4B" w:rsidRPr="00FF430B" w:rsidRDefault="00B93E4B" w:rsidP="00303AC6">
            <w:pPr>
              <w:shd w:val="clear" w:color="auto" w:fill="FFFFFF" w:themeFill="background1"/>
              <w:tabs>
                <w:tab w:val="right" w:pos="426"/>
              </w:tabs>
              <w:rPr>
                <w:noProof w:val="0"/>
                <w:lang w:val="ro-MD" w:eastAsia="ru-RU"/>
              </w:rPr>
            </w:pPr>
            <w:r>
              <w:rPr>
                <w:b/>
                <w:noProof w:val="0"/>
                <w:lang w:val="ro-MD" w:eastAsia="ru-RU"/>
              </w:rPr>
              <w:t>Nu s</w:t>
            </w:r>
            <w:r w:rsidRPr="00FF430B">
              <w:rPr>
                <w:b/>
                <w:noProof w:val="0"/>
                <w:lang w:val="ro-MD" w:eastAsia="ru-RU"/>
              </w:rPr>
              <w:t>e va utiliza</w:t>
            </w:r>
          </w:p>
        </w:tc>
      </w:tr>
      <w:tr w:rsidR="00B93E4B" w:rsidRPr="00EC30C2" w14:paraId="5E60A8B5" w14:textId="77777777" w:rsidTr="00303AC6">
        <w:tc>
          <w:tcPr>
            <w:tcW w:w="5305" w:type="dxa"/>
            <w:shd w:val="clear" w:color="auto" w:fill="FFFFFF" w:themeFill="background1"/>
          </w:tcPr>
          <w:p w14:paraId="74CA06BA" w14:textId="77777777" w:rsidR="00B93E4B" w:rsidRPr="00FF430B" w:rsidRDefault="00B93E4B" w:rsidP="00303AC6">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057115DE" w14:textId="77777777" w:rsidR="00B93E4B" w:rsidRPr="00FF430B" w:rsidRDefault="00B93E4B" w:rsidP="00303AC6">
            <w:pPr>
              <w:shd w:val="clear" w:color="auto" w:fill="FFFFFF" w:themeFill="background1"/>
              <w:tabs>
                <w:tab w:val="right" w:pos="426"/>
              </w:tabs>
              <w:rPr>
                <w:noProof w:val="0"/>
                <w:lang w:val="ro-MD" w:eastAsia="ru-RU"/>
              </w:rPr>
            </w:pPr>
            <w:r w:rsidRPr="00FF430B">
              <w:rPr>
                <w:b/>
                <w:noProof w:val="0"/>
                <w:lang w:val="ro-MD" w:eastAsia="ru-RU"/>
              </w:rPr>
              <w:t>Se va utiliza</w:t>
            </w:r>
          </w:p>
        </w:tc>
      </w:tr>
      <w:tr w:rsidR="00B93E4B" w:rsidRPr="00EC30C2" w14:paraId="09126367" w14:textId="77777777" w:rsidTr="00303AC6">
        <w:trPr>
          <w:trHeight w:val="77"/>
        </w:trPr>
        <w:tc>
          <w:tcPr>
            <w:tcW w:w="5305" w:type="dxa"/>
            <w:shd w:val="clear" w:color="auto" w:fill="FFFFFF" w:themeFill="background1"/>
          </w:tcPr>
          <w:p w14:paraId="3D351766" w14:textId="77777777" w:rsidR="00B93E4B" w:rsidRPr="00FF430B" w:rsidRDefault="00B93E4B" w:rsidP="00303AC6">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38CF7042" w14:textId="77777777" w:rsidR="00B93E4B" w:rsidRPr="00FF430B" w:rsidRDefault="00B93E4B" w:rsidP="00303AC6">
            <w:pPr>
              <w:shd w:val="clear" w:color="auto" w:fill="FFFFFF" w:themeFill="background1"/>
              <w:tabs>
                <w:tab w:val="right" w:pos="426"/>
              </w:tabs>
              <w:rPr>
                <w:noProof w:val="0"/>
                <w:lang w:val="ro-MD" w:eastAsia="ru-RU"/>
              </w:rPr>
            </w:pPr>
            <w:r w:rsidRPr="00FF430B">
              <w:rPr>
                <w:b/>
                <w:noProof w:val="0"/>
                <w:lang w:val="ro-MD" w:eastAsia="ru-RU"/>
              </w:rPr>
              <w:t>Se va utiliza</w:t>
            </w:r>
          </w:p>
        </w:tc>
      </w:tr>
    </w:tbl>
    <w:p w14:paraId="217C2E93" w14:textId="77777777" w:rsidR="00B93E4B" w:rsidRPr="00FF430B" w:rsidRDefault="00B93E4B" w:rsidP="00B93E4B">
      <w:pPr>
        <w:numPr>
          <w:ilvl w:val="0"/>
          <w:numId w:val="22"/>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nu</w:t>
      </w:r>
    </w:p>
    <w:p w14:paraId="3413942C" w14:textId="77777777" w:rsidR="00B93E4B" w:rsidRPr="00FF430B" w:rsidRDefault="00B93E4B" w:rsidP="00B93E4B">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6E281C7F" w14:textId="77777777" w:rsidR="00B93E4B" w:rsidRPr="00FF430B" w:rsidRDefault="00B93E4B" w:rsidP="00B93E4B">
      <w:pPr>
        <w:numPr>
          <w:ilvl w:val="0"/>
          <w:numId w:val="22"/>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3DA1D0A" w14:textId="77777777" w:rsidR="00B93E4B" w:rsidRPr="00FF430B" w:rsidRDefault="00B93E4B" w:rsidP="00B93E4B">
      <w:pPr>
        <w:shd w:val="clear" w:color="auto" w:fill="FFFFFF" w:themeFill="background1"/>
        <w:spacing w:before="120" w:after="120"/>
        <w:rPr>
          <w:b/>
          <w:noProof w:val="0"/>
          <w:lang w:val="ro-MD" w:eastAsia="ru-RU"/>
        </w:rPr>
      </w:pPr>
    </w:p>
    <w:p w14:paraId="3198C780" w14:textId="77777777" w:rsidR="00B93E4B" w:rsidRPr="00FF430B" w:rsidRDefault="00B93E4B" w:rsidP="00B93E4B">
      <w:pPr>
        <w:shd w:val="clear" w:color="auto" w:fill="FFFFFF" w:themeFill="background1"/>
        <w:spacing w:before="120" w:after="120"/>
        <w:rPr>
          <w:b/>
          <w:noProof w:val="0"/>
          <w:lang w:val="ro-MD" w:eastAsia="ru-RU"/>
        </w:rPr>
      </w:pPr>
    </w:p>
    <w:p w14:paraId="4D2A3C30" w14:textId="77777777" w:rsidR="00B93E4B" w:rsidRPr="00FF430B" w:rsidRDefault="00B93E4B" w:rsidP="00B93E4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 xml:space="preserve">Donceac Oleg              </w:t>
      </w:r>
      <w:r w:rsidRPr="00FF430B">
        <w:rPr>
          <w:b/>
          <w:noProof w:val="0"/>
          <w:shd w:val="clear" w:color="auto" w:fill="FFFFFF" w:themeFill="background1"/>
          <w:lang w:val="ro-MD" w:eastAsia="ru-RU"/>
        </w:rPr>
        <w:t xml:space="preserve">________________  </w:t>
      </w:r>
      <w:r w:rsidRPr="00FF430B">
        <w:rPr>
          <w:b/>
          <w:lang w:val="ro-MD"/>
        </w:rPr>
        <w:t>.</w:t>
      </w:r>
    </w:p>
    <w:p w14:paraId="132909FD" w14:textId="77777777" w:rsidR="00BA33AC" w:rsidRPr="00B93E4B" w:rsidRDefault="00BA33AC" w:rsidP="00BA33AC">
      <w:pPr>
        <w:rPr>
          <w:lang w:val="ro-MD"/>
        </w:rPr>
      </w:pPr>
    </w:p>
    <w:p w14:paraId="58ED7F86" w14:textId="77777777" w:rsidR="00780DE3" w:rsidRPr="00BA33AC" w:rsidRDefault="00780DE3" w:rsidP="00780DE3">
      <w:pPr>
        <w:spacing w:line="276" w:lineRule="auto"/>
      </w:pPr>
    </w:p>
    <w:p w14:paraId="2DFF3CBC" w14:textId="73048D44"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 xml:space="preserve">(dacă este cazul, mențiunea că autoritatea contractantă este o autoritate centrală de achiziție </w:t>
            </w:r>
            <w:r w:rsidRPr="00FF430B">
              <w:rPr>
                <w:rFonts w:eastAsia="Calibri"/>
                <w:i/>
                <w:noProof w:val="0"/>
                <w:sz w:val="20"/>
                <w:szCs w:val="20"/>
                <w:lang w:val="ro-MD"/>
              </w:rPr>
              <w:lastRenderedPageBreak/>
              <w:t>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lastRenderedPageBreak/>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lastRenderedPageBreak/>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lastRenderedPageBreak/>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lastRenderedPageBreak/>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lastRenderedPageBreak/>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lastRenderedPageBreak/>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lastRenderedPageBreak/>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w:t>
      </w:r>
      <w:r w:rsidRPr="00FF430B">
        <w:rPr>
          <w:rFonts w:eastAsia="Calibri"/>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34CAB0AA"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4A51A4" w:rsidRPr="00B71A06">
        <w:rPr>
          <w:b/>
          <w:bCs/>
          <w:u w:val="single"/>
          <w:lang w:val="en-US"/>
        </w:rPr>
        <w:t xml:space="preserve">Reparatii curente </w:t>
      </w:r>
      <w:r w:rsidR="004A51A4">
        <w:rPr>
          <w:b/>
          <w:bCs/>
          <w:u w:val="single"/>
          <w:lang w:val="en-US"/>
        </w:rPr>
        <w:t>G</w:t>
      </w:r>
      <w:r w:rsidR="004A51A4" w:rsidRPr="00B71A06">
        <w:rPr>
          <w:b/>
          <w:bCs/>
          <w:u w:val="single"/>
          <w:lang w:val="en-US"/>
        </w:rPr>
        <w:t xml:space="preserve">imnaziu 67 Revaca, or. </w:t>
      </w:r>
      <w:r w:rsidR="004A51A4" w:rsidRPr="00B71A06">
        <w:rPr>
          <w:b/>
          <w:bCs/>
          <w:u w:val="single"/>
        </w:rPr>
        <w:t>Singera, mun. Chisinau</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3CBAE6D3" w:rsidR="00233538" w:rsidRPr="00FF430B" w:rsidRDefault="00CE0FB7" w:rsidP="00196AB4">
      <w:pPr>
        <w:ind w:firstLine="709"/>
        <w:jc w:val="both"/>
        <w:rPr>
          <w:lang w:val="ro-MD"/>
        </w:rPr>
      </w:pPr>
      <w:r w:rsidRPr="00B71A06">
        <w:rPr>
          <w:b/>
          <w:bCs/>
          <w:u w:val="single"/>
          <w:lang w:val="en-US"/>
        </w:rPr>
        <w:t xml:space="preserve">Reparatii curente </w:t>
      </w:r>
      <w:r>
        <w:rPr>
          <w:b/>
          <w:bCs/>
          <w:u w:val="single"/>
          <w:lang w:val="en-US"/>
        </w:rPr>
        <w:t>G</w:t>
      </w:r>
      <w:r w:rsidRPr="00B71A06">
        <w:rPr>
          <w:b/>
          <w:bCs/>
          <w:u w:val="single"/>
          <w:lang w:val="en-US"/>
        </w:rPr>
        <w:t xml:space="preserve">imnaziu 67 Revaca, or. </w:t>
      </w:r>
      <w:r w:rsidRPr="00B71A06">
        <w:rPr>
          <w:b/>
          <w:bCs/>
          <w:u w:val="single"/>
        </w:rPr>
        <w:t>Singera, mun. Chisinau</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53356992" w:rsidR="00233538" w:rsidRPr="00B75A21" w:rsidRDefault="00CE0FB7" w:rsidP="00196AB4">
      <w:pPr>
        <w:ind w:firstLine="709"/>
        <w:jc w:val="both"/>
        <w:rPr>
          <w:b/>
          <w:i/>
          <w:lang w:val="ro-MD"/>
        </w:rPr>
      </w:pPr>
      <w:r w:rsidRPr="00B71A06">
        <w:rPr>
          <w:b/>
          <w:bCs/>
          <w:u w:val="single"/>
          <w:lang w:val="en-US"/>
        </w:rPr>
        <w:t xml:space="preserve">Reparatii curente </w:t>
      </w:r>
      <w:r>
        <w:rPr>
          <w:b/>
          <w:bCs/>
          <w:u w:val="single"/>
          <w:lang w:val="en-US"/>
        </w:rPr>
        <w:t>G</w:t>
      </w:r>
      <w:r w:rsidRPr="00B71A06">
        <w:rPr>
          <w:b/>
          <w:bCs/>
          <w:u w:val="single"/>
          <w:lang w:val="en-US"/>
        </w:rPr>
        <w:t xml:space="preserve">imnaziu 67 Revaca, or. </w:t>
      </w:r>
      <w:r w:rsidRPr="00B71A06">
        <w:rPr>
          <w:b/>
          <w:bCs/>
          <w:u w:val="single"/>
        </w:rPr>
        <w:t>Singera, mun. Chisinau</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463033C1" w14:textId="60CE979A" w:rsidR="00E71F7B" w:rsidRPr="005C29C5" w:rsidRDefault="0003591A" w:rsidP="005C29C5">
      <w:pPr>
        <w:ind w:firstLine="709"/>
        <w:jc w:val="both"/>
        <w:rPr>
          <w:lang w:val="ro-MD"/>
        </w:rPr>
      </w:pPr>
      <w:r w:rsidRPr="00FF430B">
        <w:rPr>
          <w:lang w:val="ro-MD"/>
        </w:rPr>
        <w:t> </w:t>
      </w:r>
    </w:p>
    <w:tbl>
      <w:tblPr>
        <w:tblW w:w="0" w:type="auto"/>
        <w:tblLayout w:type="fixed"/>
        <w:tblLook w:val="0000" w:firstRow="0" w:lastRow="0" w:firstColumn="0" w:lastColumn="0" w:noHBand="0" w:noVBand="0"/>
      </w:tblPr>
      <w:tblGrid>
        <w:gridCol w:w="4786"/>
        <w:gridCol w:w="5245"/>
      </w:tblGrid>
      <w:tr w:rsidR="00D32A3C" w:rsidRPr="000E0709" w14:paraId="6737FA73" w14:textId="77777777" w:rsidTr="00303AC6">
        <w:tblPrEx>
          <w:tblCellMar>
            <w:top w:w="0" w:type="dxa"/>
            <w:bottom w:w="0" w:type="dxa"/>
          </w:tblCellMar>
        </w:tblPrEx>
        <w:tc>
          <w:tcPr>
            <w:tcW w:w="4786" w:type="dxa"/>
            <w:tcBorders>
              <w:top w:val="nil"/>
              <w:left w:val="nil"/>
              <w:bottom w:val="single" w:sz="6" w:space="0" w:color="auto"/>
              <w:right w:val="nil"/>
            </w:tcBorders>
          </w:tcPr>
          <w:p w14:paraId="2816C13F" w14:textId="77777777" w:rsidR="00D32A3C" w:rsidRPr="00C41C99" w:rsidRDefault="00D32A3C" w:rsidP="00303AC6">
            <w:pPr>
              <w:jc w:val="center"/>
              <w:rPr>
                <w:b/>
                <w:bCs/>
                <w:sz w:val="2"/>
                <w:szCs w:val="2"/>
                <w:lang w:val="en-US"/>
              </w:rPr>
            </w:pPr>
          </w:p>
          <w:p w14:paraId="0C005B84" w14:textId="77777777" w:rsidR="00D32A3C" w:rsidRPr="00C41C99" w:rsidRDefault="00D32A3C" w:rsidP="00303AC6">
            <w:pPr>
              <w:jc w:val="right"/>
              <w:rPr>
                <w:b/>
                <w:bCs/>
                <w:sz w:val="2"/>
                <w:szCs w:val="2"/>
                <w:lang w:val="en-US"/>
              </w:rPr>
            </w:pPr>
          </w:p>
          <w:p w14:paraId="04C39154" w14:textId="77777777" w:rsidR="00D32A3C" w:rsidRPr="00C41C99" w:rsidRDefault="00D32A3C" w:rsidP="00303AC6">
            <w:pPr>
              <w:jc w:val="center"/>
              <w:rPr>
                <w:b/>
                <w:bCs/>
                <w:sz w:val="2"/>
                <w:szCs w:val="2"/>
                <w:lang w:val="en-US"/>
              </w:rPr>
            </w:pPr>
          </w:p>
          <w:p w14:paraId="5DAAE3BC" w14:textId="77777777" w:rsidR="00D32A3C" w:rsidRPr="00165C2C" w:rsidRDefault="00D32A3C" w:rsidP="00303AC6">
            <w:pPr>
              <w:jc w:val="center"/>
              <w:rPr>
                <w:b/>
                <w:bCs/>
                <w:sz w:val="28"/>
                <w:szCs w:val="28"/>
                <w:lang w:val="en-US"/>
              </w:rPr>
            </w:pPr>
            <w:r w:rsidRPr="00165C2C">
              <w:rPr>
                <w:b/>
                <w:bCs/>
                <w:sz w:val="28"/>
                <w:szCs w:val="28"/>
                <w:lang w:val="en-US"/>
              </w:rPr>
              <w:t>Reparatii curente Gimnaziu 67 Revaca, or. Singera, mun. Chisinau</w:t>
            </w:r>
          </w:p>
        </w:tc>
        <w:tc>
          <w:tcPr>
            <w:tcW w:w="5245" w:type="dxa"/>
            <w:tcBorders>
              <w:top w:val="nil"/>
              <w:left w:val="nil"/>
              <w:bottom w:val="nil"/>
              <w:right w:val="nil"/>
            </w:tcBorders>
          </w:tcPr>
          <w:p w14:paraId="7FEF812E" w14:textId="77777777" w:rsidR="00D32A3C" w:rsidRPr="005916E8" w:rsidRDefault="00D32A3C" w:rsidP="00303AC6">
            <w:pPr>
              <w:jc w:val="right"/>
              <w:rPr>
                <w:sz w:val="16"/>
                <w:szCs w:val="16"/>
                <w:lang w:val="en-US"/>
              </w:rPr>
            </w:pPr>
            <w:r w:rsidRPr="005916E8">
              <w:rPr>
                <w:sz w:val="16"/>
                <w:szCs w:val="16"/>
                <w:lang w:val="en-US"/>
              </w:rPr>
              <w:t>Formular Nr.1 desfasurat</w:t>
            </w:r>
          </w:p>
          <w:p w14:paraId="223BB268" w14:textId="77777777" w:rsidR="00D32A3C" w:rsidRPr="005916E8" w:rsidRDefault="00D32A3C" w:rsidP="00303AC6">
            <w:pPr>
              <w:tabs>
                <w:tab w:val="left" w:pos="4786"/>
                <w:tab w:val="left" w:pos="10031"/>
              </w:tabs>
              <w:jc w:val="right"/>
              <w:rPr>
                <w:sz w:val="16"/>
                <w:szCs w:val="16"/>
                <w:lang w:val="en-US"/>
              </w:rPr>
            </w:pPr>
            <w:r w:rsidRPr="005916E8">
              <w:rPr>
                <w:sz w:val="16"/>
                <w:szCs w:val="16"/>
                <w:lang w:val="en-US"/>
              </w:rPr>
              <w:t>WinСmeta</w:t>
            </w:r>
          </w:p>
        </w:tc>
      </w:tr>
      <w:tr w:rsidR="00D32A3C" w:rsidRPr="000E0709" w14:paraId="64549F5A" w14:textId="77777777" w:rsidTr="00303AC6">
        <w:tblPrEx>
          <w:tblCellMar>
            <w:top w:w="0" w:type="dxa"/>
            <w:bottom w:w="0" w:type="dxa"/>
          </w:tblCellMar>
        </w:tblPrEx>
        <w:tc>
          <w:tcPr>
            <w:tcW w:w="4786" w:type="dxa"/>
            <w:tcBorders>
              <w:top w:val="nil"/>
              <w:left w:val="nil"/>
              <w:bottom w:val="nil"/>
              <w:right w:val="nil"/>
            </w:tcBorders>
          </w:tcPr>
          <w:p w14:paraId="698FF03B" w14:textId="77777777" w:rsidR="00D32A3C" w:rsidRPr="000E0709" w:rsidRDefault="00D32A3C" w:rsidP="00303AC6">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51FFFB32" w14:textId="77777777" w:rsidR="00D32A3C" w:rsidRPr="000E0709" w:rsidRDefault="00D32A3C" w:rsidP="00303AC6">
            <w:pPr>
              <w:jc w:val="center"/>
              <w:rPr>
                <w:sz w:val="22"/>
                <w:szCs w:val="22"/>
                <w:lang w:val="en-US"/>
              </w:rPr>
            </w:pPr>
          </w:p>
        </w:tc>
      </w:tr>
    </w:tbl>
    <w:p w14:paraId="1D723902" w14:textId="77777777" w:rsidR="00D32A3C" w:rsidRPr="000E0709" w:rsidRDefault="00D32A3C" w:rsidP="00D32A3C">
      <w:pPr>
        <w:rPr>
          <w:sz w:val="22"/>
          <w:szCs w:val="22"/>
          <w:lang w:val="en-US"/>
        </w:rPr>
      </w:pPr>
    </w:p>
    <w:p w14:paraId="4201B820" w14:textId="77777777" w:rsidR="00D32A3C" w:rsidRPr="000E0709" w:rsidRDefault="00D32A3C" w:rsidP="00D32A3C">
      <w:pPr>
        <w:rPr>
          <w:sz w:val="22"/>
          <w:szCs w:val="22"/>
          <w:lang w:val="en-US"/>
        </w:rPr>
      </w:pPr>
    </w:p>
    <w:p w14:paraId="57017885" w14:textId="77777777" w:rsidR="00D32A3C" w:rsidRPr="00453247" w:rsidRDefault="00D32A3C" w:rsidP="00D32A3C">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6E79586F" w14:textId="77777777" w:rsidR="00D32A3C" w:rsidRPr="00453247" w:rsidRDefault="00D32A3C" w:rsidP="00D32A3C">
      <w:pPr>
        <w:jc w:val="center"/>
        <w:rPr>
          <w:b/>
          <w:bCs/>
          <w:sz w:val="28"/>
          <w:szCs w:val="28"/>
          <w:lang w:val="en-US"/>
        </w:rPr>
      </w:pPr>
      <w:r w:rsidRPr="00453247">
        <w:rPr>
          <w:b/>
          <w:bCs/>
          <w:sz w:val="28"/>
          <w:szCs w:val="28"/>
          <w:lang w:val="en-US"/>
        </w:rPr>
        <w:t xml:space="preserve"> Lucrari de reparatie interioara</w:t>
      </w:r>
    </w:p>
    <w:p w14:paraId="40429D86" w14:textId="77777777" w:rsidR="00D32A3C" w:rsidRPr="00453247" w:rsidRDefault="00D32A3C" w:rsidP="00D32A3C">
      <w:pPr>
        <w:jc w:val="center"/>
        <w:rPr>
          <w:b/>
          <w:bCs/>
          <w:sz w:val="28"/>
          <w:szCs w:val="28"/>
          <w:lang w:val="en-US"/>
        </w:rPr>
      </w:pPr>
    </w:p>
    <w:p w14:paraId="56A1F99E" w14:textId="77777777" w:rsidR="00D32A3C" w:rsidRPr="000E0709" w:rsidRDefault="00D32A3C" w:rsidP="00D32A3C">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D32A3C" w:rsidRPr="009B70F2" w14:paraId="63F2EFD1" w14:textId="77777777" w:rsidTr="00303AC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1EF1F75F" w14:textId="77777777" w:rsidR="00D32A3C" w:rsidRPr="009B70F2" w:rsidRDefault="00D32A3C" w:rsidP="00303AC6">
            <w:pPr>
              <w:ind w:right="-108"/>
              <w:jc w:val="center"/>
              <w:rPr>
                <w:sz w:val="16"/>
                <w:szCs w:val="16"/>
                <w:lang w:val="en-US"/>
              </w:rPr>
            </w:pPr>
            <w:r w:rsidRPr="009B70F2">
              <w:rPr>
                <w:sz w:val="16"/>
                <w:szCs w:val="16"/>
                <w:lang w:val="en-US"/>
              </w:rPr>
              <w:t>№</w:t>
            </w:r>
          </w:p>
          <w:p w14:paraId="43ABAA3D" w14:textId="77777777" w:rsidR="00D32A3C" w:rsidRPr="009B70F2" w:rsidRDefault="00D32A3C" w:rsidP="00303AC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BAEBEE0" w14:textId="77777777" w:rsidR="00D32A3C" w:rsidRPr="009B70F2" w:rsidRDefault="00D32A3C" w:rsidP="00303AC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69DD739C" w14:textId="77777777" w:rsidR="00D32A3C" w:rsidRPr="009B70F2" w:rsidRDefault="00D32A3C" w:rsidP="00303AC6">
            <w:pPr>
              <w:jc w:val="center"/>
              <w:rPr>
                <w:sz w:val="16"/>
                <w:szCs w:val="16"/>
              </w:rPr>
            </w:pPr>
          </w:p>
          <w:p w14:paraId="6FA91883" w14:textId="77777777" w:rsidR="00D32A3C" w:rsidRPr="009B70F2" w:rsidRDefault="00D32A3C" w:rsidP="00303AC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51E488F" w14:textId="77777777" w:rsidR="00D32A3C" w:rsidRPr="009B70F2" w:rsidRDefault="00D32A3C" w:rsidP="00303AC6">
            <w:pPr>
              <w:ind w:left="-108" w:right="-108"/>
              <w:jc w:val="center"/>
              <w:rPr>
                <w:sz w:val="16"/>
                <w:szCs w:val="16"/>
              </w:rPr>
            </w:pPr>
          </w:p>
          <w:p w14:paraId="35D2703D" w14:textId="77777777" w:rsidR="00D32A3C" w:rsidRPr="009B70F2" w:rsidRDefault="00D32A3C" w:rsidP="00303AC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528A947" w14:textId="77777777" w:rsidR="00D32A3C" w:rsidRPr="009B70F2" w:rsidRDefault="00D32A3C" w:rsidP="00303AC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D32A3C" w:rsidRPr="009B70F2" w14:paraId="65347C87" w14:textId="77777777" w:rsidTr="00303AC6">
        <w:trPr>
          <w:cantSplit/>
        </w:trPr>
        <w:tc>
          <w:tcPr>
            <w:tcW w:w="1008" w:type="dxa"/>
            <w:vMerge/>
            <w:tcBorders>
              <w:top w:val="single" w:sz="6" w:space="0" w:color="auto"/>
              <w:left w:val="single" w:sz="6" w:space="0" w:color="auto"/>
              <w:bottom w:val="single" w:sz="6" w:space="0" w:color="auto"/>
              <w:right w:val="nil"/>
            </w:tcBorders>
            <w:vAlign w:val="center"/>
          </w:tcPr>
          <w:p w14:paraId="79E71BC2" w14:textId="77777777" w:rsidR="00D32A3C" w:rsidRPr="009B70F2" w:rsidRDefault="00D32A3C" w:rsidP="00303AC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220E4D4" w14:textId="77777777" w:rsidR="00D32A3C" w:rsidRPr="009B70F2" w:rsidRDefault="00D32A3C" w:rsidP="00303AC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2F75C87" w14:textId="77777777" w:rsidR="00D32A3C" w:rsidRPr="009B70F2" w:rsidRDefault="00D32A3C" w:rsidP="00303AC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6A573C5" w14:textId="77777777" w:rsidR="00D32A3C" w:rsidRPr="009B70F2" w:rsidRDefault="00D32A3C" w:rsidP="00303AC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24572668" w14:textId="77777777" w:rsidR="00D32A3C" w:rsidRPr="009B70F2" w:rsidRDefault="00D32A3C" w:rsidP="00303AC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3E693574" w14:textId="77777777" w:rsidR="00D32A3C" w:rsidRPr="009B70F2" w:rsidRDefault="00D32A3C" w:rsidP="00303AC6">
            <w:pPr>
              <w:jc w:val="center"/>
              <w:rPr>
                <w:sz w:val="16"/>
                <w:szCs w:val="16"/>
                <w:lang w:val="en-US"/>
              </w:rPr>
            </w:pPr>
            <w:r w:rsidRPr="000E0709">
              <w:rPr>
                <w:sz w:val="16"/>
                <w:szCs w:val="16"/>
                <w:lang w:val="en-US"/>
              </w:rPr>
              <w:t>Pe volumul total</w:t>
            </w:r>
          </w:p>
        </w:tc>
      </w:tr>
    </w:tbl>
    <w:p w14:paraId="299A3BA2" w14:textId="77777777" w:rsidR="00D32A3C" w:rsidRPr="000E0709" w:rsidRDefault="00D32A3C" w:rsidP="00D32A3C">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D32A3C" w:rsidRPr="009B70F2" w14:paraId="2396C37F" w14:textId="77777777" w:rsidTr="00303AC6">
        <w:trPr>
          <w:cantSplit/>
          <w:tblHeader/>
        </w:trPr>
        <w:tc>
          <w:tcPr>
            <w:tcW w:w="1134" w:type="dxa"/>
            <w:gridSpan w:val="3"/>
            <w:shd w:val="pct5" w:color="auto" w:fill="auto"/>
            <w:vAlign w:val="center"/>
          </w:tcPr>
          <w:p w14:paraId="1CEE819B" w14:textId="77777777" w:rsidR="00D32A3C" w:rsidRPr="009B70F2" w:rsidRDefault="00D32A3C" w:rsidP="00303AC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04EEE34A" w14:textId="77777777" w:rsidR="00D32A3C" w:rsidRPr="009B70F2" w:rsidRDefault="00D32A3C" w:rsidP="00303AC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B924867" w14:textId="77777777" w:rsidR="00D32A3C" w:rsidRPr="009B70F2" w:rsidRDefault="00D32A3C" w:rsidP="00303AC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5F06BF1" w14:textId="77777777" w:rsidR="00D32A3C" w:rsidRPr="009B70F2" w:rsidRDefault="00D32A3C" w:rsidP="00303AC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4369ABD5" w14:textId="77777777" w:rsidR="00D32A3C" w:rsidRPr="009B70F2" w:rsidRDefault="00D32A3C" w:rsidP="00303AC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7F1D575" w14:textId="77777777" w:rsidR="00D32A3C" w:rsidRPr="009B70F2" w:rsidRDefault="00D32A3C" w:rsidP="00303AC6">
            <w:pPr>
              <w:ind w:left="-108" w:right="-108"/>
              <w:jc w:val="center"/>
              <w:rPr>
                <w:sz w:val="16"/>
                <w:szCs w:val="16"/>
                <w:lang w:val="en-US"/>
              </w:rPr>
            </w:pPr>
            <w:r w:rsidRPr="009B70F2">
              <w:rPr>
                <w:sz w:val="16"/>
                <w:szCs w:val="16"/>
                <w:lang w:val="en-US"/>
              </w:rPr>
              <w:t>6</w:t>
            </w:r>
          </w:p>
        </w:tc>
      </w:tr>
      <w:tr w:rsidR="00D32A3C" w:rsidRPr="009B70F2" w14:paraId="78DC6CB9" w14:textId="77777777" w:rsidTr="00303AC6">
        <w:tblPrEx>
          <w:tblCellMar>
            <w:left w:w="107" w:type="dxa"/>
            <w:right w:w="107" w:type="dxa"/>
          </w:tblCellMar>
        </w:tblPrEx>
        <w:tc>
          <w:tcPr>
            <w:tcW w:w="10495" w:type="dxa"/>
            <w:gridSpan w:val="19"/>
          </w:tcPr>
          <w:p w14:paraId="69D69861" w14:textId="77777777" w:rsidR="00D32A3C" w:rsidRPr="009B70F2" w:rsidRDefault="00D32A3C" w:rsidP="00303AC6">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68A0B8BF" w14:textId="77777777" w:rsidR="00D32A3C" w:rsidRPr="00B12F65" w:rsidRDefault="00D32A3C" w:rsidP="00303AC6">
            <w:pPr>
              <w:rPr>
                <w:sz w:val="2"/>
                <w:szCs w:val="2"/>
                <w:lang w:val="en-US"/>
              </w:rPr>
            </w:pPr>
          </w:p>
        </w:tc>
      </w:tr>
      <w:tr w:rsidR="00D32A3C" w:rsidRPr="009B70F2" w14:paraId="3727FC05" w14:textId="77777777" w:rsidTr="00303AC6">
        <w:tblPrEx>
          <w:tblCellMar>
            <w:left w:w="107" w:type="dxa"/>
            <w:right w:w="107" w:type="dxa"/>
          </w:tblCellMar>
        </w:tblPrEx>
        <w:tc>
          <w:tcPr>
            <w:tcW w:w="10495" w:type="dxa"/>
            <w:gridSpan w:val="19"/>
          </w:tcPr>
          <w:p w14:paraId="3B43E048" w14:textId="77777777" w:rsidR="00D32A3C" w:rsidRPr="009B70F2" w:rsidRDefault="00D32A3C" w:rsidP="00303AC6">
            <w:pPr>
              <w:rPr>
                <w:b/>
                <w:bCs/>
                <w:sz w:val="22"/>
                <w:szCs w:val="22"/>
                <w:lang w:val="en-US"/>
              </w:rPr>
            </w:pPr>
            <w:r w:rsidRPr="009B70F2">
              <w:rPr>
                <w:b/>
                <w:bCs/>
                <w:sz w:val="22"/>
                <w:szCs w:val="22"/>
                <w:lang w:val="en-US"/>
              </w:rPr>
              <w:t>1.1. Tamplarii</w:t>
            </w:r>
          </w:p>
          <w:p w14:paraId="35FFF35D" w14:textId="77777777" w:rsidR="00D32A3C" w:rsidRPr="00B12F65" w:rsidRDefault="00D32A3C" w:rsidP="00303AC6">
            <w:pPr>
              <w:rPr>
                <w:sz w:val="2"/>
                <w:szCs w:val="2"/>
                <w:lang w:val="en-US"/>
              </w:rPr>
            </w:pPr>
          </w:p>
        </w:tc>
      </w:tr>
      <w:tr w:rsidR="00D32A3C" w:rsidRPr="009B70F2" w14:paraId="5FD866F6" w14:textId="77777777" w:rsidTr="00303AC6">
        <w:tblPrEx>
          <w:tblCellMar>
            <w:left w:w="107" w:type="dxa"/>
            <w:right w:w="107" w:type="dxa"/>
          </w:tblCellMar>
        </w:tblPrEx>
        <w:tc>
          <w:tcPr>
            <w:tcW w:w="10495" w:type="dxa"/>
            <w:gridSpan w:val="19"/>
          </w:tcPr>
          <w:p w14:paraId="13FC1F5D" w14:textId="77777777" w:rsidR="00D32A3C" w:rsidRPr="009B70F2" w:rsidRDefault="00D32A3C" w:rsidP="00303AC6">
            <w:pPr>
              <w:rPr>
                <w:b/>
                <w:bCs/>
                <w:sz w:val="22"/>
                <w:szCs w:val="22"/>
                <w:lang w:val="en-US"/>
              </w:rPr>
            </w:pPr>
            <w:r w:rsidRPr="009B70F2">
              <w:rPr>
                <w:b/>
                <w:bCs/>
                <w:sz w:val="22"/>
                <w:szCs w:val="22"/>
                <w:lang w:val="en-US"/>
              </w:rPr>
              <w:t>1.1.1. Demontari</w:t>
            </w:r>
          </w:p>
          <w:p w14:paraId="4A4BFA91" w14:textId="77777777" w:rsidR="00D32A3C" w:rsidRPr="00B12F65" w:rsidRDefault="00D32A3C" w:rsidP="00303AC6">
            <w:pPr>
              <w:rPr>
                <w:sz w:val="2"/>
                <w:szCs w:val="2"/>
                <w:lang w:val="en-US"/>
              </w:rPr>
            </w:pPr>
          </w:p>
        </w:tc>
      </w:tr>
      <w:tr w:rsidR="00D32A3C" w:rsidRPr="009B70F2" w14:paraId="2E0DE61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F2E6DA" w14:textId="77777777" w:rsidR="00D32A3C" w:rsidRPr="005E2CA0" w:rsidRDefault="00D32A3C" w:rsidP="00303AC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008EF9DD" w14:textId="77777777" w:rsidR="00D32A3C" w:rsidRPr="005E2CA0" w:rsidRDefault="00D32A3C" w:rsidP="00303AC6">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08143D66" w14:textId="77777777" w:rsidR="00D32A3C" w:rsidRPr="005E2CA0" w:rsidRDefault="00D32A3C" w:rsidP="00303AC6">
            <w:pPr>
              <w:rPr>
                <w:b/>
                <w:bCs/>
                <w:sz w:val="2"/>
                <w:szCs w:val="2"/>
                <w:lang w:val="en-US"/>
              </w:rPr>
            </w:pPr>
            <w:r w:rsidRPr="005E2CA0">
              <w:rPr>
                <w:b/>
                <w:bCs/>
                <w:sz w:val="22"/>
                <w:szCs w:val="22"/>
                <w:lang w:val="en-US"/>
              </w:rPr>
              <w:t>Demontari: usi</w:t>
            </w:r>
          </w:p>
          <w:p w14:paraId="0B8428A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8196A25"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0A083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5E9DE07" w14:textId="77777777" w:rsidR="00D32A3C" w:rsidRPr="005E2CA0" w:rsidRDefault="00D32A3C" w:rsidP="00303AC6">
            <w:pPr>
              <w:jc w:val="center"/>
              <w:rPr>
                <w:b/>
                <w:bCs/>
                <w:sz w:val="22"/>
                <w:szCs w:val="22"/>
                <w:lang w:val="en-US"/>
              </w:rPr>
            </w:pPr>
            <w:r w:rsidRPr="005E2CA0">
              <w:rPr>
                <w:b/>
                <w:bCs/>
                <w:sz w:val="22"/>
                <w:szCs w:val="22"/>
                <w:lang w:val="en-US"/>
              </w:rPr>
              <w:t>20,420</w:t>
            </w:r>
          </w:p>
          <w:p w14:paraId="37F7874A" w14:textId="77777777" w:rsidR="00D32A3C" w:rsidRPr="009B70F2" w:rsidRDefault="00D32A3C" w:rsidP="00303AC6">
            <w:pPr>
              <w:jc w:val="center"/>
              <w:rPr>
                <w:sz w:val="2"/>
                <w:szCs w:val="2"/>
                <w:lang w:val="en-US"/>
              </w:rPr>
            </w:pPr>
          </w:p>
        </w:tc>
      </w:tr>
      <w:tr w:rsidR="00D32A3C" w:rsidRPr="00B40365" w14:paraId="3291B3C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FFF4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0303BBA" w14:textId="77777777" w:rsidR="00D32A3C" w:rsidRPr="00B40365" w:rsidRDefault="00D32A3C" w:rsidP="00303AC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570239E" w14:textId="77777777" w:rsidR="00D32A3C" w:rsidRPr="00C97908" w:rsidRDefault="00D32A3C" w:rsidP="00303AC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A131E1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76535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486700AC" w14:textId="77777777" w:rsidR="00D32A3C" w:rsidRPr="00C97908" w:rsidRDefault="00D32A3C" w:rsidP="00303AC6">
            <w:pPr>
              <w:jc w:val="center"/>
              <w:rPr>
                <w:sz w:val="16"/>
                <w:szCs w:val="16"/>
                <w:lang w:val="en-US"/>
              </w:rPr>
            </w:pPr>
            <w:r w:rsidRPr="00C97908">
              <w:rPr>
                <w:sz w:val="16"/>
                <w:szCs w:val="16"/>
                <w:lang w:val="en-US"/>
              </w:rPr>
              <w:t>4,288</w:t>
            </w:r>
          </w:p>
        </w:tc>
      </w:tr>
      <w:tr w:rsidR="00D32A3C" w:rsidRPr="00B40365" w14:paraId="0F0DFB1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BC03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9F9409D" w14:textId="77777777" w:rsidR="00D32A3C" w:rsidRPr="00B40365" w:rsidRDefault="00D32A3C" w:rsidP="00303AC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A30A9F0" w14:textId="77777777" w:rsidR="00D32A3C" w:rsidRPr="00C97908" w:rsidRDefault="00D32A3C" w:rsidP="00303AC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F4536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0499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14:paraId="5E842861" w14:textId="77777777" w:rsidR="00D32A3C" w:rsidRPr="00C97908" w:rsidRDefault="00D32A3C" w:rsidP="00303AC6">
            <w:pPr>
              <w:jc w:val="center"/>
              <w:rPr>
                <w:sz w:val="16"/>
                <w:szCs w:val="16"/>
                <w:lang w:val="en-US"/>
              </w:rPr>
            </w:pPr>
            <w:r w:rsidRPr="00C97908">
              <w:rPr>
                <w:sz w:val="16"/>
                <w:szCs w:val="16"/>
                <w:lang w:val="en-US"/>
              </w:rPr>
              <w:t>4,288</w:t>
            </w:r>
          </w:p>
        </w:tc>
      </w:tr>
      <w:tr w:rsidR="00D32A3C" w:rsidRPr="009B70F2" w14:paraId="28B7C28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75443" w14:textId="77777777" w:rsidR="00D32A3C" w:rsidRPr="005E2CA0" w:rsidRDefault="00D32A3C" w:rsidP="00303AC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6518682D" w14:textId="77777777" w:rsidR="00D32A3C" w:rsidRPr="005E2CA0" w:rsidRDefault="00D32A3C" w:rsidP="00303AC6">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74617E61" w14:textId="77777777" w:rsidR="00D32A3C" w:rsidRPr="005E2CA0" w:rsidRDefault="00D32A3C" w:rsidP="00303AC6">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5B3A4EFD"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6F53492"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7EEBE1F"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D00997B" w14:textId="77777777" w:rsidR="00D32A3C" w:rsidRPr="005E2CA0" w:rsidRDefault="00D32A3C" w:rsidP="00303AC6">
            <w:pPr>
              <w:jc w:val="center"/>
              <w:rPr>
                <w:b/>
                <w:bCs/>
                <w:sz w:val="22"/>
                <w:szCs w:val="22"/>
                <w:lang w:val="en-US"/>
              </w:rPr>
            </w:pPr>
            <w:r w:rsidRPr="005E2CA0">
              <w:rPr>
                <w:b/>
                <w:bCs/>
                <w:sz w:val="22"/>
                <w:szCs w:val="22"/>
                <w:lang w:val="en-US"/>
              </w:rPr>
              <w:t>0,310</w:t>
            </w:r>
          </w:p>
          <w:p w14:paraId="2B0CE4F1" w14:textId="77777777" w:rsidR="00D32A3C" w:rsidRPr="009B70F2" w:rsidRDefault="00D32A3C" w:rsidP="00303AC6">
            <w:pPr>
              <w:jc w:val="center"/>
              <w:rPr>
                <w:sz w:val="2"/>
                <w:szCs w:val="2"/>
                <w:lang w:val="en-US"/>
              </w:rPr>
            </w:pPr>
          </w:p>
        </w:tc>
      </w:tr>
      <w:tr w:rsidR="00D32A3C" w:rsidRPr="00B40365" w14:paraId="058E03B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F5C4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E73434A" w14:textId="77777777" w:rsidR="00D32A3C" w:rsidRPr="00B40365" w:rsidRDefault="00D32A3C" w:rsidP="00303AC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06E95CA1" w14:textId="77777777" w:rsidR="00D32A3C" w:rsidRPr="00C97908" w:rsidRDefault="00D32A3C" w:rsidP="00303AC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419351CC"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5D99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1A6A92CA" w14:textId="77777777" w:rsidR="00D32A3C" w:rsidRPr="00C97908" w:rsidRDefault="00D32A3C" w:rsidP="00303AC6">
            <w:pPr>
              <w:jc w:val="center"/>
              <w:rPr>
                <w:sz w:val="16"/>
                <w:szCs w:val="16"/>
                <w:lang w:val="en-US"/>
              </w:rPr>
            </w:pPr>
            <w:r w:rsidRPr="00C97908">
              <w:rPr>
                <w:sz w:val="16"/>
                <w:szCs w:val="16"/>
                <w:lang w:val="en-US"/>
              </w:rPr>
              <w:t>0,087</w:t>
            </w:r>
          </w:p>
        </w:tc>
      </w:tr>
      <w:tr w:rsidR="00D32A3C" w:rsidRPr="00B40365" w14:paraId="05279B7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0222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59BC468" w14:textId="77777777" w:rsidR="00D32A3C" w:rsidRPr="00B40365" w:rsidRDefault="00D32A3C" w:rsidP="00303AC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3CA9C21" w14:textId="77777777" w:rsidR="00D32A3C" w:rsidRPr="00C97908" w:rsidRDefault="00D32A3C" w:rsidP="00303AC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ED4695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DB0AA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2F345181" w14:textId="77777777" w:rsidR="00D32A3C" w:rsidRPr="00C97908" w:rsidRDefault="00D32A3C" w:rsidP="00303AC6">
            <w:pPr>
              <w:jc w:val="center"/>
              <w:rPr>
                <w:sz w:val="16"/>
                <w:szCs w:val="16"/>
                <w:lang w:val="en-US"/>
              </w:rPr>
            </w:pPr>
            <w:r w:rsidRPr="00C97908">
              <w:rPr>
                <w:sz w:val="16"/>
                <w:szCs w:val="16"/>
                <w:lang w:val="en-US"/>
              </w:rPr>
              <w:t>0,208</w:t>
            </w:r>
          </w:p>
        </w:tc>
      </w:tr>
      <w:tr w:rsidR="00D32A3C" w:rsidRPr="00B40365" w14:paraId="4C0D786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47A7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45A7389" w14:textId="77777777" w:rsidR="00D32A3C" w:rsidRPr="00B40365" w:rsidRDefault="00D32A3C" w:rsidP="00303AC6">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1D0EF583" w14:textId="77777777" w:rsidR="00D32A3C" w:rsidRPr="00C97908" w:rsidRDefault="00D32A3C" w:rsidP="00303AC6">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61ED528B"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8481E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E793C5C" w14:textId="77777777" w:rsidR="00D32A3C" w:rsidRPr="00C97908" w:rsidRDefault="00D32A3C" w:rsidP="00303AC6">
            <w:pPr>
              <w:jc w:val="center"/>
              <w:rPr>
                <w:sz w:val="16"/>
                <w:szCs w:val="16"/>
                <w:lang w:val="en-US"/>
              </w:rPr>
            </w:pPr>
            <w:r w:rsidRPr="00C97908">
              <w:rPr>
                <w:sz w:val="16"/>
                <w:szCs w:val="16"/>
                <w:lang w:val="en-US"/>
              </w:rPr>
              <w:t>0,001</w:t>
            </w:r>
          </w:p>
        </w:tc>
      </w:tr>
      <w:tr w:rsidR="00D32A3C" w:rsidRPr="00B40365" w14:paraId="5E58638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0DF3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710D624" w14:textId="77777777" w:rsidR="00D32A3C" w:rsidRPr="00B40365" w:rsidRDefault="00D32A3C" w:rsidP="00303AC6">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3BF3F8A6" w14:textId="77777777" w:rsidR="00D32A3C" w:rsidRPr="00C97908" w:rsidRDefault="00D32A3C" w:rsidP="00303AC6">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1996BC6B"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C70C9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5D3BE8A1" w14:textId="77777777" w:rsidR="00D32A3C" w:rsidRPr="00C97908" w:rsidRDefault="00D32A3C" w:rsidP="00303AC6">
            <w:pPr>
              <w:jc w:val="center"/>
              <w:rPr>
                <w:sz w:val="16"/>
                <w:szCs w:val="16"/>
                <w:lang w:val="en-US"/>
              </w:rPr>
            </w:pPr>
            <w:r w:rsidRPr="00C97908">
              <w:rPr>
                <w:sz w:val="16"/>
                <w:szCs w:val="16"/>
                <w:lang w:val="en-US"/>
              </w:rPr>
              <w:t>0,008</w:t>
            </w:r>
          </w:p>
        </w:tc>
      </w:tr>
      <w:tr w:rsidR="00D32A3C" w:rsidRPr="009B70F2" w14:paraId="11232CF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EEC8E4" w14:textId="77777777" w:rsidR="00D32A3C" w:rsidRPr="005E2CA0" w:rsidRDefault="00D32A3C" w:rsidP="00303AC6">
            <w:pPr>
              <w:jc w:val="center"/>
              <w:rPr>
                <w:b/>
                <w:bCs/>
                <w:sz w:val="22"/>
                <w:szCs w:val="22"/>
                <w:lang w:val="en-US"/>
              </w:rPr>
            </w:pPr>
            <w:r w:rsidRPr="005E2CA0">
              <w:rPr>
                <w:b/>
                <w:bCs/>
                <w:sz w:val="22"/>
                <w:szCs w:val="22"/>
                <w:lang w:val="en-US"/>
              </w:rPr>
              <w:lastRenderedPageBreak/>
              <w:t>3</w:t>
            </w:r>
          </w:p>
        </w:tc>
        <w:tc>
          <w:tcPr>
            <w:tcW w:w="1402" w:type="dxa"/>
            <w:gridSpan w:val="3"/>
            <w:tcBorders>
              <w:top w:val="single" w:sz="4" w:space="0" w:color="auto"/>
              <w:bottom w:val="single" w:sz="4" w:space="0" w:color="auto"/>
            </w:tcBorders>
            <w:vAlign w:val="center"/>
          </w:tcPr>
          <w:p w14:paraId="069DE265" w14:textId="77777777" w:rsidR="00D32A3C" w:rsidRPr="005E2CA0" w:rsidRDefault="00D32A3C" w:rsidP="00303AC6">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7202F110" w14:textId="77777777" w:rsidR="00D32A3C" w:rsidRPr="005E2CA0" w:rsidRDefault="00D32A3C" w:rsidP="00303AC6">
            <w:pPr>
              <w:rPr>
                <w:b/>
                <w:bCs/>
                <w:sz w:val="2"/>
                <w:szCs w:val="2"/>
                <w:lang w:val="en-US"/>
              </w:rPr>
            </w:pPr>
            <w:r w:rsidRPr="005E2CA0">
              <w:rPr>
                <w:b/>
                <w:bCs/>
                <w:sz w:val="22"/>
                <w:szCs w:val="22"/>
                <w:lang w:val="en-US"/>
              </w:rPr>
              <w:t>Incarcarea materialelor din grupa A - grele, in bulgari prin aruncare - de pe rampa sau teren, in auto categoria 3</w:t>
            </w:r>
          </w:p>
          <w:p w14:paraId="75E6F1BD"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7D4D479"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AE806B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2557AE2" w14:textId="77777777" w:rsidR="00D32A3C" w:rsidRPr="005E2CA0" w:rsidRDefault="00D32A3C" w:rsidP="00303AC6">
            <w:pPr>
              <w:jc w:val="center"/>
              <w:rPr>
                <w:b/>
                <w:bCs/>
                <w:sz w:val="22"/>
                <w:szCs w:val="22"/>
                <w:lang w:val="en-US"/>
              </w:rPr>
            </w:pPr>
            <w:r w:rsidRPr="005E2CA0">
              <w:rPr>
                <w:b/>
                <w:bCs/>
                <w:sz w:val="22"/>
                <w:szCs w:val="22"/>
                <w:lang w:val="en-US"/>
              </w:rPr>
              <w:t>0,310</w:t>
            </w:r>
          </w:p>
          <w:p w14:paraId="14580E24" w14:textId="77777777" w:rsidR="00D32A3C" w:rsidRPr="009B70F2" w:rsidRDefault="00D32A3C" w:rsidP="00303AC6">
            <w:pPr>
              <w:jc w:val="center"/>
              <w:rPr>
                <w:sz w:val="2"/>
                <w:szCs w:val="2"/>
                <w:lang w:val="en-US"/>
              </w:rPr>
            </w:pPr>
          </w:p>
        </w:tc>
      </w:tr>
      <w:tr w:rsidR="00D32A3C" w:rsidRPr="00B40365" w14:paraId="79E7A1A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171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9FE40AA" w14:textId="77777777" w:rsidR="00D32A3C" w:rsidRPr="00B40365" w:rsidRDefault="00D32A3C" w:rsidP="00303AC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A03801D" w14:textId="77777777" w:rsidR="00D32A3C" w:rsidRPr="00C97908" w:rsidRDefault="00D32A3C" w:rsidP="00303AC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356C7E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3ED96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2D2830DF" w14:textId="77777777" w:rsidR="00D32A3C" w:rsidRPr="00C97908" w:rsidRDefault="00D32A3C" w:rsidP="00303AC6">
            <w:pPr>
              <w:jc w:val="center"/>
              <w:rPr>
                <w:sz w:val="16"/>
                <w:szCs w:val="16"/>
                <w:lang w:val="en-US"/>
              </w:rPr>
            </w:pPr>
            <w:r w:rsidRPr="00C97908">
              <w:rPr>
                <w:sz w:val="16"/>
                <w:szCs w:val="16"/>
                <w:lang w:val="en-US"/>
              </w:rPr>
              <w:t>0,14</w:t>
            </w:r>
          </w:p>
        </w:tc>
      </w:tr>
      <w:tr w:rsidR="00D32A3C" w:rsidRPr="009B70F2" w14:paraId="74D9B300"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3201F9" w14:textId="77777777" w:rsidR="00D32A3C" w:rsidRPr="005E2CA0" w:rsidRDefault="00D32A3C" w:rsidP="00303AC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07829A2F" w14:textId="77777777" w:rsidR="00D32A3C" w:rsidRPr="005E2CA0" w:rsidRDefault="00D32A3C" w:rsidP="00303AC6">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38619FB1" w14:textId="77777777" w:rsidR="00D32A3C" w:rsidRPr="005E2CA0" w:rsidRDefault="00D32A3C" w:rsidP="00303AC6">
            <w:pPr>
              <w:rPr>
                <w:b/>
                <w:bCs/>
                <w:sz w:val="2"/>
                <w:szCs w:val="2"/>
                <w:lang w:val="en-US"/>
              </w:rPr>
            </w:pPr>
            <w:r w:rsidRPr="005E2CA0">
              <w:rPr>
                <w:b/>
                <w:bCs/>
                <w:sz w:val="22"/>
                <w:szCs w:val="22"/>
                <w:lang w:val="en-US"/>
              </w:rPr>
              <w:t>Transportarea pamintului cu autobasculanta de 5 t la distanta  de 15 km</w:t>
            </w:r>
          </w:p>
          <w:p w14:paraId="14381FF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830332E"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C2858B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2E0E2CA" w14:textId="77777777" w:rsidR="00D32A3C" w:rsidRPr="005E2CA0" w:rsidRDefault="00D32A3C" w:rsidP="00303AC6">
            <w:pPr>
              <w:jc w:val="center"/>
              <w:rPr>
                <w:b/>
                <w:bCs/>
                <w:sz w:val="22"/>
                <w:szCs w:val="22"/>
                <w:lang w:val="en-US"/>
              </w:rPr>
            </w:pPr>
            <w:r w:rsidRPr="005E2CA0">
              <w:rPr>
                <w:b/>
                <w:bCs/>
                <w:sz w:val="22"/>
                <w:szCs w:val="22"/>
                <w:lang w:val="en-US"/>
              </w:rPr>
              <w:t>0,310</w:t>
            </w:r>
          </w:p>
          <w:p w14:paraId="786925BD" w14:textId="77777777" w:rsidR="00D32A3C" w:rsidRPr="009B70F2" w:rsidRDefault="00D32A3C" w:rsidP="00303AC6">
            <w:pPr>
              <w:jc w:val="center"/>
              <w:rPr>
                <w:sz w:val="2"/>
                <w:szCs w:val="2"/>
                <w:lang w:val="en-US"/>
              </w:rPr>
            </w:pPr>
          </w:p>
        </w:tc>
      </w:tr>
      <w:tr w:rsidR="00D32A3C" w:rsidRPr="00B40365" w14:paraId="3E3F054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5043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16F2CCF" w14:textId="77777777" w:rsidR="00D32A3C" w:rsidRPr="00B40365" w:rsidRDefault="00D32A3C" w:rsidP="00303AC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0116ECF3" w14:textId="77777777" w:rsidR="00D32A3C" w:rsidRPr="00C97908" w:rsidRDefault="00D32A3C" w:rsidP="00303AC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678CE16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AFC59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4C3C3EB8" w14:textId="77777777" w:rsidR="00D32A3C" w:rsidRPr="00C97908" w:rsidRDefault="00D32A3C" w:rsidP="00303AC6">
            <w:pPr>
              <w:jc w:val="center"/>
              <w:rPr>
                <w:sz w:val="16"/>
                <w:szCs w:val="16"/>
                <w:lang w:val="en-US"/>
              </w:rPr>
            </w:pPr>
            <w:r w:rsidRPr="00C97908">
              <w:rPr>
                <w:sz w:val="16"/>
                <w:szCs w:val="16"/>
                <w:lang w:val="en-US"/>
              </w:rPr>
              <w:t>0,08</w:t>
            </w:r>
          </w:p>
        </w:tc>
      </w:tr>
      <w:tr w:rsidR="00D32A3C" w:rsidRPr="003E2692" w14:paraId="77AD9BB0"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B9D52D"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7E33E028"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272B634E"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468D7C14"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3CDDF5D0"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2A2C11A4" w14:textId="77777777" w:rsidR="00D32A3C" w:rsidRPr="003E2692" w:rsidRDefault="00D32A3C" w:rsidP="00303AC6">
            <w:pPr>
              <w:rPr>
                <w:sz w:val="2"/>
                <w:szCs w:val="2"/>
                <w:lang w:val="en-US"/>
              </w:rPr>
            </w:pPr>
          </w:p>
        </w:tc>
      </w:tr>
      <w:tr w:rsidR="00D32A3C" w:rsidRPr="00B449C4" w14:paraId="5AC59BC8"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3AAA58"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17A5D21B"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4F7A0B02"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052438"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184B3FAE"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19D6A6B1" w14:textId="77777777" w:rsidR="00D32A3C" w:rsidRPr="00B449C4" w:rsidRDefault="00D32A3C" w:rsidP="00303AC6">
            <w:pPr>
              <w:rPr>
                <w:sz w:val="22"/>
                <w:szCs w:val="22"/>
                <w:lang w:val="en-US"/>
              </w:rPr>
            </w:pPr>
          </w:p>
        </w:tc>
      </w:tr>
      <w:tr w:rsidR="00D32A3C" w:rsidRPr="00B40365" w14:paraId="48DA9441"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F62C6F"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241383EE"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1BB900A1"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2359D8B0" w14:textId="77777777" w:rsidR="00D32A3C" w:rsidRPr="00B40365" w:rsidRDefault="00D32A3C" w:rsidP="00303AC6">
            <w:pPr>
              <w:rPr>
                <w:sz w:val="22"/>
                <w:szCs w:val="22"/>
                <w:lang w:val="en-US"/>
              </w:rPr>
            </w:pPr>
          </w:p>
        </w:tc>
      </w:tr>
      <w:tr w:rsidR="00D32A3C" w:rsidRPr="009B70F2" w14:paraId="64E7BC98" w14:textId="77777777" w:rsidTr="00303AC6">
        <w:tblPrEx>
          <w:tblCellMar>
            <w:left w:w="107" w:type="dxa"/>
            <w:right w:w="107" w:type="dxa"/>
          </w:tblCellMar>
        </w:tblPrEx>
        <w:tc>
          <w:tcPr>
            <w:tcW w:w="10495" w:type="dxa"/>
            <w:gridSpan w:val="19"/>
          </w:tcPr>
          <w:p w14:paraId="047663EC" w14:textId="77777777" w:rsidR="00D32A3C" w:rsidRPr="009B70F2" w:rsidRDefault="00D32A3C" w:rsidP="00303AC6">
            <w:pPr>
              <w:rPr>
                <w:b/>
                <w:bCs/>
                <w:sz w:val="22"/>
                <w:szCs w:val="22"/>
                <w:lang w:val="en-US"/>
              </w:rPr>
            </w:pPr>
            <w:r w:rsidRPr="009B70F2">
              <w:rPr>
                <w:b/>
                <w:bCs/>
                <w:sz w:val="22"/>
                <w:szCs w:val="22"/>
                <w:lang w:val="en-US"/>
              </w:rPr>
              <w:t>1.1.2. Tamplarii</w:t>
            </w:r>
          </w:p>
          <w:p w14:paraId="4CE41433" w14:textId="77777777" w:rsidR="00D32A3C" w:rsidRPr="00B12F65" w:rsidRDefault="00D32A3C" w:rsidP="00303AC6">
            <w:pPr>
              <w:rPr>
                <w:sz w:val="2"/>
                <w:szCs w:val="2"/>
                <w:lang w:val="en-US"/>
              </w:rPr>
            </w:pPr>
          </w:p>
        </w:tc>
      </w:tr>
      <w:tr w:rsidR="00D32A3C" w:rsidRPr="009B70F2" w14:paraId="615F3AB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3B0BC8" w14:textId="77777777" w:rsidR="00D32A3C" w:rsidRPr="005E2CA0" w:rsidRDefault="00D32A3C" w:rsidP="00303AC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93FB519" w14:textId="77777777" w:rsidR="00D32A3C" w:rsidRPr="005E2CA0" w:rsidRDefault="00D32A3C" w:rsidP="00303AC6">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7C1357D2" w14:textId="77777777" w:rsidR="00D32A3C" w:rsidRPr="005E2CA0" w:rsidRDefault="00D32A3C" w:rsidP="00303AC6">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din profil de aluminiu extrudat fara prag, grosime minima 1,3 mm, cu rigidizare perimetrala si coltare metalice, pentru interior, vitrata cu sticla transparenta / 1000x2100h - 4buc; 1100x2000h - 4buc / modelul se coordoneaza cu beneficiarul</w:t>
            </w:r>
          </w:p>
          <w:p w14:paraId="0D1D0808"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2DC9CE62"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FF574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BC3F1D2" w14:textId="77777777" w:rsidR="00D32A3C" w:rsidRPr="005E2CA0" w:rsidRDefault="00D32A3C" w:rsidP="00303AC6">
            <w:pPr>
              <w:jc w:val="center"/>
              <w:rPr>
                <w:b/>
                <w:bCs/>
                <w:sz w:val="22"/>
                <w:szCs w:val="22"/>
                <w:lang w:val="en-US"/>
              </w:rPr>
            </w:pPr>
            <w:r w:rsidRPr="005E2CA0">
              <w:rPr>
                <w:b/>
                <w:bCs/>
                <w:sz w:val="22"/>
                <w:szCs w:val="22"/>
                <w:lang w:val="en-US"/>
              </w:rPr>
              <w:t>17,200</w:t>
            </w:r>
          </w:p>
          <w:p w14:paraId="1720D384" w14:textId="77777777" w:rsidR="00D32A3C" w:rsidRPr="009B70F2" w:rsidRDefault="00D32A3C" w:rsidP="00303AC6">
            <w:pPr>
              <w:jc w:val="center"/>
              <w:rPr>
                <w:sz w:val="2"/>
                <w:szCs w:val="2"/>
                <w:lang w:val="en-US"/>
              </w:rPr>
            </w:pPr>
          </w:p>
        </w:tc>
      </w:tr>
      <w:tr w:rsidR="00D32A3C" w:rsidRPr="00B40365" w14:paraId="0734CD8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5BFDB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21CFD0" w14:textId="77777777" w:rsidR="00D32A3C" w:rsidRPr="00B40365" w:rsidRDefault="00D32A3C" w:rsidP="00303AC6">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52E5972" w14:textId="77777777" w:rsidR="00D32A3C" w:rsidRPr="00C97908" w:rsidRDefault="00D32A3C" w:rsidP="00303AC6">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1E2A400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E84A8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4B7FF708" w14:textId="77777777" w:rsidR="00D32A3C" w:rsidRPr="00C97908" w:rsidRDefault="00D32A3C" w:rsidP="00303AC6">
            <w:pPr>
              <w:jc w:val="center"/>
              <w:rPr>
                <w:sz w:val="16"/>
                <w:szCs w:val="16"/>
                <w:lang w:val="en-US"/>
              </w:rPr>
            </w:pPr>
            <w:r w:rsidRPr="00C97908">
              <w:rPr>
                <w:sz w:val="16"/>
                <w:szCs w:val="16"/>
                <w:lang w:val="en-US"/>
              </w:rPr>
              <w:t>14,62</w:t>
            </w:r>
          </w:p>
        </w:tc>
      </w:tr>
      <w:tr w:rsidR="00D32A3C" w:rsidRPr="00B40365" w14:paraId="4522640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D121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6C3E6B"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A379F1"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C8A020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7D44A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1BE85DE" w14:textId="77777777" w:rsidR="00D32A3C" w:rsidRPr="00C97908" w:rsidRDefault="00D32A3C" w:rsidP="00303AC6">
            <w:pPr>
              <w:jc w:val="center"/>
              <w:rPr>
                <w:sz w:val="16"/>
                <w:szCs w:val="16"/>
                <w:lang w:val="en-US"/>
              </w:rPr>
            </w:pPr>
            <w:r w:rsidRPr="00C97908">
              <w:rPr>
                <w:sz w:val="16"/>
                <w:szCs w:val="16"/>
                <w:lang w:val="en-US"/>
              </w:rPr>
              <w:t>1,72</w:t>
            </w:r>
          </w:p>
        </w:tc>
      </w:tr>
      <w:tr w:rsidR="00D32A3C" w:rsidRPr="00B40365" w14:paraId="0D4C8C6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413D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5B15BF" w14:textId="77777777" w:rsidR="00D32A3C" w:rsidRPr="00B40365" w:rsidRDefault="00D32A3C" w:rsidP="00303AC6">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5E5E2204" w14:textId="77777777" w:rsidR="00D32A3C" w:rsidRPr="00C97908" w:rsidRDefault="00D32A3C" w:rsidP="00303AC6">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5C4BE74A"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6F4FB0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F4FA3D2" w14:textId="77777777" w:rsidR="00D32A3C" w:rsidRPr="00C97908" w:rsidRDefault="00D32A3C" w:rsidP="00303AC6">
            <w:pPr>
              <w:jc w:val="center"/>
              <w:rPr>
                <w:sz w:val="16"/>
                <w:szCs w:val="16"/>
                <w:lang w:val="en-US"/>
              </w:rPr>
            </w:pPr>
            <w:r w:rsidRPr="00C97908">
              <w:rPr>
                <w:sz w:val="16"/>
                <w:szCs w:val="16"/>
                <w:lang w:val="en-US"/>
              </w:rPr>
              <w:t>17,20</w:t>
            </w:r>
          </w:p>
        </w:tc>
      </w:tr>
      <w:tr w:rsidR="00D32A3C" w:rsidRPr="00B40365" w14:paraId="4FBA54B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402F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0E2C7F9" w14:textId="77777777" w:rsidR="00D32A3C" w:rsidRPr="00B40365" w:rsidRDefault="00D32A3C" w:rsidP="00303AC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71E7A2C" w14:textId="77777777" w:rsidR="00D32A3C" w:rsidRPr="00C97908" w:rsidRDefault="00D32A3C" w:rsidP="00303AC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7418DE0"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ECA47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596D4343" w14:textId="77777777" w:rsidR="00D32A3C" w:rsidRPr="00C97908" w:rsidRDefault="00D32A3C" w:rsidP="00303AC6">
            <w:pPr>
              <w:jc w:val="center"/>
              <w:rPr>
                <w:sz w:val="16"/>
                <w:szCs w:val="16"/>
                <w:lang w:val="en-US"/>
              </w:rPr>
            </w:pPr>
            <w:r w:rsidRPr="00C97908">
              <w:rPr>
                <w:sz w:val="16"/>
                <w:szCs w:val="16"/>
                <w:lang w:val="en-US"/>
              </w:rPr>
              <w:t>68,80</w:t>
            </w:r>
          </w:p>
        </w:tc>
      </w:tr>
      <w:tr w:rsidR="00D32A3C" w:rsidRPr="00B40365" w14:paraId="4D5B90F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1594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DDB06B5" w14:textId="77777777" w:rsidR="00D32A3C" w:rsidRPr="00B40365" w:rsidRDefault="00D32A3C" w:rsidP="00303AC6">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69D28A5" w14:textId="77777777" w:rsidR="00D32A3C" w:rsidRPr="00C97908" w:rsidRDefault="00D32A3C" w:rsidP="00303AC6">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462D021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B5A5B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1EA22469" w14:textId="77777777" w:rsidR="00D32A3C" w:rsidRPr="00C97908" w:rsidRDefault="00D32A3C" w:rsidP="00303AC6">
            <w:pPr>
              <w:jc w:val="center"/>
              <w:rPr>
                <w:sz w:val="16"/>
                <w:szCs w:val="16"/>
                <w:lang w:val="en-US"/>
              </w:rPr>
            </w:pPr>
            <w:r w:rsidRPr="00C97908">
              <w:rPr>
                <w:sz w:val="16"/>
                <w:szCs w:val="16"/>
                <w:lang w:val="en-US"/>
              </w:rPr>
              <w:t>8,60</w:t>
            </w:r>
          </w:p>
        </w:tc>
      </w:tr>
      <w:tr w:rsidR="00D32A3C" w:rsidRPr="00B40365" w14:paraId="677646C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D4E56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E71E841" w14:textId="77777777" w:rsidR="00D32A3C" w:rsidRPr="00B40365" w:rsidRDefault="00D32A3C" w:rsidP="00303AC6">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2E7C9CD" w14:textId="77777777" w:rsidR="00D32A3C" w:rsidRPr="00C97908" w:rsidRDefault="00D32A3C" w:rsidP="00303AC6">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61357C30"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EA188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3EBCAE44" w14:textId="77777777" w:rsidR="00D32A3C" w:rsidRPr="00C97908" w:rsidRDefault="00D32A3C" w:rsidP="00303AC6">
            <w:pPr>
              <w:jc w:val="center"/>
              <w:rPr>
                <w:sz w:val="16"/>
                <w:szCs w:val="16"/>
                <w:lang w:val="en-US"/>
              </w:rPr>
            </w:pPr>
            <w:r w:rsidRPr="00C97908">
              <w:rPr>
                <w:sz w:val="16"/>
                <w:szCs w:val="16"/>
                <w:lang w:val="en-US"/>
              </w:rPr>
              <w:t>3,01</w:t>
            </w:r>
          </w:p>
        </w:tc>
      </w:tr>
      <w:tr w:rsidR="00D32A3C" w:rsidRPr="00B40365" w14:paraId="366FBEA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857B6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EDD2DEF"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6381726"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0DCC0E2"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E05AC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7D07FC87" w14:textId="77777777" w:rsidR="00D32A3C" w:rsidRPr="00C97908" w:rsidRDefault="00D32A3C" w:rsidP="00303AC6">
            <w:pPr>
              <w:jc w:val="center"/>
              <w:rPr>
                <w:sz w:val="16"/>
                <w:szCs w:val="16"/>
                <w:lang w:val="en-US"/>
              </w:rPr>
            </w:pPr>
            <w:r w:rsidRPr="00C97908">
              <w:rPr>
                <w:sz w:val="16"/>
                <w:szCs w:val="16"/>
                <w:lang w:val="en-US"/>
              </w:rPr>
              <w:t>10,32</w:t>
            </w:r>
          </w:p>
        </w:tc>
      </w:tr>
      <w:tr w:rsidR="00D32A3C" w:rsidRPr="00B40365" w14:paraId="4CE4911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0FC6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310EEE9" w14:textId="77777777" w:rsidR="00D32A3C" w:rsidRPr="00B40365" w:rsidRDefault="00D32A3C" w:rsidP="00303AC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BAA50A9" w14:textId="77777777" w:rsidR="00D32A3C" w:rsidRPr="00C97908" w:rsidRDefault="00D32A3C" w:rsidP="00303AC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FE55282" w14:textId="77777777" w:rsidR="00D32A3C" w:rsidRPr="00C97908" w:rsidRDefault="00D32A3C" w:rsidP="00303AC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B9B53D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0EB45E1" w14:textId="77777777" w:rsidR="00D32A3C" w:rsidRPr="00C97908" w:rsidRDefault="00D32A3C" w:rsidP="00303AC6">
            <w:pPr>
              <w:jc w:val="center"/>
              <w:rPr>
                <w:sz w:val="16"/>
                <w:szCs w:val="16"/>
                <w:lang w:val="en-US"/>
              </w:rPr>
            </w:pPr>
            <w:r w:rsidRPr="00C97908">
              <w:rPr>
                <w:sz w:val="16"/>
                <w:szCs w:val="16"/>
                <w:lang w:val="en-US"/>
              </w:rPr>
              <w:t>17,20</w:t>
            </w:r>
          </w:p>
        </w:tc>
      </w:tr>
      <w:tr w:rsidR="00D32A3C" w:rsidRPr="00B40365" w14:paraId="6398CC7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0179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3B5168D"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2F093F"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82908C"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F042D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34044B6" w14:textId="77777777" w:rsidR="00D32A3C" w:rsidRPr="00C97908" w:rsidRDefault="00D32A3C" w:rsidP="00303AC6">
            <w:pPr>
              <w:jc w:val="center"/>
              <w:rPr>
                <w:sz w:val="16"/>
                <w:szCs w:val="16"/>
                <w:lang w:val="en-US"/>
              </w:rPr>
            </w:pPr>
            <w:r w:rsidRPr="00C97908">
              <w:rPr>
                <w:sz w:val="16"/>
                <w:szCs w:val="16"/>
                <w:lang w:val="en-US"/>
              </w:rPr>
              <w:t>0,344</w:t>
            </w:r>
          </w:p>
        </w:tc>
      </w:tr>
      <w:tr w:rsidR="00D32A3C" w:rsidRPr="009B70F2" w14:paraId="27172BE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E8BC9B" w14:textId="77777777" w:rsidR="00D32A3C" w:rsidRPr="005E2CA0" w:rsidRDefault="00D32A3C" w:rsidP="00303AC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36987C2C" w14:textId="77777777" w:rsidR="00D32A3C" w:rsidRPr="005E2CA0" w:rsidRDefault="00D32A3C" w:rsidP="00303AC6">
            <w:pPr>
              <w:jc w:val="center"/>
              <w:rPr>
                <w:b/>
                <w:bCs/>
                <w:sz w:val="22"/>
                <w:szCs w:val="22"/>
                <w:lang w:val="en-US"/>
              </w:rPr>
            </w:pPr>
            <w:r w:rsidRPr="005E2CA0">
              <w:rPr>
                <w:b/>
                <w:bCs/>
                <w:sz w:val="22"/>
                <w:szCs w:val="22"/>
                <w:lang w:val="en-US"/>
              </w:rPr>
              <w:t>CK21D</w:t>
            </w:r>
          </w:p>
        </w:tc>
        <w:tc>
          <w:tcPr>
            <w:tcW w:w="4366" w:type="dxa"/>
            <w:gridSpan w:val="5"/>
            <w:tcBorders>
              <w:top w:val="single" w:sz="4" w:space="0" w:color="auto"/>
              <w:bottom w:val="single" w:sz="4" w:space="0" w:color="auto"/>
            </w:tcBorders>
          </w:tcPr>
          <w:p w14:paraId="12E07330" w14:textId="77777777" w:rsidR="00D32A3C" w:rsidRPr="005E2CA0" w:rsidRDefault="00D32A3C" w:rsidP="00303AC6">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 doua  canat, cu suprafata tocului pina la 7 mp inclusiv / Usa din profil de aluminiu extrudat fara prag, grosime minima 1,3 mm, cu rigidizare perimetrala si coltare metalice, pentru interior, vitrata cu sticla transparenta / 1400x2300h - 1buc / modelul se coordoneaza cu beneficiarul</w:t>
            </w:r>
          </w:p>
          <w:p w14:paraId="47AFABB0"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95A6212"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710BED"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AE37691" w14:textId="77777777" w:rsidR="00D32A3C" w:rsidRPr="005E2CA0" w:rsidRDefault="00D32A3C" w:rsidP="00303AC6">
            <w:pPr>
              <w:jc w:val="center"/>
              <w:rPr>
                <w:b/>
                <w:bCs/>
                <w:sz w:val="22"/>
                <w:szCs w:val="22"/>
                <w:lang w:val="en-US"/>
              </w:rPr>
            </w:pPr>
            <w:r w:rsidRPr="005E2CA0">
              <w:rPr>
                <w:b/>
                <w:bCs/>
                <w:sz w:val="22"/>
                <w:szCs w:val="22"/>
                <w:lang w:val="en-US"/>
              </w:rPr>
              <w:t>3,220</w:t>
            </w:r>
          </w:p>
          <w:p w14:paraId="234848A2" w14:textId="77777777" w:rsidR="00D32A3C" w:rsidRPr="009B70F2" w:rsidRDefault="00D32A3C" w:rsidP="00303AC6">
            <w:pPr>
              <w:jc w:val="center"/>
              <w:rPr>
                <w:sz w:val="2"/>
                <w:szCs w:val="2"/>
                <w:lang w:val="en-US"/>
              </w:rPr>
            </w:pPr>
          </w:p>
        </w:tc>
      </w:tr>
      <w:tr w:rsidR="00D32A3C" w:rsidRPr="00B40365" w14:paraId="584A203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CB1A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F3776D4" w14:textId="77777777" w:rsidR="00D32A3C" w:rsidRPr="00B40365" w:rsidRDefault="00D32A3C" w:rsidP="00303AC6">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0DD6A133" w14:textId="77777777" w:rsidR="00D32A3C" w:rsidRPr="00C97908" w:rsidRDefault="00D32A3C" w:rsidP="00303AC6">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7DF2D08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35E0C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14:paraId="18FDB65F" w14:textId="77777777" w:rsidR="00D32A3C" w:rsidRPr="00C97908" w:rsidRDefault="00D32A3C" w:rsidP="00303AC6">
            <w:pPr>
              <w:jc w:val="center"/>
              <w:rPr>
                <w:sz w:val="16"/>
                <w:szCs w:val="16"/>
                <w:lang w:val="en-US"/>
              </w:rPr>
            </w:pPr>
            <w:r w:rsidRPr="00C97908">
              <w:rPr>
                <w:sz w:val="16"/>
                <w:szCs w:val="16"/>
                <w:lang w:val="en-US"/>
              </w:rPr>
              <w:t>3,059</w:t>
            </w:r>
          </w:p>
        </w:tc>
      </w:tr>
      <w:tr w:rsidR="00D32A3C" w:rsidRPr="00B40365" w14:paraId="12425E6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1F52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1E6D4F3"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844AD0"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36F3E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3836A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14:paraId="2B951B3B" w14:textId="77777777" w:rsidR="00D32A3C" w:rsidRPr="00C97908" w:rsidRDefault="00D32A3C" w:rsidP="00303AC6">
            <w:pPr>
              <w:jc w:val="center"/>
              <w:rPr>
                <w:sz w:val="16"/>
                <w:szCs w:val="16"/>
                <w:lang w:val="en-US"/>
              </w:rPr>
            </w:pPr>
            <w:r w:rsidRPr="00C97908">
              <w:rPr>
                <w:sz w:val="16"/>
                <w:szCs w:val="16"/>
                <w:lang w:val="en-US"/>
              </w:rPr>
              <w:t>0,354</w:t>
            </w:r>
          </w:p>
        </w:tc>
      </w:tr>
      <w:tr w:rsidR="00D32A3C" w:rsidRPr="00B40365" w14:paraId="304CFBE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C898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2A5FB42" w14:textId="77777777" w:rsidR="00D32A3C" w:rsidRPr="00B40365" w:rsidRDefault="00D32A3C" w:rsidP="00303AC6">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54A4D151" w14:textId="77777777" w:rsidR="00D32A3C" w:rsidRPr="00C97908" w:rsidRDefault="00D32A3C" w:rsidP="00303AC6">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51FEEF0F"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C25FC1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8452945" w14:textId="77777777" w:rsidR="00D32A3C" w:rsidRPr="00C97908" w:rsidRDefault="00D32A3C" w:rsidP="00303AC6">
            <w:pPr>
              <w:jc w:val="center"/>
              <w:rPr>
                <w:sz w:val="16"/>
                <w:szCs w:val="16"/>
                <w:lang w:val="en-US"/>
              </w:rPr>
            </w:pPr>
            <w:r w:rsidRPr="00C97908">
              <w:rPr>
                <w:sz w:val="16"/>
                <w:szCs w:val="16"/>
                <w:lang w:val="en-US"/>
              </w:rPr>
              <w:t>3,22</w:t>
            </w:r>
          </w:p>
        </w:tc>
      </w:tr>
      <w:tr w:rsidR="00D32A3C" w:rsidRPr="00B40365" w14:paraId="77C62D1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8C3D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22D7FF9" w14:textId="77777777" w:rsidR="00D32A3C" w:rsidRPr="00B40365" w:rsidRDefault="00D32A3C" w:rsidP="00303AC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69332C5" w14:textId="77777777" w:rsidR="00D32A3C" w:rsidRPr="00C97908" w:rsidRDefault="00D32A3C" w:rsidP="00303AC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80F9C11"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E2EC4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718E364D" w14:textId="77777777" w:rsidR="00D32A3C" w:rsidRPr="00C97908" w:rsidRDefault="00D32A3C" w:rsidP="00303AC6">
            <w:pPr>
              <w:jc w:val="center"/>
              <w:rPr>
                <w:sz w:val="16"/>
                <w:szCs w:val="16"/>
                <w:lang w:val="en-US"/>
              </w:rPr>
            </w:pPr>
            <w:r w:rsidRPr="00C97908">
              <w:rPr>
                <w:sz w:val="16"/>
                <w:szCs w:val="16"/>
                <w:lang w:val="en-US"/>
              </w:rPr>
              <w:t>12,88</w:t>
            </w:r>
          </w:p>
        </w:tc>
      </w:tr>
      <w:tr w:rsidR="00D32A3C" w:rsidRPr="00B40365" w14:paraId="2AE35DF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DCF9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4D07DEF" w14:textId="77777777" w:rsidR="00D32A3C" w:rsidRPr="00B40365" w:rsidRDefault="00D32A3C" w:rsidP="00303AC6">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7D7C239F" w14:textId="77777777" w:rsidR="00D32A3C" w:rsidRPr="00C97908" w:rsidRDefault="00D32A3C" w:rsidP="00303AC6">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E6F76E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309A2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249608FB" w14:textId="77777777" w:rsidR="00D32A3C" w:rsidRPr="00C97908" w:rsidRDefault="00D32A3C" w:rsidP="00303AC6">
            <w:pPr>
              <w:jc w:val="center"/>
              <w:rPr>
                <w:sz w:val="16"/>
                <w:szCs w:val="16"/>
                <w:lang w:val="en-US"/>
              </w:rPr>
            </w:pPr>
            <w:r w:rsidRPr="00C97908">
              <w:rPr>
                <w:sz w:val="16"/>
                <w:szCs w:val="16"/>
                <w:lang w:val="en-US"/>
              </w:rPr>
              <w:t>1,771</w:t>
            </w:r>
          </w:p>
        </w:tc>
      </w:tr>
      <w:tr w:rsidR="00D32A3C" w:rsidRPr="00B40365" w14:paraId="6DAF355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98FCA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B21CC1D" w14:textId="77777777" w:rsidR="00D32A3C" w:rsidRPr="00B40365" w:rsidRDefault="00D32A3C" w:rsidP="00303AC6">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3AA063F4" w14:textId="77777777" w:rsidR="00D32A3C" w:rsidRPr="00C97908" w:rsidRDefault="00D32A3C" w:rsidP="00303AC6">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3627654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6616C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0,193</w:t>
            </w:r>
          </w:p>
        </w:tc>
        <w:tc>
          <w:tcPr>
            <w:tcW w:w="1559" w:type="dxa"/>
            <w:gridSpan w:val="2"/>
            <w:tcBorders>
              <w:top w:val="nil"/>
              <w:bottom w:val="single" w:sz="2" w:space="0" w:color="auto"/>
            </w:tcBorders>
            <w:vAlign w:val="center"/>
          </w:tcPr>
          <w:p w14:paraId="0783FDE0" w14:textId="77777777" w:rsidR="00D32A3C" w:rsidRPr="00C97908" w:rsidRDefault="00D32A3C" w:rsidP="00303AC6">
            <w:pPr>
              <w:jc w:val="center"/>
              <w:rPr>
                <w:sz w:val="16"/>
                <w:szCs w:val="16"/>
                <w:lang w:val="en-US"/>
              </w:rPr>
            </w:pPr>
            <w:r w:rsidRPr="00C97908">
              <w:rPr>
                <w:sz w:val="16"/>
                <w:szCs w:val="16"/>
                <w:lang w:val="en-US"/>
              </w:rPr>
              <w:t>0,621</w:t>
            </w:r>
          </w:p>
        </w:tc>
      </w:tr>
      <w:tr w:rsidR="00D32A3C" w:rsidRPr="00B40365" w14:paraId="29021FC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E48E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460DC41"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2EE84F4"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36F483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32ACC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661AB0EB" w14:textId="77777777" w:rsidR="00D32A3C" w:rsidRPr="00C97908" w:rsidRDefault="00D32A3C" w:rsidP="00303AC6">
            <w:pPr>
              <w:jc w:val="center"/>
              <w:rPr>
                <w:sz w:val="16"/>
                <w:szCs w:val="16"/>
                <w:lang w:val="en-US"/>
              </w:rPr>
            </w:pPr>
            <w:r w:rsidRPr="00C97908">
              <w:rPr>
                <w:sz w:val="16"/>
                <w:szCs w:val="16"/>
                <w:lang w:val="en-US"/>
              </w:rPr>
              <w:t>1,932</w:t>
            </w:r>
          </w:p>
        </w:tc>
      </w:tr>
      <w:tr w:rsidR="00D32A3C" w:rsidRPr="00B40365" w14:paraId="25BBF35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A118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8CF21AA" w14:textId="77777777" w:rsidR="00D32A3C" w:rsidRPr="00B40365" w:rsidRDefault="00D32A3C" w:rsidP="00303AC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D4B4461" w14:textId="77777777" w:rsidR="00D32A3C" w:rsidRPr="00C97908" w:rsidRDefault="00D32A3C" w:rsidP="00303AC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B8B4455" w14:textId="77777777" w:rsidR="00D32A3C" w:rsidRPr="00C97908" w:rsidRDefault="00D32A3C" w:rsidP="00303AC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8C95DE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0242569" w14:textId="77777777" w:rsidR="00D32A3C" w:rsidRPr="00C97908" w:rsidRDefault="00D32A3C" w:rsidP="00303AC6">
            <w:pPr>
              <w:jc w:val="center"/>
              <w:rPr>
                <w:sz w:val="16"/>
                <w:szCs w:val="16"/>
                <w:lang w:val="en-US"/>
              </w:rPr>
            </w:pPr>
            <w:r w:rsidRPr="00C97908">
              <w:rPr>
                <w:sz w:val="16"/>
                <w:szCs w:val="16"/>
                <w:lang w:val="en-US"/>
              </w:rPr>
              <w:t>3,22</w:t>
            </w:r>
          </w:p>
        </w:tc>
      </w:tr>
      <w:tr w:rsidR="00D32A3C" w:rsidRPr="00B40365" w14:paraId="00798A3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3A51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D91B562"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E82966"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A88FBC1"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2F02D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1A8BCE64" w14:textId="77777777" w:rsidR="00D32A3C" w:rsidRPr="00C97908" w:rsidRDefault="00D32A3C" w:rsidP="00303AC6">
            <w:pPr>
              <w:jc w:val="center"/>
              <w:rPr>
                <w:sz w:val="16"/>
                <w:szCs w:val="16"/>
                <w:lang w:val="en-US"/>
              </w:rPr>
            </w:pPr>
            <w:r w:rsidRPr="00C97908">
              <w:rPr>
                <w:sz w:val="16"/>
                <w:szCs w:val="16"/>
                <w:lang w:val="en-US"/>
              </w:rPr>
              <w:t>0,064</w:t>
            </w:r>
          </w:p>
        </w:tc>
      </w:tr>
      <w:tr w:rsidR="00D32A3C" w:rsidRPr="003E2692" w14:paraId="7A36B51C"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1B899E0"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31F4192B"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7C76500C"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61E9DCDC"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63CAD18A"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76D5915E" w14:textId="77777777" w:rsidR="00D32A3C" w:rsidRPr="003E2692" w:rsidRDefault="00D32A3C" w:rsidP="00303AC6">
            <w:pPr>
              <w:rPr>
                <w:sz w:val="2"/>
                <w:szCs w:val="2"/>
                <w:lang w:val="en-US"/>
              </w:rPr>
            </w:pPr>
          </w:p>
        </w:tc>
      </w:tr>
      <w:tr w:rsidR="00D32A3C" w:rsidRPr="00B449C4" w14:paraId="6B956533"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CEFE04"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2F3A941"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38B11F98"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15E328"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28B866AD"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547B91D" w14:textId="77777777" w:rsidR="00D32A3C" w:rsidRPr="00B449C4" w:rsidRDefault="00D32A3C" w:rsidP="00303AC6">
            <w:pPr>
              <w:rPr>
                <w:sz w:val="22"/>
                <w:szCs w:val="22"/>
                <w:lang w:val="en-US"/>
              </w:rPr>
            </w:pPr>
          </w:p>
        </w:tc>
      </w:tr>
      <w:tr w:rsidR="00D32A3C" w:rsidRPr="00B40365" w14:paraId="218DE4DF"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58434C"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1E1A987F"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7D590A76"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5BF35843" w14:textId="77777777" w:rsidR="00D32A3C" w:rsidRPr="00B40365" w:rsidRDefault="00D32A3C" w:rsidP="00303AC6">
            <w:pPr>
              <w:rPr>
                <w:sz w:val="22"/>
                <w:szCs w:val="22"/>
                <w:lang w:val="en-US"/>
              </w:rPr>
            </w:pPr>
          </w:p>
        </w:tc>
      </w:tr>
      <w:tr w:rsidR="00D32A3C" w:rsidRPr="009B70F2" w14:paraId="7274D004" w14:textId="77777777" w:rsidTr="00303AC6">
        <w:tblPrEx>
          <w:tblCellMar>
            <w:left w:w="107" w:type="dxa"/>
            <w:right w:w="107" w:type="dxa"/>
          </w:tblCellMar>
        </w:tblPrEx>
        <w:tc>
          <w:tcPr>
            <w:tcW w:w="10495" w:type="dxa"/>
            <w:gridSpan w:val="19"/>
          </w:tcPr>
          <w:p w14:paraId="5B921361" w14:textId="77777777" w:rsidR="00D32A3C" w:rsidRPr="009B70F2" w:rsidRDefault="00D32A3C" w:rsidP="00303AC6">
            <w:pPr>
              <w:rPr>
                <w:b/>
                <w:bCs/>
                <w:sz w:val="22"/>
                <w:szCs w:val="22"/>
                <w:lang w:val="en-US"/>
              </w:rPr>
            </w:pPr>
            <w:r w:rsidRPr="009B70F2">
              <w:rPr>
                <w:b/>
                <w:bCs/>
                <w:sz w:val="22"/>
                <w:szCs w:val="22"/>
                <w:lang w:val="en-US"/>
              </w:rPr>
              <w:t>1.1.3. Glafuri</w:t>
            </w:r>
          </w:p>
          <w:p w14:paraId="0DFE5E50" w14:textId="77777777" w:rsidR="00D32A3C" w:rsidRPr="00B12F65" w:rsidRDefault="00D32A3C" w:rsidP="00303AC6">
            <w:pPr>
              <w:rPr>
                <w:sz w:val="2"/>
                <w:szCs w:val="2"/>
                <w:lang w:val="en-US"/>
              </w:rPr>
            </w:pPr>
          </w:p>
        </w:tc>
      </w:tr>
      <w:tr w:rsidR="00D32A3C" w:rsidRPr="009B70F2" w14:paraId="655835B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5D290F" w14:textId="77777777" w:rsidR="00D32A3C" w:rsidRPr="005E2CA0" w:rsidRDefault="00D32A3C" w:rsidP="00303AC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EFCE4D0" w14:textId="77777777" w:rsidR="00D32A3C" w:rsidRPr="005E2CA0" w:rsidRDefault="00D32A3C" w:rsidP="00303AC6">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06E2DA87" w14:textId="77777777" w:rsidR="00D32A3C" w:rsidRPr="005E2CA0" w:rsidRDefault="00D32A3C" w:rsidP="00303AC6">
            <w:pPr>
              <w:rPr>
                <w:b/>
                <w:bCs/>
                <w:sz w:val="2"/>
                <w:szCs w:val="2"/>
                <w:lang w:val="en-US"/>
              </w:rPr>
            </w:pPr>
            <w:r w:rsidRPr="005E2CA0">
              <w:rPr>
                <w:b/>
                <w:bCs/>
                <w:sz w:val="22"/>
                <w:szCs w:val="22"/>
                <w:lang w:val="en-US"/>
              </w:rPr>
              <w:t>Driscuire continua a suprafetei (tencuiala de un strat) cu amestec uscat de ipsos: glafuri de ferestre si usi plane</w:t>
            </w:r>
          </w:p>
          <w:p w14:paraId="47E63426"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56B7E1A"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D1A5A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0CCDB52" w14:textId="77777777" w:rsidR="00D32A3C" w:rsidRPr="005E2CA0" w:rsidRDefault="00D32A3C" w:rsidP="00303AC6">
            <w:pPr>
              <w:jc w:val="center"/>
              <w:rPr>
                <w:b/>
                <w:bCs/>
                <w:sz w:val="22"/>
                <w:szCs w:val="22"/>
                <w:lang w:val="en-US"/>
              </w:rPr>
            </w:pPr>
            <w:r w:rsidRPr="005E2CA0">
              <w:rPr>
                <w:b/>
                <w:bCs/>
                <w:sz w:val="22"/>
                <w:szCs w:val="22"/>
                <w:lang w:val="en-US"/>
              </w:rPr>
              <w:t>14,100</w:t>
            </w:r>
          </w:p>
          <w:p w14:paraId="7E06C8F4" w14:textId="77777777" w:rsidR="00D32A3C" w:rsidRPr="009B70F2" w:rsidRDefault="00D32A3C" w:rsidP="00303AC6">
            <w:pPr>
              <w:jc w:val="center"/>
              <w:rPr>
                <w:sz w:val="2"/>
                <w:szCs w:val="2"/>
                <w:lang w:val="en-US"/>
              </w:rPr>
            </w:pPr>
          </w:p>
        </w:tc>
      </w:tr>
      <w:tr w:rsidR="00D32A3C" w:rsidRPr="00B40365" w14:paraId="1239E08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0CDA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3AE26EF" w14:textId="77777777" w:rsidR="00D32A3C" w:rsidRPr="00B40365" w:rsidRDefault="00D32A3C" w:rsidP="00303AC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B185932"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02299C0"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71124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7ED6D1C1" w14:textId="77777777" w:rsidR="00D32A3C" w:rsidRPr="00C97908" w:rsidRDefault="00D32A3C" w:rsidP="00303AC6">
            <w:pPr>
              <w:jc w:val="center"/>
              <w:rPr>
                <w:sz w:val="16"/>
                <w:szCs w:val="16"/>
                <w:lang w:val="en-US"/>
              </w:rPr>
            </w:pPr>
            <w:r w:rsidRPr="00C97908">
              <w:rPr>
                <w:sz w:val="16"/>
                <w:szCs w:val="16"/>
                <w:lang w:val="en-US"/>
              </w:rPr>
              <w:t>20,953</w:t>
            </w:r>
          </w:p>
        </w:tc>
      </w:tr>
      <w:tr w:rsidR="00D32A3C" w:rsidRPr="00B40365" w14:paraId="66C752E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66BDC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8A8FD8" w14:textId="77777777" w:rsidR="00D32A3C" w:rsidRPr="00B40365" w:rsidRDefault="00D32A3C" w:rsidP="00303AC6">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77BD3F89" w14:textId="77777777" w:rsidR="00D32A3C" w:rsidRPr="00C97908" w:rsidRDefault="00D32A3C" w:rsidP="00303AC6">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323B6487"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8C6F5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597ACA7" w14:textId="77777777" w:rsidR="00D32A3C" w:rsidRPr="00C97908" w:rsidRDefault="00D32A3C" w:rsidP="00303AC6">
            <w:pPr>
              <w:jc w:val="center"/>
              <w:rPr>
                <w:sz w:val="16"/>
                <w:szCs w:val="16"/>
                <w:lang w:val="en-US"/>
              </w:rPr>
            </w:pPr>
            <w:r w:rsidRPr="00C97908">
              <w:rPr>
                <w:sz w:val="16"/>
                <w:szCs w:val="16"/>
                <w:lang w:val="en-US"/>
              </w:rPr>
              <w:t>4,23</w:t>
            </w:r>
          </w:p>
        </w:tc>
      </w:tr>
      <w:tr w:rsidR="00D32A3C" w:rsidRPr="00B40365" w14:paraId="59062BA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C4C97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37136F1" w14:textId="77777777" w:rsidR="00D32A3C" w:rsidRPr="00B40365" w:rsidRDefault="00D32A3C" w:rsidP="00303AC6">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4955802F" w14:textId="77777777" w:rsidR="00D32A3C" w:rsidRPr="00C97908" w:rsidRDefault="00D32A3C" w:rsidP="00303AC6">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7023739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169D5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4D9E9D52" w14:textId="77777777" w:rsidR="00D32A3C" w:rsidRPr="00C97908" w:rsidRDefault="00D32A3C" w:rsidP="00303AC6">
            <w:pPr>
              <w:jc w:val="center"/>
              <w:rPr>
                <w:sz w:val="16"/>
                <w:szCs w:val="16"/>
                <w:lang w:val="en-US"/>
              </w:rPr>
            </w:pPr>
            <w:r w:rsidRPr="00C97908">
              <w:rPr>
                <w:sz w:val="16"/>
                <w:szCs w:val="16"/>
                <w:lang w:val="en-US"/>
              </w:rPr>
              <w:t>206,001</w:t>
            </w:r>
          </w:p>
        </w:tc>
      </w:tr>
      <w:tr w:rsidR="00D32A3C" w:rsidRPr="00B40365" w14:paraId="58EE9D7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58FD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22C13B5"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FFCD01D"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0C89557"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161C4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1D47720A" w14:textId="77777777" w:rsidR="00D32A3C" w:rsidRPr="00C97908" w:rsidRDefault="00D32A3C" w:rsidP="00303AC6">
            <w:pPr>
              <w:jc w:val="center"/>
              <w:rPr>
                <w:sz w:val="16"/>
                <w:szCs w:val="16"/>
                <w:lang w:val="en-US"/>
              </w:rPr>
            </w:pPr>
            <w:r w:rsidRPr="00C97908">
              <w:rPr>
                <w:sz w:val="16"/>
                <w:szCs w:val="16"/>
                <w:lang w:val="en-US"/>
              </w:rPr>
              <w:t>0,158</w:t>
            </w:r>
          </w:p>
        </w:tc>
      </w:tr>
      <w:tr w:rsidR="00D32A3C" w:rsidRPr="00B40365" w14:paraId="494D155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C6C3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E6FA550"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25BE29"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EFD0B67"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CAB467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11BAE0C1" w14:textId="77777777" w:rsidR="00D32A3C" w:rsidRPr="00C97908" w:rsidRDefault="00D32A3C" w:rsidP="00303AC6">
            <w:pPr>
              <w:jc w:val="center"/>
              <w:rPr>
                <w:sz w:val="16"/>
                <w:szCs w:val="16"/>
                <w:lang w:val="en-US"/>
              </w:rPr>
            </w:pPr>
            <w:r w:rsidRPr="00C97908">
              <w:rPr>
                <w:sz w:val="16"/>
                <w:szCs w:val="16"/>
                <w:lang w:val="en-US"/>
              </w:rPr>
              <w:t>1,114</w:t>
            </w:r>
          </w:p>
        </w:tc>
      </w:tr>
      <w:tr w:rsidR="00D32A3C" w:rsidRPr="00B40365" w14:paraId="2262A17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37B00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C68A9B9" w14:textId="77777777" w:rsidR="00D32A3C" w:rsidRPr="00B40365" w:rsidRDefault="00D32A3C" w:rsidP="00303AC6">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66440C59" w14:textId="77777777" w:rsidR="00D32A3C" w:rsidRPr="00C97908" w:rsidRDefault="00D32A3C" w:rsidP="00303AC6">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5B9AB2FC"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D142A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6EF75AC8" w14:textId="77777777" w:rsidR="00D32A3C" w:rsidRPr="00C97908" w:rsidRDefault="00D32A3C" w:rsidP="00303AC6">
            <w:pPr>
              <w:jc w:val="center"/>
              <w:rPr>
                <w:sz w:val="16"/>
                <w:szCs w:val="16"/>
                <w:lang w:val="en-US"/>
              </w:rPr>
            </w:pPr>
            <w:r w:rsidRPr="00C97908">
              <w:rPr>
                <w:sz w:val="16"/>
                <w:szCs w:val="16"/>
                <w:lang w:val="en-US"/>
              </w:rPr>
              <w:t>0,417</w:t>
            </w:r>
          </w:p>
        </w:tc>
      </w:tr>
      <w:tr w:rsidR="00D32A3C" w:rsidRPr="009B70F2" w14:paraId="3499564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DA3BE9" w14:textId="77777777" w:rsidR="00D32A3C" w:rsidRPr="005E2CA0" w:rsidRDefault="00D32A3C" w:rsidP="00303AC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B392B05"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B341C54"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192FC797"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908B61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3F2A3C"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8442660" w14:textId="77777777" w:rsidR="00D32A3C" w:rsidRPr="005E2CA0" w:rsidRDefault="00D32A3C" w:rsidP="00303AC6">
            <w:pPr>
              <w:jc w:val="center"/>
              <w:rPr>
                <w:b/>
                <w:bCs/>
                <w:sz w:val="22"/>
                <w:szCs w:val="22"/>
                <w:lang w:val="en-US"/>
              </w:rPr>
            </w:pPr>
            <w:r w:rsidRPr="005E2CA0">
              <w:rPr>
                <w:b/>
                <w:bCs/>
                <w:sz w:val="22"/>
                <w:szCs w:val="22"/>
                <w:lang w:val="en-US"/>
              </w:rPr>
              <w:t>14,100</w:t>
            </w:r>
          </w:p>
          <w:p w14:paraId="0980FDE8" w14:textId="77777777" w:rsidR="00D32A3C" w:rsidRPr="009B70F2" w:rsidRDefault="00D32A3C" w:rsidP="00303AC6">
            <w:pPr>
              <w:jc w:val="center"/>
              <w:rPr>
                <w:sz w:val="2"/>
                <w:szCs w:val="2"/>
                <w:lang w:val="en-US"/>
              </w:rPr>
            </w:pPr>
          </w:p>
        </w:tc>
      </w:tr>
      <w:tr w:rsidR="00D32A3C" w:rsidRPr="00B40365" w14:paraId="6C6F417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F564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AECD681"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AEDD314"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0C7734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9ED39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E2855C4" w14:textId="77777777" w:rsidR="00D32A3C" w:rsidRPr="00C97908" w:rsidRDefault="00D32A3C" w:rsidP="00303AC6">
            <w:pPr>
              <w:jc w:val="center"/>
              <w:rPr>
                <w:sz w:val="16"/>
                <w:szCs w:val="16"/>
                <w:lang w:val="en-US"/>
              </w:rPr>
            </w:pPr>
            <w:r w:rsidRPr="00C97908">
              <w:rPr>
                <w:sz w:val="16"/>
                <w:szCs w:val="16"/>
                <w:lang w:val="en-US"/>
              </w:rPr>
              <w:t>0,423</w:t>
            </w:r>
          </w:p>
        </w:tc>
      </w:tr>
      <w:tr w:rsidR="00D32A3C" w:rsidRPr="00B40365" w14:paraId="1F5807F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EE5B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92F90F2"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0D86A3B"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97053DE"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4E3DF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5AD2B04" w14:textId="77777777" w:rsidR="00D32A3C" w:rsidRPr="00C97908" w:rsidRDefault="00D32A3C" w:rsidP="00303AC6">
            <w:pPr>
              <w:jc w:val="center"/>
              <w:rPr>
                <w:sz w:val="16"/>
                <w:szCs w:val="16"/>
                <w:lang w:val="en-US"/>
              </w:rPr>
            </w:pPr>
            <w:r w:rsidRPr="00C97908">
              <w:rPr>
                <w:sz w:val="16"/>
                <w:szCs w:val="16"/>
                <w:lang w:val="en-US"/>
              </w:rPr>
              <w:t>2,115</w:t>
            </w:r>
          </w:p>
        </w:tc>
      </w:tr>
      <w:tr w:rsidR="00D32A3C" w:rsidRPr="00B40365" w14:paraId="4BDB9B2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35EAC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27C33DA"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1DDF316"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AC35203"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2DE75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6112C41" w14:textId="77777777" w:rsidR="00D32A3C" w:rsidRPr="00C97908" w:rsidRDefault="00D32A3C" w:rsidP="00303AC6">
            <w:pPr>
              <w:jc w:val="center"/>
              <w:rPr>
                <w:sz w:val="16"/>
                <w:szCs w:val="16"/>
                <w:lang w:val="en-US"/>
              </w:rPr>
            </w:pPr>
            <w:r w:rsidRPr="00C97908">
              <w:rPr>
                <w:sz w:val="16"/>
                <w:szCs w:val="16"/>
                <w:lang w:val="en-US"/>
              </w:rPr>
              <w:t>0,705</w:t>
            </w:r>
          </w:p>
        </w:tc>
      </w:tr>
      <w:tr w:rsidR="00D32A3C" w:rsidRPr="009B70F2" w14:paraId="7DB50D4A"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DCC47F" w14:textId="77777777" w:rsidR="00D32A3C" w:rsidRPr="005E2CA0" w:rsidRDefault="00D32A3C" w:rsidP="00303AC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A6B09FD" w14:textId="77777777" w:rsidR="00D32A3C" w:rsidRPr="005E2CA0" w:rsidRDefault="00D32A3C" w:rsidP="00303AC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76AFE2F" w14:textId="77777777" w:rsidR="00D32A3C" w:rsidRPr="005E2CA0" w:rsidRDefault="00D32A3C" w:rsidP="00303AC6">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EA631A9"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8CBD90B"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523AC2"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0A5146B" w14:textId="77777777" w:rsidR="00D32A3C" w:rsidRPr="005E2CA0" w:rsidRDefault="00D32A3C" w:rsidP="00303AC6">
            <w:pPr>
              <w:jc w:val="center"/>
              <w:rPr>
                <w:b/>
                <w:bCs/>
                <w:sz w:val="22"/>
                <w:szCs w:val="22"/>
                <w:lang w:val="en-US"/>
              </w:rPr>
            </w:pPr>
            <w:r w:rsidRPr="005E2CA0">
              <w:rPr>
                <w:b/>
                <w:bCs/>
                <w:sz w:val="22"/>
                <w:szCs w:val="22"/>
                <w:lang w:val="en-US"/>
              </w:rPr>
              <w:t>14,100</w:t>
            </w:r>
          </w:p>
          <w:p w14:paraId="080D34F3" w14:textId="77777777" w:rsidR="00D32A3C" w:rsidRPr="009B70F2" w:rsidRDefault="00D32A3C" w:rsidP="00303AC6">
            <w:pPr>
              <w:jc w:val="center"/>
              <w:rPr>
                <w:sz w:val="2"/>
                <w:szCs w:val="2"/>
                <w:lang w:val="en-US"/>
              </w:rPr>
            </w:pPr>
          </w:p>
        </w:tc>
      </w:tr>
      <w:tr w:rsidR="00D32A3C" w:rsidRPr="00B40365" w14:paraId="7641E77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BC6D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991D93" w14:textId="77777777" w:rsidR="00D32A3C" w:rsidRPr="00B40365" w:rsidRDefault="00D32A3C" w:rsidP="00303AC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E104B99" w14:textId="77777777" w:rsidR="00D32A3C" w:rsidRPr="00C97908" w:rsidRDefault="00D32A3C" w:rsidP="00303AC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230F31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EA904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3AD9BE1" w14:textId="77777777" w:rsidR="00D32A3C" w:rsidRPr="00C97908" w:rsidRDefault="00D32A3C" w:rsidP="00303AC6">
            <w:pPr>
              <w:jc w:val="center"/>
              <w:rPr>
                <w:sz w:val="16"/>
                <w:szCs w:val="16"/>
                <w:lang w:val="en-US"/>
              </w:rPr>
            </w:pPr>
            <w:r w:rsidRPr="00C97908">
              <w:rPr>
                <w:sz w:val="16"/>
                <w:szCs w:val="16"/>
                <w:lang w:val="en-US"/>
              </w:rPr>
              <w:t>6,345</w:t>
            </w:r>
          </w:p>
        </w:tc>
      </w:tr>
      <w:tr w:rsidR="00D32A3C" w:rsidRPr="00B40365" w14:paraId="6A13F05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59D38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615332A"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58D0E3"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8526D4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3639D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454F3A6" w14:textId="77777777" w:rsidR="00D32A3C" w:rsidRPr="00C97908" w:rsidRDefault="00D32A3C" w:rsidP="00303AC6">
            <w:pPr>
              <w:jc w:val="center"/>
              <w:rPr>
                <w:sz w:val="16"/>
                <w:szCs w:val="16"/>
                <w:lang w:val="en-US"/>
              </w:rPr>
            </w:pPr>
            <w:r w:rsidRPr="00C97908">
              <w:rPr>
                <w:sz w:val="16"/>
                <w:szCs w:val="16"/>
                <w:lang w:val="en-US"/>
              </w:rPr>
              <w:t>1,41</w:t>
            </w:r>
          </w:p>
        </w:tc>
      </w:tr>
      <w:tr w:rsidR="00D32A3C" w:rsidRPr="00B40365" w14:paraId="0BB761A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8D71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A601C6A" w14:textId="77777777" w:rsidR="00D32A3C" w:rsidRPr="00B40365" w:rsidRDefault="00D32A3C" w:rsidP="00303AC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542EFBE7" w14:textId="77777777" w:rsidR="00D32A3C" w:rsidRPr="00C97908" w:rsidRDefault="00D32A3C" w:rsidP="00303AC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982AE40"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563A53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AC61243" w14:textId="77777777" w:rsidR="00D32A3C" w:rsidRPr="00C97908" w:rsidRDefault="00D32A3C" w:rsidP="00303AC6">
            <w:pPr>
              <w:jc w:val="center"/>
              <w:rPr>
                <w:sz w:val="16"/>
                <w:szCs w:val="16"/>
                <w:lang w:val="en-US"/>
              </w:rPr>
            </w:pPr>
            <w:r w:rsidRPr="00C97908">
              <w:rPr>
                <w:sz w:val="16"/>
                <w:szCs w:val="16"/>
                <w:lang w:val="en-US"/>
              </w:rPr>
              <w:t>14,874</w:t>
            </w:r>
          </w:p>
        </w:tc>
      </w:tr>
      <w:tr w:rsidR="00D32A3C" w:rsidRPr="00B40365" w14:paraId="68C29B0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AA1F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F94F141"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FF800A3"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83D45A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A5183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759ED0F1" w14:textId="77777777" w:rsidR="00D32A3C" w:rsidRPr="00C97908" w:rsidRDefault="00D32A3C" w:rsidP="00303AC6">
            <w:pPr>
              <w:jc w:val="center"/>
              <w:rPr>
                <w:sz w:val="16"/>
                <w:szCs w:val="16"/>
                <w:lang w:val="en-US"/>
              </w:rPr>
            </w:pPr>
            <w:r w:rsidRPr="00C97908">
              <w:rPr>
                <w:sz w:val="16"/>
                <w:szCs w:val="16"/>
                <w:lang w:val="en-US"/>
              </w:rPr>
              <w:t>0,014</w:t>
            </w:r>
          </w:p>
        </w:tc>
      </w:tr>
      <w:tr w:rsidR="00D32A3C" w:rsidRPr="00B40365" w14:paraId="5959B26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1F73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834ED9E"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8C7F91"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606CE38"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220D9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B702C21" w14:textId="77777777" w:rsidR="00D32A3C" w:rsidRPr="00C97908" w:rsidRDefault="00D32A3C" w:rsidP="00303AC6">
            <w:pPr>
              <w:jc w:val="center"/>
              <w:rPr>
                <w:sz w:val="16"/>
                <w:szCs w:val="16"/>
                <w:lang w:val="en-US"/>
              </w:rPr>
            </w:pPr>
            <w:r w:rsidRPr="00C97908">
              <w:rPr>
                <w:sz w:val="16"/>
                <w:szCs w:val="16"/>
                <w:lang w:val="en-US"/>
              </w:rPr>
              <w:t>0,014</w:t>
            </w:r>
          </w:p>
        </w:tc>
      </w:tr>
      <w:tr w:rsidR="00D32A3C" w:rsidRPr="009B70F2" w14:paraId="3728573A"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1DC6AC" w14:textId="77777777" w:rsidR="00D32A3C" w:rsidRPr="005E2CA0" w:rsidRDefault="00D32A3C" w:rsidP="00303AC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4E5BA999"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D8628C0"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0ED6233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812E507"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E91FC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574CDC9" w14:textId="77777777" w:rsidR="00D32A3C" w:rsidRPr="005E2CA0" w:rsidRDefault="00D32A3C" w:rsidP="00303AC6">
            <w:pPr>
              <w:jc w:val="center"/>
              <w:rPr>
                <w:b/>
                <w:bCs/>
                <w:sz w:val="22"/>
                <w:szCs w:val="22"/>
                <w:lang w:val="en-US"/>
              </w:rPr>
            </w:pPr>
            <w:r w:rsidRPr="005E2CA0">
              <w:rPr>
                <w:b/>
                <w:bCs/>
                <w:sz w:val="22"/>
                <w:szCs w:val="22"/>
                <w:lang w:val="en-US"/>
              </w:rPr>
              <w:t>14,100</w:t>
            </w:r>
          </w:p>
          <w:p w14:paraId="4D079693" w14:textId="77777777" w:rsidR="00D32A3C" w:rsidRPr="009B70F2" w:rsidRDefault="00D32A3C" w:rsidP="00303AC6">
            <w:pPr>
              <w:jc w:val="center"/>
              <w:rPr>
                <w:sz w:val="2"/>
                <w:szCs w:val="2"/>
                <w:lang w:val="en-US"/>
              </w:rPr>
            </w:pPr>
          </w:p>
        </w:tc>
      </w:tr>
      <w:tr w:rsidR="00D32A3C" w:rsidRPr="00B40365" w14:paraId="0319B89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70D0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0ABD841"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B94021D"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821FDD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13B26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DB064D9" w14:textId="77777777" w:rsidR="00D32A3C" w:rsidRPr="00C97908" w:rsidRDefault="00D32A3C" w:rsidP="00303AC6">
            <w:pPr>
              <w:jc w:val="center"/>
              <w:rPr>
                <w:sz w:val="16"/>
                <w:szCs w:val="16"/>
                <w:lang w:val="en-US"/>
              </w:rPr>
            </w:pPr>
            <w:r w:rsidRPr="00C97908">
              <w:rPr>
                <w:sz w:val="16"/>
                <w:szCs w:val="16"/>
                <w:lang w:val="en-US"/>
              </w:rPr>
              <w:t>0,423</w:t>
            </w:r>
          </w:p>
        </w:tc>
      </w:tr>
      <w:tr w:rsidR="00D32A3C" w:rsidRPr="00B40365" w14:paraId="3C6F742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CB57F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F97F48"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194EFF9"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9C6F3B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802ED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091978B" w14:textId="77777777" w:rsidR="00D32A3C" w:rsidRPr="00C97908" w:rsidRDefault="00D32A3C" w:rsidP="00303AC6">
            <w:pPr>
              <w:jc w:val="center"/>
              <w:rPr>
                <w:sz w:val="16"/>
                <w:szCs w:val="16"/>
                <w:lang w:val="en-US"/>
              </w:rPr>
            </w:pPr>
            <w:r w:rsidRPr="00C97908">
              <w:rPr>
                <w:sz w:val="16"/>
                <w:szCs w:val="16"/>
                <w:lang w:val="en-US"/>
              </w:rPr>
              <w:t>2,115</w:t>
            </w:r>
          </w:p>
        </w:tc>
      </w:tr>
      <w:tr w:rsidR="00D32A3C" w:rsidRPr="00B40365" w14:paraId="3123D23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6FE8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F1ED057"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C2B70E6"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996F27B"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E14B1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40AE5F0" w14:textId="77777777" w:rsidR="00D32A3C" w:rsidRPr="00C97908" w:rsidRDefault="00D32A3C" w:rsidP="00303AC6">
            <w:pPr>
              <w:jc w:val="center"/>
              <w:rPr>
                <w:sz w:val="16"/>
                <w:szCs w:val="16"/>
                <w:lang w:val="en-US"/>
              </w:rPr>
            </w:pPr>
            <w:r w:rsidRPr="00C97908">
              <w:rPr>
                <w:sz w:val="16"/>
                <w:szCs w:val="16"/>
                <w:lang w:val="en-US"/>
              </w:rPr>
              <w:t>0,705</w:t>
            </w:r>
          </w:p>
        </w:tc>
      </w:tr>
      <w:tr w:rsidR="00D32A3C" w:rsidRPr="009B70F2" w14:paraId="5AACE2C8"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44AABA" w14:textId="77777777" w:rsidR="00D32A3C" w:rsidRPr="005E2CA0" w:rsidRDefault="00D32A3C" w:rsidP="00303AC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53566920" w14:textId="77777777" w:rsidR="00D32A3C" w:rsidRPr="005E2CA0" w:rsidRDefault="00D32A3C" w:rsidP="00303AC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50BDC5F" w14:textId="77777777" w:rsidR="00D32A3C" w:rsidRPr="005E2CA0" w:rsidRDefault="00D32A3C" w:rsidP="00303AC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 / culoare analog cu cea existenta</w:t>
            </w:r>
          </w:p>
          <w:p w14:paraId="231209F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6163B2E"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E9086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FF38C0B" w14:textId="77777777" w:rsidR="00D32A3C" w:rsidRPr="005E2CA0" w:rsidRDefault="00D32A3C" w:rsidP="00303AC6">
            <w:pPr>
              <w:jc w:val="center"/>
              <w:rPr>
                <w:b/>
                <w:bCs/>
                <w:sz w:val="22"/>
                <w:szCs w:val="22"/>
                <w:lang w:val="en-US"/>
              </w:rPr>
            </w:pPr>
            <w:r w:rsidRPr="005E2CA0">
              <w:rPr>
                <w:b/>
                <w:bCs/>
                <w:sz w:val="22"/>
                <w:szCs w:val="22"/>
                <w:lang w:val="en-US"/>
              </w:rPr>
              <w:t>14,100</w:t>
            </w:r>
          </w:p>
          <w:p w14:paraId="0D503FD1" w14:textId="77777777" w:rsidR="00D32A3C" w:rsidRPr="009B70F2" w:rsidRDefault="00D32A3C" w:rsidP="00303AC6">
            <w:pPr>
              <w:jc w:val="center"/>
              <w:rPr>
                <w:sz w:val="2"/>
                <w:szCs w:val="2"/>
                <w:lang w:val="en-US"/>
              </w:rPr>
            </w:pPr>
          </w:p>
        </w:tc>
      </w:tr>
      <w:tr w:rsidR="00D32A3C" w:rsidRPr="00B40365" w14:paraId="5ABF5D9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4F2C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8630AF2"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AA7BE68"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040631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27266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45F81EB8" w14:textId="77777777" w:rsidR="00D32A3C" w:rsidRPr="00C97908" w:rsidRDefault="00D32A3C" w:rsidP="00303AC6">
            <w:pPr>
              <w:jc w:val="center"/>
              <w:rPr>
                <w:sz w:val="16"/>
                <w:szCs w:val="16"/>
                <w:lang w:val="en-US"/>
              </w:rPr>
            </w:pPr>
            <w:r w:rsidRPr="00C97908">
              <w:rPr>
                <w:sz w:val="16"/>
                <w:szCs w:val="16"/>
                <w:lang w:val="en-US"/>
              </w:rPr>
              <w:t>7,755</w:t>
            </w:r>
          </w:p>
        </w:tc>
      </w:tr>
      <w:tr w:rsidR="00D32A3C" w:rsidRPr="00B40365" w14:paraId="0A376CE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7825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5D10F50" w14:textId="77777777" w:rsidR="00D32A3C" w:rsidRPr="00B40365" w:rsidRDefault="00D32A3C" w:rsidP="00303AC6">
            <w:pPr>
              <w:jc w:val="center"/>
              <w:rPr>
                <w:sz w:val="16"/>
                <w:szCs w:val="16"/>
                <w:lang w:val="en-US"/>
              </w:rPr>
            </w:pPr>
            <w:r w:rsidRPr="00B40365">
              <w:rPr>
                <w:sz w:val="16"/>
                <w:szCs w:val="16"/>
                <w:lang w:val="en-US"/>
              </w:rPr>
              <w:t>2430116103800-27</w:t>
            </w:r>
          </w:p>
        </w:tc>
        <w:tc>
          <w:tcPr>
            <w:tcW w:w="4366" w:type="dxa"/>
            <w:gridSpan w:val="4"/>
            <w:tcBorders>
              <w:top w:val="nil"/>
              <w:bottom w:val="single" w:sz="2" w:space="0" w:color="auto"/>
            </w:tcBorders>
            <w:vAlign w:val="center"/>
          </w:tcPr>
          <w:p w14:paraId="50454EB2" w14:textId="77777777" w:rsidR="00D32A3C" w:rsidRPr="00C97908" w:rsidRDefault="00D32A3C" w:rsidP="00303AC6">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1021" w:type="dxa"/>
            <w:gridSpan w:val="3"/>
            <w:tcBorders>
              <w:top w:val="nil"/>
              <w:bottom w:val="single" w:sz="2" w:space="0" w:color="auto"/>
            </w:tcBorders>
            <w:vAlign w:val="center"/>
          </w:tcPr>
          <w:p w14:paraId="0DE8EC51" w14:textId="77777777" w:rsidR="00D32A3C" w:rsidRPr="00C97908" w:rsidRDefault="00D32A3C" w:rsidP="00303AC6">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3BBE973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19BD3217" w14:textId="77777777" w:rsidR="00D32A3C" w:rsidRPr="00C97908" w:rsidRDefault="00D32A3C" w:rsidP="00303AC6">
            <w:pPr>
              <w:jc w:val="center"/>
              <w:rPr>
                <w:sz w:val="16"/>
                <w:szCs w:val="16"/>
                <w:lang w:val="en-US"/>
              </w:rPr>
            </w:pPr>
            <w:r w:rsidRPr="00C97908">
              <w:rPr>
                <w:sz w:val="16"/>
                <w:szCs w:val="16"/>
                <w:lang w:val="en-US"/>
              </w:rPr>
              <w:t>3,384</w:t>
            </w:r>
          </w:p>
        </w:tc>
      </w:tr>
      <w:tr w:rsidR="00D32A3C" w:rsidRPr="00B40365" w14:paraId="0D5E8B0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9BDE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CD5F9B1"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7D8C170"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18199C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F4B0E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D331FF9" w14:textId="77777777" w:rsidR="00D32A3C" w:rsidRPr="00C97908" w:rsidRDefault="00D32A3C" w:rsidP="00303AC6">
            <w:pPr>
              <w:jc w:val="center"/>
              <w:rPr>
                <w:sz w:val="16"/>
                <w:szCs w:val="16"/>
                <w:lang w:val="en-US"/>
              </w:rPr>
            </w:pPr>
            <w:r w:rsidRPr="00C97908">
              <w:rPr>
                <w:sz w:val="16"/>
                <w:szCs w:val="16"/>
                <w:lang w:val="en-US"/>
              </w:rPr>
              <w:t>0,846</w:t>
            </w:r>
          </w:p>
        </w:tc>
      </w:tr>
      <w:tr w:rsidR="00D32A3C" w:rsidRPr="00B40365" w14:paraId="5CFA71D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8FAE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68FB024"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1651EBC"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F58DAF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D58A0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711C1264" w14:textId="77777777" w:rsidR="00D32A3C" w:rsidRPr="00C97908" w:rsidRDefault="00D32A3C" w:rsidP="00303AC6">
            <w:pPr>
              <w:jc w:val="center"/>
              <w:rPr>
                <w:sz w:val="16"/>
                <w:szCs w:val="16"/>
                <w:lang w:val="en-US"/>
              </w:rPr>
            </w:pPr>
            <w:r w:rsidRPr="00C97908">
              <w:rPr>
                <w:sz w:val="16"/>
                <w:szCs w:val="16"/>
                <w:lang w:val="en-US"/>
              </w:rPr>
              <w:t>7,05</w:t>
            </w:r>
          </w:p>
        </w:tc>
      </w:tr>
      <w:tr w:rsidR="00D32A3C" w:rsidRPr="00B40365" w14:paraId="6AEDEC6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E84D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6B4BB3"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2440E30"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7E0FA2B"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E9F5F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68E44B1" w14:textId="77777777" w:rsidR="00D32A3C" w:rsidRPr="00C97908" w:rsidRDefault="00D32A3C" w:rsidP="00303AC6">
            <w:pPr>
              <w:jc w:val="center"/>
              <w:rPr>
                <w:sz w:val="16"/>
                <w:szCs w:val="16"/>
                <w:lang w:val="en-US"/>
              </w:rPr>
            </w:pPr>
            <w:r w:rsidRPr="00C97908">
              <w:rPr>
                <w:sz w:val="16"/>
                <w:szCs w:val="16"/>
                <w:lang w:val="en-US"/>
              </w:rPr>
              <w:t>0,705</w:t>
            </w:r>
          </w:p>
        </w:tc>
      </w:tr>
      <w:tr w:rsidR="00D32A3C" w:rsidRPr="00B40365" w14:paraId="0DD94F4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3FF4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CB5B716"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23DB4D6"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4F5AAB"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5645A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FBB41D5" w14:textId="77777777" w:rsidR="00D32A3C" w:rsidRPr="00C97908" w:rsidRDefault="00D32A3C" w:rsidP="00303AC6">
            <w:pPr>
              <w:jc w:val="center"/>
              <w:rPr>
                <w:sz w:val="16"/>
                <w:szCs w:val="16"/>
                <w:lang w:val="en-US"/>
              </w:rPr>
            </w:pPr>
            <w:r w:rsidRPr="00C97908">
              <w:rPr>
                <w:sz w:val="16"/>
                <w:szCs w:val="16"/>
                <w:lang w:val="en-US"/>
              </w:rPr>
              <w:t>0,028</w:t>
            </w:r>
          </w:p>
        </w:tc>
      </w:tr>
      <w:tr w:rsidR="00D32A3C" w:rsidRPr="003E2692" w14:paraId="77997E52"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C290BC"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17375C82"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41E4A365"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7B5D2E0F"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40BCE385"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297138B7" w14:textId="77777777" w:rsidR="00D32A3C" w:rsidRPr="003E2692" w:rsidRDefault="00D32A3C" w:rsidP="00303AC6">
            <w:pPr>
              <w:rPr>
                <w:sz w:val="2"/>
                <w:szCs w:val="2"/>
                <w:lang w:val="en-US"/>
              </w:rPr>
            </w:pPr>
          </w:p>
        </w:tc>
      </w:tr>
      <w:tr w:rsidR="00D32A3C" w:rsidRPr="00B449C4" w14:paraId="783EED47"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9018AF"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10FC604"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52C7C7F"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6B0BD20"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155435D1"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AA14773" w14:textId="77777777" w:rsidR="00D32A3C" w:rsidRPr="00B449C4" w:rsidRDefault="00D32A3C" w:rsidP="00303AC6">
            <w:pPr>
              <w:rPr>
                <w:sz w:val="22"/>
                <w:szCs w:val="22"/>
                <w:lang w:val="en-US"/>
              </w:rPr>
            </w:pPr>
          </w:p>
        </w:tc>
      </w:tr>
      <w:tr w:rsidR="00D32A3C" w:rsidRPr="00B40365" w14:paraId="74B86AAB"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121A937"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23657687"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0680E0D4"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w:t>
            </w:r>
          </w:p>
        </w:tc>
        <w:tc>
          <w:tcPr>
            <w:tcW w:w="3621" w:type="dxa"/>
            <w:gridSpan w:val="8"/>
            <w:tcBorders>
              <w:bottom w:val="single" w:sz="4" w:space="0" w:color="auto"/>
              <w:right w:val="single" w:sz="4" w:space="0" w:color="auto"/>
            </w:tcBorders>
          </w:tcPr>
          <w:p w14:paraId="193DD8F2" w14:textId="77777777" w:rsidR="00D32A3C" w:rsidRPr="00B40365" w:rsidRDefault="00D32A3C" w:rsidP="00303AC6">
            <w:pPr>
              <w:rPr>
                <w:sz w:val="22"/>
                <w:szCs w:val="22"/>
                <w:lang w:val="en-US"/>
              </w:rPr>
            </w:pPr>
          </w:p>
        </w:tc>
      </w:tr>
      <w:tr w:rsidR="00D32A3C" w:rsidRPr="003E2692" w14:paraId="5CFBE15C"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E10925"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1128C75B"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6474ABA6"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6AE9E4FB"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2A025DAE"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37D0B6A6" w14:textId="77777777" w:rsidR="00D32A3C" w:rsidRPr="003E2692" w:rsidRDefault="00D32A3C" w:rsidP="00303AC6">
            <w:pPr>
              <w:rPr>
                <w:sz w:val="2"/>
                <w:szCs w:val="2"/>
                <w:lang w:val="en-US"/>
              </w:rPr>
            </w:pPr>
          </w:p>
        </w:tc>
      </w:tr>
      <w:tr w:rsidR="00D32A3C" w:rsidRPr="00B449C4" w14:paraId="425468FC"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016535"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3E94737A"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601EE543"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C4E224B"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7C8660BF"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A3A86DB" w14:textId="77777777" w:rsidR="00D32A3C" w:rsidRPr="00B449C4" w:rsidRDefault="00D32A3C" w:rsidP="00303AC6">
            <w:pPr>
              <w:rPr>
                <w:sz w:val="22"/>
                <w:szCs w:val="22"/>
                <w:lang w:val="en-US"/>
              </w:rPr>
            </w:pPr>
          </w:p>
        </w:tc>
      </w:tr>
      <w:tr w:rsidR="00D32A3C" w:rsidRPr="00B40365" w14:paraId="3383FCFA"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B4C54D4"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7A5F1537"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2CBDD4C5"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099851BA" w14:textId="77777777" w:rsidR="00D32A3C" w:rsidRPr="00B40365" w:rsidRDefault="00D32A3C" w:rsidP="00303AC6">
            <w:pPr>
              <w:rPr>
                <w:sz w:val="22"/>
                <w:szCs w:val="22"/>
                <w:lang w:val="en-US"/>
              </w:rPr>
            </w:pPr>
          </w:p>
        </w:tc>
      </w:tr>
      <w:tr w:rsidR="00D32A3C" w:rsidRPr="009B70F2" w14:paraId="0A75C386" w14:textId="77777777" w:rsidTr="00303AC6">
        <w:tblPrEx>
          <w:tblCellMar>
            <w:left w:w="107" w:type="dxa"/>
            <w:right w:w="107" w:type="dxa"/>
          </w:tblCellMar>
        </w:tblPrEx>
        <w:tc>
          <w:tcPr>
            <w:tcW w:w="10495" w:type="dxa"/>
            <w:gridSpan w:val="19"/>
          </w:tcPr>
          <w:p w14:paraId="698CC355" w14:textId="77777777" w:rsidR="00D32A3C" w:rsidRPr="009B70F2" w:rsidRDefault="00D32A3C" w:rsidP="00303AC6">
            <w:pPr>
              <w:rPr>
                <w:b/>
                <w:bCs/>
                <w:sz w:val="22"/>
                <w:szCs w:val="22"/>
                <w:lang w:val="en-US"/>
              </w:rPr>
            </w:pPr>
            <w:r w:rsidRPr="009B70F2">
              <w:rPr>
                <w:b/>
                <w:bCs/>
                <w:sz w:val="22"/>
                <w:szCs w:val="22"/>
                <w:lang w:val="en-US"/>
              </w:rPr>
              <w:t>1.2. Sala festiva</w:t>
            </w:r>
          </w:p>
          <w:p w14:paraId="582E7CC7" w14:textId="77777777" w:rsidR="00D32A3C" w:rsidRPr="00B12F65" w:rsidRDefault="00D32A3C" w:rsidP="00303AC6">
            <w:pPr>
              <w:rPr>
                <w:sz w:val="2"/>
                <w:szCs w:val="2"/>
                <w:lang w:val="en-US"/>
              </w:rPr>
            </w:pPr>
          </w:p>
        </w:tc>
      </w:tr>
      <w:tr w:rsidR="00D32A3C" w:rsidRPr="009B70F2" w14:paraId="53AA0315" w14:textId="77777777" w:rsidTr="00303AC6">
        <w:tblPrEx>
          <w:tblCellMar>
            <w:left w:w="107" w:type="dxa"/>
            <w:right w:w="107" w:type="dxa"/>
          </w:tblCellMar>
        </w:tblPrEx>
        <w:tc>
          <w:tcPr>
            <w:tcW w:w="10495" w:type="dxa"/>
            <w:gridSpan w:val="19"/>
          </w:tcPr>
          <w:p w14:paraId="62DAAE5D" w14:textId="77777777" w:rsidR="00D32A3C" w:rsidRPr="009B70F2" w:rsidRDefault="00D32A3C" w:rsidP="00303AC6">
            <w:pPr>
              <w:rPr>
                <w:b/>
                <w:bCs/>
                <w:sz w:val="22"/>
                <w:szCs w:val="22"/>
                <w:lang w:val="en-US"/>
              </w:rPr>
            </w:pPr>
            <w:r w:rsidRPr="009B70F2">
              <w:rPr>
                <w:b/>
                <w:bCs/>
                <w:sz w:val="22"/>
                <w:szCs w:val="22"/>
                <w:lang w:val="en-US"/>
              </w:rPr>
              <w:t>1.2.1. Demontari</w:t>
            </w:r>
          </w:p>
          <w:p w14:paraId="7A6018F2" w14:textId="77777777" w:rsidR="00D32A3C" w:rsidRPr="00B12F65" w:rsidRDefault="00D32A3C" w:rsidP="00303AC6">
            <w:pPr>
              <w:rPr>
                <w:sz w:val="2"/>
                <w:szCs w:val="2"/>
                <w:lang w:val="en-US"/>
              </w:rPr>
            </w:pPr>
          </w:p>
        </w:tc>
      </w:tr>
      <w:tr w:rsidR="00D32A3C" w:rsidRPr="009B70F2" w14:paraId="73005B51"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45308B" w14:textId="77777777" w:rsidR="00D32A3C" w:rsidRPr="005E2CA0" w:rsidRDefault="00D32A3C" w:rsidP="00303AC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45641E43" w14:textId="77777777" w:rsidR="00D32A3C" w:rsidRPr="005E2CA0" w:rsidRDefault="00D32A3C" w:rsidP="00303AC6">
            <w:pPr>
              <w:jc w:val="center"/>
              <w:rPr>
                <w:b/>
                <w:bCs/>
                <w:sz w:val="22"/>
                <w:szCs w:val="22"/>
                <w:lang w:val="en-US"/>
              </w:rPr>
            </w:pPr>
            <w:r w:rsidRPr="005E2CA0">
              <w:rPr>
                <w:b/>
                <w:bCs/>
                <w:sz w:val="22"/>
                <w:szCs w:val="22"/>
                <w:lang w:val="en-US"/>
              </w:rPr>
              <w:t>RpCL22A</w:t>
            </w:r>
          </w:p>
        </w:tc>
        <w:tc>
          <w:tcPr>
            <w:tcW w:w="4366" w:type="dxa"/>
            <w:gridSpan w:val="5"/>
            <w:tcBorders>
              <w:top w:val="single" w:sz="4" w:space="0" w:color="auto"/>
              <w:bottom w:val="single" w:sz="4" w:space="0" w:color="auto"/>
            </w:tcBorders>
          </w:tcPr>
          <w:p w14:paraId="2CE9BB0B" w14:textId="77777777" w:rsidR="00D32A3C" w:rsidRPr="005E2CA0" w:rsidRDefault="00D32A3C" w:rsidP="00303AC6">
            <w:pPr>
              <w:rPr>
                <w:b/>
                <w:bCs/>
                <w:sz w:val="2"/>
                <w:szCs w:val="2"/>
                <w:lang w:val="en-US"/>
              </w:rPr>
            </w:pPr>
            <w:r w:rsidRPr="005E2CA0">
              <w:rPr>
                <w:b/>
                <w:bCs/>
                <w:sz w:val="22"/>
                <w:szCs w:val="22"/>
                <w:lang w:val="en-US"/>
              </w:rPr>
              <w:t>Desfacerea scarilor din lemn de rasinoase</w:t>
            </w:r>
          </w:p>
          <w:p w14:paraId="1DB9728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E6AB313"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E64D58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D60EFDD" w14:textId="77777777" w:rsidR="00D32A3C" w:rsidRPr="005E2CA0" w:rsidRDefault="00D32A3C" w:rsidP="00303AC6">
            <w:pPr>
              <w:jc w:val="center"/>
              <w:rPr>
                <w:b/>
                <w:bCs/>
                <w:sz w:val="22"/>
                <w:szCs w:val="22"/>
                <w:lang w:val="en-US"/>
              </w:rPr>
            </w:pPr>
            <w:r w:rsidRPr="005E2CA0">
              <w:rPr>
                <w:b/>
                <w:bCs/>
                <w:sz w:val="22"/>
                <w:szCs w:val="22"/>
                <w:lang w:val="en-US"/>
              </w:rPr>
              <w:t>5,500</w:t>
            </w:r>
          </w:p>
          <w:p w14:paraId="1ADEDE3C" w14:textId="77777777" w:rsidR="00D32A3C" w:rsidRPr="009B70F2" w:rsidRDefault="00D32A3C" w:rsidP="00303AC6">
            <w:pPr>
              <w:jc w:val="center"/>
              <w:rPr>
                <w:sz w:val="2"/>
                <w:szCs w:val="2"/>
                <w:lang w:val="en-US"/>
              </w:rPr>
            </w:pPr>
          </w:p>
        </w:tc>
      </w:tr>
      <w:tr w:rsidR="00D32A3C" w:rsidRPr="00B40365" w14:paraId="18D5415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C231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F9C16EF" w14:textId="77777777" w:rsidR="00D32A3C" w:rsidRPr="00B40365" w:rsidRDefault="00D32A3C" w:rsidP="00303AC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2288AFE" w14:textId="77777777" w:rsidR="00D32A3C" w:rsidRPr="00C97908" w:rsidRDefault="00D32A3C" w:rsidP="00303AC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86906A5"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30AFA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46CF46A0" w14:textId="77777777" w:rsidR="00D32A3C" w:rsidRPr="00C97908" w:rsidRDefault="00D32A3C" w:rsidP="00303AC6">
            <w:pPr>
              <w:jc w:val="center"/>
              <w:rPr>
                <w:sz w:val="16"/>
                <w:szCs w:val="16"/>
                <w:lang w:val="en-US"/>
              </w:rPr>
            </w:pPr>
            <w:r w:rsidRPr="00C97908">
              <w:rPr>
                <w:sz w:val="16"/>
                <w:szCs w:val="16"/>
                <w:lang w:val="en-US"/>
              </w:rPr>
              <w:t>3,08</w:t>
            </w:r>
          </w:p>
        </w:tc>
      </w:tr>
      <w:tr w:rsidR="00D32A3C" w:rsidRPr="00B40365" w14:paraId="64CC684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39737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F0E63AE"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12FBCD"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152CF6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EB536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0,560</w:t>
            </w:r>
          </w:p>
        </w:tc>
        <w:tc>
          <w:tcPr>
            <w:tcW w:w="1559" w:type="dxa"/>
            <w:gridSpan w:val="2"/>
            <w:tcBorders>
              <w:top w:val="nil"/>
              <w:bottom w:val="single" w:sz="2" w:space="0" w:color="auto"/>
            </w:tcBorders>
            <w:vAlign w:val="center"/>
          </w:tcPr>
          <w:p w14:paraId="1EEC2822" w14:textId="77777777" w:rsidR="00D32A3C" w:rsidRPr="00C97908" w:rsidRDefault="00D32A3C" w:rsidP="00303AC6">
            <w:pPr>
              <w:jc w:val="center"/>
              <w:rPr>
                <w:sz w:val="16"/>
                <w:szCs w:val="16"/>
                <w:lang w:val="en-US"/>
              </w:rPr>
            </w:pPr>
            <w:r w:rsidRPr="00C97908">
              <w:rPr>
                <w:sz w:val="16"/>
                <w:szCs w:val="16"/>
                <w:lang w:val="en-US"/>
              </w:rPr>
              <w:t>3,08</w:t>
            </w:r>
          </w:p>
        </w:tc>
      </w:tr>
      <w:tr w:rsidR="00D32A3C" w:rsidRPr="00B40365" w14:paraId="164BC1A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97A6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C68CE7B" w14:textId="77777777" w:rsidR="00D32A3C" w:rsidRPr="00B40365" w:rsidRDefault="00D32A3C" w:rsidP="00303AC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BC60618" w14:textId="77777777" w:rsidR="00D32A3C" w:rsidRPr="00C97908" w:rsidRDefault="00D32A3C" w:rsidP="00303AC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6E4B682"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3A99B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46286231" w14:textId="77777777" w:rsidR="00D32A3C" w:rsidRPr="00C97908" w:rsidRDefault="00D32A3C" w:rsidP="00303AC6">
            <w:pPr>
              <w:jc w:val="center"/>
              <w:rPr>
                <w:sz w:val="16"/>
                <w:szCs w:val="16"/>
                <w:lang w:val="en-US"/>
              </w:rPr>
            </w:pPr>
            <w:r w:rsidRPr="00C97908">
              <w:rPr>
                <w:sz w:val="16"/>
                <w:szCs w:val="16"/>
                <w:lang w:val="en-US"/>
              </w:rPr>
              <w:t>0,055</w:t>
            </w:r>
          </w:p>
        </w:tc>
      </w:tr>
      <w:tr w:rsidR="00D32A3C" w:rsidRPr="009B70F2" w14:paraId="6FE7C86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51D573" w14:textId="77777777" w:rsidR="00D32A3C" w:rsidRPr="005E2CA0" w:rsidRDefault="00D32A3C" w:rsidP="00303AC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576812F" w14:textId="77777777" w:rsidR="00D32A3C" w:rsidRPr="005E2CA0" w:rsidRDefault="00D32A3C" w:rsidP="00303AC6">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4E46AAD6" w14:textId="77777777" w:rsidR="00D32A3C" w:rsidRPr="005E2CA0" w:rsidRDefault="00D32A3C" w:rsidP="00303AC6">
            <w:pPr>
              <w:rPr>
                <w:b/>
                <w:bCs/>
                <w:sz w:val="2"/>
                <w:szCs w:val="2"/>
                <w:lang w:val="en-US"/>
              </w:rPr>
            </w:pPr>
            <w:r w:rsidRPr="005E2CA0">
              <w:rPr>
                <w:b/>
                <w:bCs/>
                <w:sz w:val="22"/>
                <w:szCs w:val="22"/>
                <w:lang w:val="en-US"/>
              </w:rPr>
              <w:t>Desfacerea pardoselilor din covor din PVC pe suport sau fara suport textil, mocheta, etc</w:t>
            </w:r>
          </w:p>
          <w:p w14:paraId="0814A784"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B6B2947"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1B56B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8DAA717" w14:textId="77777777" w:rsidR="00D32A3C" w:rsidRPr="005E2CA0" w:rsidRDefault="00D32A3C" w:rsidP="00303AC6">
            <w:pPr>
              <w:jc w:val="center"/>
              <w:rPr>
                <w:b/>
                <w:bCs/>
                <w:sz w:val="22"/>
                <w:szCs w:val="22"/>
                <w:lang w:val="en-US"/>
              </w:rPr>
            </w:pPr>
            <w:r w:rsidRPr="005E2CA0">
              <w:rPr>
                <w:b/>
                <w:bCs/>
                <w:sz w:val="22"/>
                <w:szCs w:val="22"/>
                <w:lang w:val="en-US"/>
              </w:rPr>
              <w:t>47,200</w:t>
            </w:r>
          </w:p>
          <w:p w14:paraId="6748D387" w14:textId="77777777" w:rsidR="00D32A3C" w:rsidRPr="009B70F2" w:rsidRDefault="00D32A3C" w:rsidP="00303AC6">
            <w:pPr>
              <w:jc w:val="center"/>
              <w:rPr>
                <w:sz w:val="2"/>
                <w:szCs w:val="2"/>
                <w:lang w:val="en-US"/>
              </w:rPr>
            </w:pPr>
          </w:p>
        </w:tc>
      </w:tr>
      <w:tr w:rsidR="00D32A3C" w:rsidRPr="00B40365" w14:paraId="6D8D661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FA92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009FF22" w14:textId="77777777" w:rsidR="00D32A3C" w:rsidRPr="00B40365" w:rsidRDefault="00D32A3C" w:rsidP="00303AC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A8DA8C0" w14:textId="77777777" w:rsidR="00D32A3C" w:rsidRPr="00C97908" w:rsidRDefault="00D32A3C" w:rsidP="00303AC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78F88B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7CD2C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67B0327A" w14:textId="77777777" w:rsidR="00D32A3C" w:rsidRPr="00C97908" w:rsidRDefault="00D32A3C" w:rsidP="00303AC6">
            <w:pPr>
              <w:jc w:val="center"/>
              <w:rPr>
                <w:sz w:val="16"/>
                <w:szCs w:val="16"/>
                <w:lang w:val="en-US"/>
              </w:rPr>
            </w:pPr>
            <w:r w:rsidRPr="00C97908">
              <w:rPr>
                <w:sz w:val="16"/>
                <w:szCs w:val="16"/>
                <w:lang w:val="en-US"/>
              </w:rPr>
              <w:t>10,856</w:t>
            </w:r>
          </w:p>
        </w:tc>
      </w:tr>
      <w:tr w:rsidR="00D32A3C" w:rsidRPr="00B40365" w14:paraId="09B7CB2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225D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5C1BC3C"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45F2690"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5710D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2E009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14:paraId="43D97DB1" w14:textId="77777777" w:rsidR="00D32A3C" w:rsidRPr="00C97908" w:rsidRDefault="00D32A3C" w:rsidP="00303AC6">
            <w:pPr>
              <w:jc w:val="center"/>
              <w:rPr>
                <w:sz w:val="16"/>
                <w:szCs w:val="16"/>
                <w:lang w:val="en-US"/>
              </w:rPr>
            </w:pPr>
            <w:r w:rsidRPr="00C97908">
              <w:rPr>
                <w:sz w:val="16"/>
                <w:szCs w:val="16"/>
                <w:lang w:val="en-US"/>
              </w:rPr>
              <w:t>10,856</w:t>
            </w:r>
          </w:p>
        </w:tc>
      </w:tr>
      <w:tr w:rsidR="00D32A3C" w:rsidRPr="00B40365" w14:paraId="7A49DA1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9D84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DEA3931" w14:textId="77777777" w:rsidR="00D32A3C" w:rsidRPr="00B40365" w:rsidRDefault="00D32A3C" w:rsidP="00303AC6">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6DA0BEC7" w14:textId="77777777" w:rsidR="00D32A3C" w:rsidRPr="00C97908" w:rsidRDefault="00D32A3C" w:rsidP="00303AC6">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4AC3B80D" w14:textId="77777777" w:rsidR="00D32A3C" w:rsidRPr="00C97908" w:rsidRDefault="00D32A3C" w:rsidP="00303AC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178A9F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D1CF0AD"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425E9F9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F810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5452AD3"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988DFA8"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2F9054E"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4D299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7940B4A2"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6148AEC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D3DB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3D4A756" w14:textId="77777777" w:rsidR="00D32A3C" w:rsidRPr="00B40365" w:rsidRDefault="00D32A3C" w:rsidP="00303AC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02467A2" w14:textId="77777777" w:rsidR="00D32A3C" w:rsidRPr="00C97908" w:rsidRDefault="00D32A3C" w:rsidP="00303AC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FA8801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464B0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19B8CACC"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9B70F2" w14:paraId="7CC13051"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65EAC0" w14:textId="77777777" w:rsidR="00D32A3C" w:rsidRPr="005E2CA0" w:rsidRDefault="00D32A3C" w:rsidP="00303AC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2CEB9527" w14:textId="77777777" w:rsidR="00D32A3C" w:rsidRPr="005E2CA0" w:rsidRDefault="00D32A3C" w:rsidP="00303AC6">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64C5C4FE" w14:textId="77777777" w:rsidR="00D32A3C" w:rsidRPr="005E2CA0" w:rsidRDefault="00D32A3C" w:rsidP="00303AC6">
            <w:pPr>
              <w:rPr>
                <w:b/>
                <w:bCs/>
                <w:sz w:val="2"/>
                <w:szCs w:val="2"/>
                <w:lang w:val="en-US"/>
              </w:rPr>
            </w:pPr>
            <w:r w:rsidRPr="005E2CA0">
              <w:rPr>
                <w:b/>
                <w:bCs/>
                <w:sz w:val="22"/>
                <w:szCs w:val="22"/>
                <w:lang w:val="en-US"/>
              </w:rPr>
              <w:t>Desfacerea pardoselilor reci din beton sau mortar de ciment</w:t>
            </w:r>
          </w:p>
          <w:p w14:paraId="12233D96"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CFE59E3"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CB54B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77E0F67" w14:textId="77777777" w:rsidR="00D32A3C" w:rsidRPr="005E2CA0" w:rsidRDefault="00D32A3C" w:rsidP="00303AC6">
            <w:pPr>
              <w:jc w:val="center"/>
              <w:rPr>
                <w:b/>
                <w:bCs/>
                <w:sz w:val="22"/>
                <w:szCs w:val="22"/>
                <w:lang w:val="en-US"/>
              </w:rPr>
            </w:pPr>
            <w:r w:rsidRPr="005E2CA0">
              <w:rPr>
                <w:b/>
                <w:bCs/>
                <w:sz w:val="22"/>
                <w:szCs w:val="22"/>
                <w:lang w:val="en-US"/>
              </w:rPr>
              <w:t>47,200</w:t>
            </w:r>
          </w:p>
          <w:p w14:paraId="7A21C64B" w14:textId="77777777" w:rsidR="00D32A3C" w:rsidRPr="009B70F2" w:rsidRDefault="00D32A3C" w:rsidP="00303AC6">
            <w:pPr>
              <w:jc w:val="center"/>
              <w:rPr>
                <w:sz w:val="2"/>
                <w:szCs w:val="2"/>
                <w:lang w:val="en-US"/>
              </w:rPr>
            </w:pPr>
          </w:p>
        </w:tc>
      </w:tr>
      <w:tr w:rsidR="00D32A3C" w:rsidRPr="00B40365" w14:paraId="2E1265C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67840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0417423" w14:textId="77777777" w:rsidR="00D32A3C" w:rsidRPr="00B40365" w:rsidRDefault="00D32A3C" w:rsidP="00303AC6">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A1129E6" w14:textId="77777777" w:rsidR="00D32A3C" w:rsidRPr="00C97908" w:rsidRDefault="00D32A3C" w:rsidP="00303AC6">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F81257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86EF9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BA257E2" w14:textId="77777777" w:rsidR="00D32A3C" w:rsidRPr="00C97908" w:rsidRDefault="00D32A3C" w:rsidP="00303AC6">
            <w:pPr>
              <w:jc w:val="center"/>
              <w:rPr>
                <w:sz w:val="16"/>
                <w:szCs w:val="16"/>
                <w:lang w:val="en-US"/>
              </w:rPr>
            </w:pPr>
            <w:r w:rsidRPr="00C97908">
              <w:rPr>
                <w:sz w:val="16"/>
                <w:szCs w:val="16"/>
                <w:lang w:val="en-US"/>
              </w:rPr>
              <w:t>7,08</w:t>
            </w:r>
          </w:p>
        </w:tc>
      </w:tr>
      <w:tr w:rsidR="00D32A3C" w:rsidRPr="00B40365" w14:paraId="4F74B9A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D638C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F4C6BA7"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CAC533"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AFC261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4D53C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F94184A" w14:textId="77777777" w:rsidR="00D32A3C" w:rsidRPr="00C97908" w:rsidRDefault="00D32A3C" w:rsidP="00303AC6">
            <w:pPr>
              <w:jc w:val="center"/>
              <w:rPr>
                <w:sz w:val="16"/>
                <w:szCs w:val="16"/>
                <w:lang w:val="en-US"/>
              </w:rPr>
            </w:pPr>
            <w:r w:rsidRPr="00C97908">
              <w:rPr>
                <w:sz w:val="16"/>
                <w:szCs w:val="16"/>
                <w:lang w:val="en-US"/>
              </w:rPr>
              <w:t>7,08</w:t>
            </w:r>
          </w:p>
        </w:tc>
      </w:tr>
      <w:tr w:rsidR="00D32A3C" w:rsidRPr="00B40365" w14:paraId="1FE9C43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335A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22E166B"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D1EDD0A"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4129E2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49152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3BC7537" w14:textId="77777777" w:rsidR="00D32A3C" w:rsidRPr="00C97908" w:rsidRDefault="00D32A3C" w:rsidP="00303AC6">
            <w:pPr>
              <w:jc w:val="center"/>
              <w:rPr>
                <w:sz w:val="16"/>
                <w:szCs w:val="16"/>
                <w:lang w:val="en-US"/>
              </w:rPr>
            </w:pPr>
            <w:r w:rsidRPr="00C97908">
              <w:rPr>
                <w:sz w:val="16"/>
                <w:szCs w:val="16"/>
                <w:lang w:val="en-US"/>
              </w:rPr>
              <w:t>2,36</w:t>
            </w:r>
          </w:p>
        </w:tc>
      </w:tr>
      <w:tr w:rsidR="00D32A3C" w:rsidRPr="00B40365" w14:paraId="53E01F9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8D73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205D231"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45D80E3"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2264B32"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1FA8F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43A2B3FF" w14:textId="77777777" w:rsidR="00D32A3C" w:rsidRPr="00C97908" w:rsidRDefault="00D32A3C" w:rsidP="00303AC6">
            <w:pPr>
              <w:jc w:val="center"/>
              <w:rPr>
                <w:sz w:val="16"/>
                <w:szCs w:val="16"/>
                <w:lang w:val="en-US"/>
              </w:rPr>
            </w:pPr>
            <w:r w:rsidRPr="00C97908">
              <w:rPr>
                <w:sz w:val="16"/>
                <w:szCs w:val="16"/>
                <w:lang w:val="en-US"/>
              </w:rPr>
              <w:t>1,888</w:t>
            </w:r>
          </w:p>
        </w:tc>
      </w:tr>
      <w:tr w:rsidR="00D32A3C" w:rsidRPr="009B70F2" w14:paraId="533325C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27E706" w14:textId="77777777" w:rsidR="00D32A3C" w:rsidRPr="005E2CA0" w:rsidRDefault="00D32A3C" w:rsidP="00303AC6">
            <w:pPr>
              <w:jc w:val="center"/>
              <w:rPr>
                <w:b/>
                <w:bCs/>
                <w:sz w:val="22"/>
                <w:szCs w:val="22"/>
                <w:lang w:val="en-US"/>
              </w:rPr>
            </w:pPr>
            <w:r w:rsidRPr="005E2CA0">
              <w:rPr>
                <w:b/>
                <w:bCs/>
                <w:sz w:val="22"/>
                <w:szCs w:val="22"/>
                <w:lang w:val="en-US"/>
              </w:rPr>
              <w:lastRenderedPageBreak/>
              <w:t>15</w:t>
            </w:r>
          </w:p>
        </w:tc>
        <w:tc>
          <w:tcPr>
            <w:tcW w:w="1402" w:type="dxa"/>
            <w:gridSpan w:val="3"/>
            <w:tcBorders>
              <w:top w:val="single" w:sz="4" w:space="0" w:color="auto"/>
              <w:bottom w:val="single" w:sz="4" w:space="0" w:color="auto"/>
            </w:tcBorders>
            <w:vAlign w:val="center"/>
          </w:tcPr>
          <w:p w14:paraId="0DD6B9DC" w14:textId="77777777" w:rsidR="00D32A3C" w:rsidRPr="005E2CA0" w:rsidRDefault="00D32A3C" w:rsidP="00303AC6">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01A4D6E3" w14:textId="77777777" w:rsidR="00D32A3C" w:rsidRPr="005E2CA0" w:rsidRDefault="00D32A3C" w:rsidP="00303AC6">
            <w:pPr>
              <w:rPr>
                <w:b/>
                <w:bCs/>
                <w:sz w:val="2"/>
                <w:szCs w:val="2"/>
                <w:lang w:val="en-US"/>
              </w:rPr>
            </w:pPr>
            <w:r w:rsidRPr="005E2CA0">
              <w:rPr>
                <w:b/>
                <w:bCs/>
                <w:sz w:val="22"/>
                <w:szCs w:val="22"/>
                <w:lang w:val="en-US"/>
              </w:rPr>
              <w:t>Demontari: captuseli din lemn, asbociment, PFL, PAS, tec. la pereti sau tavane suspendate, usi, etc.</w:t>
            </w:r>
          </w:p>
          <w:p w14:paraId="2BD46B27"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F1F82DA"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EB8F5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5E6F042" w14:textId="77777777" w:rsidR="00D32A3C" w:rsidRPr="005E2CA0" w:rsidRDefault="00D32A3C" w:rsidP="00303AC6">
            <w:pPr>
              <w:jc w:val="center"/>
              <w:rPr>
                <w:b/>
                <w:bCs/>
                <w:sz w:val="22"/>
                <w:szCs w:val="22"/>
                <w:lang w:val="en-US"/>
              </w:rPr>
            </w:pPr>
            <w:r w:rsidRPr="005E2CA0">
              <w:rPr>
                <w:b/>
                <w:bCs/>
                <w:sz w:val="22"/>
                <w:szCs w:val="22"/>
                <w:lang w:val="en-US"/>
              </w:rPr>
              <w:t>47,800</w:t>
            </w:r>
          </w:p>
          <w:p w14:paraId="179BE880" w14:textId="77777777" w:rsidR="00D32A3C" w:rsidRPr="009B70F2" w:rsidRDefault="00D32A3C" w:rsidP="00303AC6">
            <w:pPr>
              <w:jc w:val="center"/>
              <w:rPr>
                <w:sz w:val="2"/>
                <w:szCs w:val="2"/>
                <w:lang w:val="en-US"/>
              </w:rPr>
            </w:pPr>
          </w:p>
        </w:tc>
      </w:tr>
      <w:tr w:rsidR="00D32A3C" w:rsidRPr="00B40365" w14:paraId="49F0E3D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3D34B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31CEA4A" w14:textId="77777777" w:rsidR="00D32A3C" w:rsidRPr="00B40365" w:rsidRDefault="00D32A3C" w:rsidP="00303AC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754D235" w14:textId="77777777" w:rsidR="00D32A3C" w:rsidRPr="00C97908" w:rsidRDefault="00D32A3C" w:rsidP="00303AC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C10ED0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61479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7F03A57F" w14:textId="77777777" w:rsidR="00D32A3C" w:rsidRPr="00C97908" w:rsidRDefault="00D32A3C" w:rsidP="00303AC6">
            <w:pPr>
              <w:jc w:val="center"/>
              <w:rPr>
                <w:sz w:val="16"/>
                <w:szCs w:val="16"/>
                <w:lang w:val="en-US"/>
              </w:rPr>
            </w:pPr>
            <w:r w:rsidRPr="00C97908">
              <w:rPr>
                <w:sz w:val="16"/>
                <w:szCs w:val="16"/>
                <w:lang w:val="en-US"/>
              </w:rPr>
              <w:t>6,214</w:t>
            </w:r>
          </w:p>
        </w:tc>
      </w:tr>
      <w:tr w:rsidR="00D32A3C" w:rsidRPr="00B40365" w14:paraId="3B93B49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1556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615D68F" w14:textId="77777777" w:rsidR="00D32A3C" w:rsidRPr="00B40365" w:rsidRDefault="00D32A3C" w:rsidP="00303AC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ED5281A" w14:textId="77777777" w:rsidR="00D32A3C" w:rsidRPr="00C97908" w:rsidRDefault="00D32A3C" w:rsidP="00303AC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2706CD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0BAC6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10E1A56B" w14:textId="77777777" w:rsidR="00D32A3C" w:rsidRPr="00C97908" w:rsidRDefault="00D32A3C" w:rsidP="00303AC6">
            <w:pPr>
              <w:jc w:val="center"/>
              <w:rPr>
                <w:sz w:val="16"/>
                <w:szCs w:val="16"/>
                <w:lang w:val="en-US"/>
              </w:rPr>
            </w:pPr>
            <w:r w:rsidRPr="00C97908">
              <w:rPr>
                <w:sz w:val="16"/>
                <w:szCs w:val="16"/>
                <w:lang w:val="en-US"/>
              </w:rPr>
              <w:t>5,736</w:t>
            </w:r>
          </w:p>
        </w:tc>
      </w:tr>
      <w:tr w:rsidR="00D32A3C" w:rsidRPr="009B70F2" w14:paraId="19688E28"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84D476" w14:textId="77777777" w:rsidR="00D32A3C" w:rsidRPr="005E2CA0" w:rsidRDefault="00D32A3C" w:rsidP="00303AC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ED77C25" w14:textId="77777777" w:rsidR="00D32A3C" w:rsidRPr="005E2CA0" w:rsidRDefault="00D32A3C" w:rsidP="00303AC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BC28A02" w14:textId="77777777" w:rsidR="00D32A3C" w:rsidRPr="005E2CA0" w:rsidRDefault="00D32A3C" w:rsidP="00303AC6">
            <w:pPr>
              <w:rPr>
                <w:b/>
                <w:bCs/>
                <w:sz w:val="2"/>
                <w:szCs w:val="2"/>
                <w:lang w:val="en-US"/>
              </w:rPr>
            </w:pPr>
            <w:r w:rsidRPr="005E2CA0">
              <w:rPr>
                <w:b/>
                <w:bCs/>
                <w:sz w:val="22"/>
                <w:szCs w:val="22"/>
                <w:lang w:val="en-US"/>
              </w:rPr>
              <w:t>Desfaceri de tencuieli interioare sau exterioare driscuite la pereti</w:t>
            </w:r>
          </w:p>
          <w:p w14:paraId="61353E39"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2A10632"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6777ED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148B274" w14:textId="77777777" w:rsidR="00D32A3C" w:rsidRPr="005E2CA0" w:rsidRDefault="00D32A3C" w:rsidP="00303AC6">
            <w:pPr>
              <w:jc w:val="center"/>
              <w:rPr>
                <w:b/>
                <w:bCs/>
                <w:sz w:val="22"/>
                <w:szCs w:val="22"/>
                <w:lang w:val="en-US"/>
              </w:rPr>
            </w:pPr>
            <w:r w:rsidRPr="005E2CA0">
              <w:rPr>
                <w:b/>
                <w:bCs/>
                <w:sz w:val="22"/>
                <w:szCs w:val="22"/>
                <w:lang w:val="en-US"/>
              </w:rPr>
              <w:t>86,000</w:t>
            </w:r>
          </w:p>
          <w:p w14:paraId="4CF2CB28" w14:textId="77777777" w:rsidR="00D32A3C" w:rsidRPr="009B70F2" w:rsidRDefault="00D32A3C" w:rsidP="00303AC6">
            <w:pPr>
              <w:jc w:val="center"/>
              <w:rPr>
                <w:sz w:val="2"/>
                <w:szCs w:val="2"/>
                <w:lang w:val="en-US"/>
              </w:rPr>
            </w:pPr>
          </w:p>
        </w:tc>
      </w:tr>
      <w:tr w:rsidR="00D32A3C" w:rsidRPr="00B40365" w14:paraId="0C32D3C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2591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FC0A8E9"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D1CDF84"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7B7A1D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C9B67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5769AD86" w14:textId="77777777" w:rsidR="00D32A3C" w:rsidRPr="00C97908" w:rsidRDefault="00D32A3C" w:rsidP="00303AC6">
            <w:pPr>
              <w:jc w:val="center"/>
              <w:rPr>
                <w:sz w:val="16"/>
                <w:szCs w:val="16"/>
                <w:lang w:val="en-US"/>
              </w:rPr>
            </w:pPr>
            <w:r w:rsidRPr="00C97908">
              <w:rPr>
                <w:sz w:val="16"/>
                <w:szCs w:val="16"/>
                <w:lang w:val="en-US"/>
              </w:rPr>
              <w:t>10,32</w:t>
            </w:r>
          </w:p>
        </w:tc>
      </w:tr>
      <w:tr w:rsidR="00D32A3C" w:rsidRPr="00B40365" w14:paraId="4A714BD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475C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1573B5F"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A8D6A74"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39ADC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CD3F4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E01E9C1" w14:textId="77777777" w:rsidR="00D32A3C" w:rsidRPr="00C97908" w:rsidRDefault="00D32A3C" w:rsidP="00303AC6">
            <w:pPr>
              <w:jc w:val="center"/>
              <w:rPr>
                <w:sz w:val="16"/>
                <w:szCs w:val="16"/>
                <w:lang w:val="en-US"/>
              </w:rPr>
            </w:pPr>
            <w:r w:rsidRPr="00C97908">
              <w:rPr>
                <w:sz w:val="16"/>
                <w:szCs w:val="16"/>
                <w:lang w:val="en-US"/>
              </w:rPr>
              <w:t>12,90</w:t>
            </w:r>
          </w:p>
        </w:tc>
      </w:tr>
      <w:tr w:rsidR="00D32A3C" w:rsidRPr="00B40365" w14:paraId="6217B21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77F9F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0BE01D3"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58EE5F"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2BD6983"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85868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885DA62" w14:textId="77777777" w:rsidR="00D32A3C" w:rsidRPr="00C97908" w:rsidRDefault="00D32A3C" w:rsidP="00303AC6">
            <w:pPr>
              <w:jc w:val="center"/>
              <w:rPr>
                <w:sz w:val="16"/>
                <w:szCs w:val="16"/>
                <w:lang w:val="en-US"/>
              </w:rPr>
            </w:pPr>
            <w:r w:rsidRPr="00C97908">
              <w:rPr>
                <w:sz w:val="16"/>
                <w:szCs w:val="16"/>
                <w:lang w:val="en-US"/>
              </w:rPr>
              <w:t>4,30</w:t>
            </w:r>
          </w:p>
        </w:tc>
      </w:tr>
      <w:tr w:rsidR="00D32A3C" w:rsidRPr="00B40365" w14:paraId="401FD11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75FE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C67144"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8F40375"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435A3D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DACD7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D0912B7" w14:textId="77777777" w:rsidR="00D32A3C" w:rsidRPr="00C97908" w:rsidRDefault="00D32A3C" w:rsidP="00303AC6">
            <w:pPr>
              <w:jc w:val="center"/>
              <w:rPr>
                <w:sz w:val="16"/>
                <w:szCs w:val="16"/>
                <w:lang w:val="en-US"/>
              </w:rPr>
            </w:pPr>
            <w:r w:rsidRPr="00C97908">
              <w:rPr>
                <w:sz w:val="16"/>
                <w:szCs w:val="16"/>
                <w:lang w:val="en-US"/>
              </w:rPr>
              <w:t>0,86</w:t>
            </w:r>
          </w:p>
        </w:tc>
      </w:tr>
      <w:tr w:rsidR="00D32A3C" w:rsidRPr="009B70F2" w14:paraId="760B04B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46A2C" w14:textId="77777777" w:rsidR="00D32A3C" w:rsidRPr="005E2CA0" w:rsidRDefault="00D32A3C" w:rsidP="00303AC6">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0189CA2B" w14:textId="77777777" w:rsidR="00D32A3C" w:rsidRPr="005E2CA0" w:rsidRDefault="00D32A3C" w:rsidP="00303AC6">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E1D7F3B" w14:textId="77777777" w:rsidR="00D32A3C" w:rsidRPr="005E2CA0" w:rsidRDefault="00D32A3C" w:rsidP="00303AC6">
            <w:pPr>
              <w:rPr>
                <w:b/>
                <w:bCs/>
                <w:sz w:val="2"/>
                <w:szCs w:val="2"/>
                <w:lang w:val="en-US"/>
              </w:rPr>
            </w:pPr>
            <w:r w:rsidRPr="005E2CA0">
              <w:rPr>
                <w:b/>
                <w:bCs/>
                <w:sz w:val="22"/>
                <w:szCs w:val="22"/>
                <w:lang w:val="en-US"/>
              </w:rPr>
              <w:t>Desfaceri de tencuieli interioare sau exterioare driscuite la glafuri</w:t>
            </w:r>
          </w:p>
          <w:p w14:paraId="6CA6C95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586B17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53BDFC"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6AC4184" w14:textId="77777777" w:rsidR="00D32A3C" w:rsidRPr="005E2CA0" w:rsidRDefault="00D32A3C" w:rsidP="00303AC6">
            <w:pPr>
              <w:jc w:val="center"/>
              <w:rPr>
                <w:b/>
                <w:bCs/>
                <w:sz w:val="22"/>
                <w:szCs w:val="22"/>
                <w:lang w:val="en-US"/>
              </w:rPr>
            </w:pPr>
            <w:r w:rsidRPr="005E2CA0">
              <w:rPr>
                <w:b/>
                <w:bCs/>
                <w:sz w:val="22"/>
                <w:szCs w:val="22"/>
                <w:lang w:val="en-US"/>
              </w:rPr>
              <w:t>4,300</w:t>
            </w:r>
          </w:p>
          <w:p w14:paraId="595A3E0B" w14:textId="77777777" w:rsidR="00D32A3C" w:rsidRPr="009B70F2" w:rsidRDefault="00D32A3C" w:rsidP="00303AC6">
            <w:pPr>
              <w:jc w:val="center"/>
              <w:rPr>
                <w:sz w:val="2"/>
                <w:szCs w:val="2"/>
                <w:lang w:val="en-US"/>
              </w:rPr>
            </w:pPr>
          </w:p>
        </w:tc>
      </w:tr>
      <w:tr w:rsidR="00D32A3C" w:rsidRPr="00B40365" w14:paraId="031FD30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0965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A54EB9D"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6DFB59B"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F46F7C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9BE8B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14:paraId="083C0F33" w14:textId="77777777" w:rsidR="00D32A3C" w:rsidRPr="00C97908" w:rsidRDefault="00D32A3C" w:rsidP="00303AC6">
            <w:pPr>
              <w:jc w:val="center"/>
              <w:rPr>
                <w:sz w:val="16"/>
                <w:szCs w:val="16"/>
                <w:lang w:val="en-US"/>
              </w:rPr>
            </w:pPr>
            <w:r w:rsidRPr="00C97908">
              <w:rPr>
                <w:sz w:val="16"/>
                <w:szCs w:val="16"/>
                <w:lang w:val="en-US"/>
              </w:rPr>
              <w:t>0,516</w:t>
            </w:r>
          </w:p>
        </w:tc>
      </w:tr>
      <w:tr w:rsidR="00D32A3C" w:rsidRPr="00B40365" w14:paraId="4A4E5BB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F493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4D7EFF6"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1D9764"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45CE2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02FE6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BE63A0F" w14:textId="77777777" w:rsidR="00D32A3C" w:rsidRPr="00C97908" w:rsidRDefault="00D32A3C" w:rsidP="00303AC6">
            <w:pPr>
              <w:jc w:val="center"/>
              <w:rPr>
                <w:sz w:val="16"/>
                <w:szCs w:val="16"/>
                <w:lang w:val="en-US"/>
              </w:rPr>
            </w:pPr>
            <w:r w:rsidRPr="00C97908">
              <w:rPr>
                <w:sz w:val="16"/>
                <w:szCs w:val="16"/>
                <w:lang w:val="en-US"/>
              </w:rPr>
              <w:t>0,645</w:t>
            </w:r>
          </w:p>
        </w:tc>
      </w:tr>
      <w:tr w:rsidR="00D32A3C" w:rsidRPr="00B40365" w14:paraId="755B8CE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0741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7124136"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25CB0EC"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8FC34AF"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E7E0D7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4D6893C" w14:textId="77777777" w:rsidR="00D32A3C" w:rsidRPr="00C97908" w:rsidRDefault="00D32A3C" w:rsidP="00303AC6">
            <w:pPr>
              <w:jc w:val="center"/>
              <w:rPr>
                <w:sz w:val="16"/>
                <w:szCs w:val="16"/>
                <w:lang w:val="en-US"/>
              </w:rPr>
            </w:pPr>
            <w:r w:rsidRPr="00C97908">
              <w:rPr>
                <w:sz w:val="16"/>
                <w:szCs w:val="16"/>
                <w:lang w:val="en-US"/>
              </w:rPr>
              <w:t>0,215</w:t>
            </w:r>
          </w:p>
        </w:tc>
      </w:tr>
      <w:tr w:rsidR="00D32A3C" w:rsidRPr="00B40365" w14:paraId="196E79E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9460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44102D1"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D15D834"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A141949"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1AC98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EB323BA" w14:textId="77777777" w:rsidR="00D32A3C" w:rsidRPr="00C97908" w:rsidRDefault="00D32A3C" w:rsidP="00303AC6">
            <w:pPr>
              <w:jc w:val="center"/>
              <w:rPr>
                <w:sz w:val="16"/>
                <w:szCs w:val="16"/>
                <w:lang w:val="en-US"/>
              </w:rPr>
            </w:pPr>
            <w:r w:rsidRPr="00C97908">
              <w:rPr>
                <w:sz w:val="16"/>
                <w:szCs w:val="16"/>
                <w:lang w:val="en-US"/>
              </w:rPr>
              <w:t>0,043</w:t>
            </w:r>
          </w:p>
        </w:tc>
      </w:tr>
      <w:tr w:rsidR="00D32A3C" w:rsidRPr="009B70F2" w14:paraId="30C68CFE"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484D64" w14:textId="77777777" w:rsidR="00D32A3C" w:rsidRPr="005E2CA0" w:rsidRDefault="00D32A3C" w:rsidP="00303AC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6CDDC6D" w14:textId="77777777" w:rsidR="00D32A3C" w:rsidRPr="005E2CA0" w:rsidRDefault="00D32A3C" w:rsidP="00303AC6">
            <w:pPr>
              <w:jc w:val="center"/>
              <w:rPr>
                <w:b/>
                <w:bCs/>
                <w:sz w:val="22"/>
                <w:szCs w:val="22"/>
                <w:lang w:val="en-US"/>
              </w:rPr>
            </w:pPr>
            <w:r w:rsidRPr="005E2CA0">
              <w:rPr>
                <w:b/>
                <w:bCs/>
                <w:sz w:val="22"/>
                <w:szCs w:val="22"/>
                <w:lang w:val="en-US"/>
              </w:rPr>
              <w:t>RpCU09A</w:t>
            </w:r>
          </w:p>
        </w:tc>
        <w:tc>
          <w:tcPr>
            <w:tcW w:w="4366" w:type="dxa"/>
            <w:gridSpan w:val="5"/>
            <w:tcBorders>
              <w:top w:val="single" w:sz="4" w:space="0" w:color="auto"/>
              <w:bottom w:val="single" w:sz="4" w:space="0" w:color="auto"/>
            </w:tcBorders>
          </w:tcPr>
          <w:p w14:paraId="528E3F67" w14:textId="77777777" w:rsidR="00D32A3C" w:rsidRPr="005E2CA0" w:rsidRDefault="00D32A3C" w:rsidP="00303AC6">
            <w:pPr>
              <w:rPr>
                <w:b/>
                <w:bCs/>
                <w:sz w:val="2"/>
                <w:szCs w:val="2"/>
                <w:lang w:val="en-US"/>
              </w:rPr>
            </w:pPr>
            <w:r w:rsidRPr="005E2CA0">
              <w:rPr>
                <w:b/>
                <w:bCs/>
                <w:sz w:val="22"/>
                <w:szCs w:val="22"/>
                <w:lang w:val="en-US"/>
              </w:rPr>
              <w:t>Transporturi cu mijloace manuale cu roaba pe pneuri la 100 m distanta cu incarcatura 100 - 120 kg, inclusiv asezarea dulapilor de circulatie si curatarea drumului roabei cu incarcarea si descarcarea prin asezare</w:t>
            </w:r>
          </w:p>
          <w:p w14:paraId="36232B5C"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E433332"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3101001"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A42E688" w14:textId="77777777" w:rsidR="00D32A3C" w:rsidRPr="005E2CA0" w:rsidRDefault="00D32A3C" w:rsidP="00303AC6">
            <w:pPr>
              <w:jc w:val="center"/>
              <w:rPr>
                <w:b/>
                <w:bCs/>
                <w:sz w:val="22"/>
                <w:szCs w:val="22"/>
                <w:lang w:val="en-US"/>
              </w:rPr>
            </w:pPr>
            <w:r w:rsidRPr="005E2CA0">
              <w:rPr>
                <w:b/>
                <w:bCs/>
                <w:sz w:val="22"/>
                <w:szCs w:val="22"/>
                <w:lang w:val="en-US"/>
              </w:rPr>
              <w:t>11,900</w:t>
            </w:r>
          </w:p>
          <w:p w14:paraId="0392C61A" w14:textId="77777777" w:rsidR="00D32A3C" w:rsidRPr="009B70F2" w:rsidRDefault="00D32A3C" w:rsidP="00303AC6">
            <w:pPr>
              <w:jc w:val="center"/>
              <w:rPr>
                <w:sz w:val="2"/>
                <w:szCs w:val="2"/>
                <w:lang w:val="en-US"/>
              </w:rPr>
            </w:pPr>
          </w:p>
        </w:tc>
      </w:tr>
      <w:tr w:rsidR="00D32A3C" w:rsidRPr="00B40365" w14:paraId="1FD1C98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BB2E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DAC3950" w14:textId="77777777" w:rsidR="00D32A3C" w:rsidRPr="00B40365" w:rsidRDefault="00D32A3C" w:rsidP="00303AC6">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331F9EA2" w14:textId="77777777" w:rsidR="00D32A3C" w:rsidRPr="00C97908" w:rsidRDefault="00D32A3C" w:rsidP="00303AC6">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5F158E4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FF58E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14:paraId="5702C1CD" w14:textId="77777777" w:rsidR="00D32A3C" w:rsidRPr="00C97908" w:rsidRDefault="00D32A3C" w:rsidP="00303AC6">
            <w:pPr>
              <w:jc w:val="center"/>
              <w:rPr>
                <w:sz w:val="16"/>
                <w:szCs w:val="16"/>
                <w:lang w:val="en-US"/>
              </w:rPr>
            </w:pPr>
            <w:r w:rsidRPr="00C97908">
              <w:rPr>
                <w:sz w:val="16"/>
                <w:szCs w:val="16"/>
                <w:lang w:val="en-US"/>
              </w:rPr>
              <w:t>3,332</w:t>
            </w:r>
          </w:p>
        </w:tc>
      </w:tr>
      <w:tr w:rsidR="00D32A3C" w:rsidRPr="00B40365" w14:paraId="42ABAA0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D747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0DA086B" w14:textId="77777777" w:rsidR="00D32A3C" w:rsidRPr="00B40365" w:rsidRDefault="00D32A3C" w:rsidP="00303AC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781CF22" w14:textId="77777777" w:rsidR="00D32A3C" w:rsidRPr="00C97908" w:rsidRDefault="00D32A3C" w:rsidP="00303AC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9F4122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697B5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0,670</w:t>
            </w:r>
          </w:p>
        </w:tc>
        <w:tc>
          <w:tcPr>
            <w:tcW w:w="1559" w:type="dxa"/>
            <w:gridSpan w:val="2"/>
            <w:tcBorders>
              <w:top w:val="nil"/>
              <w:bottom w:val="single" w:sz="2" w:space="0" w:color="auto"/>
            </w:tcBorders>
            <w:vAlign w:val="center"/>
          </w:tcPr>
          <w:p w14:paraId="40ACDD1E" w14:textId="77777777" w:rsidR="00D32A3C" w:rsidRPr="00C97908" w:rsidRDefault="00D32A3C" w:rsidP="00303AC6">
            <w:pPr>
              <w:jc w:val="center"/>
              <w:rPr>
                <w:sz w:val="16"/>
                <w:szCs w:val="16"/>
                <w:lang w:val="en-US"/>
              </w:rPr>
            </w:pPr>
            <w:r w:rsidRPr="00C97908">
              <w:rPr>
                <w:sz w:val="16"/>
                <w:szCs w:val="16"/>
                <w:lang w:val="en-US"/>
              </w:rPr>
              <w:t>7,973</w:t>
            </w:r>
          </w:p>
        </w:tc>
      </w:tr>
      <w:tr w:rsidR="00D32A3C" w:rsidRPr="00B40365" w14:paraId="7839BF5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7B2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289FD23" w14:textId="77777777" w:rsidR="00D32A3C" w:rsidRPr="00B40365" w:rsidRDefault="00D32A3C" w:rsidP="00303AC6">
            <w:pPr>
              <w:jc w:val="center"/>
              <w:rPr>
                <w:sz w:val="16"/>
                <w:szCs w:val="16"/>
                <w:lang w:val="en-US"/>
              </w:rPr>
            </w:pPr>
            <w:r w:rsidRPr="00B40365">
              <w:rPr>
                <w:sz w:val="16"/>
                <w:szCs w:val="16"/>
                <w:lang w:val="en-US"/>
              </w:rPr>
              <w:t>2010102904169</w:t>
            </w:r>
          </w:p>
        </w:tc>
        <w:tc>
          <w:tcPr>
            <w:tcW w:w="4366" w:type="dxa"/>
            <w:gridSpan w:val="4"/>
            <w:tcBorders>
              <w:top w:val="nil"/>
              <w:bottom w:val="single" w:sz="2" w:space="0" w:color="auto"/>
            </w:tcBorders>
            <w:vAlign w:val="center"/>
          </w:tcPr>
          <w:p w14:paraId="52C0D2CC" w14:textId="77777777" w:rsidR="00D32A3C" w:rsidRPr="00C97908" w:rsidRDefault="00D32A3C" w:rsidP="00303AC6">
            <w:pPr>
              <w:rPr>
                <w:sz w:val="16"/>
                <w:szCs w:val="16"/>
                <w:lang w:val="en-US"/>
              </w:rPr>
            </w:pPr>
            <w:r w:rsidRPr="00C97908">
              <w:rPr>
                <w:sz w:val="16"/>
                <w:szCs w:val="16"/>
                <w:lang w:val="en-US"/>
              </w:rPr>
              <w:t>Dulapuri de rasini cls B, Gr=28-58mm, L=3- 3,5m, l=16-30 cm, lung. Tiv</w:t>
            </w:r>
          </w:p>
        </w:tc>
        <w:tc>
          <w:tcPr>
            <w:tcW w:w="1021" w:type="dxa"/>
            <w:gridSpan w:val="3"/>
            <w:tcBorders>
              <w:top w:val="nil"/>
              <w:bottom w:val="single" w:sz="2" w:space="0" w:color="auto"/>
            </w:tcBorders>
            <w:vAlign w:val="center"/>
          </w:tcPr>
          <w:p w14:paraId="4A63C6F5"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D47F9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32FB4D9" w14:textId="77777777" w:rsidR="00D32A3C" w:rsidRPr="00C97908" w:rsidRDefault="00D32A3C" w:rsidP="00303AC6">
            <w:pPr>
              <w:jc w:val="center"/>
              <w:rPr>
                <w:sz w:val="16"/>
                <w:szCs w:val="16"/>
                <w:lang w:val="en-US"/>
              </w:rPr>
            </w:pPr>
            <w:r w:rsidRPr="00C97908">
              <w:rPr>
                <w:sz w:val="16"/>
                <w:szCs w:val="16"/>
                <w:lang w:val="en-US"/>
              </w:rPr>
              <w:t>0,036</w:t>
            </w:r>
          </w:p>
        </w:tc>
      </w:tr>
      <w:tr w:rsidR="00D32A3C" w:rsidRPr="00B40365" w14:paraId="15DB06B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F97D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6212EE3" w14:textId="77777777" w:rsidR="00D32A3C" w:rsidRPr="00B40365" w:rsidRDefault="00D32A3C" w:rsidP="00303AC6">
            <w:pPr>
              <w:jc w:val="center"/>
              <w:rPr>
                <w:sz w:val="16"/>
                <w:szCs w:val="16"/>
                <w:lang w:val="en-US"/>
              </w:rPr>
            </w:pPr>
            <w:r w:rsidRPr="00B40365">
              <w:rPr>
                <w:sz w:val="16"/>
                <w:szCs w:val="16"/>
                <w:lang w:val="en-US"/>
              </w:rPr>
              <w:t>2811237329800</w:t>
            </w:r>
          </w:p>
        </w:tc>
        <w:tc>
          <w:tcPr>
            <w:tcW w:w="4366" w:type="dxa"/>
            <w:gridSpan w:val="4"/>
            <w:tcBorders>
              <w:top w:val="nil"/>
              <w:bottom w:val="single" w:sz="2" w:space="0" w:color="auto"/>
            </w:tcBorders>
            <w:vAlign w:val="center"/>
          </w:tcPr>
          <w:p w14:paraId="42105FC8" w14:textId="77777777" w:rsidR="00D32A3C" w:rsidRPr="00C97908" w:rsidRDefault="00D32A3C" w:rsidP="00303AC6">
            <w:pPr>
              <w:rPr>
                <w:sz w:val="16"/>
                <w:szCs w:val="16"/>
                <w:lang w:val="en-US"/>
              </w:rPr>
            </w:pPr>
            <w:r w:rsidRPr="00C97908">
              <w:rPr>
                <w:sz w:val="16"/>
                <w:szCs w:val="16"/>
                <w:lang w:val="en-US"/>
              </w:rPr>
              <w:t>Materiale de prindere (cuie, buloane, piulite, saibe, sirma, etc.)</w:t>
            </w:r>
          </w:p>
        </w:tc>
        <w:tc>
          <w:tcPr>
            <w:tcW w:w="1021" w:type="dxa"/>
            <w:gridSpan w:val="3"/>
            <w:tcBorders>
              <w:top w:val="nil"/>
              <w:bottom w:val="single" w:sz="2" w:space="0" w:color="auto"/>
            </w:tcBorders>
            <w:vAlign w:val="center"/>
          </w:tcPr>
          <w:p w14:paraId="093740AB"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B89EC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70AF72FB" w14:textId="77777777" w:rsidR="00D32A3C" w:rsidRPr="00C97908" w:rsidRDefault="00D32A3C" w:rsidP="00303AC6">
            <w:pPr>
              <w:jc w:val="center"/>
              <w:rPr>
                <w:sz w:val="16"/>
                <w:szCs w:val="16"/>
                <w:lang w:val="en-US"/>
              </w:rPr>
            </w:pPr>
            <w:r w:rsidRPr="00C97908">
              <w:rPr>
                <w:sz w:val="16"/>
                <w:szCs w:val="16"/>
                <w:lang w:val="en-US"/>
              </w:rPr>
              <w:t>0,297</w:t>
            </w:r>
          </w:p>
        </w:tc>
      </w:tr>
      <w:tr w:rsidR="00D32A3C" w:rsidRPr="009B70F2" w14:paraId="3AF4535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9D53F4" w14:textId="77777777" w:rsidR="00D32A3C" w:rsidRPr="005E2CA0" w:rsidRDefault="00D32A3C" w:rsidP="00303AC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4AA7754" w14:textId="77777777" w:rsidR="00D32A3C" w:rsidRPr="005E2CA0" w:rsidRDefault="00D32A3C" w:rsidP="00303AC6">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5AB0BA7D" w14:textId="77777777" w:rsidR="00D32A3C" w:rsidRPr="005E2CA0" w:rsidRDefault="00D32A3C" w:rsidP="00303AC6">
            <w:pPr>
              <w:rPr>
                <w:b/>
                <w:bCs/>
                <w:sz w:val="2"/>
                <w:szCs w:val="2"/>
                <w:lang w:val="en-US"/>
              </w:rPr>
            </w:pPr>
            <w:r w:rsidRPr="005E2CA0">
              <w:rPr>
                <w:b/>
                <w:bCs/>
                <w:sz w:val="22"/>
                <w:szCs w:val="22"/>
                <w:lang w:val="en-US"/>
              </w:rPr>
              <w:t>Incarcarea materialelor din grupa A - grele, in bulgari prin aruncare - de pe rampa sau teren, in auto categoria 3</w:t>
            </w:r>
          </w:p>
          <w:p w14:paraId="48EF399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C81D43D"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BB7F55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B4BC188" w14:textId="77777777" w:rsidR="00D32A3C" w:rsidRPr="005E2CA0" w:rsidRDefault="00D32A3C" w:rsidP="00303AC6">
            <w:pPr>
              <w:jc w:val="center"/>
              <w:rPr>
                <w:b/>
                <w:bCs/>
                <w:sz w:val="22"/>
                <w:szCs w:val="22"/>
                <w:lang w:val="en-US"/>
              </w:rPr>
            </w:pPr>
            <w:r w:rsidRPr="005E2CA0">
              <w:rPr>
                <w:b/>
                <w:bCs/>
                <w:sz w:val="22"/>
                <w:szCs w:val="22"/>
                <w:lang w:val="en-US"/>
              </w:rPr>
              <w:t>11,900</w:t>
            </w:r>
          </w:p>
          <w:p w14:paraId="444C375A" w14:textId="77777777" w:rsidR="00D32A3C" w:rsidRPr="009B70F2" w:rsidRDefault="00D32A3C" w:rsidP="00303AC6">
            <w:pPr>
              <w:jc w:val="center"/>
              <w:rPr>
                <w:sz w:val="2"/>
                <w:szCs w:val="2"/>
                <w:lang w:val="en-US"/>
              </w:rPr>
            </w:pPr>
          </w:p>
        </w:tc>
      </w:tr>
      <w:tr w:rsidR="00D32A3C" w:rsidRPr="00B40365" w14:paraId="54221A8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DC35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8ABA3D1" w14:textId="77777777" w:rsidR="00D32A3C" w:rsidRPr="00B40365" w:rsidRDefault="00D32A3C" w:rsidP="00303AC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BB86024" w14:textId="77777777" w:rsidR="00D32A3C" w:rsidRPr="00C97908" w:rsidRDefault="00D32A3C" w:rsidP="00303AC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B4D2F6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20529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020D527C" w14:textId="77777777" w:rsidR="00D32A3C" w:rsidRPr="00C97908" w:rsidRDefault="00D32A3C" w:rsidP="00303AC6">
            <w:pPr>
              <w:jc w:val="center"/>
              <w:rPr>
                <w:sz w:val="16"/>
                <w:szCs w:val="16"/>
                <w:lang w:val="en-US"/>
              </w:rPr>
            </w:pPr>
            <w:r w:rsidRPr="00C97908">
              <w:rPr>
                <w:sz w:val="16"/>
                <w:szCs w:val="16"/>
                <w:lang w:val="en-US"/>
              </w:rPr>
              <w:t>5,355</w:t>
            </w:r>
          </w:p>
        </w:tc>
      </w:tr>
      <w:tr w:rsidR="00D32A3C" w:rsidRPr="009B70F2" w14:paraId="04ADC65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610284" w14:textId="77777777" w:rsidR="00D32A3C" w:rsidRPr="005E2CA0" w:rsidRDefault="00D32A3C" w:rsidP="00303AC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3AA5F64" w14:textId="77777777" w:rsidR="00D32A3C" w:rsidRPr="005E2CA0" w:rsidRDefault="00D32A3C" w:rsidP="00303AC6">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0A1A4637" w14:textId="77777777" w:rsidR="00D32A3C" w:rsidRPr="005E2CA0" w:rsidRDefault="00D32A3C" w:rsidP="00303AC6">
            <w:pPr>
              <w:rPr>
                <w:b/>
                <w:bCs/>
                <w:sz w:val="2"/>
                <w:szCs w:val="2"/>
                <w:lang w:val="en-US"/>
              </w:rPr>
            </w:pPr>
            <w:r w:rsidRPr="005E2CA0">
              <w:rPr>
                <w:b/>
                <w:bCs/>
                <w:sz w:val="22"/>
                <w:szCs w:val="22"/>
                <w:lang w:val="en-US"/>
              </w:rPr>
              <w:t>Transportarea pamintului cu autobasculanta de 5 t la distanta  de 15 km</w:t>
            </w:r>
          </w:p>
          <w:p w14:paraId="2D045904"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AD7A84D" w14:textId="77777777" w:rsidR="00D32A3C" w:rsidRPr="005E2CA0" w:rsidRDefault="00D32A3C" w:rsidP="00303AC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E604E2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FA28F73" w14:textId="77777777" w:rsidR="00D32A3C" w:rsidRPr="005E2CA0" w:rsidRDefault="00D32A3C" w:rsidP="00303AC6">
            <w:pPr>
              <w:jc w:val="center"/>
              <w:rPr>
                <w:b/>
                <w:bCs/>
                <w:sz w:val="22"/>
                <w:szCs w:val="22"/>
                <w:lang w:val="en-US"/>
              </w:rPr>
            </w:pPr>
            <w:r w:rsidRPr="005E2CA0">
              <w:rPr>
                <w:b/>
                <w:bCs/>
                <w:sz w:val="22"/>
                <w:szCs w:val="22"/>
                <w:lang w:val="en-US"/>
              </w:rPr>
              <w:t>11,900</w:t>
            </w:r>
          </w:p>
          <w:p w14:paraId="0A65F67D" w14:textId="77777777" w:rsidR="00D32A3C" w:rsidRPr="009B70F2" w:rsidRDefault="00D32A3C" w:rsidP="00303AC6">
            <w:pPr>
              <w:jc w:val="center"/>
              <w:rPr>
                <w:sz w:val="2"/>
                <w:szCs w:val="2"/>
                <w:lang w:val="en-US"/>
              </w:rPr>
            </w:pPr>
          </w:p>
        </w:tc>
      </w:tr>
      <w:tr w:rsidR="00D32A3C" w:rsidRPr="00B40365" w14:paraId="289B249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FDD6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4FD059E" w14:textId="77777777" w:rsidR="00D32A3C" w:rsidRPr="00B40365" w:rsidRDefault="00D32A3C" w:rsidP="00303AC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9CD5265" w14:textId="77777777" w:rsidR="00D32A3C" w:rsidRPr="00C97908" w:rsidRDefault="00D32A3C" w:rsidP="00303AC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74DEB7EB"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429A4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59262D0D" w14:textId="77777777" w:rsidR="00D32A3C" w:rsidRPr="00C97908" w:rsidRDefault="00D32A3C" w:rsidP="00303AC6">
            <w:pPr>
              <w:jc w:val="center"/>
              <w:rPr>
                <w:sz w:val="16"/>
                <w:szCs w:val="16"/>
                <w:lang w:val="en-US"/>
              </w:rPr>
            </w:pPr>
            <w:r w:rsidRPr="00C97908">
              <w:rPr>
                <w:sz w:val="16"/>
                <w:szCs w:val="16"/>
                <w:lang w:val="en-US"/>
              </w:rPr>
              <w:t>3,07</w:t>
            </w:r>
          </w:p>
        </w:tc>
      </w:tr>
      <w:tr w:rsidR="00D32A3C" w:rsidRPr="003E2692" w14:paraId="1AC23A6C"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2D778AA"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7F3CFA5B"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615D64C6"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56EFF98A"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4F44F567"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23875B31" w14:textId="77777777" w:rsidR="00D32A3C" w:rsidRPr="003E2692" w:rsidRDefault="00D32A3C" w:rsidP="00303AC6">
            <w:pPr>
              <w:rPr>
                <w:sz w:val="2"/>
                <w:szCs w:val="2"/>
                <w:lang w:val="en-US"/>
              </w:rPr>
            </w:pPr>
          </w:p>
        </w:tc>
      </w:tr>
      <w:tr w:rsidR="00D32A3C" w:rsidRPr="00B449C4" w14:paraId="41095672"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480FFC"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F9A0CB6"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3E69DFA"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473D09"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64FD6B78"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6910B554" w14:textId="77777777" w:rsidR="00D32A3C" w:rsidRPr="00B449C4" w:rsidRDefault="00D32A3C" w:rsidP="00303AC6">
            <w:pPr>
              <w:rPr>
                <w:sz w:val="22"/>
                <w:szCs w:val="22"/>
                <w:lang w:val="en-US"/>
              </w:rPr>
            </w:pPr>
          </w:p>
        </w:tc>
      </w:tr>
      <w:tr w:rsidR="00D32A3C" w:rsidRPr="00B40365" w14:paraId="77B2D8F0"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4621B7"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03883C35"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1C7A5EC0"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1D91A6A5" w14:textId="77777777" w:rsidR="00D32A3C" w:rsidRPr="00B40365" w:rsidRDefault="00D32A3C" w:rsidP="00303AC6">
            <w:pPr>
              <w:rPr>
                <w:sz w:val="22"/>
                <w:szCs w:val="22"/>
                <w:lang w:val="en-US"/>
              </w:rPr>
            </w:pPr>
          </w:p>
        </w:tc>
      </w:tr>
      <w:tr w:rsidR="00D32A3C" w:rsidRPr="009B70F2" w14:paraId="5FBAEC94" w14:textId="77777777" w:rsidTr="00303AC6">
        <w:tblPrEx>
          <w:tblCellMar>
            <w:left w:w="107" w:type="dxa"/>
            <w:right w:w="107" w:type="dxa"/>
          </w:tblCellMar>
        </w:tblPrEx>
        <w:tc>
          <w:tcPr>
            <w:tcW w:w="10495" w:type="dxa"/>
            <w:gridSpan w:val="19"/>
          </w:tcPr>
          <w:p w14:paraId="23395697" w14:textId="77777777" w:rsidR="00D32A3C" w:rsidRPr="009B70F2" w:rsidRDefault="00D32A3C" w:rsidP="00303AC6">
            <w:pPr>
              <w:rPr>
                <w:b/>
                <w:bCs/>
                <w:sz w:val="22"/>
                <w:szCs w:val="22"/>
                <w:lang w:val="en-US"/>
              </w:rPr>
            </w:pPr>
            <w:r w:rsidRPr="009B70F2">
              <w:rPr>
                <w:b/>
                <w:bCs/>
                <w:sz w:val="22"/>
                <w:szCs w:val="22"/>
                <w:lang w:val="en-US"/>
              </w:rPr>
              <w:t>1.2.2. Inchideri si compartimentari</w:t>
            </w:r>
          </w:p>
          <w:p w14:paraId="69BBABCE" w14:textId="77777777" w:rsidR="00D32A3C" w:rsidRPr="00B12F65" w:rsidRDefault="00D32A3C" w:rsidP="00303AC6">
            <w:pPr>
              <w:rPr>
                <w:sz w:val="2"/>
                <w:szCs w:val="2"/>
                <w:lang w:val="en-US"/>
              </w:rPr>
            </w:pPr>
          </w:p>
        </w:tc>
      </w:tr>
      <w:tr w:rsidR="00D32A3C" w:rsidRPr="009B70F2" w14:paraId="7C2334C9"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12D571" w14:textId="77777777" w:rsidR="00D32A3C" w:rsidRPr="005E2CA0" w:rsidRDefault="00D32A3C" w:rsidP="00303AC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6A930433" w14:textId="77777777" w:rsidR="00D32A3C" w:rsidRPr="005E2CA0" w:rsidRDefault="00D32A3C" w:rsidP="00303AC6">
            <w:pPr>
              <w:jc w:val="center"/>
              <w:rPr>
                <w:b/>
                <w:bCs/>
                <w:sz w:val="22"/>
                <w:szCs w:val="22"/>
                <w:lang w:val="en-US"/>
              </w:rPr>
            </w:pPr>
            <w:r w:rsidRPr="005E2CA0">
              <w:rPr>
                <w:b/>
                <w:bCs/>
                <w:sz w:val="22"/>
                <w:szCs w:val="22"/>
                <w:lang w:val="en-US"/>
              </w:rPr>
              <w:t>CD72D</w:t>
            </w:r>
          </w:p>
        </w:tc>
        <w:tc>
          <w:tcPr>
            <w:tcW w:w="4366" w:type="dxa"/>
            <w:gridSpan w:val="5"/>
            <w:tcBorders>
              <w:top w:val="single" w:sz="4" w:space="0" w:color="auto"/>
              <w:bottom w:val="single" w:sz="4" w:space="0" w:color="auto"/>
            </w:tcBorders>
          </w:tcPr>
          <w:p w14:paraId="2515028E" w14:textId="77777777" w:rsidR="00D32A3C" w:rsidRPr="005E2CA0" w:rsidRDefault="00D32A3C" w:rsidP="00303AC6">
            <w:pPr>
              <w:rPr>
                <w:b/>
                <w:bCs/>
                <w:sz w:val="2"/>
                <w:szCs w:val="2"/>
                <w:lang w:val="en-US"/>
              </w:rPr>
            </w:pPr>
            <w:r w:rsidRPr="005E2CA0">
              <w:rPr>
                <w:b/>
                <w:bCs/>
                <w:sz w:val="22"/>
                <w:szCs w:val="22"/>
                <w:lang w:val="en-US"/>
              </w:rPr>
              <w:t>Pereti despartitori plane din PGC ignifug gr.12,5 mm cu grosimea 100-150 mm pe carcasa metalica simpla cu placaj de PGC din doua straturi din ambele parti cu izolatie, cu inaltimea pina la 4 m / Vata bazaltica 70 mm, 40-50 kg/m3</w:t>
            </w:r>
          </w:p>
          <w:p w14:paraId="320FB5E3"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FC19710"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CD133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667B725" w14:textId="77777777" w:rsidR="00D32A3C" w:rsidRPr="005E2CA0" w:rsidRDefault="00D32A3C" w:rsidP="00303AC6">
            <w:pPr>
              <w:jc w:val="center"/>
              <w:rPr>
                <w:b/>
                <w:bCs/>
                <w:sz w:val="22"/>
                <w:szCs w:val="22"/>
                <w:lang w:val="en-US"/>
              </w:rPr>
            </w:pPr>
            <w:r w:rsidRPr="005E2CA0">
              <w:rPr>
                <w:b/>
                <w:bCs/>
                <w:sz w:val="22"/>
                <w:szCs w:val="22"/>
                <w:lang w:val="en-US"/>
              </w:rPr>
              <w:t>11,300</w:t>
            </w:r>
          </w:p>
          <w:p w14:paraId="43E9D1D2" w14:textId="77777777" w:rsidR="00D32A3C" w:rsidRPr="009B70F2" w:rsidRDefault="00D32A3C" w:rsidP="00303AC6">
            <w:pPr>
              <w:jc w:val="center"/>
              <w:rPr>
                <w:sz w:val="2"/>
                <w:szCs w:val="2"/>
                <w:lang w:val="en-US"/>
              </w:rPr>
            </w:pPr>
          </w:p>
        </w:tc>
      </w:tr>
      <w:tr w:rsidR="00D32A3C" w:rsidRPr="00B40365" w14:paraId="52FD2A1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CF88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FC665E0" w14:textId="77777777" w:rsidR="00D32A3C" w:rsidRPr="00B40365" w:rsidRDefault="00D32A3C" w:rsidP="00303AC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93F0357"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16FE69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EDFB5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3,649</w:t>
            </w:r>
          </w:p>
        </w:tc>
        <w:tc>
          <w:tcPr>
            <w:tcW w:w="1559" w:type="dxa"/>
            <w:gridSpan w:val="2"/>
            <w:tcBorders>
              <w:top w:val="nil"/>
              <w:bottom w:val="single" w:sz="2" w:space="0" w:color="auto"/>
            </w:tcBorders>
            <w:vAlign w:val="center"/>
          </w:tcPr>
          <w:p w14:paraId="30D0BD5B" w14:textId="77777777" w:rsidR="00D32A3C" w:rsidRPr="00C97908" w:rsidRDefault="00D32A3C" w:rsidP="00303AC6">
            <w:pPr>
              <w:jc w:val="center"/>
              <w:rPr>
                <w:sz w:val="16"/>
                <w:szCs w:val="16"/>
                <w:lang w:val="en-US"/>
              </w:rPr>
            </w:pPr>
            <w:r w:rsidRPr="00C97908">
              <w:rPr>
                <w:sz w:val="16"/>
                <w:szCs w:val="16"/>
                <w:lang w:val="en-US"/>
              </w:rPr>
              <w:t>41,234</w:t>
            </w:r>
          </w:p>
        </w:tc>
      </w:tr>
      <w:tr w:rsidR="00D32A3C" w:rsidRPr="00B40365" w14:paraId="6A1D60B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4B2F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7934656" w14:textId="77777777" w:rsidR="00D32A3C" w:rsidRPr="00B40365" w:rsidRDefault="00D32A3C" w:rsidP="00303AC6">
            <w:pPr>
              <w:jc w:val="center"/>
              <w:rPr>
                <w:sz w:val="16"/>
                <w:szCs w:val="16"/>
                <w:lang w:val="en-US"/>
              </w:rPr>
            </w:pPr>
            <w:r w:rsidRPr="00B40365">
              <w:rPr>
                <w:sz w:val="16"/>
                <w:szCs w:val="16"/>
                <w:lang w:val="en-US"/>
              </w:rPr>
              <w:t>266210270100012i</w:t>
            </w:r>
          </w:p>
        </w:tc>
        <w:tc>
          <w:tcPr>
            <w:tcW w:w="4366" w:type="dxa"/>
            <w:gridSpan w:val="4"/>
            <w:tcBorders>
              <w:top w:val="nil"/>
              <w:bottom w:val="single" w:sz="2" w:space="0" w:color="auto"/>
            </w:tcBorders>
            <w:vAlign w:val="center"/>
          </w:tcPr>
          <w:p w14:paraId="77FE3472" w14:textId="77777777" w:rsidR="00D32A3C" w:rsidRPr="00C97908" w:rsidRDefault="00D32A3C" w:rsidP="00303AC6">
            <w:pPr>
              <w:rPr>
                <w:sz w:val="16"/>
                <w:szCs w:val="16"/>
                <w:lang w:val="en-US"/>
              </w:rPr>
            </w:pPr>
            <w:r w:rsidRPr="00C97908">
              <w:rPr>
                <w:sz w:val="16"/>
                <w:szCs w:val="16"/>
                <w:lang w:val="en-US"/>
              </w:rPr>
              <w:t xml:space="preserve">Placi ghips-carton gr.12.5 mm ignifug </w:t>
            </w:r>
          </w:p>
        </w:tc>
        <w:tc>
          <w:tcPr>
            <w:tcW w:w="1021" w:type="dxa"/>
            <w:gridSpan w:val="3"/>
            <w:tcBorders>
              <w:top w:val="nil"/>
              <w:bottom w:val="single" w:sz="2" w:space="0" w:color="auto"/>
            </w:tcBorders>
            <w:vAlign w:val="center"/>
          </w:tcPr>
          <w:p w14:paraId="6E2EE622"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3F95C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14:paraId="5A61844D" w14:textId="77777777" w:rsidR="00D32A3C" w:rsidRPr="00C97908" w:rsidRDefault="00D32A3C" w:rsidP="00303AC6">
            <w:pPr>
              <w:jc w:val="center"/>
              <w:rPr>
                <w:sz w:val="16"/>
                <w:szCs w:val="16"/>
                <w:lang w:val="en-US"/>
              </w:rPr>
            </w:pPr>
            <w:r w:rsidRPr="00C97908">
              <w:rPr>
                <w:sz w:val="16"/>
                <w:szCs w:val="16"/>
                <w:lang w:val="en-US"/>
              </w:rPr>
              <w:t>47,697</w:t>
            </w:r>
          </w:p>
        </w:tc>
      </w:tr>
      <w:tr w:rsidR="00D32A3C" w:rsidRPr="00B40365" w14:paraId="1547C71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4A8D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79E482D" w14:textId="77777777" w:rsidR="00D32A3C" w:rsidRPr="00B40365" w:rsidRDefault="00D32A3C" w:rsidP="00303AC6">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E43BACA" w14:textId="77777777" w:rsidR="00D32A3C" w:rsidRPr="00C97908" w:rsidRDefault="00D32A3C" w:rsidP="00303AC6">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761CC6D"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DEC1A9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1,145</w:t>
            </w:r>
          </w:p>
        </w:tc>
        <w:tc>
          <w:tcPr>
            <w:tcW w:w="1559" w:type="dxa"/>
            <w:gridSpan w:val="2"/>
            <w:tcBorders>
              <w:top w:val="nil"/>
              <w:bottom w:val="single" w:sz="2" w:space="0" w:color="auto"/>
            </w:tcBorders>
            <w:vAlign w:val="center"/>
          </w:tcPr>
          <w:p w14:paraId="75C4ADAD" w14:textId="77777777" w:rsidR="00D32A3C" w:rsidRPr="00C97908" w:rsidRDefault="00D32A3C" w:rsidP="00303AC6">
            <w:pPr>
              <w:jc w:val="center"/>
              <w:rPr>
                <w:sz w:val="16"/>
                <w:szCs w:val="16"/>
                <w:lang w:val="en-US"/>
              </w:rPr>
            </w:pPr>
            <w:r w:rsidRPr="00C97908">
              <w:rPr>
                <w:sz w:val="16"/>
                <w:szCs w:val="16"/>
                <w:lang w:val="en-US"/>
              </w:rPr>
              <w:t>13,003</w:t>
            </w:r>
          </w:p>
        </w:tc>
      </w:tr>
      <w:tr w:rsidR="00D32A3C" w:rsidRPr="00B40365" w14:paraId="7061A48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DF0A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4F6506C" w14:textId="77777777" w:rsidR="00D32A3C" w:rsidRPr="00B40365" w:rsidRDefault="00D32A3C" w:rsidP="00303AC6">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48780E95" w14:textId="77777777" w:rsidR="00D32A3C" w:rsidRPr="00C97908" w:rsidRDefault="00D32A3C" w:rsidP="00303AC6">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0D451AE"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4E5B1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14:paraId="5509B495" w14:textId="77777777" w:rsidR="00D32A3C" w:rsidRPr="00C97908" w:rsidRDefault="00D32A3C" w:rsidP="00303AC6">
            <w:pPr>
              <w:jc w:val="center"/>
              <w:rPr>
                <w:sz w:val="16"/>
                <w:szCs w:val="16"/>
                <w:lang w:val="en-US"/>
              </w:rPr>
            </w:pPr>
            <w:r w:rsidRPr="00C97908">
              <w:rPr>
                <w:sz w:val="16"/>
                <w:szCs w:val="16"/>
                <w:lang w:val="en-US"/>
              </w:rPr>
              <w:t>24,984</w:t>
            </w:r>
          </w:p>
        </w:tc>
      </w:tr>
      <w:tr w:rsidR="00D32A3C" w:rsidRPr="00B40365" w14:paraId="309990D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288B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F72D5A1" w14:textId="77777777" w:rsidR="00D32A3C" w:rsidRPr="00B40365" w:rsidRDefault="00D32A3C" w:rsidP="00303AC6">
            <w:pPr>
              <w:jc w:val="center"/>
              <w:rPr>
                <w:sz w:val="16"/>
                <w:szCs w:val="16"/>
                <w:lang w:val="en-US"/>
              </w:rPr>
            </w:pPr>
            <w:r w:rsidRPr="00B40365">
              <w:rPr>
                <w:sz w:val="16"/>
                <w:szCs w:val="16"/>
                <w:lang w:val="en-US"/>
              </w:rPr>
              <w:t>2521302602906-70</w:t>
            </w:r>
          </w:p>
        </w:tc>
        <w:tc>
          <w:tcPr>
            <w:tcW w:w="4366" w:type="dxa"/>
            <w:gridSpan w:val="4"/>
            <w:tcBorders>
              <w:top w:val="nil"/>
              <w:bottom w:val="single" w:sz="2" w:space="0" w:color="auto"/>
            </w:tcBorders>
            <w:vAlign w:val="center"/>
          </w:tcPr>
          <w:p w14:paraId="637A478B" w14:textId="77777777" w:rsidR="00D32A3C" w:rsidRPr="00C97908" w:rsidRDefault="00D32A3C" w:rsidP="00303AC6">
            <w:pPr>
              <w:rPr>
                <w:sz w:val="16"/>
                <w:szCs w:val="16"/>
                <w:lang w:val="en-US"/>
              </w:rPr>
            </w:pPr>
            <w:r w:rsidRPr="00C97908">
              <w:rPr>
                <w:sz w:val="16"/>
                <w:szCs w:val="16"/>
                <w:lang w:val="en-US"/>
              </w:rPr>
              <w:t>Vata bazaltica 70 mm, 40-50 kg/m3</w:t>
            </w:r>
          </w:p>
        </w:tc>
        <w:tc>
          <w:tcPr>
            <w:tcW w:w="1021" w:type="dxa"/>
            <w:gridSpan w:val="3"/>
            <w:tcBorders>
              <w:top w:val="nil"/>
              <w:bottom w:val="single" w:sz="2" w:space="0" w:color="auto"/>
            </w:tcBorders>
            <w:vAlign w:val="center"/>
          </w:tcPr>
          <w:p w14:paraId="65179954"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6212B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2E73EEB6" w14:textId="77777777" w:rsidR="00D32A3C" w:rsidRPr="00C97908" w:rsidRDefault="00D32A3C" w:rsidP="00303AC6">
            <w:pPr>
              <w:jc w:val="center"/>
              <w:rPr>
                <w:sz w:val="16"/>
                <w:szCs w:val="16"/>
                <w:lang w:val="en-US"/>
              </w:rPr>
            </w:pPr>
            <w:r w:rsidRPr="00C97908">
              <w:rPr>
                <w:sz w:val="16"/>
                <w:szCs w:val="16"/>
                <w:lang w:val="en-US"/>
              </w:rPr>
              <w:t>11,697</w:t>
            </w:r>
          </w:p>
        </w:tc>
      </w:tr>
      <w:tr w:rsidR="00D32A3C" w:rsidRPr="00B40365" w14:paraId="716C909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7327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2380AAC" w14:textId="77777777" w:rsidR="00D32A3C" w:rsidRPr="00B40365" w:rsidRDefault="00D32A3C" w:rsidP="00303AC6">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7AFE4398" w14:textId="77777777" w:rsidR="00D32A3C" w:rsidRPr="00C97908" w:rsidRDefault="00D32A3C" w:rsidP="00303AC6">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077419A1"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C07EF4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2772928A" w14:textId="77777777" w:rsidR="00D32A3C" w:rsidRPr="00C97908" w:rsidRDefault="00D32A3C" w:rsidP="00303AC6">
            <w:pPr>
              <w:jc w:val="center"/>
              <w:rPr>
                <w:sz w:val="16"/>
                <w:szCs w:val="16"/>
                <w:lang w:val="en-US"/>
              </w:rPr>
            </w:pPr>
            <w:r w:rsidRPr="00C97908">
              <w:rPr>
                <w:sz w:val="16"/>
                <w:szCs w:val="16"/>
                <w:lang w:val="en-US"/>
              </w:rPr>
              <w:t>13,855</w:t>
            </w:r>
          </w:p>
        </w:tc>
      </w:tr>
      <w:tr w:rsidR="00D32A3C" w:rsidRPr="00B40365" w14:paraId="45EAAC9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5117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0AB8C59" w14:textId="77777777" w:rsidR="00D32A3C" w:rsidRPr="00B40365" w:rsidRDefault="00D32A3C" w:rsidP="00303AC6">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14:paraId="2033F9E4" w14:textId="77777777" w:rsidR="00D32A3C" w:rsidRPr="00C97908" w:rsidRDefault="00D32A3C" w:rsidP="00303AC6">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14:paraId="05066537"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65AA1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3,030</w:t>
            </w:r>
          </w:p>
        </w:tc>
        <w:tc>
          <w:tcPr>
            <w:tcW w:w="1559" w:type="dxa"/>
            <w:gridSpan w:val="2"/>
            <w:tcBorders>
              <w:top w:val="nil"/>
              <w:bottom w:val="single" w:sz="2" w:space="0" w:color="auto"/>
            </w:tcBorders>
            <w:vAlign w:val="center"/>
          </w:tcPr>
          <w:p w14:paraId="143B66FD" w14:textId="77777777" w:rsidR="00D32A3C" w:rsidRPr="00C97908" w:rsidRDefault="00D32A3C" w:rsidP="00303AC6">
            <w:pPr>
              <w:jc w:val="center"/>
              <w:rPr>
                <w:sz w:val="16"/>
                <w:szCs w:val="16"/>
                <w:lang w:val="en-US"/>
              </w:rPr>
            </w:pPr>
            <w:r w:rsidRPr="00C97908">
              <w:rPr>
                <w:sz w:val="16"/>
                <w:szCs w:val="16"/>
                <w:lang w:val="en-US"/>
              </w:rPr>
              <w:t>34,41</w:t>
            </w:r>
          </w:p>
        </w:tc>
      </w:tr>
      <w:tr w:rsidR="00D32A3C" w:rsidRPr="00B40365" w14:paraId="3E94580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BC49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DE0D2DB" w14:textId="77777777" w:rsidR="00D32A3C" w:rsidRPr="00B40365" w:rsidRDefault="00D32A3C" w:rsidP="00303AC6">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2505EFC8" w14:textId="77777777" w:rsidR="00D32A3C" w:rsidRPr="00C97908" w:rsidRDefault="00D32A3C" w:rsidP="00303AC6">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6FCC856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27822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0,971</w:t>
            </w:r>
          </w:p>
        </w:tc>
        <w:tc>
          <w:tcPr>
            <w:tcW w:w="1559" w:type="dxa"/>
            <w:gridSpan w:val="2"/>
            <w:tcBorders>
              <w:top w:val="nil"/>
              <w:bottom w:val="single" w:sz="2" w:space="0" w:color="auto"/>
            </w:tcBorders>
            <w:vAlign w:val="center"/>
          </w:tcPr>
          <w:p w14:paraId="4AB93789" w14:textId="77777777" w:rsidR="00D32A3C" w:rsidRPr="00C97908" w:rsidRDefault="00D32A3C" w:rsidP="00303AC6">
            <w:pPr>
              <w:jc w:val="center"/>
              <w:rPr>
                <w:sz w:val="16"/>
                <w:szCs w:val="16"/>
                <w:lang w:val="en-US"/>
              </w:rPr>
            </w:pPr>
            <w:r w:rsidRPr="00C97908">
              <w:rPr>
                <w:sz w:val="16"/>
                <w:szCs w:val="16"/>
                <w:lang w:val="en-US"/>
              </w:rPr>
              <w:t>11,027</w:t>
            </w:r>
          </w:p>
        </w:tc>
      </w:tr>
      <w:tr w:rsidR="00D32A3C" w:rsidRPr="00B40365" w14:paraId="2BF3B5E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2463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E4D3407" w14:textId="77777777" w:rsidR="00D32A3C" w:rsidRPr="00B40365" w:rsidRDefault="00D32A3C" w:rsidP="00303AC6">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52D1CE47" w14:textId="77777777" w:rsidR="00D32A3C" w:rsidRPr="00C97908" w:rsidRDefault="00D32A3C" w:rsidP="00303AC6">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55E35C8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62502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6CA90A0E" w14:textId="77777777" w:rsidR="00D32A3C" w:rsidRPr="00C97908" w:rsidRDefault="00D32A3C" w:rsidP="00303AC6">
            <w:pPr>
              <w:jc w:val="center"/>
              <w:rPr>
                <w:sz w:val="16"/>
                <w:szCs w:val="16"/>
                <w:lang w:val="en-US"/>
              </w:rPr>
            </w:pPr>
            <w:r w:rsidRPr="00C97908">
              <w:rPr>
                <w:sz w:val="16"/>
                <w:szCs w:val="16"/>
                <w:lang w:val="en-US"/>
              </w:rPr>
              <w:t>1,987</w:t>
            </w:r>
          </w:p>
        </w:tc>
      </w:tr>
      <w:tr w:rsidR="00D32A3C" w:rsidRPr="00B40365" w14:paraId="7AF9384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95E0F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3E353B7" w14:textId="77777777" w:rsidR="00D32A3C" w:rsidRPr="00B40365" w:rsidRDefault="00D32A3C" w:rsidP="00303AC6">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14:paraId="730F8F56" w14:textId="77777777" w:rsidR="00D32A3C" w:rsidRPr="00C97908" w:rsidRDefault="00D32A3C" w:rsidP="00303AC6">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14:paraId="36FAB9D3"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B7969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5D17F404" w14:textId="77777777" w:rsidR="00D32A3C" w:rsidRPr="00C97908" w:rsidRDefault="00D32A3C" w:rsidP="00303AC6">
            <w:pPr>
              <w:jc w:val="center"/>
              <w:rPr>
                <w:sz w:val="16"/>
                <w:szCs w:val="16"/>
                <w:lang w:val="en-US"/>
              </w:rPr>
            </w:pPr>
            <w:r w:rsidRPr="00C97908">
              <w:rPr>
                <w:sz w:val="16"/>
                <w:szCs w:val="16"/>
                <w:lang w:val="en-US"/>
              </w:rPr>
              <w:t>17,035</w:t>
            </w:r>
          </w:p>
        </w:tc>
      </w:tr>
      <w:tr w:rsidR="00D32A3C" w:rsidRPr="00B40365" w14:paraId="0ACCF79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0310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A9535CE" w14:textId="77777777" w:rsidR="00D32A3C" w:rsidRPr="00B40365" w:rsidRDefault="00D32A3C" w:rsidP="00303AC6">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14:paraId="393DE106" w14:textId="77777777" w:rsidR="00D32A3C" w:rsidRPr="00C97908" w:rsidRDefault="00D32A3C" w:rsidP="00303AC6">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14:paraId="15EE7E12"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6738A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12,690</w:t>
            </w:r>
          </w:p>
        </w:tc>
        <w:tc>
          <w:tcPr>
            <w:tcW w:w="1559" w:type="dxa"/>
            <w:gridSpan w:val="2"/>
            <w:tcBorders>
              <w:top w:val="nil"/>
              <w:bottom w:val="single" w:sz="2" w:space="0" w:color="auto"/>
            </w:tcBorders>
            <w:vAlign w:val="center"/>
          </w:tcPr>
          <w:p w14:paraId="07F63146" w14:textId="77777777" w:rsidR="00D32A3C" w:rsidRPr="00C97908" w:rsidRDefault="00D32A3C" w:rsidP="00303AC6">
            <w:pPr>
              <w:jc w:val="center"/>
              <w:rPr>
                <w:sz w:val="16"/>
                <w:szCs w:val="16"/>
                <w:lang w:val="en-US"/>
              </w:rPr>
            </w:pPr>
            <w:r w:rsidRPr="00C97908">
              <w:rPr>
                <w:sz w:val="16"/>
                <w:szCs w:val="16"/>
                <w:lang w:val="en-US"/>
              </w:rPr>
              <w:t>144,114</w:t>
            </w:r>
          </w:p>
        </w:tc>
      </w:tr>
      <w:tr w:rsidR="00D32A3C" w:rsidRPr="00B40365" w14:paraId="03E4037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409D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397136" w14:textId="77777777" w:rsidR="00D32A3C" w:rsidRPr="00B40365" w:rsidRDefault="00D32A3C" w:rsidP="00303AC6">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14:paraId="43B9202D" w14:textId="77777777" w:rsidR="00D32A3C" w:rsidRPr="00C97908" w:rsidRDefault="00D32A3C" w:rsidP="00303AC6">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14:paraId="3014260E"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04BA6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29,430</w:t>
            </w:r>
          </w:p>
        </w:tc>
        <w:tc>
          <w:tcPr>
            <w:tcW w:w="1559" w:type="dxa"/>
            <w:gridSpan w:val="2"/>
            <w:tcBorders>
              <w:top w:val="nil"/>
              <w:bottom w:val="single" w:sz="2" w:space="0" w:color="auto"/>
            </w:tcBorders>
            <w:vAlign w:val="center"/>
          </w:tcPr>
          <w:p w14:paraId="20700106" w14:textId="77777777" w:rsidR="00D32A3C" w:rsidRPr="00C97908" w:rsidRDefault="00D32A3C" w:rsidP="00303AC6">
            <w:pPr>
              <w:jc w:val="center"/>
              <w:rPr>
                <w:sz w:val="16"/>
                <w:szCs w:val="16"/>
                <w:lang w:val="en-US"/>
              </w:rPr>
            </w:pPr>
            <w:r w:rsidRPr="00C97908">
              <w:rPr>
                <w:sz w:val="16"/>
                <w:szCs w:val="16"/>
                <w:lang w:val="en-US"/>
              </w:rPr>
              <w:t>334,222</w:t>
            </w:r>
          </w:p>
        </w:tc>
      </w:tr>
      <w:tr w:rsidR="00D32A3C" w:rsidRPr="00B40365" w14:paraId="6439C30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5E69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94BFA16" w14:textId="77777777" w:rsidR="00D32A3C" w:rsidRPr="00B40365" w:rsidRDefault="00D32A3C" w:rsidP="00303AC6">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14:paraId="62C5DF8D" w14:textId="77777777" w:rsidR="00D32A3C" w:rsidRPr="00C97908" w:rsidRDefault="00D32A3C" w:rsidP="00303AC6">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14:paraId="5C1E21F3"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B095F8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14:paraId="01A2F911" w14:textId="77777777" w:rsidR="00D32A3C" w:rsidRPr="00C97908" w:rsidRDefault="00D32A3C" w:rsidP="00303AC6">
            <w:pPr>
              <w:jc w:val="center"/>
              <w:rPr>
                <w:sz w:val="16"/>
                <w:szCs w:val="16"/>
                <w:lang w:val="en-US"/>
              </w:rPr>
            </w:pPr>
            <w:r w:rsidRPr="00C97908">
              <w:rPr>
                <w:sz w:val="16"/>
                <w:szCs w:val="16"/>
                <w:lang w:val="en-US"/>
              </w:rPr>
              <w:t>0,182</w:t>
            </w:r>
          </w:p>
        </w:tc>
      </w:tr>
      <w:tr w:rsidR="00D32A3C" w:rsidRPr="00B40365" w14:paraId="04CB362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C238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1EB2577"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5092E02"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36CC29"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42F4A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0,0154</w:t>
            </w:r>
          </w:p>
        </w:tc>
        <w:tc>
          <w:tcPr>
            <w:tcW w:w="1559" w:type="dxa"/>
            <w:gridSpan w:val="2"/>
            <w:tcBorders>
              <w:top w:val="nil"/>
              <w:bottom w:val="single" w:sz="2" w:space="0" w:color="auto"/>
              <w:right w:val="single" w:sz="4" w:space="0" w:color="auto"/>
            </w:tcBorders>
            <w:vAlign w:val="center"/>
          </w:tcPr>
          <w:p w14:paraId="0CB131AB" w14:textId="77777777" w:rsidR="00D32A3C" w:rsidRPr="00C97908" w:rsidRDefault="00D32A3C" w:rsidP="00303AC6">
            <w:pPr>
              <w:jc w:val="center"/>
              <w:rPr>
                <w:sz w:val="16"/>
                <w:szCs w:val="16"/>
                <w:lang w:val="en-US"/>
              </w:rPr>
            </w:pPr>
            <w:r w:rsidRPr="00C97908">
              <w:rPr>
                <w:sz w:val="16"/>
                <w:szCs w:val="16"/>
                <w:lang w:val="en-US"/>
              </w:rPr>
              <w:t>0,174</w:t>
            </w:r>
          </w:p>
        </w:tc>
      </w:tr>
      <w:tr w:rsidR="00D32A3C" w:rsidRPr="00B40365" w14:paraId="24A1D91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EA3A0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EC03A83" w14:textId="77777777" w:rsidR="00D32A3C" w:rsidRPr="00B40365" w:rsidRDefault="00D32A3C" w:rsidP="00303AC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F91A0FC" w14:textId="77777777" w:rsidR="00D32A3C" w:rsidRPr="00C97908" w:rsidRDefault="00D32A3C" w:rsidP="00303AC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0D9DBF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D81BD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0,0937</w:t>
            </w:r>
          </w:p>
        </w:tc>
        <w:tc>
          <w:tcPr>
            <w:tcW w:w="1559" w:type="dxa"/>
            <w:gridSpan w:val="2"/>
            <w:tcBorders>
              <w:top w:val="nil"/>
              <w:bottom w:val="single" w:sz="2" w:space="0" w:color="auto"/>
              <w:right w:val="single" w:sz="4" w:space="0" w:color="auto"/>
            </w:tcBorders>
            <w:vAlign w:val="center"/>
          </w:tcPr>
          <w:p w14:paraId="2DB21A25" w14:textId="77777777" w:rsidR="00D32A3C" w:rsidRPr="00C97908" w:rsidRDefault="00D32A3C" w:rsidP="00303AC6">
            <w:pPr>
              <w:jc w:val="center"/>
              <w:rPr>
                <w:sz w:val="16"/>
                <w:szCs w:val="16"/>
                <w:lang w:val="en-US"/>
              </w:rPr>
            </w:pPr>
            <w:r w:rsidRPr="00C97908">
              <w:rPr>
                <w:sz w:val="16"/>
                <w:szCs w:val="16"/>
                <w:lang w:val="en-US"/>
              </w:rPr>
              <w:t>1,059</w:t>
            </w:r>
          </w:p>
        </w:tc>
      </w:tr>
      <w:tr w:rsidR="00D32A3C" w:rsidRPr="009B70F2" w14:paraId="756EAB10"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11B3B9" w14:textId="77777777" w:rsidR="00D32A3C" w:rsidRPr="005E2CA0" w:rsidRDefault="00D32A3C" w:rsidP="00303AC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228A9C7" w14:textId="77777777" w:rsidR="00D32A3C" w:rsidRPr="005E2CA0" w:rsidRDefault="00D32A3C" w:rsidP="00303AC6">
            <w:pPr>
              <w:jc w:val="center"/>
              <w:rPr>
                <w:b/>
                <w:bCs/>
                <w:sz w:val="22"/>
                <w:szCs w:val="22"/>
                <w:lang w:val="en-US"/>
              </w:rPr>
            </w:pPr>
            <w:r w:rsidRPr="005E2CA0">
              <w:rPr>
                <w:b/>
                <w:bCs/>
                <w:sz w:val="22"/>
                <w:szCs w:val="22"/>
                <w:lang w:val="en-US"/>
              </w:rPr>
              <w:t>CK26B</w:t>
            </w:r>
          </w:p>
        </w:tc>
        <w:tc>
          <w:tcPr>
            <w:tcW w:w="4366" w:type="dxa"/>
            <w:gridSpan w:val="5"/>
            <w:tcBorders>
              <w:top w:val="single" w:sz="4" w:space="0" w:color="auto"/>
              <w:bottom w:val="single" w:sz="4" w:space="0" w:color="auto"/>
            </w:tcBorders>
          </w:tcPr>
          <w:p w14:paraId="1D0634F3" w14:textId="77777777" w:rsidR="00D32A3C" w:rsidRPr="005E2CA0" w:rsidRDefault="00D32A3C" w:rsidP="00303AC6">
            <w:pPr>
              <w:rPr>
                <w:b/>
                <w:bCs/>
                <w:sz w:val="2"/>
                <w:szCs w:val="2"/>
                <w:lang w:val="en-US"/>
              </w:rPr>
            </w:pPr>
            <w:r w:rsidRPr="005E2CA0">
              <w:rPr>
                <w:b/>
                <w:bCs/>
                <w:sz w:val="22"/>
                <w:szCs w:val="22"/>
                <w:lang w:val="en-US"/>
              </w:rPr>
              <w:t>Profil de tip UA 98.8 de ancadrament a golului de usa</w:t>
            </w:r>
          </w:p>
          <w:p w14:paraId="122A1949"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418B22D"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2784C1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C0B6C1E" w14:textId="77777777" w:rsidR="00D32A3C" w:rsidRPr="005E2CA0" w:rsidRDefault="00D32A3C" w:rsidP="00303AC6">
            <w:pPr>
              <w:jc w:val="center"/>
              <w:rPr>
                <w:b/>
                <w:bCs/>
                <w:sz w:val="22"/>
                <w:szCs w:val="22"/>
                <w:lang w:val="en-US"/>
              </w:rPr>
            </w:pPr>
            <w:r w:rsidRPr="005E2CA0">
              <w:rPr>
                <w:b/>
                <w:bCs/>
                <w:sz w:val="22"/>
                <w:szCs w:val="22"/>
                <w:lang w:val="en-US"/>
              </w:rPr>
              <w:t>7,400</w:t>
            </w:r>
          </w:p>
          <w:p w14:paraId="2D3F6E13" w14:textId="77777777" w:rsidR="00D32A3C" w:rsidRPr="009B70F2" w:rsidRDefault="00D32A3C" w:rsidP="00303AC6">
            <w:pPr>
              <w:jc w:val="center"/>
              <w:rPr>
                <w:sz w:val="2"/>
                <w:szCs w:val="2"/>
                <w:lang w:val="en-US"/>
              </w:rPr>
            </w:pPr>
          </w:p>
        </w:tc>
      </w:tr>
      <w:tr w:rsidR="00D32A3C" w:rsidRPr="00B40365" w14:paraId="3CA9446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56EB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29422BD" w14:textId="77777777" w:rsidR="00D32A3C" w:rsidRPr="00B40365" w:rsidRDefault="00D32A3C" w:rsidP="00303AC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8058D77" w14:textId="77777777" w:rsidR="00D32A3C" w:rsidRPr="00C97908" w:rsidRDefault="00D32A3C" w:rsidP="00303AC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811022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8C1F4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0D98DED5" w14:textId="77777777" w:rsidR="00D32A3C" w:rsidRPr="00C97908" w:rsidRDefault="00D32A3C" w:rsidP="00303AC6">
            <w:pPr>
              <w:jc w:val="center"/>
              <w:rPr>
                <w:sz w:val="16"/>
                <w:szCs w:val="16"/>
                <w:lang w:val="en-US"/>
              </w:rPr>
            </w:pPr>
            <w:r w:rsidRPr="00C97908">
              <w:rPr>
                <w:sz w:val="16"/>
                <w:szCs w:val="16"/>
                <w:lang w:val="en-US"/>
              </w:rPr>
              <w:t>2,368</w:t>
            </w:r>
          </w:p>
        </w:tc>
      </w:tr>
      <w:tr w:rsidR="00D32A3C" w:rsidRPr="00B40365" w14:paraId="54CCFB3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2180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F4FD07A"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3FDCAA9"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54966E"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1BB60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424047C" w14:textId="77777777" w:rsidR="00D32A3C" w:rsidRPr="00C97908" w:rsidRDefault="00D32A3C" w:rsidP="00303AC6">
            <w:pPr>
              <w:jc w:val="center"/>
              <w:rPr>
                <w:sz w:val="16"/>
                <w:szCs w:val="16"/>
                <w:lang w:val="en-US"/>
              </w:rPr>
            </w:pPr>
            <w:r w:rsidRPr="00C97908">
              <w:rPr>
                <w:sz w:val="16"/>
                <w:szCs w:val="16"/>
                <w:lang w:val="en-US"/>
              </w:rPr>
              <w:t>0,592</w:t>
            </w:r>
          </w:p>
        </w:tc>
      </w:tr>
      <w:tr w:rsidR="00D32A3C" w:rsidRPr="00B40365" w14:paraId="20295F0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F261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F5B691" w14:textId="77777777" w:rsidR="00D32A3C" w:rsidRPr="00B40365" w:rsidRDefault="00D32A3C" w:rsidP="00303AC6">
            <w:pPr>
              <w:jc w:val="center"/>
              <w:rPr>
                <w:sz w:val="16"/>
                <w:szCs w:val="16"/>
                <w:lang w:val="en-US"/>
              </w:rPr>
            </w:pPr>
            <w:r w:rsidRPr="00B40365">
              <w:rPr>
                <w:sz w:val="16"/>
                <w:szCs w:val="16"/>
                <w:lang w:val="en-US"/>
              </w:rPr>
              <w:t>2743123549026-UA98</w:t>
            </w:r>
          </w:p>
        </w:tc>
        <w:tc>
          <w:tcPr>
            <w:tcW w:w="4366" w:type="dxa"/>
            <w:gridSpan w:val="4"/>
            <w:tcBorders>
              <w:top w:val="nil"/>
              <w:bottom w:val="single" w:sz="2" w:space="0" w:color="auto"/>
            </w:tcBorders>
            <w:vAlign w:val="center"/>
          </w:tcPr>
          <w:p w14:paraId="6469D3EE" w14:textId="77777777" w:rsidR="00D32A3C" w:rsidRPr="00C97908" w:rsidRDefault="00D32A3C" w:rsidP="00303AC6">
            <w:pPr>
              <w:rPr>
                <w:sz w:val="16"/>
                <w:szCs w:val="16"/>
                <w:lang w:val="en-US"/>
              </w:rPr>
            </w:pPr>
            <w:r w:rsidRPr="00C97908">
              <w:rPr>
                <w:sz w:val="16"/>
                <w:szCs w:val="16"/>
                <w:lang w:val="en-US"/>
              </w:rPr>
              <w:t>Profil de tip UA 98.8 de ancadrament a golului de usa</w:t>
            </w:r>
          </w:p>
        </w:tc>
        <w:tc>
          <w:tcPr>
            <w:tcW w:w="1021" w:type="dxa"/>
            <w:gridSpan w:val="3"/>
            <w:tcBorders>
              <w:top w:val="nil"/>
              <w:bottom w:val="single" w:sz="2" w:space="0" w:color="auto"/>
            </w:tcBorders>
            <w:vAlign w:val="center"/>
          </w:tcPr>
          <w:p w14:paraId="4AF449F2"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C5A5C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174929C" w14:textId="77777777" w:rsidR="00D32A3C" w:rsidRPr="00C97908" w:rsidRDefault="00D32A3C" w:rsidP="00303AC6">
            <w:pPr>
              <w:jc w:val="center"/>
              <w:rPr>
                <w:sz w:val="16"/>
                <w:szCs w:val="16"/>
                <w:lang w:val="en-US"/>
              </w:rPr>
            </w:pPr>
            <w:r w:rsidRPr="00C97908">
              <w:rPr>
                <w:sz w:val="16"/>
                <w:szCs w:val="16"/>
                <w:lang w:val="en-US"/>
              </w:rPr>
              <w:t>7,40</w:t>
            </w:r>
          </w:p>
        </w:tc>
      </w:tr>
      <w:tr w:rsidR="00D32A3C" w:rsidRPr="00B40365" w14:paraId="3CB9181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2FB98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EE5BE5" w14:textId="77777777" w:rsidR="00D32A3C" w:rsidRPr="00B40365" w:rsidRDefault="00D32A3C" w:rsidP="00303AC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E483BD4" w14:textId="77777777" w:rsidR="00D32A3C" w:rsidRPr="00C97908" w:rsidRDefault="00D32A3C" w:rsidP="00303AC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442C1379"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F3F28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4EAC229F" w14:textId="77777777" w:rsidR="00D32A3C" w:rsidRPr="00C97908" w:rsidRDefault="00D32A3C" w:rsidP="00303AC6">
            <w:pPr>
              <w:jc w:val="center"/>
              <w:rPr>
                <w:sz w:val="16"/>
                <w:szCs w:val="16"/>
                <w:lang w:val="en-US"/>
              </w:rPr>
            </w:pPr>
            <w:r w:rsidRPr="00C97908">
              <w:rPr>
                <w:sz w:val="16"/>
                <w:szCs w:val="16"/>
                <w:lang w:val="en-US"/>
              </w:rPr>
              <w:t>29,60</w:t>
            </w:r>
          </w:p>
        </w:tc>
      </w:tr>
      <w:tr w:rsidR="00D32A3C" w:rsidRPr="00B40365" w14:paraId="66EEEE3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DDD42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02136BD"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53D9E37"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EB8E9B"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CA95F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60E90843" w14:textId="77777777" w:rsidR="00D32A3C" w:rsidRPr="00C97908" w:rsidRDefault="00D32A3C" w:rsidP="00303AC6">
            <w:pPr>
              <w:jc w:val="center"/>
              <w:rPr>
                <w:sz w:val="16"/>
                <w:szCs w:val="16"/>
                <w:lang w:val="en-US"/>
              </w:rPr>
            </w:pPr>
            <w:r w:rsidRPr="00C97908">
              <w:rPr>
                <w:sz w:val="16"/>
                <w:szCs w:val="16"/>
                <w:lang w:val="en-US"/>
              </w:rPr>
              <w:t>0,074</w:t>
            </w:r>
          </w:p>
        </w:tc>
      </w:tr>
      <w:tr w:rsidR="00D32A3C" w:rsidRPr="009B70F2" w14:paraId="769B075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34D7AA" w14:textId="77777777" w:rsidR="00D32A3C" w:rsidRPr="005E2CA0" w:rsidRDefault="00D32A3C" w:rsidP="00303AC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1429D5A"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39B64A1"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6B7053A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F45D501"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5096F2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5F98183" w14:textId="77777777" w:rsidR="00D32A3C" w:rsidRPr="005E2CA0" w:rsidRDefault="00D32A3C" w:rsidP="00303AC6">
            <w:pPr>
              <w:jc w:val="center"/>
              <w:rPr>
                <w:b/>
                <w:bCs/>
                <w:sz w:val="22"/>
                <w:szCs w:val="22"/>
                <w:lang w:val="en-US"/>
              </w:rPr>
            </w:pPr>
            <w:r w:rsidRPr="005E2CA0">
              <w:rPr>
                <w:b/>
                <w:bCs/>
                <w:sz w:val="22"/>
                <w:szCs w:val="22"/>
                <w:lang w:val="en-US"/>
              </w:rPr>
              <w:t>22,600</w:t>
            </w:r>
          </w:p>
          <w:p w14:paraId="1FEA325E" w14:textId="77777777" w:rsidR="00D32A3C" w:rsidRPr="009B70F2" w:rsidRDefault="00D32A3C" w:rsidP="00303AC6">
            <w:pPr>
              <w:jc w:val="center"/>
              <w:rPr>
                <w:sz w:val="2"/>
                <w:szCs w:val="2"/>
                <w:lang w:val="en-US"/>
              </w:rPr>
            </w:pPr>
          </w:p>
        </w:tc>
      </w:tr>
      <w:tr w:rsidR="00D32A3C" w:rsidRPr="00B40365" w14:paraId="3B55733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7510C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A11BED2"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5D242EC"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E5E404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D40CB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1F912DD" w14:textId="77777777" w:rsidR="00D32A3C" w:rsidRPr="00C97908" w:rsidRDefault="00D32A3C" w:rsidP="00303AC6">
            <w:pPr>
              <w:jc w:val="center"/>
              <w:rPr>
                <w:sz w:val="16"/>
                <w:szCs w:val="16"/>
                <w:lang w:val="en-US"/>
              </w:rPr>
            </w:pPr>
            <w:r w:rsidRPr="00C97908">
              <w:rPr>
                <w:sz w:val="16"/>
                <w:szCs w:val="16"/>
                <w:lang w:val="en-US"/>
              </w:rPr>
              <w:t>0,678</w:t>
            </w:r>
          </w:p>
        </w:tc>
      </w:tr>
      <w:tr w:rsidR="00D32A3C" w:rsidRPr="00B40365" w14:paraId="71EC4E5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1D10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A2D07C3"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C8F6DDF"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5770065"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56EA3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E655EA2" w14:textId="77777777" w:rsidR="00D32A3C" w:rsidRPr="00C97908" w:rsidRDefault="00D32A3C" w:rsidP="00303AC6">
            <w:pPr>
              <w:jc w:val="center"/>
              <w:rPr>
                <w:sz w:val="16"/>
                <w:szCs w:val="16"/>
                <w:lang w:val="en-US"/>
              </w:rPr>
            </w:pPr>
            <w:r w:rsidRPr="00C97908">
              <w:rPr>
                <w:sz w:val="16"/>
                <w:szCs w:val="16"/>
                <w:lang w:val="en-US"/>
              </w:rPr>
              <w:t>3,39</w:t>
            </w:r>
          </w:p>
        </w:tc>
      </w:tr>
      <w:tr w:rsidR="00D32A3C" w:rsidRPr="00B40365" w14:paraId="35E17F1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5F8C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BA5EBB1"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74FD9BE"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D610BD7"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100B5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58F4F4A" w14:textId="77777777" w:rsidR="00D32A3C" w:rsidRPr="00C97908" w:rsidRDefault="00D32A3C" w:rsidP="00303AC6">
            <w:pPr>
              <w:jc w:val="center"/>
              <w:rPr>
                <w:sz w:val="16"/>
                <w:szCs w:val="16"/>
                <w:lang w:val="en-US"/>
              </w:rPr>
            </w:pPr>
            <w:r w:rsidRPr="00C97908">
              <w:rPr>
                <w:sz w:val="16"/>
                <w:szCs w:val="16"/>
                <w:lang w:val="en-US"/>
              </w:rPr>
              <w:t>1,13</w:t>
            </w:r>
          </w:p>
        </w:tc>
      </w:tr>
      <w:tr w:rsidR="00D32A3C" w:rsidRPr="009B70F2" w14:paraId="099C3846"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5211F" w14:textId="77777777" w:rsidR="00D32A3C" w:rsidRPr="005E2CA0" w:rsidRDefault="00D32A3C" w:rsidP="00303AC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9646998" w14:textId="77777777" w:rsidR="00D32A3C" w:rsidRPr="005E2CA0" w:rsidRDefault="00D32A3C" w:rsidP="00303AC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C33C30F" w14:textId="77777777" w:rsidR="00D32A3C" w:rsidRPr="005E2CA0" w:rsidRDefault="00D32A3C" w:rsidP="00303AC6">
            <w:pPr>
              <w:rPr>
                <w:b/>
                <w:bCs/>
                <w:sz w:val="2"/>
                <w:szCs w:val="2"/>
                <w:lang w:val="en-US"/>
              </w:rPr>
            </w:pPr>
            <w:r w:rsidRPr="005E2CA0">
              <w:rPr>
                <w:b/>
                <w:bCs/>
                <w:sz w:val="22"/>
                <w:szCs w:val="22"/>
                <w:lang w:val="en-US"/>
              </w:rPr>
              <w:t>Aplicarea manuala a chitului pe baza de ipsos "Eurofin" grosime 1,0 mm pe suprafetele  peretilor,  coloanelor  si  tavanelor / k=2 pentru 2 mm</w:t>
            </w:r>
          </w:p>
          <w:p w14:paraId="68CF044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8E4962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62098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01436F7" w14:textId="77777777" w:rsidR="00D32A3C" w:rsidRPr="005E2CA0" w:rsidRDefault="00D32A3C" w:rsidP="00303AC6">
            <w:pPr>
              <w:jc w:val="center"/>
              <w:rPr>
                <w:b/>
                <w:bCs/>
                <w:sz w:val="22"/>
                <w:szCs w:val="22"/>
                <w:lang w:val="en-US"/>
              </w:rPr>
            </w:pPr>
            <w:r w:rsidRPr="005E2CA0">
              <w:rPr>
                <w:b/>
                <w:bCs/>
                <w:sz w:val="22"/>
                <w:szCs w:val="22"/>
                <w:lang w:val="en-US"/>
              </w:rPr>
              <w:t>22,600</w:t>
            </w:r>
          </w:p>
          <w:p w14:paraId="028D810B" w14:textId="77777777" w:rsidR="00D32A3C" w:rsidRPr="009B70F2" w:rsidRDefault="00D32A3C" w:rsidP="00303AC6">
            <w:pPr>
              <w:jc w:val="center"/>
              <w:rPr>
                <w:sz w:val="2"/>
                <w:szCs w:val="2"/>
                <w:lang w:val="en-US"/>
              </w:rPr>
            </w:pPr>
          </w:p>
        </w:tc>
      </w:tr>
      <w:tr w:rsidR="00D32A3C" w:rsidRPr="00B40365" w14:paraId="632E299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78E8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D93AB40" w14:textId="77777777" w:rsidR="00D32A3C" w:rsidRPr="00B40365" w:rsidRDefault="00D32A3C" w:rsidP="00303AC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51D751D" w14:textId="77777777" w:rsidR="00D32A3C" w:rsidRPr="00C97908" w:rsidRDefault="00D32A3C" w:rsidP="00303AC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622C29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8FC17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6BFCFACB" w14:textId="77777777" w:rsidR="00D32A3C" w:rsidRPr="00C97908" w:rsidRDefault="00D32A3C" w:rsidP="00303AC6">
            <w:pPr>
              <w:jc w:val="center"/>
              <w:rPr>
                <w:sz w:val="16"/>
                <w:szCs w:val="16"/>
                <w:lang w:val="en-US"/>
              </w:rPr>
            </w:pPr>
            <w:r w:rsidRPr="00C97908">
              <w:rPr>
                <w:sz w:val="16"/>
                <w:szCs w:val="16"/>
                <w:lang w:val="en-US"/>
              </w:rPr>
              <w:t>20,34</w:t>
            </w:r>
          </w:p>
        </w:tc>
      </w:tr>
      <w:tr w:rsidR="00D32A3C" w:rsidRPr="00B40365" w14:paraId="6E07F32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D883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5EF547"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6F47C3C"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4EE2A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5A579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9DE3E47" w14:textId="77777777" w:rsidR="00D32A3C" w:rsidRPr="00C97908" w:rsidRDefault="00D32A3C" w:rsidP="00303AC6">
            <w:pPr>
              <w:jc w:val="center"/>
              <w:rPr>
                <w:sz w:val="16"/>
                <w:szCs w:val="16"/>
                <w:lang w:val="en-US"/>
              </w:rPr>
            </w:pPr>
            <w:r w:rsidRPr="00C97908">
              <w:rPr>
                <w:sz w:val="16"/>
                <w:szCs w:val="16"/>
                <w:lang w:val="en-US"/>
              </w:rPr>
              <w:t>4,52</w:t>
            </w:r>
          </w:p>
        </w:tc>
      </w:tr>
      <w:tr w:rsidR="00D32A3C" w:rsidRPr="00B40365" w14:paraId="2E33499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7CB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0290146" w14:textId="77777777" w:rsidR="00D32A3C" w:rsidRPr="00B40365" w:rsidRDefault="00D32A3C" w:rsidP="00303AC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022B0E7" w14:textId="77777777" w:rsidR="00D32A3C" w:rsidRPr="00C97908" w:rsidRDefault="00D32A3C" w:rsidP="00303AC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DE9328F"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456AF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0259E36" w14:textId="77777777" w:rsidR="00D32A3C" w:rsidRPr="00C97908" w:rsidRDefault="00D32A3C" w:rsidP="00303AC6">
            <w:pPr>
              <w:jc w:val="center"/>
              <w:rPr>
                <w:sz w:val="16"/>
                <w:szCs w:val="16"/>
                <w:lang w:val="en-US"/>
              </w:rPr>
            </w:pPr>
            <w:r w:rsidRPr="00C97908">
              <w:rPr>
                <w:sz w:val="16"/>
                <w:szCs w:val="16"/>
                <w:lang w:val="en-US"/>
              </w:rPr>
              <w:t>47,681</w:t>
            </w:r>
          </w:p>
        </w:tc>
      </w:tr>
      <w:tr w:rsidR="00D32A3C" w:rsidRPr="00B40365" w14:paraId="2DEB6D4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B2D1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C1E12F7"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8CA6361"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753306B"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754AD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7C50F5F" w14:textId="77777777" w:rsidR="00D32A3C" w:rsidRPr="00C97908" w:rsidRDefault="00D32A3C" w:rsidP="00303AC6">
            <w:pPr>
              <w:jc w:val="center"/>
              <w:rPr>
                <w:sz w:val="16"/>
                <w:szCs w:val="16"/>
                <w:lang w:val="en-US"/>
              </w:rPr>
            </w:pPr>
            <w:r w:rsidRPr="00C97908">
              <w:rPr>
                <w:sz w:val="16"/>
                <w:szCs w:val="16"/>
                <w:lang w:val="en-US"/>
              </w:rPr>
              <w:t>0,045</w:t>
            </w:r>
          </w:p>
        </w:tc>
      </w:tr>
      <w:tr w:rsidR="00D32A3C" w:rsidRPr="00B40365" w14:paraId="73FB39D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CB23D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B2BB989"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79BE52"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872BE0"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AB134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E0F8201" w14:textId="77777777" w:rsidR="00D32A3C" w:rsidRPr="00C97908" w:rsidRDefault="00D32A3C" w:rsidP="00303AC6">
            <w:pPr>
              <w:jc w:val="center"/>
              <w:rPr>
                <w:sz w:val="16"/>
                <w:szCs w:val="16"/>
                <w:lang w:val="en-US"/>
              </w:rPr>
            </w:pPr>
            <w:r w:rsidRPr="00C97908">
              <w:rPr>
                <w:sz w:val="16"/>
                <w:szCs w:val="16"/>
                <w:lang w:val="en-US"/>
              </w:rPr>
              <w:t>0,045</w:t>
            </w:r>
          </w:p>
        </w:tc>
      </w:tr>
      <w:tr w:rsidR="00D32A3C" w:rsidRPr="009B70F2" w14:paraId="27EE52AE"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E65AAD" w14:textId="77777777" w:rsidR="00D32A3C" w:rsidRPr="005E2CA0" w:rsidRDefault="00D32A3C" w:rsidP="00303AC6">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2B315E9D"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07769E"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595E4D1C"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1C1107A"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6A1E1F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B66FC7F" w14:textId="77777777" w:rsidR="00D32A3C" w:rsidRPr="005E2CA0" w:rsidRDefault="00D32A3C" w:rsidP="00303AC6">
            <w:pPr>
              <w:jc w:val="center"/>
              <w:rPr>
                <w:b/>
                <w:bCs/>
                <w:sz w:val="22"/>
                <w:szCs w:val="22"/>
                <w:lang w:val="en-US"/>
              </w:rPr>
            </w:pPr>
            <w:r w:rsidRPr="005E2CA0">
              <w:rPr>
                <w:b/>
                <w:bCs/>
                <w:sz w:val="22"/>
                <w:szCs w:val="22"/>
                <w:lang w:val="en-US"/>
              </w:rPr>
              <w:t>22,600</w:t>
            </w:r>
          </w:p>
          <w:p w14:paraId="38F19BAF" w14:textId="77777777" w:rsidR="00D32A3C" w:rsidRPr="009B70F2" w:rsidRDefault="00D32A3C" w:rsidP="00303AC6">
            <w:pPr>
              <w:jc w:val="center"/>
              <w:rPr>
                <w:sz w:val="2"/>
                <w:szCs w:val="2"/>
                <w:lang w:val="en-US"/>
              </w:rPr>
            </w:pPr>
          </w:p>
        </w:tc>
      </w:tr>
      <w:tr w:rsidR="00D32A3C" w:rsidRPr="00B40365" w14:paraId="53A1F39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6A95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FB3710"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B7C2D2A"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5DD819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C270A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769745D" w14:textId="77777777" w:rsidR="00D32A3C" w:rsidRPr="00C97908" w:rsidRDefault="00D32A3C" w:rsidP="00303AC6">
            <w:pPr>
              <w:jc w:val="center"/>
              <w:rPr>
                <w:sz w:val="16"/>
                <w:szCs w:val="16"/>
                <w:lang w:val="en-US"/>
              </w:rPr>
            </w:pPr>
            <w:r w:rsidRPr="00C97908">
              <w:rPr>
                <w:sz w:val="16"/>
                <w:szCs w:val="16"/>
                <w:lang w:val="en-US"/>
              </w:rPr>
              <w:t>0,678</w:t>
            </w:r>
          </w:p>
        </w:tc>
      </w:tr>
      <w:tr w:rsidR="00D32A3C" w:rsidRPr="00B40365" w14:paraId="1373157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BDA7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C856C0"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CB4EFF2"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465FBD8"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7B5AA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251493A" w14:textId="77777777" w:rsidR="00D32A3C" w:rsidRPr="00C97908" w:rsidRDefault="00D32A3C" w:rsidP="00303AC6">
            <w:pPr>
              <w:jc w:val="center"/>
              <w:rPr>
                <w:sz w:val="16"/>
                <w:szCs w:val="16"/>
                <w:lang w:val="en-US"/>
              </w:rPr>
            </w:pPr>
            <w:r w:rsidRPr="00C97908">
              <w:rPr>
                <w:sz w:val="16"/>
                <w:szCs w:val="16"/>
                <w:lang w:val="en-US"/>
              </w:rPr>
              <w:t>3,39</w:t>
            </w:r>
          </w:p>
        </w:tc>
      </w:tr>
      <w:tr w:rsidR="00D32A3C" w:rsidRPr="00B40365" w14:paraId="6C516A4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0AE5B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1CABB9"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8F4C229"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0C94C3B"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7E22C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309716F" w14:textId="77777777" w:rsidR="00D32A3C" w:rsidRPr="00C97908" w:rsidRDefault="00D32A3C" w:rsidP="00303AC6">
            <w:pPr>
              <w:jc w:val="center"/>
              <w:rPr>
                <w:sz w:val="16"/>
                <w:szCs w:val="16"/>
                <w:lang w:val="en-US"/>
              </w:rPr>
            </w:pPr>
            <w:r w:rsidRPr="00C97908">
              <w:rPr>
                <w:sz w:val="16"/>
                <w:szCs w:val="16"/>
                <w:lang w:val="en-US"/>
              </w:rPr>
              <w:t>1,13</w:t>
            </w:r>
          </w:p>
        </w:tc>
      </w:tr>
      <w:tr w:rsidR="00D32A3C" w:rsidRPr="009B70F2" w14:paraId="6855EE3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679737" w14:textId="77777777" w:rsidR="00D32A3C" w:rsidRPr="005E2CA0" w:rsidRDefault="00D32A3C" w:rsidP="00303AC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4320D60C" w14:textId="77777777" w:rsidR="00D32A3C" w:rsidRPr="005E2CA0" w:rsidRDefault="00D32A3C" w:rsidP="00303AC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DC0659F" w14:textId="77777777" w:rsidR="00D32A3C" w:rsidRPr="005E2CA0" w:rsidRDefault="00D32A3C" w:rsidP="00303AC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w:t>
            </w:r>
          </w:p>
          <w:p w14:paraId="390767B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C23BBD6"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1E9FC7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8869D6B" w14:textId="77777777" w:rsidR="00D32A3C" w:rsidRPr="005E2CA0" w:rsidRDefault="00D32A3C" w:rsidP="00303AC6">
            <w:pPr>
              <w:jc w:val="center"/>
              <w:rPr>
                <w:b/>
                <w:bCs/>
                <w:sz w:val="22"/>
                <w:szCs w:val="22"/>
                <w:lang w:val="en-US"/>
              </w:rPr>
            </w:pPr>
            <w:r w:rsidRPr="005E2CA0">
              <w:rPr>
                <w:b/>
                <w:bCs/>
                <w:sz w:val="22"/>
                <w:szCs w:val="22"/>
                <w:lang w:val="en-US"/>
              </w:rPr>
              <w:t>22,600</w:t>
            </w:r>
          </w:p>
          <w:p w14:paraId="5F520350" w14:textId="77777777" w:rsidR="00D32A3C" w:rsidRPr="009B70F2" w:rsidRDefault="00D32A3C" w:rsidP="00303AC6">
            <w:pPr>
              <w:jc w:val="center"/>
              <w:rPr>
                <w:sz w:val="2"/>
                <w:szCs w:val="2"/>
                <w:lang w:val="en-US"/>
              </w:rPr>
            </w:pPr>
          </w:p>
        </w:tc>
      </w:tr>
      <w:tr w:rsidR="00D32A3C" w:rsidRPr="00B40365" w14:paraId="7A6C17E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A0081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6289CE"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84D99EB"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416D6C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39E39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46DBD44B" w14:textId="77777777" w:rsidR="00D32A3C" w:rsidRPr="00C97908" w:rsidRDefault="00D32A3C" w:rsidP="00303AC6">
            <w:pPr>
              <w:jc w:val="center"/>
              <w:rPr>
                <w:sz w:val="16"/>
                <w:szCs w:val="16"/>
                <w:lang w:val="en-US"/>
              </w:rPr>
            </w:pPr>
            <w:r w:rsidRPr="00C97908">
              <w:rPr>
                <w:sz w:val="16"/>
                <w:szCs w:val="16"/>
                <w:lang w:val="en-US"/>
              </w:rPr>
              <w:t>12,43</w:t>
            </w:r>
          </w:p>
        </w:tc>
      </w:tr>
      <w:tr w:rsidR="00D32A3C" w:rsidRPr="00B40365" w14:paraId="03A8B9A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F321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091AFBD" w14:textId="77777777" w:rsidR="00D32A3C" w:rsidRPr="00B40365" w:rsidRDefault="00D32A3C" w:rsidP="00303AC6">
            <w:pPr>
              <w:jc w:val="center"/>
              <w:rPr>
                <w:sz w:val="16"/>
                <w:szCs w:val="16"/>
                <w:lang w:val="en-US"/>
              </w:rPr>
            </w:pPr>
            <w:r w:rsidRPr="00B40365">
              <w:rPr>
                <w:sz w:val="16"/>
                <w:szCs w:val="16"/>
                <w:lang w:val="en-US"/>
              </w:rPr>
              <w:t>2430116103800-27</w:t>
            </w:r>
          </w:p>
        </w:tc>
        <w:tc>
          <w:tcPr>
            <w:tcW w:w="4366" w:type="dxa"/>
            <w:gridSpan w:val="4"/>
            <w:tcBorders>
              <w:top w:val="nil"/>
              <w:bottom w:val="single" w:sz="2" w:space="0" w:color="auto"/>
            </w:tcBorders>
            <w:vAlign w:val="center"/>
          </w:tcPr>
          <w:p w14:paraId="000FCA85" w14:textId="77777777" w:rsidR="00D32A3C" w:rsidRPr="00C97908" w:rsidRDefault="00D32A3C" w:rsidP="00303AC6">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1021" w:type="dxa"/>
            <w:gridSpan w:val="3"/>
            <w:tcBorders>
              <w:top w:val="nil"/>
              <w:bottom w:val="single" w:sz="2" w:space="0" w:color="auto"/>
            </w:tcBorders>
            <w:vAlign w:val="center"/>
          </w:tcPr>
          <w:p w14:paraId="78D8F028" w14:textId="77777777" w:rsidR="00D32A3C" w:rsidRPr="00C97908" w:rsidRDefault="00D32A3C" w:rsidP="00303AC6">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3582364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5F6A14B1" w14:textId="77777777" w:rsidR="00D32A3C" w:rsidRPr="00C97908" w:rsidRDefault="00D32A3C" w:rsidP="00303AC6">
            <w:pPr>
              <w:jc w:val="center"/>
              <w:rPr>
                <w:sz w:val="16"/>
                <w:szCs w:val="16"/>
                <w:lang w:val="en-US"/>
              </w:rPr>
            </w:pPr>
            <w:r w:rsidRPr="00C97908">
              <w:rPr>
                <w:sz w:val="16"/>
                <w:szCs w:val="16"/>
                <w:lang w:val="en-US"/>
              </w:rPr>
              <w:t>5,424</w:t>
            </w:r>
          </w:p>
        </w:tc>
      </w:tr>
      <w:tr w:rsidR="00D32A3C" w:rsidRPr="00B40365" w14:paraId="6C7099C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6C5A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238B7C4"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4EE7A7F"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BDE3EFE"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23737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3123464" w14:textId="77777777" w:rsidR="00D32A3C" w:rsidRPr="00C97908" w:rsidRDefault="00D32A3C" w:rsidP="00303AC6">
            <w:pPr>
              <w:jc w:val="center"/>
              <w:rPr>
                <w:sz w:val="16"/>
                <w:szCs w:val="16"/>
                <w:lang w:val="en-US"/>
              </w:rPr>
            </w:pPr>
            <w:r w:rsidRPr="00C97908">
              <w:rPr>
                <w:sz w:val="16"/>
                <w:szCs w:val="16"/>
                <w:lang w:val="en-US"/>
              </w:rPr>
              <w:t>1,356</w:t>
            </w:r>
          </w:p>
        </w:tc>
      </w:tr>
      <w:tr w:rsidR="00D32A3C" w:rsidRPr="00B40365" w14:paraId="5FFDD23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90D2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0ADDF2"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DF17703"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36F8FB8"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E979C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1CF0E13E" w14:textId="77777777" w:rsidR="00D32A3C" w:rsidRPr="00C97908" w:rsidRDefault="00D32A3C" w:rsidP="00303AC6">
            <w:pPr>
              <w:jc w:val="center"/>
              <w:rPr>
                <w:sz w:val="16"/>
                <w:szCs w:val="16"/>
                <w:lang w:val="en-US"/>
              </w:rPr>
            </w:pPr>
            <w:r w:rsidRPr="00C97908">
              <w:rPr>
                <w:sz w:val="16"/>
                <w:szCs w:val="16"/>
                <w:lang w:val="en-US"/>
              </w:rPr>
              <w:t>11,30</w:t>
            </w:r>
          </w:p>
        </w:tc>
      </w:tr>
      <w:tr w:rsidR="00D32A3C" w:rsidRPr="00B40365" w14:paraId="6B70EA9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6D89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5F99FB"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FA30176"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B7BC615"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6B190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5AAFB20" w14:textId="77777777" w:rsidR="00D32A3C" w:rsidRPr="00C97908" w:rsidRDefault="00D32A3C" w:rsidP="00303AC6">
            <w:pPr>
              <w:jc w:val="center"/>
              <w:rPr>
                <w:sz w:val="16"/>
                <w:szCs w:val="16"/>
                <w:lang w:val="en-US"/>
              </w:rPr>
            </w:pPr>
            <w:r w:rsidRPr="00C97908">
              <w:rPr>
                <w:sz w:val="16"/>
                <w:szCs w:val="16"/>
                <w:lang w:val="en-US"/>
              </w:rPr>
              <w:t>1,13</w:t>
            </w:r>
          </w:p>
        </w:tc>
      </w:tr>
      <w:tr w:rsidR="00D32A3C" w:rsidRPr="00B40365" w14:paraId="0DB8DB6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3A4C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9343F20"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466A59D"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0EC3C98"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DD74C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67D5BCCC" w14:textId="77777777" w:rsidR="00D32A3C" w:rsidRPr="00C97908" w:rsidRDefault="00D32A3C" w:rsidP="00303AC6">
            <w:pPr>
              <w:jc w:val="center"/>
              <w:rPr>
                <w:sz w:val="16"/>
                <w:szCs w:val="16"/>
                <w:lang w:val="en-US"/>
              </w:rPr>
            </w:pPr>
            <w:r w:rsidRPr="00C97908">
              <w:rPr>
                <w:sz w:val="16"/>
                <w:szCs w:val="16"/>
                <w:lang w:val="en-US"/>
              </w:rPr>
              <w:t>0,045</w:t>
            </w:r>
          </w:p>
        </w:tc>
      </w:tr>
      <w:tr w:rsidR="00D32A3C" w:rsidRPr="003E2692" w14:paraId="0F51C1F8"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7C559C8"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391207F4"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03C7DB42"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25332E9F"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379053B7"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36E87809" w14:textId="77777777" w:rsidR="00D32A3C" w:rsidRPr="003E2692" w:rsidRDefault="00D32A3C" w:rsidP="00303AC6">
            <w:pPr>
              <w:rPr>
                <w:sz w:val="2"/>
                <w:szCs w:val="2"/>
                <w:lang w:val="en-US"/>
              </w:rPr>
            </w:pPr>
          </w:p>
        </w:tc>
      </w:tr>
      <w:tr w:rsidR="00D32A3C" w:rsidRPr="00B449C4" w14:paraId="1DDB1216"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8B129F"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48563B32"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2F29DA69"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3ACC189"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4589AB57"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D7F0B23" w14:textId="77777777" w:rsidR="00D32A3C" w:rsidRPr="00B449C4" w:rsidRDefault="00D32A3C" w:rsidP="00303AC6">
            <w:pPr>
              <w:rPr>
                <w:sz w:val="22"/>
                <w:szCs w:val="22"/>
                <w:lang w:val="en-US"/>
              </w:rPr>
            </w:pPr>
          </w:p>
        </w:tc>
      </w:tr>
      <w:tr w:rsidR="00D32A3C" w:rsidRPr="00B40365" w14:paraId="51DAD72A"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8519DB2"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6E1BAF58"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3722C293"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Inchideri si compartimentari</w:t>
            </w:r>
          </w:p>
        </w:tc>
        <w:tc>
          <w:tcPr>
            <w:tcW w:w="3621" w:type="dxa"/>
            <w:gridSpan w:val="8"/>
            <w:tcBorders>
              <w:bottom w:val="single" w:sz="4" w:space="0" w:color="auto"/>
              <w:right w:val="single" w:sz="4" w:space="0" w:color="auto"/>
            </w:tcBorders>
          </w:tcPr>
          <w:p w14:paraId="4B8F41C4" w14:textId="77777777" w:rsidR="00D32A3C" w:rsidRPr="00B40365" w:rsidRDefault="00D32A3C" w:rsidP="00303AC6">
            <w:pPr>
              <w:rPr>
                <w:sz w:val="22"/>
                <w:szCs w:val="22"/>
                <w:lang w:val="en-US"/>
              </w:rPr>
            </w:pPr>
          </w:p>
        </w:tc>
      </w:tr>
      <w:tr w:rsidR="00D32A3C" w:rsidRPr="009B70F2" w14:paraId="0735B4DC" w14:textId="77777777" w:rsidTr="00303AC6">
        <w:tblPrEx>
          <w:tblCellMar>
            <w:left w:w="107" w:type="dxa"/>
            <w:right w:w="107" w:type="dxa"/>
          </w:tblCellMar>
        </w:tblPrEx>
        <w:tc>
          <w:tcPr>
            <w:tcW w:w="10495" w:type="dxa"/>
            <w:gridSpan w:val="19"/>
          </w:tcPr>
          <w:p w14:paraId="537D53BA" w14:textId="77777777" w:rsidR="00D32A3C" w:rsidRPr="009B70F2" w:rsidRDefault="00D32A3C" w:rsidP="00303AC6">
            <w:pPr>
              <w:rPr>
                <w:b/>
                <w:bCs/>
                <w:sz w:val="22"/>
                <w:szCs w:val="22"/>
                <w:lang w:val="en-US"/>
              </w:rPr>
            </w:pPr>
            <w:r w:rsidRPr="009B70F2">
              <w:rPr>
                <w:b/>
                <w:bCs/>
                <w:sz w:val="22"/>
                <w:szCs w:val="22"/>
                <w:lang w:val="en-US"/>
              </w:rPr>
              <w:t>1.2.3. Pardosea</w:t>
            </w:r>
          </w:p>
          <w:p w14:paraId="0A01EEE0" w14:textId="77777777" w:rsidR="00D32A3C" w:rsidRPr="00B12F65" w:rsidRDefault="00D32A3C" w:rsidP="00303AC6">
            <w:pPr>
              <w:rPr>
                <w:sz w:val="2"/>
                <w:szCs w:val="2"/>
                <w:lang w:val="en-US"/>
              </w:rPr>
            </w:pPr>
          </w:p>
        </w:tc>
      </w:tr>
      <w:tr w:rsidR="00D32A3C" w:rsidRPr="009B70F2" w14:paraId="1A7A1B1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681937" w14:textId="77777777" w:rsidR="00D32A3C" w:rsidRPr="005E2CA0" w:rsidRDefault="00D32A3C" w:rsidP="00303AC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5E9C1CC9" w14:textId="77777777" w:rsidR="00D32A3C" w:rsidRPr="005E2CA0" w:rsidRDefault="00D32A3C" w:rsidP="00303AC6">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14:paraId="260921A3" w14:textId="77777777" w:rsidR="00D32A3C" w:rsidRPr="005E2CA0" w:rsidRDefault="00D32A3C" w:rsidP="00303AC6">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14:paraId="475C4328"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989204F"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A95B2D"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81BBD70" w14:textId="77777777" w:rsidR="00D32A3C" w:rsidRPr="005E2CA0" w:rsidRDefault="00D32A3C" w:rsidP="00303AC6">
            <w:pPr>
              <w:jc w:val="center"/>
              <w:rPr>
                <w:b/>
                <w:bCs/>
                <w:sz w:val="22"/>
                <w:szCs w:val="22"/>
                <w:lang w:val="en-US"/>
              </w:rPr>
            </w:pPr>
            <w:r w:rsidRPr="005E2CA0">
              <w:rPr>
                <w:b/>
                <w:bCs/>
                <w:sz w:val="22"/>
                <w:szCs w:val="22"/>
                <w:lang w:val="en-US"/>
              </w:rPr>
              <w:t>47,200</w:t>
            </w:r>
          </w:p>
          <w:p w14:paraId="0B3F67B4" w14:textId="77777777" w:rsidR="00D32A3C" w:rsidRPr="009B70F2" w:rsidRDefault="00D32A3C" w:rsidP="00303AC6">
            <w:pPr>
              <w:jc w:val="center"/>
              <w:rPr>
                <w:sz w:val="2"/>
                <w:szCs w:val="2"/>
                <w:lang w:val="en-US"/>
              </w:rPr>
            </w:pPr>
          </w:p>
        </w:tc>
      </w:tr>
      <w:tr w:rsidR="00D32A3C" w:rsidRPr="00B40365" w14:paraId="4F40008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6E0BC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C5F979" w14:textId="77777777" w:rsidR="00D32A3C" w:rsidRPr="00B40365" w:rsidRDefault="00D32A3C" w:rsidP="00303AC6">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5F009BA7" w14:textId="77777777" w:rsidR="00D32A3C" w:rsidRPr="00C97908" w:rsidRDefault="00D32A3C" w:rsidP="00303AC6">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56049E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FF326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5E3C6D75" w14:textId="77777777" w:rsidR="00D32A3C" w:rsidRPr="00C97908" w:rsidRDefault="00D32A3C" w:rsidP="00303AC6">
            <w:pPr>
              <w:jc w:val="center"/>
              <w:rPr>
                <w:sz w:val="16"/>
                <w:szCs w:val="16"/>
                <w:lang w:val="en-US"/>
              </w:rPr>
            </w:pPr>
            <w:r w:rsidRPr="00C97908">
              <w:rPr>
                <w:sz w:val="16"/>
                <w:szCs w:val="16"/>
                <w:lang w:val="en-US"/>
              </w:rPr>
              <w:t>0,944</w:t>
            </w:r>
          </w:p>
        </w:tc>
      </w:tr>
      <w:tr w:rsidR="00D32A3C" w:rsidRPr="00B40365" w14:paraId="17F98F5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6087B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343676C" w14:textId="77777777" w:rsidR="00D32A3C" w:rsidRPr="00B40365" w:rsidRDefault="00D32A3C" w:rsidP="00303AC6">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14:paraId="0BE38250" w14:textId="77777777" w:rsidR="00D32A3C" w:rsidRPr="00C97908" w:rsidRDefault="00D32A3C" w:rsidP="00303AC6">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14:paraId="320AF601"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98C4E0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14:paraId="4699DE7F" w14:textId="77777777" w:rsidR="00D32A3C" w:rsidRPr="00C97908" w:rsidRDefault="00D32A3C" w:rsidP="00303AC6">
            <w:pPr>
              <w:jc w:val="center"/>
              <w:rPr>
                <w:sz w:val="16"/>
                <w:szCs w:val="16"/>
                <w:lang w:val="en-US"/>
              </w:rPr>
            </w:pPr>
            <w:r w:rsidRPr="00C97908">
              <w:rPr>
                <w:sz w:val="16"/>
                <w:szCs w:val="16"/>
                <w:lang w:val="en-US"/>
              </w:rPr>
              <w:t>50,976</w:t>
            </w:r>
          </w:p>
        </w:tc>
      </w:tr>
      <w:tr w:rsidR="00D32A3C" w:rsidRPr="00B40365" w14:paraId="1BF74DD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C06D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E9E6B72"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E8CE75A"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E945A1D"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51CC0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14:paraId="190CD295" w14:textId="77777777" w:rsidR="00D32A3C" w:rsidRPr="00C97908" w:rsidRDefault="00D32A3C" w:rsidP="00303AC6">
            <w:pPr>
              <w:jc w:val="center"/>
              <w:rPr>
                <w:sz w:val="16"/>
                <w:szCs w:val="16"/>
                <w:lang w:val="en-US"/>
              </w:rPr>
            </w:pPr>
            <w:r w:rsidRPr="00C97908">
              <w:rPr>
                <w:sz w:val="16"/>
                <w:szCs w:val="16"/>
                <w:lang w:val="en-US"/>
              </w:rPr>
              <w:t>0,024</w:t>
            </w:r>
          </w:p>
        </w:tc>
      </w:tr>
      <w:tr w:rsidR="00D32A3C" w:rsidRPr="009B70F2" w14:paraId="4B33884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72BF72" w14:textId="77777777" w:rsidR="00D32A3C" w:rsidRPr="005E2CA0" w:rsidRDefault="00D32A3C" w:rsidP="00303AC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4227600A" w14:textId="77777777" w:rsidR="00D32A3C" w:rsidRPr="005E2CA0" w:rsidRDefault="00D32A3C" w:rsidP="00303AC6">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7B9C4190" w14:textId="77777777" w:rsidR="00D32A3C" w:rsidRPr="005E2CA0" w:rsidRDefault="00D32A3C" w:rsidP="00303AC6">
            <w:pPr>
              <w:rPr>
                <w:b/>
                <w:bCs/>
                <w:sz w:val="2"/>
                <w:szCs w:val="2"/>
                <w:lang w:val="en-US"/>
              </w:rPr>
            </w:pPr>
            <w:r w:rsidRPr="005E2CA0">
              <w:rPr>
                <w:b/>
                <w:bCs/>
                <w:sz w:val="22"/>
                <w:szCs w:val="22"/>
                <w:lang w:val="en-US"/>
              </w:rPr>
              <w:t>Montare plase sudate la inaltimi mai mici sau egale cu 35 m, la placi / Plasa 3x150x150 (0.77 kg/m2)</w:t>
            </w:r>
          </w:p>
          <w:p w14:paraId="348C1AAA"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DE7AE37" w14:textId="77777777" w:rsidR="00D32A3C" w:rsidRPr="005E2CA0" w:rsidRDefault="00D32A3C" w:rsidP="00303AC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C13789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2069944" w14:textId="77777777" w:rsidR="00D32A3C" w:rsidRPr="005E2CA0" w:rsidRDefault="00D32A3C" w:rsidP="00303AC6">
            <w:pPr>
              <w:jc w:val="center"/>
              <w:rPr>
                <w:b/>
                <w:bCs/>
                <w:sz w:val="22"/>
                <w:szCs w:val="22"/>
                <w:lang w:val="en-US"/>
              </w:rPr>
            </w:pPr>
            <w:r w:rsidRPr="005E2CA0">
              <w:rPr>
                <w:b/>
                <w:bCs/>
                <w:sz w:val="22"/>
                <w:szCs w:val="22"/>
                <w:lang w:val="en-US"/>
              </w:rPr>
              <w:t>36,340</w:t>
            </w:r>
          </w:p>
          <w:p w14:paraId="6232A011" w14:textId="77777777" w:rsidR="00D32A3C" w:rsidRPr="009B70F2" w:rsidRDefault="00D32A3C" w:rsidP="00303AC6">
            <w:pPr>
              <w:jc w:val="center"/>
              <w:rPr>
                <w:sz w:val="2"/>
                <w:szCs w:val="2"/>
                <w:lang w:val="en-US"/>
              </w:rPr>
            </w:pPr>
          </w:p>
        </w:tc>
      </w:tr>
      <w:tr w:rsidR="00D32A3C" w:rsidRPr="00B40365" w14:paraId="5D5BAB6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F554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87622BB" w14:textId="77777777" w:rsidR="00D32A3C" w:rsidRPr="00B40365" w:rsidRDefault="00D32A3C" w:rsidP="00303AC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71F5FC4" w14:textId="77777777" w:rsidR="00D32A3C" w:rsidRPr="00C97908" w:rsidRDefault="00D32A3C" w:rsidP="00303AC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9A9910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2DCDE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1D40E346" w14:textId="77777777" w:rsidR="00D32A3C" w:rsidRPr="00C97908" w:rsidRDefault="00D32A3C" w:rsidP="00303AC6">
            <w:pPr>
              <w:jc w:val="center"/>
              <w:rPr>
                <w:sz w:val="16"/>
                <w:szCs w:val="16"/>
                <w:lang w:val="en-US"/>
              </w:rPr>
            </w:pPr>
            <w:r w:rsidRPr="00C97908">
              <w:rPr>
                <w:sz w:val="16"/>
                <w:szCs w:val="16"/>
                <w:lang w:val="en-US"/>
              </w:rPr>
              <w:t>0,908</w:t>
            </w:r>
          </w:p>
        </w:tc>
      </w:tr>
      <w:tr w:rsidR="00D32A3C" w:rsidRPr="00B40365" w14:paraId="2F264AD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C5AE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C71AE4"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5F7CAA"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3E457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FB0F6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68A3529" w14:textId="77777777" w:rsidR="00D32A3C" w:rsidRPr="00C97908" w:rsidRDefault="00D32A3C" w:rsidP="00303AC6">
            <w:pPr>
              <w:jc w:val="center"/>
              <w:rPr>
                <w:sz w:val="16"/>
                <w:szCs w:val="16"/>
                <w:lang w:val="en-US"/>
              </w:rPr>
            </w:pPr>
            <w:r w:rsidRPr="00C97908">
              <w:rPr>
                <w:sz w:val="16"/>
                <w:szCs w:val="16"/>
                <w:lang w:val="en-US"/>
              </w:rPr>
              <w:t>0,182</w:t>
            </w:r>
          </w:p>
        </w:tc>
      </w:tr>
      <w:tr w:rsidR="00D32A3C" w:rsidRPr="00B40365" w14:paraId="6D24D35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114DE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1E67B2D" w14:textId="77777777" w:rsidR="00D32A3C" w:rsidRPr="00B40365" w:rsidRDefault="00D32A3C" w:rsidP="00303AC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2102252" w14:textId="77777777" w:rsidR="00D32A3C" w:rsidRPr="00C97908" w:rsidRDefault="00D32A3C" w:rsidP="00303AC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50018DB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A75F5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14:paraId="3E01FBC7" w14:textId="77777777" w:rsidR="00D32A3C" w:rsidRPr="00C97908" w:rsidRDefault="00D32A3C" w:rsidP="00303AC6">
            <w:pPr>
              <w:jc w:val="center"/>
              <w:rPr>
                <w:sz w:val="16"/>
                <w:szCs w:val="16"/>
                <w:lang w:val="en-US"/>
              </w:rPr>
            </w:pPr>
            <w:r w:rsidRPr="00C97908">
              <w:rPr>
                <w:sz w:val="16"/>
                <w:szCs w:val="16"/>
                <w:lang w:val="en-US"/>
              </w:rPr>
              <w:t>36,703</w:t>
            </w:r>
          </w:p>
        </w:tc>
      </w:tr>
      <w:tr w:rsidR="00D32A3C" w:rsidRPr="00B40365" w14:paraId="4303EB0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C867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94FB018" w14:textId="77777777" w:rsidR="00D32A3C" w:rsidRPr="00B40365" w:rsidRDefault="00D32A3C" w:rsidP="00303AC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1233DEC" w14:textId="77777777" w:rsidR="00D32A3C" w:rsidRPr="00C97908" w:rsidRDefault="00D32A3C" w:rsidP="00303AC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600B38D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913D9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3F5AD3E" w14:textId="77777777" w:rsidR="00D32A3C" w:rsidRPr="00C97908" w:rsidRDefault="00D32A3C" w:rsidP="00303AC6">
            <w:pPr>
              <w:jc w:val="center"/>
              <w:rPr>
                <w:sz w:val="16"/>
                <w:szCs w:val="16"/>
                <w:lang w:val="en-US"/>
              </w:rPr>
            </w:pPr>
            <w:r w:rsidRPr="00C97908">
              <w:rPr>
                <w:sz w:val="16"/>
                <w:szCs w:val="16"/>
                <w:lang w:val="en-US"/>
              </w:rPr>
              <w:t>0,182</w:t>
            </w:r>
          </w:p>
        </w:tc>
      </w:tr>
      <w:tr w:rsidR="00D32A3C" w:rsidRPr="00B40365" w14:paraId="51F32AE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B6A2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603CCAF" w14:textId="77777777" w:rsidR="00D32A3C" w:rsidRPr="00B40365" w:rsidRDefault="00D32A3C" w:rsidP="00303AC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AD014BD" w14:textId="77777777" w:rsidR="00D32A3C" w:rsidRPr="00C97908" w:rsidRDefault="00D32A3C" w:rsidP="00303AC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BB8753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75C80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787707C" w14:textId="77777777" w:rsidR="00D32A3C" w:rsidRPr="00C97908" w:rsidRDefault="00D32A3C" w:rsidP="00303AC6">
            <w:pPr>
              <w:jc w:val="center"/>
              <w:rPr>
                <w:sz w:val="16"/>
                <w:szCs w:val="16"/>
                <w:lang w:val="en-US"/>
              </w:rPr>
            </w:pPr>
            <w:r w:rsidRPr="00C97908">
              <w:rPr>
                <w:sz w:val="16"/>
                <w:szCs w:val="16"/>
                <w:lang w:val="en-US"/>
              </w:rPr>
              <w:t>0,363</w:t>
            </w:r>
          </w:p>
        </w:tc>
      </w:tr>
      <w:tr w:rsidR="00D32A3C" w:rsidRPr="00B40365" w14:paraId="5656AE1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0A77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1E4929D" w14:textId="77777777" w:rsidR="00D32A3C" w:rsidRPr="00B40365" w:rsidRDefault="00D32A3C" w:rsidP="00303AC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8D94E8E" w14:textId="77777777" w:rsidR="00D32A3C" w:rsidRPr="00C97908" w:rsidRDefault="00D32A3C" w:rsidP="00303AC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13A755EF"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987C1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5DCE555" w14:textId="77777777" w:rsidR="00D32A3C" w:rsidRPr="00C97908" w:rsidRDefault="00D32A3C" w:rsidP="00303AC6">
            <w:pPr>
              <w:jc w:val="center"/>
              <w:rPr>
                <w:sz w:val="16"/>
                <w:szCs w:val="16"/>
                <w:lang w:val="en-US"/>
              </w:rPr>
            </w:pPr>
            <w:r w:rsidRPr="00C97908">
              <w:rPr>
                <w:sz w:val="16"/>
                <w:szCs w:val="16"/>
                <w:lang w:val="en-US"/>
              </w:rPr>
              <w:t>10,902</w:t>
            </w:r>
          </w:p>
        </w:tc>
      </w:tr>
      <w:tr w:rsidR="00D32A3C" w:rsidRPr="00B40365" w14:paraId="4A57F43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19BB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9A0BDBC" w14:textId="77777777" w:rsidR="00D32A3C" w:rsidRPr="00B40365" w:rsidRDefault="00D32A3C" w:rsidP="00303AC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269BBCDA" w14:textId="77777777" w:rsidR="00D32A3C" w:rsidRPr="00C97908" w:rsidRDefault="00D32A3C" w:rsidP="00303AC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3FA8ABDF"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D6581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6DFE282B" w14:textId="77777777" w:rsidR="00D32A3C" w:rsidRPr="00C97908" w:rsidRDefault="00D32A3C" w:rsidP="00303AC6">
            <w:pPr>
              <w:jc w:val="center"/>
              <w:rPr>
                <w:sz w:val="16"/>
                <w:szCs w:val="16"/>
                <w:lang w:val="en-US"/>
              </w:rPr>
            </w:pPr>
            <w:r w:rsidRPr="00C97908">
              <w:rPr>
                <w:sz w:val="16"/>
                <w:szCs w:val="16"/>
                <w:lang w:val="en-US"/>
              </w:rPr>
              <w:t>0,022</w:t>
            </w:r>
          </w:p>
        </w:tc>
      </w:tr>
      <w:tr w:rsidR="00D32A3C" w:rsidRPr="009B70F2" w14:paraId="27E184D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404F06" w14:textId="77777777" w:rsidR="00D32A3C" w:rsidRPr="005E2CA0" w:rsidRDefault="00D32A3C" w:rsidP="00303AC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5D2474BE" w14:textId="77777777" w:rsidR="00D32A3C" w:rsidRPr="005E2CA0" w:rsidRDefault="00D32A3C" w:rsidP="00303AC6">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5A9F7583" w14:textId="77777777" w:rsidR="00D32A3C" w:rsidRPr="005E2CA0" w:rsidRDefault="00D32A3C" w:rsidP="00303AC6">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14:paraId="326C1049"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6B9975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F0924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0281FA2" w14:textId="77777777" w:rsidR="00D32A3C" w:rsidRPr="005E2CA0" w:rsidRDefault="00D32A3C" w:rsidP="00303AC6">
            <w:pPr>
              <w:jc w:val="center"/>
              <w:rPr>
                <w:b/>
                <w:bCs/>
                <w:sz w:val="22"/>
                <w:szCs w:val="22"/>
                <w:lang w:val="en-US"/>
              </w:rPr>
            </w:pPr>
            <w:r w:rsidRPr="005E2CA0">
              <w:rPr>
                <w:b/>
                <w:bCs/>
                <w:sz w:val="22"/>
                <w:szCs w:val="22"/>
                <w:lang w:val="en-US"/>
              </w:rPr>
              <w:t>47,200</w:t>
            </w:r>
          </w:p>
          <w:p w14:paraId="2E525707" w14:textId="77777777" w:rsidR="00D32A3C" w:rsidRPr="009B70F2" w:rsidRDefault="00D32A3C" w:rsidP="00303AC6">
            <w:pPr>
              <w:jc w:val="center"/>
              <w:rPr>
                <w:sz w:val="2"/>
                <w:szCs w:val="2"/>
                <w:lang w:val="en-US"/>
              </w:rPr>
            </w:pPr>
          </w:p>
        </w:tc>
      </w:tr>
      <w:tr w:rsidR="00D32A3C" w:rsidRPr="00B40365" w14:paraId="162E1AE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1985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52D83CA" w14:textId="77777777" w:rsidR="00D32A3C" w:rsidRPr="00B40365" w:rsidRDefault="00D32A3C" w:rsidP="00303AC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E25BBD8" w14:textId="77777777" w:rsidR="00D32A3C" w:rsidRPr="00C97908" w:rsidRDefault="00D32A3C" w:rsidP="00303AC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8A410AE"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20BA6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379CD1EC" w14:textId="77777777" w:rsidR="00D32A3C" w:rsidRPr="00C97908" w:rsidRDefault="00D32A3C" w:rsidP="00303AC6">
            <w:pPr>
              <w:jc w:val="center"/>
              <w:rPr>
                <w:sz w:val="16"/>
                <w:szCs w:val="16"/>
                <w:lang w:val="en-US"/>
              </w:rPr>
            </w:pPr>
            <w:r w:rsidRPr="00C97908">
              <w:rPr>
                <w:sz w:val="16"/>
                <w:szCs w:val="16"/>
                <w:lang w:val="en-US"/>
              </w:rPr>
              <w:t>28,32</w:t>
            </w:r>
          </w:p>
        </w:tc>
      </w:tr>
      <w:tr w:rsidR="00D32A3C" w:rsidRPr="00B40365" w14:paraId="5F2095B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B1DC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8416F65"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5B6051"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98AE01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C4867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167331C" w14:textId="77777777" w:rsidR="00D32A3C" w:rsidRPr="00C97908" w:rsidRDefault="00D32A3C" w:rsidP="00303AC6">
            <w:pPr>
              <w:jc w:val="center"/>
              <w:rPr>
                <w:sz w:val="16"/>
                <w:szCs w:val="16"/>
                <w:lang w:val="en-US"/>
              </w:rPr>
            </w:pPr>
            <w:r w:rsidRPr="00C97908">
              <w:rPr>
                <w:sz w:val="16"/>
                <w:szCs w:val="16"/>
                <w:lang w:val="en-US"/>
              </w:rPr>
              <w:t>4,72</w:t>
            </w:r>
          </w:p>
        </w:tc>
      </w:tr>
      <w:tr w:rsidR="00D32A3C" w:rsidRPr="00B40365" w14:paraId="2733EB9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1C271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315154B" w14:textId="77777777" w:rsidR="00D32A3C" w:rsidRPr="00B40365" w:rsidRDefault="00D32A3C" w:rsidP="00303AC6">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6ADEB9F5" w14:textId="77777777" w:rsidR="00D32A3C" w:rsidRPr="00C97908" w:rsidRDefault="00D32A3C" w:rsidP="00303AC6">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7D90E0D0"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0D92A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14:paraId="35C0240E" w14:textId="77777777" w:rsidR="00D32A3C" w:rsidRPr="00C97908" w:rsidRDefault="00D32A3C" w:rsidP="00303AC6">
            <w:pPr>
              <w:jc w:val="center"/>
              <w:rPr>
                <w:sz w:val="16"/>
                <w:szCs w:val="16"/>
                <w:lang w:val="en-US"/>
              </w:rPr>
            </w:pPr>
            <w:r w:rsidRPr="00C97908">
              <w:rPr>
                <w:sz w:val="16"/>
                <w:szCs w:val="16"/>
                <w:lang w:val="en-US"/>
              </w:rPr>
              <w:t>1,558</w:t>
            </w:r>
          </w:p>
        </w:tc>
      </w:tr>
      <w:tr w:rsidR="00D32A3C" w:rsidRPr="00B40365" w14:paraId="057E54E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152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38FBDE"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232C38"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643F8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E5059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E134D04" w14:textId="77777777" w:rsidR="00D32A3C" w:rsidRPr="00C97908" w:rsidRDefault="00D32A3C" w:rsidP="00303AC6">
            <w:pPr>
              <w:jc w:val="center"/>
              <w:rPr>
                <w:sz w:val="16"/>
                <w:szCs w:val="16"/>
                <w:lang w:val="en-US"/>
              </w:rPr>
            </w:pPr>
            <w:r w:rsidRPr="00C97908">
              <w:rPr>
                <w:sz w:val="16"/>
                <w:szCs w:val="16"/>
                <w:lang w:val="en-US"/>
              </w:rPr>
              <w:t>0,472</w:t>
            </w:r>
          </w:p>
        </w:tc>
      </w:tr>
      <w:tr w:rsidR="00D32A3C" w:rsidRPr="00B40365" w14:paraId="6C65DE7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C734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92EE4DF"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70F31CC"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F669C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45BFB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14:paraId="72D83B3F"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275B38F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366F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614048"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7EBF959"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2C9BA7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02B60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30D113E" w14:textId="77777777" w:rsidR="00D32A3C" w:rsidRPr="00C97908" w:rsidRDefault="00D32A3C" w:rsidP="00303AC6">
            <w:pPr>
              <w:jc w:val="center"/>
              <w:rPr>
                <w:sz w:val="16"/>
                <w:szCs w:val="16"/>
                <w:lang w:val="en-US"/>
              </w:rPr>
            </w:pPr>
            <w:r w:rsidRPr="00C97908">
              <w:rPr>
                <w:sz w:val="16"/>
                <w:szCs w:val="16"/>
                <w:lang w:val="en-US"/>
              </w:rPr>
              <w:t>0,566</w:t>
            </w:r>
          </w:p>
        </w:tc>
      </w:tr>
      <w:tr w:rsidR="00D32A3C" w:rsidRPr="009B70F2" w14:paraId="6A46887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A42673" w14:textId="77777777" w:rsidR="00D32A3C" w:rsidRPr="005E2CA0" w:rsidRDefault="00D32A3C" w:rsidP="00303AC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41640AA7" w14:textId="77777777" w:rsidR="00D32A3C" w:rsidRPr="005E2CA0" w:rsidRDefault="00D32A3C" w:rsidP="00303AC6">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35F992B1" w14:textId="77777777" w:rsidR="00D32A3C" w:rsidRPr="005E2CA0" w:rsidRDefault="00D32A3C" w:rsidP="00303AC6">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k=4 la materiale si utilaj pt grosimea 50 mm</w:t>
            </w:r>
          </w:p>
          <w:p w14:paraId="427D6AF7"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07D5753"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8C03F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D7FE088" w14:textId="77777777" w:rsidR="00D32A3C" w:rsidRPr="005E2CA0" w:rsidRDefault="00D32A3C" w:rsidP="00303AC6">
            <w:pPr>
              <w:jc w:val="center"/>
              <w:rPr>
                <w:b/>
                <w:bCs/>
                <w:sz w:val="22"/>
                <w:szCs w:val="22"/>
                <w:lang w:val="en-US"/>
              </w:rPr>
            </w:pPr>
            <w:r w:rsidRPr="005E2CA0">
              <w:rPr>
                <w:b/>
                <w:bCs/>
                <w:sz w:val="22"/>
                <w:szCs w:val="22"/>
                <w:lang w:val="en-US"/>
              </w:rPr>
              <w:t>47,200</w:t>
            </w:r>
          </w:p>
          <w:p w14:paraId="5DD5B325" w14:textId="77777777" w:rsidR="00D32A3C" w:rsidRPr="009B70F2" w:rsidRDefault="00D32A3C" w:rsidP="00303AC6">
            <w:pPr>
              <w:jc w:val="center"/>
              <w:rPr>
                <w:sz w:val="2"/>
                <w:szCs w:val="2"/>
                <w:lang w:val="en-US"/>
              </w:rPr>
            </w:pPr>
          </w:p>
        </w:tc>
      </w:tr>
      <w:tr w:rsidR="00D32A3C" w:rsidRPr="00B40365" w14:paraId="3827426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DA73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E34404B" w14:textId="77777777" w:rsidR="00D32A3C" w:rsidRPr="00B40365" w:rsidRDefault="00D32A3C" w:rsidP="00303AC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6593653F" w14:textId="77777777" w:rsidR="00D32A3C" w:rsidRPr="00C97908" w:rsidRDefault="00D32A3C" w:rsidP="00303AC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62A0003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35587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C90555B" w14:textId="77777777" w:rsidR="00D32A3C" w:rsidRPr="00C97908" w:rsidRDefault="00D32A3C" w:rsidP="00303AC6">
            <w:pPr>
              <w:jc w:val="center"/>
              <w:rPr>
                <w:sz w:val="16"/>
                <w:szCs w:val="16"/>
                <w:lang w:val="en-US"/>
              </w:rPr>
            </w:pPr>
            <w:r w:rsidRPr="00C97908">
              <w:rPr>
                <w:sz w:val="16"/>
                <w:szCs w:val="16"/>
                <w:lang w:val="en-US"/>
              </w:rPr>
              <w:t>4,72</w:t>
            </w:r>
          </w:p>
        </w:tc>
      </w:tr>
      <w:tr w:rsidR="00D32A3C" w:rsidRPr="00B40365" w14:paraId="4BF844B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B21B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2B84695"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78C6AE"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6AC12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7FC02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2FFB04EA" w14:textId="77777777" w:rsidR="00D32A3C" w:rsidRPr="00C97908" w:rsidRDefault="00D32A3C" w:rsidP="00303AC6">
            <w:pPr>
              <w:jc w:val="center"/>
              <w:rPr>
                <w:sz w:val="16"/>
                <w:szCs w:val="16"/>
                <w:lang w:val="en-US"/>
              </w:rPr>
            </w:pPr>
            <w:r w:rsidRPr="00C97908">
              <w:rPr>
                <w:sz w:val="16"/>
                <w:szCs w:val="16"/>
                <w:lang w:val="en-US"/>
              </w:rPr>
              <w:t>0,944</w:t>
            </w:r>
          </w:p>
        </w:tc>
      </w:tr>
      <w:tr w:rsidR="00D32A3C" w:rsidRPr="00B40365" w14:paraId="13B62E0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7049A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4C5DE6A" w14:textId="77777777" w:rsidR="00D32A3C" w:rsidRPr="00B40365" w:rsidRDefault="00D32A3C" w:rsidP="00303AC6">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14:paraId="35F24713" w14:textId="77777777" w:rsidR="00D32A3C" w:rsidRPr="00C97908" w:rsidRDefault="00D32A3C" w:rsidP="00303AC6">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14:paraId="2A9D7115"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07E98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14:paraId="4B97A588" w14:textId="77777777" w:rsidR="00D32A3C" w:rsidRPr="00C97908" w:rsidRDefault="00D32A3C" w:rsidP="00303AC6">
            <w:pPr>
              <w:jc w:val="center"/>
              <w:rPr>
                <w:sz w:val="16"/>
                <w:szCs w:val="16"/>
                <w:lang w:val="en-US"/>
              </w:rPr>
            </w:pPr>
            <w:r w:rsidRPr="00C97908">
              <w:rPr>
                <w:sz w:val="16"/>
                <w:szCs w:val="16"/>
                <w:lang w:val="en-US"/>
              </w:rPr>
              <w:t>1,038</w:t>
            </w:r>
          </w:p>
        </w:tc>
      </w:tr>
      <w:tr w:rsidR="00D32A3C" w:rsidRPr="00B40365" w14:paraId="6F8175B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113B7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22BAB6"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661D5B2"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24FF7FD"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E9751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73D8E1B" w14:textId="77777777" w:rsidR="00D32A3C" w:rsidRPr="00C97908" w:rsidRDefault="00D32A3C" w:rsidP="00303AC6">
            <w:pPr>
              <w:jc w:val="center"/>
              <w:rPr>
                <w:sz w:val="16"/>
                <w:szCs w:val="16"/>
                <w:lang w:val="en-US"/>
              </w:rPr>
            </w:pPr>
            <w:r w:rsidRPr="00C97908">
              <w:rPr>
                <w:sz w:val="16"/>
                <w:szCs w:val="16"/>
                <w:lang w:val="en-US"/>
              </w:rPr>
              <w:t>0,378</w:t>
            </w:r>
          </w:p>
        </w:tc>
      </w:tr>
      <w:tr w:rsidR="00D32A3C" w:rsidRPr="00B40365" w14:paraId="02E5D22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E4B3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E782EB"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99675B1"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C2DFF1C"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A0C00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30F35A8E" w14:textId="77777777" w:rsidR="00D32A3C" w:rsidRPr="00C97908" w:rsidRDefault="00D32A3C" w:rsidP="00303AC6">
            <w:pPr>
              <w:jc w:val="center"/>
              <w:rPr>
                <w:sz w:val="16"/>
                <w:szCs w:val="16"/>
                <w:lang w:val="en-US"/>
              </w:rPr>
            </w:pPr>
            <w:r w:rsidRPr="00C97908">
              <w:rPr>
                <w:sz w:val="16"/>
                <w:szCs w:val="16"/>
                <w:lang w:val="en-US"/>
              </w:rPr>
              <w:t>0,566</w:t>
            </w:r>
          </w:p>
        </w:tc>
      </w:tr>
      <w:tr w:rsidR="00D32A3C" w:rsidRPr="00B40365" w14:paraId="2560F2F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BF07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604FE51"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89D484A"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4EAF0B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2147F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BD1A984" w14:textId="77777777" w:rsidR="00D32A3C" w:rsidRPr="00C97908" w:rsidRDefault="00D32A3C" w:rsidP="00303AC6">
            <w:pPr>
              <w:jc w:val="center"/>
              <w:rPr>
                <w:sz w:val="16"/>
                <w:szCs w:val="16"/>
                <w:lang w:val="en-US"/>
              </w:rPr>
            </w:pPr>
            <w:r w:rsidRPr="00C97908">
              <w:rPr>
                <w:sz w:val="16"/>
                <w:szCs w:val="16"/>
                <w:lang w:val="en-US"/>
              </w:rPr>
              <w:t>0,283</w:t>
            </w:r>
          </w:p>
        </w:tc>
      </w:tr>
      <w:tr w:rsidR="00D32A3C" w:rsidRPr="009B70F2" w14:paraId="01F983D1"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54ADB1" w14:textId="77777777" w:rsidR="00D32A3C" w:rsidRPr="005E2CA0" w:rsidRDefault="00D32A3C" w:rsidP="00303AC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298243C" w14:textId="77777777" w:rsidR="00D32A3C" w:rsidRPr="005E2CA0" w:rsidRDefault="00D32A3C" w:rsidP="00303AC6">
            <w:pPr>
              <w:jc w:val="center"/>
              <w:rPr>
                <w:b/>
                <w:bCs/>
                <w:sz w:val="22"/>
                <w:szCs w:val="22"/>
                <w:lang w:val="en-US"/>
              </w:rPr>
            </w:pPr>
            <w:r w:rsidRPr="005E2CA0">
              <w:rPr>
                <w:b/>
                <w:bCs/>
                <w:sz w:val="22"/>
                <w:szCs w:val="22"/>
                <w:lang w:val="en-US"/>
              </w:rPr>
              <w:t>CG17D</w:t>
            </w:r>
          </w:p>
        </w:tc>
        <w:tc>
          <w:tcPr>
            <w:tcW w:w="4366" w:type="dxa"/>
            <w:gridSpan w:val="5"/>
            <w:tcBorders>
              <w:top w:val="single" w:sz="4" w:space="0" w:color="auto"/>
              <w:bottom w:val="single" w:sz="4" w:space="0" w:color="auto"/>
            </w:tcBorders>
          </w:tcPr>
          <w:p w14:paraId="11B2EFD6" w14:textId="77777777" w:rsidR="00D32A3C" w:rsidRPr="005E2CA0" w:rsidRDefault="00D32A3C" w:rsidP="00303AC6">
            <w:pPr>
              <w:rPr>
                <w:b/>
                <w:bCs/>
                <w:sz w:val="2"/>
                <w:szCs w:val="2"/>
                <w:lang w:val="en-US"/>
              </w:rPr>
            </w:pPr>
            <w:r w:rsidRPr="005E2CA0">
              <w:rPr>
                <w:b/>
                <w:bCs/>
                <w:sz w:val="22"/>
                <w:szCs w:val="22"/>
                <w:lang w:val="en-US"/>
              </w:rPr>
              <w:t>Pardoseli din placi de gresie ceramica inclusiv stratul suport din mortar adeziv, executate pe suprafete: mai mari de 16 m2 / 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(materialul se coordoneaza cu beneficiarul</w:t>
            </w:r>
          </w:p>
          <w:p w14:paraId="18A796A6"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04B10BB"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CDB92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1446070" w14:textId="77777777" w:rsidR="00D32A3C" w:rsidRPr="005E2CA0" w:rsidRDefault="00D32A3C" w:rsidP="00303AC6">
            <w:pPr>
              <w:jc w:val="center"/>
              <w:rPr>
                <w:b/>
                <w:bCs/>
                <w:sz w:val="22"/>
                <w:szCs w:val="22"/>
                <w:lang w:val="en-US"/>
              </w:rPr>
            </w:pPr>
            <w:r w:rsidRPr="005E2CA0">
              <w:rPr>
                <w:b/>
                <w:bCs/>
                <w:sz w:val="22"/>
                <w:szCs w:val="22"/>
                <w:lang w:val="en-US"/>
              </w:rPr>
              <w:t>47,200</w:t>
            </w:r>
          </w:p>
          <w:p w14:paraId="073471AC" w14:textId="77777777" w:rsidR="00D32A3C" w:rsidRPr="009B70F2" w:rsidRDefault="00D32A3C" w:rsidP="00303AC6">
            <w:pPr>
              <w:jc w:val="center"/>
              <w:rPr>
                <w:sz w:val="2"/>
                <w:szCs w:val="2"/>
                <w:lang w:val="en-US"/>
              </w:rPr>
            </w:pPr>
          </w:p>
        </w:tc>
      </w:tr>
      <w:tr w:rsidR="00D32A3C" w:rsidRPr="00B40365" w14:paraId="0760F10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2A27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35FC29F" w14:textId="77777777" w:rsidR="00D32A3C" w:rsidRPr="00B40365" w:rsidRDefault="00D32A3C" w:rsidP="00303AC6">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BB9FCE5" w14:textId="77777777" w:rsidR="00D32A3C" w:rsidRPr="00C97908" w:rsidRDefault="00D32A3C" w:rsidP="00303AC6">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9279A5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58911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14:paraId="03C3BE1C" w14:textId="77777777" w:rsidR="00D32A3C" w:rsidRPr="00C97908" w:rsidRDefault="00D32A3C" w:rsidP="00303AC6">
            <w:pPr>
              <w:jc w:val="center"/>
              <w:rPr>
                <w:sz w:val="16"/>
                <w:szCs w:val="16"/>
                <w:lang w:val="en-US"/>
              </w:rPr>
            </w:pPr>
            <w:r w:rsidRPr="00C97908">
              <w:rPr>
                <w:sz w:val="16"/>
                <w:szCs w:val="16"/>
                <w:lang w:val="en-US"/>
              </w:rPr>
              <w:t>106,20</w:t>
            </w:r>
          </w:p>
        </w:tc>
      </w:tr>
      <w:tr w:rsidR="00D32A3C" w:rsidRPr="00B40365" w14:paraId="63045E7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C07A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8EE856"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2741472"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A410DC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BAD6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76D4F693" w14:textId="77777777" w:rsidR="00D32A3C" w:rsidRPr="00C97908" w:rsidRDefault="00D32A3C" w:rsidP="00303AC6">
            <w:pPr>
              <w:jc w:val="center"/>
              <w:rPr>
                <w:sz w:val="16"/>
                <w:szCs w:val="16"/>
                <w:lang w:val="en-US"/>
              </w:rPr>
            </w:pPr>
            <w:r w:rsidRPr="00C97908">
              <w:rPr>
                <w:sz w:val="16"/>
                <w:szCs w:val="16"/>
                <w:lang w:val="en-US"/>
              </w:rPr>
              <w:t>11,80</w:t>
            </w:r>
          </w:p>
        </w:tc>
      </w:tr>
      <w:tr w:rsidR="00D32A3C" w:rsidRPr="00B40365" w14:paraId="1A562C6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9A94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CCF76F6" w14:textId="77777777" w:rsidR="00D32A3C" w:rsidRPr="00B40365" w:rsidRDefault="00D32A3C" w:rsidP="00303AC6">
            <w:pPr>
              <w:jc w:val="center"/>
              <w:rPr>
                <w:sz w:val="16"/>
                <w:szCs w:val="16"/>
                <w:lang w:val="en-US"/>
              </w:rPr>
            </w:pPr>
            <w:r w:rsidRPr="00B40365">
              <w:rPr>
                <w:sz w:val="16"/>
                <w:szCs w:val="16"/>
                <w:lang w:val="en-US"/>
              </w:rPr>
              <w:t>2661112800700pa</w:t>
            </w:r>
          </w:p>
        </w:tc>
        <w:tc>
          <w:tcPr>
            <w:tcW w:w="4366" w:type="dxa"/>
            <w:gridSpan w:val="4"/>
            <w:tcBorders>
              <w:top w:val="nil"/>
              <w:bottom w:val="single" w:sz="2" w:space="0" w:color="auto"/>
            </w:tcBorders>
            <w:vAlign w:val="center"/>
          </w:tcPr>
          <w:p w14:paraId="7E138C5C" w14:textId="77777777" w:rsidR="00D32A3C" w:rsidRPr="00C97908" w:rsidRDefault="00D32A3C" w:rsidP="00303AC6">
            <w:pPr>
              <w:rPr>
                <w:sz w:val="16"/>
                <w:szCs w:val="16"/>
                <w:lang w:val="en-US"/>
              </w:rPr>
            </w:pPr>
            <w:r w:rsidRPr="00C97908">
              <w:rPr>
                <w:sz w:val="16"/>
                <w:szCs w:val="16"/>
                <w:lang w:val="en-US"/>
              </w:rPr>
              <w:t xml:space="preserve">Placi ceramice portelanate pentru pardoseli, calitate superioara, trafic intens, grosime min. 10 mm, clasa de abraziune min. PEI 4, antiderapante min. R10, absorbtie apa &lt;0,5%  conform EN ISO 10545, rezistenta la incovoiere = 35 N/mm2, rezistente la substante chimice uzuale, pentru utilizare in spatii publice </w:t>
            </w:r>
          </w:p>
        </w:tc>
        <w:tc>
          <w:tcPr>
            <w:tcW w:w="1021" w:type="dxa"/>
            <w:gridSpan w:val="3"/>
            <w:tcBorders>
              <w:top w:val="nil"/>
              <w:bottom w:val="single" w:sz="2" w:space="0" w:color="auto"/>
            </w:tcBorders>
            <w:vAlign w:val="center"/>
          </w:tcPr>
          <w:p w14:paraId="4EFCB330"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F73056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14:paraId="0AA295B6" w14:textId="77777777" w:rsidR="00D32A3C" w:rsidRPr="00C97908" w:rsidRDefault="00D32A3C" w:rsidP="00303AC6">
            <w:pPr>
              <w:jc w:val="center"/>
              <w:rPr>
                <w:sz w:val="16"/>
                <w:szCs w:val="16"/>
                <w:lang w:val="en-US"/>
              </w:rPr>
            </w:pPr>
            <w:r w:rsidRPr="00C97908">
              <w:rPr>
                <w:sz w:val="16"/>
                <w:szCs w:val="16"/>
                <w:lang w:val="en-US"/>
              </w:rPr>
              <w:t>48,616</w:t>
            </w:r>
          </w:p>
        </w:tc>
      </w:tr>
      <w:tr w:rsidR="00D32A3C" w:rsidRPr="00B40365" w14:paraId="0868DEF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32C1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9F01831" w14:textId="77777777" w:rsidR="00D32A3C" w:rsidRPr="00B40365" w:rsidRDefault="00D32A3C" w:rsidP="00303AC6">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3ADD10E7" w14:textId="77777777" w:rsidR="00D32A3C" w:rsidRPr="00C97908" w:rsidRDefault="00D32A3C" w:rsidP="00303AC6">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4DDE467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42D15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4,050</w:t>
            </w:r>
          </w:p>
        </w:tc>
        <w:tc>
          <w:tcPr>
            <w:tcW w:w="1559" w:type="dxa"/>
            <w:gridSpan w:val="2"/>
            <w:tcBorders>
              <w:top w:val="nil"/>
              <w:bottom w:val="single" w:sz="2" w:space="0" w:color="auto"/>
            </w:tcBorders>
            <w:vAlign w:val="center"/>
          </w:tcPr>
          <w:p w14:paraId="1566160E" w14:textId="77777777" w:rsidR="00D32A3C" w:rsidRPr="00C97908" w:rsidRDefault="00D32A3C" w:rsidP="00303AC6">
            <w:pPr>
              <w:jc w:val="center"/>
              <w:rPr>
                <w:sz w:val="16"/>
                <w:szCs w:val="16"/>
                <w:lang w:val="en-US"/>
              </w:rPr>
            </w:pPr>
            <w:r w:rsidRPr="00C97908">
              <w:rPr>
                <w:sz w:val="16"/>
                <w:szCs w:val="16"/>
                <w:lang w:val="en-US"/>
              </w:rPr>
              <w:t>191,16</w:t>
            </w:r>
          </w:p>
        </w:tc>
      </w:tr>
      <w:tr w:rsidR="00D32A3C" w:rsidRPr="00B40365" w14:paraId="79B2F64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DA4C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9E86A32" w14:textId="77777777" w:rsidR="00D32A3C" w:rsidRPr="00B40365" w:rsidRDefault="00D32A3C" w:rsidP="00303AC6">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43EE791" w14:textId="77777777" w:rsidR="00D32A3C" w:rsidRPr="00C97908" w:rsidRDefault="00D32A3C" w:rsidP="00303AC6">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C4672A0"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A852D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57FFA52"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14DE59D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FD1F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B47FE60" w14:textId="77777777" w:rsidR="00D32A3C" w:rsidRPr="00B40365" w:rsidRDefault="00D32A3C" w:rsidP="00303AC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23F68171" w14:textId="77777777" w:rsidR="00D32A3C" w:rsidRPr="00C97908" w:rsidRDefault="00D32A3C" w:rsidP="00303AC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2D09A5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BE416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8E06DBA" w14:textId="77777777" w:rsidR="00D32A3C" w:rsidRPr="00C97908" w:rsidRDefault="00D32A3C" w:rsidP="00303AC6">
            <w:pPr>
              <w:jc w:val="center"/>
              <w:rPr>
                <w:sz w:val="16"/>
                <w:szCs w:val="16"/>
                <w:lang w:val="en-US"/>
              </w:rPr>
            </w:pPr>
            <w:r w:rsidRPr="00C97908">
              <w:rPr>
                <w:sz w:val="16"/>
                <w:szCs w:val="16"/>
                <w:lang w:val="en-US"/>
              </w:rPr>
              <w:t>944,00</w:t>
            </w:r>
          </w:p>
        </w:tc>
      </w:tr>
      <w:tr w:rsidR="00D32A3C" w:rsidRPr="00B40365" w14:paraId="382B366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8EB0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9CCB97F" w14:textId="77777777" w:rsidR="00D32A3C" w:rsidRPr="00B40365" w:rsidRDefault="00D32A3C" w:rsidP="00303AC6">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0DF4E3BA" w14:textId="77777777" w:rsidR="00D32A3C" w:rsidRPr="00C97908" w:rsidRDefault="00D32A3C" w:rsidP="00303AC6">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06D11EF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9D3B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14:paraId="6E11B3CA" w14:textId="77777777" w:rsidR="00D32A3C" w:rsidRPr="00C97908" w:rsidRDefault="00D32A3C" w:rsidP="00303AC6">
            <w:pPr>
              <w:jc w:val="center"/>
              <w:rPr>
                <w:sz w:val="16"/>
                <w:szCs w:val="16"/>
                <w:lang w:val="en-US"/>
              </w:rPr>
            </w:pPr>
            <w:r w:rsidRPr="00C97908">
              <w:rPr>
                <w:sz w:val="16"/>
                <w:szCs w:val="16"/>
                <w:lang w:val="en-US"/>
              </w:rPr>
              <w:t>42,48</w:t>
            </w:r>
          </w:p>
        </w:tc>
      </w:tr>
      <w:tr w:rsidR="00D32A3C" w:rsidRPr="00B40365" w14:paraId="64A28DA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D30E8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7E0DCE1"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886988E"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E9739F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97329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157C8261" w14:textId="77777777" w:rsidR="00D32A3C" w:rsidRPr="00C97908" w:rsidRDefault="00D32A3C" w:rsidP="00303AC6">
            <w:pPr>
              <w:jc w:val="center"/>
              <w:rPr>
                <w:sz w:val="16"/>
                <w:szCs w:val="16"/>
                <w:lang w:val="en-US"/>
              </w:rPr>
            </w:pPr>
            <w:r w:rsidRPr="00C97908">
              <w:rPr>
                <w:sz w:val="16"/>
                <w:szCs w:val="16"/>
                <w:lang w:val="en-US"/>
              </w:rPr>
              <w:t>2,124</w:t>
            </w:r>
          </w:p>
        </w:tc>
      </w:tr>
      <w:tr w:rsidR="00D32A3C" w:rsidRPr="00B40365" w14:paraId="212315E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0B49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0BC701A" w14:textId="77777777" w:rsidR="00D32A3C" w:rsidRPr="00B40365" w:rsidRDefault="00D32A3C" w:rsidP="00303AC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8256339" w14:textId="77777777" w:rsidR="00D32A3C" w:rsidRPr="00C97908" w:rsidRDefault="00D32A3C" w:rsidP="00303AC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D5C4A03"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9039C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005FF62" w14:textId="77777777" w:rsidR="00D32A3C" w:rsidRPr="00C97908" w:rsidRDefault="00D32A3C" w:rsidP="00303AC6">
            <w:pPr>
              <w:jc w:val="center"/>
              <w:rPr>
                <w:sz w:val="16"/>
                <w:szCs w:val="16"/>
                <w:lang w:val="en-US"/>
              </w:rPr>
            </w:pPr>
            <w:r w:rsidRPr="00C97908">
              <w:rPr>
                <w:sz w:val="16"/>
                <w:szCs w:val="16"/>
                <w:lang w:val="en-US"/>
              </w:rPr>
              <w:t>0,566</w:t>
            </w:r>
          </w:p>
        </w:tc>
      </w:tr>
      <w:tr w:rsidR="00D32A3C" w:rsidRPr="009B70F2" w14:paraId="705DE300"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0B83A6" w14:textId="77777777" w:rsidR="00D32A3C" w:rsidRPr="005E2CA0" w:rsidRDefault="00D32A3C" w:rsidP="00303AC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06C65D83" w14:textId="77777777" w:rsidR="00D32A3C" w:rsidRPr="005E2CA0" w:rsidRDefault="00D32A3C" w:rsidP="00303AC6">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02FE14C7" w14:textId="77777777" w:rsidR="00D32A3C" w:rsidRPr="005E2CA0" w:rsidRDefault="00D32A3C" w:rsidP="00303AC6">
            <w:pPr>
              <w:rPr>
                <w:b/>
                <w:bCs/>
                <w:sz w:val="2"/>
                <w:szCs w:val="2"/>
                <w:lang w:val="en-US"/>
              </w:rPr>
            </w:pPr>
            <w:r w:rsidRPr="005E2CA0">
              <w:rPr>
                <w:b/>
                <w:bCs/>
                <w:sz w:val="22"/>
                <w:szCs w:val="22"/>
                <w:lang w:val="en-US"/>
              </w:rPr>
              <w:t>Elemente liniare din placi din gresie portelanata aplicate cu adeziv h=100 mm</w:t>
            </w:r>
          </w:p>
          <w:p w14:paraId="686FD3E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25206AC9"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AD57C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00DD81F" w14:textId="77777777" w:rsidR="00D32A3C" w:rsidRPr="005E2CA0" w:rsidRDefault="00D32A3C" w:rsidP="00303AC6">
            <w:pPr>
              <w:jc w:val="center"/>
              <w:rPr>
                <w:b/>
                <w:bCs/>
                <w:sz w:val="22"/>
                <w:szCs w:val="22"/>
                <w:lang w:val="en-US"/>
              </w:rPr>
            </w:pPr>
            <w:r w:rsidRPr="005E2CA0">
              <w:rPr>
                <w:b/>
                <w:bCs/>
                <w:sz w:val="22"/>
                <w:szCs w:val="22"/>
                <w:lang w:val="en-US"/>
              </w:rPr>
              <w:t>32,500</w:t>
            </w:r>
          </w:p>
          <w:p w14:paraId="2E28DAC7" w14:textId="77777777" w:rsidR="00D32A3C" w:rsidRPr="009B70F2" w:rsidRDefault="00D32A3C" w:rsidP="00303AC6">
            <w:pPr>
              <w:jc w:val="center"/>
              <w:rPr>
                <w:sz w:val="2"/>
                <w:szCs w:val="2"/>
                <w:lang w:val="en-US"/>
              </w:rPr>
            </w:pPr>
          </w:p>
        </w:tc>
      </w:tr>
      <w:tr w:rsidR="00D32A3C" w:rsidRPr="00B40365" w14:paraId="6451AB3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A754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3D11B00" w14:textId="77777777" w:rsidR="00D32A3C" w:rsidRPr="00B40365" w:rsidRDefault="00D32A3C" w:rsidP="00303AC6">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4805A76A" w14:textId="77777777" w:rsidR="00D32A3C" w:rsidRPr="00C97908" w:rsidRDefault="00D32A3C" w:rsidP="00303AC6">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1BF4743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1BFCC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8BC8BF3" w14:textId="77777777" w:rsidR="00D32A3C" w:rsidRPr="00C97908" w:rsidRDefault="00D32A3C" w:rsidP="00303AC6">
            <w:pPr>
              <w:jc w:val="center"/>
              <w:rPr>
                <w:sz w:val="16"/>
                <w:szCs w:val="16"/>
                <w:lang w:val="en-US"/>
              </w:rPr>
            </w:pPr>
            <w:r w:rsidRPr="00C97908">
              <w:rPr>
                <w:sz w:val="16"/>
                <w:szCs w:val="16"/>
                <w:lang w:val="en-US"/>
              </w:rPr>
              <w:t>9,75</w:t>
            </w:r>
          </w:p>
        </w:tc>
      </w:tr>
      <w:tr w:rsidR="00D32A3C" w:rsidRPr="00B40365" w14:paraId="2455D64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230D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6B7F24F"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9D78A81"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E94D7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4E409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E1204FA" w14:textId="77777777" w:rsidR="00D32A3C" w:rsidRPr="00C97908" w:rsidRDefault="00D32A3C" w:rsidP="00303AC6">
            <w:pPr>
              <w:jc w:val="center"/>
              <w:rPr>
                <w:sz w:val="16"/>
                <w:szCs w:val="16"/>
                <w:lang w:val="en-US"/>
              </w:rPr>
            </w:pPr>
            <w:r w:rsidRPr="00C97908">
              <w:rPr>
                <w:sz w:val="16"/>
                <w:szCs w:val="16"/>
                <w:lang w:val="en-US"/>
              </w:rPr>
              <w:t>3,25</w:t>
            </w:r>
          </w:p>
        </w:tc>
      </w:tr>
      <w:tr w:rsidR="00D32A3C" w:rsidRPr="00B40365" w14:paraId="1CD9836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09DAA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16EEDE" w14:textId="77777777" w:rsidR="00D32A3C" w:rsidRPr="00B40365" w:rsidRDefault="00D32A3C" w:rsidP="00303AC6">
            <w:pPr>
              <w:jc w:val="center"/>
              <w:rPr>
                <w:sz w:val="16"/>
                <w:szCs w:val="16"/>
                <w:lang w:val="en-US"/>
              </w:rPr>
            </w:pPr>
            <w:r w:rsidRPr="00B40365">
              <w:rPr>
                <w:sz w:val="16"/>
                <w:szCs w:val="16"/>
                <w:lang w:val="en-US"/>
              </w:rPr>
              <w:t>2874116312500p</w:t>
            </w:r>
          </w:p>
        </w:tc>
        <w:tc>
          <w:tcPr>
            <w:tcW w:w="4366" w:type="dxa"/>
            <w:gridSpan w:val="4"/>
            <w:tcBorders>
              <w:top w:val="nil"/>
              <w:bottom w:val="single" w:sz="2" w:space="0" w:color="auto"/>
            </w:tcBorders>
            <w:vAlign w:val="center"/>
          </w:tcPr>
          <w:p w14:paraId="17D6BA8E" w14:textId="77777777" w:rsidR="00D32A3C" w:rsidRPr="00C97908" w:rsidRDefault="00D32A3C" w:rsidP="00303AC6">
            <w:pPr>
              <w:rPr>
                <w:sz w:val="16"/>
                <w:szCs w:val="16"/>
                <w:lang w:val="en-US"/>
              </w:rPr>
            </w:pPr>
            <w:r w:rsidRPr="00C97908">
              <w:rPr>
                <w:sz w:val="16"/>
                <w:szCs w:val="16"/>
                <w:lang w:val="en-US"/>
              </w:rPr>
              <w:t>Elemente liniare din gresie portelanata h=100 mm</w:t>
            </w:r>
          </w:p>
        </w:tc>
        <w:tc>
          <w:tcPr>
            <w:tcW w:w="1021" w:type="dxa"/>
            <w:gridSpan w:val="3"/>
            <w:tcBorders>
              <w:top w:val="nil"/>
              <w:bottom w:val="single" w:sz="2" w:space="0" w:color="auto"/>
            </w:tcBorders>
            <w:vAlign w:val="center"/>
          </w:tcPr>
          <w:p w14:paraId="23BF8F76"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EF6C5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14:paraId="2A1C5AF0" w14:textId="77777777" w:rsidR="00D32A3C" w:rsidRPr="00C97908" w:rsidRDefault="00D32A3C" w:rsidP="00303AC6">
            <w:pPr>
              <w:jc w:val="center"/>
              <w:rPr>
                <w:sz w:val="16"/>
                <w:szCs w:val="16"/>
                <w:lang w:val="en-US"/>
              </w:rPr>
            </w:pPr>
            <w:r w:rsidRPr="00C97908">
              <w:rPr>
                <w:sz w:val="16"/>
                <w:szCs w:val="16"/>
                <w:lang w:val="en-US"/>
              </w:rPr>
              <w:t>34,808</w:t>
            </w:r>
          </w:p>
        </w:tc>
      </w:tr>
      <w:tr w:rsidR="00D32A3C" w:rsidRPr="00B40365" w14:paraId="7105769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2D49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EF1A9D3" w14:textId="77777777" w:rsidR="00D32A3C" w:rsidRPr="00B40365" w:rsidRDefault="00D32A3C" w:rsidP="00303AC6">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380CD3C0" w14:textId="77777777" w:rsidR="00D32A3C" w:rsidRPr="00C97908" w:rsidRDefault="00D32A3C" w:rsidP="00303AC6">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5F244D4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B4B50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14:paraId="459144B4" w14:textId="77777777" w:rsidR="00D32A3C" w:rsidRPr="00C97908" w:rsidRDefault="00D32A3C" w:rsidP="00303AC6">
            <w:pPr>
              <w:jc w:val="center"/>
              <w:rPr>
                <w:sz w:val="16"/>
                <w:szCs w:val="16"/>
                <w:lang w:val="en-US"/>
              </w:rPr>
            </w:pPr>
            <w:r w:rsidRPr="00C97908">
              <w:rPr>
                <w:sz w:val="16"/>
                <w:szCs w:val="16"/>
                <w:lang w:val="en-US"/>
              </w:rPr>
              <w:t>11,944</w:t>
            </w:r>
          </w:p>
        </w:tc>
      </w:tr>
      <w:tr w:rsidR="00D32A3C" w:rsidRPr="00B40365" w14:paraId="53AB3C8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390D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2F77579" w14:textId="77777777" w:rsidR="00D32A3C" w:rsidRPr="00B40365" w:rsidRDefault="00D32A3C" w:rsidP="00303AC6">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3A626AD0" w14:textId="77777777" w:rsidR="00D32A3C" w:rsidRPr="00C97908" w:rsidRDefault="00D32A3C" w:rsidP="00303AC6">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CA88ED1"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7BDF4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14:paraId="4031DAFF" w14:textId="77777777" w:rsidR="00D32A3C" w:rsidRPr="00C97908" w:rsidRDefault="00D32A3C" w:rsidP="00303AC6">
            <w:pPr>
              <w:jc w:val="center"/>
              <w:rPr>
                <w:sz w:val="16"/>
                <w:szCs w:val="16"/>
                <w:lang w:val="en-US"/>
              </w:rPr>
            </w:pPr>
            <w:r w:rsidRPr="00C97908">
              <w:rPr>
                <w:sz w:val="16"/>
                <w:szCs w:val="16"/>
                <w:lang w:val="en-US"/>
              </w:rPr>
              <w:t>204,75</w:t>
            </w:r>
          </w:p>
        </w:tc>
      </w:tr>
      <w:tr w:rsidR="00D32A3C" w:rsidRPr="00B40365" w14:paraId="3AEB993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3EFE3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AAB234C" w14:textId="77777777" w:rsidR="00D32A3C" w:rsidRPr="00B40365" w:rsidRDefault="00D32A3C" w:rsidP="00303AC6">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4276181D" w14:textId="77777777" w:rsidR="00D32A3C" w:rsidRPr="00C97908" w:rsidRDefault="00D32A3C" w:rsidP="00303AC6">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4787F3E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A4461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4A22FA5D" w14:textId="77777777" w:rsidR="00D32A3C" w:rsidRPr="00C97908" w:rsidRDefault="00D32A3C" w:rsidP="00303AC6">
            <w:pPr>
              <w:jc w:val="center"/>
              <w:rPr>
                <w:sz w:val="16"/>
                <w:szCs w:val="16"/>
                <w:lang w:val="en-US"/>
              </w:rPr>
            </w:pPr>
            <w:r w:rsidRPr="00C97908">
              <w:rPr>
                <w:sz w:val="16"/>
                <w:szCs w:val="16"/>
                <w:lang w:val="en-US"/>
              </w:rPr>
              <w:t>3,412</w:t>
            </w:r>
          </w:p>
        </w:tc>
      </w:tr>
      <w:tr w:rsidR="00D32A3C" w:rsidRPr="00B40365" w14:paraId="7C41DB8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21EE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E49A0FE" w14:textId="77777777" w:rsidR="00D32A3C" w:rsidRPr="00B40365" w:rsidRDefault="00D32A3C" w:rsidP="00303AC6">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69B23F4F" w14:textId="77777777" w:rsidR="00D32A3C" w:rsidRPr="00C97908" w:rsidRDefault="00D32A3C" w:rsidP="00303AC6">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7633B07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0574E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14:paraId="4461F005" w14:textId="77777777" w:rsidR="00D32A3C" w:rsidRPr="00C97908" w:rsidRDefault="00D32A3C" w:rsidP="00303AC6">
            <w:pPr>
              <w:jc w:val="center"/>
              <w:rPr>
                <w:sz w:val="16"/>
                <w:szCs w:val="16"/>
                <w:lang w:val="en-US"/>
              </w:rPr>
            </w:pPr>
            <w:r w:rsidRPr="00C97908">
              <w:rPr>
                <w:sz w:val="16"/>
                <w:szCs w:val="16"/>
                <w:lang w:val="en-US"/>
              </w:rPr>
              <w:t>9,75</w:t>
            </w:r>
          </w:p>
        </w:tc>
      </w:tr>
      <w:tr w:rsidR="00D32A3C" w:rsidRPr="00B40365" w14:paraId="709F037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104C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771C5BA" w14:textId="77777777" w:rsidR="00D32A3C" w:rsidRPr="00B40365" w:rsidRDefault="00D32A3C" w:rsidP="00303AC6">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52BB2C36" w14:textId="77777777" w:rsidR="00D32A3C" w:rsidRPr="00C97908" w:rsidRDefault="00D32A3C" w:rsidP="00303AC6">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719C03EF"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94FCC6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14:paraId="55607616" w14:textId="77777777" w:rsidR="00D32A3C" w:rsidRPr="00C97908" w:rsidRDefault="00D32A3C" w:rsidP="00303AC6">
            <w:pPr>
              <w:jc w:val="center"/>
              <w:rPr>
                <w:sz w:val="16"/>
                <w:szCs w:val="16"/>
                <w:lang w:val="en-US"/>
              </w:rPr>
            </w:pPr>
            <w:r w:rsidRPr="00C97908">
              <w:rPr>
                <w:sz w:val="16"/>
                <w:szCs w:val="16"/>
                <w:lang w:val="en-US"/>
              </w:rPr>
              <w:t>1,625</w:t>
            </w:r>
          </w:p>
        </w:tc>
      </w:tr>
      <w:tr w:rsidR="00D32A3C" w:rsidRPr="00B40365" w14:paraId="01C21B2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5474B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60DBEBD" w14:textId="77777777" w:rsidR="00D32A3C" w:rsidRPr="00B40365" w:rsidRDefault="00D32A3C" w:rsidP="00303AC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85B059E" w14:textId="77777777" w:rsidR="00D32A3C" w:rsidRPr="00C97908" w:rsidRDefault="00D32A3C" w:rsidP="00303AC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6F357A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75EED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7598EA5" w14:textId="77777777" w:rsidR="00D32A3C" w:rsidRPr="00C97908" w:rsidRDefault="00D32A3C" w:rsidP="00303AC6">
            <w:pPr>
              <w:jc w:val="center"/>
              <w:rPr>
                <w:sz w:val="16"/>
                <w:szCs w:val="16"/>
                <w:lang w:val="en-US"/>
              </w:rPr>
            </w:pPr>
            <w:r w:rsidRPr="00C97908">
              <w:rPr>
                <w:sz w:val="16"/>
                <w:szCs w:val="16"/>
                <w:lang w:val="en-US"/>
              </w:rPr>
              <w:t>0,032</w:t>
            </w:r>
          </w:p>
        </w:tc>
      </w:tr>
      <w:tr w:rsidR="00D32A3C" w:rsidRPr="003E2692" w14:paraId="1BB3F818"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E99288D"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24B55A3B"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5C534BF8"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02964E53"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5B4788D6"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62596CE8" w14:textId="77777777" w:rsidR="00D32A3C" w:rsidRPr="003E2692" w:rsidRDefault="00D32A3C" w:rsidP="00303AC6">
            <w:pPr>
              <w:rPr>
                <w:sz w:val="2"/>
                <w:szCs w:val="2"/>
                <w:lang w:val="en-US"/>
              </w:rPr>
            </w:pPr>
          </w:p>
        </w:tc>
      </w:tr>
      <w:tr w:rsidR="00D32A3C" w:rsidRPr="00B449C4" w14:paraId="6EFED430"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417534"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043A267C"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45E30750"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9C5E9B"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6E63247"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823C30E" w14:textId="77777777" w:rsidR="00D32A3C" w:rsidRPr="00B449C4" w:rsidRDefault="00D32A3C" w:rsidP="00303AC6">
            <w:pPr>
              <w:rPr>
                <w:sz w:val="22"/>
                <w:szCs w:val="22"/>
                <w:lang w:val="en-US"/>
              </w:rPr>
            </w:pPr>
          </w:p>
        </w:tc>
      </w:tr>
      <w:tr w:rsidR="00D32A3C" w:rsidRPr="00B40365" w14:paraId="69A30FCC"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1F290D"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6376BC0D"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5D1920E1"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280F2FA2" w14:textId="77777777" w:rsidR="00D32A3C" w:rsidRPr="00B40365" w:rsidRDefault="00D32A3C" w:rsidP="00303AC6">
            <w:pPr>
              <w:rPr>
                <w:sz w:val="22"/>
                <w:szCs w:val="22"/>
                <w:lang w:val="en-US"/>
              </w:rPr>
            </w:pPr>
          </w:p>
        </w:tc>
      </w:tr>
      <w:tr w:rsidR="00D32A3C" w:rsidRPr="009B70F2" w14:paraId="21D874EF" w14:textId="77777777" w:rsidTr="00303AC6">
        <w:tblPrEx>
          <w:tblCellMar>
            <w:left w:w="107" w:type="dxa"/>
            <w:right w:w="107" w:type="dxa"/>
          </w:tblCellMar>
        </w:tblPrEx>
        <w:tc>
          <w:tcPr>
            <w:tcW w:w="10495" w:type="dxa"/>
            <w:gridSpan w:val="19"/>
          </w:tcPr>
          <w:p w14:paraId="2FA1FCEC" w14:textId="77777777" w:rsidR="00D32A3C" w:rsidRPr="009B70F2" w:rsidRDefault="00D32A3C" w:rsidP="00303AC6">
            <w:pPr>
              <w:rPr>
                <w:b/>
                <w:bCs/>
                <w:sz w:val="22"/>
                <w:szCs w:val="22"/>
                <w:lang w:val="en-US"/>
              </w:rPr>
            </w:pPr>
            <w:r w:rsidRPr="009B70F2">
              <w:rPr>
                <w:b/>
                <w:bCs/>
                <w:sz w:val="22"/>
                <w:szCs w:val="22"/>
                <w:lang w:val="en-US"/>
              </w:rPr>
              <w:t>1.2.4. Finisare pereti</w:t>
            </w:r>
          </w:p>
          <w:p w14:paraId="7470AE37" w14:textId="77777777" w:rsidR="00D32A3C" w:rsidRPr="00B12F65" w:rsidRDefault="00D32A3C" w:rsidP="00303AC6">
            <w:pPr>
              <w:rPr>
                <w:sz w:val="2"/>
                <w:szCs w:val="2"/>
                <w:lang w:val="en-US"/>
              </w:rPr>
            </w:pPr>
          </w:p>
        </w:tc>
      </w:tr>
      <w:tr w:rsidR="00D32A3C" w:rsidRPr="009B70F2" w14:paraId="5102DA5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0ABF88" w14:textId="77777777" w:rsidR="00D32A3C" w:rsidRPr="005E2CA0" w:rsidRDefault="00D32A3C" w:rsidP="00303AC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1F627B8E"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2AC470"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23BECBF7"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9A37CF3"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FD5549"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4BDB7A5" w14:textId="77777777" w:rsidR="00D32A3C" w:rsidRPr="005E2CA0" w:rsidRDefault="00D32A3C" w:rsidP="00303AC6">
            <w:pPr>
              <w:jc w:val="center"/>
              <w:rPr>
                <w:b/>
                <w:bCs/>
                <w:sz w:val="22"/>
                <w:szCs w:val="22"/>
                <w:lang w:val="en-US"/>
              </w:rPr>
            </w:pPr>
            <w:r w:rsidRPr="005E2CA0">
              <w:rPr>
                <w:b/>
                <w:bCs/>
                <w:sz w:val="22"/>
                <w:szCs w:val="22"/>
                <w:lang w:val="en-US"/>
              </w:rPr>
              <w:t>86,000</w:t>
            </w:r>
          </w:p>
          <w:p w14:paraId="2D3B24E3" w14:textId="77777777" w:rsidR="00D32A3C" w:rsidRPr="009B70F2" w:rsidRDefault="00D32A3C" w:rsidP="00303AC6">
            <w:pPr>
              <w:jc w:val="center"/>
              <w:rPr>
                <w:sz w:val="2"/>
                <w:szCs w:val="2"/>
                <w:lang w:val="en-US"/>
              </w:rPr>
            </w:pPr>
          </w:p>
        </w:tc>
      </w:tr>
      <w:tr w:rsidR="00D32A3C" w:rsidRPr="00B40365" w14:paraId="3FFFAFB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E956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436051B"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76EA64F"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AEF2C2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7E570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DDE30B7" w14:textId="77777777" w:rsidR="00D32A3C" w:rsidRPr="00C97908" w:rsidRDefault="00D32A3C" w:rsidP="00303AC6">
            <w:pPr>
              <w:jc w:val="center"/>
              <w:rPr>
                <w:sz w:val="16"/>
                <w:szCs w:val="16"/>
                <w:lang w:val="en-US"/>
              </w:rPr>
            </w:pPr>
            <w:r w:rsidRPr="00C97908">
              <w:rPr>
                <w:sz w:val="16"/>
                <w:szCs w:val="16"/>
                <w:lang w:val="en-US"/>
              </w:rPr>
              <w:t>2,58</w:t>
            </w:r>
          </w:p>
        </w:tc>
      </w:tr>
      <w:tr w:rsidR="00D32A3C" w:rsidRPr="00B40365" w14:paraId="00C9FEE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544D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2ED6E2"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7F6495B"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E691D2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90F72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716668A9" w14:textId="77777777" w:rsidR="00D32A3C" w:rsidRPr="00C97908" w:rsidRDefault="00D32A3C" w:rsidP="00303AC6">
            <w:pPr>
              <w:jc w:val="center"/>
              <w:rPr>
                <w:sz w:val="16"/>
                <w:szCs w:val="16"/>
                <w:lang w:val="en-US"/>
              </w:rPr>
            </w:pPr>
            <w:r w:rsidRPr="00C97908">
              <w:rPr>
                <w:sz w:val="16"/>
                <w:szCs w:val="16"/>
                <w:lang w:val="en-US"/>
              </w:rPr>
              <w:t>12,90</w:t>
            </w:r>
          </w:p>
        </w:tc>
      </w:tr>
      <w:tr w:rsidR="00D32A3C" w:rsidRPr="00B40365" w14:paraId="4035A9D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49FC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3B2C0E1"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B9E5B65"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524FB7F"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D10DC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D097E0E" w14:textId="77777777" w:rsidR="00D32A3C" w:rsidRPr="00C97908" w:rsidRDefault="00D32A3C" w:rsidP="00303AC6">
            <w:pPr>
              <w:jc w:val="center"/>
              <w:rPr>
                <w:sz w:val="16"/>
                <w:szCs w:val="16"/>
                <w:lang w:val="en-US"/>
              </w:rPr>
            </w:pPr>
            <w:r w:rsidRPr="00C97908">
              <w:rPr>
                <w:sz w:val="16"/>
                <w:szCs w:val="16"/>
                <w:lang w:val="en-US"/>
              </w:rPr>
              <w:t>4,30</w:t>
            </w:r>
          </w:p>
        </w:tc>
      </w:tr>
      <w:tr w:rsidR="00D32A3C" w:rsidRPr="009B70F2" w14:paraId="712436A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C267C3" w14:textId="77777777" w:rsidR="00D32A3C" w:rsidRPr="005E2CA0" w:rsidRDefault="00D32A3C" w:rsidP="00303AC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6E1393EE" w14:textId="77777777" w:rsidR="00D32A3C" w:rsidRPr="005E2CA0" w:rsidRDefault="00D32A3C" w:rsidP="00303AC6">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001F077A" w14:textId="77777777" w:rsidR="00D32A3C" w:rsidRPr="005E2CA0" w:rsidRDefault="00D32A3C" w:rsidP="00303AC6">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416E8A18"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8B48C18"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6F409F"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40EEDAD" w14:textId="77777777" w:rsidR="00D32A3C" w:rsidRPr="005E2CA0" w:rsidRDefault="00D32A3C" w:rsidP="00303AC6">
            <w:pPr>
              <w:jc w:val="center"/>
              <w:rPr>
                <w:b/>
                <w:bCs/>
                <w:sz w:val="22"/>
                <w:szCs w:val="22"/>
                <w:lang w:val="en-US"/>
              </w:rPr>
            </w:pPr>
            <w:r w:rsidRPr="005E2CA0">
              <w:rPr>
                <w:b/>
                <w:bCs/>
                <w:sz w:val="22"/>
                <w:szCs w:val="22"/>
                <w:lang w:val="en-US"/>
              </w:rPr>
              <w:t>86,000</w:t>
            </w:r>
          </w:p>
          <w:p w14:paraId="3BC0DE7D" w14:textId="77777777" w:rsidR="00D32A3C" w:rsidRPr="009B70F2" w:rsidRDefault="00D32A3C" w:rsidP="00303AC6">
            <w:pPr>
              <w:jc w:val="center"/>
              <w:rPr>
                <w:sz w:val="2"/>
                <w:szCs w:val="2"/>
                <w:lang w:val="en-US"/>
              </w:rPr>
            </w:pPr>
          </w:p>
        </w:tc>
      </w:tr>
      <w:tr w:rsidR="00D32A3C" w:rsidRPr="00B40365" w14:paraId="15E1981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527FD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FE16DF"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6C0275A"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4B2865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D82E2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236FDF98" w14:textId="77777777" w:rsidR="00D32A3C" w:rsidRPr="00C97908" w:rsidRDefault="00D32A3C" w:rsidP="00303AC6">
            <w:pPr>
              <w:jc w:val="center"/>
              <w:rPr>
                <w:sz w:val="16"/>
                <w:szCs w:val="16"/>
                <w:lang w:val="en-US"/>
              </w:rPr>
            </w:pPr>
            <w:r w:rsidRPr="00C97908">
              <w:rPr>
                <w:sz w:val="16"/>
                <w:szCs w:val="16"/>
                <w:lang w:val="en-US"/>
              </w:rPr>
              <w:t>120,40</w:t>
            </w:r>
          </w:p>
        </w:tc>
      </w:tr>
      <w:tr w:rsidR="00D32A3C" w:rsidRPr="00B40365" w14:paraId="4BC72FF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3B9D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04C4125"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6C0773"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66ACE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0409D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66FB24FF" w14:textId="77777777" w:rsidR="00D32A3C" w:rsidRPr="00C97908" w:rsidRDefault="00D32A3C" w:rsidP="00303AC6">
            <w:pPr>
              <w:jc w:val="center"/>
              <w:rPr>
                <w:sz w:val="16"/>
                <w:szCs w:val="16"/>
                <w:lang w:val="en-US"/>
              </w:rPr>
            </w:pPr>
            <w:r w:rsidRPr="00C97908">
              <w:rPr>
                <w:sz w:val="16"/>
                <w:szCs w:val="16"/>
                <w:lang w:val="en-US"/>
              </w:rPr>
              <w:t>25,80</w:t>
            </w:r>
          </w:p>
        </w:tc>
      </w:tr>
      <w:tr w:rsidR="00D32A3C" w:rsidRPr="00B40365" w14:paraId="28E62AA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86FA3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C398BEF" w14:textId="77777777" w:rsidR="00D32A3C" w:rsidRPr="00B40365" w:rsidRDefault="00D32A3C" w:rsidP="00303AC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6BA3102" w14:textId="77777777" w:rsidR="00D32A3C" w:rsidRPr="00C97908" w:rsidRDefault="00D32A3C" w:rsidP="00303AC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FF6E3C1"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8C4EA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AB18FCB" w14:textId="77777777" w:rsidR="00D32A3C" w:rsidRPr="00C97908" w:rsidRDefault="00D32A3C" w:rsidP="00303AC6">
            <w:pPr>
              <w:jc w:val="center"/>
              <w:rPr>
                <w:sz w:val="16"/>
                <w:szCs w:val="16"/>
                <w:lang w:val="en-US"/>
              </w:rPr>
            </w:pPr>
            <w:r w:rsidRPr="00C97908">
              <w:rPr>
                <w:sz w:val="16"/>
                <w:szCs w:val="16"/>
                <w:lang w:val="en-US"/>
              </w:rPr>
              <w:t>903,00</w:t>
            </w:r>
          </w:p>
        </w:tc>
      </w:tr>
      <w:tr w:rsidR="00D32A3C" w:rsidRPr="00B40365" w14:paraId="0E7E186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EFC3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1EC8FB" w14:textId="77777777" w:rsidR="00D32A3C" w:rsidRPr="00B40365" w:rsidRDefault="00D32A3C" w:rsidP="00303AC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51140D1" w14:textId="77777777" w:rsidR="00D32A3C" w:rsidRPr="00C97908" w:rsidRDefault="00D32A3C" w:rsidP="00303AC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1F060AD"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DB9A30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5AFA5F3" w14:textId="77777777" w:rsidR="00D32A3C" w:rsidRPr="00C97908" w:rsidRDefault="00D32A3C" w:rsidP="00303AC6">
            <w:pPr>
              <w:jc w:val="center"/>
              <w:rPr>
                <w:sz w:val="16"/>
                <w:szCs w:val="16"/>
                <w:lang w:val="en-US"/>
              </w:rPr>
            </w:pPr>
            <w:r w:rsidRPr="00C97908">
              <w:rPr>
                <w:sz w:val="16"/>
                <w:szCs w:val="16"/>
                <w:lang w:val="en-US"/>
              </w:rPr>
              <w:t>2,58</w:t>
            </w:r>
          </w:p>
        </w:tc>
      </w:tr>
      <w:tr w:rsidR="00D32A3C" w:rsidRPr="00B40365" w14:paraId="0D3B155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BA31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02CFB4F"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B1B786"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4DA87DD"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9B109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7DD91D04" w14:textId="77777777" w:rsidR="00D32A3C" w:rsidRPr="00C97908" w:rsidRDefault="00D32A3C" w:rsidP="00303AC6">
            <w:pPr>
              <w:jc w:val="center"/>
              <w:rPr>
                <w:sz w:val="16"/>
                <w:szCs w:val="16"/>
                <w:lang w:val="en-US"/>
              </w:rPr>
            </w:pPr>
            <w:r w:rsidRPr="00C97908">
              <w:rPr>
                <w:sz w:val="16"/>
                <w:szCs w:val="16"/>
                <w:lang w:val="en-US"/>
              </w:rPr>
              <w:t>0,602</w:t>
            </w:r>
          </w:p>
        </w:tc>
      </w:tr>
      <w:tr w:rsidR="00D32A3C" w:rsidRPr="00B40365" w14:paraId="35AA610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ADAFC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83E0A1D"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F16CEAE"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903C261"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44BC8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18029211" w14:textId="77777777" w:rsidR="00D32A3C" w:rsidRPr="00C97908" w:rsidRDefault="00D32A3C" w:rsidP="00303AC6">
            <w:pPr>
              <w:jc w:val="center"/>
              <w:rPr>
                <w:sz w:val="16"/>
                <w:szCs w:val="16"/>
                <w:lang w:val="en-US"/>
              </w:rPr>
            </w:pPr>
            <w:r w:rsidRPr="00C97908">
              <w:rPr>
                <w:sz w:val="16"/>
                <w:szCs w:val="16"/>
                <w:lang w:val="en-US"/>
              </w:rPr>
              <w:t>0,344</w:t>
            </w:r>
          </w:p>
        </w:tc>
      </w:tr>
      <w:tr w:rsidR="00D32A3C" w:rsidRPr="00B40365" w14:paraId="4983EB0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934F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D52B9E2"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9B1E31F"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8631C2A"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3C537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1E5BF99E" w14:textId="77777777" w:rsidR="00D32A3C" w:rsidRPr="00C97908" w:rsidRDefault="00D32A3C" w:rsidP="00303AC6">
            <w:pPr>
              <w:jc w:val="center"/>
              <w:rPr>
                <w:sz w:val="16"/>
                <w:szCs w:val="16"/>
                <w:lang w:val="en-US"/>
              </w:rPr>
            </w:pPr>
            <w:r w:rsidRPr="00C97908">
              <w:rPr>
                <w:sz w:val="16"/>
                <w:szCs w:val="16"/>
                <w:lang w:val="en-US"/>
              </w:rPr>
              <w:t>0,688</w:t>
            </w:r>
          </w:p>
        </w:tc>
      </w:tr>
      <w:tr w:rsidR="00D32A3C" w:rsidRPr="009B70F2" w14:paraId="533A011E"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DB5F93" w14:textId="77777777" w:rsidR="00D32A3C" w:rsidRPr="005E2CA0" w:rsidRDefault="00D32A3C" w:rsidP="00303AC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4EEE7EEA" w14:textId="77777777" w:rsidR="00D32A3C" w:rsidRPr="005E2CA0" w:rsidRDefault="00D32A3C" w:rsidP="00303AC6">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2E87C228" w14:textId="77777777" w:rsidR="00D32A3C" w:rsidRPr="005E2CA0" w:rsidRDefault="00D32A3C" w:rsidP="00303AC6">
            <w:pPr>
              <w:rPr>
                <w:b/>
                <w:bCs/>
                <w:sz w:val="2"/>
                <w:szCs w:val="2"/>
                <w:lang w:val="en-US"/>
              </w:rPr>
            </w:pPr>
            <w:r w:rsidRPr="005E2CA0">
              <w:rPr>
                <w:b/>
                <w:bCs/>
                <w:sz w:val="22"/>
                <w:szCs w:val="22"/>
                <w:lang w:val="en-US"/>
              </w:rPr>
              <w:t>Diverse lucrari - diferenta de grosime, +- 5 mm la stratul de grund aplicat la pereti, executat cu mortar M100 / k=4 pentru grosimea finala 4.0 cm</w:t>
            </w:r>
          </w:p>
          <w:p w14:paraId="293048A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C5F28FF"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B496AE"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0055519" w14:textId="77777777" w:rsidR="00D32A3C" w:rsidRPr="005E2CA0" w:rsidRDefault="00D32A3C" w:rsidP="00303AC6">
            <w:pPr>
              <w:jc w:val="center"/>
              <w:rPr>
                <w:b/>
                <w:bCs/>
                <w:sz w:val="22"/>
                <w:szCs w:val="22"/>
                <w:lang w:val="en-US"/>
              </w:rPr>
            </w:pPr>
            <w:r w:rsidRPr="005E2CA0">
              <w:rPr>
                <w:b/>
                <w:bCs/>
                <w:sz w:val="22"/>
                <w:szCs w:val="22"/>
                <w:lang w:val="en-US"/>
              </w:rPr>
              <w:t>86,000</w:t>
            </w:r>
          </w:p>
          <w:p w14:paraId="379E694A" w14:textId="77777777" w:rsidR="00D32A3C" w:rsidRPr="009B70F2" w:rsidRDefault="00D32A3C" w:rsidP="00303AC6">
            <w:pPr>
              <w:jc w:val="center"/>
              <w:rPr>
                <w:sz w:val="2"/>
                <w:szCs w:val="2"/>
                <w:lang w:val="en-US"/>
              </w:rPr>
            </w:pPr>
          </w:p>
        </w:tc>
      </w:tr>
      <w:tr w:rsidR="00D32A3C" w:rsidRPr="00B40365" w14:paraId="069F49A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9AF7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DC7031"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FC9089A"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E5BDF1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89C1A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0D71721" w14:textId="77777777" w:rsidR="00D32A3C" w:rsidRPr="00C97908" w:rsidRDefault="00D32A3C" w:rsidP="00303AC6">
            <w:pPr>
              <w:jc w:val="center"/>
              <w:rPr>
                <w:sz w:val="16"/>
                <w:szCs w:val="16"/>
                <w:lang w:val="en-US"/>
              </w:rPr>
            </w:pPr>
            <w:r w:rsidRPr="00C97908">
              <w:rPr>
                <w:sz w:val="16"/>
                <w:szCs w:val="16"/>
                <w:lang w:val="en-US"/>
              </w:rPr>
              <w:t>34,40</w:t>
            </w:r>
          </w:p>
        </w:tc>
      </w:tr>
      <w:tr w:rsidR="00D32A3C" w:rsidRPr="00B40365" w14:paraId="3ABF323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A088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286E47C"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BF84C07"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F89806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10FEA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3C0584AA" w14:textId="77777777" w:rsidR="00D32A3C" w:rsidRPr="00C97908" w:rsidRDefault="00D32A3C" w:rsidP="00303AC6">
            <w:pPr>
              <w:jc w:val="center"/>
              <w:rPr>
                <w:sz w:val="16"/>
                <w:szCs w:val="16"/>
                <w:lang w:val="en-US"/>
              </w:rPr>
            </w:pPr>
            <w:r w:rsidRPr="00C97908">
              <w:rPr>
                <w:sz w:val="16"/>
                <w:szCs w:val="16"/>
                <w:lang w:val="en-US"/>
              </w:rPr>
              <w:t>10,32</w:t>
            </w:r>
          </w:p>
        </w:tc>
      </w:tr>
      <w:tr w:rsidR="00D32A3C" w:rsidRPr="00B40365" w14:paraId="4C5294A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74F1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1A2D62A" w14:textId="77777777" w:rsidR="00D32A3C" w:rsidRPr="00B40365" w:rsidRDefault="00D32A3C" w:rsidP="00303AC6">
            <w:pPr>
              <w:jc w:val="center"/>
              <w:rPr>
                <w:sz w:val="16"/>
                <w:szCs w:val="16"/>
                <w:lang w:val="en-US"/>
              </w:rPr>
            </w:pPr>
            <w:r w:rsidRPr="00B40365">
              <w:rPr>
                <w:sz w:val="16"/>
                <w:szCs w:val="16"/>
                <w:lang w:val="en-US"/>
              </w:rPr>
              <w:t>2664102100000100</w:t>
            </w:r>
          </w:p>
        </w:tc>
        <w:tc>
          <w:tcPr>
            <w:tcW w:w="4366" w:type="dxa"/>
            <w:gridSpan w:val="4"/>
            <w:tcBorders>
              <w:top w:val="nil"/>
              <w:bottom w:val="single" w:sz="2" w:space="0" w:color="auto"/>
            </w:tcBorders>
            <w:vAlign w:val="center"/>
          </w:tcPr>
          <w:p w14:paraId="6EFEDFCC" w14:textId="77777777" w:rsidR="00D32A3C" w:rsidRPr="00C97908" w:rsidRDefault="00D32A3C" w:rsidP="00303AC6">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42DC8D72"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2B1D7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B1629E8" w14:textId="77777777" w:rsidR="00D32A3C" w:rsidRPr="00C97908" w:rsidRDefault="00D32A3C" w:rsidP="00303AC6">
            <w:pPr>
              <w:jc w:val="center"/>
              <w:rPr>
                <w:sz w:val="16"/>
                <w:szCs w:val="16"/>
                <w:lang w:val="en-US"/>
              </w:rPr>
            </w:pPr>
            <w:r w:rsidRPr="00C97908">
              <w:rPr>
                <w:sz w:val="16"/>
                <w:szCs w:val="16"/>
                <w:lang w:val="en-US"/>
              </w:rPr>
              <w:t>2,064</w:t>
            </w:r>
          </w:p>
        </w:tc>
      </w:tr>
      <w:tr w:rsidR="00D32A3C" w:rsidRPr="00B40365" w14:paraId="3114501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1DAFC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8EC0D7F"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2CEBC8B"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24008F"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361C2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6E3ED52" w14:textId="77777777" w:rsidR="00D32A3C" w:rsidRPr="00C97908" w:rsidRDefault="00D32A3C" w:rsidP="00303AC6">
            <w:pPr>
              <w:jc w:val="center"/>
              <w:rPr>
                <w:sz w:val="16"/>
                <w:szCs w:val="16"/>
                <w:lang w:val="en-US"/>
              </w:rPr>
            </w:pPr>
            <w:r w:rsidRPr="00C97908">
              <w:rPr>
                <w:sz w:val="16"/>
                <w:szCs w:val="16"/>
                <w:lang w:val="en-US"/>
              </w:rPr>
              <w:t>0,344</w:t>
            </w:r>
          </w:p>
        </w:tc>
      </w:tr>
      <w:tr w:rsidR="00D32A3C" w:rsidRPr="009B70F2" w14:paraId="7BFAF30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521C88" w14:textId="77777777" w:rsidR="00D32A3C" w:rsidRPr="005E2CA0" w:rsidRDefault="00D32A3C" w:rsidP="00303AC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01D8FDC"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924A789"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0E3C30F4"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62EAF9F"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143C55"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B5B4CFC" w14:textId="77777777" w:rsidR="00D32A3C" w:rsidRPr="005E2CA0" w:rsidRDefault="00D32A3C" w:rsidP="00303AC6">
            <w:pPr>
              <w:jc w:val="center"/>
              <w:rPr>
                <w:b/>
                <w:bCs/>
                <w:sz w:val="22"/>
                <w:szCs w:val="22"/>
                <w:lang w:val="en-US"/>
              </w:rPr>
            </w:pPr>
            <w:r w:rsidRPr="005E2CA0">
              <w:rPr>
                <w:b/>
                <w:bCs/>
                <w:sz w:val="22"/>
                <w:szCs w:val="22"/>
                <w:lang w:val="en-US"/>
              </w:rPr>
              <w:t>86,000</w:t>
            </w:r>
          </w:p>
          <w:p w14:paraId="78A56404" w14:textId="77777777" w:rsidR="00D32A3C" w:rsidRPr="009B70F2" w:rsidRDefault="00D32A3C" w:rsidP="00303AC6">
            <w:pPr>
              <w:jc w:val="center"/>
              <w:rPr>
                <w:sz w:val="2"/>
                <w:szCs w:val="2"/>
                <w:lang w:val="en-US"/>
              </w:rPr>
            </w:pPr>
          </w:p>
        </w:tc>
      </w:tr>
      <w:tr w:rsidR="00D32A3C" w:rsidRPr="00B40365" w14:paraId="10C029B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B0E7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B76D5DB"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8F6F83D"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59E398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11526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D91E30C" w14:textId="77777777" w:rsidR="00D32A3C" w:rsidRPr="00C97908" w:rsidRDefault="00D32A3C" w:rsidP="00303AC6">
            <w:pPr>
              <w:jc w:val="center"/>
              <w:rPr>
                <w:sz w:val="16"/>
                <w:szCs w:val="16"/>
                <w:lang w:val="en-US"/>
              </w:rPr>
            </w:pPr>
            <w:r w:rsidRPr="00C97908">
              <w:rPr>
                <w:sz w:val="16"/>
                <w:szCs w:val="16"/>
                <w:lang w:val="en-US"/>
              </w:rPr>
              <w:t>2,58</w:t>
            </w:r>
          </w:p>
        </w:tc>
      </w:tr>
      <w:tr w:rsidR="00D32A3C" w:rsidRPr="00B40365" w14:paraId="53692D4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D20A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DAB8CD4"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9465DC9"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B88A768"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8B343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B602B48" w14:textId="77777777" w:rsidR="00D32A3C" w:rsidRPr="00C97908" w:rsidRDefault="00D32A3C" w:rsidP="00303AC6">
            <w:pPr>
              <w:jc w:val="center"/>
              <w:rPr>
                <w:sz w:val="16"/>
                <w:szCs w:val="16"/>
                <w:lang w:val="en-US"/>
              </w:rPr>
            </w:pPr>
            <w:r w:rsidRPr="00C97908">
              <w:rPr>
                <w:sz w:val="16"/>
                <w:szCs w:val="16"/>
                <w:lang w:val="en-US"/>
              </w:rPr>
              <w:t>12,90</w:t>
            </w:r>
          </w:p>
        </w:tc>
      </w:tr>
      <w:tr w:rsidR="00D32A3C" w:rsidRPr="00B40365" w14:paraId="7BFD799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A67D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6D75CD"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34CE7C8"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864A0DF"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7C743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C83165A" w14:textId="77777777" w:rsidR="00D32A3C" w:rsidRPr="00C97908" w:rsidRDefault="00D32A3C" w:rsidP="00303AC6">
            <w:pPr>
              <w:jc w:val="center"/>
              <w:rPr>
                <w:sz w:val="16"/>
                <w:szCs w:val="16"/>
                <w:lang w:val="en-US"/>
              </w:rPr>
            </w:pPr>
            <w:r w:rsidRPr="00C97908">
              <w:rPr>
                <w:sz w:val="16"/>
                <w:szCs w:val="16"/>
                <w:lang w:val="en-US"/>
              </w:rPr>
              <w:t>4,30</w:t>
            </w:r>
          </w:p>
        </w:tc>
      </w:tr>
      <w:tr w:rsidR="00D32A3C" w:rsidRPr="009B70F2" w14:paraId="4F7FCD7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2FBD93" w14:textId="77777777" w:rsidR="00D32A3C" w:rsidRPr="005E2CA0" w:rsidRDefault="00D32A3C" w:rsidP="00303AC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30889123" w14:textId="77777777" w:rsidR="00D32A3C" w:rsidRPr="005E2CA0" w:rsidRDefault="00D32A3C" w:rsidP="00303AC6">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234B24D" w14:textId="77777777" w:rsidR="00D32A3C" w:rsidRPr="005E2CA0" w:rsidRDefault="00D32A3C" w:rsidP="00303AC6">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3AA8EB7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D5F3177"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F99A4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D9FFC3E" w14:textId="77777777" w:rsidR="00D32A3C" w:rsidRPr="005E2CA0" w:rsidRDefault="00D32A3C" w:rsidP="00303AC6">
            <w:pPr>
              <w:jc w:val="center"/>
              <w:rPr>
                <w:b/>
                <w:bCs/>
                <w:sz w:val="22"/>
                <w:szCs w:val="22"/>
                <w:lang w:val="en-US"/>
              </w:rPr>
            </w:pPr>
            <w:r w:rsidRPr="005E2CA0">
              <w:rPr>
                <w:b/>
                <w:bCs/>
                <w:sz w:val="22"/>
                <w:szCs w:val="22"/>
                <w:lang w:val="en-US"/>
              </w:rPr>
              <w:t>86,000</w:t>
            </w:r>
          </w:p>
          <w:p w14:paraId="0D9CB2B0" w14:textId="77777777" w:rsidR="00D32A3C" w:rsidRPr="009B70F2" w:rsidRDefault="00D32A3C" w:rsidP="00303AC6">
            <w:pPr>
              <w:jc w:val="center"/>
              <w:rPr>
                <w:sz w:val="2"/>
                <w:szCs w:val="2"/>
                <w:lang w:val="en-US"/>
              </w:rPr>
            </w:pPr>
          </w:p>
        </w:tc>
      </w:tr>
      <w:tr w:rsidR="00D32A3C" w:rsidRPr="00B40365" w14:paraId="3F99D20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9818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2EA0BB4" w14:textId="77777777" w:rsidR="00D32A3C" w:rsidRPr="00B40365" w:rsidRDefault="00D32A3C" w:rsidP="00303AC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7CFCA24" w14:textId="77777777" w:rsidR="00D32A3C" w:rsidRPr="00C97908" w:rsidRDefault="00D32A3C" w:rsidP="00303AC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98A811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86800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14:paraId="7FE998DA" w14:textId="77777777" w:rsidR="00D32A3C" w:rsidRPr="00C97908" w:rsidRDefault="00D32A3C" w:rsidP="00303AC6">
            <w:pPr>
              <w:jc w:val="center"/>
              <w:rPr>
                <w:sz w:val="16"/>
                <w:szCs w:val="16"/>
                <w:lang w:val="en-US"/>
              </w:rPr>
            </w:pPr>
            <w:r w:rsidRPr="00C97908">
              <w:rPr>
                <w:sz w:val="16"/>
                <w:szCs w:val="16"/>
                <w:lang w:val="en-US"/>
              </w:rPr>
              <w:t>104,92</w:t>
            </w:r>
          </w:p>
        </w:tc>
      </w:tr>
      <w:tr w:rsidR="00D32A3C" w:rsidRPr="00B40365" w14:paraId="0C9C58C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AAFC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9D74F33" w14:textId="77777777" w:rsidR="00D32A3C" w:rsidRPr="00B40365" w:rsidRDefault="00D32A3C" w:rsidP="00303AC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4061770" w14:textId="77777777" w:rsidR="00D32A3C" w:rsidRPr="00C97908" w:rsidRDefault="00D32A3C" w:rsidP="00303AC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8BE219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1A978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14:paraId="14333C48" w14:textId="77777777" w:rsidR="00D32A3C" w:rsidRPr="00C97908" w:rsidRDefault="00D32A3C" w:rsidP="00303AC6">
            <w:pPr>
              <w:jc w:val="center"/>
              <w:rPr>
                <w:sz w:val="16"/>
                <w:szCs w:val="16"/>
                <w:lang w:val="en-US"/>
              </w:rPr>
            </w:pPr>
            <w:r w:rsidRPr="00C97908">
              <w:rPr>
                <w:sz w:val="16"/>
                <w:szCs w:val="16"/>
                <w:lang w:val="en-US"/>
              </w:rPr>
              <w:t>614,04</w:t>
            </w:r>
          </w:p>
        </w:tc>
      </w:tr>
      <w:tr w:rsidR="00D32A3C" w:rsidRPr="00B40365" w14:paraId="1AD9A82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06436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C5484FC"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17E84BA"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DB68A7E"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EBE31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A737844" w14:textId="77777777" w:rsidR="00D32A3C" w:rsidRPr="00C97908" w:rsidRDefault="00D32A3C" w:rsidP="00303AC6">
            <w:pPr>
              <w:jc w:val="center"/>
              <w:rPr>
                <w:sz w:val="16"/>
                <w:szCs w:val="16"/>
                <w:lang w:val="en-US"/>
              </w:rPr>
            </w:pPr>
            <w:r w:rsidRPr="00C97908">
              <w:rPr>
                <w:sz w:val="16"/>
                <w:szCs w:val="16"/>
                <w:lang w:val="en-US"/>
              </w:rPr>
              <w:t>0,344</w:t>
            </w:r>
          </w:p>
        </w:tc>
      </w:tr>
      <w:tr w:rsidR="00D32A3C" w:rsidRPr="00B40365" w14:paraId="3D0B110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5167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0BD0CF"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567F85"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C6707DB"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A51DA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64702367" w14:textId="77777777" w:rsidR="00D32A3C" w:rsidRPr="00C97908" w:rsidRDefault="00D32A3C" w:rsidP="00303AC6">
            <w:pPr>
              <w:jc w:val="center"/>
              <w:rPr>
                <w:sz w:val="16"/>
                <w:szCs w:val="16"/>
                <w:lang w:val="en-US"/>
              </w:rPr>
            </w:pPr>
            <w:r w:rsidRPr="00C97908">
              <w:rPr>
                <w:sz w:val="16"/>
                <w:szCs w:val="16"/>
                <w:lang w:val="en-US"/>
              </w:rPr>
              <w:t>6,794</w:t>
            </w:r>
          </w:p>
        </w:tc>
      </w:tr>
      <w:tr w:rsidR="00D32A3C" w:rsidRPr="00B40365" w14:paraId="2843B6F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998A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B832234" w14:textId="77777777" w:rsidR="00D32A3C" w:rsidRPr="00B40365" w:rsidRDefault="00D32A3C" w:rsidP="00303AC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0C3FA62" w14:textId="77777777" w:rsidR="00D32A3C" w:rsidRPr="00C97908" w:rsidRDefault="00D32A3C" w:rsidP="00303AC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969651C"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589F0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1DA217F" w14:textId="77777777" w:rsidR="00D32A3C" w:rsidRPr="00C97908" w:rsidRDefault="00D32A3C" w:rsidP="00303AC6">
            <w:pPr>
              <w:jc w:val="center"/>
              <w:rPr>
                <w:sz w:val="16"/>
                <w:szCs w:val="16"/>
                <w:lang w:val="en-US"/>
              </w:rPr>
            </w:pPr>
            <w:r w:rsidRPr="00C97908">
              <w:rPr>
                <w:sz w:val="16"/>
                <w:szCs w:val="16"/>
                <w:lang w:val="en-US"/>
              </w:rPr>
              <w:t>1,376</w:t>
            </w:r>
          </w:p>
        </w:tc>
      </w:tr>
      <w:tr w:rsidR="00D32A3C" w:rsidRPr="009B70F2" w14:paraId="31C1520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CEF38E" w14:textId="77777777" w:rsidR="00D32A3C" w:rsidRPr="005E2CA0" w:rsidRDefault="00D32A3C" w:rsidP="00303AC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4662668D" w14:textId="77777777" w:rsidR="00D32A3C" w:rsidRPr="005E2CA0" w:rsidRDefault="00D32A3C" w:rsidP="00303AC6">
            <w:pPr>
              <w:jc w:val="center"/>
              <w:rPr>
                <w:b/>
                <w:bCs/>
                <w:sz w:val="22"/>
                <w:szCs w:val="22"/>
                <w:lang w:val="en-US"/>
              </w:rPr>
            </w:pPr>
            <w:r w:rsidRPr="005E2CA0">
              <w:rPr>
                <w:b/>
                <w:bCs/>
                <w:sz w:val="22"/>
                <w:szCs w:val="22"/>
                <w:lang w:val="en-US"/>
              </w:rPr>
              <w:t>CF51B</w:t>
            </w:r>
          </w:p>
        </w:tc>
        <w:tc>
          <w:tcPr>
            <w:tcW w:w="4366" w:type="dxa"/>
            <w:gridSpan w:val="5"/>
            <w:tcBorders>
              <w:top w:val="single" w:sz="4" w:space="0" w:color="auto"/>
              <w:bottom w:val="single" w:sz="4" w:space="0" w:color="auto"/>
            </w:tcBorders>
          </w:tcPr>
          <w:p w14:paraId="48051281" w14:textId="77777777" w:rsidR="00D32A3C" w:rsidRPr="005E2CA0" w:rsidRDefault="00D32A3C" w:rsidP="00303AC6">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adauga sau se scade la art. CF50) / k=5 pentru grosimea medie finala 10 mm</w:t>
            </w:r>
          </w:p>
          <w:p w14:paraId="05A3AC31"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31198A8"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1A627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0402567" w14:textId="77777777" w:rsidR="00D32A3C" w:rsidRPr="005E2CA0" w:rsidRDefault="00D32A3C" w:rsidP="00303AC6">
            <w:pPr>
              <w:jc w:val="center"/>
              <w:rPr>
                <w:b/>
                <w:bCs/>
                <w:sz w:val="22"/>
                <w:szCs w:val="22"/>
                <w:lang w:val="en-US"/>
              </w:rPr>
            </w:pPr>
            <w:r w:rsidRPr="005E2CA0">
              <w:rPr>
                <w:b/>
                <w:bCs/>
                <w:sz w:val="22"/>
                <w:szCs w:val="22"/>
                <w:lang w:val="en-US"/>
              </w:rPr>
              <w:t>86,000</w:t>
            </w:r>
          </w:p>
          <w:p w14:paraId="17E7C6C6" w14:textId="77777777" w:rsidR="00D32A3C" w:rsidRPr="009B70F2" w:rsidRDefault="00D32A3C" w:rsidP="00303AC6">
            <w:pPr>
              <w:jc w:val="center"/>
              <w:rPr>
                <w:sz w:val="2"/>
                <w:szCs w:val="2"/>
                <w:lang w:val="en-US"/>
              </w:rPr>
            </w:pPr>
          </w:p>
        </w:tc>
      </w:tr>
      <w:tr w:rsidR="00D32A3C" w:rsidRPr="00B40365" w14:paraId="1F7A803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75986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A65C0C1" w14:textId="77777777" w:rsidR="00D32A3C" w:rsidRPr="00B40365" w:rsidRDefault="00D32A3C" w:rsidP="00303AC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CA06B34" w14:textId="77777777" w:rsidR="00D32A3C" w:rsidRPr="00C97908" w:rsidRDefault="00D32A3C" w:rsidP="00303AC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13D817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9D327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7CA6A0FA" w14:textId="77777777" w:rsidR="00D32A3C" w:rsidRPr="00C97908" w:rsidRDefault="00D32A3C" w:rsidP="00303AC6">
            <w:pPr>
              <w:jc w:val="center"/>
              <w:rPr>
                <w:sz w:val="16"/>
                <w:szCs w:val="16"/>
                <w:lang w:val="en-US"/>
              </w:rPr>
            </w:pPr>
            <w:r w:rsidRPr="00C97908">
              <w:rPr>
                <w:sz w:val="16"/>
                <w:szCs w:val="16"/>
                <w:lang w:val="en-US"/>
              </w:rPr>
              <w:t>103,20</w:t>
            </w:r>
          </w:p>
        </w:tc>
      </w:tr>
      <w:tr w:rsidR="00D32A3C" w:rsidRPr="00B40365" w14:paraId="1510D26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96BA3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673AFB1" w14:textId="77777777" w:rsidR="00D32A3C" w:rsidRPr="00B40365" w:rsidRDefault="00D32A3C" w:rsidP="00303AC6">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F280AF7" w14:textId="77777777" w:rsidR="00D32A3C" w:rsidRPr="00C97908" w:rsidRDefault="00D32A3C" w:rsidP="00303AC6">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E3994A0"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07915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1,430</w:t>
            </w:r>
          </w:p>
        </w:tc>
        <w:tc>
          <w:tcPr>
            <w:tcW w:w="1559" w:type="dxa"/>
            <w:gridSpan w:val="2"/>
            <w:tcBorders>
              <w:top w:val="nil"/>
              <w:bottom w:val="single" w:sz="2" w:space="0" w:color="auto"/>
            </w:tcBorders>
            <w:vAlign w:val="center"/>
          </w:tcPr>
          <w:p w14:paraId="3760BBC9" w14:textId="77777777" w:rsidR="00D32A3C" w:rsidRPr="00C97908" w:rsidRDefault="00D32A3C" w:rsidP="00303AC6">
            <w:pPr>
              <w:jc w:val="center"/>
              <w:rPr>
                <w:sz w:val="16"/>
                <w:szCs w:val="16"/>
                <w:lang w:val="en-US"/>
              </w:rPr>
            </w:pPr>
            <w:r w:rsidRPr="00C97908">
              <w:rPr>
                <w:sz w:val="16"/>
                <w:szCs w:val="16"/>
                <w:lang w:val="en-US"/>
              </w:rPr>
              <w:t>614,90</w:t>
            </w:r>
          </w:p>
        </w:tc>
      </w:tr>
      <w:tr w:rsidR="00D32A3C" w:rsidRPr="00B40365" w14:paraId="20F586D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65999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C1B7E0"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B808E8"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23A81ED"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972C2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7869457" w14:textId="77777777" w:rsidR="00D32A3C" w:rsidRPr="00C97908" w:rsidRDefault="00D32A3C" w:rsidP="00303AC6">
            <w:pPr>
              <w:jc w:val="center"/>
              <w:rPr>
                <w:sz w:val="16"/>
                <w:szCs w:val="16"/>
                <w:lang w:val="en-US"/>
              </w:rPr>
            </w:pPr>
            <w:r w:rsidRPr="00C97908">
              <w:rPr>
                <w:sz w:val="16"/>
                <w:szCs w:val="16"/>
                <w:lang w:val="en-US"/>
              </w:rPr>
              <w:t>0,43</w:t>
            </w:r>
          </w:p>
        </w:tc>
      </w:tr>
      <w:tr w:rsidR="00D32A3C" w:rsidRPr="00B40365" w14:paraId="4C23221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432A5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9BC40F1"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61448A0"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332EB41"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78013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DD47F44" w14:textId="77777777" w:rsidR="00D32A3C" w:rsidRPr="00C97908" w:rsidRDefault="00D32A3C" w:rsidP="00303AC6">
            <w:pPr>
              <w:jc w:val="center"/>
              <w:rPr>
                <w:sz w:val="16"/>
                <w:szCs w:val="16"/>
                <w:lang w:val="en-US"/>
              </w:rPr>
            </w:pPr>
            <w:r w:rsidRPr="00C97908">
              <w:rPr>
                <w:sz w:val="16"/>
                <w:szCs w:val="16"/>
                <w:lang w:val="en-US"/>
              </w:rPr>
              <w:t>6,88</w:t>
            </w:r>
          </w:p>
        </w:tc>
      </w:tr>
      <w:tr w:rsidR="00D32A3C" w:rsidRPr="00B40365" w14:paraId="2005557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F32F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FB2A4BD" w14:textId="77777777" w:rsidR="00D32A3C" w:rsidRPr="00B40365" w:rsidRDefault="00D32A3C" w:rsidP="00303AC6">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366C84A" w14:textId="77777777" w:rsidR="00D32A3C" w:rsidRPr="00C97908" w:rsidRDefault="00D32A3C" w:rsidP="00303AC6">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91EB2B8"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BB360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0E139344" w14:textId="77777777" w:rsidR="00D32A3C" w:rsidRPr="00C97908" w:rsidRDefault="00D32A3C" w:rsidP="00303AC6">
            <w:pPr>
              <w:jc w:val="center"/>
              <w:rPr>
                <w:sz w:val="16"/>
                <w:szCs w:val="16"/>
                <w:lang w:val="en-US"/>
              </w:rPr>
            </w:pPr>
            <w:r w:rsidRPr="00C97908">
              <w:rPr>
                <w:sz w:val="16"/>
                <w:szCs w:val="16"/>
                <w:lang w:val="en-US"/>
              </w:rPr>
              <w:t>1,29</w:t>
            </w:r>
          </w:p>
        </w:tc>
      </w:tr>
      <w:tr w:rsidR="00D32A3C" w:rsidRPr="009B70F2" w14:paraId="5DFE9B0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ABC3AB" w14:textId="77777777" w:rsidR="00D32A3C" w:rsidRPr="005E2CA0" w:rsidRDefault="00D32A3C" w:rsidP="00303AC6">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37E3503" w14:textId="77777777" w:rsidR="00D32A3C" w:rsidRPr="005E2CA0" w:rsidRDefault="00D32A3C" w:rsidP="00303AC6">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BC48F46" w14:textId="77777777" w:rsidR="00D32A3C" w:rsidRPr="005E2CA0" w:rsidRDefault="00D32A3C" w:rsidP="00303AC6">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14:paraId="3EB972C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B7624C5"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6D94E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CF614CB" w14:textId="77777777" w:rsidR="00D32A3C" w:rsidRPr="005E2CA0" w:rsidRDefault="00D32A3C" w:rsidP="00303AC6">
            <w:pPr>
              <w:jc w:val="center"/>
              <w:rPr>
                <w:b/>
                <w:bCs/>
                <w:sz w:val="22"/>
                <w:szCs w:val="22"/>
                <w:lang w:val="en-US"/>
              </w:rPr>
            </w:pPr>
            <w:r w:rsidRPr="005E2CA0">
              <w:rPr>
                <w:b/>
                <w:bCs/>
                <w:sz w:val="22"/>
                <w:szCs w:val="22"/>
                <w:lang w:val="en-US"/>
              </w:rPr>
              <w:t>86,000</w:t>
            </w:r>
          </w:p>
          <w:p w14:paraId="47889666" w14:textId="77777777" w:rsidR="00D32A3C" w:rsidRPr="009B70F2" w:rsidRDefault="00D32A3C" w:rsidP="00303AC6">
            <w:pPr>
              <w:jc w:val="center"/>
              <w:rPr>
                <w:sz w:val="2"/>
                <w:szCs w:val="2"/>
                <w:lang w:val="en-US"/>
              </w:rPr>
            </w:pPr>
          </w:p>
        </w:tc>
      </w:tr>
      <w:tr w:rsidR="00D32A3C" w:rsidRPr="00B40365" w14:paraId="5279C51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F0CF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9F0AE35"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157D841"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2102DD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BCB26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4F14226E" w14:textId="77777777" w:rsidR="00D32A3C" w:rsidRPr="00C97908" w:rsidRDefault="00D32A3C" w:rsidP="00303AC6">
            <w:pPr>
              <w:jc w:val="center"/>
              <w:rPr>
                <w:sz w:val="16"/>
                <w:szCs w:val="16"/>
                <w:lang w:val="en-US"/>
              </w:rPr>
            </w:pPr>
            <w:r w:rsidRPr="00C97908">
              <w:rPr>
                <w:sz w:val="16"/>
                <w:szCs w:val="16"/>
                <w:lang w:val="en-US"/>
              </w:rPr>
              <w:t>17,20</w:t>
            </w:r>
          </w:p>
        </w:tc>
      </w:tr>
      <w:tr w:rsidR="00D32A3C" w:rsidRPr="00B40365" w14:paraId="2C0FB27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A786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3A66C7" w14:textId="77777777" w:rsidR="00D32A3C" w:rsidRPr="00B40365" w:rsidRDefault="00D32A3C" w:rsidP="00303AC6">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E85CC31" w14:textId="77777777" w:rsidR="00D32A3C" w:rsidRPr="00C97908" w:rsidRDefault="00D32A3C" w:rsidP="00303AC6">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DF73CDB"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0E67B3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14:paraId="5511EF21" w14:textId="77777777" w:rsidR="00D32A3C" w:rsidRPr="00C97908" w:rsidRDefault="00D32A3C" w:rsidP="00303AC6">
            <w:pPr>
              <w:jc w:val="center"/>
              <w:rPr>
                <w:sz w:val="16"/>
                <w:szCs w:val="16"/>
                <w:lang w:val="en-US"/>
              </w:rPr>
            </w:pPr>
            <w:r w:rsidRPr="00C97908">
              <w:rPr>
                <w:sz w:val="16"/>
                <w:szCs w:val="16"/>
                <w:lang w:val="en-US"/>
              </w:rPr>
              <w:t>94,60</w:t>
            </w:r>
          </w:p>
        </w:tc>
      </w:tr>
      <w:tr w:rsidR="00D32A3C" w:rsidRPr="00B40365" w14:paraId="0333C24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E1AC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69724AD" w14:textId="77777777" w:rsidR="00D32A3C" w:rsidRPr="00B40365" w:rsidRDefault="00D32A3C" w:rsidP="00303AC6">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1F670AF1" w14:textId="77777777" w:rsidR="00D32A3C" w:rsidRPr="00C97908" w:rsidRDefault="00D32A3C" w:rsidP="00303AC6">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4F1B906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7F728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7592D83" w14:textId="77777777" w:rsidR="00D32A3C" w:rsidRPr="00C97908" w:rsidRDefault="00D32A3C" w:rsidP="00303AC6">
            <w:pPr>
              <w:jc w:val="center"/>
              <w:rPr>
                <w:sz w:val="16"/>
                <w:szCs w:val="16"/>
                <w:lang w:val="en-US"/>
              </w:rPr>
            </w:pPr>
            <w:r w:rsidRPr="00C97908">
              <w:rPr>
                <w:sz w:val="16"/>
                <w:szCs w:val="16"/>
                <w:lang w:val="en-US"/>
              </w:rPr>
              <w:t>12,90</w:t>
            </w:r>
          </w:p>
        </w:tc>
      </w:tr>
      <w:tr w:rsidR="00D32A3C" w:rsidRPr="00B40365" w14:paraId="1F7C365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1B0E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2DD73B5"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4AC97B0"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C43DF8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E23AE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BFACC4B" w14:textId="77777777" w:rsidR="00D32A3C" w:rsidRPr="00C97908" w:rsidRDefault="00D32A3C" w:rsidP="00303AC6">
            <w:pPr>
              <w:jc w:val="center"/>
              <w:rPr>
                <w:sz w:val="16"/>
                <w:szCs w:val="16"/>
                <w:lang w:val="en-US"/>
              </w:rPr>
            </w:pPr>
            <w:r w:rsidRPr="00C97908">
              <w:rPr>
                <w:sz w:val="16"/>
                <w:szCs w:val="16"/>
                <w:lang w:val="en-US"/>
              </w:rPr>
              <w:t>0,026</w:t>
            </w:r>
          </w:p>
        </w:tc>
      </w:tr>
      <w:tr w:rsidR="00D32A3C" w:rsidRPr="009B70F2" w14:paraId="7A33B1A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3C561A" w14:textId="77777777" w:rsidR="00D32A3C" w:rsidRPr="005E2CA0" w:rsidRDefault="00D32A3C" w:rsidP="00303AC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54C028BE" w14:textId="77777777" w:rsidR="00D32A3C" w:rsidRPr="005E2CA0" w:rsidRDefault="00D32A3C" w:rsidP="00303AC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AE7E041" w14:textId="77777777" w:rsidR="00D32A3C" w:rsidRPr="005E2CA0" w:rsidRDefault="00D32A3C" w:rsidP="00303AC6">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5C9318A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22555AD"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547842"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C964E78" w14:textId="77777777" w:rsidR="00D32A3C" w:rsidRPr="005E2CA0" w:rsidRDefault="00D32A3C" w:rsidP="00303AC6">
            <w:pPr>
              <w:jc w:val="center"/>
              <w:rPr>
                <w:b/>
                <w:bCs/>
                <w:sz w:val="22"/>
                <w:szCs w:val="22"/>
                <w:lang w:val="en-US"/>
              </w:rPr>
            </w:pPr>
            <w:r w:rsidRPr="005E2CA0">
              <w:rPr>
                <w:b/>
                <w:bCs/>
                <w:sz w:val="22"/>
                <w:szCs w:val="22"/>
                <w:lang w:val="en-US"/>
              </w:rPr>
              <w:t>86,000</w:t>
            </w:r>
          </w:p>
          <w:p w14:paraId="5D4D5145" w14:textId="77777777" w:rsidR="00D32A3C" w:rsidRPr="009B70F2" w:rsidRDefault="00D32A3C" w:rsidP="00303AC6">
            <w:pPr>
              <w:jc w:val="center"/>
              <w:rPr>
                <w:sz w:val="2"/>
                <w:szCs w:val="2"/>
                <w:lang w:val="en-US"/>
              </w:rPr>
            </w:pPr>
          </w:p>
        </w:tc>
      </w:tr>
      <w:tr w:rsidR="00D32A3C" w:rsidRPr="00B40365" w14:paraId="57BC9D3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47CD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4A50350" w14:textId="77777777" w:rsidR="00D32A3C" w:rsidRPr="00B40365" w:rsidRDefault="00D32A3C" w:rsidP="00303AC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97D0666" w14:textId="77777777" w:rsidR="00D32A3C" w:rsidRPr="00C97908" w:rsidRDefault="00D32A3C" w:rsidP="00303AC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C6B7E7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DEE44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BE97F11" w14:textId="77777777" w:rsidR="00D32A3C" w:rsidRPr="00C97908" w:rsidRDefault="00D32A3C" w:rsidP="00303AC6">
            <w:pPr>
              <w:jc w:val="center"/>
              <w:rPr>
                <w:sz w:val="16"/>
                <w:szCs w:val="16"/>
                <w:lang w:val="en-US"/>
              </w:rPr>
            </w:pPr>
            <w:r w:rsidRPr="00C97908">
              <w:rPr>
                <w:sz w:val="16"/>
                <w:szCs w:val="16"/>
                <w:lang w:val="en-US"/>
              </w:rPr>
              <w:t>38,70</w:t>
            </w:r>
          </w:p>
        </w:tc>
      </w:tr>
      <w:tr w:rsidR="00D32A3C" w:rsidRPr="00B40365" w14:paraId="6E65B34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94D3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643C37F"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AF9F7F"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C86CC7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5EB87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ED86349" w14:textId="77777777" w:rsidR="00D32A3C" w:rsidRPr="00C97908" w:rsidRDefault="00D32A3C" w:rsidP="00303AC6">
            <w:pPr>
              <w:jc w:val="center"/>
              <w:rPr>
                <w:sz w:val="16"/>
                <w:szCs w:val="16"/>
                <w:lang w:val="en-US"/>
              </w:rPr>
            </w:pPr>
            <w:r w:rsidRPr="00C97908">
              <w:rPr>
                <w:sz w:val="16"/>
                <w:szCs w:val="16"/>
                <w:lang w:val="en-US"/>
              </w:rPr>
              <w:t>8,60</w:t>
            </w:r>
          </w:p>
        </w:tc>
      </w:tr>
      <w:tr w:rsidR="00D32A3C" w:rsidRPr="00B40365" w14:paraId="2A3DF64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B506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6886D0" w14:textId="77777777" w:rsidR="00D32A3C" w:rsidRPr="00B40365" w:rsidRDefault="00D32A3C" w:rsidP="00303AC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4008BC05" w14:textId="77777777" w:rsidR="00D32A3C" w:rsidRPr="00C97908" w:rsidRDefault="00D32A3C" w:rsidP="00303AC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2A21D938"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7052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FAE3BEF" w14:textId="77777777" w:rsidR="00D32A3C" w:rsidRPr="00C97908" w:rsidRDefault="00D32A3C" w:rsidP="00303AC6">
            <w:pPr>
              <w:jc w:val="center"/>
              <w:rPr>
                <w:sz w:val="16"/>
                <w:szCs w:val="16"/>
                <w:lang w:val="en-US"/>
              </w:rPr>
            </w:pPr>
            <w:r w:rsidRPr="00C97908">
              <w:rPr>
                <w:sz w:val="16"/>
                <w:szCs w:val="16"/>
                <w:lang w:val="en-US"/>
              </w:rPr>
              <w:t>90,721</w:t>
            </w:r>
          </w:p>
        </w:tc>
      </w:tr>
      <w:tr w:rsidR="00D32A3C" w:rsidRPr="00B40365" w14:paraId="250CEAA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1E9D7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F8BF8F4"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7DAAC37"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B0D9252"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B3338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FCD60F2" w14:textId="77777777" w:rsidR="00D32A3C" w:rsidRPr="00C97908" w:rsidRDefault="00D32A3C" w:rsidP="00303AC6">
            <w:pPr>
              <w:jc w:val="center"/>
              <w:rPr>
                <w:sz w:val="16"/>
                <w:szCs w:val="16"/>
                <w:lang w:val="en-US"/>
              </w:rPr>
            </w:pPr>
            <w:r w:rsidRPr="00C97908">
              <w:rPr>
                <w:sz w:val="16"/>
                <w:szCs w:val="16"/>
                <w:lang w:val="en-US"/>
              </w:rPr>
              <w:t>0,086</w:t>
            </w:r>
          </w:p>
        </w:tc>
      </w:tr>
      <w:tr w:rsidR="00D32A3C" w:rsidRPr="00B40365" w14:paraId="7873FC9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2A7C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43ACC4A"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EBC14D1"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07758EA"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D9ACB5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676D91C" w14:textId="77777777" w:rsidR="00D32A3C" w:rsidRPr="00C97908" w:rsidRDefault="00D32A3C" w:rsidP="00303AC6">
            <w:pPr>
              <w:jc w:val="center"/>
              <w:rPr>
                <w:sz w:val="16"/>
                <w:szCs w:val="16"/>
                <w:lang w:val="en-US"/>
              </w:rPr>
            </w:pPr>
            <w:r w:rsidRPr="00C97908">
              <w:rPr>
                <w:sz w:val="16"/>
                <w:szCs w:val="16"/>
                <w:lang w:val="en-US"/>
              </w:rPr>
              <w:t>0,086</w:t>
            </w:r>
          </w:p>
        </w:tc>
      </w:tr>
      <w:tr w:rsidR="00D32A3C" w:rsidRPr="009B70F2" w14:paraId="178FC9D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ADD22C" w14:textId="77777777" w:rsidR="00D32A3C" w:rsidRPr="005E2CA0" w:rsidRDefault="00D32A3C" w:rsidP="00303AC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6B64A724"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F6D0305"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6419A2D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68A0680"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8282CE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84F4992" w14:textId="77777777" w:rsidR="00D32A3C" w:rsidRPr="005E2CA0" w:rsidRDefault="00D32A3C" w:rsidP="00303AC6">
            <w:pPr>
              <w:jc w:val="center"/>
              <w:rPr>
                <w:b/>
                <w:bCs/>
                <w:sz w:val="22"/>
                <w:szCs w:val="22"/>
                <w:lang w:val="en-US"/>
              </w:rPr>
            </w:pPr>
            <w:r w:rsidRPr="005E2CA0">
              <w:rPr>
                <w:b/>
                <w:bCs/>
                <w:sz w:val="22"/>
                <w:szCs w:val="22"/>
                <w:lang w:val="en-US"/>
              </w:rPr>
              <w:t>86,000</w:t>
            </w:r>
          </w:p>
          <w:p w14:paraId="14C653F6" w14:textId="77777777" w:rsidR="00D32A3C" w:rsidRPr="009B70F2" w:rsidRDefault="00D32A3C" w:rsidP="00303AC6">
            <w:pPr>
              <w:jc w:val="center"/>
              <w:rPr>
                <w:sz w:val="2"/>
                <w:szCs w:val="2"/>
                <w:lang w:val="en-US"/>
              </w:rPr>
            </w:pPr>
          </w:p>
        </w:tc>
      </w:tr>
      <w:tr w:rsidR="00D32A3C" w:rsidRPr="00B40365" w14:paraId="79AC35E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E8C1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491A33A"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22FC37C"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D6B4D9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8CF9D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3589DD9" w14:textId="77777777" w:rsidR="00D32A3C" w:rsidRPr="00C97908" w:rsidRDefault="00D32A3C" w:rsidP="00303AC6">
            <w:pPr>
              <w:jc w:val="center"/>
              <w:rPr>
                <w:sz w:val="16"/>
                <w:szCs w:val="16"/>
                <w:lang w:val="en-US"/>
              </w:rPr>
            </w:pPr>
            <w:r w:rsidRPr="00C97908">
              <w:rPr>
                <w:sz w:val="16"/>
                <w:szCs w:val="16"/>
                <w:lang w:val="en-US"/>
              </w:rPr>
              <w:t>2,58</w:t>
            </w:r>
          </w:p>
        </w:tc>
      </w:tr>
      <w:tr w:rsidR="00D32A3C" w:rsidRPr="00B40365" w14:paraId="4B36C37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D590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56D47AB"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C635B10"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AA95CE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5D55C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DB03038" w14:textId="77777777" w:rsidR="00D32A3C" w:rsidRPr="00C97908" w:rsidRDefault="00D32A3C" w:rsidP="00303AC6">
            <w:pPr>
              <w:jc w:val="center"/>
              <w:rPr>
                <w:sz w:val="16"/>
                <w:szCs w:val="16"/>
                <w:lang w:val="en-US"/>
              </w:rPr>
            </w:pPr>
            <w:r w:rsidRPr="00C97908">
              <w:rPr>
                <w:sz w:val="16"/>
                <w:szCs w:val="16"/>
                <w:lang w:val="en-US"/>
              </w:rPr>
              <w:t>12,90</w:t>
            </w:r>
          </w:p>
        </w:tc>
      </w:tr>
      <w:tr w:rsidR="00D32A3C" w:rsidRPr="00B40365" w14:paraId="3757385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56E0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88A7BB9"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3B9541A"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7DC58DE"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49F40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F234692" w14:textId="77777777" w:rsidR="00D32A3C" w:rsidRPr="00C97908" w:rsidRDefault="00D32A3C" w:rsidP="00303AC6">
            <w:pPr>
              <w:jc w:val="center"/>
              <w:rPr>
                <w:sz w:val="16"/>
                <w:szCs w:val="16"/>
                <w:lang w:val="en-US"/>
              </w:rPr>
            </w:pPr>
            <w:r w:rsidRPr="00C97908">
              <w:rPr>
                <w:sz w:val="16"/>
                <w:szCs w:val="16"/>
                <w:lang w:val="en-US"/>
              </w:rPr>
              <w:t>4,30</w:t>
            </w:r>
          </w:p>
        </w:tc>
      </w:tr>
      <w:tr w:rsidR="00D32A3C" w:rsidRPr="009B70F2" w14:paraId="6A99524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1836D9" w14:textId="77777777" w:rsidR="00D32A3C" w:rsidRPr="005E2CA0" w:rsidRDefault="00D32A3C" w:rsidP="00303AC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43FCD7E2" w14:textId="77777777" w:rsidR="00D32A3C" w:rsidRPr="005E2CA0" w:rsidRDefault="00D32A3C" w:rsidP="00303AC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5F2C3A7" w14:textId="77777777" w:rsidR="00D32A3C" w:rsidRPr="005E2CA0" w:rsidRDefault="00D32A3C" w:rsidP="00303AC6">
            <w:pPr>
              <w:rPr>
                <w:b/>
                <w:bCs/>
                <w:sz w:val="2"/>
                <w:szCs w:val="2"/>
                <w:lang w:val="en-US"/>
              </w:rPr>
            </w:pPr>
            <w:r w:rsidRPr="005E2CA0">
              <w:rPr>
                <w:b/>
                <w:bCs/>
                <w:sz w:val="22"/>
                <w:szCs w:val="22"/>
                <w:lang w:val="en-US"/>
              </w:rPr>
              <w:t xml:space="preserve">Vopsitorii interioare cu vopsea pe baza de copolimeri vinilici in emulsie apoasa,  </w:t>
            </w:r>
            <w:r w:rsidRPr="005E2CA0">
              <w:rPr>
                <w:b/>
                <w:bCs/>
                <w:sz w:val="22"/>
                <w:szCs w:val="22"/>
                <w:lang w:val="en-US"/>
              </w:rPr>
              <w:lastRenderedPageBreak/>
              <w:t>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w:t>
            </w:r>
          </w:p>
          <w:p w14:paraId="5D48D39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DEAB767" w14:textId="77777777" w:rsidR="00D32A3C" w:rsidRPr="005E2CA0" w:rsidRDefault="00D32A3C" w:rsidP="00303AC6">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08AB8F1"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4E5DD2E" w14:textId="77777777" w:rsidR="00D32A3C" w:rsidRPr="005E2CA0" w:rsidRDefault="00D32A3C" w:rsidP="00303AC6">
            <w:pPr>
              <w:jc w:val="center"/>
              <w:rPr>
                <w:b/>
                <w:bCs/>
                <w:sz w:val="22"/>
                <w:szCs w:val="22"/>
                <w:lang w:val="en-US"/>
              </w:rPr>
            </w:pPr>
            <w:r w:rsidRPr="005E2CA0">
              <w:rPr>
                <w:b/>
                <w:bCs/>
                <w:sz w:val="22"/>
                <w:szCs w:val="22"/>
                <w:lang w:val="en-US"/>
              </w:rPr>
              <w:t>86,000</w:t>
            </w:r>
          </w:p>
          <w:p w14:paraId="2162E935" w14:textId="77777777" w:rsidR="00D32A3C" w:rsidRPr="009B70F2" w:rsidRDefault="00D32A3C" w:rsidP="00303AC6">
            <w:pPr>
              <w:jc w:val="center"/>
              <w:rPr>
                <w:sz w:val="2"/>
                <w:szCs w:val="2"/>
                <w:lang w:val="en-US"/>
              </w:rPr>
            </w:pPr>
          </w:p>
        </w:tc>
      </w:tr>
      <w:tr w:rsidR="00D32A3C" w:rsidRPr="00B40365" w14:paraId="2A57907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F60DD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87EA73B"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DE27B5F"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4A3A59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14163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1EA490E6" w14:textId="77777777" w:rsidR="00D32A3C" w:rsidRPr="00C97908" w:rsidRDefault="00D32A3C" w:rsidP="00303AC6">
            <w:pPr>
              <w:jc w:val="center"/>
              <w:rPr>
                <w:sz w:val="16"/>
                <w:szCs w:val="16"/>
                <w:lang w:val="en-US"/>
              </w:rPr>
            </w:pPr>
            <w:r w:rsidRPr="00C97908">
              <w:rPr>
                <w:sz w:val="16"/>
                <w:szCs w:val="16"/>
                <w:lang w:val="en-US"/>
              </w:rPr>
              <w:t>47,30</w:t>
            </w:r>
          </w:p>
        </w:tc>
      </w:tr>
      <w:tr w:rsidR="00D32A3C" w:rsidRPr="00B40365" w14:paraId="5CC8781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DCE9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FFB5AE2" w14:textId="77777777" w:rsidR="00D32A3C" w:rsidRPr="00B40365" w:rsidRDefault="00D32A3C" w:rsidP="00303AC6">
            <w:pPr>
              <w:jc w:val="center"/>
              <w:rPr>
                <w:sz w:val="16"/>
                <w:szCs w:val="16"/>
                <w:lang w:val="en-US"/>
              </w:rPr>
            </w:pPr>
            <w:r w:rsidRPr="00B40365">
              <w:rPr>
                <w:sz w:val="16"/>
                <w:szCs w:val="16"/>
                <w:lang w:val="en-US"/>
              </w:rPr>
              <w:t>2430116103800-27</w:t>
            </w:r>
          </w:p>
        </w:tc>
        <w:tc>
          <w:tcPr>
            <w:tcW w:w="4366" w:type="dxa"/>
            <w:gridSpan w:val="4"/>
            <w:tcBorders>
              <w:top w:val="nil"/>
              <w:bottom w:val="single" w:sz="2" w:space="0" w:color="auto"/>
            </w:tcBorders>
            <w:vAlign w:val="center"/>
          </w:tcPr>
          <w:p w14:paraId="78DA7CD2" w14:textId="77777777" w:rsidR="00D32A3C" w:rsidRPr="00C97908" w:rsidRDefault="00D32A3C" w:rsidP="00303AC6">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1021" w:type="dxa"/>
            <w:gridSpan w:val="3"/>
            <w:tcBorders>
              <w:top w:val="nil"/>
              <w:bottom w:val="single" w:sz="2" w:space="0" w:color="auto"/>
            </w:tcBorders>
            <w:vAlign w:val="center"/>
          </w:tcPr>
          <w:p w14:paraId="70F373A1" w14:textId="77777777" w:rsidR="00D32A3C" w:rsidRPr="00C97908" w:rsidRDefault="00D32A3C" w:rsidP="00303AC6">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46A7E4B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1FD4839" w14:textId="77777777" w:rsidR="00D32A3C" w:rsidRPr="00C97908" w:rsidRDefault="00D32A3C" w:rsidP="00303AC6">
            <w:pPr>
              <w:jc w:val="center"/>
              <w:rPr>
                <w:sz w:val="16"/>
                <w:szCs w:val="16"/>
                <w:lang w:val="en-US"/>
              </w:rPr>
            </w:pPr>
            <w:r w:rsidRPr="00C97908">
              <w:rPr>
                <w:sz w:val="16"/>
                <w:szCs w:val="16"/>
                <w:lang w:val="en-US"/>
              </w:rPr>
              <w:t>20,64</w:t>
            </w:r>
          </w:p>
        </w:tc>
      </w:tr>
      <w:tr w:rsidR="00D32A3C" w:rsidRPr="00B40365" w14:paraId="000E60C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B3EBD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E6B56A5"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6E7D2FB"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695B54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57892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13597D4" w14:textId="77777777" w:rsidR="00D32A3C" w:rsidRPr="00C97908" w:rsidRDefault="00D32A3C" w:rsidP="00303AC6">
            <w:pPr>
              <w:jc w:val="center"/>
              <w:rPr>
                <w:sz w:val="16"/>
                <w:szCs w:val="16"/>
                <w:lang w:val="en-US"/>
              </w:rPr>
            </w:pPr>
            <w:r w:rsidRPr="00C97908">
              <w:rPr>
                <w:sz w:val="16"/>
                <w:szCs w:val="16"/>
                <w:lang w:val="en-US"/>
              </w:rPr>
              <w:t>5,16</w:t>
            </w:r>
          </w:p>
        </w:tc>
      </w:tr>
      <w:tr w:rsidR="00D32A3C" w:rsidRPr="00B40365" w14:paraId="53A6EA7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A2A38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46962F3"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A05E83C"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FAB0543"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F5AF6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2572158" w14:textId="77777777" w:rsidR="00D32A3C" w:rsidRPr="00C97908" w:rsidRDefault="00D32A3C" w:rsidP="00303AC6">
            <w:pPr>
              <w:jc w:val="center"/>
              <w:rPr>
                <w:sz w:val="16"/>
                <w:szCs w:val="16"/>
                <w:lang w:val="en-US"/>
              </w:rPr>
            </w:pPr>
            <w:r w:rsidRPr="00C97908">
              <w:rPr>
                <w:sz w:val="16"/>
                <w:szCs w:val="16"/>
                <w:lang w:val="en-US"/>
              </w:rPr>
              <w:t>43,00</w:t>
            </w:r>
          </w:p>
        </w:tc>
      </w:tr>
      <w:tr w:rsidR="00D32A3C" w:rsidRPr="00B40365" w14:paraId="7B18487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E75C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F785DBC"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7B0A8FF"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F50253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B07C0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D922813" w14:textId="77777777" w:rsidR="00D32A3C" w:rsidRPr="00C97908" w:rsidRDefault="00D32A3C" w:rsidP="00303AC6">
            <w:pPr>
              <w:jc w:val="center"/>
              <w:rPr>
                <w:sz w:val="16"/>
                <w:szCs w:val="16"/>
                <w:lang w:val="en-US"/>
              </w:rPr>
            </w:pPr>
            <w:r w:rsidRPr="00C97908">
              <w:rPr>
                <w:sz w:val="16"/>
                <w:szCs w:val="16"/>
                <w:lang w:val="en-US"/>
              </w:rPr>
              <w:t>4,30</w:t>
            </w:r>
          </w:p>
        </w:tc>
      </w:tr>
      <w:tr w:rsidR="00D32A3C" w:rsidRPr="00B40365" w14:paraId="3149585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0650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D50A41F"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9B5065D"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0C1F41B"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BE6CD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363A8A3" w14:textId="77777777" w:rsidR="00D32A3C" w:rsidRPr="00C97908" w:rsidRDefault="00D32A3C" w:rsidP="00303AC6">
            <w:pPr>
              <w:jc w:val="center"/>
              <w:rPr>
                <w:sz w:val="16"/>
                <w:szCs w:val="16"/>
                <w:lang w:val="en-US"/>
              </w:rPr>
            </w:pPr>
            <w:r w:rsidRPr="00C97908">
              <w:rPr>
                <w:sz w:val="16"/>
                <w:szCs w:val="16"/>
                <w:lang w:val="en-US"/>
              </w:rPr>
              <w:t>0,172</w:t>
            </w:r>
          </w:p>
        </w:tc>
      </w:tr>
      <w:tr w:rsidR="00D32A3C" w:rsidRPr="003E2692" w14:paraId="133727E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CF0DB8"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534E3F4F"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7BDF9003"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4AA4CCE2"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2F54D571"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648D13A2" w14:textId="77777777" w:rsidR="00D32A3C" w:rsidRPr="003E2692" w:rsidRDefault="00D32A3C" w:rsidP="00303AC6">
            <w:pPr>
              <w:rPr>
                <w:sz w:val="2"/>
                <w:szCs w:val="2"/>
                <w:lang w:val="en-US"/>
              </w:rPr>
            </w:pPr>
          </w:p>
        </w:tc>
      </w:tr>
      <w:tr w:rsidR="00D32A3C" w:rsidRPr="00B449C4" w14:paraId="35464302"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02EB5D"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90C20D4"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6154613F"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D238E04"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80C3161"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66CF2EE0" w14:textId="77777777" w:rsidR="00D32A3C" w:rsidRPr="00B449C4" w:rsidRDefault="00D32A3C" w:rsidP="00303AC6">
            <w:pPr>
              <w:rPr>
                <w:sz w:val="22"/>
                <w:szCs w:val="22"/>
                <w:lang w:val="en-US"/>
              </w:rPr>
            </w:pPr>
          </w:p>
        </w:tc>
      </w:tr>
      <w:tr w:rsidR="00D32A3C" w:rsidRPr="00B40365" w14:paraId="4636F7E1"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3857253"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117FC8C0"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6E45251F"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Finisare pereti</w:t>
            </w:r>
          </w:p>
        </w:tc>
        <w:tc>
          <w:tcPr>
            <w:tcW w:w="3621" w:type="dxa"/>
            <w:gridSpan w:val="8"/>
            <w:tcBorders>
              <w:bottom w:val="single" w:sz="4" w:space="0" w:color="auto"/>
              <w:right w:val="single" w:sz="4" w:space="0" w:color="auto"/>
            </w:tcBorders>
          </w:tcPr>
          <w:p w14:paraId="6DADF904" w14:textId="77777777" w:rsidR="00D32A3C" w:rsidRPr="00B40365" w:rsidRDefault="00D32A3C" w:rsidP="00303AC6">
            <w:pPr>
              <w:rPr>
                <w:sz w:val="22"/>
                <w:szCs w:val="22"/>
                <w:lang w:val="en-US"/>
              </w:rPr>
            </w:pPr>
          </w:p>
        </w:tc>
      </w:tr>
      <w:tr w:rsidR="00D32A3C" w:rsidRPr="009B70F2" w14:paraId="30D2F122" w14:textId="77777777" w:rsidTr="00303AC6">
        <w:tblPrEx>
          <w:tblCellMar>
            <w:left w:w="107" w:type="dxa"/>
            <w:right w:w="107" w:type="dxa"/>
          </w:tblCellMar>
        </w:tblPrEx>
        <w:tc>
          <w:tcPr>
            <w:tcW w:w="10495" w:type="dxa"/>
            <w:gridSpan w:val="19"/>
          </w:tcPr>
          <w:p w14:paraId="45D03C18" w14:textId="77777777" w:rsidR="00D32A3C" w:rsidRPr="009B70F2" w:rsidRDefault="00D32A3C" w:rsidP="00303AC6">
            <w:pPr>
              <w:rPr>
                <w:b/>
                <w:bCs/>
                <w:sz w:val="22"/>
                <w:szCs w:val="22"/>
                <w:lang w:val="en-US"/>
              </w:rPr>
            </w:pPr>
            <w:r w:rsidRPr="009B70F2">
              <w:rPr>
                <w:b/>
                <w:bCs/>
                <w:sz w:val="22"/>
                <w:szCs w:val="22"/>
                <w:lang w:val="en-US"/>
              </w:rPr>
              <w:t>1.2.5. Glafuri</w:t>
            </w:r>
          </w:p>
          <w:p w14:paraId="609E37E3" w14:textId="77777777" w:rsidR="00D32A3C" w:rsidRPr="00B12F65" w:rsidRDefault="00D32A3C" w:rsidP="00303AC6">
            <w:pPr>
              <w:rPr>
                <w:sz w:val="2"/>
                <w:szCs w:val="2"/>
                <w:lang w:val="en-US"/>
              </w:rPr>
            </w:pPr>
          </w:p>
        </w:tc>
      </w:tr>
      <w:tr w:rsidR="00D32A3C" w:rsidRPr="009B70F2" w14:paraId="00C744C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96DE2" w14:textId="77777777" w:rsidR="00D32A3C" w:rsidRPr="005E2CA0" w:rsidRDefault="00D32A3C" w:rsidP="00303AC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78794A58"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0260A9A"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2E71A0D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8354634"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D325C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55C80C1" w14:textId="77777777" w:rsidR="00D32A3C" w:rsidRPr="005E2CA0" w:rsidRDefault="00D32A3C" w:rsidP="00303AC6">
            <w:pPr>
              <w:jc w:val="center"/>
              <w:rPr>
                <w:b/>
                <w:bCs/>
                <w:sz w:val="22"/>
                <w:szCs w:val="22"/>
                <w:lang w:val="en-US"/>
              </w:rPr>
            </w:pPr>
            <w:r w:rsidRPr="005E2CA0">
              <w:rPr>
                <w:b/>
                <w:bCs/>
                <w:sz w:val="22"/>
                <w:szCs w:val="22"/>
                <w:lang w:val="en-US"/>
              </w:rPr>
              <w:t>4,300</w:t>
            </w:r>
          </w:p>
          <w:p w14:paraId="58C460ED" w14:textId="77777777" w:rsidR="00D32A3C" w:rsidRPr="009B70F2" w:rsidRDefault="00D32A3C" w:rsidP="00303AC6">
            <w:pPr>
              <w:jc w:val="center"/>
              <w:rPr>
                <w:sz w:val="2"/>
                <w:szCs w:val="2"/>
                <w:lang w:val="en-US"/>
              </w:rPr>
            </w:pPr>
          </w:p>
        </w:tc>
      </w:tr>
      <w:tr w:rsidR="00D32A3C" w:rsidRPr="00B40365" w14:paraId="79BC38C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5861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416025D"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B657F46"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FD0AA4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2207D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B93A20A" w14:textId="77777777" w:rsidR="00D32A3C" w:rsidRPr="00C97908" w:rsidRDefault="00D32A3C" w:rsidP="00303AC6">
            <w:pPr>
              <w:jc w:val="center"/>
              <w:rPr>
                <w:sz w:val="16"/>
                <w:szCs w:val="16"/>
                <w:lang w:val="en-US"/>
              </w:rPr>
            </w:pPr>
            <w:r w:rsidRPr="00C97908">
              <w:rPr>
                <w:sz w:val="16"/>
                <w:szCs w:val="16"/>
                <w:lang w:val="en-US"/>
              </w:rPr>
              <w:t>0,129</w:t>
            </w:r>
          </w:p>
        </w:tc>
      </w:tr>
      <w:tr w:rsidR="00D32A3C" w:rsidRPr="00B40365" w14:paraId="7525AD7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BA87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9DA226A"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066FFCC"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A6FECEF"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E14CA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1846F4AF" w14:textId="77777777" w:rsidR="00D32A3C" w:rsidRPr="00C97908" w:rsidRDefault="00D32A3C" w:rsidP="00303AC6">
            <w:pPr>
              <w:jc w:val="center"/>
              <w:rPr>
                <w:sz w:val="16"/>
                <w:szCs w:val="16"/>
                <w:lang w:val="en-US"/>
              </w:rPr>
            </w:pPr>
            <w:r w:rsidRPr="00C97908">
              <w:rPr>
                <w:sz w:val="16"/>
                <w:szCs w:val="16"/>
                <w:lang w:val="en-US"/>
              </w:rPr>
              <w:t>0,645</w:t>
            </w:r>
          </w:p>
        </w:tc>
      </w:tr>
      <w:tr w:rsidR="00D32A3C" w:rsidRPr="00B40365" w14:paraId="58DAC17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D0B5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52851AE"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6D27AF2"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3C35DC4"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F12FD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7C482CD" w14:textId="77777777" w:rsidR="00D32A3C" w:rsidRPr="00C97908" w:rsidRDefault="00D32A3C" w:rsidP="00303AC6">
            <w:pPr>
              <w:jc w:val="center"/>
              <w:rPr>
                <w:sz w:val="16"/>
                <w:szCs w:val="16"/>
                <w:lang w:val="en-US"/>
              </w:rPr>
            </w:pPr>
            <w:r w:rsidRPr="00C97908">
              <w:rPr>
                <w:sz w:val="16"/>
                <w:szCs w:val="16"/>
                <w:lang w:val="en-US"/>
              </w:rPr>
              <w:t>0,215</w:t>
            </w:r>
          </w:p>
        </w:tc>
      </w:tr>
      <w:tr w:rsidR="00D32A3C" w:rsidRPr="009B70F2" w14:paraId="7E34C6C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3C1D7C" w14:textId="77777777" w:rsidR="00D32A3C" w:rsidRPr="005E2CA0" w:rsidRDefault="00D32A3C" w:rsidP="00303AC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2C440D8B" w14:textId="77777777" w:rsidR="00D32A3C" w:rsidRPr="005E2CA0" w:rsidRDefault="00D32A3C" w:rsidP="00303AC6">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9C84BC3" w14:textId="77777777" w:rsidR="00D32A3C" w:rsidRPr="005E2CA0" w:rsidRDefault="00D32A3C" w:rsidP="00303AC6">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240F4F8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A69F5A1"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E0125A9"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D0EAE1F" w14:textId="77777777" w:rsidR="00D32A3C" w:rsidRPr="005E2CA0" w:rsidRDefault="00D32A3C" w:rsidP="00303AC6">
            <w:pPr>
              <w:jc w:val="center"/>
              <w:rPr>
                <w:b/>
                <w:bCs/>
                <w:sz w:val="22"/>
                <w:szCs w:val="22"/>
                <w:lang w:val="en-US"/>
              </w:rPr>
            </w:pPr>
            <w:r w:rsidRPr="005E2CA0">
              <w:rPr>
                <w:b/>
                <w:bCs/>
                <w:sz w:val="22"/>
                <w:szCs w:val="22"/>
                <w:lang w:val="en-US"/>
              </w:rPr>
              <w:t>4,300</w:t>
            </w:r>
          </w:p>
          <w:p w14:paraId="573A9A0D" w14:textId="77777777" w:rsidR="00D32A3C" w:rsidRPr="009B70F2" w:rsidRDefault="00D32A3C" w:rsidP="00303AC6">
            <w:pPr>
              <w:jc w:val="center"/>
              <w:rPr>
                <w:sz w:val="2"/>
                <w:szCs w:val="2"/>
                <w:lang w:val="en-US"/>
              </w:rPr>
            </w:pPr>
          </w:p>
        </w:tc>
      </w:tr>
      <w:tr w:rsidR="00D32A3C" w:rsidRPr="00B40365" w14:paraId="13CE8CC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B9DC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D9FFBE9"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D8FEAB8"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52C5CD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F2E00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14:paraId="7D89354B" w14:textId="77777777" w:rsidR="00D32A3C" w:rsidRPr="00C97908" w:rsidRDefault="00D32A3C" w:rsidP="00303AC6">
            <w:pPr>
              <w:jc w:val="center"/>
              <w:rPr>
                <w:sz w:val="16"/>
                <w:szCs w:val="16"/>
                <w:lang w:val="en-US"/>
              </w:rPr>
            </w:pPr>
            <w:r w:rsidRPr="00C97908">
              <w:rPr>
                <w:sz w:val="16"/>
                <w:szCs w:val="16"/>
                <w:lang w:val="en-US"/>
              </w:rPr>
              <w:t>6,02</w:t>
            </w:r>
          </w:p>
        </w:tc>
      </w:tr>
      <w:tr w:rsidR="00D32A3C" w:rsidRPr="00B40365" w14:paraId="3810112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ADAE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3AC7D07"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453681"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948DF3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A7E74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236014F0" w14:textId="77777777" w:rsidR="00D32A3C" w:rsidRPr="00C97908" w:rsidRDefault="00D32A3C" w:rsidP="00303AC6">
            <w:pPr>
              <w:jc w:val="center"/>
              <w:rPr>
                <w:sz w:val="16"/>
                <w:szCs w:val="16"/>
                <w:lang w:val="en-US"/>
              </w:rPr>
            </w:pPr>
            <w:r w:rsidRPr="00C97908">
              <w:rPr>
                <w:sz w:val="16"/>
                <w:szCs w:val="16"/>
                <w:lang w:val="en-US"/>
              </w:rPr>
              <w:t>1,29</w:t>
            </w:r>
          </w:p>
        </w:tc>
      </w:tr>
      <w:tr w:rsidR="00D32A3C" w:rsidRPr="00B40365" w14:paraId="3B565A0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E05F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6E6B80F" w14:textId="77777777" w:rsidR="00D32A3C" w:rsidRPr="00B40365" w:rsidRDefault="00D32A3C" w:rsidP="00303AC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C2FD231" w14:textId="77777777" w:rsidR="00D32A3C" w:rsidRPr="00C97908" w:rsidRDefault="00D32A3C" w:rsidP="00303AC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19F8B3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ACF96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6E99DC5" w14:textId="77777777" w:rsidR="00D32A3C" w:rsidRPr="00C97908" w:rsidRDefault="00D32A3C" w:rsidP="00303AC6">
            <w:pPr>
              <w:jc w:val="center"/>
              <w:rPr>
                <w:sz w:val="16"/>
                <w:szCs w:val="16"/>
                <w:lang w:val="en-US"/>
              </w:rPr>
            </w:pPr>
            <w:r w:rsidRPr="00C97908">
              <w:rPr>
                <w:sz w:val="16"/>
                <w:szCs w:val="16"/>
                <w:lang w:val="en-US"/>
              </w:rPr>
              <w:t>45,15</w:t>
            </w:r>
          </w:p>
        </w:tc>
      </w:tr>
      <w:tr w:rsidR="00D32A3C" w:rsidRPr="00B40365" w14:paraId="6AB0B62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8484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089E385" w14:textId="77777777" w:rsidR="00D32A3C" w:rsidRPr="00B40365" w:rsidRDefault="00D32A3C" w:rsidP="00303AC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4EA5EC6" w14:textId="77777777" w:rsidR="00D32A3C" w:rsidRPr="00C97908" w:rsidRDefault="00D32A3C" w:rsidP="00303AC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E42BCB3"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4E191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C2536B5" w14:textId="77777777" w:rsidR="00D32A3C" w:rsidRPr="00C97908" w:rsidRDefault="00D32A3C" w:rsidP="00303AC6">
            <w:pPr>
              <w:jc w:val="center"/>
              <w:rPr>
                <w:sz w:val="16"/>
                <w:szCs w:val="16"/>
                <w:lang w:val="en-US"/>
              </w:rPr>
            </w:pPr>
            <w:r w:rsidRPr="00C97908">
              <w:rPr>
                <w:sz w:val="16"/>
                <w:szCs w:val="16"/>
                <w:lang w:val="en-US"/>
              </w:rPr>
              <w:t>0,129</w:t>
            </w:r>
          </w:p>
        </w:tc>
      </w:tr>
      <w:tr w:rsidR="00D32A3C" w:rsidRPr="00B40365" w14:paraId="5944DDA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93F3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D0A6E7A"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3D2E31"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A21C88B"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1765E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65ADD803" w14:textId="77777777" w:rsidR="00D32A3C" w:rsidRPr="00C97908" w:rsidRDefault="00D32A3C" w:rsidP="00303AC6">
            <w:pPr>
              <w:jc w:val="center"/>
              <w:rPr>
                <w:sz w:val="16"/>
                <w:szCs w:val="16"/>
                <w:lang w:val="en-US"/>
              </w:rPr>
            </w:pPr>
            <w:r w:rsidRPr="00C97908">
              <w:rPr>
                <w:sz w:val="16"/>
                <w:szCs w:val="16"/>
                <w:lang w:val="en-US"/>
              </w:rPr>
              <w:t>0,03</w:t>
            </w:r>
          </w:p>
        </w:tc>
      </w:tr>
      <w:tr w:rsidR="00D32A3C" w:rsidRPr="00B40365" w14:paraId="43274FF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8457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8D61A8"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6E8672A"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CA76EC"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410C3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07E2A3D" w14:textId="77777777" w:rsidR="00D32A3C" w:rsidRPr="00C97908" w:rsidRDefault="00D32A3C" w:rsidP="00303AC6">
            <w:pPr>
              <w:jc w:val="center"/>
              <w:rPr>
                <w:sz w:val="16"/>
                <w:szCs w:val="16"/>
                <w:lang w:val="en-US"/>
              </w:rPr>
            </w:pPr>
            <w:r w:rsidRPr="00C97908">
              <w:rPr>
                <w:sz w:val="16"/>
                <w:szCs w:val="16"/>
                <w:lang w:val="en-US"/>
              </w:rPr>
              <w:t>0,017</w:t>
            </w:r>
          </w:p>
        </w:tc>
      </w:tr>
      <w:tr w:rsidR="00D32A3C" w:rsidRPr="00B40365" w14:paraId="6CF34E0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3562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A7BE797"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E7036CA"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1F2C04B"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C7E01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46EC2925" w14:textId="77777777" w:rsidR="00D32A3C" w:rsidRPr="00C97908" w:rsidRDefault="00D32A3C" w:rsidP="00303AC6">
            <w:pPr>
              <w:jc w:val="center"/>
              <w:rPr>
                <w:sz w:val="16"/>
                <w:szCs w:val="16"/>
                <w:lang w:val="en-US"/>
              </w:rPr>
            </w:pPr>
            <w:r w:rsidRPr="00C97908">
              <w:rPr>
                <w:sz w:val="16"/>
                <w:szCs w:val="16"/>
                <w:lang w:val="en-US"/>
              </w:rPr>
              <w:t>0,034</w:t>
            </w:r>
          </w:p>
        </w:tc>
      </w:tr>
      <w:tr w:rsidR="00D32A3C" w:rsidRPr="009B70F2" w14:paraId="45100958"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05375C" w14:textId="77777777" w:rsidR="00D32A3C" w:rsidRPr="005E2CA0" w:rsidRDefault="00D32A3C" w:rsidP="00303AC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5C29B5F0" w14:textId="77777777" w:rsidR="00D32A3C" w:rsidRPr="005E2CA0" w:rsidRDefault="00D32A3C" w:rsidP="00303AC6">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47359925" w14:textId="77777777" w:rsidR="00D32A3C" w:rsidRPr="005E2CA0" w:rsidRDefault="00D32A3C" w:rsidP="00303AC6">
            <w:pPr>
              <w:rPr>
                <w:b/>
                <w:bCs/>
                <w:sz w:val="2"/>
                <w:szCs w:val="2"/>
                <w:lang w:val="en-US"/>
              </w:rPr>
            </w:pPr>
            <w:r w:rsidRPr="005E2CA0">
              <w:rPr>
                <w:b/>
                <w:bCs/>
                <w:sz w:val="22"/>
                <w:szCs w:val="22"/>
                <w:lang w:val="en-US"/>
              </w:rPr>
              <w:t>Driscuire continua a suprafetei (tencuiala de un strat) cu amestec uscat de ipsos: glafuri de ferestre si usi plane</w:t>
            </w:r>
          </w:p>
          <w:p w14:paraId="6E40FBED"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E0DAAFB"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D6550FF"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2E14378" w14:textId="77777777" w:rsidR="00D32A3C" w:rsidRPr="005E2CA0" w:rsidRDefault="00D32A3C" w:rsidP="00303AC6">
            <w:pPr>
              <w:jc w:val="center"/>
              <w:rPr>
                <w:b/>
                <w:bCs/>
                <w:sz w:val="22"/>
                <w:szCs w:val="22"/>
                <w:lang w:val="en-US"/>
              </w:rPr>
            </w:pPr>
            <w:r w:rsidRPr="005E2CA0">
              <w:rPr>
                <w:b/>
                <w:bCs/>
                <w:sz w:val="22"/>
                <w:szCs w:val="22"/>
                <w:lang w:val="en-US"/>
              </w:rPr>
              <w:t>4,300</w:t>
            </w:r>
          </w:p>
          <w:p w14:paraId="06E61DC0" w14:textId="77777777" w:rsidR="00D32A3C" w:rsidRPr="009B70F2" w:rsidRDefault="00D32A3C" w:rsidP="00303AC6">
            <w:pPr>
              <w:jc w:val="center"/>
              <w:rPr>
                <w:sz w:val="2"/>
                <w:szCs w:val="2"/>
                <w:lang w:val="en-US"/>
              </w:rPr>
            </w:pPr>
          </w:p>
        </w:tc>
      </w:tr>
      <w:tr w:rsidR="00D32A3C" w:rsidRPr="00B40365" w14:paraId="134E41A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43507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726A07" w14:textId="77777777" w:rsidR="00D32A3C" w:rsidRPr="00B40365" w:rsidRDefault="00D32A3C" w:rsidP="00303AC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85A59FE"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D3B621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2F70F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790D6E52" w14:textId="77777777" w:rsidR="00D32A3C" w:rsidRPr="00C97908" w:rsidRDefault="00D32A3C" w:rsidP="00303AC6">
            <w:pPr>
              <w:jc w:val="center"/>
              <w:rPr>
                <w:sz w:val="16"/>
                <w:szCs w:val="16"/>
                <w:lang w:val="en-US"/>
              </w:rPr>
            </w:pPr>
            <w:r w:rsidRPr="00C97908">
              <w:rPr>
                <w:sz w:val="16"/>
                <w:szCs w:val="16"/>
                <w:lang w:val="en-US"/>
              </w:rPr>
              <w:t>6,39</w:t>
            </w:r>
          </w:p>
        </w:tc>
      </w:tr>
      <w:tr w:rsidR="00D32A3C" w:rsidRPr="00B40365" w14:paraId="33D4BBF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9022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2154AC4" w14:textId="77777777" w:rsidR="00D32A3C" w:rsidRPr="00B40365" w:rsidRDefault="00D32A3C" w:rsidP="00303AC6">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35E239EA" w14:textId="77777777" w:rsidR="00D32A3C" w:rsidRPr="00C97908" w:rsidRDefault="00D32A3C" w:rsidP="00303AC6">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42D4917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DD325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13E0D840" w14:textId="77777777" w:rsidR="00D32A3C" w:rsidRPr="00C97908" w:rsidRDefault="00D32A3C" w:rsidP="00303AC6">
            <w:pPr>
              <w:jc w:val="center"/>
              <w:rPr>
                <w:sz w:val="16"/>
                <w:szCs w:val="16"/>
                <w:lang w:val="en-US"/>
              </w:rPr>
            </w:pPr>
            <w:r w:rsidRPr="00C97908">
              <w:rPr>
                <w:sz w:val="16"/>
                <w:szCs w:val="16"/>
                <w:lang w:val="en-US"/>
              </w:rPr>
              <w:t>1,29</w:t>
            </w:r>
          </w:p>
        </w:tc>
      </w:tr>
      <w:tr w:rsidR="00D32A3C" w:rsidRPr="00B40365" w14:paraId="7A7CEFD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3C76E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A988C1" w14:textId="77777777" w:rsidR="00D32A3C" w:rsidRPr="00B40365" w:rsidRDefault="00D32A3C" w:rsidP="00303AC6">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1FF026FD" w14:textId="77777777" w:rsidR="00D32A3C" w:rsidRPr="00C97908" w:rsidRDefault="00D32A3C" w:rsidP="00303AC6">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5B147E57"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3FC5E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14:paraId="75989AF0" w14:textId="77777777" w:rsidR="00D32A3C" w:rsidRPr="00C97908" w:rsidRDefault="00D32A3C" w:rsidP="00303AC6">
            <w:pPr>
              <w:jc w:val="center"/>
              <w:rPr>
                <w:sz w:val="16"/>
                <w:szCs w:val="16"/>
                <w:lang w:val="en-US"/>
              </w:rPr>
            </w:pPr>
            <w:r w:rsidRPr="00C97908">
              <w:rPr>
                <w:sz w:val="16"/>
                <w:szCs w:val="16"/>
                <w:lang w:val="en-US"/>
              </w:rPr>
              <w:t>62,823</w:t>
            </w:r>
          </w:p>
        </w:tc>
      </w:tr>
      <w:tr w:rsidR="00D32A3C" w:rsidRPr="00B40365" w14:paraId="22F4490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09A7F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B7D12EE"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84C25C0"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C51292A"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A5181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389ABA92" w14:textId="77777777" w:rsidR="00D32A3C" w:rsidRPr="00C97908" w:rsidRDefault="00D32A3C" w:rsidP="00303AC6">
            <w:pPr>
              <w:jc w:val="center"/>
              <w:rPr>
                <w:sz w:val="16"/>
                <w:szCs w:val="16"/>
                <w:lang w:val="en-US"/>
              </w:rPr>
            </w:pPr>
            <w:r w:rsidRPr="00C97908">
              <w:rPr>
                <w:sz w:val="16"/>
                <w:szCs w:val="16"/>
                <w:lang w:val="en-US"/>
              </w:rPr>
              <w:t>0,048</w:t>
            </w:r>
          </w:p>
        </w:tc>
      </w:tr>
      <w:tr w:rsidR="00D32A3C" w:rsidRPr="00B40365" w14:paraId="2460C7F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38C0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3EEE1C"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4189A8"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4AB1A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8DE8F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3A2E7C3B" w14:textId="77777777" w:rsidR="00D32A3C" w:rsidRPr="00C97908" w:rsidRDefault="00D32A3C" w:rsidP="00303AC6">
            <w:pPr>
              <w:jc w:val="center"/>
              <w:rPr>
                <w:sz w:val="16"/>
                <w:szCs w:val="16"/>
                <w:lang w:val="en-US"/>
              </w:rPr>
            </w:pPr>
            <w:r w:rsidRPr="00C97908">
              <w:rPr>
                <w:sz w:val="16"/>
                <w:szCs w:val="16"/>
                <w:lang w:val="en-US"/>
              </w:rPr>
              <w:t>0,34</w:t>
            </w:r>
          </w:p>
        </w:tc>
      </w:tr>
      <w:tr w:rsidR="00D32A3C" w:rsidRPr="00B40365" w14:paraId="5D192E6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E5059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014FD34" w14:textId="77777777" w:rsidR="00D32A3C" w:rsidRPr="00B40365" w:rsidRDefault="00D32A3C" w:rsidP="00303AC6">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40426AF7" w14:textId="77777777" w:rsidR="00D32A3C" w:rsidRPr="00C97908" w:rsidRDefault="00D32A3C" w:rsidP="00303AC6">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4F0E4C9D"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9E041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330EE2A2" w14:textId="77777777" w:rsidR="00D32A3C" w:rsidRPr="00C97908" w:rsidRDefault="00D32A3C" w:rsidP="00303AC6">
            <w:pPr>
              <w:jc w:val="center"/>
              <w:rPr>
                <w:sz w:val="16"/>
                <w:szCs w:val="16"/>
                <w:lang w:val="en-US"/>
              </w:rPr>
            </w:pPr>
            <w:r w:rsidRPr="00C97908">
              <w:rPr>
                <w:sz w:val="16"/>
                <w:szCs w:val="16"/>
                <w:lang w:val="en-US"/>
              </w:rPr>
              <w:t>0,127</w:t>
            </w:r>
          </w:p>
        </w:tc>
      </w:tr>
      <w:tr w:rsidR="00D32A3C" w:rsidRPr="009B70F2" w14:paraId="1F78CE60"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15FF2F" w14:textId="77777777" w:rsidR="00D32A3C" w:rsidRPr="005E2CA0" w:rsidRDefault="00D32A3C" w:rsidP="00303AC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28EB78C8" w14:textId="77777777" w:rsidR="00D32A3C" w:rsidRPr="005E2CA0" w:rsidRDefault="00D32A3C" w:rsidP="00303AC6">
            <w:pPr>
              <w:jc w:val="center"/>
              <w:rPr>
                <w:b/>
                <w:bCs/>
                <w:sz w:val="22"/>
                <w:szCs w:val="22"/>
                <w:lang w:val="en-US"/>
              </w:rPr>
            </w:pPr>
            <w:r w:rsidRPr="005E2CA0">
              <w:rPr>
                <w:b/>
                <w:bCs/>
                <w:sz w:val="22"/>
                <w:szCs w:val="22"/>
                <w:lang w:val="en-US"/>
              </w:rPr>
              <w:t>CK26C</w:t>
            </w:r>
          </w:p>
        </w:tc>
        <w:tc>
          <w:tcPr>
            <w:tcW w:w="4366" w:type="dxa"/>
            <w:gridSpan w:val="5"/>
            <w:tcBorders>
              <w:top w:val="single" w:sz="4" w:space="0" w:color="auto"/>
              <w:bottom w:val="single" w:sz="4" w:space="0" w:color="auto"/>
            </w:tcBorders>
          </w:tcPr>
          <w:p w14:paraId="6C8547CD" w14:textId="77777777" w:rsidR="00D32A3C" w:rsidRPr="005E2CA0" w:rsidRDefault="00D32A3C" w:rsidP="00303AC6">
            <w:pPr>
              <w:rPr>
                <w:b/>
                <w:bCs/>
                <w:sz w:val="2"/>
                <w:szCs w:val="2"/>
                <w:lang w:val="en-US"/>
              </w:rPr>
            </w:pPr>
            <w:r w:rsidRPr="005E2CA0">
              <w:rPr>
                <w:b/>
                <w:bCs/>
                <w:sz w:val="22"/>
                <w:szCs w:val="22"/>
                <w:lang w:val="en-US"/>
              </w:rPr>
              <w:t>Montare cornier din aluminiu perforat / se exclud suruburi</w:t>
            </w:r>
          </w:p>
          <w:p w14:paraId="502077B0"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89C6A4A"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3A65A11"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FDA3F6D" w14:textId="77777777" w:rsidR="00D32A3C" w:rsidRPr="005E2CA0" w:rsidRDefault="00D32A3C" w:rsidP="00303AC6">
            <w:pPr>
              <w:jc w:val="center"/>
              <w:rPr>
                <w:b/>
                <w:bCs/>
                <w:sz w:val="22"/>
                <w:szCs w:val="22"/>
                <w:lang w:val="en-US"/>
              </w:rPr>
            </w:pPr>
            <w:r w:rsidRPr="005E2CA0">
              <w:rPr>
                <w:b/>
                <w:bCs/>
                <w:sz w:val="22"/>
                <w:szCs w:val="22"/>
                <w:lang w:val="en-US"/>
              </w:rPr>
              <w:t>39,000</w:t>
            </w:r>
          </w:p>
          <w:p w14:paraId="02C01F2E" w14:textId="77777777" w:rsidR="00D32A3C" w:rsidRPr="009B70F2" w:rsidRDefault="00D32A3C" w:rsidP="00303AC6">
            <w:pPr>
              <w:jc w:val="center"/>
              <w:rPr>
                <w:sz w:val="2"/>
                <w:szCs w:val="2"/>
                <w:lang w:val="en-US"/>
              </w:rPr>
            </w:pPr>
          </w:p>
        </w:tc>
      </w:tr>
      <w:tr w:rsidR="00D32A3C" w:rsidRPr="00B40365" w14:paraId="38488A4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92083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527144" w14:textId="77777777" w:rsidR="00D32A3C" w:rsidRPr="00B40365" w:rsidRDefault="00D32A3C" w:rsidP="00303AC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6CFE93D" w14:textId="77777777" w:rsidR="00D32A3C" w:rsidRPr="00C97908" w:rsidRDefault="00D32A3C" w:rsidP="00303AC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133911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52079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4FF9AC01" w14:textId="77777777" w:rsidR="00D32A3C" w:rsidRPr="00C97908" w:rsidRDefault="00D32A3C" w:rsidP="00303AC6">
            <w:pPr>
              <w:jc w:val="center"/>
              <w:rPr>
                <w:sz w:val="16"/>
                <w:szCs w:val="16"/>
                <w:lang w:val="en-US"/>
              </w:rPr>
            </w:pPr>
            <w:r w:rsidRPr="00C97908">
              <w:rPr>
                <w:sz w:val="16"/>
                <w:szCs w:val="16"/>
                <w:lang w:val="en-US"/>
              </w:rPr>
              <w:t>3,12</w:t>
            </w:r>
          </w:p>
        </w:tc>
      </w:tr>
      <w:tr w:rsidR="00D32A3C" w:rsidRPr="00B40365" w14:paraId="63B9674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E104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4F23926"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872EBC"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C18CA8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1E438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6A12865C" w14:textId="77777777" w:rsidR="00D32A3C" w:rsidRPr="00C97908" w:rsidRDefault="00D32A3C" w:rsidP="00303AC6">
            <w:pPr>
              <w:jc w:val="center"/>
              <w:rPr>
                <w:sz w:val="16"/>
                <w:szCs w:val="16"/>
                <w:lang w:val="en-US"/>
              </w:rPr>
            </w:pPr>
            <w:r w:rsidRPr="00C97908">
              <w:rPr>
                <w:sz w:val="16"/>
                <w:szCs w:val="16"/>
                <w:lang w:val="en-US"/>
              </w:rPr>
              <w:t>0,39</w:t>
            </w:r>
          </w:p>
        </w:tc>
      </w:tr>
      <w:tr w:rsidR="00D32A3C" w:rsidRPr="00B40365" w14:paraId="36FE863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C62F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82E6D57" w14:textId="77777777" w:rsidR="00D32A3C" w:rsidRPr="00B40365" w:rsidRDefault="00D32A3C" w:rsidP="00303AC6">
            <w:pPr>
              <w:jc w:val="center"/>
              <w:rPr>
                <w:sz w:val="16"/>
                <w:szCs w:val="16"/>
                <w:lang w:val="en-US"/>
              </w:rPr>
            </w:pPr>
            <w:r w:rsidRPr="00B40365">
              <w:rPr>
                <w:sz w:val="16"/>
                <w:szCs w:val="16"/>
                <w:lang w:val="en-US"/>
              </w:rPr>
              <w:t>2521106718393*</w:t>
            </w:r>
          </w:p>
        </w:tc>
        <w:tc>
          <w:tcPr>
            <w:tcW w:w="4366" w:type="dxa"/>
            <w:gridSpan w:val="4"/>
            <w:tcBorders>
              <w:top w:val="nil"/>
              <w:bottom w:val="single" w:sz="2" w:space="0" w:color="auto"/>
            </w:tcBorders>
            <w:vAlign w:val="center"/>
          </w:tcPr>
          <w:p w14:paraId="78254585" w14:textId="77777777" w:rsidR="00D32A3C" w:rsidRPr="00C97908" w:rsidRDefault="00D32A3C" w:rsidP="00303AC6">
            <w:pPr>
              <w:rPr>
                <w:sz w:val="16"/>
                <w:szCs w:val="16"/>
                <w:lang w:val="en-US"/>
              </w:rPr>
            </w:pPr>
            <w:r w:rsidRPr="00C97908">
              <w:rPr>
                <w:sz w:val="16"/>
                <w:szCs w:val="16"/>
                <w:lang w:val="en-US"/>
              </w:rPr>
              <w:t>Cornier din aluminiu perforat</w:t>
            </w:r>
          </w:p>
        </w:tc>
        <w:tc>
          <w:tcPr>
            <w:tcW w:w="1021" w:type="dxa"/>
            <w:gridSpan w:val="3"/>
            <w:tcBorders>
              <w:top w:val="nil"/>
              <w:bottom w:val="single" w:sz="2" w:space="0" w:color="auto"/>
            </w:tcBorders>
            <w:vAlign w:val="center"/>
          </w:tcPr>
          <w:p w14:paraId="48E8F1E2"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943A9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098F511" w14:textId="77777777" w:rsidR="00D32A3C" w:rsidRPr="00C97908" w:rsidRDefault="00D32A3C" w:rsidP="00303AC6">
            <w:pPr>
              <w:jc w:val="center"/>
              <w:rPr>
                <w:sz w:val="16"/>
                <w:szCs w:val="16"/>
                <w:lang w:val="en-US"/>
              </w:rPr>
            </w:pPr>
            <w:r w:rsidRPr="00C97908">
              <w:rPr>
                <w:sz w:val="16"/>
                <w:szCs w:val="16"/>
                <w:lang w:val="en-US"/>
              </w:rPr>
              <w:t>39,00</w:t>
            </w:r>
          </w:p>
        </w:tc>
      </w:tr>
      <w:tr w:rsidR="00D32A3C" w:rsidRPr="00B40365" w14:paraId="7C72ED1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EA06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80C5566"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351CEC"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CA34EB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10B40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2BD744B0" w14:textId="77777777" w:rsidR="00D32A3C" w:rsidRPr="00C97908" w:rsidRDefault="00D32A3C" w:rsidP="00303AC6">
            <w:pPr>
              <w:jc w:val="center"/>
              <w:rPr>
                <w:sz w:val="16"/>
                <w:szCs w:val="16"/>
                <w:lang w:val="en-US"/>
              </w:rPr>
            </w:pPr>
            <w:r w:rsidRPr="00C97908">
              <w:rPr>
                <w:sz w:val="16"/>
                <w:szCs w:val="16"/>
                <w:lang w:val="en-US"/>
              </w:rPr>
              <w:t>0,39</w:t>
            </w:r>
          </w:p>
        </w:tc>
      </w:tr>
      <w:tr w:rsidR="00D32A3C" w:rsidRPr="009B70F2" w14:paraId="1A25B3F9"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FEDE21" w14:textId="77777777" w:rsidR="00D32A3C" w:rsidRPr="005E2CA0" w:rsidRDefault="00D32A3C" w:rsidP="00303AC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4F9C702E"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F886688"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6ED256B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6563048"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38706D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E1D0611" w14:textId="77777777" w:rsidR="00D32A3C" w:rsidRPr="005E2CA0" w:rsidRDefault="00D32A3C" w:rsidP="00303AC6">
            <w:pPr>
              <w:jc w:val="center"/>
              <w:rPr>
                <w:b/>
                <w:bCs/>
                <w:sz w:val="22"/>
                <w:szCs w:val="22"/>
                <w:lang w:val="en-US"/>
              </w:rPr>
            </w:pPr>
            <w:r w:rsidRPr="005E2CA0">
              <w:rPr>
                <w:b/>
                <w:bCs/>
                <w:sz w:val="22"/>
                <w:szCs w:val="22"/>
                <w:lang w:val="en-US"/>
              </w:rPr>
              <w:t>4,300</w:t>
            </w:r>
          </w:p>
          <w:p w14:paraId="6A7EB654" w14:textId="77777777" w:rsidR="00D32A3C" w:rsidRPr="009B70F2" w:rsidRDefault="00D32A3C" w:rsidP="00303AC6">
            <w:pPr>
              <w:jc w:val="center"/>
              <w:rPr>
                <w:sz w:val="2"/>
                <w:szCs w:val="2"/>
                <w:lang w:val="en-US"/>
              </w:rPr>
            </w:pPr>
          </w:p>
        </w:tc>
      </w:tr>
      <w:tr w:rsidR="00D32A3C" w:rsidRPr="00B40365" w14:paraId="0730075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609C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63266F"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0C6612B"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58A773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0CC64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11FACAC" w14:textId="77777777" w:rsidR="00D32A3C" w:rsidRPr="00C97908" w:rsidRDefault="00D32A3C" w:rsidP="00303AC6">
            <w:pPr>
              <w:jc w:val="center"/>
              <w:rPr>
                <w:sz w:val="16"/>
                <w:szCs w:val="16"/>
                <w:lang w:val="en-US"/>
              </w:rPr>
            </w:pPr>
            <w:r w:rsidRPr="00C97908">
              <w:rPr>
                <w:sz w:val="16"/>
                <w:szCs w:val="16"/>
                <w:lang w:val="en-US"/>
              </w:rPr>
              <w:t>0,129</w:t>
            </w:r>
          </w:p>
        </w:tc>
      </w:tr>
      <w:tr w:rsidR="00D32A3C" w:rsidRPr="00B40365" w14:paraId="24FAFAD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96920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36D3FA8"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12FE873"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5F54425"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43F40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32F6111B" w14:textId="77777777" w:rsidR="00D32A3C" w:rsidRPr="00C97908" w:rsidRDefault="00D32A3C" w:rsidP="00303AC6">
            <w:pPr>
              <w:jc w:val="center"/>
              <w:rPr>
                <w:sz w:val="16"/>
                <w:szCs w:val="16"/>
                <w:lang w:val="en-US"/>
              </w:rPr>
            </w:pPr>
            <w:r w:rsidRPr="00C97908">
              <w:rPr>
                <w:sz w:val="16"/>
                <w:szCs w:val="16"/>
                <w:lang w:val="en-US"/>
              </w:rPr>
              <w:t>0,645</w:t>
            </w:r>
          </w:p>
        </w:tc>
      </w:tr>
      <w:tr w:rsidR="00D32A3C" w:rsidRPr="00B40365" w14:paraId="08D1217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5251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81D35FA"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3ACA85D"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1C3CAE1"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B046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BF60956" w14:textId="77777777" w:rsidR="00D32A3C" w:rsidRPr="00C97908" w:rsidRDefault="00D32A3C" w:rsidP="00303AC6">
            <w:pPr>
              <w:jc w:val="center"/>
              <w:rPr>
                <w:sz w:val="16"/>
                <w:szCs w:val="16"/>
                <w:lang w:val="en-US"/>
              </w:rPr>
            </w:pPr>
            <w:r w:rsidRPr="00C97908">
              <w:rPr>
                <w:sz w:val="16"/>
                <w:szCs w:val="16"/>
                <w:lang w:val="en-US"/>
              </w:rPr>
              <w:t>0,215</w:t>
            </w:r>
          </w:p>
        </w:tc>
      </w:tr>
      <w:tr w:rsidR="00D32A3C" w:rsidRPr="009B70F2" w14:paraId="19CF7C21"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FE1B1D" w14:textId="77777777" w:rsidR="00D32A3C" w:rsidRPr="005E2CA0" w:rsidRDefault="00D32A3C" w:rsidP="00303AC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0463008E" w14:textId="77777777" w:rsidR="00D32A3C" w:rsidRPr="005E2CA0" w:rsidRDefault="00D32A3C" w:rsidP="00303AC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518F2F8" w14:textId="77777777" w:rsidR="00D32A3C" w:rsidRPr="005E2CA0" w:rsidRDefault="00D32A3C" w:rsidP="00303AC6">
            <w:pPr>
              <w:rPr>
                <w:b/>
                <w:bCs/>
                <w:sz w:val="2"/>
                <w:szCs w:val="2"/>
                <w:lang w:val="en-US"/>
              </w:rPr>
            </w:pPr>
            <w:r w:rsidRPr="005E2CA0">
              <w:rPr>
                <w:b/>
                <w:bCs/>
                <w:sz w:val="22"/>
                <w:szCs w:val="22"/>
                <w:lang w:val="en-US"/>
              </w:rPr>
              <w:t>Aplicarea manuala a chitului pe baza de ipsos "Eurofin" grosime 1,0 mm pe suprafetele  peretilor,  coloanelor  si  tavanelor</w:t>
            </w:r>
          </w:p>
          <w:p w14:paraId="092DF47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307D03F"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CCCD0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4E1DAE8" w14:textId="77777777" w:rsidR="00D32A3C" w:rsidRPr="005E2CA0" w:rsidRDefault="00D32A3C" w:rsidP="00303AC6">
            <w:pPr>
              <w:jc w:val="center"/>
              <w:rPr>
                <w:b/>
                <w:bCs/>
                <w:sz w:val="22"/>
                <w:szCs w:val="22"/>
                <w:lang w:val="en-US"/>
              </w:rPr>
            </w:pPr>
            <w:r w:rsidRPr="005E2CA0">
              <w:rPr>
                <w:b/>
                <w:bCs/>
                <w:sz w:val="22"/>
                <w:szCs w:val="22"/>
                <w:lang w:val="en-US"/>
              </w:rPr>
              <w:t>4,300</w:t>
            </w:r>
          </w:p>
          <w:p w14:paraId="7797E8EB" w14:textId="77777777" w:rsidR="00D32A3C" w:rsidRPr="009B70F2" w:rsidRDefault="00D32A3C" w:rsidP="00303AC6">
            <w:pPr>
              <w:jc w:val="center"/>
              <w:rPr>
                <w:sz w:val="2"/>
                <w:szCs w:val="2"/>
                <w:lang w:val="en-US"/>
              </w:rPr>
            </w:pPr>
          </w:p>
        </w:tc>
      </w:tr>
      <w:tr w:rsidR="00D32A3C" w:rsidRPr="00B40365" w14:paraId="5317AF2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9C21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7F81732" w14:textId="77777777" w:rsidR="00D32A3C" w:rsidRPr="00B40365" w:rsidRDefault="00D32A3C" w:rsidP="00303AC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39E9209" w14:textId="77777777" w:rsidR="00D32A3C" w:rsidRPr="00C97908" w:rsidRDefault="00D32A3C" w:rsidP="00303AC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55537F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4FD5C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5EC8A967" w14:textId="77777777" w:rsidR="00D32A3C" w:rsidRPr="00C97908" w:rsidRDefault="00D32A3C" w:rsidP="00303AC6">
            <w:pPr>
              <w:jc w:val="center"/>
              <w:rPr>
                <w:sz w:val="16"/>
                <w:szCs w:val="16"/>
                <w:lang w:val="en-US"/>
              </w:rPr>
            </w:pPr>
            <w:r w:rsidRPr="00C97908">
              <w:rPr>
                <w:sz w:val="16"/>
                <w:szCs w:val="16"/>
                <w:lang w:val="en-US"/>
              </w:rPr>
              <w:t>1,935</w:t>
            </w:r>
          </w:p>
        </w:tc>
      </w:tr>
      <w:tr w:rsidR="00D32A3C" w:rsidRPr="00B40365" w14:paraId="3163F1E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76A1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79E0F63"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5C0F552"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690390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E7E2F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6BFBAE8B" w14:textId="77777777" w:rsidR="00D32A3C" w:rsidRPr="00C97908" w:rsidRDefault="00D32A3C" w:rsidP="00303AC6">
            <w:pPr>
              <w:jc w:val="center"/>
              <w:rPr>
                <w:sz w:val="16"/>
                <w:szCs w:val="16"/>
                <w:lang w:val="en-US"/>
              </w:rPr>
            </w:pPr>
            <w:r w:rsidRPr="00C97908">
              <w:rPr>
                <w:sz w:val="16"/>
                <w:szCs w:val="16"/>
                <w:lang w:val="en-US"/>
              </w:rPr>
              <w:t>0,43</w:t>
            </w:r>
          </w:p>
        </w:tc>
      </w:tr>
      <w:tr w:rsidR="00D32A3C" w:rsidRPr="00B40365" w14:paraId="3DADB58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3D18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EC9309B" w14:textId="77777777" w:rsidR="00D32A3C" w:rsidRPr="00B40365" w:rsidRDefault="00D32A3C" w:rsidP="00303AC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675A95FA" w14:textId="77777777" w:rsidR="00D32A3C" w:rsidRPr="00C97908" w:rsidRDefault="00D32A3C" w:rsidP="00303AC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93898B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46CEB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5674109A" w14:textId="77777777" w:rsidR="00D32A3C" w:rsidRPr="00C97908" w:rsidRDefault="00D32A3C" w:rsidP="00303AC6">
            <w:pPr>
              <w:jc w:val="center"/>
              <w:rPr>
                <w:sz w:val="16"/>
                <w:szCs w:val="16"/>
                <w:lang w:val="en-US"/>
              </w:rPr>
            </w:pPr>
            <w:r w:rsidRPr="00C97908">
              <w:rPr>
                <w:sz w:val="16"/>
                <w:szCs w:val="16"/>
                <w:lang w:val="en-US"/>
              </w:rPr>
              <w:t>4,536</w:t>
            </w:r>
          </w:p>
        </w:tc>
      </w:tr>
      <w:tr w:rsidR="00D32A3C" w:rsidRPr="00B40365" w14:paraId="5B85786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A67E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C1174B8"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4B78239"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F0B9434"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41846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E804FE2" w14:textId="77777777" w:rsidR="00D32A3C" w:rsidRPr="00C97908" w:rsidRDefault="00D32A3C" w:rsidP="00303AC6">
            <w:pPr>
              <w:jc w:val="center"/>
              <w:rPr>
                <w:sz w:val="16"/>
                <w:szCs w:val="16"/>
                <w:lang w:val="en-US"/>
              </w:rPr>
            </w:pPr>
            <w:r w:rsidRPr="00C97908">
              <w:rPr>
                <w:sz w:val="16"/>
                <w:szCs w:val="16"/>
                <w:lang w:val="en-US"/>
              </w:rPr>
              <w:t>0,004</w:t>
            </w:r>
          </w:p>
        </w:tc>
      </w:tr>
      <w:tr w:rsidR="00D32A3C" w:rsidRPr="00B40365" w14:paraId="6067E85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9D9F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9DAE56B"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D9FFECF"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DFF02E0"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1DFD4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88A6596" w14:textId="77777777" w:rsidR="00D32A3C" w:rsidRPr="00C97908" w:rsidRDefault="00D32A3C" w:rsidP="00303AC6">
            <w:pPr>
              <w:jc w:val="center"/>
              <w:rPr>
                <w:sz w:val="16"/>
                <w:szCs w:val="16"/>
                <w:lang w:val="en-US"/>
              </w:rPr>
            </w:pPr>
            <w:r w:rsidRPr="00C97908">
              <w:rPr>
                <w:sz w:val="16"/>
                <w:szCs w:val="16"/>
                <w:lang w:val="en-US"/>
              </w:rPr>
              <w:t>0,004</w:t>
            </w:r>
          </w:p>
        </w:tc>
      </w:tr>
      <w:tr w:rsidR="00D32A3C" w:rsidRPr="009B70F2" w14:paraId="79809B6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48F19A" w14:textId="77777777" w:rsidR="00D32A3C" w:rsidRPr="005E2CA0" w:rsidRDefault="00D32A3C" w:rsidP="00303AC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426969ED"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1117FCA"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7760484A"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3C22BE7"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1B21D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AEE4F03" w14:textId="77777777" w:rsidR="00D32A3C" w:rsidRPr="005E2CA0" w:rsidRDefault="00D32A3C" w:rsidP="00303AC6">
            <w:pPr>
              <w:jc w:val="center"/>
              <w:rPr>
                <w:b/>
                <w:bCs/>
                <w:sz w:val="22"/>
                <w:szCs w:val="22"/>
                <w:lang w:val="en-US"/>
              </w:rPr>
            </w:pPr>
            <w:r w:rsidRPr="005E2CA0">
              <w:rPr>
                <w:b/>
                <w:bCs/>
                <w:sz w:val="22"/>
                <w:szCs w:val="22"/>
                <w:lang w:val="en-US"/>
              </w:rPr>
              <w:t>4,300</w:t>
            </w:r>
          </w:p>
          <w:p w14:paraId="1359DD04" w14:textId="77777777" w:rsidR="00D32A3C" w:rsidRPr="009B70F2" w:rsidRDefault="00D32A3C" w:rsidP="00303AC6">
            <w:pPr>
              <w:jc w:val="center"/>
              <w:rPr>
                <w:sz w:val="2"/>
                <w:szCs w:val="2"/>
                <w:lang w:val="en-US"/>
              </w:rPr>
            </w:pPr>
          </w:p>
        </w:tc>
      </w:tr>
      <w:tr w:rsidR="00D32A3C" w:rsidRPr="00B40365" w14:paraId="449F7E3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D673B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F212CD6"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6C1D7EC"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5854BD4"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BAEEB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2F64AF22" w14:textId="77777777" w:rsidR="00D32A3C" w:rsidRPr="00C97908" w:rsidRDefault="00D32A3C" w:rsidP="00303AC6">
            <w:pPr>
              <w:jc w:val="center"/>
              <w:rPr>
                <w:sz w:val="16"/>
                <w:szCs w:val="16"/>
                <w:lang w:val="en-US"/>
              </w:rPr>
            </w:pPr>
            <w:r w:rsidRPr="00C97908">
              <w:rPr>
                <w:sz w:val="16"/>
                <w:szCs w:val="16"/>
                <w:lang w:val="en-US"/>
              </w:rPr>
              <w:t>0,129</w:t>
            </w:r>
          </w:p>
        </w:tc>
      </w:tr>
      <w:tr w:rsidR="00D32A3C" w:rsidRPr="00B40365" w14:paraId="61EE679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BA268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63D584"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E02FAB4"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358856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01F11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38A0BAC" w14:textId="77777777" w:rsidR="00D32A3C" w:rsidRPr="00C97908" w:rsidRDefault="00D32A3C" w:rsidP="00303AC6">
            <w:pPr>
              <w:jc w:val="center"/>
              <w:rPr>
                <w:sz w:val="16"/>
                <w:szCs w:val="16"/>
                <w:lang w:val="en-US"/>
              </w:rPr>
            </w:pPr>
            <w:r w:rsidRPr="00C97908">
              <w:rPr>
                <w:sz w:val="16"/>
                <w:szCs w:val="16"/>
                <w:lang w:val="en-US"/>
              </w:rPr>
              <w:t>0,645</w:t>
            </w:r>
          </w:p>
        </w:tc>
      </w:tr>
      <w:tr w:rsidR="00D32A3C" w:rsidRPr="00B40365" w14:paraId="549F4D6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8650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7192D63"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BEF195D"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EACDBEE"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7DF67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5364946F" w14:textId="77777777" w:rsidR="00D32A3C" w:rsidRPr="00C97908" w:rsidRDefault="00D32A3C" w:rsidP="00303AC6">
            <w:pPr>
              <w:jc w:val="center"/>
              <w:rPr>
                <w:sz w:val="16"/>
                <w:szCs w:val="16"/>
                <w:lang w:val="en-US"/>
              </w:rPr>
            </w:pPr>
            <w:r w:rsidRPr="00C97908">
              <w:rPr>
                <w:sz w:val="16"/>
                <w:szCs w:val="16"/>
                <w:lang w:val="en-US"/>
              </w:rPr>
              <w:t>0,215</w:t>
            </w:r>
          </w:p>
        </w:tc>
      </w:tr>
      <w:tr w:rsidR="00D32A3C" w:rsidRPr="009B70F2" w14:paraId="0A6979A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6A2609" w14:textId="77777777" w:rsidR="00D32A3C" w:rsidRPr="005E2CA0" w:rsidRDefault="00D32A3C" w:rsidP="00303AC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4942267F" w14:textId="77777777" w:rsidR="00D32A3C" w:rsidRPr="005E2CA0" w:rsidRDefault="00D32A3C" w:rsidP="00303AC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9CBC077" w14:textId="77777777" w:rsidR="00D32A3C" w:rsidRPr="005E2CA0" w:rsidRDefault="00D32A3C" w:rsidP="00303AC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w:t>
            </w:r>
          </w:p>
          <w:p w14:paraId="68A33F0A"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9B64A1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45E81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1E5A4FB" w14:textId="77777777" w:rsidR="00D32A3C" w:rsidRPr="005E2CA0" w:rsidRDefault="00D32A3C" w:rsidP="00303AC6">
            <w:pPr>
              <w:jc w:val="center"/>
              <w:rPr>
                <w:b/>
                <w:bCs/>
                <w:sz w:val="22"/>
                <w:szCs w:val="22"/>
                <w:lang w:val="en-US"/>
              </w:rPr>
            </w:pPr>
            <w:r w:rsidRPr="005E2CA0">
              <w:rPr>
                <w:b/>
                <w:bCs/>
                <w:sz w:val="22"/>
                <w:szCs w:val="22"/>
                <w:lang w:val="en-US"/>
              </w:rPr>
              <w:t>4,300</w:t>
            </w:r>
          </w:p>
          <w:p w14:paraId="51F6F6DE" w14:textId="77777777" w:rsidR="00D32A3C" w:rsidRPr="009B70F2" w:rsidRDefault="00D32A3C" w:rsidP="00303AC6">
            <w:pPr>
              <w:jc w:val="center"/>
              <w:rPr>
                <w:sz w:val="2"/>
                <w:szCs w:val="2"/>
                <w:lang w:val="en-US"/>
              </w:rPr>
            </w:pPr>
          </w:p>
        </w:tc>
      </w:tr>
      <w:tr w:rsidR="00D32A3C" w:rsidRPr="00B40365" w14:paraId="4F74B57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6C5E0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75EDC2C"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D316A56"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BC943B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38125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69251A74" w14:textId="77777777" w:rsidR="00D32A3C" w:rsidRPr="00C97908" w:rsidRDefault="00D32A3C" w:rsidP="00303AC6">
            <w:pPr>
              <w:jc w:val="center"/>
              <w:rPr>
                <w:sz w:val="16"/>
                <w:szCs w:val="16"/>
                <w:lang w:val="en-US"/>
              </w:rPr>
            </w:pPr>
            <w:r w:rsidRPr="00C97908">
              <w:rPr>
                <w:sz w:val="16"/>
                <w:szCs w:val="16"/>
                <w:lang w:val="en-US"/>
              </w:rPr>
              <w:t>2,365</w:t>
            </w:r>
          </w:p>
        </w:tc>
      </w:tr>
      <w:tr w:rsidR="00D32A3C" w:rsidRPr="00B40365" w14:paraId="5118DE3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2BAE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A9D304" w14:textId="77777777" w:rsidR="00D32A3C" w:rsidRPr="00B40365" w:rsidRDefault="00D32A3C" w:rsidP="00303AC6">
            <w:pPr>
              <w:jc w:val="center"/>
              <w:rPr>
                <w:sz w:val="16"/>
                <w:szCs w:val="16"/>
                <w:lang w:val="en-US"/>
              </w:rPr>
            </w:pPr>
            <w:r w:rsidRPr="00B40365">
              <w:rPr>
                <w:sz w:val="16"/>
                <w:szCs w:val="16"/>
                <w:lang w:val="en-US"/>
              </w:rPr>
              <w:t>2430116103800-27</w:t>
            </w:r>
          </w:p>
        </w:tc>
        <w:tc>
          <w:tcPr>
            <w:tcW w:w="4366" w:type="dxa"/>
            <w:gridSpan w:val="4"/>
            <w:tcBorders>
              <w:top w:val="nil"/>
              <w:bottom w:val="single" w:sz="2" w:space="0" w:color="auto"/>
            </w:tcBorders>
            <w:vAlign w:val="center"/>
          </w:tcPr>
          <w:p w14:paraId="7F110DC7" w14:textId="77777777" w:rsidR="00D32A3C" w:rsidRPr="00C97908" w:rsidRDefault="00D32A3C" w:rsidP="00303AC6">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1021" w:type="dxa"/>
            <w:gridSpan w:val="3"/>
            <w:tcBorders>
              <w:top w:val="nil"/>
              <w:bottom w:val="single" w:sz="2" w:space="0" w:color="auto"/>
            </w:tcBorders>
            <w:vAlign w:val="center"/>
          </w:tcPr>
          <w:p w14:paraId="4C4A7684" w14:textId="77777777" w:rsidR="00D32A3C" w:rsidRPr="00C97908" w:rsidRDefault="00D32A3C" w:rsidP="00303AC6">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5FB17D1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718E513" w14:textId="77777777" w:rsidR="00D32A3C" w:rsidRPr="00C97908" w:rsidRDefault="00D32A3C" w:rsidP="00303AC6">
            <w:pPr>
              <w:jc w:val="center"/>
              <w:rPr>
                <w:sz w:val="16"/>
                <w:szCs w:val="16"/>
                <w:lang w:val="en-US"/>
              </w:rPr>
            </w:pPr>
            <w:r w:rsidRPr="00C97908">
              <w:rPr>
                <w:sz w:val="16"/>
                <w:szCs w:val="16"/>
                <w:lang w:val="en-US"/>
              </w:rPr>
              <w:t>1,032</w:t>
            </w:r>
          </w:p>
        </w:tc>
      </w:tr>
      <w:tr w:rsidR="00D32A3C" w:rsidRPr="00B40365" w14:paraId="49BA81A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10B4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2EA0726"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720EF4F"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5896D8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3AFCD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76021A5E" w14:textId="77777777" w:rsidR="00D32A3C" w:rsidRPr="00C97908" w:rsidRDefault="00D32A3C" w:rsidP="00303AC6">
            <w:pPr>
              <w:jc w:val="center"/>
              <w:rPr>
                <w:sz w:val="16"/>
                <w:szCs w:val="16"/>
                <w:lang w:val="en-US"/>
              </w:rPr>
            </w:pPr>
            <w:r w:rsidRPr="00C97908">
              <w:rPr>
                <w:sz w:val="16"/>
                <w:szCs w:val="16"/>
                <w:lang w:val="en-US"/>
              </w:rPr>
              <w:t>0,258</w:t>
            </w:r>
          </w:p>
        </w:tc>
      </w:tr>
      <w:tr w:rsidR="00D32A3C" w:rsidRPr="00B40365" w14:paraId="6B0784F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DE20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6A4FD03"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28B2718"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F6796BD"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0EB46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32B311A" w14:textId="77777777" w:rsidR="00D32A3C" w:rsidRPr="00C97908" w:rsidRDefault="00D32A3C" w:rsidP="00303AC6">
            <w:pPr>
              <w:jc w:val="center"/>
              <w:rPr>
                <w:sz w:val="16"/>
                <w:szCs w:val="16"/>
                <w:lang w:val="en-US"/>
              </w:rPr>
            </w:pPr>
            <w:r w:rsidRPr="00C97908">
              <w:rPr>
                <w:sz w:val="16"/>
                <w:szCs w:val="16"/>
                <w:lang w:val="en-US"/>
              </w:rPr>
              <w:t>2,15</w:t>
            </w:r>
          </w:p>
        </w:tc>
      </w:tr>
      <w:tr w:rsidR="00D32A3C" w:rsidRPr="00B40365" w14:paraId="0F5903E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83EAD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1D60DE8"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BE04D28"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6FCC32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D6D3C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1867C3D" w14:textId="77777777" w:rsidR="00D32A3C" w:rsidRPr="00C97908" w:rsidRDefault="00D32A3C" w:rsidP="00303AC6">
            <w:pPr>
              <w:jc w:val="center"/>
              <w:rPr>
                <w:sz w:val="16"/>
                <w:szCs w:val="16"/>
                <w:lang w:val="en-US"/>
              </w:rPr>
            </w:pPr>
            <w:r w:rsidRPr="00C97908">
              <w:rPr>
                <w:sz w:val="16"/>
                <w:szCs w:val="16"/>
                <w:lang w:val="en-US"/>
              </w:rPr>
              <w:t>0,215</w:t>
            </w:r>
          </w:p>
        </w:tc>
      </w:tr>
      <w:tr w:rsidR="00D32A3C" w:rsidRPr="00B40365" w14:paraId="565E48A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89E2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0D7E5BB"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5950D2D"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22753D0"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C70B9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41435BC" w14:textId="77777777" w:rsidR="00D32A3C" w:rsidRPr="00C97908" w:rsidRDefault="00D32A3C" w:rsidP="00303AC6">
            <w:pPr>
              <w:jc w:val="center"/>
              <w:rPr>
                <w:sz w:val="16"/>
                <w:szCs w:val="16"/>
                <w:lang w:val="en-US"/>
              </w:rPr>
            </w:pPr>
            <w:r w:rsidRPr="00C97908">
              <w:rPr>
                <w:sz w:val="16"/>
                <w:szCs w:val="16"/>
                <w:lang w:val="en-US"/>
              </w:rPr>
              <w:t>0,009</w:t>
            </w:r>
          </w:p>
        </w:tc>
      </w:tr>
      <w:tr w:rsidR="00D32A3C" w:rsidRPr="003E2692" w14:paraId="17FA2A1C"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1558CC"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1FFC842B"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35673B6A"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545F2A86"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61EF286D"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2EEEBDF5" w14:textId="77777777" w:rsidR="00D32A3C" w:rsidRPr="003E2692" w:rsidRDefault="00D32A3C" w:rsidP="00303AC6">
            <w:pPr>
              <w:rPr>
                <w:sz w:val="2"/>
                <w:szCs w:val="2"/>
                <w:lang w:val="en-US"/>
              </w:rPr>
            </w:pPr>
          </w:p>
        </w:tc>
      </w:tr>
      <w:tr w:rsidR="00D32A3C" w:rsidRPr="00B449C4" w14:paraId="011591A5"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2E404C"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5065926D"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63AF5250"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7F5A46C"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05B1A984"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0BC0DE1C" w14:textId="77777777" w:rsidR="00D32A3C" w:rsidRPr="00B449C4" w:rsidRDefault="00D32A3C" w:rsidP="00303AC6">
            <w:pPr>
              <w:rPr>
                <w:sz w:val="22"/>
                <w:szCs w:val="22"/>
                <w:lang w:val="en-US"/>
              </w:rPr>
            </w:pPr>
          </w:p>
        </w:tc>
      </w:tr>
      <w:tr w:rsidR="00D32A3C" w:rsidRPr="00B40365" w14:paraId="00DEFC5B"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38126A2"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7CB3D776"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1A5DC191"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w:t>
            </w:r>
          </w:p>
        </w:tc>
        <w:tc>
          <w:tcPr>
            <w:tcW w:w="3621" w:type="dxa"/>
            <w:gridSpan w:val="8"/>
            <w:tcBorders>
              <w:bottom w:val="single" w:sz="4" w:space="0" w:color="auto"/>
              <w:right w:val="single" w:sz="4" w:space="0" w:color="auto"/>
            </w:tcBorders>
          </w:tcPr>
          <w:p w14:paraId="19D7A4EE" w14:textId="77777777" w:rsidR="00D32A3C" w:rsidRPr="00B40365" w:rsidRDefault="00D32A3C" w:rsidP="00303AC6">
            <w:pPr>
              <w:rPr>
                <w:sz w:val="22"/>
                <w:szCs w:val="22"/>
                <w:lang w:val="en-US"/>
              </w:rPr>
            </w:pPr>
          </w:p>
        </w:tc>
      </w:tr>
      <w:tr w:rsidR="00D32A3C" w:rsidRPr="009B70F2" w14:paraId="7ACB0CF7" w14:textId="77777777" w:rsidTr="00303AC6">
        <w:tblPrEx>
          <w:tblCellMar>
            <w:left w:w="107" w:type="dxa"/>
            <w:right w:w="107" w:type="dxa"/>
          </w:tblCellMar>
        </w:tblPrEx>
        <w:tc>
          <w:tcPr>
            <w:tcW w:w="10495" w:type="dxa"/>
            <w:gridSpan w:val="19"/>
          </w:tcPr>
          <w:p w14:paraId="0583E3E3" w14:textId="77777777" w:rsidR="00D32A3C" w:rsidRPr="009B70F2" w:rsidRDefault="00D32A3C" w:rsidP="00303AC6">
            <w:pPr>
              <w:rPr>
                <w:b/>
                <w:bCs/>
                <w:sz w:val="22"/>
                <w:szCs w:val="22"/>
                <w:lang w:val="en-US"/>
              </w:rPr>
            </w:pPr>
            <w:r w:rsidRPr="009B70F2">
              <w:rPr>
                <w:b/>
                <w:bCs/>
                <w:sz w:val="22"/>
                <w:szCs w:val="22"/>
                <w:lang w:val="en-US"/>
              </w:rPr>
              <w:t>1.2.6. Tavan</w:t>
            </w:r>
          </w:p>
          <w:p w14:paraId="2FCA311E" w14:textId="77777777" w:rsidR="00D32A3C" w:rsidRPr="00B12F65" w:rsidRDefault="00D32A3C" w:rsidP="00303AC6">
            <w:pPr>
              <w:rPr>
                <w:sz w:val="2"/>
                <w:szCs w:val="2"/>
                <w:lang w:val="en-US"/>
              </w:rPr>
            </w:pPr>
          </w:p>
        </w:tc>
      </w:tr>
      <w:tr w:rsidR="00D32A3C" w:rsidRPr="009B70F2" w14:paraId="2F0C2D6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D6211" w14:textId="77777777" w:rsidR="00D32A3C" w:rsidRPr="005E2CA0" w:rsidRDefault="00D32A3C" w:rsidP="00303AC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E6811D9"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9818C58"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29F1F5F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276EBF0"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74627C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9711C72" w14:textId="77777777" w:rsidR="00D32A3C" w:rsidRPr="005E2CA0" w:rsidRDefault="00D32A3C" w:rsidP="00303AC6">
            <w:pPr>
              <w:jc w:val="center"/>
              <w:rPr>
                <w:b/>
                <w:bCs/>
                <w:sz w:val="22"/>
                <w:szCs w:val="22"/>
                <w:lang w:val="en-US"/>
              </w:rPr>
            </w:pPr>
            <w:r w:rsidRPr="005E2CA0">
              <w:rPr>
                <w:b/>
                <w:bCs/>
                <w:sz w:val="22"/>
                <w:szCs w:val="22"/>
                <w:lang w:val="en-US"/>
              </w:rPr>
              <w:t>47,200</w:t>
            </w:r>
          </w:p>
          <w:p w14:paraId="535CED65" w14:textId="77777777" w:rsidR="00D32A3C" w:rsidRPr="009B70F2" w:rsidRDefault="00D32A3C" w:rsidP="00303AC6">
            <w:pPr>
              <w:jc w:val="center"/>
              <w:rPr>
                <w:sz w:val="2"/>
                <w:szCs w:val="2"/>
                <w:lang w:val="en-US"/>
              </w:rPr>
            </w:pPr>
          </w:p>
        </w:tc>
      </w:tr>
      <w:tr w:rsidR="00D32A3C" w:rsidRPr="00B40365" w14:paraId="6BFDBCF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37CAD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46CCFC7"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D6BD7F0"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D4804E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F0EF5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C1B3CF0"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4080233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6703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94B17BD"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0DA84E1"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A287E1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79DD5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42E5503" w14:textId="77777777" w:rsidR="00D32A3C" w:rsidRPr="00C97908" w:rsidRDefault="00D32A3C" w:rsidP="00303AC6">
            <w:pPr>
              <w:jc w:val="center"/>
              <w:rPr>
                <w:sz w:val="16"/>
                <w:szCs w:val="16"/>
                <w:lang w:val="en-US"/>
              </w:rPr>
            </w:pPr>
            <w:r w:rsidRPr="00C97908">
              <w:rPr>
                <w:sz w:val="16"/>
                <w:szCs w:val="16"/>
                <w:lang w:val="en-US"/>
              </w:rPr>
              <w:t>7,08</w:t>
            </w:r>
          </w:p>
        </w:tc>
      </w:tr>
      <w:tr w:rsidR="00D32A3C" w:rsidRPr="00B40365" w14:paraId="5D2B1C2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D3C7A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9E2C60"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8194440"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C5C4250"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68C29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4FFDF84A" w14:textId="77777777" w:rsidR="00D32A3C" w:rsidRPr="00C97908" w:rsidRDefault="00D32A3C" w:rsidP="00303AC6">
            <w:pPr>
              <w:jc w:val="center"/>
              <w:rPr>
                <w:sz w:val="16"/>
                <w:szCs w:val="16"/>
                <w:lang w:val="en-US"/>
              </w:rPr>
            </w:pPr>
            <w:r w:rsidRPr="00C97908">
              <w:rPr>
                <w:sz w:val="16"/>
                <w:szCs w:val="16"/>
                <w:lang w:val="en-US"/>
              </w:rPr>
              <w:t>2,36</w:t>
            </w:r>
          </w:p>
        </w:tc>
      </w:tr>
      <w:tr w:rsidR="00D32A3C" w:rsidRPr="009B70F2" w14:paraId="537EB1A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E2F162" w14:textId="77777777" w:rsidR="00D32A3C" w:rsidRPr="005E2CA0" w:rsidRDefault="00D32A3C" w:rsidP="00303AC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72531CCF" w14:textId="77777777" w:rsidR="00D32A3C" w:rsidRPr="005E2CA0" w:rsidRDefault="00D32A3C" w:rsidP="00303AC6">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98513BA" w14:textId="77777777" w:rsidR="00D32A3C" w:rsidRPr="005E2CA0" w:rsidRDefault="00D32A3C" w:rsidP="00303AC6">
            <w:pPr>
              <w:rPr>
                <w:b/>
                <w:bCs/>
                <w:sz w:val="2"/>
                <w:szCs w:val="2"/>
                <w:lang w:val="en-US"/>
              </w:rPr>
            </w:pPr>
            <w:r w:rsidRPr="005E2CA0">
              <w:rPr>
                <w:b/>
                <w:bCs/>
                <w:sz w:val="22"/>
                <w:szCs w:val="22"/>
                <w:lang w:val="en-US"/>
              </w:rPr>
              <w:t>Aplicarea manuala a chitului pe baza de ipsos "Eurofin" grosime 1,0 mm pe suprafetele  peretilor,  coloanelor  si  tavanelor / k=2 pentru 2 mm</w:t>
            </w:r>
          </w:p>
          <w:p w14:paraId="0152C16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ED174FD"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81E415"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617B43A" w14:textId="77777777" w:rsidR="00D32A3C" w:rsidRPr="005E2CA0" w:rsidRDefault="00D32A3C" w:rsidP="00303AC6">
            <w:pPr>
              <w:jc w:val="center"/>
              <w:rPr>
                <w:b/>
                <w:bCs/>
                <w:sz w:val="22"/>
                <w:szCs w:val="22"/>
                <w:lang w:val="en-US"/>
              </w:rPr>
            </w:pPr>
            <w:r w:rsidRPr="005E2CA0">
              <w:rPr>
                <w:b/>
                <w:bCs/>
                <w:sz w:val="22"/>
                <w:szCs w:val="22"/>
                <w:lang w:val="en-US"/>
              </w:rPr>
              <w:t>47,200</w:t>
            </w:r>
          </w:p>
          <w:p w14:paraId="7669CA31" w14:textId="77777777" w:rsidR="00D32A3C" w:rsidRPr="009B70F2" w:rsidRDefault="00D32A3C" w:rsidP="00303AC6">
            <w:pPr>
              <w:jc w:val="center"/>
              <w:rPr>
                <w:sz w:val="2"/>
                <w:szCs w:val="2"/>
                <w:lang w:val="en-US"/>
              </w:rPr>
            </w:pPr>
          </w:p>
        </w:tc>
      </w:tr>
      <w:tr w:rsidR="00D32A3C" w:rsidRPr="00B40365" w14:paraId="6FBC143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3786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EDE6ACB" w14:textId="77777777" w:rsidR="00D32A3C" w:rsidRPr="00B40365" w:rsidRDefault="00D32A3C" w:rsidP="00303AC6">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5B3DF1C" w14:textId="77777777" w:rsidR="00D32A3C" w:rsidRPr="00C97908" w:rsidRDefault="00D32A3C" w:rsidP="00303AC6">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0832EA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0C13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14:paraId="49201B17" w14:textId="77777777" w:rsidR="00D32A3C" w:rsidRPr="00C97908" w:rsidRDefault="00D32A3C" w:rsidP="00303AC6">
            <w:pPr>
              <w:jc w:val="center"/>
              <w:rPr>
                <w:sz w:val="16"/>
                <w:szCs w:val="16"/>
                <w:lang w:val="en-US"/>
              </w:rPr>
            </w:pPr>
            <w:r w:rsidRPr="00C97908">
              <w:rPr>
                <w:sz w:val="16"/>
                <w:szCs w:val="16"/>
                <w:lang w:val="en-US"/>
              </w:rPr>
              <w:t>42,48</w:t>
            </w:r>
          </w:p>
        </w:tc>
      </w:tr>
      <w:tr w:rsidR="00D32A3C" w:rsidRPr="00B40365" w14:paraId="2F77479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0CAD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535960"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9989098"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CEFCD1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9BDC3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345B5922" w14:textId="77777777" w:rsidR="00D32A3C" w:rsidRPr="00C97908" w:rsidRDefault="00D32A3C" w:rsidP="00303AC6">
            <w:pPr>
              <w:jc w:val="center"/>
              <w:rPr>
                <w:sz w:val="16"/>
                <w:szCs w:val="16"/>
                <w:lang w:val="en-US"/>
              </w:rPr>
            </w:pPr>
            <w:r w:rsidRPr="00C97908">
              <w:rPr>
                <w:sz w:val="16"/>
                <w:szCs w:val="16"/>
                <w:lang w:val="en-US"/>
              </w:rPr>
              <w:t>9,44</w:t>
            </w:r>
          </w:p>
        </w:tc>
      </w:tr>
      <w:tr w:rsidR="00D32A3C" w:rsidRPr="00B40365" w14:paraId="767F840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153D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F9B0CC" w14:textId="77777777" w:rsidR="00D32A3C" w:rsidRPr="00B40365" w:rsidRDefault="00D32A3C" w:rsidP="00303AC6">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D007891" w14:textId="77777777" w:rsidR="00D32A3C" w:rsidRPr="00C97908" w:rsidRDefault="00D32A3C" w:rsidP="00303AC6">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61E598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5E27E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82D8CCE" w14:textId="77777777" w:rsidR="00D32A3C" w:rsidRPr="00C97908" w:rsidRDefault="00D32A3C" w:rsidP="00303AC6">
            <w:pPr>
              <w:jc w:val="center"/>
              <w:rPr>
                <w:sz w:val="16"/>
                <w:szCs w:val="16"/>
                <w:lang w:val="en-US"/>
              </w:rPr>
            </w:pPr>
            <w:r w:rsidRPr="00C97908">
              <w:rPr>
                <w:sz w:val="16"/>
                <w:szCs w:val="16"/>
                <w:lang w:val="en-US"/>
              </w:rPr>
              <w:t>99,583</w:t>
            </w:r>
          </w:p>
        </w:tc>
      </w:tr>
      <w:tr w:rsidR="00D32A3C" w:rsidRPr="00B40365" w14:paraId="6530CDB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95F3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DC72DFB" w14:textId="77777777" w:rsidR="00D32A3C" w:rsidRPr="00B40365" w:rsidRDefault="00D32A3C" w:rsidP="00303AC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D3BBDF8" w14:textId="77777777" w:rsidR="00D32A3C" w:rsidRPr="00C97908" w:rsidRDefault="00D32A3C" w:rsidP="00303AC6">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7F38706"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8F9FE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4F77ADA" w14:textId="77777777" w:rsidR="00D32A3C" w:rsidRPr="00C97908" w:rsidRDefault="00D32A3C" w:rsidP="00303AC6">
            <w:pPr>
              <w:jc w:val="center"/>
              <w:rPr>
                <w:sz w:val="16"/>
                <w:szCs w:val="16"/>
                <w:lang w:val="en-US"/>
              </w:rPr>
            </w:pPr>
            <w:r w:rsidRPr="00C97908">
              <w:rPr>
                <w:sz w:val="16"/>
                <w:szCs w:val="16"/>
                <w:lang w:val="en-US"/>
              </w:rPr>
              <w:t>0,094</w:t>
            </w:r>
          </w:p>
        </w:tc>
      </w:tr>
      <w:tr w:rsidR="00D32A3C" w:rsidRPr="00B40365" w14:paraId="533B956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1D5F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A8ABD80"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7949DA3"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B702A4A"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133BF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01EF4520" w14:textId="77777777" w:rsidR="00D32A3C" w:rsidRPr="00C97908" w:rsidRDefault="00D32A3C" w:rsidP="00303AC6">
            <w:pPr>
              <w:jc w:val="center"/>
              <w:rPr>
                <w:sz w:val="16"/>
                <w:szCs w:val="16"/>
                <w:lang w:val="en-US"/>
              </w:rPr>
            </w:pPr>
            <w:r w:rsidRPr="00C97908">
              <w:rPr>
                <w:sz w:val="16"/>
                <w:szCs w:val="16"/>
                <w:lang w:val="en-US"/>
              </w:rPr>
              <w:t>0,094</w:t>
            </w:r>
          </w:p>
        </w:tc>
      </w:tr>
      <w:tr w:rsidR="00D32A3C" w:rsidRPr="009B70F2" w14:paraId="3423368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E01DF0" w14:textId="77777777" w:rsidR="00D32A3C" w:rsidRPr="005E2CA0" w:rsidRDefault="00D32A3C" w:rsidP="00303AC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43E95887" w14:textId="77777777" w:rsidR="00D32A3C" w:rsidRPr="005E2CA0" w:rsidRDefault="00D32A3C" w:rsidP="00303AC6">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9F612CD" w14:textId="77777777" w:rsidR="00D32A3C" w:rsidRPr="005E2CA0" w:rsidRDefault="00D32A3C" w:rsidP="00303AC6">
            <w:pPr>
              <w:rPr>
                <w:b/>
                <w:bCs/>
                <w:sz w:val="2"/>
                <w:szCs w:val="2"/>
                <w:lang w:val="en-US"/>
              </w:rPr>
            </w:pPr>
            <w:r w:rsidRPr="005E2CA0">
              <w:rPr>
                <w:b/>
                <w:bCs/>
                <w:sz w:val="22"/>
                <w:szCs w:val="22"/>
                <w:lang w:val="en-US"/>
              </w:rPr>
              <w:t>Grunduirea suprafetelor interioare a peretilor si tavanelor</w:t>
            </w:r>
          </w:p>
          <w:p w14:paraId="203C218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DE031AF"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DECC0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A46375B" w14:textId="77777777" w:rsidR="00D32A3C" w:rsidRPr="005E2CA0" w:rsidRDefault="00D32A3C" w:rsidP="00303AC6">
            <w:pPr>
              <w:jc w:val="center"/>
              <w:rPr>
                <w:b/>
                <w:bCs/>
                <w:sz w:val="22"/>
                <w:szCs w:val="22"/>
                <w:lang w:val="en-US"/>
              </w:rPr>
            </w:pPr>
            <w:r w:rsidRPr="005E2CA0">
              <w:rPr>
                <w:b/>
                <w:bCs/>
                <w:sz w:val="22"/>
                <w:szCs w:val="22"/>
                <w:lang w:val="en-US"/>
              </w:rPr>
              <w:t>47,200</w:t>
            </w:r>
          </w:p>
          <w:p w14:paraId="22C67FD8" w14:textId="77777777" w:rsidR="00D32A3C" w:rsidRPr="009B70F2" w:rsidRDefault="00D32A3C" w:rsidP="00303AC6">
            <w:pPr>
              <w:jc w:val="center"/>
              <w:rPr>
                <w:sz w:val="2"/>
                <w:szCs w:val="2"/>
                <w:lang w:val="en-US"/>
              </w:rPr>
            </w:pPr>
          </w:p>
        </w:tc>
      </w:tr>
      <w:tr w:rsidR="00D32A3C" w:rsidRPr="00B40365" w14:paraId="617362A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EF56D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9E47897"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CF2E896"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DD19105"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B52E1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50B5971F" w14:textId="77777777" w:rsidR="00D32A3C" w:rsidRPr="00C97908" w:rsidRDefault="00D32A3C" w:rsidP="00303AC6">
            <w:pPr>
              <w:jc w:val="center"/>
              <w:rPr>
                <w:sz w:val="16"/>
                <w:szCs w:val="16"/>
                <w:lang w:val="en-US"/>
              </w:rPr>
            </w:pPr>
            <w:r w:rsidRPr="00C97908">
              <w:rPr>
                <w:sz w:val="16"/>
                <w:szCs w:val="16"/>
                <w:lang w:val="en-US"/>
              </w:rPr>
              <w:t>1,416</w:t>
            </w:r>
          </w:p>
        </w:tc>
      </w:tr>
      <w:tr w:rsidR="00D32A3C" w:rsidRPr="00B40365" w14:paraId="152F98C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C1A6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9ACA4D2" w14:textId="77777777" w:rsidR="00D32A3C" w:rsidRPr="00B40365" w:rsidRDefault="00D32A3C" w:rsidP="00303AC6">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F3C0539" w14:textId="77777777" w:rsidR="00D32A3C" w:rsidRPr="00C97908" w:rsidRDefault="00D32A3C" w:rsidP="00303AC6">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CA13BF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87426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400B8665" w14:textId="77777777" w:rsidR="00D32A3C" w:rsidRPr="00C97908" w:rsidRDefault="00D32A3C" w:rsidP="00303AC6">
            <w:pPr>
              <w:jc w:val="center"/>
              <w:rPr>
                <w:sz w:val="16"/>
                <w:szCs w:val="16"/>
                <w:lang w:val="en-US"/>
              </w:rPr>
            </w:pPr>
            <w:r w:rsidRPr="00C97908">
              <w:rPr>
                <w:sz w:val="16"/>
                <w:szCs w:val="16"/>
                <w:lang w:val="en-US"/>
              </w:rPr>
              <w:t>7,08</w:t>
            </w:r>
          </w:p>
        </w:tc>
      </w:tr>
      <w:tr w:rsidR="00D32A3C" w:rsidRPr="00B40365" w14:paraId="5E425BF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4B3B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56FD191" w14:textId="77777777" w:rsidR="00D32A3C" w:rsidRPr="00B40365" w:rsidRDefault="00D32A3C" w:rsidP="00303AC6">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DC79033" w14:textId="77777777" w:rsidR="00D32A3C" w:rsidRPr="00C97908" w:rsidRDefault="00D32A3C" w:rsidP="00303AC6">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BF3DD5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7FA3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6CC1B4CF" w14:textId="77777777" w:rsidR="00D32A3C" w:rsidRPr="00C97908" w:rsidRDefault="00D32A3C" w:rsidP="00303AC6">
            <w:pPr>
              <w:jc w:val="center"/>
              <w:rPr>
                <w:sz w:val="16"/>
                <w:szCs w:val="16"/>
                <w:lang w:val="en-US"/>
              </w:rPr>
            </w:pPr>
            <w:r w:rsidRPr="00C97908">
              <w:rPr>
                <w:sz w:val="16"/>
                <w:szCs w:val="16"/>
                <w:lang w:val="en-US"/>
              </w:rPr>
              <w:t>2,36</w:t>
            </w:r>
          </w:p>
        </w:tc>
      </w:tr>
      <w:tr w:rsidR="00D32A3C" w:rsidRPr="009B70F2" w14:paraId="63251525"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CFDD3E" w14:textId="77777777" w:rsidR="00D32A3C" w:rsidRPr="005E2CA0" w:rsidRDefault="00D32A3C" w:rsidP="00303AC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6B674F50" w14:textId="77777777" w:rsidR="00D32A3C" w:rsidRPr="005E2CA0" w:rsidRDefault="00D32A3C" w:rsidP="00303AC6">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55AAE50" w14:textId="77777777" w:rsidR="00D32A3C" w:rsidRPr="005E2CA0" w:rsidRDefault="00D32A3C" w:rsidP="00303AC6">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lavabila pentru interior, de calitate superioara, destinata spatiilor publice, cu rezistenta la abraziune umeda clasa 1 si putere de acoperire clasa 1 conform EN 13300, finisaj mat, rezistenta la spalari repetate si la actiunea agentilor de curatare uzuali / Consum vopsea 0.24 litri/m2</w:t>
            </w:r>
          </w:p>
          <w:p w14:paraId="32DE35D0"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1C3450E"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3CF16C"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C066CB7" w14:textId="77777777" w:rsidR="00D32A3C" w:rsidRPr="005E2CA0" w:rsidRDefault="00D32A3C" w:rsidP="00303AC6">
            <w:pPr>
              <w:jc w:val="center"/>
              <w:rPr>
                <w:b/>
                <w:bCs/>
                <w:sz w:val="22"/>
                <w:szCs w:val="22"/>
                <w:lang w:val="en-US"/>
              </w:rPr>
            </w:pPr>
            <w:r w:rsidRPr="005E2CA0">
              <w:rPr>
                <w:b/>
                <w:bCs/>
                <w:sz w:val="22"/>
                <w:szCs w:val="22"/>
                <w:lang w:val="en-US"/>
              </w:rPr>
              <w:t>47,200</w:t>
            </w:r>
          </w:p>
          <w:p w14:paraId="5D856FF6" w14:textId="77777777" w:rsidR="00D32A3C" w:rsidRPr="009B70F2" w:rsidRDefault="00D32A3C" w:rsidP="00303AC6">
            <w:pPr>
              <w:jc w:val="center"/>
              <w:rPr>
                <w:sz w:val="2"/>
                <w:szCs w:val="2"/>
                <w:lang w:val="en-US"/>
              </w:rPr>
            </w:pPr>
          </w:p>
        </w:tc>
      </w:tr>
      <w:tr w:rsidR="00D32A3C" w:rsidRPr="00B40365" w14:paraId="3ED7676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9120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1261587"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D14943C"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987CAD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7D7C7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2E1D8DD8" w14:textId="77777777" w:rsidR="00D32A3C" w:rsidRPr="00C97908" w:rsidRDefault="00D32A3C" w:rsidP="00303AC6">
            <w:pPr>
              <w:jc w:val="center"/>
              <w:rPr>
                <w:sz w:val="16"/>
                <w:szCs w:val="16"/>
                <w:lang w:val="en-US"/>
              </w:rPr>
            </w:pPr>
            <w:r w:rsidRPr="00C97908">
              <w:rPr>
                <w:sz w:val="16"/>
                <w:szCs w:val="16"/>
                <w:lang w:val="en-US"/>
              </w:rPr>
              <w:t>25,96</w:t>
            </w:r>
          </w:p>
        </w:tc>
      </w:tr>
      <w:tr w:rsidR="00D32A3C" w:rsidRPr="00B40365" w14:paraId="18046FD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A7467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4463D55" w14:textId="77777777" w:rsidR="00D32A3C" w:rsidRPr="00B40365" w:rsidRDefault="00D32A3C" w:rsidP="00303AC6">
            <w:pPr>
              <w:jc w:val="center"/>
              <w:rPr>
                <w:sz w:val="16"/>
                <w:szCs w:val="16"/>
                <w:lang w:val="en-US"/>
              </w:rPr>
            </w:pPr>
            <w:r w:rsidRPr="00B40365">
              <w:rPr>
                <w:sz w:val="16"/>
                <w:szCs w:val="16"/>
                <w:lang w:val="en-US"/>
              </w:rPr>
              <w:t>2430116103800-27</w:t>
            </w:r>
          </w:p>
        </w:tc>
        <w:tc>
          <w:tcPr>
            <w:tcW w:w="4366" w:type="dxa"/>
            <w:gridSpan w:val="4"/>
            <w:tcBorders>
              <w:top w:val="nil"/>
              <w:bottom w:val="single" w:sz="2" w:space="0" w:color="auto"/>
            </w:tcBorders>
            <w:vAlign w:val="center"/>
          </w:tcPr>
          <w:p w14:paraId="45ABCF61" w14:textId="77777777" w:rsidR="00D32A3C" w:rsidRPr="00C97908" w:rsidRDefault="00D32A3C" w:rsidP="00303AC6">
            <w:pPr>
              <w:rPr>
                <w:sz w:val="16"/>
                <w:szCs w:val="16"/>
                <w:lang w:val="en-US"/>
              </w:rPr>
            </w:pPr>
            <w:r w:rsidRPr="00C97908">
              <w:rPr>
                <w:sz w:val="16"/>
                <w:szCs w:val="16"/>
                <w:lang w:val="en-US"/>
              </w:rPr>
              <w:t xml:space="preserve">Vopsea lavabila pentru interior, de calitate superioara, destinata spatiilor publice, cu rezistenta la abraziune umeda clasa 1 si putere de acoperire clasa 1 conform EN 13300, finisaj mat, rezistenta la spalari repetate si la actiunea agentilor de curatare uzuali </w:t>
            </w:r>
          </w:p>
        </w:tc>
        <w:tc>
          <w:tcPr>
            <w:tcW w:w="1021" w:type="dxa"/>
            <w:gridSpan w:val="3"/>
            <w:tcBorders>
              <w:top w:val="nil"/>
              <w:bottom w:val="single" w:sz="2" w:space="0" w:color="auto"/>
            </w:tcBorders>
            <w:vAlign w:val="center"/>
          </w:tcPr>
          <w:p w14:paraId="6B3F8C7C" w14:textId="77777777" w:rsidR="00D32A3C" w:rsidRPr="00C97908" w:rsidRDefault="00D32A3C" w:rsidP="00303AC6">
            <w:pPr>
              <w:jc w:val="center"/>
              <w:rPr>
                <w:sz w:val="16"/>
                <w:szCs w:val="16"/>
                <w:lang w:val="en-US"/>
              </w:rPr>
            </w:pPr>
            <w:r w:rsidRPr="00C97908">
              <w:rPr>
                <w:sz w:val="16"/>
                <w:szCs w:val="16"/>
                <w:lang w:val="en-US"/>
              </w:rPr>
              <w:t>litr</w:t>
            </w:r>
          </w:p>
        </w:tc>
        <w:tc>
          <w:tcPr>
            <w:tcW w:w="1134" w:type="dxa"/>
            <w:gridSpan w:val="3"/>
            <w:tcBorders>
              <w:top w:val="nil"/>
              <w:bottom w:val="single" w:sz="2" w:space="0" w:color="auto"/>
            </w:tcBorders>
            <w:vAlign w:val="center"/>
          </w:tcPr>
          <w:p w14:paraId="7FFD5F7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0,240</w:t>
            </w:r>
          </w:p>
        </w:tc>
        <w:tc>
          <w:tcPr>
            <w:tcW w:w="1559" w:type="dxa"/>
            <w:gridSpan w:val="2"/>
            <w:tcBorders>
              <w:top w:val="nil"/>
              <w:bottom w:val="single" w:sz="2" w:space="0" w:color="auto"/>
            </w:tcBorders>
            <w:vAlign w:val="center"/>
          </w:tcPr>
          <w:p w14:paraId="364534B9" w14:textId="77777777" w:rsidR="00D32A3C" w:rsidRPr="00C97908" w:rsidRDefault="00D32A3C" w:rsidP="00303AC6">
            <w:pPr>
              <w:jc w:val="center"/>
              <w:rPr>
                <w:sz w:val="16"/>
                <w:szCs w:val="16"/>
                <w:lang w:val="en-US"/>
              </w:rPr>
            </w:pPr>
            <w:r w:rsidRPr="00C97908">
              <w:rPr>
                <w:sz w:val="16"/>
                <w:szCs w:val="16"/>
                <w:lang w:val="en-US"/>
              </w:rPr>
              <w:t>11,328</w:t>
            </w:r>
          </w:p>
        </w:tc>
      </w:tr>
      <w:tr w:rsidR="00D32A3C" w:rsidRPr="00B40365" w14:paraId="05CAA42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43E57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0C62BCB"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D8ADB72"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3116FF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004DF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69BCA9CA" w14:textId="77777777" w:rsidR="00D32A3C" w:rsidRPr="00C97908" w:rsidRDefault="00D32A3C" w:rsidP="00303AC6">
            <w:pPr>
              <w:jc w:val="center"/>
              <w:rPr>
                <w:sz w:val="16"/>
                <w:szCs w:val="16"/>
                <w:lang w:val="en-US"/>
              </w:rPr>
            </w:pPr>
            <w:r w:rsidRPr="00C97908">
              <w:rPr>
                <w:sz w:val="16"/>
                <w:szCs w:val="16"/>
                <w:lang w:val="en-US"/>
              </w:rPr>
              <w:t>2,832</w:t>
            </w:r>
          </w:p>
        </w:tc>
      </w:tr>
      <w:tr w:rsidR="00D32A3C" w:rsidRPr="00B40365" w14:paraId="77F05E5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07D94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A27A80D"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E66CF17"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923936D"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DB8FE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362D039D" w14:textId="77777777" w:rsidR="00D32A3C" w:rsidRPr="00C97908" w:rsidRDefault="00D32A3C" w:rsidP="00303AC6">
            <w:pPr>
              <w:jc w:val="center"/>
              <w:rPr>
                <w:sz w:val="16"/>
                <w:szCs w:val="16"/>
                <w:lang w:val="en-US"/>
              </w:rPr>
            </w:pPr>
            <w:r w:rsidRPr="00C97908">
              <w:rPr>
                <w:sz w:val="16"/>
                <w:szCs w:val="16"/>
                <w:lang w:val="en-US"/>
              </w:rPr>
              <w:t>23,60</w:t>
            </w:r>
          </w:p>
        </w:tc>
      </w:tr>
      <w:tr w:rsidR="00D32A3C" w:rsidRPr="00B40365" w14:paraId="707378F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F6A2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677FF1B"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4829DB3"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1E8D5A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58A08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F147FB1" w14:textId="77777777" w:rsidR="00D32A3C" w:rsidRPr="00C97908" w:rsidRDefault="00D32A3C" w:rsidP="00303AC6">
            <w:pPr>
              <w:jc w:val="center"/>
              <w:rPr>
                <w:sz w:val="16"/>
                <w:szCs w:val="16"/>
                <w:lang w:val="en-US"/>
              </w:rPr>
            </w:pPr>
            <w:r w:rsidRPr="00C97908">
              <w:rPr>
                <w:sz w:val="16"/>
                <w:szCs w:val="16"/>
                <w:lang w:val="en-US"/>
              </w:rPr>
              <w:t>2,36</w:t>
            </w:r>
          </w:p>
        </w:tc>
      </w:tr>
      <w:tr w:rsidR="00D32A3C" w:rsidRPr="00B40365" w14:paraId="3F5AB3A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F3DF5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ECBD728"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D0A0F78"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60044B0"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357E27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D97B07D" w14:textId="77777777" w:rsidR="00D32A3C" w:rsidRPr="00C97908" w:rsidRDefault="00D32A3C" w:rsidP="00303AC6">
            <w:pPr>
              <w:jc w:val="center"/>
              <w:rPr>
                <w:sz w:val="16"/>
                <w:szCs w:val="16"/>
                <w:lang w:val="en-US"/>
              </w:rPr>
            </w:pPr>
            <w:r w:rsidRPr="00C97908">
              <w:rPr>
                <w:sz w:val="16"/>
                <w:szCs w:val="16"/>
                <w:lang w:val="en-US"/>
              </w:rPr>
              <w:t>0,094</w:t>
            </w:r>
          </w:p>
        </w:tc>
      </w:tr>
      <w:tr w:rsidR="00D32A3C" w:rsidRPr="009B70F2" w14:paraId="07ED6E96"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AA0A06" w14:textId="77777777" w:rsidR="00D32A3C" w:rsidRPr="005E2CA0" w:rsidRDefault="00D32A3C" w:rsidP="00303AC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374F3630" w14:textId="77777777" w:rsidR="00D32A3C" w:rsidRPr="005E2CA0" w:rsidRDefault="00D32A3C" w:rsidP="00303AC6">
            <w:pPr>
              <w:jc w:val="center"/>
              <w:rPr>
                <w:b/>
                <w:bCs/>
                <w:sz w:val="22"/>
                <w:szCs w:val="22"/>
                <w:lang w:val="en-US"/>
              </w:rPr>
            </w:pPr>
            <w:r w:rsidRPr="005E2CA0">
              <w:rPr>
                <w:b/>
                <w:bCs/>
                <w:sz w:val="22"/>
                <w:szCs w:val="22"/>
                <w:lang w:val="en-US"/>
              </w:rPr>
              <w:t>CJ04B</w:t>
            </w:r>
          </w:p>
        </w:tc>
        <w:tc>
          <w:tcPr>
            <w:tcW w:w="4366" w:type="dxa"/>
            <w:gridSpan w:val="5"/>
            <w:tcBorders>
              <w:top w:val="single" w:sz="4" w:space="0" w:color="auto"/>
              <w:bottom w:val="single" w:sz="4" w:space="0" w:color="auto"/>
            </w:tcBorders>
          </w:tcPr>
          <w:p w14:paraId="74DE9724" w14:textId="77777777" w:rsidR="00D32A3C" w:rsidRPr="005E2CA0" w:rsidRDefault="00D32A3C" w:rsidP="00303AC6">
            <w:pPr>
              <w:rPr>
                <w:b/>
                <w:bCs/>
                <w:sz w:val="2"/>
                <w:szCs w:val="2"/>
                <w:lang w:val="en-US"/>
              </w:rPr>
            </w:pPr>
            <w:r w:rsidRPr="005E2CA0">
              <w:rPr>
                <w:b/>
                <w:bCs/>
                <w:sz w:val="22"/>
                <w:szCs w:val="22"/>
                <w:lang w:val="en-US"/>
              </w:rPr>
              <w:t>Profiluri turnate, uzinate, aplicate la interior cu latimea desfasurata pina la 20 cm inclusiv, la imbinari pereti, tavane / Cornisa din duropolimer (modelul se coordoneaza cu beneficiarul)</w:t>
            </w:r>
          </w:p>
          <w:p w14:paraId="1A5939C4"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C09C714"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E2730E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08C7B84" w14:textId="77777777" w:rsidR="00D32A3C" w:rsidRPr="005E2CA0" w:rsidRDefault="00D32A3C" w:rsidP="00303AC6">
            <w:pPr>
              <w:jc w:val="center"/>
              <w:rPr>
                <w:b/>
                <w:bCs/>
                <w:sz w:val="22"/>
                <w:szCs w:val="22"/>
                <w:lang w:val="en-US"/>
              </w:rPr>
            </w:pPr>
            <w:r w:rsidRPr="005E2CA0">
              <w:rPr>
                <w:b/>
                <w:bCs/>
                <w:sz w:val="22"/>
                <w:szCs w:val="22"/>
                <w:lang w:val="en-US"/>
              </w:rPr>
              <w:t>41,100</w:t>
            </w:r>
          </w:p>
          <w:p w14:paraId="386B501E" w14:textId="77777777" w:rsidR="00D32A3C" w:rsidRPr="009B70F2" w:rsidRDefault="00D32A3C" w:rsidP="00303AC6">
            <w:pPr>
              <w:jc w:val="center"/>
              <w:rPr>
                <w:sz w:val="2"/>
                <w:szCs w:val="2"/>
                <w:lang w:val="en-US"/>
              </w:rPr>
            </w:pPr>
          </w:p>
        </w:tc>
      </w:tr>
      <w:tr w:rsidR="00D32A3C" w:rsidRPr="00B40365" w14:paraId="4602C7E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8223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50695BD" w14:textId="77777777" w:rsidR="00D32A3C" w:rsidRPr="00B40365" w:rsidRDefault="00D32A3C" w:rsidP="00303AC6">
            <w:pPr>
              <w:jc w:val="center"/>
              <w:rPr>
                <w:sz w:val="16"/>
                <w:szCs w:val="16"/>
                <w:lang w:val="en-US"/>
              </w:rPr>
            </w:pPr>
            <w:r w:rsidRPr="00B40365">
              <w:rPr>
                <w:sz w:val="16"/>
                <w:szCs w:val="16"/>
                <w:lang w:val="en-US"/>
              </w:rPr>
              <w:t>7133010012100</w:t>
            </w:r>
          </w:p>
        </w:tc>
        <w:tc>
          <w:tcPr>
            <w:tcW w:w="4366" w:type="dxa"/>
            <w:gridSpan w:val="4"/>
            <w:tcBorders>
              <w:top w:val="nil"/>
              <w:bottom w:val="single" w:sz="2" w:space="0" w:color="auto"/>
            </w:tcBorders>
            <w:vAlign w:val="center"/>
          </w:tcPr>
          <w:p w14:paraId="28AB5F1C" w14:textId="77777777" w:rsidR="00D32A3C" w:rsidRPr="00C97908" w:rsidRDefault="00D32A3C" w:rsidP="00303AC6">
            <w:pPr>
              <w:rPr>
                <w:sz w:val="16"/>
                <w:szCs w:val="16"/>
                <w:lang w:val="en-US"/>
              </w:rPr>
            </w:pPr>
            <w:r w:rsidRPr="00C97908">
              <w:rPr>
                <w:sz w:val="16"/>
                <w:szCs w:val="16"/>
                <w:lang w:val="en-US"/>
              </w:rPr>
              <w:t>Ipsosar</w:t>
            </w:r>
          </w:p>
        </w:tc>
        <w:tc>
          <w:tcPr>
            <w:tcW w:w="1021" w:type="dxa"/>
            <w:gridSpan w:val="3"/>
            <w:tcBorders>
              <w:top w:val="nil"/>
              <w:bottom w:val="single" w:sz="2" w:space="0" w:color="auto"/>
            </w:tcBorders>
            <w:vAlign w:val="center"/>
          </w:tcPr>
          <w:p w14:paraId="516C7AC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AF1AA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14:paraId="5D9F5EC0" w14:textId="77777777" w:rsidR="00D32A3C" w:rsidRPr="00C97908" w:rsidRDefault="00D32A3C" w:rsidP="00303AC6">
            <w:pPr>
              <w:jc w:val="center"/>
              <w:rPr>
                <w:sz w:val="16"/>
                <w:szCs w:val="16"/>
                <w:lang w:val="en-US"/>
              </w:rPr>
            </w:pPr>
            <w:r w:rsidRPr="00C97908">
              <w:rPr>
                <w:sz w:val="16"/>
                <w:szCs w:val="16"/>
                <w:lang w:val="en-US"/>
              </w:rPr>
              <w:t>16,44</w:t>
            </w:r>
          </w:p>
        </w:tc>
      </w:tr>
      <w:tr w:rsidR="00D32A3C" w:rsidRPr="00B40365" w14:paraId="0489EC6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C1F8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311FE0C"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4BC5D6"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F1746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0BDFE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59948C8" w14:textId="77777777" w:rsidR="00D32A3C" w:rsidRPr="00C97908" w:rsidRDefault="00D32A3C" w:rsidP="00303AC6">
            <w:pPr>
              <w:jc w:val="center"/>
              <w:rPr>
                <w:sz w:val="16"/>
                <w:szCs w:val="16"/>
                <w:lang w:val="en-US"/>
              </w:rPr>
            </w:pPr>
            <w:r w:rsidRPr="00C97908">
              <w:rPr>
                <w:sz w:val="16"/>
                <w:szCs w:val="16"/>
                <w:lang w:val="en-US"/>
              </w:rPr>
              <w:t>2,055</w:t>
            </w:r>
          </w:p>
        </w:tc>
      </w:tr>
      <w:tr w:rsidR="00D32A3C" w:rsidRPr="00B40365" w14:paraId="4491AD0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3F441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8253A25"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73471F6"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204C00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46FE2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2D9191C3" w14:textId="77777777" w:rsidR="00D32A3C" w:rsidRPr="00C97908" w:rsidRDefault="00D32A3C" w:rsidP="00303AC6">
            <w:pPr>
              <w:jc w:val="center"/>
              <w:rPr>
                <w:sz w:val="16"/>
                <w:szCs w:val="16"/>
                <w:lang w:val="en-US"/>
              </w:rPr>
            </w:pPr>
            <w:r w:rsidRPr="00C97908">
              <w:rPr>
                <w:sz w:val="16"/>
                <w:szCs w:val="16"/>
                <w:lang w:val="en-US"/>
              </w:rPr>
              <w:t>61,65</w:t>
            </w:r>
          </w:p>
        </w:tc>
      </w:tr>
      <w:tr w:rsidR="00D32A3C" w:rsidRPr="00B40365" w14:paraId="185F211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7881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D1C83B7" w14:textId="77777777" w:rsidR="00D32A3C" w:rsidRPr="00B40365" w:rsidRDefault="00D32A3C" w:rsidP="00303AC6">
            <w:pPr>
              <w:jc w:val="center"/>
              <w:rPr>
                <w:sz w:val="16"/>
                <w:szCs w:val="16"/>
                <w:lang w:val="en-US"/>
              </w:rPr>
            </w:pPr>
            <w:r w:rsidRPr="00B40365">
              <w:rPr>
                <w:sz w:val="16"/>
                <w:szCs w:val="16"/>
                <w:lang w:val="en-US"/>
              </w:rPr>
              <w:t>2812106305900-54</w:t>
            </w:r>
          </w:p>
        </w:tc>
        <w:tc>
          <w:tcPr>
            <w:tcW w:w="4366" w:type="dxa"/>
            <w:gridSpan w:val="4"/>
            <w:tcBorders>
              <w:top w:val="nil"/>
              <w:bottom w:val="single" w:sz="2" w:space="0" w:color="auto"/>
            </w:tcBorders>
            <w:vAlign w:val="center"/>
          </w:tcPr>
          <w:p w14:paraId="79F5E782" w14:textId="77777777" w:rsidR="00D32A3C" w:rsidRPr="00C97908" w:rsidRDefault="00D32A3C" w:rsidP="00303AC6">
            <w:pPr>
              <w:rPr>
                <w:sz w:val="16"/>
                <w:szCs w:val="16"/>
                <w:lang w:val="en-US"/>
              </w:rPr>
            </w:pPr>
            <w:r w:rsidRPr="00C97908">
              <w:rPr>
                <w:sz w:val="16"/>
                <w:szCs w:val="16"/>
                <w:lang w:val="en-US"/>
              </w:rPr>
              <w:t xml:space="preserve">Cornisa din duropolimer </w:t>
            </w:r>
          </w:p>
        </w:tc>
        <w:tc>
          <w:tcPr>
            <w:tcW w:w="1021" w:type="dxa"/>
            <w:gridSpan w:val="3"/>
            <w:tcBorders>
              <w:top w:val="nil"/>
              <w:bottom w:val="single" w:sz="2" w:space="0" w:color="auto"/>
            </w:tcBorders>
            <w:vAlign w:val="center"/>
          </w:tcPr>
          <w:p w14:paraId="69BF52F2"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BDDFD5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1,070</w:t>
            </w:r>
          </w:p>
        </w:tc>
        <w:tc>
          <w:tcPr>
            <w:tcW w:w="1559" w:type="dxa"/>
            <w:gridSpan w:val="2"/>
            <w:tcBorders>
              <w:top w:val="nil"/>
              <w:bottom w:val="single" w:sz="2" w:space="0" w:color="auto"/>
            </w:tcBorders>
            <w:vAlign w:val="center"/>
          </w:tcPr>
          <w:p w14:paraId="3E4C838A" w14:textId="77777777" w:rsidR="00D32A3C" w:rsidRPr="00C97908" w:rsidRDefault="00D32A3C" w:rsidP="00303AC6">
            <w:pPr>
              <w:jc w:val="center"/>
              <w:rPr>
                <w:sz w:val="16"/>
                <w:szCs w:val="16"/>
                <w:lang w:val="en-US"/>
              </w:rPr>
            </w:pPr>
            <w:r w:rsidRPr="00C97908">
              <w:rPr>
                <w:sz w:val="16"/>
                <w:szCs w:val="16"/>
                <w:lang w:val="en-US"/>
              </w:rPr>
              <w:t>43,977</w:t>
            </w:r>
          </w:p>
        </w:tc>
      </w:tr>
      <w:tr w:rsidR="00D32A3C" w:rsidRPr="00B40365" w14:paraId="478378C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84848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ADC4851"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CF2424"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8AA555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97CEE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4FE962E3" w14:textId="77777777" w:rsidR="00D32A3C" w:rsidRPr="00C97908" w:rsidRDefault="00D32A3C" w:rsidP="00303AC6">
            <w:pPr>
              <w:jc w:val="center"/>
              <w:rPr>
                <w:sz w:val="16"/>
                <w:szCs w:val="16"/>
                <w:lang w:val="en-US"/>
              </w:rPr>
            </w:pPr>
            <w:r w:rsidRPr="00C97908">
              <w:rPr>
                <w:sz w:val="16"/>
                <w:szCs w:val="16"/>
                <w:lang w:val="en-US"/>
              </w:rPr>
              <w:t>0,062</w:t>
            </w:r>
          </w:p>
        </w:tc>
      </w:tr>
      <w:tr w:rsidR="00D32A3C" w:rsidRPr="00B40365" w14:paraId="31372B5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C593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9B81375"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5CF6657"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95F498"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D52EA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046BA8CB" w14:textId="77777777" w:rsidR="00D32A3C" w:rsidRPr="00C97908" w:rsidRDefault="00D32A3C" w:rsidP="00303AC6">
            <w:pPr>
              <w:jc w:val="center"/>
              <w:rPr>
                <w:sz w:val="16"/>
                <w:szCs w:val="16"/>
                <w:lang w:val="en-US"/>
              </w:rPr>
            </w:pPr>
            <w:r w:rsidRPr="00C97908">
              <w:rPr>
                <w:sz w:val="16"/>
                <w:szCs w:val="16"/>
                <w:lang w:val="en-US"/>
              </w:rPr>
              <w:t>0,082</w:t>
            </w:r>
          </w:p>
        </w:tc>
      </w:tr>
      <w:tr w:rsidR="00D32A3C" w:rsidRPr="003E2692" w14:paraId="466F22D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86A044"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43BF2D9D"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1845C2DE"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47518887"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1DEF80A1"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08267550" w14:textId="77777777" w:rsidR="00D32A3C" w:rsidRPr="003E2692" w:rsidRDefault="00D32A3C" w:rsidP="00303AC6">
            <w:pPr>
              <w:rPr>
                <w:sz w:val="2"/>
                <w:szCs w:val="2"/>
                <w:lang w:val="en-US"/>
              </w:rPr>
            </w:pPr>
          </w:p>
        </w:tc>
      </w:tr>
      <w:tr w:rsidR="00D32A3C" w:rsidRPr="00B449C4" w14:paraId="58586ECD"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98E627"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4C241A7"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5B5D9B8D"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25620A"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022EF01B"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DBDE072" w14:textId="77777777" w:rsidR="00D32A3C" w:rsidRPr="00B449C4" w:rsidRDefault="00D32A3C" w:rsidP="00303AC6">
            <w:pPr>
              <w:rPr>
                <w:sz w:val="22"/>
                <w:szCs w:val="22"/>
                <w:lang w:val="en-US"/>
              </w:rPr>
            </w:pPr>
          </w:p>
        </w:tc>
      </w:tr>
      <w:tr w:rsidR="00D32A3C" w:rsidRPr="00B40365" w14:paraId="638D5E12"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39F82D7"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296B602D"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175571AC"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43F6865C" w14:textId="77777777" w:rsidR="00D32A3C" w:rsidRPr="00B40365" w:rsidRDefault="00D32A3C" w:rsidP="00303AC6">
            <w:pPr>
              <w:rPr>
                <w:sz w:val="22"/>
                <w:szCs w:val="22"/>
                <w:lang w:val="en-US"/>
              </w:rPr>
            </w:pPr>
          </w:p>
        </w:tc>
      </w:tr>
      <w:tr w:rsidR="00D32A3C" w:rsidRPr="009B70F2" w14:paraId="019EBC96" w14:textId="77777777" w:rsidTr="00303AC6">
        <w:tblPrEx>
          <w:tblCellMar>
            <w:left w:w="107" w:type="dxa"/>
            <w:right w:w="107" w:type="dxa"/>
          </w:tblCellMar>
        </w:tblPrEx>
        <w:tc>
          <w:tcPr>
            <w:tcW w:w="10495" w:type="dxa"/>
            <w:gridSpan w:val="19"/>
          </w:tcPr>
          <w:p w14:paraId="415ED2E6" w14:textId="77777777" w:rsidR="00D32A3C" w:rsidRPr="009B70F2" w:rsidRDefault="00D32A3C" w:rsidP="00303AC6">
            <w:pPr>
              <w:rPr>
                <w:b/>
                <w:bCs/>
                <w:sz w:val="22"/>
                <w:szCs w:val="22"/>
                <w:lang w:val="en-US"/>
              </w:rPr>
            </w:pPr>
            <w:r w:rsidRPr="009B70F2">
              <w:rPr>
                <w:b/>
                <w:bCs/>
                <w:sz w:val="22"/>
                <w:szCs w:val="22"/>
                <w:lang w:val="en-US"/>
              </w:rPr>
              <w:t>1.2.7. Incalzire</w:t>
            </w:r>
          </w:p>
          <w:p w14:paraId="6DCD8CC8" w14:textId="77777777" w:rsidR="00D32A3C" w:rsidRPr="00B12F65" w:rsidRDefault="00D32A3C" w:rsidP="00303AC6">
            <w:pPr>
              <w:rPr>
                <w:sz w:val="2"/>
                <w:szCs w:val="2"/>
                <w:lang w:val="en-US"/>
              </w:rPr>
            </w:pPr>
          </w:p>
        </w:tc>
      </w:tr>
      <w:tr w:rsidR="00D32A3C" w:rsidRPr="009B70F2" w14:paraId="59B8AED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B57792" w14:textId="77777777" w:rsidR="00D32A3C" w:rsidRPr="005E2CA0" w:rsidRDefault="00D32A3C" w:rsidP="00303AC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69B8F4E7" w14:textId="77777777" w:rsidR="00D32A3C" w:rsidRPr="005E2CA0" w:rsidRDefault="00D32A3C" w:rsidP="00303AC6">
            <w:pPr>
              <w:jc w:val="center"/>
              <w:rPr>
                <w:b/>
                <w:bCs/>
                <w:sz w:val="22"/>
                <w:szCs w:val="22"/>
                <w:lang w:val="en-US"/>
              </w:rPr>
            </w:pPr>
            <w:r w:rsidRPr="005E2CA0">
              <w:rPr>
                <w:b/>
                <w:bCs/>
                <w:sz w:val="22"/>
                <w:szCs w:val="22"/>
                <w:lang w:val="en-US"/>
              </w:rPr>
              <w:t>RpIB11E</w:t>
            </w:r>
          </w:p>
        </w:tc>
        <w:tc>
          <w:tcPr>
            <w:tcW w:w="4366" w:type="dxa"/>
            <w:gridSpan w:val="5"/>
            <w:tcBorders>
              <w:top w:val="single" w:sz="4" w:space="0" w:color="auto"/>
              <w:bottom w:val="single" w:sz="4" w:space="0" w:color="auto"/>
            </w:tcBorders>
          </w:tcPr>
          <w:p w14:paraId="7798378D" w14:textId="77777777" w:rsidR="00D32A3C" w:rsidRPr="005E2CA0" w:rsidRDefault="00D32A3C" w:rsidP="00303AC6">
            <w:pPr>
              <w:rPr>
                <w:b/>
                <w:bCs/>
                <w:sz w:val="2"/>
                <w:szCs w:val="2"/>
                <w:lang w:val="en-US"/>
              </w:rPr>
            </w:pPr>
            <w:r w:rsidRPr="005E2CA0">
              <w:rPr>
                <w:b/>
                <w:bCs/>
                <w:sz w:val="22"/>
                <w:szCs w:val="22"/>
                <w:lang w:val="en-US"/>
              </w:rPr>
              <w:t>Demontarea ingrijita a radiatoarelor existente din fonta, pentru remontare ulterioara</w:t>
            </w:r>
          </w:p>
          <w:p w14:paraId="2598232C"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88A07B4"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56717D"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94C8DDF" w14:textId="77777777" w:rsidR="00D32A3C" w:rsidRPr="005E2CA0" w:rsidRDefault="00D32A3C" w:rsidP="00303AC6">
            <w:pPr>
              <w:jc w:val="center"/>
              <w:rPr>
                <w:b/>
                <w:bCs/>
                <w:sz w:val="22"/>
                <w:szCs w:val="22"/>
                <w:lang w:val="en-US"/>
              </w:rPr>
            </w:pPr>
            <w:r w:rsidRPr="005E2CA0">
              <w:rPr>
                <w:b/>
                <w:bCs/>
                <w:sz w:val="22"/>
                <w:szCs w:val="22"/>
                <w:lang w:val="en-US"/>
              </w:rPr>
              <w:t>2,000</w:t>
            </w:r>
          </w:p>
          <w:p w14:paraId="58EB6619" w14:textId="77777777" w:rsidR="00D32A3C" w:rsidRPr="009B70F2" w:rsidRDefault="00D32A3C" w:rsidP="00303AC6">
            <w:pPr>
              <w:jc w:val="center"/>
              <w:rPr>
                <w:sz w:val="2"/>
                <w:szCs w:val="2"/>
                <w:lang w:val="en-US"/>
              </w:rPr>
            </w:pPr>
          </w:p>
        </w:tc>
      </w:tr>
      <w:tr w:rsidR="00D32A3C" w:rsidRPr="00B40365" w14:paraId="08164C9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92FB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A47B094" w14:textId="77777777" w:rsidR="00D32A3C" w:rsidRPr="00B40365" w:rsidRDefault="00D32A3C" w:rsidP="00303AC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B4E13B4" w14:textId="77777777" w:rsidR="00D32A3C" w:rsidRPr="00C97908" w:rsidRDefault="00D32A3C" w:rsidP="00303AC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D56B67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A3819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14:paraId="35AEA5AA" w14:textId="77777777" w:rsidR="00D32A3C" w:rsidRPr="00C97908" w:rsidRDefault="00D32A3C" w:rsidP="00303AC6">
            <w:pPr>
              <w:jc w:val="center"/>
              <w:rPr>
                <w:sz w:val="16"/>
                <w:szCs w:val="16"/>
                <w:lang w:val="en-US"/>
              </w:rPr>
            </w:pPr>
            <w:r w:rsidRPr="00C97908">
              <w:rPr>
                <w:sz w:val="16"/>
                <w:szCs w:val="16"/>
                <w:lang w:val="en-US"/>
              </w:rPr>
              <w:t>3,12</w:t>
            </w:r>
          </w:p>
        </w:tc>
      </w:tr>
      <w:tr w:rsidR="00D32A3C" w:rsidRPr="009B70F2" w14:paraId="36B8A4E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86056A" w14:textId="77777777" w:rsidR="00D32A3C" w:rsidRPr="005E2CA0" w:rsidRDefault="00D32A3C" w:rsidP="00303AC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628AA04D" w14:textId="77777777" w:rsidR="00D32A3C" w:rsidRPr="005E2CA0" w:rsidRDefault="00D32A3C" w:rsidP="00303AC6">
            <w:pPr>
              <w:jc w:val="center"/>
              <w:rPr>
                <w:b/>
                <w:bCs/>
                <w:sz w:val="22"/>
                <w:szCs w:val="22"/>
                <w:lang w:val="en-US"/>
              </w:rPr>
            </w:pPr>
            <w:r w:rsidRPr="005E2CA0">
              <w:rPr>
                <w:b/>
                <w:bCs/>
                <w:sz w:val="22"/>
                <w:szCs w:val="22"/>
                <w:lang w:val="en-US"/>
              </w:rPr>
              <w:t>RpCR14 A</w:t>
            </w:r>
          </w:p>
        </w:tc>
        <w:tc>
          <w:tcPr>
            <w:tcW w:w="4366" w:type="dxa"/>
            <w:gridSpan w:val="5"/>
            <w:tcBorders>
              <w:top w:val="single" w:sz="4" w:space="0" w:color="auto"/>
              <w:bottom w:val="single" w:sz="4" w:space="0" w:color="auto"/>
            </w:tcBorders>
          </w:tcPr>
          <w:p w14:paraId="7B34A048" w14:textId="77777777" w:rsidR="00D32A3C" w:rsidRPr="005E2CA0" w:rsidRDefault="00D32A3C" w:rsidP="00303AC6">
            <w:pPr>
              <w:rPr>
                <w:b/>
                <w:bCs/>
                <w:sz w:val="2"/>
                <w:szCs w:val="2"/>
                <w:lang w:val="en-US"/>
              </w:rPr>
            </w:pPr>
            <w:r w:rsidRPr="005E2CA0">
              <w:rPr>
                <w:b/>
                <w:bCs/>
                <w:sz w:val="22"/>
                <w:szCs w:val="22"/>
                <w:lang w:val="en-US"/>
              </w:rPr>
              <w:t>Arderea cu lampa de benzina a vopsitoriei vechi de ulei</w:t>
            </w:r>
          </w:p>
          <w:p w14:paraId="2CF5E318"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015C9C9"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EB1B75"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C891FA8" w14:textId="77777777" w:rsidR="00D32A3C" w:rsidRPr="005E2CA0" w:rsidRDefault="00D32A3C" w:rsidP="00303AC6">
            <w:pPr>
              <w:jc w:val="center"/>
              <w:rPr>
                <w:b/>
                <w:bCs/>
                <w:sz w:val="22"/>
                <w:szCs w:val="22"/>
                <w:lang w:val="en-US"/>
              </w:rPr>
            </w:pPr>
            <w:r w:rsidRPr="005E2CA0">
              <w:rPr>
                <w:b/>
                <w:bCs/>
                <w:sz w:val="22"/>
                <w:szCs w:val="22"/>
                <w:lang w:val="en-US"/>
              </w:rPr>
              <w:t>9,260</w:t>
            </w:r>
          </w:p>
          <w:p w14:paraId="63906D29" w14:textId="77777777" w:rsidR="00D32A3C" w:rsidRPr="009B70F2" w:rsidRDefault="00D32A3C" w:rsidP="00303AC6">
            <w:pPr>
              <w:jc w:val="center"/>
              <w:rPr>
                <w:sz w:val="2"/>
                <w:szCs w:val="2"/>
                <w:lang w:val="en-US"/>
              </w:rPr>
            </w:pPr>
          </w:p>
        </w:tc>
      </w:tr>
      <w:tr w:rsidR="00D32A3C" w:rsidRPr="00B40365" w14:paraId="62AE864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BC23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676483D"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2BE35F6"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628E42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C47D9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14:paraId="4212B4CA" w14:textId="77777777" w:rsidR="00D32A3C" w:rsidRPr="00C97908" w:rsidRDefault="00D32A3C" w:rsidP="00303AC6">
            <w:pPr>
              <w:jc w:val="center"/>
              <w:rPr>
                <w:sz w:val="16"/>
                <w:szCs w:val="16"/>
                <w:lang w:val="en-US"/>
              </w:rPr>
            </w:pPr>
            <w:r w:rsidRPr="00C97908">
              <w:rPr>
                <w:sz w:val="16"/>
                <w:szCs w:val="16"/>
                <w:lang w:val="en-US"/>
              </w:rPr>
              <w:t>2,408</w:t>
            </w:r>
          </w:p>
        </w:tc>
      </w:tr>
      <w:tr w:rsidR="00D32A3C" w:rsidRPr="00B40365" w14:paraId="0FC239E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2CE1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5889F25" w14:textId="77777777" w:rsidR="00D32A3C" w:rsidRPr="00B40365" w:rsidRDefault="00D32A3C" w:rsidP="00303AC6">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754E2C06" w14:textId="77777777" w:rsidR="00D32A3C" w:rsidRPr="00C97908" w:rsidRDefault="00D32A3C" w:rsidP="00303AC6">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52FBDD5C" w14:textId="77777777" w:rsidR="00D32A3C" w:rsidRPr="00C97908" w:rsidRDefault="00D32A3C" w:rsidP="00303AC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36803F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86BEF24" w14:textId="77777777" w:rsidR="00D32A3C" w:rsidRPr="00C97908" w:rsidRDefault="00D32A3C" w:rsidP="00303AC6">
            <w:pPr>
              <w:jc w:val="center"/>
              <w:rPr>
                <w:sz w:val="16"/>
                <w:szCs w:val="16"/>
                <w:lang w:val="en-US"/>
              </w:rPr>
            </w:pPr>
            <w:r w:rsidRPr="00C97908">
              <w:rPr>
                <w:sz w:val="16"/>
                <w:szCs w:val="16"/>
                <w:lang w:val="en-US"/>
              </w:rPr>
              <w:t>1,389</w:t>
            </w:r>
          </w:p>
        </w:tc>
      </w:tr>
      <w:tr w:rsidR="00D32A3C" w:rsidRPr="009B70F2" w14:paraId="06C77F7A"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3530FC" w14:textId="77777777" w:rsidR="00D32A3C" w:rsidRPr="005E2CA0" w:rsidRDefault="00D32A3C" w:rsidP="00303AC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78A4FEFF" w14:textId="77777777" w:rsidR="00D32A3C" w:rsidRPr="005E2CA0" w:rsidRDefault="00D32A3C" w:rsidP="00303AC6">
            <w:pPr>
              <w:jc w:val="center"/>
              <w:rPr>
                <w:b/>
                <w:bCs/>
                <w:sz w:val="22"/>
                <w:szCs w:val="22"/>
                <w:lang w:val="en-US"/>
              </w:rPr>
            </w:pPr>
            <w:r w:rsidRPr="005E2CA0">
              <w:rPr>
                <w:b/>
                <w:bCs/>
                <w:sz w:val="22"/>
                <w:szCs w:val="22"/>
                <w:lang w:val="en-US"/>
              </w:rPr>
              <w:t>RpCR25A</w:t>
            </w:r>
          </w:p>
        </w:tc>
        <w:tc>
          <w:tcPr>
            <w:tcW w:w="4366" w:type="dxa"/>
            <w:gridSpan w:val="5"/>
            <w:tcBorders>
              <w:top w:val="single" w:sz="4" w:space="0" w:color="auto"/>
              <w:bottom w:val="single" w:sz="4" w:space="0" w:color="auto"/>
            </w:tcBorders>
          </w:tcPr>
          <w:p w14:paraId="6CD77977" w14:textId="77777777" w:rsidR="00D32A3C" w:rsidRPr="005E2CA0" w:rsidRDefault="00D32A3C" w:rsidP="00303AC6">
            <w:pPr>
              <w:rPr>
                <w:b/>
                <w:bCs/>
                <w:sz w:val="2"/>
                <w:szCs w:val="2"/>
                <w:lang w:val="en-US"/>
              </w:rPr>
            </w:pPr>
            <w:r w:rsidRPr="005E2CA0">
              <w:rPr>
                <w:b/>
                <w:bCs/>
                <w:sz w:val="22"/>
                <w:szCs w:val="22"/>
                <w:lang w:val="en-US"/>
              </w:rPr>
              <w:t>Vopsirea in culori de ulei a corpurilor de radiatoare de calorifer, la constructii existente, in doua straturi de vopsea si un strat de lac rezistent la temperatura</w:t>
            </w:r>
          </w:p>
          <w:p w14:paraId="215BBBC0"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73E6F6B"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453E5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874E9EB" w14:textId="77777777" w:rsidR="00D32A3C" w:rsidRPr="005E2CA0" w:rsidRDefault="00D32A3C" w:rsidP="00303AC6">
            <w:pPr>
              <w:jc w:val="center"/>
              <w:rPr>
                <w:b/>
                <w:bCs/>
                <w:sz w:val="22"/>
                <w:szCs w:val="22"/>
                <w:lang w:val="en-US"/>
              </w:rPr>
            </w:pPr>
            <w:r w:rsidRPr="005E2CA0">
              <w:rPr>
                <w:b/>
                <w:bCs/>
                <w:sz w:val="22"/>
                <w:szCs w:val="22"/>
                <w:lang w:val="en-US"/>
              </w:rPr>
              <w:t>9,260</w:t>
            </w:r>
          </w:p>
          <w:p w14:paraId="283EA833" w14:textId="77777777" w:rsidR="00D32A3C" w:rsidRPr="009B70F2" w:rsidRDefault="00D32A3C" w:rsidP="00303AC6">
            <w:pPr>
              <w:jc w:val="center"/>
              <w:rPr>
                <w:sz w:val="2"/>
                <w:szCs w:val="2"/>
                <w:lang w:val="en-US"/>
              </w:rPr>
            </w:pPr>
          </w:p>
        </w:tc>
      </w:tr>
      <w:tr w:rsidR="00D32A3C" w:rsidRPr="00B40365" w14:paraId="3E23103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221B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B8464BC"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11978C8"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93B6D7E"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E456A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0,700</w:t>
            </w:r>
          </w:p>
        </w:tc>
        <w:tc>
          <w:tcPr>
            <w:tcW w:w="1559" w:type="dxa"/>
            <w:gridSpan w:val="2"/>
            <w:tcBorders>
              <w:top w:val="nil"/>
              <w:bottom w:val="single" w:sz="2" w:space="0" w:color="auto"/>
            </w:tcBorders>
            <w:vAlign w:val="center"/>
          </w:tcPr>
          <w:p w14:paraId="6DDC7936" w14:textId="77777777" w:rsidR="00D32A3C" w:rsidRPr="00C97908" w:rsidRDefault="00D32A3C" w:rsidP="00303AC6">
            <w:pPr>
              <w:jc w:val="center"/>
              <w:rPr>
                <w:sz w:val="16"/>
                <w:szCs w:val="16"/>
                <w:lang w:val="en-US"/>
              </w:rPr>
            </w:pPr>
            <w:r w:rsidRPr="00C97908">
              <w:rPr>
                <w:sz w:val="16"/>
                <w:szCs w:val="16"/>
                <w:lang w:val="en-US"/>
              </w:rPr>
              <w:t>6,482</w:t>
            </w:r>
          </w:p>
        </w:tc>
      </w:tr>
      <w:tr w:rsidR="00D32A3C" w:rsidRPr="00B40365" w14:paraId="00866E2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1002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CDF44D7" w14:textId="77777777" w:rsidR="00D32A3C" w:rsidRPr="00B40365" w:rsidRDefault="00D32A3C" w:rsidP="00303AC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C60A4D3" w14:textId="77777777" w:rsidR="00D32A3C" w:rsidRPr="00C97908" w:rsidRDefault="00D32A3C" w:rsidP="00303AC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2A01FB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EECE3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14:paraId="5B69AFB4" w14:textId="77777777" w:rsidR="00D32A3C" w:rsidRPr="00C97908" w:rsidRDefault="00D32A3C" w:rsidP="00303AC6">
            <w:pPr>
              <w:jc w:val="center"/>
              <w:rPr>
                <w:sz w:val="16"/>
                <w:szCs w:val="16"/>
                <w:lang w:val="en-US"/>
              </w:rPr>
            </w:pPr>
            <w:r w:rsidRPr="00C97908">
              <w:rPr>
                <w:sz w:val="16"/>
                <w:szCs w:val="16"/>
                <w:lang w:val="en-US"/>
              </w:rPr>
              <w:t>1,204</w:t>
            </w:r>
          </w:p>
        </w:tc>
      </w:tr>
      <w:tr w:rsidR="00D32A3C" w:rsidRPr="00B40365" w14:paraId="79A1168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D696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F01389D" w14:textId="77777777" w:rsidR="00D32A3C" w:rsidRPr="00B40365" w:rsidRDefault="00D32A3C" w:rsidP="00303AC6">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3CE593B6" w14:textId="77777777" w:rsidR="00D32A3C" w:rsidRPr="00C97908" w:rsidRDefault="00D32A3C" w:rsidP="00303AC6">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4E607B31"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62EAF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BDD7366" w14:textId="77777777" w:rsidR="00D32A3C" w:rsidRPr="00C97908" w:rsidRDefault="00D32A3C" w:rsidP="00303AC6">
            <w:pPr>
              <w:jc w:val="center"/>
              <w:rPr>
                <w:sz w:val="16"/>
                <w:szCs w:val="16"/>
                <w:lang w:val="en-US"/>
              </w:rPr>
            </w:pPr>
            <w:r w:rsidRPr="00C97908">
              <w:rPr>
                <w:sz w:val="16"/>
                <w:szCs w:val="16"/>
                <w:lang w:val="en-US"/>
              </w:rPr>
              <w:t>0,926</w:t>
            </w:r>
          </w:p>
        </w:tc>
      </w:tr>
      <w:tr w:rsidR="00D32A3C" w:rsidRPr="00B40365" w14:paraId="1FCAA16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AFAD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8A6A974" w14:textId="77777777" w:rsidR="00D32A3C" w:rsidRPr="00B40365" w:rsidRDefault="00D32A3C" w:rsidP="00303AC6">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0CBFB7B0" w14:textId="77777777" w:rsidR="00D32A3C" w:rsidRPr="00C97908" w:rsidRDefault="00D32A3C" w:rsidP="00303AC6">
            <w:pPr>
              <w:rPr>
                <w:sz w:val="16"/>
                <w:szCs w:val="16"/>
                <w:lang w:val="en-US"/>
              </w:rPr>
            </w:pPr>
            <w:r w:rsidRPr="00C97908">
              <w:rPr>
                <w:sz w:val="16"/>
                <w:szCs w:val="16"/>
                <w:lang w:val="en-US"/>
              </w:rPr>
              <w:t>Vopsea de ulei</w:t>
            </w:r>
          </w:p>
        </w:tc>
        <w:tc>
          <w:tcPr>
            <w:tcW w:w="1021" w:type="dxa"/>
            <w:gridSpan w:val="3"/>
            <w:tcBorders>
              <w:top w:val="nil"/>
              <w:bottom w:val="single" w:sz="2" w:space="0" w:color="auto"/>
            </w:tcBorders>
            <w:vAlign w:val="center"/>
          </w:tcPr>
          <w:p w14:paraId="31F687A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BF95D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25E365F1" w14:textId="77777777" w:rsidR="00D32A3C" w:rsidRPr="00C97908" w:rsidRDefault="00D32A3C" w:rsidP="00303AC6">
            <w:pPr>
              <w:jc w:val="center"/>
              <w:rPr>
                <w:sz w:val="16"/>
                <w:szCs w:val="16"/>
                <w:lang w:val="en-US"/>
              </w:rPr>
            </w:pPr>
            <w:r w:rsidRPr="00C97908">
              <w:rPr>
                <w:sz w:val="16"/>
                <w:szCs w:val="16"/>
                <w:lang w:val="en-US"/>
              </w:rPr>
              <w:t>1,852</w:t>
            </w:r>
          </w:p>
        </w:tc>
      </w:tr>
      <w:tr w:rsidR="00D32A3C" w:rsidRPr="00B40365" w14:paraId="742157F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9F820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14C1F8E" w14:textId="77777777" w:rsidR="00D32A3C" w:rsidRPr="00B40365" w:rsidRDefault="00D32A3C" w:rsidP="00303AC6">
            <w:pPr>
              <w:jc w:val="center"/>
              <w:rPr>
                <w:sz w:val="16"/>
                <w:szCs w:val="16"/>
                <w:lang w:val="en-US"/>
              </w:rPr>
            </w:pPr>
            <w:r w:rsidRPr="00B40365">
              <w:rPr>
                <w:sz w:val="16"/>
                <w:szCs w:val="16"/>
                <w:lang w:val="en-US"/>
              </w:rPr>
              <w:t>2430126105060</w:t>
            </w:r>
          </w:p>
        </w:tc>
        <w:tc>
          <w:tcPr>
            <w:tcW w:w="4366" w:type="dxa"/>
            <w:gridSpan w:val="4"/>
            <w:tcBorders>
              <w:top w:val="nil"/>
              <w:bottom w:val="single" w:sz="2" w:space="0" w:color="auto"/>
            </w:tcBorders>
            <w:vAlign w:val="center"/>
          </w:tcPr>
          <w:p w14:paraId="106382B3" w14:textId="77777777" w:rsidR="00D32A3C" w:rsidRPr="00C97908" w:rsidRDefault="00D32A3C" w:rsidP="00303AC6">
            <w:pPr>
              <w:rPr>
                <w:sz w:val="16"/>
                <w:szCs w:val="16"/>
                <w:lang w:val="en-US"/>
              </w:rPr>
            </w:pPr>
            <w:r w:rsidRPr="00C97908">
              <w:rPr>
                <w:sz w:val="16"/>
                <w:szCs w:val="16"/>
                <w:lang w:val="en-US"/>
              </w:rPr>
              <w:t>Lac incolor L.001-31 NTR 90-80</w:t>
            </w:r>
          </w:p>
        </w:tc>
        <w:tc>
          <w:tcPr>
            <w:tcW w:w="1021" w:type="dxa"/>
            <w:gridSpan w:val="3"/>
            <w:tcBorders>
              <w:top w:val="nil"/>
              <w:bottom w:val="single" w:sz="2" w:space="0" w:color="auto"/>
            </w:tcBorders>
            <w:vAlign w:val="center"/>
          </w:tcPr>
          <w:p w14:paraId="5499C71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77DB2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531F5589" w14:textId="77777777" w:rsidR="00D32A3C" w:rsidRPr="00C97908" w:rsidRDefault="00D32A3C" w:rsidP="00303AC6">
            <w:pPr>
              <w:jc w:val="center"/>
              <w:rPr>
                <w:sz w:val="16"/>
                <w:szCs w:val="16"/>
                <w:lang w:val="en-US"/>
              </w:rPr>
            </w:pPr>
            <w:r w:rsidRPr="00C97908">
              <w:rPr>
                <w:sz w:val="16"/>
                <w:szCs w:val="16"/>
                <w:lang w:val="en-US"/>
              </w:rPr>
              <w:t>1,389</w:t>
            </w:r>
          </w:p>
        </w:tc>
      </w:tr>
      <w:tr w:rsidR="00D32A3C" w:rsidRPr="00B40365" w14:paraId="3558F81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8677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4E6E846" w14:textId="77777777" w:rsidR="00D32A3C" w:rsidRPr="00B40365" w:rsidRDefault="00D32A3C" w:rsidP="00303AC6">
            <w:pPr>
              <w:jc w:val="center"/>
              <w:rPr>
                <w:sz w:val="16"/>
                <w:szCs w:val="16"/>
                <w:lang w:val="en-US"/>
              </w:rPr>
            </w:pPr>
            <w:r w:rsidRPr="00B40365">
              <w:rPr>
                <w:sz w:val="16"/>
                <w:szCs w:val="16"/>
                <w:lang w:val="en-US"/>
              </w:rPr>
              <w:t>2430116105723</w:t>
            </w:r>
          </w:p>
        </w:tc>
        <w:tc>
          <w:tcPr>
            <w:tcW w:w="4366" w:type="dxa"/>
            <w:gridSpan w:val="4"/>
            <w:tcBorders>
              <w:top w:val="nil"/>
              <w:bottom w:val="single" w:sz="2" w:space="0" w:color="auto"/>
            </w:tcBorders>
            <w:vAlign w:val="center"/>
          </w:tcPr>
          <w:p w14:paraId="7969924E" w14:textId="77777777" w:rsidR="00D32A3C" w:rsidRPr="00C97908" w:rsidRDefault="00D32A3C" w:rsidP="00303AC6">
            <w:pPr>
              <w:rPr>
                <w:sz w:val="16"/>
                <w:szCs w:val="16"/>
                <w:lang w:val="en-US"/>
              </w:rPr>
            </w:pPr>
            <w:r w:rsidRPr="00C97908">
              <w:rPr>
                <w:sz w:val="16"/>
                <w:szCs w:val="16"/>
                <w:lang w:val="en-US"/>
              </w:rPr>
              <w:t>Lac de baza alchidic L 005-5</w:t>
            </w:r>
          </w:p>
        </w:tc>
        <w:tc>
          <w:tcPr>
            <w:tcW w:w="1021" w:type="dxa"/>
            <w:gridSpan w:val="3"/>
            <w:tcBorders>
              <w:top w:val="nil"/>
              <w:bottom w:val="single" w:sz="2" w:space="0" w:color="auto"/>
            </w:tcBorders>
            <w:vAlign w:val="center"/>
          </w:tcPr>
          <w:p w14:paraId="621EA21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3DFC0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00FAECBE" w14:textId="77777777" w:rsidR="00D32A3C" w:rsidRPr="00C97908" w:rsidRDefault="00D32A3C" w:rsidP="00303AC6">
            <w:pPr>
              <w:jc w:val="center"/>
              <w:rPr>
                <w:sz w:val="16"/>
                <w:szCs w:val="16"/>
                <w:lang w:val="en-US"/>
              </w:rPr>
            </w:pPr>
            <w:r w:rsidRPr="00C97908">
              <w:rPr>
                <w:sz w:val="16"/>
                <w:szCs w:val="16"/>
                <w:lang w:val="en-US"/>
              </w:rPr>
              <w:t>1,389</w:t>
            </w:r>
          </w:p>
        </w:tc>
      </w:tr>
      <w:tr w:rsidR="00D32A3C" w:rsidRPr="00B40365" w14:paraId="11AE862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22D4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FFAE21" w14:textId="77777777" w:rsidR="00D32A3C" w:rsidRPr="00B40365" w:rsidRDefault="00D32A3C" w:rsidP="00303AC6">
            <w:pPr>
              <w:jc w:val="center"/>
              <w:rPr>
                <w:sz w:val="16"/>
                <w:szCs w:val="16"/>
                <w:lang w:val="en-US"/>
              </w:rPr>
            </w:pPr>
            <w:r w:rsidRPr="00B40365">
              <w:rPr>
                <w:sz w:val="16"/>
                <w:szCs w:val="16"/>
                <w:lang w:val="en-US"/>
              </w:rPr>
              <w:t>2320116200535</w:t>
            </w:r>
          </w:p>
        </w:tc>
        <w:tc>
          <w:tcPr>
            <w:tcW w:w="4366" w:type="dxa"/>
            <w:gridSpan w:val="4"/>
            <w:tcBorders>
              <w:top w:val="nil"/>
              <w:bottom w:val="single" w:sz="2" w:space="0" w:color="auto"/>
            </w:tcBorders>
            <w:vAlign w:val="center"/>
          </w:tcPr>
          <w:p w14:paraId="27C82C6D" w14:textId="77777777" w:rsidR="00D32A3C" w:rsidRPr="00C97908" w:rsidRDefault="00D32A3C" w:rsidP="00303AC6">
            <w:pPr>
              <w:rPr>
                <w:sz w:val="16"/>
                <w:szCs w:val="16"/>
                <w:lang w:val="en-US"/>
              </w:rPr>
            </w:pPr>
            <w:r w:rsidRPr="00C97908">
              <w:rPr>
                <w:sz w:val="16"/>
                <w:szCs w:val="16"/>
                <w:lang w:val="en-US"/>
              </w:rPr>
              <w:t>Benzina extractie tip 80/120</w:t>
            </w:r>
          </w:p>
        </w:tc>
        <w:tc>
          <w:tcPr>
            <w:tcW w:w="1021" w:type="dxa"/>
            <w:gridSpan w:val="3"/>
            <w:tcBorders>
              <w:top w:val="nil"/>
              <w:bottom w:val="single" w:sz="2" w:space="0" w:color="auto"/>
            </w:tcBorders>
            <w:vAlign w:val="center"/>
          </w:tcPr>
          <w:p w14:paraId="455D1A34" w14:textId="77777777" w:rsidR="00D32A3C" w:rsidRPr="00C97908" w:rsidRDefault="00D32A3C" w:rsidP="00303AC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FC3171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1A5A34F6" w14:textId="77777777" w:rsidR="00D32A3C" w:rsidRPr="00C97908" w:rsidRDefault="00D32A3C" w:rsidP="00303AC6">
            <w:pPr>
              <w:jc w:val="center"/>
              <w:rPr>
                <w:sz w:val="16"/>
                <w:szCs w:val="16"/>
                <w:lang w:val="en-US"/>
              </w:rPr>
            </w:pPr>
            <w:r w:rsidRPr="00C97908">
              <w:rPr>
                <w:sz w:val="16"/>
                <w:szCs w:val="16"/>
                <w:lang w:val="en-US"/>
              </w:rPr>
              <w:t>0,926</w:t>
            </w:r>
          </w:p>
        </w:tc>
      </w:tr>
      <w:tr w:rsidR="00D32A3C" w:rsidRPr="00B40365" w14:paraId="62738B7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D564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AC34F35" w14:textId="77777777" w:rsidR="00D32A3C" w:rsidRPr="00B40365" w:rsidRDefault="00D32A3C" w:rsidP="00303AC6">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14:paraId="61C2A2A8" w14:textId="77777777" w:rsidR="00D32A3C" w:rsidRPr="00C97908" w:rsidRDefault="00D32A3C" w:rsidP="00303AC6">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14:paraId="02E6F149"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C3205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08BD5506" w14:textId="77777777" w:rsidR="00D32A3C" w:rsidRPr="00C97908" w:rsidRDefault="00D32A3C" w:rsidP="00303AC6">
            <w:pPr>
              <w:jc w:val="center"/>
              <w:rPr>
                <w:sz w:val="16"/>
                <w:szCs w:val="16"/>
                <w:lang w:val="en-US"/>
              </w:rPr>
            </w:pPr>
            <w:r w:rsidRPr="00C97908">
              <w:rPr>
                <w:sz w:val="16"/>
                <w:szCs w:val="16"/>
                <w:lang w:val="en-US"/>
              </w:rPr>
              <w:t>0,926</w:t>
            </w:r>
          </w:p>
        </w:tc>
      </w:tr>
      <w:tr w:rsidR="00D32A3C" w:rsidRPr="00B40365" w14:paraId="79FA63F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B933B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D028A4A"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5800E4D"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CB17C8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026D9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6832A540" w14:textId="77777777" w:rsidR="00D32A3C" w:rsidRPr="00C97908" w:rsidRDefault="00D32A3C" w:rsidP="00303AC6">
            <w:pPr>
              <w:jc w:val="center"/>
              <w:rPr>
                <w:sz w:val="16"/>
                <w:szCs w:val="16"/>
                <w:lang w:val="en-US"/>
              </w:rPr>
            </w:pPr>
            <w:r w:rsidRPr="00C97908">
              <w:rPr>
                <w:sz w:val="16"/>
                <w:szCs w:val="16"/>
                <w:lang w:val="en-US"/>
              </w:rPr>
              <w:t>0,278</w:t>
            </w:r>
          </w:p>
        </w:tc>
      </w:tr>
      <w:tr w:rsidR="00D32A3C" w:rsidRPr="00B40365" w14:paraId="772D784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D9BAC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CDFE346" w14:textId="77777777" w:rsidR="00D32A3C" w:rsidRPr="00B40365" w:rsidRDefault="00D32A3C" w:rsidP="00303AC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41ED2FE" w14:textId="77777777" w:rsidR="00D32A3C" w:rsidRPr="00C97908" w:rsidRDefault="00D32A3C" w:rsidP="00303AC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D911696"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1C812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5A93E7B9" w14:textId="77777777" w:rsidR="00D32A3C" w:rsidRPr="00C97908" w:rsidRDefault="00D32A3C" w:rsidP="00303AC6">
            <w:pPr>
              <w:jc w:val="center"/>
              <w:rPr>
                <w:sz w:val="16"/>
                <w:szCs w:val="16"/>
                <w:lang w:val="en-US"/>
              </w:rPr>
            </w:pPr>
            <w:r w:rsidRPr="00C97908">
              <w:rPr>
                <w:sz w:val="16"/>
                <w:szCs w:val="16"/>
                <w:lang w:val="en-US"/>
              </w:rPr>
              <w:t>0,093</w:t>
            </w:r>
          </w:p>
        </w:tc>
      </w:tr>
      <w:tr w:rsidR="00D32A3C" w:rsidRPr="009B70F2" w14:paraId="03A32CDB"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6C0DFE" w14:textId="77777777" w:rsidR="00D32A3C" w:rsidRPr="005E2CA0" w:rsidRDefault="00D32A3C" w:rsidP="00303AC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1A6186CB" w14:textId="77777777" w:rsidR="00D32A3C" w:rsidRPr="005E2CA0" w:rsidRDefault="00D32A3C" w:rsidP="00303AC6">
            <w:pPr>
              <w:jc w:val="center"/>
              <w:rPr>
                <w:b/>
                <w:bCs/>
                <w:sz w:val="22"/>
                <w:szCs w:val="22"/>
                <w:lang w:val="en-US"/>
              </w:rPr>
            </w:pPr>
            <w:r w:rsidRPr="005E2CA0">
              <w:rPr>
                <w:b/>
                <w:bCs/>
                <w:sz w:val="22"/>
                <w:szCs w:val="22"/>
                <w:lang w:val="en-US"/>
              </w:rPr>
              <w:t>RpIF12A</w:t>
            </w:r>
          </w:p>
        </w:tc>
        <w:tc>
          <w:tcPr>
            <w:tcW w:w="4366" w:type="dxa"/>
            <w:gridSpan w:val="5"/>
            <w:tcBorders>
              <w:top w:val="single" w:sz="4" w:space="0" w:color="auto"/>
              <w:bottom w:val="single" w:sz="4" w:space="0" w:color="auto"/>
            </w:tcBorders>
          </w:tcPr>
          <w:p w14:paraId="2A7CD218" w14:textId="77777777" w:rsidR="00D32A3C" w:rsidRPr="005E2CA0" w:rsidRDefault="00D32A3C" w:rsidP="00303AC6">
            <w:pPr>
              <w:rPr>
                <w:b/>
                <w:bCs/>
                <w:sz w:val="2"/>
                <w:szCs w:val="2"/>
                <w:lang w:val="en-US"/>
              </w:rPr>
            </w:pPr>
            <w:r w:rsidRPr="005E2CA0">
              <w:rPr>
                <w:b/>
                <w:bCs/>
                <w:sz w:val="22"/>
                <w:szCs w:val="22"/>
                <w:lang w:val="en-US"/>
              </w:rPr>
              <w:t>Grunduirea si vopsirea conductelor de instalatii cu diametru exterior pina la 60 mm, in 2 straturi, cu vopsele pe baza de ulei</w:t>
            </w:r>
          </w:p>
          <w:p w14:paraId="1194ACFA"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FBCA686"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34D22E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1407838" w14:textId="77777777" w:rsidR="00D32A3C" w:rsidRPr="005E2CA0" w:rsidRDefault="00D32A3C" w:rsidP="00303AC6">
            <w:pPr>
              <w:jc w:val="center"/>
              <w:rPr>
                <w:b/>
                <w:bCs/>
                <w:sz w:val="22"/>
                <w:szCs w:val="22"/>
                <w:lang w:val="en-US"/>
              </w:rPr>
            </w:pPr>
            <w:r w:rsidRPr="005E2CA0">
              <w:rPr>
                <w:b/>
                <w:bCs/>
                <w:sz w:val="22"/>
                <w:szCs w:val="22"/>
                <w:lang w:val="en-US"/>
              </w:rPr>
              <w:t>27,100</w:t>
            </w:r>
          </w:p>
          <w:p w14:paraId="3150CBB2" w14:textId="77777777" w:rsidR="00D32A3C" w:rsidRPr="009B70F2" w:rsidRDefault="00D32A3C" w:rsidP="00303AC6">
            <w:pPr>
              <w:jc w:val="center"/>
              <w:rPr>
                <w:sz w:val="2"/>
                <w:szCs w:val="2"/>
                <w:lang w:val="en-US"/>
              </w:rPr>
            </w:pPr>
          </w:p>
        </w:tc>
      </w:tr>
      <w:tr w:rsidR="00D32A3C" w:rsidRPr="00B40365" w14:paraId="7B22744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C821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3174621" w14:textId="77777777" w:rsidR="00D32A3C" w:rsidRPr="00B40365" w:rsidRDefault="00D32A3C" w:rsidP="00303AC6">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0EEA4C6A" w14:textId="77777777" w:rsidR="00D32A3C" w:rsidRPr="00C97908" w:rsidRDefault="00D32A3C" w:rsidP="00303AC6">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4D822B9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D00D3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6997AF06" w14:textId="77777777" w:rsidR="00D32A3C" w:rsidRPr="00C97908" w:rsidRDefault="00D32A3C" w:rsidP="00303AC6">
            <w:pPr>
              <w:jc w:val="center"/>
              <w:rPr>
                <w:sz w:val="16"/>
                <w:szCs w:val="16"/>
                <w:lang w:val="en-US"/>
              </w:rPr>
            </w:pPr>
            <w:r w:rsidRPr="00C97908">
              <w:rPr>
                <w:sz w:val="16"/>
                <w:szCs w:val="16"/>
                <w:lang w:val="en-US"/>
              </w:rPr>
              <w:t>4,065</w:t>
            </w:r>
          </w:p>
        </w:tc>
      </w:tr>
      <w:tr w:rsidR="00D32A3C" w:rsidRPr="00B40365" w14:paraId="7E09A2A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3FF1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6ED1468" w14:textId="77777777" w:rsidR="00D32A3C" w:rsidRPr="00B40365" w:rsidRDefault="00D32A3C" w:rsidP="00303AC6">
            <w:pPr>
              <w:jc w:val="center"/>
              <w:rPr>
                <w:sz w:val="16"/>
                <w:szCs w:val="16"/>
                <w:lang w:val="en-US"/>
              </w:rPr>
            </w:pPr>
            <w:r w:rsidRPr="00B40365">
              <w:rPr>
                <w:sz w:val="16"/>
                <w:szCs w:val="16"/>
                <w:lang w:val="en-US"/>
              </w:rPr>
              <w:t>2430226101260</w:t>
            </w:r>
          </w:p>
        </w:tc>
        <w:tc>
          <w:tcPr>
            <w:tcW w:w="4366" w:type="dxa"/>
            <w:gridSpan w:val="4"/>
            <w:tcBorders>
              <w:top w:val="nil"/>
              <w:bottom w:val="single" w:sz="2" w:space="0" w:color="auto"/>
            </w:tcBorders>
            <w:vAlign w:val="center"/>
          </w:tcPr>
          <w:p w14:paraId="70349C8A" w14:textId="77777777" w:rsidR="00D32A3C" w:rsidRPr="00C97908" w:rsidRDefault="00D32A3C" w:rsidP="00303AC6">
            <w:pPr>
              <w:rPr>
                <w:sz w:val="16"/>
                <w:szCs w:val="16"/>
                <w:lang w:val="en-US"/>
              </w:rPr>
            </w:pPr>
            <w:r w:rsidRPr="00C97908">
              <w:rPr>
                <w:sz w:val="16"/>
                <w:szCs w:val="16"/>
                <w:lang w:val="en-US"/>
              </w:rPr>
              <w:t>Grund minium</w:t>
            </w:r>
          </w:p>
        </w:tc>
        <w:tc>
          <w:tcPr>
            <w:tcW w:w="1021" w:type="dxa"/>
            <w:gridSpan w:val="3"/>
            <w:tcBorders>
              <w:top w:val="nil"/>
              <w:bottom w:val="single" w:sz="2" w:space="0" w:color="auto"/>
            </w:tcBorders>
            <w:vAlign w:val="center"/>
          </w:tcPr>
          <w:p w14:paraId="2D66544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BB918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3BCB36FF" w14:textId="77777777" w:rsidR="00D32A3C" w:rsidRPr="00C97908" w:rsidRDefault="00D32A3C" w:rsidP="00303AC6">
            <w:pPr>
              <w:jc w:val="center"/>
              <w:rPr>
                <w:sz w:val="16"/>
                <w:szCs w:val="16"/>
                <w:lang w:val="en-US"/>
              </w:rPr>
            </w:pPr>
            <w:r w:rsidRPr="00C97908">
              <w:rPr>
                <w:sz w:val="16"/>
                <w:szCs w:val="16"/>
                <w:lang w:val="en-US"/>
              </w:rPr>
              <w:t>0,406</w:t>
            </w:r>
          </w:p>
        </w:tc>
      </w:tr>
      <w:tr w:rsidR="00D32A3C" w:rsidRPr="00B40365" w14:paraId="277F09F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B1246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0CF41EF" w14:textId="77777777" w:rsidR="00D32A3C" w:rsidRPr="00B40365" w:rsidRDefault="00D32A3C" w:rsidP="00303AC6">
            <w:pPr>
              <w:jc w:val="center"/>
              <w:rPr>
                <w:sz w:val="16"/>
                <w:szCs w:val="16"/>
                <w:lang w:val="en-US"/>
              </w:rPr>
            </w:pPr>
            <w:r w:rsidRPr="00B40365">
              <w:rPr>
                <w:sz w:val="16"/>
                <w:szCs w:val="16"/>
                <w:lang w:val="en-US"/>
              </w:rPr>
              <w:t>2430116103218</w:t>
            </w:r>
          </w:p>
        </w:tc>
        <w:tc>
          <w:tcPr>
            <w:tcW w:w="4366" w:type="dxa"/>
            <w:gridSpan w:val="4"/>
            <w:tcBorders>
              <w:top w:val="nil"/>
              <w:bottom w:val="single" w:sz="2" w:space="0" w:color="auto"/>
            </w:tcBorders>
            <w:vAlign w:val="center"/>
          </w:tcPr>
          <w:p w14:paraId="5A2173F2" w14:textId="77777777" w:rsidR="00D32A3C" w:rsidRPr="00C97908" w:rsidRDefault="00D32A3C" w:rsidP="00303AC6">
            <w:pPr>
              <w:rPr>
                <w:sz w:val="16"/>
                <w:szCs w:val="16"/>
                <w:lang w:val="en-US"/>
              </w:rPr>
            </w:pPr>
            <w:r w:rsidRPr="00C97908">
              <w:rPr>
                <w:sz w:val="16"/>
                <w:szCs w:val="16"/>
                <w:lang w:val="en-US"/>
              </w:rPr>
              <w:t>Vopsea de ulei</w:t>
            </w:r>
          </w:p>
        </w:tc>
        <w:tc>
          <w:tcPr>
            <w:tcW w:w="1021" w:type="dxa"/>
            <w:gridSpan w:val="3"/>
            <w:tcBorders>
              <w:top w:val="nil"/>
              <w:bottom w:val="single" w:sz="2" w:space="0" w:color="auto"/>
            </w:tcBorders>
            <w:vAlign w:val="center"/>
          </w:tcPr>
          <w:p w14:paraId="5069EA2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48887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1BA86D8A" w14:textId="77777777" w:rsidR="00D32A3C" w:rsidRPr="00C97908" w:rsidRDefault="00D32A3C" w:rsidP="00303AC6">
            <w:pPr>
              <w:jc w:val="center"/>
              <w:rPr>
                <w:sz w:val="16"/>
                <w:szCs w:val="16"/>
                <w:lang w:val="en-US"/>
              </w:rPr>
            </w:pPr>
            <w:r w:rsidRPr="00C97908">
              <w:rPr>
                <w:sz w:val="16"/>
                <w:szCs w:val="16"/>
                <w:lang w:val="en-US"/>
              </w:rPr>
              <w:t>0,813</w:t>
            </w:r>
          </w:p>
        </w:tc>
      </w:tr>
      <w:tr w:rsidR="00D32A3C" w:rsidRPr="00B40365" w14:paraId="2F8AA9A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E49D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5348F1" w14:textId="77777777" w:rsidR="00D32A3C" w:rsidRPr="00B40365" w:rsidRDefault="00D32A3C" w:rsidP="00303AC6">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52223A37" w14:textId="77777777" w:rsidR="00D32A3C" w:rsidRPr="00C97908" w:rsidRDefault="00D32A3C" w:rsidP="00303AC6">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062022C8" w14:textId="77777777" w:rsidR="00D32A3C" w:rsidRPr="00C97908" w:rsidRDefault="00D32A3C" w:rsidP="00303AC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9E2FB1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33C88B09" w14:textId="77777777" w:rsidR="00D32A3C" w:rsidRPr="00C97908" w:rsidRDefault="00D32A3C" w:rsidP="00303AC6">
            <w:pPr>
              <w:jc w:val="center"/>
              <w:rPr>
                <w:sz w:val="16"/>
                <w:szCs w:val="16"/>
                <w:lang w:val="en-US"/>
              </w:rPr>
            </w:pPr>
            <w:r w:rsidRPr="00C97908">
              <w:rPr>
                <w:sz w:val="16"/>
                <w:szCs w:val="16"/>
                <w:lang w:val="en-US"/>
              </w:rPr>
              <w:t>0,271</w:t>
            </w:r>
          </w:p>
        </w:tc>
      </w:tr>
      <w:tr w:rsidR="00D32A3C" w:rsidRPr="00B40365" w14:paraId="755C196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ADC7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1085336" w14:textId="77777777" w:rsidR="00D32A3C" w:rsidRPr="00B40365" w:rsidRDefault="00D32A3C" w:rsidP="00303AC6">
            <w:pPr>
              <w:jc w:val="center"/>
              <w:rPr>
                <w:sz w:val="16"/>
                <w:szCs w:val="16"/>
                <w:lang w:val="en-US"/>
              </w:rPr>
            </w:pPr>
            <w:r w:rsidRPr="00B40365">
              <w:rPr>
                <w:sz w:val="16"/>
                <w:szCs w:val="16"/>
                <w:lang w:val="en-US"/>
              </w:rPr>
              <w:t>2430117326844</w:t>
            </w:r>
          </w:p>
        </w:tc>
        <w:tc>
          <w:tcPr>
            <w:tcW w:w="4366" w:type="dxa"/>
            <w:gridSpan w:val="4"/>
            <w:tcBorders>
              <w:top w:val="nil"/>
              <w:bottom w:val="single" w:sz="2" w:space="0" w:color="auto"/>
            </w:tcBorders>
            <w:vAlign w:val="center"/>
          </w:tcPr>
          <w:p w14:paraId="476D2F3C" w14:textId="77777777" w:rsidR="00D32A3C" w:rsidRPr="00C97908" w:rsidRDefault="00D32A3C" w:rsidP="00303AC6">
            <w:pPr>
              <w:rPr>
                <w:sz w:val="16"/>
                <w:szCs w:val="16"/>
                <w:lang w:val="en-US"/>
              </w:rPr>
            </w:pPr>
            <w:r w:rsidRPr="00C97908">
              <w:rPr>
                <w:sz w:val="16"/>
                <w:szCs w:val="16"/>
                <w:lang w:val="en-US"/>
              </w:rPr>
              <w:t>Lac rezistent la temperatura</w:t>
            </w:r>
          </w:p>
        </w:tc>
        <w:tc>
          <w:tcPr>
            <w:tcW w:w="1021" w:type="dxa"/>
            <w:gridSpan w:val="3"/>
            <w:tcBorders>
              <w:top w:val="nil"/>
              <w:bottom w:val="single" w:sz="2" w:space="0" w:color="auto"/>
            </w:tcBorders>
            <w:vAlign w:val="center"/>
          </w:tcPr>
          <w:p w14:paraId="42B9EAD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73E07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05785B88" w14:textId="77777777" w:rsidR="00D32A3C" w:rsidRPr="00C97908" w:rsidRDefault="00D32A3C" w:rsidP="00303AC6">
            <w:pPr>
              <w:jc w:val="center"/>
              <w:rPr>
                <w:sz w:val="16"/>
                <w:szCs w:val="16"/>
                <w:lang w:val="en-US"/>
              </w:rPr>
            </w:pPr>
            <w:r w:rsidRPr="00C97908">
              <w:rPr>
                <w:sz w:val="16"/>
                <w:szCs w:val="16"/>
                <w:lang w:val="en-US"/>
              </w:rPr>
              <w:t>0,406</w:t>
            </w:r>
          </w:p>
        </w:tc>
      </w:tr>
      <w:tr w:rsidR="00D32A3C" w:rsidRPr="00B40365" w14:paraId="7F123B6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6F8E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2C6AAC6" w14:textId="77777777" w:rsidR="00D32A3C" w:rsidRPr="00B40365" w:rsidRDefault="00D32A3C" w:rsidP="00303AC6">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7A92625D" w14:textId="77777777" w:rsidR="00D32A3C" w:rsidRPr="00C97908" w:rsidRDefault="00D32A3C" w:rsidP="00303AC6">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CD4945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4B2EC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94FA24C" w14:textId="77777777" w:rsidR="00D32A3C" w:rsidRPr="00C97908" w:rsidRDefault="00D32A3C" w:rsidP="00303AC6">
            <w:pPr>
              <w:jc w:val="center"/>
              <w:rPr>
                <w:sz w:val="16"/>
                <w:szCs w:val="16"/>
                <w:lang w:val="en-US"/>
              </w:rPr>
            </w:pPr>
            <w:r w:rsidRPr="00C97908">
              <w:rPr>
                <w:sz w:val="16"/>
                <w:szCs w:val="16"/>
                <w:lang w:val="en-US"/>
              </w:rPr>
              <w:t>1,355</w:t>
            </w:r>
          </w:p>
        </w:tc>
      </w:tr>
      <w:tr w:rsidR="00D32A3C" w:rsidRPr="00B40365" w14:paraId="0AFABC4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E2A7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82F48A1"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9023403"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49223BD"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7202E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1E5E123" w14:textId="77777777" w:rsidR="00D32A3C" w:rsidRPr="00C97908" w:rsidRDefault="00D32A3C" w:rsidP="00303AC6">
            <w:pPr>
              <w:jc w:val="center"/>
              <w:rPr>
                <w:sz w:val="16"/>
                <w:szCs w:val="16"/>
                <w:lang w:val="en-US"/>
              </w:rPr>
            </w:pPr>
            <w:r w:rsidRPr="00C97908">
              <w:rPr>
                <w:sz w:val="16"/>
                <w:szCs w:val="16"/>
                <w:lang w:val="en-US"/>
              </w:rPr>
              <w:t>1,355</w:t>
            </w:r>
          </w:p>
        </w:tc>
      </w:tr>
      <w:tr w:rsidR="00D32A3C" w:rsidRPr="00B40365" w14:paraId="5DC7E0F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6C5D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4B0AA37" w14:textId="77777777" w:rsidR="00D32A3C" w:rsidRPr="00B40365" w:rsidRDefault="00D32A3C" w:rsidP="00303AC6">
            <w:pPr>
              <w:jc w:val="center"/>
              <w:rPr>
                <w:sz w:val="16"/>
                <w:szCs w:val="16"/>
                <w:lang w:val="en-US"/>
              </w:rPr>
            </w:pPr>
            <w:r w:rsidRPr="00B40365">
              <w:rPr>
                <w:sz w:val="16"/>
                <w:szCs w:val="16"/>
                <w:lang w:val="en-US"/>
              </w:rPr>
              <w:t>2881116001666</w:t>
            </w:r>
          </w:p>
        </w:tc>
        <w:tc>
          <w:tcPr>
            <w:tcW w:w="4366" w:type="dxa"/>
            <w:gridSpan w:val="4"/>
            <w:tcBorders>
              <w:top w:val="nil"/>
              <w:bottom w:val="single" w:sz="2" w:space="0" w:color="auto"/>
            </w:tcBorders>
            <w:vAlign w:val="center"/>
          </w:tcPr>
          <w:p w14:paraId="587EC30A" w14:textId="77777777" w:rsidR="00D32A3C" w:rsidRPr="00C97908" w:rsidRDefault="00D32A3C" w:rsidP="00303AC6">
            <w:pPr>
              <w:rPr>
                <w:sz w:val="16"/>
                <w:szCs w:val="16"/>
                <w:lang w:val="en-US"/>
              </w:rPr>
            </w:pPr>
            <w:r w:rsidRPr="00C97908">
              <w:rPr>
                <w:sz w:val="16"/>
                <w:szCs w:val="16"/>
                <w:lang w:val="en-US"/>
              </w:rPr>
              <w:t>Hirtie slef.usc.sticla foi 23 x 30 gr 25 S 1581</w:t>
            </w:r>
          </w:p>
        </w:tc>
        <w:tc>
          <w:tcPr>
            <w:tcW w:w="1021" w:type="dxa"/>
            <w:gridSpan w:val="3"/>
            <w:tcBorders>
              <w:top w:val="nil"/>
              <w:bottom w:val="single" w:sz="2" w:space="0" w:color="auto"/>
            </w:tcBorders>
            <w:vAlign w:val="center"/>
          </w:tcPr>
          <w:p w14:paraId="120D4647"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4DDDF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204A4F10" w14:textId="77777777" w:rsidR="00D32A3C" w:rsidRPr="00C97908" w:rsidRDefault="00D32A3C" w:rsidP="00303AC6">
            <w:pPr>
              <w:jc w:val="center"/>
              <w:rPr>
                <w:sz w:val="16"/>
                <w:szCs w:val="16"/>
                <w:lang w:val="en-US"/>
              </w:rPr>
            </w:pPr>
            <w:r w:rsidRPr="00C97908">
              <w:rPr>
                <w:sz w:val="16"/>
                <w:szCs w:val="16"/>
                <w:lang w:val="en-US"/>
              </w:rPr>
              <w:t>1,355</w:t>
            </w:r>
          </w:p>
        </w:tc>
      </w:tr>
      <w:tr w:rsidR="00D32A3C" w:rsidRPr="00B40365" w14:paraId="1F45344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0E60D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AA6BECD"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9F28103"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74C0EF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E68FB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14:paraId="77234619" w14:textId="77777777" w:rsidR="00D32A3C" w:rsidRPr="00C97908" w:rsidRDefault="00D32A3C" w:rsidP="00303AC6">
            <w:pPr>
              <w:jc w:val="center"/>
              <w:rPr>
                <w:sz w:val="16"/>
                <w:szCs w:val="16"/>
                <w:lang w:val="en-US"/>
              </w:rPr>
            </w:pPr>
            <w:r w:rsidRPr="00C97908">
              <w:rPr>
                <w:sz w:val="16"/>
                <w:szCs w:val="16"/>
                <w:lang w:val="en-US"/>
              </w:rPr>
              <w:t>0,054</w:t>
            </w:r>
          </w:p>
        </w:tc>
      </w:tr>
      <w:tr w:rsidR="00D32A3C" w:rsidRPr="009B70F2" w14:paraId="36851189"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26F2A" w14:textId="77777777" w:rsidR="00D32A3C" w:rsidRPr="005E2CA0" w:rsidRDefault="00D32A3C" w:rsidP="00303AC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3B9F7806" w14:textId="77777777" w:rsidR="00D32A3C" w:rsidRPr="005E2CA0" w:rsidRDefault="00D32A3C" w:rsidP="00303AC6">
            <w:pPr>
              <w:jc w:val="center"/>
              <w:rPr>
                <w:b/>
                <w:bCs/>
                <w:sz w:val="22"/>
                <w:szCs w:val="22"/>
                <w:lang w:val="en-US"/>
              </w:rPr>
            </w:pPr>
            <w:r w:rsidRPr="005E2CA0">
              <w:rPr>
                <w:b/>
                <w:bCs/>
                <w:sz w:val="22"/>
                <w:szCs w:val="22"/>
                <w:lang w:val="en-US"/>
              </w:rPr>
              <w:t>IB05B</w:t>
            </w:r>
          </w:p>
        </w:tc>
        <w:tc>
          <w:tcPr>
            <w:tcW w:w="4366" w:type="dxa"/>
            <w:gridSpan w:val="5"/>
            <w:tcBorders>
              <w:top w:val="single" w:sz="4" w:space="0" w:color="auto"/>
              <w:bottom w:val="single" w:sz="4" w:space="0" w:color="auto"/>
            </w:tcBorders>
          </w:tcPr>
          <w:p w14:paraId="6FCC48E1" w14:textId="77777777" w:rsidR="00D32A3C" w:rsidRPr="005E2CA0" w:rsidRDefault="00D32A3C" w:rsidP="00303AC6">
            <w:pPr>
              <w:rPr>
                <w:b/>
                <w:bCs/>
                <w:sz w:val="2"/>
                <w:szCs w:val="2"/>
                <w:lang w:val="en-US"/>
              </w:rPr>
            </w:pPr>
            <w:r w:rsidRPr="005E2CA0">
              <w:rPr>
                <w:b/>
                <w:bCs/>
                <w:sz w:val="22"/>
                <w:szCs w:val="22"/>
                <w:lang w:val="en-US"/>
              </w:rPr>
              <w:t>Radiatoare din fonta, corpul de radiator avind 11-20 elemente / Radiator demontat anterior</w:t>
            </w:r>
          </w:p>
          <w:p w14:paraId="0B14E39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B6CCBE3"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D692BD"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DC83D3E" w14:textId="77777777" w:rsidR="00D32A3C" w:rsidRPr="005E2CA0" w:rsidRDefault="00D32A3C" w:rsidP="00303AC6">
            <w:pPr>
              <w:jc w:val="center"/>
              <w:rPr>
                <w:b/>
                <w:bCs/>
                <w:sz w:val="22"/>
                <w:szCs w:val="22"/>
                <w:lang w:val="en-US"/>
              </w:rPr>
            </w:pPr>
            <w:r w:rsidRPr="005E2CA0">
              <w:rPr>
                <w:b/>
                <w:bCs/>
                <w:sz w:val="22"/>
                <w:szCs w:val="22"/>
                <w:lang w:val="en-US"/>
              </w:rPr>
              <w:t>1,000</w:t>
            </w:r>
          </w:p>
          <w:p w14:paraId="65E25288" w14:textId="77777777" w:rsidR="00D32A3C" w:rsidRPr="009B70F2" w:rsidRDefault="00D32A3C" w:rsidP="00303AC6">
            <w:pPr>
              <w:jc w:val="center"/>
              <w:rPr>
                <w:sz w:val="2"/>
                <w:szCs w:val="2"/>
                <w:lang w:val="en-US"/>
              </w:rPr>
            </w:pPr>
          </w:p>
        </w:tc>
      </w:tr>
      <w:tr w:rsidR="00D32A3C" w:rsidRPr="00B40365" w14:paraId="2C02D40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E7E5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3420469" w14:textId="77777777" w:rsidR="00D32A3C" w:rsidRPr="00B40365" w:rsidRDefault="00D32A3C" w:rsidP="00303AC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6AFEF16" w14:textId="77777777" w:rsidR="00D32A3C" w:rsidRPr="00C97908" w:rsidRDefault="00D32A3C" w:rsidP="00303AC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673E8A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B0F0F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14:paraId="5A19D4BA" w14:textId="77777777" w:rsidR="00D32A3C" w:rsidRPr="00C97908" w:rsidRDefault="00D32A3C" w:rsidP="00303AC6">
            <w:pPr>
              <w:jc w:val="center"/>
              <w:rPr>
                <w:sz w:val="16"/>
                <w:szCs w:val="16"/>
                <w:lang w:val="en-US"/>
              </w:rPr>
            </w:pPr>
            <w:r w:rsidRPr="00C97908">
              <w:rPr>
                <w:sz w:val="16"/>
                <w:szCs w:val="16"/>
                <w:lang w:val="en-US"/>
              </w:rPr>
              <w:t>2,50</w:t>
            </w:r>
          </w:p>
        </w:tc>
      </w:tr>
      <w:tr w:rsidR="00D32A3C" w:rsidRPr="00B40365" w14:paraId="609B1CD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8D4FC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F39B44B" w14:textId="77777777" w:rsidR="00D32A3C" w:rsidRPr="00B40365" w:rsidRDefault="00D32A3C" w:rsidP="00303AC6">
            <w:pPr>
              <w:jc w:val="center"/>
              <w:rPr>
                <w:sz w:val="16"/>
                <w:szCs w:val="16"/>
                <w:lang w:val="en-US"/>
              </w:rPr>
            </w:pPr>
            <w:r w:rsidRPr="00B40365">
              <w:rPr>
                <w:sz w:val="16"/>
                <w:szCs w:val="16"/>
                <w:lang w:val="en-US"/>
              </w:rPr>
              <w:t>2822115700000m</w:t>
            </w:r>
          </w:p>
        </w:tc>
        <w:tc>
          <w:tcPr>
            <w:tcW w:w="4366" w:type="dxa"/>
            <w:gridSpan w:val="4"/>
            <w:tcBorders>
              <w:top w:val="nil"/>
              <w:bottom w:val="single" w:sz="2" w:space="0" w:color="auto"/>
            </w:tcBorders>
            <w:vAlign w:val="center"/>
          </w:tcPr>
          <w:p w14:paraId="43C693E3" w14:textId="77777777" w:rsidR="00D32A3C" w:rsidRPr="00C97908" w:rsidRDefault="00D32A3C" w:rsidP="00303AC6">
            <w:pPr>
              <w:rPr>
                <w:sz w:val="16"/>
                <w:szCs w:val="16"/>
                <w:lang w:val="en-US"/>
              </w:rPr>
            </w:pPr>
            <w:r w:rsidRPr="00C97908">
              <w:rPr>
                <w:sz w:val="16"/>
                <w:szCs w:val="16"/>
                <w:lang w:val="en-US"/>
              </w:rPr>
              <w:t>Radiator demontat anterior</w:t>
            </w:r>
          </w:p>
        </w:tc>
        <w:tc>
          <w:tcPr>
            <w:tcW w:w="1021" w:type="dxa"/>
            <w:gridSpan w:val="3"/>
            <w:tcBorders>
              <w:top w:val="nil"/>
              <w:bottom w:val="single" w:sz="2" w:space="0" w:color="auto"/>
            </w:tcBorders>
            <w:vAlign w:val="center"/>
          </w:tcPr>
          <w:p w14:paraId="342441DC"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FF58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8048624" w14:textId="77777777" w:rsidR="00D32A3C" w:rsidRPr="00C97908" w:rsidRDefault="00D32A3C" w:rsidP="00303AC6">
            <w:pPr>
              <w:jc w:val="center"/>
              <w:rPr>
                <w:sz w:val="16"/>
                <w:szCs w:val="16"/>
                <w:lang w:val="en-US"/>
              </w:rPr>
            </w:pPr>
            <w:r w:rsidRPr="00C97908">
              <w:rPr>
                <w:sz w:val="16"/>
                <w:szCs w:val="16"/>
                <w:lang w:val="en-US"/>
              </w:rPr>
              <w:t>1,00</w:t>
            </w:r>
          </w:p>
        </w:tc>
      </w:tr>
      <w:tr w:rsidR="00D32A3C" w:rsidRPr="00B40365" w14:paraId="508730A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F725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AC2AA49" w14:textId="77777777" w:rsidR="00D32A3C" w:rsidRPr="00B40365" w:rsidRDefault="00D32A3C" w:rsidP="00303AC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90B5FDA" w14:textId="77777777" w:rsidR="00D32A3C" w:rsidRPr="00C97908" w:rsidRDefault="00D32A3C" w:rsidP="00303AC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46903EB"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C7FA0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14:paraId="51D0C0F4" w14:textId="77777777" w:rsidR="00D32A3C" w:rsidRPr="00C97908" w:rsidRDefault="00D32A3C" w:rsidP="00303AC6">
            <w:pPr>
              <w:jc w:val="center"/>
              <w:rPr>
                <w:sz w:val="16"/>
                <w:szCs w:val="16"/>
                <w:lang w:val="en-US"/>
              </w:rPr>
            </w:pPr>
            <w:r w:rsidRPr="00C97908">
              <w:rPr>
                <w:sz w:val="16"/>
                <w:szCs w:val="16"/>
                <w:lang w:val="en-US"/>
              </w:rPr>
              <w:t>0,04</w:t>
            </w:r>
          </w:p>
        </w:tc>
      </w:tr>
      <w:tr w:rsidR="00D32A3C" w:rsidRPr="00B40365" w14:paraId="2D4BB96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137C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5A4A17B" w14:textId="77777777" w:rsidR="00D32A3C" w:rsidRPr="00B40365" w:rsidRDefault="00D32A3C" w:rsidP="00303AC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7D3D8B4" w14:textId="77777777" w:rsidR="00D32A3C" w:rsidRPr="00C97908" w:rsidRDefault="00D32A3C" w:rsidP="00303AC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52D563E"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52751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6162FB33" w14:textId="77777777" w:rsidR="00D32A3C" w:rsidRPr="00C97908" w:rsidRDefault="00D32A3C" w:rsidP="00303AC6">
            <w:pPr>
              <w:jc w:val="center"/>
              <w:rPr>
                <w:sz w:val="16"/>
                <w:szCs w:val="16"/>
                <w:lang w:val="en-US"/>
              </w:rPr>
            </w:pPr>
            <w:r w:rsidRPr="00C97908">
              <w:rPr>
                <w:sz w:val="16"/>
                <w:szCs w:val="16"/>
                <w:lang w:val="en-US"/>
              </w:rPr>
              <w:t>0,08</w:t>
            </w:r>
          </w:p>
        </w:tc>
      </w:tr>
      <w:tr w:rsidR="00D32A3C" w:rsidRPr="00B40365" w14:paraId="5D8128B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58C0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EA8AA13" w14:textId="77777777" w:rsidR="00D32A3C" w:rsidRPr="00B40365" w:rsidRDefault="00D32A3C" w:rsidP="00303AC6">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37917F15" w14:textId="77777777" w:rsidR="00D32A3C" w:rsidRPr="00C97908" w:rsidRDefault="00D32A3C" w:rsidP="00303AC6">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63C51CD9"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F090F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76F62F4A" w14:textId="77777777" w:rsidR="00D32A3C" w:rsidRPr="00C97908" w:rsidRDefault="00D32A3C" w:rsidP="00303AC6">
            <w:pPr>
              <w:jc w:val="center"/>
              <w:rPr>
                <w:sz w:val="16"/>
                <w:szCs w:val="16"/>
                <w:lang w:val="en-US"/>
              </w:rPr>
            </w:pPr>
            <w:r w:rsidRPr="00C97908">
              <w:rPr>
                <w:sz w:val="16"/>
                <w:szCs w:val="16"/>
                <w:lang w:val="en-US"/>
              </w:rPr>
              <w:t>0,05</w:t>
            </w:r>
          </w:p>
        </w:tc>
      </w:tr>
      <w:tr w:rsidR="00D32A3C" w:rsidRPr="00B40365" w14:paraId="030CD68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4A21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FCA43FD" w14:textId="77777777" w:rsidR="00D32A3C" w:rsidRPr="00B40365" w:rsidRDefault="00D32A3C" w:rsidP="00303AC6">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7D9F0444" w14:textId="77777777" w:rsidR="00D32A3C" w:rsidRPr="00C97908" w:rsidRDefault="00D32A3C" w:rsidP="00303AC6">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5873B038"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93C369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46068443" w14:textId="77777777" w:rsidR="00D32A3C" w:rsidRPr="00C97908" w:rsidRDefault="00D32A3C" w:rsidP="00303AC6">
            <w:pPr>
              <w:jc w:val="center"/>
              <w:rPr>
                <w:sz w:val="16"/>
                <w:szCs w:val="16"/>
                <w:lang w:val="en-US"/>
              </w:rPr>
            </w:pPr>
            <w:r w:rsidRPr="00C97908">
              <w:rPr>
                <w:sz w:val="16"/>
                <w:szCs w:val="16"/>
                <w:lang w:val="en-US"/>
              </w:rPr>
              <w:t>4,00</w:t>
            </w:r>
          </w:p>
        </w:tc>
      </w:tr>
      <w:tr w:rsidR="00D32A3C" w:rsidRPr="00B40365" w14:paraId="76D03F3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8EF13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C92565" w14:textId="77777777" w:rsidR="00D32A3C" w:rsidRPr="00B40365" w:rsidRDefault="00D32A3C" w:rsidP="00303AC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BAC970A" w14:textId="77777777" w:rsidR="00D32A3C" w:rsidRPr="00C97908" w:rsidRDefault="00D32A3C" w:rsidP="00303AC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72B4482"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EFFC0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14:paraId="2EA4795A" w14:textId="77777777" w:rsidR="00D32A3C" w:rsidRPr="00C97908" w:rsidRDefault="00D32A3C" w:rsidP="00303AC6">
            <w:pPr>
              <w:jc w:val="center"/>
              <w:rPr>
                <w:sz w:val="16"/>
                <w:szCs w:val="16"/>
                <w:lang w:val="en-US"/>
              </w:rPr>
            </w:pPr>
            <w:r w:rsidRPr="00C97908">
              <w:rPr>
                <w:sz w:val="16"/>
                <w:szCs w:val="16"/>
                <w:lang w:val="en-US"/>
              </w:rPr>
              <w:t>0,25</w:t>
            </w:r>
          </w:p>
        </w:tc>
      </w:tr>
      <w:tr w:rsidR="00D32A3C" w:rsidRPr="009B70F2" w14:paraId="6940C1F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172DA7" w14:textId="77777777" w:rsidR="00D32A3C" w:rsidRPr="005E2CA0" w:rsidRDefault="00D32A3C" w:rsidP="00303AC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4A3F2A85" w14:textId="77777777" w:rsidR="00D32A3C" w:rsidRPr="005E2CA0" w:rsidRDefault="00D32A3C" w:rsidP="00303AC6">
            <w:pPr>
              <w:jc w:val="center"/>
              <w:rPr>
                <w:b/>
                <w:bCs/>
                <w:sz w:val="22"/>
                <w:szCs w:val="22"/>
                <w:lang w:val="en-US"/>
              </w:rPr>
            </w:pPr>
            <w:r w:rsidRPr="005E2CA0">
              <w:rPr>
                <w:b/>
                <w:bCs/>
                <w:sz w:val="22"/>
                <w:szCs w:val="22"/>
                <w:lang w:val="en-US"/>
              </w:rPr>
              <w:t>IB05A</w:t>
            </w:r>
          </w:p>
        </w:tc>
        <w:tc>
          <w:tcPr>
            <w:tcW w:w="4366" w:type="dxa"/>
            <w:gridSpan w:val="5"/>
            <w:tcBorders>
              <w:top w:val="single" w:sz="4" w:space="0" w:color="auto"/>
              <w:bottom w:val="single" w:sz="4" w:space="0" w:color="auto"/>
            </w:tcBorders>
          </w:tcPr>
          <w:p w14:paraId="744F1BC3" w14:textId="77777777" w:rsidR="00D32A3C" w:rsidRPr="005E2CA0" w:rsidRDefault="00D32A3C" w:rsidP="00303AC6">
            <w:pPr>
              <w:rPr>
                <w:b/>
                <w:bCs/>
                <w:sz w:val="2"/>
                <w:szCs w:val="2"/>
                <w:lang w:val="en-US"/>
              </w:rPr>
            </w:pPr>
            <w:r w:rsidRPr="005E2CA0">
              <w:rPr>
                <w:b/>
                <w:bCs/>
                <w:sz w:val="22"/>
                <w:szCs w:val="22"/>
                <w:lang w:val="en-US"/>
              </w:rPr>
              <w:t>Radiatoare din fonta, corpul de radiator avind pina la 10 elemente, inclusiv / Radiator demontat anterior</w:t>
            </w:r>
          </w:p>
          <w:p w14:paraId="19E8F3D0"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8DE42AA"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B02DE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EDDCEF5" w14:textId="77777777" w:rsidR="00D32A3C" w:rsidRPr="005E2CA0" w:rsidRDefault="00D32A3C" w:rsidP="00303AC6">
            <w:pPr>
              <w:jc w:val="center"/>
              <w:rPr>
                <w:b/>
                <w:bCs/>
                <w:sz w:val="22"/>
                <w:szCs w:val="22"/>
                <w:lang w:val="en-US"/>
              </w:rPr>
            </w:pPr>
            <w:r w:rsidRPr="005E2CA0">
              <w:rPr>
                <w:b/>
                <w:bCs/>
                <w:sz w:val="22"/>
                <w:szCs w:val="22"/>
                <w:lang w:val="en-US"/>
              </w:rPr>
              <w:t>1,000</w:t>
            </w:r>
          </w:p>
          <w:p w14:paraId="1E597741" w14:textId="77777777" w:rsidR="00D32A3C" w:rsidRPr="009B70F2" w:rsidRDefault="00D32A3C" w:rsidP="00303AC6">
            <w:pPr>
              <w:jc w:val="center"/>
              <w:rPr>
                <w:sz w:val="2"/>
                <w:szCs w:val="2"/>
                <w:lang w:val="en-US"/>
              </w:rPr>
            </w:pPr>
          </w:p>
        </w:tc>
      </w:tr>
      <w:tr w:rsidR="00D32A3C" w:rsidRPr="00B40365" w14:paraId="505B793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E1A4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9226E01" w14:textId="77777777" w:rsidR="00D32A3C" w:rsidRPr="00B40365" w:rsidRDefault="00D32A3C" w:rsidP="00303AC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8E30B56" w14:textId="77777777" w:rsidR="00D32A3C" w:rsidRPr="00C97908" w:rsidRDefault="00D32A3C" w:rsidP="00303AC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9369617"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28E4D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21E103CC" w14:textId="77777777" w:rsidR="00D32A3C" w:rsidRPr="00C97908" w:rsidRDefault="00D32A3C" w:rsidP="00303AC6">
            <w:pPr>
              <w:jc w:val="center"/>
              <w:rPr>
                <w:sz w:val="16"/>
                <w:szCs w:val="16"/>
                <w:lang w:val="en-US"/>
              </w:rPr>
            </w:pPr>
            <w:r w:rsidRPr="00C97908">
              <w:rPr>
                <w:sz w:val="16"/>
                <w:szCs w:val="16"/>
                <w:lang w:val="en-US"/>
              </w:rPr>
              <w:t>2,00</w:t>
            </w:r>
          </w:p>
        </w:tc>
      </w:tr>
      <w:tr w:rsidR="00D32A3C" w:rsidRPr="00B40365" w14:paraId="7BFDB8B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5C6C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E6FEE1" w14:textId="77777777" w:rsidR="00D32A3C" w:rsidRPr="00B40365" w:rsidRDefault="00D32A3C" w:rsidP="00303AC6">
            <w:pPr>
              <w:jc w:val="center"/>
              <w:rPr>
                <w:sz w:val="16"/>
                <w:szCs w:val="16"/>
                <w:lang w:val="en-US"/>
              </w:rPr>
            </w:pPr>
            <w:r w:rsidRPr="00B40365">
              <w:rPr>
                <w:sz w:val="16"/>
                <w:szCs w:val="16"/>
                <w:lang w:val="en-US"/>
              </w:rPr>
              <w:t>2822115700000m</w:t>
            </w:r>
          </w:p>
        </w:tc>
        <w:tc>
          <w:tcPr>
            <w:tcW w:w="4366" w:type="dxa"/>
            <w:gridSpan w:val="4"/>
            <w:tcBorders>
              <w:top w:val="nil"/>
              <w:bottom w:val="single" w:sz="2" w:space="0" w:color="auto"/>
            </w:tcBorders>
            <w:vAlign w:val="center"/>
          </w:tcPr>
          <w:p w14:paraId="0BCCE7FD" w14:textId="77777777" w:rsidR="00D32A3C" w:rsidRPr="00C97908" w:rsidRDefault="00D32A3C" w:rsidP="00303AC6">
            <w:pPr>
              <w:rPr>
                <w:sz w:val="16"/>
                <w:szCs w:val="16"/>
                <w:lang w:val="en-US"/>
              </w:rPr>
            </w:pPr>
            <w:r w:rsidRPr="00C97908">
              <w:rPr>
                <w:sz w:val="16"/>
                <w:szCs w:val="16"/>
                <w:lang w:val="en-US"/>
              </w:rPr>
              <w:t>Radiator demontat anterior</w:t>
            </w:r>
          </w:p>
        </w:tc>
        <w:tc>
          <w:tcPr>
            <w:tcW w:w="1021" w:type="dxa"/>
            <w:gridSpan w:val="3"/>
            <w:tcBorders>
              <w:top w:val="nil"/>
              <w:bottom w:val="single" w:sz="2" w:space="0" w:color="auto"/>
            </w:tcBorders>
            <w:vAlign w:val="center"/>
          </w:tcPr>
          <w:p w14:paraId="4EEC9E44"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8069D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76A81AD" w14:textId="77777777" w:rsidR="00D32A3C" w:rsidRPr="00C97908" w:rsidRDefault="00D32A3C" w:rsidP="00303AC6">
            <w:pPr>
              <w:jc w:val="center"/>
              <w:rPr>
                <w:sz w:val="16"/>
                <w:szCs w:val="16"/>
                <w:lang w:val="en-US"/>
              </w:rPr>
            </w:pPr>
            <w:r w:rsidRPr="00C97908">
              <w:rPr>
                <w:sz w:val="16"/>
                <w:szCs w:val="16"/>
                <w:lang w:val="en-US"/>
              </w:rPr>
              <w:t>1,00</w:t>
            </w:r>
          </w:p>
        </w:tc>
      </w:tr>
      <w:tr w:rsidR="00D32A3C" w:rsidRPr="00B40365" w14:paraId="7FDCFD2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5244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D6D3D6A" w14:textId="77777777" w:rsidR="00D32A3C" w:rsidRPr="00B40365" w:rsidRDefault="00D32A3C" w:rsidP="00303AC6">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2D9D6E3" w14:textId="77777777" w:rsidR="00D32A3C" w:rsidRPr="00C97908" w:rsidRDefault="00D32A3C" w:rsidP="00303AC6">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A1591F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8D7FD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476EC734" w14:textId="77777777" w:rsidR="00D32A3C" w:rsidRPr="00C97908" w:rsidRDefault="00D32A3C" w:rsidP="00303AC6">
            <w:pPr>
              <w:jc w:val="center"/>
              <w:rPr>
                <w:sz w:val="16"/>
                <w:szCs w:val="16"/>
                <w:lang w:val="en-US"/>
              </w:rPr>
            </w:pPr>
            <w:r w:rsidRPr="00C97908">
              <w:rPr>
                <w:sz w:val="16"/>
                <w:szCs w:val="16"/>
                <w:lang w:val="en-US"/>
              </w:rPr>
              <w:t>0,03</w:t>
            </w:r>
          </w:p>
        </w:tc>
      </w:tr>
      <w:tr w:rsidR="00D32A3C" w:rsidRPr="00B40365" w14:paraId="19E6B8E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E8337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60AE033" w14:textId="77777777" w:rsidR="00D32A3C" w:rsidRPr="00B40365" w:rsidRDefault="00D32A3C" w:rsidP="00303AC6">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A47F66C" w14:textId="77777777" w:rsidR="00D32A3C" w:rsidRPr="00C97908" w:rsidRDefault="00D32A3C" w:rsidP="00303AC6">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5C5444E"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DA519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51789486" w14:textId="77777777" w:rsidR="00D32A3C" w:rsidRPr="00C97908" w:rsidRDefault="00D32A3C" w:rsidP="00303AC6">
            <w:pPr>
              <w:jc w:val="center"/>
              <w:rPr>
                <w:sz w:val="16"/>
                <w:szCs w:val="16"/>
                <w:lang w:val="en-US"/>
              </w:rPr>
            </w:pPr>
            <w:r w:rsidRPr="00C97908">
              <w:rPr>
                <w:sz w:val="16"/>
                <w:szCs w:val="16"/>
                <w:lang w:val="en-US"/>
              </w:rPr>
              <w:t>0,06</w:t>
            </w:r>
          </w:p>
        </w:tc>
      </w:tr>
      <w:tr w:rsidR="00D32A3C" w:rsidRPr="00B40365" w14:paraId="26A847C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FBEF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55F1101" w14:textId="77777777" w:rsidR="00D32A3C" w:rsidRPr="00B40365" w:rsidRDefault="00D32A3C" w:rsidP="00303AC6">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B1C4170" w14:textId="77777777" w:rsidR="00D32A3C" w:rsidRPr="00C97908" w:rsidRDefault="00D32A3C" w:rsidP="00303AC6">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560712A5"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631D2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D63545D" w14:textId="77777777" w:rsidR="00D32A3C" w:rsidRPr="00C97908" w:rsidRDefault="00D32A3C" w:rsidP="00303AC6">
            <w:pPr>
              <w:jc w:val="center"/>
              <w:rPr>
                <w:sz w:val="16"/>
                <w:szCs w:val="16"/>
                <w:lang w:val="en-US"/>
              </w:rPr>
            </w:pPr>
            <w:r w:rsidRPr="00C97908">
              <w:rPr>
                <w:sz w:val="16"/>
                <w:szCs w:val="16"/>
                <w:lang w:val="en-US"/>
              </w:rPr>
              <w:t>0,05</w:t>
            </w:r>
          </w:p>
        </w:tc>
      </w:tr>
      <w:tr w:rsidR="00D32A3C" w:rsidRPr="00B40365" w14:paraId="06EC3B8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68EE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2345C06" w14:textId="77777777" w:rsidR="00D32A3C" w:rsidRPr="00B40365" w:rsidRDefault="00D32A3C" w:rsidP="00303AC6">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0DBB4FEA" w14:textId="77777777" w:rsidR="00D32A3C" w:rsidRPr="00C97908" w:rsidRDefault="00D32A3C" w:rsidP="00303AC6">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65F56F8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C4EF6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14:paraId="052210D4" w14:textId="77777777" w:rsidR="00D32A3C" w:rsidRPr="00C97908" w:rsidRDefault="00D32A3C" w:rsidP="00303AC6">
            <w:pPr>
              <w:jc w:val="center"/>
              <w:rPr>
                <w:sz w:val="16"/>
                <w:szCs w:val="16"/>
                <w:lang w:val="en-US"/>
              </w:rPr>
            </w:pPr>
            <w:r w:rsidRPr="00C97908">
              <w:rPr>
                <w:sz w:val="16"/>
                <w:szCs w:val="16"/>
                <w:lang w:val="en-US"/>
              </w:rPr>
              <w:t>3,00</w:t>
            </w:r>
          </w:p>
        </w:tc>
      </w:tr>
      <w:tr w:rsidR="00D32A3C" w:rsidRPr="00B40365" w14:paraId="65A8D9B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B491D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D4AEEB8" w14:textId="77777777" w:rsidR="00D32A3C" w:rsidRPr="00B40365" w:rsidRDefault="00D32A3C" w:rsidP="00303AC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EB4E2FB" w14:textId="77777777" w:rsidR="00D32A3C" w:rsidRPr="00C97908" w:rsidRDefault="00D32A3C" w:rsidP="00303AC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C74A4BA"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E062F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14:paraId="384261A5" w14:textId="77777777" w:rsidR="00D32A3C" w:rsidRPr="00C97908" w:rsidRDefault="00D32A3C" w:rsidP="00303AC6">
            <w:pPr>
              <w:jc w:val="center"/>
              <w:rPr>
                <w:sz w:val="16"/>
                <w:szCs w:val="16"/>
                <w:lang w:val="en-US"/>
              </w:rPr>
            </w:pPr>
            <w:r w:rsidRPr="00C97908">
              <w:rPr>
                <w:sz w:val="16"/>
                <w:szCs w:val="16"/>
                <w:lang w:val="en-US"/>
              </w:rPr>
              <w:t>0,20</w:t>
            </w:r>
          </w:p>
        </w:tc>
      </w:tr>
      <w:tr w:rsidR="00D32A3C" w:rsidRPr="009B70F2" w14:paraId="4F4712E8"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B46AF1" w14:textId="77777777" w:rsidR="00D32A3C" w:rsidRPr="005E2CA0" w:rsidRDefault="00D32A3C" w:rsidP="00303AC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39775AE5" w14:textId="77777777" w:rsidR="00D32A3C" w:rsidRPr="005E2CA0" w:rsidRDefault="00D32A3C" w:rsidP="00303AC6">
            <w:pPr>
              <w:jc w:val="center"/>
              <w:rPr>
                <w:b/>
                <w:bCs/>
                <w:sz w:val="22"/>
                <w:szCs w:val="22"/>
                <w:lang w:val="en-US"/>
              </w:rPr>
            </w:pPr>
            <w:r w:rsidRPr="005E2CA0">
              <w:rPr>
                <w:b/>
                <w:bCs/>
                <w:sz w:val="22"/>
                <w:szCs w:val="22"/>
                <w:lang w:val="en-US"/>
              </w:rPr>
              <w:t>IB20A</w:t>
            </w:r>
          </w:p>
        </w:tc>
        <w:tc>
          <w:tcPr>
            <w:tcW w:w="4366" w:type="dxa"/>
            <w:gridSpan w:val="5"/>
            <w:tcBorders>
              <w:top w:val="single" w:sz="4" w:space="0" w:color="auto"/>
              <w:bottom w:val="single" w:sz="4" w:space="0" w:color="auto"/>
            </w:tcBorders>
          </w:tcPr>
          <w:p w14:paraId="32E6D7A3" w14:textId="77777777" w:rsidR="00D32A3C" w:rsidRPr="005E2CA0" w:rsidRDefault="00D32A3C" w:rsidP="00303AC6">
            <w:pPr>
              <w:rPr>
                <w:b/>
                <w:bCs/>
                <w:sz w:val="2"/>
                <w:szCs w:val="2"/>
                <w:lang w:val="en-US"/>
              </w:rPr>
            </w:pPr>
            <w:r w:rsidRPr="005E2CA0">
              <w:rPr>
                <w:b/>
                <w:bCs/>
                <w:sz w:val="22"/>
                <w:szCs w:val="22"/>
                <w:lang w:val="en-US"/>
              </w:rPr>
              <w:t>Elemente de sustinere pentru corpuri de incalzire, montat pe zid de caramida.</w:t>
            </w:r>
          </w:p>
          <w:p w14:paraId="5CEB56E3"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B713807"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7F3E28"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98067AA" w14:textId="77777777" w:rsidR="00D32A3C" w:rsidRPr="005E2CA0" w:rsidRDefault="00D32A3C" w:rsidP="00303AC6">
            <w:pPr>
              <w:jc w:val="center"/>
              <w:rPr>
                <w:b/>
                <w:bCs/>
                <w:sz w:val="22"/>
                <w:szCs w:val="22"/>
                <w:lang w:val="en-US"/>
              </w:rPr>
            </w:pPr>
            <w:r w:rsidRPr="005E2CA0">
              <w:rPr>
                <w:b/>
                <w:bCs/>
                <w:sz w:val="22"/>
                <w:szCs w:val="22"/>
                <w:lang w:val="en-US"/>
              </w:rPr>
              <w:t>10,000</w:t>
            </w:r>
          </w:p>
          <w:p w14:paraId="6E15A425" w14:textId="77777777" w:rsidR="00D32A3C" w:rsidRPr="009B70F2" w:rsidRDefault="00D32A3C" w:rsidP="00303AC6">
            <w:pPr>
              <w:jc w:val="center"/>
              <w:rPr>
                <w:sz w:val="2"/>
                <w:szCs w:val="2"/>
                <w:lang w:val="en-US"/>
              </w:rPr>
            </w:pPr>
          </w:p>
        </w:tc>
      </w:tr>
      <w:tr w:rsidR="00D32A3C" w:rsidRPr="00B40365" w14:paraId="3328147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D24A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164C4E2" w14:textId="77777777" w:rsidR="00D32A3C" w:rsidRPr="00B40365" w:rsidRDefault="00D32A3C" w:rsidP="00303AC6">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E1E93F" w14:textId="77777777" w:rsidR="00D32A3C" w:rsidRPr="00C97908" w:rsidRDefault="00D32A3C" w:rsidP="00303AC6">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2BDD2E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4FD60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14:paraId="2CD2EF03" w14:textId="77777777" w:rsidR="00D32A3C" w:rsidRPr="00C97908" w:rsidRDefault="00D32A3C" w:rsidP="00303AC6">
            <w:pPr>
              <w:jc w:val="center"/>
              <w:rPr>
                <w:sz w:val="16"/>
                <w:szCs w:val="16"/>
                <w:lang w:val="en-US"/>
              </w:rPr>
            </w:pPr>
            <w:r w:rsidRPr="00C97908">
              <w:rPr>
                <w:sz w:val="16"/>
                <w:szCs w:val="16"/>
                <w:lang w:val="en-US"/>
              </w:rPr>
              <w:t>1,50</w:t>
            </w:r>
          </w:p>
        </w:tc>
      </w:tr>
      <w:tr w:rsidR="00D32A3C" w:rsidRPr="00B40365" w14:paraId="26B6E4B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5F2E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0650B79" w14:textId="77777777" w:rsidR="00D32A3C" w:rsidRPr="00B40365" w:rsidRDefault="00D32A3C" w:rsidP="00303AC6">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14:paraId="2F75DC3A" w14:textId="77777777" w:rsidR="00D32A3C" w:rsidRPr="00C97908" w:rsidRDefault="00D32A3C" w:rsidP="00303AC6">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14:paraId="578E6A8C"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9A4FA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3EEAEDA" w14:textId="77777777" w:rsidR="00D32A3C" w:rsidRPr="00C97908" w:rsidRDefault="00D32A3C" w:rsidP="00303AC6">
            <w:pPr>
              <w:jc w:val="center"/>
              <w:rPr>
                <w:sz w:val="16"/>
                <w:szCs w:val="16"/>
                <w:lang w:val="en-US"/>
              </w:rPr>
            </w:pPr>
            <w:r w:rsidRPr="00C97908">
              <w:rPr>
                <w:sz w:val="16"/>
                <w:szCs w:val="16"/>
                <w:lang w:val="en-US"/>
              </w:rPr>
              <w:t>10,00</w:t>
            </w:r>
          </w:p>
        </w:tc>
      </w:tr>
      <w:tr w:rsidR="00D32A3C" w:rsidRPr="00B40365" w14:paraId="61459D8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0521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D0AE705" w14:textId="77777777" w:rsidR="00D32A3C" w:rsidRPr="00B40365" w:rsidRDefault="00D32A3C" w:rsidP="00303AC6">
            <w:pPr>
              <w:jc w:val="center"/>
              <w:rPr>
                <w:sz w:val="16"/>
                <w:szCs w:val="16"/>
                <w:lang w:val="en-US"/>
              </w:rPr>
            </w:pPr>
            <w:r w:rsidRPr="00B40365">
              <w:rPr>
                <w:sz w:val="16"/>
                <w:szCs w:val="16"/>
                <w:lang w:val="en-US"/>
              </w:rPr>
              <w:t>2523156719287</w:t>
            </w:r>
          </w:p>
        </w:tc>
        <w:tc>
          <w:tcPr>
            <w:tcW w:w="4366" w:type="dxa"/>
            <w:gridSpan w:val="4"/>
            <w:tcBorders>
              <w:top w:val="nil"/>
              <w:bottom w:val="single" w:sz="2" w:space="0" w:color="auto"/>
            </w:tcBorders>
            <w:vAlign w:val="center"/>
          </w:tcPr>
          <w:p w14:paraId="064D8569" w14:textId="77777777" w:rsidR="00D32A3C" w:rsidRPr="00C97908" w:rsidRDefault="00D32A3C" w:rsidP="00303AC6">
            <w:pPr>
              <w:rPr>
                <w:sz w:val="16"/>
                <w:szCs w:val="16"/>
                <w:lang w:val="en-US"/>
              </w:rPr>
            </w:pPr>
            <w:r w:rsidRPr="00C97908">
              <w:rPr>
                <w:sz w:val="16"/>
                <w:szCs w:val="16"/>
                <w:lang w:val="en-US"/>
              </w:rPr>
              <w:t>Diblu p.v.c. marimea 4 NII-1030-75</w:t>
            </w:r>
          </w:p>
        </w:tc>
        <w:tc>
          <w:tcPr>
            <w:tcW w:w="1021" w:type="dxa"/>
            <w:gridSpan w:val="3"/>
            <w:tcBorders>
              <w:top w:val="nil"/>
              <w:bottom w:val="single" w:sz="2" w:space="0" w:color="auto"/>
            </w:tcBorders>
            <w:vAlign w:val="center"/>
          </w:tcPr>
          <w:p w14:paraId="6703B168"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B9DFB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5CC734E8" w14:textId="77777777" w:rsidR="00D32A3C" w:rsidRPr="00C97908" w:rsidRDefault="00D32A3C" w:rsidP="00303AC6">
            <w:pPr>
              <w:jc w:val="center"/>
              <w:rPr>
                <w:sz w:val="16"/>
                <w:szCs w:val="16"/>
                <w:lang w:val="en-US"/>
              </w:rPr>
            </w:pPr>
            <w:r w:rsidRPr="00C97908">
              <w:rPr>
                <w:sz w:val="16"/>
                <w:szCs w:val="16"/>
                <w:lang w:val="en-US"/>
              </w:rPr>
              <w:t>20,00</w:t>
            </w:r>
          </w:p>
        </w:tc>
      </w:tr>
      <w:tr w:rsidR="00D32A3C" w:rsidRPr="00B40365" w14:paraId="0CFB0EB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B9C19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F44FE32" w14:textId="77777777" w:rsidR="00D32A3C" w:rsidRPr="00B40365" w:rsidRDefault="00D32A3C" w:rsidP="00303AC6">
            <w:pPr>
              <w:jc w:val="center"/>
              <w:rPr>
                <w:sz w:val="16"/>
                <w:szCs w:val="16"/>
                <w:lang w:val="en-US"/>
              </w:rPr>
            </w:pPr>
            <w:r w:rsidRPr="00B40365">
              <w:rPr>
                <w:sz w:val="16"/>
                <w:szCs w:val="16"/>
                <w:lang w:val="en-US"/>
              </w:rPr>
              <w:t>2874115836521</w:t>
            </w:r>
          </w:p>
        </w:tc>
        <w:tc>
          <w:tcPr>
            <w:tcW w:w="4366" w:type="dxa"/>
            <w:gridSpan w:val="4"/>
            <w:tcBorders>
              <w:top w:val="nil"/>
              <w:bottom w:val="single" w:sz="2" w:space="0" w:color="auto"/>
            </w:tcBorders>
            <w:vAlign w:val="center"/>
          </w:tcPr>
          <w:p w14:paraId="74D8A86A" w14:textId="77777777" w:rsidR="00D32A3C" w:rsidRPr="00C97908" w:rsidRDefault="00D32A3C" w:rsidP="00303AC6">
            <w:pPr>
              <w:rPr>
                <w:sz w:val="16"/>
                <w:szCs w:val="16"/>
                <w:lang w:val="en-US"/>
              </w:rPr>
            </w:pPr>
            <w:r w:rsidRPr="00C97908">
              <w:rPr>
                <w:sz w:val="16"/>
                <w:szCs w:val="16"/>
                <w:lang w:val="en-US"/>
              </w:rPr>
              <w:t>Surub uzual cu cap bombat si git patrat pt. lemn M 6 x 45</w:t>
            </w:r>
          </w:p>
        </w:tc>
        <w:tc>
          <w:tcPr>
            <w:tcW w:w="1021" w:type="dxa"/>
            <w:gridSpan w:val="3"/>
            <w:tcBorders>
              <w:top w:val="nil"/>
              <w:bottom w:val="single" w:sz="2" w:space="0" w:color="auto"/>
            </w:tcBorders>
            <w:vAlign w:val="center"/>
          </w:tcPr>
          <w:p w14:paraId="36C1EC0F"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89D78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B1E85AC" w14:textId="77777777" w:rsidR="00D32A3C" w:rsidRPr="00C97908" w:rsidRDefault="00D32A3C" w:rsidP="00303AC6">
            <w:pPr>
              <w:jc w:val="center"/>
              <w:rPr>
                <w:sz w:val="16"/>
                <w:szCs w:val="16"/>
                <w:lang w:val="en-US"/>
              </w:rPr>
            </w:pPr>
            <w:r w:rsidRPr="00C97908">
              <w:rPr>
                <w:sz w:val="16"/>
                <w:szCs w:val="16"/>
                <w:lang w:val="en-US"/>
              </w:rPr>
              <w:t>20,00</w:t>
            </w:r>
          </w:p>
        </w:tc>
      </w:tr>
      <w:tr w:rsidR="00D32A3C" w:rsidRPr="00B40365" w14:paraId="3A97001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F9C3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C8530D" w14:textId="77777777" w:rsidR="00D32A3C" w:rsidRPr="00B40365" w:rsidRDefault="00D32A3C" w:rsidP="00303AC6">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A270398" w14:textId="77777777" w:rsidR="00D32A3C" w:rsidRPr="00C97908" w:rsidRDefault="00D32A3C" w:rsidP="00303AC6">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5C1D14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879D8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14:paraId="18B388E2" w14:textId="77777777" w:rsidR="00D32A3C" w:rsidRPr="00C97908" w:rsidRDefault="00D32A3C" w:rsidP="00303AC6">
            <w:pPr>
              <w:jc w:val="center"/>
              <w:rPr>
                <w:sz w:val="16"/>
                <w:szCs w:val="16"/>
                <w:lang w:val="en-US"/>
              </w:rPr>
            </w:pPr>
            <w:r w:rsidRPr="00C97908">
              <w:rPr>
                <w:sz w:val="16"/>
                <w:szCs w:val="16"/>
                <w:lang w:val="en-US"/>
              </w:rPr>
              <w:t>1,00</w:t>
            </w:r>
          </w:p>
        </w:tc>
      </w:tr>
      <w:tr w:rsidR="00D32A3C" w:rsidRPr="003E2692" w14:paraId="3FAB16DB"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EB8930"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5FFAC290"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3206FD22"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5129CDA1"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4BC26FE1"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7D4AF522" w14:textId="77777777" w:rsidR="00D32A3C" w:rsidRPr="003E2692" w:rsidRDefault="00D32A3C" w:rsidP="00303AC6">
            <w:pPr>
              <w:rPr>
                <w:sz w:val="2"/>
                <w:szCs w:val="2"/>
                <w:lang w:val="en-US"/>
              </w:rPr>
            </w:pPr>
          </w:p>
        </w:tc>
      </w:tr>
      <w:tr w:rsidR="00D32A3C" w:rsidRPr="00B449C4" w14:paraId="434F4112"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98B2FE"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A176F2B"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7010CDF6"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FBA549F"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3A4D3426"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3ED66E38" w14:textId="77777777" w:rsidR="00D32A3C" w:rsidRPr="00B449C4" w:rsidRDefault="00D32A3C" w:rsidP="00303AC6">
            <w:pPr>
              <w:rPr>
                <w:sz w:val="22"/>
                <w:szCs w:val="22"/>
                <w:lang w:val="en-US"/>
              </w:rPr>
            </w:pPr>
          </w:p>
        </w:tc>
      </w:tr>
      <w:tr w:rsidR="00D32A3C" w:rsidRPr="00B40365" w14:paraId="63A8BC7F"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2802A80"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19EB5DF9"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7580DB64"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6B6D8589" w14:textId="77777777" w:rsidR="00D32A3C" w:rsidRPr="00B40365" w:rsidRDefault="00D32A3C" w:rsidP="00303AC6">
            <w:pPr>
              <w:rPr>
                <w:sz w:val="22"/>
                <w:szCs w:val="22"/>
                <w:lang w:val="en-US"/>
              </w:rPr>
            </w:pPr>
          </w:p>
        </w:tc>
      </w:tr>
      <w:tr w:rsidR="00D32A3C" w:rsidRPr="009B70F2" w14:paraId="3C365D4E" w14:textId="77777777" w:rsidTr="00303AC6">
        <w:tblPrEx>
          <w:tblCellMar>
            <w:left w:w="107" w:type="dxa"/>
            <w:right w:w="107" w:type="dxa"/>
          </w:tblCellMar>
        </w:tblPrEx>
        <w:tc>
          <w:tcPr>
            <w:tcW w:w="10495" w:type="dxa"/>
            <w:gridSpan w:val="19"/>
          </w:tcPr>
          <w:p w14:paraId="5B544B59" w14:textId="77777777" w:rsidR="00D32A3C" w:rsidRPr="009B70F2" w:rsidRDefault="00D32A3C" w:rsidP="00303AC6">
            <w:pPr>
              <w:rPr>
                <w:b/>
                <w:bCs/>
                <w:sz w:val="22"/>
                <w:szCs w:val="22"/>
                <w:lang w:val="en-US"/>
              </w:rPr>
            </w:pPr>
            <w:r w:rsidRPr="009B70F2">
              <w:rPr>
                <w:b/>
                <w:bCs/>
                <w:sz w:val="22"/>
                <w:szCs w:val="22"/>
                <w:lang w:val="en-US"/>
              </w:rPr>
              <w:t>1.2.8. Tamplarii</w:t>
            </w:r>
          </w:p>
          <w:p w14:paraId="4BDB6ECC" w14:textId="77777777" w:rsidR="00D32A3C" w:rsidRPr="00B12F65" w:rsidRDefault="00D32A3C" w:rsidP="00303AC6">
            <w:pPr>
              <w:rPr>
                <w:sz w:val="2"/>
                <w:szCs w:val="2"/>
                <w:lang w:val="en-US"/>
              </w:rPr>
            </w:pPr>
          </w:p>
        </w:tc>
      </w:tr>
      <w:tr w:rsidR="00D32A3C" w:rsidRPr="009B70F2" w14:paraId="764FAA9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A640F9" w14:textId="77777777" w:rsidR="00D32A3C" w:rsidRPr="005E2CA0" w:rsidRDefault="00D32A3C" w:rsidP="00303AC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61173672" w14:textId="77777777" w:rsidR="00D32A3C" w:rsidRPr="005E2CA0" w:rsidRDefault="00D32A3C" w:rsidP="00303AC6">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529090C6" w14:textId="77777777" w:rsidR="00D32A3C" w:rsidRPr="005E2CA0" w:rsidRDefault="00D32A3C" w:rsidP="00303AC6">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din profil de aluminiu extrudat fara prag, grosime minima 1,3 mm, cu rigidizare perimetrala si coltare metalice, pentru interior, vitrata cu sticla transparenta / 800x2100h - 1buc / modelul se coordoneaza cu beneficiarul</w:t>
            </w:r>
          </w:p>
          <w:p w14:paraId="0F0EE236"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908E2C5"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F07F6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954521B" w14:textId="77777777" w:rsidR="00D32A3C" w:rsidRPr="005E2CA0" w:rsidRDefault="00D32A3C" w:rsidP="00303AC6">
            <w:pPr>
              <w:jc w:val="center"/>
              <w:rPr>
                <w:b/>
                <w:bCs/>
                <w:sz w:val="22"/>
                <w:szCs w:val="22"/>
                <w:lang w:val="en-US"/>
              </w:rPr>
            </w:pPr>
            <w:r w:rsidRPr="005E2CA0">
              <w:rPr>
                <w:b/>
                <w:bCs/>
                <w:sz w:val="22"/>
                <w:szCs w:val="22"/>
                <w:lang w:val="en-US"/>
              </w:rPr>
              <w:t>1,680</w:t>
            </w:r>
          </w:p>
          <w:p w14:paraId="42DEBEEF" w14:textId="77777777" w:rsidR="00D32A3C" w:rsidRPr="009B70F2" w:rsidRDefault="00D32A3C" w:rsidP="00303AC6">
            <w:pPr>
              <w:jc w:val="center"/>
              <w:rPr>
                <w:sz w:val="2"/>
                <w:szCs w:val="2"/>
                <w:lang w:val="en-US"/>
              </w:rPr>
            </w:pPr>
          </w:p>
        </w:tc>
      </w:tr>
      <w:tr w:rsidR="00D32A3C" w:rsidRPr="00B40365" w14:paraId="2BB7F74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065E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C624348" w14:textId="77777777" w:rsidR="00D32A3C" w:rsidRPr="00B40365" w:rsidRDefault="00D32A3C" w:rsidP="00303AC6">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70BBFE5D" w14:textId="77777777" w:rsidR="00D32A3C" w:rsidRPr="00C97908" w:rsidRDefault="00D32A3C" w:rsidP="00303AC6">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771A347C"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5C7F3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14:paraId="4E8A53A6" w14:textId="77777777" w:rsidR="00D32A3C" w:rsidRPr="00C97908" w:rsidRDefault="00D32A3C" w:rsidP="00303AC6">
            <w:pPr>
              <w:jc w:val="center"/>
              <w:rPr>
                <w:sz w:val="16"/>
                <w:szCs w:val="16"/>
                <w:lang w:val="en-US"/>
              </w:rPr>
            </w:pPr>
            <w:r w:rsidRPr="00C97908">
              <w:rPr>
                <w:sz w:val="16"/>
                <w:szCs w:val="16"/>
                <w:lang w:val="en-US"/>
              </w:rPr>
              <w:t>1,428</w:t>
            </w:r>
          </w:p>
        </w:tc>
      </w:tr>
      <w:tr w:rsidR="00D32A3C" w:rsidRPr="00B40365" w14:paraId="099D288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9513F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12BA9AC"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18F523"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812EC3"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EBA9C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20DE422B" w14:textId="77777777" w:rsidR="00D32A3C" w:rsidRPr="00C97908" w:rsidRDefault="00D32A3C" w:rsidP="00303AC6">
            <w:pPr>
              <w:jc w:val="center"/>
              <w:rPr>
                <w:sz w:val="16"/>
                <w:szCs w:val="16"/>
                <w:lang w:val="en-US"/>
              </w:rPr>
            </w:pPr>
            <w:r w:rsidRPr="00C97908">
              <w:rPr>
                <w:sz w:val="16"/>
                <w:szCs w:val="16"/>
                <w:lang w:val="en-US"/>
              </w:rPr>
              <w:t>0,168</w:t>
            </w:r>
          </w:p>
        </w:tc>
      </w:tr>
      <w:tr w:rsidR="00D32A3C" w:rsidRPr="00B40365" w14:paraId="2644652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29037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9768ABA" w14:textId="77777777" w:rsidR="00D32A3C" w:rsidRPr="00B40365" w:rsidRDefault="00D32A3C" w:rsidP="00303AC6">
            <w:pPr>
              <w:jc w:val="center"/>
              <w:rPr>
                <w:sz w:val="16"/>
                <w:szCs w:val="16"/>
                <w:lang w:val="en-US"/>
              </w:rPr>
            </w:pPr>
            <w:r w:rsidRPr="00B40365">
              <w:rPr>
                <w:sz w:val="16"/>
                <w:szCs w:val="16"/>
                <w:lang w:val="en-US"/>
              </w:rPr>
              <w:t>2812106306050int</w:t>
            </w:r>
          </w:p>
        </w:tc>
        <w:tc>
          <w:tcPr>
            <w:tcW w:w="4366" w:type="dxa"/>
            <w:gridSpan w:val="4"/>
            <w:tcBorders>
              <w:top w:val="nil"/>
              <w:bottom w:val="single" w:sz="2" w:space="0" w:color="auto"/>
            </w:tcBorders>
            <w:vAlign w:val="center"/>
          </w:tcPr>
          <w:p w14:paraId="33B4D8B7" w14:textId="77777777" w:rsidR="00D32A3C" w:rsidRPr="00C97908" w:rsidRDefault="00D32A3C" w:rsidP="00303AC6">
            <w:pPr>
              <w:rPr>
                <w:sz w:val="16"/>
                <w:szCs w:val="16"/>
                <w:lang w:val="en-US"/>
              </w:rPr>
            </w:pPr>
            <w:r w:rsidRPr="00C97908">
              <w:rPr>
                <w:sz w:val="16"/>
                <w:szCs w:val="16"/>
                <w:lang w:val="en-US"/>
              </w:rPr>
              <w:t>Usi din profiluri din aluminiu pentru interior gata confectionate inclusiv armaturile si accesoriile necesare</w:t>
            </w:r>
          </w:p>
        </w:tc>
        <w:tc>
          <w:tcPr>
            <w:tcW w:w="1021" w:type="dxa"/>
            <w:gridSpan w:val="3"/>
            <w:tcBorders>
              <w:top w:val="nil"/>
              <w:bottom w:val="single" w:sz="2" w:space="0" w:color="auto"/>
            </w:tcBorders>
            <w:vAlign w:val="center"/>
          </w:tcPr>
          <w:p w14:paraId="3BEAA179" w14:textId="77777777" w:rsidR="00D32A3C" w:rsidRPr="00C97908" w:rsidRDefault="00D32A3C" w:rsidP="00303AC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341734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70EF4559" w14:textId="77777777" w:rsidR="00D32A3C" w:rsidRPr="00C97908" w:rsidRDefault="00D32A3C" w:rsidP="00303AC6">
            <w:pPr>
              <w:jc w:val="center"/>
              <w:rPr>
                <w:sz w:val="16"/>
                <w:szCs w:val="16"/>
                <w:lang w:val="en-US"/>
              </w:rPr>
            </w:pPr>
            <w:r w:rsidRPr="00C97908">
              <w:rPr>
                <w:sz w:val="16"/>
                <w:szCs w:val="16"/>
                <w:lang w:val="en-US"/>
              </w:rPr>
              <w:t>1,68</w:t>
            </w:r>
          </w:p>
        </w:tc>
      </w:tr>
      <w:tr w:rsidR="00D32A3C" w:rsidRPr="00B40365" w14:paraId="681F154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8C8A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5669FD0" w14:textId="77777777" w:rsidR="00D32A3C" w:rsidRPr="00B40365" w:rsidRDefault="00D32A3C" w:rsidP="00303AC6">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4D0DACAD" w14:textId="77777777" w:rsidR="00D32A3C" w:rsidRPr="00C97908" w:rsidRDefault="00D32A3C" w:rsidP="00303AC6">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20A658F1"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AEE53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14:paraId="589BB296" w14:textId="77777777" w:rsidR="00D32A3C" w:rsidRPr="00C97908" w:rsidRDefault="00D32A3C" w:rsidP="00303AC6">
            <w:pPr>
              <w:jc w:val="center"/>
              <w:rPr>
                <w:sz w:val="16"/>
                <w:szCs w:val="16"/>
                <w:lang w:val="en-US"/>
              </w:rPr>
            </w:pPr>
            <w:r w:rsidRPr="00C97908">
              <w:rPr>
                <w:sz w:val="16"/>
                <w:szCs w:val="16"/>
                <w:lang w:val="en-US"/>
              </w:rPr>
              <w:t>6,72</w:t>
            </w:r>
          </w:p>
        </w:tc>
      </w:tr>
      <w:tr w:rsidR="00D32A3C" w:rsidRPr="00B40365" w14:paraId="7533F7D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F6CF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2849128" w14:textId="77777777" w:rsidR="00D32A3C" w:rsidRPr="00B40365" w:rsidRDefault="00D32A3C" w:rsidP="00303AC6">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2C1794F" w14:textId="77777777" w:rsidR="00D32A3C" w:rsidRPr="00C97908" w:rsidRDefault="00D32A3C" w:rsidP="00303AC6">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3579401"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D5CF1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2759DD0" w14:textId="77777777" w:rsidR="00D32A3C" w:rsidRPr="00C97908" w:rsidRDefault="00D32A3C" w:rsidP="00303AC6">
            <w:pPr>
              <w:jc w:val="center"/>
              <w:rPr>
                <w:sz w:val="16"/>
                <w:szCs w:val="16"/>
                <w:lang w:val="en-US"/>
              </w:rPr>
            </w:pPr>
            <w:r w:rsidRPr="00C97908">
              <w:rPr>
                <w:sz w:val="16"/>
                <w:szCs w:val="16"/>
                <w:lang w:val="en-US"/>
              </w:rPr>
              <w:t>0,84</w:t>
            </w:r>
          </w:p>
        </w:tc>
      </w:tr>
      <w:tr w:rsidR="00D32A3C" w:rsidRPr="00B40365" w14:paraId="7E234FC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8350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6D6B018" w14:textId="77777777" w:rsidR="00D32A3C" w:rsidRPr="00B40365" w:rsidRDefault="00D32A3C" w:rsidP="00303AC6">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52E7A29" w14:textId="77777777" w:rsidR="00D32A3C" w:rsidRPr="00C97908" w:rsidRDefault="00D32A3C" w:rsidP="00303AC6">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731150E1"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A58CDB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3BD89044" w14:textId="77777777" w:rsidR="00D32A3C" w:rsidRPr="00C97908" w:rsidRDefault="00D32A3C" w:rsidP="00303AC6">
            <w:pPr>
              <w:jc w:val="center"/>
              <w:rPr>
                <w:sz w:val="16"/>
                <w:szCs w:val="16"/>
                <w:lang w:val="en-US"/>
              </w:rPr>
            </w:pPr>
            <w:r w:rsidRPr="00C97908">
              <w:rPr>
                <w:sz w:val="16"/>
                <w:szCs w:val="16"/>
                <w:lang w:val="en-US"/>
              </w:rPr>
              <w:t>0,294</w:t>
            </w:r>
          </w:p>
        </w:tc>
      </w:tr>
      <w:tr w:rsidR="00D32A3C" w:rsidRPr="00B40365" w14:paraId="7C42C0B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B76AC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688B2E8" w14:textId="77777777" w:rsidR="00D32A3C" w:rsidRPr="00B40365" w:rsidRDefault="00D32A3C" w:rsidP="00303AC6">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5443ADC" w14:textId="77777777" w:rsidR="00D32A3C" w:rsidRPr="00C97908" w:rsidRDefault="00D32A3C" w:rsidP="00303AC6">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592D5D4"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21D99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14:paraId="56A46851" w14:textId="77777777" w:rsidR="00D32A3C" w:rsidRPr="00C97908" w:rsidRDefault="00D32A3C" w:rsidP="00303AC6">
            <w:pPr>
              <w:jc w:val="center"/>
              <w:rPr>
                <w:sz w:val="16"/>
                <w:szCs w:val="16"/>
                <w:lang w:val="en-US"/>
              </w:rPr>
            </w:pPr>
            <w:r w:rsidRPr="00C97908">
              <w:rPr>
                <w:sz w:val="16"/>
                <w:szCs w:val="16"/>
                <w:lang w:val="en-US"/>
              </w:rPr>
              <w:t>1,008</w:t>
            </w:r>
          </w:p>
        </w:tc>
      </w:tr>
      <w:tr w:rsidR="00D32A3C" w:rsidRPr="00B40365" w14:paraId="003DB05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73B4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CD96802" w14:textId="77777777" w:rsidR="00D32A3C" w:rsidRPr="00B40365" w:rsidRDefault="00D32A3C" w:rsidP="00303AC6">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B77F96E" w14:textId="77777777" w:rsidR="00D32A3C" w:rsidRPr="00C97908" w:rsidRDefault="00D32A3C" w:rsidP="00303AC6">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74A8CF98" w14:textId="77777777" w:rsidR="00D32A3C" w:rsidRPr="00C97908" w:rsidRDefault="00D32A3C" w:rsidP="00303AC6">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0B30E3F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DA579C7" w14:textId="77777777" w:rsidR="00D32A3C" w:rsidRPr="00C97908" w:rsidRDefault="00D32A3C" w:rsidP="00303AC6">
            <w:pPr>
              <w:jc w:val="center"/>
              <w:rPr>
                <w:sz w:val="16"/>
                <w:szCs w:val="16"/>
                <w:lang w:val="en-US"/>
              </w:rPr>
            </w:pPr>
            <w:r w:rsidRPr="00C97908">
              <w:rPr>
                <w:sz w:val="16"/>
                <w:szCs w:val="16"/>
                <w:lang w:val="en-US"/>
              </w:rPr>
              <w:t>1,68</w:t>
            </w:r>
          </w:p>
        </w:tc>
      </w:tr>
      <w:tr w:rsidR="00D32A3C" w:rsidRPr="00B40365" w14:paraId="5AF109B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2ECE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67E21E" w14:textId="77777777" w:rsidR="00D32A3C" w:rsidRPr="00B40365" w:rsidRDefault="00D32A3C" w:rsidP="00303AC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E5A6C98" w14:textId="77777777" w:rsidR="00D32A3C" w:rsidRPr="00C97908" w:rsidRDefault="00D32A3C" w:rsidP="00303AC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04D8F0"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03413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36EA70AA" w14:textId="77777777" w:rsidR="00D32A3C" w:rsidRPr="00C97908" w:rsidRDefault="00D32A3C" w:rsidP="00303AC6">
            <w:pPr>
              <w:jc w:val="center"/>
              <w:rPr>
                <w:sz w:val="16"/>
                <w:szCs w:val="16"/>
                <w:lang w:val="en-US"/>
              </w:rPr>
            </w:pPr>
            <w:r w:rsidRPr="00C97908">
              <w:rPr>
                <w:sz w:val="16"/>
                <w:szCs w:val="16"/>
                <w:lang w:val="en-US"/>
              </w:rPr>
              <w:t>0,034</w:t>
            </w:r>
          </w:p>
        </w:tc>
      </w:tr>
      <w:tr w:rsidR="00D32A3C" w:rsidRPr="003E2692" w14:paraId="0EF7EB06"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C0F8BA6"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2B6D400A"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193E864B"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0EB2A9BD"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77267DDD"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1AB78F0F" w14:textId="77777777" w:rsidR="00D32A3C" w:rsidRPr="003E2692" w:rsidRDefault="00D32A3C" w:rsidP="00303AC6">
            <w:pPr>
              <w:rPr>
                <w:sz w:val="2"/>
                <w:szCs w:val="2"/>
                <w:lang w:val="en-US"/>
              </w:rPr>
            </w:pPr>
          </w:p>
        </w:tc>
      </w:tr>
      <w:tr w:rsidR="00D32A3C" w:rsidRPr="00B449C4" w14:paraId="6FE41BB1"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7FFFDF9"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12BF2D86"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4B422F04"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129547"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74F5A30D"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0E7D16E6" w14:textId="77777777" w:rsidR="00D32A3C" w:rsidRPr="00B449C4" w:rsidRDefault="00D32A3C" w:rsidP="00303AC6">
            <w:pPr>
              <w:rPr>
                <w:sz w:val="22"/>
                <w:szCs w:val="22"/>
                <w:lang w:val="en-US"/>
              </w:rPr>
            </w:pPr>
          </w:p>
        </w:tc>
      </w:tr>
      <w:tr w:rsidR="00D32A3C" w:rsidRPr="00B40365" w14:paraId="160D4C11"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07409A"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3A460B9E"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2C3884AA"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14:paraId="0F46468D" w14:textId="77777777" w:rsidR="00D32A3C" w:rsidRPr="00B40365" w:rsidRDefault="00D32A3C" w:rsidP="00303AC6">
            <w:pPr>
              <w:rPr>
                <w:sz w:val="22"/>
                <w:szCs w:val="22"/>
                <w:lang w:val="en-US"/>
              </w:rPr>
            </w:pPr>
          </w:p>
        </w:tc>
      </w:tr>
      <w:tr w:rsidR="00D32A3C" w:rsidRPr="009B70F2" w14:paraId="1A578A72" w14:textId="77777777" w:rsidTr="00303AC6">
        <w:tblPrEx>
          <w:tblCellMar>
            <w:left w:w="107" w:type="dxa"/>
            <w:right w:w="107" w:type="dxa"/>
          </w:tblCellMar>
        </w:tblPrEx>
        <w:tc>
          <w:tcPr>
            <w:tcW w:w="10495" w:type="dxa"/>
            <w:gridSpan w:val="19"/>
          </w:tcPr>
          <w:p w14:paraId="172BEE89" w14:textId="77777777" w:rsidR="00D32A3C" w:rsidRPr="009B70F2" w:rsidRDefault="00D32A3C" w:rsidP="00303AC6">
            <w:pPr>
              <w:rPr>
                <w:b/>
                <w:bCs/>
                <w:sz w:val="22"/>
                <w:szCs w:val="22"/>
                <w:lang w:val="en-US"/>
              </w:rPr>
            </w:pPr>
            <w:r w:rsidRPr="009B70F2">
              <w:rPr>
                <w:b/>
                <w:bCs/>
                <w:sz w:val="22"/>
                <w:szCs w:val="22"/>
                <w:lang w:val="en-US"/>
              </w:rPr>
              <w:t>1.2.9. Scari</w:t>
            </w:r>
          </w:p>
          <w:p w14:paraId="0B6AC6C1" w14:textId="77777777" w:rsidR="00D32A3C" w:rsidRPr="00B12F65" w:rsidRDefault="00D32A3C" w:rsidP="00303AC6">
            <w:pPr>
              <w:rPr>
                <w:sz w:val="2"/>
                <w:szCs w:val="2"/>
                <w:lang w:val="en-US"/>
              </w:rPr>
            </w:pPr>
          </w:p>
        </w:tc>
      </w:tr>
      <w:tr w:rsidR="00D32A3C" w:rsidRPr="009B70F2" w14:paraId="148ABB0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66F0F6" w14:textId="77777777" w:rsidR="00D32A3C" w:rsidRPr="005E2CA0" w:rsidRDefault="00D32A3C" w:rsidP="00303AC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2736D407" w14:textId="77777777" w:rsidR="00D32A3C" w:rsidRPr="005E2CA0" w:rsidRDefault="00D32A3C" w:rsidP="00303AC6">
            <w:pPr>
              <w:jc w:val="center"/>
              <w:rPr>
                <w:b/>
                <w:bCs/>
                <w:sz w:val="22"/>
                <w:szCs w:val="22"/>
                <w:lang w:val="en-US"/>
              </w:rPr>
            </w:pPr>
            <w:r w:rsidRPr="005E2CA0">
              <w:rPr>
                <w:b/>
                <w:bCs/>
                <w:sz w:val="22"/>
                <w:szCs w:val="22"/>
                <w:lang w:val="en-US"/>
              </w:rPr>
              <w:t>CH09A</w:t>
            </w:r>
          </w:p>
        </w:tc>
        <w:tc>
          <w:tcPr>
            <w:tcW w:w="4366" w:type="dxa"/>
            <w:gridSpan w:val="5"/>
            <w:tcBorders>
              <w:top w:val="single" w:sz="4" w:space="0" w:color="auto"/>
              <w:bottom w:val="single" w:sz="4" w:space="0" w:color="auto"/>
            </w:tcBorders>
          </w:tcPr>
          <w:p w14:paraId="7D70CF08" w14:textId="77777777" w:rsidR="00D32A3C" w:rsidRPr="005E2CA0" w:rsidRDefault="00D32A3C" w:rsidP="00303AC6">
            <w:pPr>
              <w:rPr>
                <w:b/>
                <w:bCs/>
                <w:sz w:val="2"/>
                <w:szCs w:val="2"/>
                <w:lang w:val="en-US"/>
              </w:rPr>
            </w:pPr>
            <w:r w:rsidRPr="005E2CA0">
              <w:rPr>
                <w:b/>
                <w:bCs/>
                <w:sz w:val="22"/>
                <w:szCs w:val="22"/>
                <w:lang w:val="en-US"/>
              </w:rPr>
              <w:t>Scari interioare drepte din lemn de foioase (stejar, fag, ulm) orice lungime, trepte si contratrepte din lemn</w:t>
            </w:r>
          </w:p>
          <w:p w14:paraId="6BC3527A"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F3FF3CD"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378E574"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0074EC9" w14:textId="77777777" w:rsidR="00D32A3C" w:rsidRPr="005E2CA0" w:rsidRDefault="00D32A3C" w:rsidP="00303AC6">
            <w:pPr>
              <w:jc w:val="center"/>
              <w:rPr>
                <w:b/>
                <w:bCs/>
                <w:sz w:val="22"/>
                <w:szCs w:val="22"/>
                <w:lang w:val="en-US"/>
              </w:rPr>
            </w:pPr>
            <w:r w:rsidRPr="005E2CA0">
              <w:rPr>
                <w:b/>
                <w:bCs/>
                <w:sz w:val="22"/>
                <w:szCs w:val="22"/>
                <w:lang w:val="en-US"/>
              </w:rPr>
              <w:t>5,500</w:t>
            </w:r>
          </w:p>
          <w:p w14:paraId="53663EF9" w14:textId="77777777" w:rsidR="00D32A3C" w:rsidRPr="009B70F2" w:rsidRDefault="00D32A3C" w:rsidP="00303AC6">
            <w:pPr>
              <w:jc w:val="center"/>
              <w:rPr>
                <w:sz w:val="2"/>
                <w:szCs w:val="2"/>
                <w:lang w:val="en-US"/>
              </w:rPr>
            </w:pPr>
          </w:p>
        </w:tc>
      </w:tr>
      <w:tr w:rsidR="00D32A3C" w:rsidRPr="00B40365" w14:paraId="18C5FFD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532C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8EA3AE8" w14:textId="77777777" w:rsidR="00D32A3C" w:rsidRPr="00B40365" w:rsidRDefault="00D32A3C" w:rsidP="00303AC6">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4CE2DA14" w14:textId="77777777" w:rsidR="00D32A3C" w:rsidRPr="00C97908" w:rsidRDefault="00D32A3C" w:rsidP="00303AC6">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35D51E96"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033AD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14:paraId="32F5BFA6" w14:textId="77777777" w:rsidR="00D32A3C" w:rsidRPr="00C97908" w:rsidRDefault="00D32A3C" w:rsidP="00303AC6">
            <w:pPr>
              <w:jc w:val="center"/>
              <w:rPr>
                <w:sz w:val="16"/>
                <w:szCs w:val="16"/>
                <w:lang w:val="en-US"/>
              </w:rPr>
            </w:pPr>
            <w:r w:rsidRPr="00C97908">
              <w:rPr>
                <w:sz w:val="16"/>
                <w:szCs w:val="16"/>
                <w:lang w:val="en-US"/>
              </w:rPr>
              <w:t>1,375</w:t>
            </w:r>
          </w:p>
        </w:tc>
      </w:tr>
      <w:tr w:rsidR="00D32A3C" w:rsidRPr="00B40365" w14:paraId="6CFF8E3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4F8A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6F504AE" w14:textId="77777777" w:rsidR="00D32A3C" w:rsidRPr="00B40365" w:rsidRDefault="00D32A3C" w:rsidP="00303AC6">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0C13631" w14:textId="77777777" w:rsidR="00D32A3C" w:rsidRPr="00C97908" w:rsidRDefault="00D32A3C" w:rsidP="00303AC6">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F48CB5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AEBF9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3,300</w:t>
            </w:r>
          </w:p>
        </w:tc>
        <w:tc>
          <w:tcPr>
            <w:tcW w:w="1559" w:type="dxa"/>
            <w:gridSpan w:val="2"/>
            <w:tcBorders>
              <w:top w:val="nil"/>
              <w:bottom w:val="single" w:sz="2" w:space="0" w:color="auto"/>
            </w:tcBorders>
            <w:vAlign w:val="center"/>
          </w:tcPr>
          <w:p w14:paraId="38FA14DF" w14:textId="77777777" w:rsidR="00D32A3C" w:rsidRPr="00C97908" w:rsidRDefault="00D32A3C" w:rsidP="00303AC6">
            <w:pPr>
              <w:jc w:val="center"/>
              <w:rPr>
                <w:sz w:val="16"/>
                <w:szCs w:val="16"/>
                <w:lang w:val="en-US"/>
              </w:rPr>
            </w:pPr>
            <w:r w:rsidRPr="00C97908">
              <w:rPr>
                <w:sz w:val="16"/>
                <w:szCs w:val="16"/>
                <w:lang w:val="en-US"/>
              </w:rPr>
              <w:t>18,15</w:t>
            </w:r>
          </w:p>
        </w:tc>
      </w:tr>
      <w:tr w:rsidR="00D32A3C" w:rsidRPr="00B40365" w14:paraId="30EF75F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00DB8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2F3BA50"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3F8634"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F0C252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FAF03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48DF132D" w14:textId="77777777" w:rsidR="00D32A3C" w:rsidRPr="00C97908" w:rsidRDefault="00D32A3C" w:rsidP="00303AC6">
            <w:pPr>
              <w:jc w:val="center"/>
              <w:rPr>
                <w:sz w:val="16"/>
                <w:szCs w:val="16"/>
                <w:lang w:val="en-US"/>
              </w:rPr>
            </w:pPr>
            <w:r w:rsidRPr="00C97908">
              <w:rPr>
                <w:sz w:val="16"/>
                <w:szCs w:val="16"/>
                <w:lang w:val="en-US"/>
              </w:rPr>
              <w:t>1,65</w:t>
            </w:r>
          </w:p>
        </w:tc>
      </w:tr>
      <w:tr w:rsidR="00D32A3C" w:rsidRPr="00B40365" w14:paraId="0DDB55B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D960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BC0F902" w14:textId="77777777" w:rsidR="00D32A3C" w:rsidRPr="00B40365" w:rsidRDefault="00D32A3C" w:rsidP="00303AC6">
            <w:pPr>
              <w:jc w:val="center"/>
              <w:rPr>
                <w:sz w:val="16"/>
                <w:szCs w:val="16"/>
                <w:lang w:val="en-US"/>
              </w:rPr>
            </w:pPr>
            <w:r w:rsidRPr="00B40365">
              <w:rPr>
                <w:sz w:val="16"/>
                <w:szCs w:val="16"/>
                <w:lang w:val="en-US"/>
              </w:rPr>
              <w:t>2010102904440</w:t>
            </w:r>
          </w:p>
        </w:tc>
        <w:tc>
          <w:tcPr>
            <w:tcW w:w="4366" w:type="dxa"/>
            <w:gridSpan w:val="4"/>
            <w:tcBorders>
              <w:top w:val="nil"/>
              <w:bottom w:val="single" w:sz="2" w:space="0" w:color="auto"/>
            </w:tcBorders>
            <w:vAlign w:val="center"/>
          </w:tcPr>
          <w:p w14:paraId="651DAEBF" w14:textId="77777777" w:rsidR="00D32A3C" w:rsidRPr="00C97908" w:rsidRDefault="00D32A3C" w:rsidP="00303AC6">
            <w:pPr>
              <w:rPr>
                <w:sz w:val="16"/>
                <w:szCs w:val="16"/>
                <w:lang w:val="en-US"/>
              </w:rPr>
            </w:pPr>
            <w:r w:rsidRPr="00C97908">
              <w:rPr>
                <w:sz w:val="16"/>
                <w:szCs w:val="16"/>
                <w:lang w:val="en-US"/>
              </w:rPr>
              <w:t>Dulapi de foioase</w:t>
            </w:r>
          </w:p>
        </w:tc>
        <w:tc>
          <w:tcPr>
            <w:tcW w:w="1021" w:type="dxa"/>
            <w:gridSpan w:val="3"/>
            <w:tcBorders>
              <w:top w:val="nil"/>
              <w:bottom w:val="single" w:sz="2" w:space="0" w:color="auto"/>
            </w:tcBorders>
            <w:vAlign w:val="center"/>
          </w:tcPr>
          <w:p w14:paraId="3EC5BA5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89829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30642B3B" w14:textId="77777777" w:rsidR="00D32A3C" w:rsidRPr="00C97908" w:rsidRDefault="00D32A3C" w:rsidP="00303AC6">
            <w:pPr>
              <w:jc w:val="center"/>
              <w:rPr>
                <w:sz w:val="16"/>
                <w:szCs w:val="16"/>
                <w:lang w:val="en-US"/>
              </w:rPr>
            </w:pPr>
            <w:r w:rsidRPr="00C97908">
              <w:rPr>
                <w:sz w:val="16"/>
                <w:szCs w:val="16"/>
                <w:lang w:val="en-US"/>
              </w:rPr>
              <w:t>0,346</w:t>
            </w:r>
          </w:p>
        </w:tc>
      </w:tr>
      <w:tr w:rsidR="00D32A3C" w:rsidRPr="00B40365" w14:paraId="6B2BAC8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535A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59873DA" w14:textId="77777777" w:rsidR="00D32A3C" w:rsidRPr="00B40365" w:rsidRDefault="00D32A3C" w:rsidP="00303AC6">
            <w:pPr>
              <w:jc w:val="center"/>
              <w:rPr>
                <w:sz w:val="16"/>
                <w:szCs w:val="16"/>
                <w:lang w:val="en-US"/>
              </w:rPr>
            </w:pPr>
            <w:r w:rsidRPr="00B40365">
              <w:rPr>
                <w:sz w:val="16"/>
                <w:szCs w:val="16"/>
                <w:lang w:val="en-US"/>
              </w:rPr>
              <w:t>2710602000171</w:t>
            </w:r>
          </w:p>
        </w:tc>
        <w:tc>
          <w:tcPr>
            <w:tcW w:w="4366" w:type="dxa"/>
            <w:gridSpan w:val="4"/>
            <w:tcBorders>
              <w:top w:val="nil"/>
              <w:bottom w:val="single" w:sz="2" w:space="0" w:color="auto"/>
            </w:tcBorders>
            <w:vAlign w:val="center"/>
          </w:tcPr>
          <w:p w14:paraId="54A15BC5" w14:textId="77777777" w:rsidR="00D32A3C" w:rsidRPr="00C97908" w:rsidRDefault="00D32A3C" w:rsidP="00303AC6">
            <w:pPr>
              <w:rPr>
                <w:sz w:val="16"/>
                <w:szCs w:val="16"/>
                <w:lang w:val="en-US"/>
              </w:rPr>
            </w:pPr>
            <w:r w:rsidRPr="00C97908">
              <w:rPr>
                <w:sz w:val="16"/>
                <w:szCs w:val="16"/>
                <w:lang w:val="en-US"/>
              </w:rPr>
              <w:t>Otel beton profil neted OB 37 STAS 438 D = 14 mm</w:t>
            </w:r>
          </w:p>
        </w:tc>
        <w:tc>
          <w:tcPr>
            <w:tcW w:w="1021" w:type="dxa"/>
            <w:gridSpan w:val="3"/>
            <w:tcBorders>
              <w:top w:val="nil"/>
              <w:bottom w:val="single" w:sz="2" w:space="0" w:color="auto"/>
            </w:tcBorders>
            <w:vAlign w:val="center"/>
          </w:tcPr>
          <w:p w14:paraId="4D4A6BC8"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15C1F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4CBF8A5B" w14:textId="77777777" w:rsidR="00D32A3C" w:rsidRPr="00C97908" w:rsidRDefault="00D32A3C" w:rsidP="00303AC6">
            <w:pPr>
              <w:jc w:val="center"/>
              <w:rPr>
                <w:sz w:val="16"/>
                <w:szCs w:val="16"/>
                <w:lang w:val="en-US"/>
              </w:rPr>
            </w:pPr>
            <w:r w:rsidRPr="00C97908">
              <w:rPr>
                <w:sz w:val="16"/>
                <w:szCs w:val="16"/>
                <w:lang w:val="en-US"/>
              </w:rPr>
              <w:t>2,887</w:t>
            </w:r>
          </w:p>
        </w:tc>
      </w:tr>
      <w:tr w:rsidR="00D32A3C" w:rsidRPr="009B70F2" w14:paraId="0BAF4366"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86D7B1" w14:textId="77777777" w:rsidR="00D32A3C" w:rsidRPr="005E2CA0" w:rsidRDefault="00D32A3C" w:rsidP="00303AC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210D6590" w14:textId="77777777" w:rsidR="00D32A3C" w:rsidRPr="005E2CA0" w:rsidRDefault="00D32A3C" w:rsidP="00303AC6">
            <w:pPr>
              <w:jc w:val="center"/>
              <w:rPr>
                <w:b/>
                <w:bCs/>
                <w:sz w:val="22"/>
                <w:szCs w:val="22"/>
                <w:lang w:val="en-US"/>
              </w:rPr>
            </w:pPr>
            <w:r w:rsidRPr="005E2CA0">
              <w:rPr>
                <w:b/>
                <w:bCs/>
                <w:sz w:val="22"/>
                <w:szCs w:val="22"/>
                <w:lang w:val="en-US"/>
              </w:rPr>
              <w:t>CN50B</w:t>
            </w:r>
          </w:p>
        </w:tc>
        <w:tc>
          <w:tcPr>
            <w:tcW w:w="4366" w:type="dxa"/>
            <w:gridSpan w:val="5"/>
            <w:tcBorders>
              <w:top w:val="single" w:sz="4" w:space="0" w:color="auto"/>
              <w:bottom w:val="single" w:sz="4" w:space="0" w:color="auto"/>
            </w:tcBorders>
          </w:tcPr>
          <w:p w14:paraId="19FE0B00" w14:textId="77777777" w:rsidR="00D32A3C" w:rsidRPr="005E2CA0" w:rsidRDefault="00D32A3C" w:rsidP="00303AC6">
            <w:pPr>
              <w:rPr>
                <w:b/>
                <w:bCs/>
                <w:sz w:val="2"/>
                <w:szCs w:val="2"/>
                <w:lang w:val="en-US"/>
              </w:rPr>
            </w:pPr>
            <w:r w:rsidRPr="005E2CA0">
              <w:rPr>
                <w:b/>
                <w:bCs/>
                <w:sz w:val="22"/>
                <w:szCs w:val="22"/>
                <w:lang w:val="en-US"/>
              </w:rPr>
              <w:t>Tratament ignifug al lemnariei; carcase, estacade.</w:t>
            </w:r>
          </w:p>
          <w:p w14:paraId="41F8AFA1"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C7688E7" w14:textId="77777777" w:rsidR="00D32A3C" w:rsidRPr="005E2CA0" w:rsidRDefault="00D32A3C" w:rsidP="00303AC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A6F08D1"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0B2205A" w14:textId="77777777" w:rsidR="00D32A3C" w:rsidRPr="005E2CA0" w:rsidRDefault="00D32A3C" w:rsidP="00303AC6">
            <w:pPr>
              <w:jc w:val="center"/>
              <w:rPr>
                <w:b/>
                <w:bCs/>
                <w:sz w:val="22"/>
                <w:szCs w:val="22"/>
                <w:lang w:val="en-US"/>
              </w:rPr>
            </w:pPr>
            <w:r w:rsidRPr="005E2CA0">
              <w:rPr>
                <w:b/>
                <w:bCs/>
                <w:sz w:val="22"/>
                <w:szCs w:val="22"/>
                <w:lang w:val="en-US"/>
              </w:rPr>
              <w:t>0,347</w:t>
            </w:r>
          </w:p>
          <w:p w14:paraId="0C900227" w14:textId="77777777" w:rsidR="00D32A3C" w:rsidRPr="009B70F2" w:rsidRDefault="00D32A3C" w:rsidP="00303AC6">
            <w:pPr>
              <w:jc w:val="center"/>
              <w:rPr>
                <w:sz w:val="2"/>
                <w:szCs w:val="2"/>
                <w:lang w:val="en-US"/>
              </w:rPr>
            </w:pPr>
          </w:p>
        </w:tc>
      </w:tr>
      <w:tr w:rsidR="00D32A3C" w:rsidRPr="00B40365" w14:paraId="59788B3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9607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BB7A3B5" w14:textId="77777777" w:rsidR="00D32A3C" w:rsidRPr="00B40365" w:rsidRDefault="00D32A3C" w:rsidP="00303AC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F1019BD"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7B85055"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EEC39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2,050</w:t>
            </w:r>
          </w:p>
        </w:tc>
        <w:tc>
          <w:tcPr>
            <w:tcW w:w="1559" w:type="dxa"/>
            <w:gridSpan w:val="2"/>
            <w:tcBorders>
              <w:top w:val="nil"/>
              <w:bottom w:val="single" w:sz="2" w:space="0" w:color="auto"/>
            </w:tcBorders>
            <w:vAlign w:val="center"/>
          </w:tcPr>
          <w:p w14:paraId="76D160B9" w14:textId="77777777" w:rsidR="00D32A3C" w:rsidRPr="00C97908" w:rsidRDefault="00D32A3C" w:rsidP="00303AC6">
            <w:pPr>
              <w:jc w:val="center"/>
              <w:rPr>
                <w:sz w:val="16"/>
                <w:szCs w:val="16"/>
                <w:lang w:val="en-US"/>
              </w:rPr>
            </w:pPr>
            <w:r w:rsidRPr="00C97908">
              <w:rPr>
                <w:sz w:val="16"/>
                <w:szCs w:val="16"/>
                <w:lang w:val="en-US"/>
              </w:rPr>
              <w:t>0,711</w:t>
            </w:r>
          </w:p>
        </w:tc>
      </w:tr>
      <w:tr w:rsidR="00D32A3C" w:rsidRPr="00B40365" w14:paraId="71DEEEE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2DB6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2817B9" w14:textId="77777777" w:rsidR="00D32A3C" w:rsidRPr="00B40365" w:rsidRDefault="00D32A3C" w:rsidP="00303AC6">
            <w:pPr>
              <w:jc w:val="center"/>
              <w:rPr>
                <w:sz w:val="16"/>
                <w:szCs w:val="16"/>
                <w:lang w:val="en-US"/>
              </w:rPr>
            </w:pPr>
            <w:r w:rsidRPr="00B40365">
              <w:rPr>
                <w:sz w:val="16"/>
                <w:szCs w:val="16"/>
                <w:lang w:val="en-US"/>
              </w:rPr>
              <w:t>2430116104963</w:t>
            </w:r>
          </w:p>
        </w:tc>
        <w:tc>
          <w:tcPr>
            <w:tcW w:w="4366" w:type="dxa"/>
            <w:gridSpan w:val="4"/>
            <w:tcBorders>
              <w:top w:val="nil"/>
              <w:bottom w:val="single" w:sz="2" w:space="0" w:color="auto"/>
            </w:tcBorders>
            <w:vAlign w:val="center"/>
          </w:tcPr>
          <w:p w14:paraId="1822E01D" w14:textId="77777777" w:rsidR="00D32A3C" w:rsidRPr="00C97908" w:rsidRDefault="00D32A3C" w:rsidP="00303AC6">
            <w:pPr>
              <w:rPr>
                <w:sz w:val="16"/>
                <w:szCs w:val="16"/>
                <w:lang w:val="en-US"/>
              </w:rPr>
            </w:pPr>
            <w:r w:rsidRPr="00C97908">
              <w:rPr>
                <w:sz w:val="16"/>
                <w:szCs w:val="16"/>
                <w:lang w:val="en-US"/>
              </w:rPr>
              <w:t>Vopsea  ignifuga de exterior I 107/30</w:t>
            </w:r>
          </w:p>
        </w:tc>
        <w:tc>
          <w:tcPr>
            <w:tcW w:w="1021" w:type="dxa"/>
            <w:gridSpan w:val="3"/>
            <w:tcBorders>
              <w:top w:val="nil"/>
              <w:bottom w:val="single" w:sz="2" w:space="0" w:color="auto"/>
            </w:tcBorders>
            <w:vAlign w:val="center"/>
          </w:tcPr>
          <w:p w14:paraId="0CFC778E"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832CD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9,800</w:t>
            </w:r>
          </w:p>
        </w:tc>
        <w:tc>
          <w:tcPr>
            <w:tcW w:w="1559" w:type="dxa"/>
            <w:gridSpan w:val="2"/>
            <w:tcBorders>
              <w:top w:val="nil"/>
              <w:bottom w:val="single" w:sz="2" w:space="0" w:color="auto"/>
            </w:tcBorders>
            <w:vAlign w:val="center"/>
          </w:tcPr>
          <w:p w14:paraId="5F5C4564" w14:textId="77777777" w:rsidR="00D32A3C" w:rsidRPr="00C97908" w:rsidRDefault="00D32A3C" w:rsidP="00303AC6">
            <w:pPr>
              <w:jc w:val="center"/>
              <w:rPr>
                <w:sz w:val="16"/>
                <w:szCs w:val="16"/>
                <w:lang w:val="en-US"/>
              </w:rPr>
            </w:pPr>
            <w:r w:rsidRPr="00C97908">
              <w:rPr>
                <w:sz w:val="16"/>
                <w:szCs w:val="16"/>
                <w:lang w:val="en-US"/>
              </w:rPr>
              <w:t>3,401</w:t>
            </w:r>
          </w:p>
        </w:tc>
      </w:tr>
      <w:tr w:rsidR="00D32A3C" w:rsidRPr="00B40365" w14:paraId="6EC43EE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F40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CEC6772" w14:textId="77777777" w:rsidR="00D32A3C" w:rsidRPr="00B40365" w:rsidRDefault="00D32A3C" w:rsidP="00303AC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14497C33" w14:textId="77777777" w:rsidR="00D32A3C" w:rsidRPr="00C97908" w:rsidRDefault="00D32A3C" w:rsidP="00303AC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22E66B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26C76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5,040</w:t>
            </w:r>
          </w:p>
        </w:tc>
        <w:tc>
          <w:tcPr>
            <w:tcW w:w="1559" w:type="dxa"/>
            <w:gridSpan w:val="2"/>
            <w:tcBorders>
              <w:top w:val="nil"/>
              <w:bottom w:val="single" w:sz="2" w:space="0" w:color="auto"/>
            </w:tcBorders>
            <w:vAlign w:val="center"/>
          </w:tcPr>
          <w:p w14:paraId="4FBBB2B9" w14:textId="77777777" w:rsidR="00D32A3C" w:rsidRPr="00C97908" w:rsidRDefault="00D32A3C" w:rsidP="00303AC6">
            <w:pPr>
              <w:jc w:val="center"/>
              <w:rPr>
                <w:sz w:val="16"/>
                <w:szCs w:val="16"/>
                <w:lang w:val="en-US"/>
              </w:rPr>
            </w:pPr>
            <w:r w:rsidRPr="00C97908">
              <w:rPr>
                <w:sz w:val="16"/>
                <w:szCs w:val="16"/>
                <w:lang w:val="en-US"/>
              </w:rPr>
              <w:t>1,749</w:t>
            </w:r>
          </w:p>
        </w:tc>
      </w:tr>
      <w:tr w:rsidR="00D32A3C" w:rsidRPr="00B40365" w14:paraId="17E1590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EA3C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BCEAEA3" w14:textId="77777777" w:rsidR="00D32A3C" w:rsidRPr="00B40365" w:rsidRDefault="00D32A3C" w:rsidP="00303AC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030E81DA" w14:textId="77777777" w:rsidR="00D32A3C" w:rsidRPr="00C97908" w:rsidRDefault="00D32A3C" w:rsidP="00303AC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5E984B7B"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948BE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4C6C0DB" w14:textId="77777777" w:rsidR="00D32A3C" w:rsidRPr="00C97908" w:rsidRDefault="00D32A3C" w:rsidP="00303AC6">
            <w:pPr>
              <w:jc w:val="center"/>
              <w:rPr>
                <w:sz w:val="16"/>
                <w:szCs w:val="16"/>
                <w:lang w:val="en-US"/>
              </w:rPr>
            </w:pPr>
            <w:r w:rsidRPr="00C97908">
              <w:rPr>
                <w:sz w:val="16"/>
                <w:szCs w:val="16"/>
                <w:lang w:val="en-US"/>
              </w:rPr>
              <w:t>0,001</w:t>
            </w:r>
          </w:p>
        </w:tc>
      </w:tr>
      <w:tr w:rsidR="00D32A3C" w:rsidRPr="00B40365" w14:paraId="1291F89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1B96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7D2D6C0" w14:textId="77777777" w:rsidR="00D32A3C" w:rsidRPr="00B40365" w:rsidRDefault="00D32A3C" w:rsidP="00303AC6">
            <w:pPr>
              <w:jc w:val="center"/>
              <w:rPr>
                <w:sz w:val="16"/>
                <w:szCs w:val="16"/>
                <w:lang w:val="en-US"/>
              </w:rPr>
            </w:pPr>
            <w:r w:rsidRPr="00B40365">
              <w:rPr>
                <w:sz w:val="16"/>
                <w:szCs w:val="16"/>
                <w:lang w:val="en-US"/>
              </w:rPr>
              <w:t>2952270002921</w:t>
            </w:r>
          </w:p>
        </w:tc>
        <w:tc>
          <w:tcPr>
            <w:tcW w:w="4366" w:type="dxa"/>
            <w:gridSpan w:val="4"/>
            <w:tcBorders>
              <w:top w:val="nil"/>
              <w:bottom w:val="single" w:sz="2" w:space="0" w:color="auto"/>
            </w:tcBorders>
            <w:vAlign w:val="center"/>
          </w:tcPr>
          <w:p w14:paraId="0E8542EB" w14:textId="77777777" w:rsidR="00D32A3C" w:rsidRPr="00C97908" w:rsidRDefault="00D32A3C" w:rsidP="00303AC6">
            <w:pPr>
              <w:rPr>
                <w:sz w:val="16"/>
                <w:szCs w:val="16"/>
                <w:lang w:val="en-US"/>
              </w:rPr>
            </w:pPr>
            <w:r w:rsidRPr="00C97908">
              <w:rPr>
                <w:sz w:val="16"/>
                <w:szCs w:val="16"/>
                <w:lang w:val="en-US"/>
              </w:rPr>
              <w:t>Agregat pentru prepararea solutiilor (fara tractor)</w:t>
            </w:r>
          </w:p>
        </w:tc>
        <w:tc>
          <w:tcPr>
            <w:tcW w:w="1021" w:type="dxa"/>
            <w:gridSpan w:val="3"/>
            <w:tcBorders>
              <w:top w:val="nil"/>
              <w:bottom w:val="single" w:sz="2" w:space="0" w:color="auto"/>
            </w:tcBorders>
            <w:vAlign w:val="center"/>
          </w:tcPr>
          <w:p w14:paraId="2964E992"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61425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right w:val="single" w:sz="4" w:space="0" w:color="auto"/>
            </w:tcBorders>
            <w:vAlign w:val="center"/>
          </w:tcPr>
          <w:p w14:paraId="713B7F5D" w14:textId="77777777" w:rsidR="00D32A3C" w:rsidRPr="00C97908" w:rsidRDefault="00D32A3C" w:rsidP="00303AC6">
            <w:pPr>
              <w:jc w:val="center"/>
              <w:rPr>
                <w:sz w:val="16"/>
                <w:szCs w:val="16"/>
                <w:lang w:val="en-US"/>
              </w:rPr>
            </w:pPr>
            <w:r w:rsidRPr="00C97908">
              <w:rPr>
                <w:sz w:val="16"/>
                <w:szCs w:val="16"/>
                <w:lang w:val="en-US"/>
              </w:rPr>
              <w:t>0,01</w:t>
            </w:r>
          </w:p>
        </w:tc>
      </w:tr>
      <w:tr w:rsidR="00D32A3C" w:rsidRPr="00B40365" w14:paraId="3CCECA8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B732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D7E84E0" w14:textId="77777777" w:rsidR="00D32A3C" w:rsidRPr="00B40365" w:rsidRDefault="00D32A3C" w:rsidP="00303AC6">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39BC650F" w14:textId="77777777" w:rsidR="00D32A3C" w:rsidRPr="00C97908" w:rsidRDefault="00D32A3C" w:rsidP="00303AC6">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0B7DC892"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842D8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30D37F7E" w14:textId="77777777" w:rsidR="00D32A3C" w:rsidRPr="00C97908" w:rsidRDefault="00D32A3C" w:rsidP="00303AC6">
            <w:pPr>
              <w:jc w:val="center"/>
              <w:rPr>
                <w:sz w:val="16"/>
                <w:szCs w:val="16"/>
                <w:lang w:val="en-US"/>
              </w:rPr>
            </w:pPr>
            <w:r w:rsidRPr="00C97908">
              <w:rPr>
                <w:sz w:val="16"/>
                <w:szCs w:val="16"/>
                <w:lang w:val="en-US"/>
              </w:rPr>
              <w:t>0,003</w:t>
            </w:r>
          </w:p>
        </w:tc>
      </w:tr>
      <w:tr w:rsidR="00D32A3C" w:rsidRPr="009B70F2" w14:paraId="12F999D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3CA15D" w14:textId="77777777" w:rsidR="00D32A3C" w:rsidRPr="005E2CA0" w:rsidRDefault="00D32A3C" w:rsidP="00303AC6">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05076473" w14:textId="77777777" w:rsidR="00D32A3C" w:rsidRPr="005E2CA0" w:rsidRDefault="00D32A3C" w:rsidP="00303AC6">
            <w:pPr>
              <w:jc w:val="center"/>
              <w:rPr>
                <w:b/>
                <w:bCs/>
                <w:sz w:val="22"/>
                <w:szCs w:val="22"/>
                <w:lang w:val="en-US"/>
              </w:rPr>
            </w:pPr>
            <w:r w:rsidRPr="005E2CA0">
              <w:rPr>
                <w:b/>
                <w:bCs/>
                <w:sz w:val="22"/>
                <w:szCs w:val="22"/>
                <w:lang w:val="en-US"/>
              </w:rPr>
              <w:t>CN51B</w:t>
            </w:r>
          </w:p>
        </w:tc>
        <w:tc>
          <w:tcPr>
            <w:tcW w:w="4366" w:type="dxa"/>
            <w:gridSpan w:val="5"/>
            <w:tcBorders>
              <w:top w:val="single" w:sz="4" w:space="0" w:color="auto"/>
              <w:bottom w:val="single" w:sz="4" w:space="0" w:color="auto"/>
            </w:tcBorders>
          </w:tcPr>
          <w:p w14:paraId="07A54654" w14:textId="77777777" w:rsidR="00D32A3C" w:rsidRPr="005E2CA0" w:rsidRDefault="00D32A3C" w:rsidP="00303AC6">
            <w:pPr>
              <w:rPr>
                <w:b/>
                <w:bCs/>
                <w:sz w:val="2"/>
                <w:szCs w:val="2"/>
                <w:lang w:val="en-US"/>
              </w:rPr>
            </w:pPr>
            <w:r w:rsidRPr="005E2CA0">
              <w:rPr>
                <w:b/>
                <w:bCs/>
                <w:sz w:val="22"/>
                <w:szCs w:val="22"/>
                <w:lang w:val="en-US"/>
              </w:rPr>
              <w:t>Tratamentul antiseptic al lemnariei, pe suprafete ascunse cu paste antiseptice: carcase din cherestea.</w:t>
            </w:r>
          </w:p>
          <w:p w14:paraId="6A87C0F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5034D6C" w14:textId="77777777" w:rsidR="00D32A3C" w:rsidRPr="005E2CA0" w:rsidRDefault="00D32A3C" w:rsidP="00303AC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ABE2C3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CB1DBF9" w14:textId="77777777" w:rsidR="00D32A3C" w:rsidRPr="005E2CA0" w:rsidRDefault="00D32A3C" w:rsidP="00303AC6">
            <w:pPr>
              <w:jc w:val="center"/>
              <w:rPr>
                <w:b/>
                <w:bCs/>
                <w:sz w:val="22"/>
                <w:szCs w:val="22"/>
                <w:lang w:val="en-US"/>
              </w:rPr>
            </w:pPr>
            <w:r w:rsidRPr="005E2CA0">
              <w:rPr>
                <w:b/>
                <w:bCs/>
                <w:sz w:val="22"/>
                <w:szCs w:val="22"/>
                <w:lang w:val="en-US"/>
              </w:rPr>
              <w:t>0,347</w:t>
            </w:r>
          </w:p>
          <w:p w14:paraId="1E508B38" w14:textId="77777777" w:rsidR="00D32A3C" w:rsidRPr="009B70F2" w:rsidRDefault="00D32A3C" w:rsidP="00303AC6">
            <w:pPr>
              <w:jc w:val="center"/>
              <w:rPr>
                <w:sz w:val="2"/>
                <w:szCs w:val="2"/>
                <w:lang w:val="en-US"/>
              </w:rPr>
            </w:pPr>
          </w:p>
        </w:tc>
      </w:tr>
      <w:tr w:rsidR="00D32A3C" w:rsidRPr="00B40365" w14:paraId="33675F8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8EC2C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BD38D62" w14:textId="77777777" w:rsidR="00D32A3C" w:rsidRPr="00B40365" w:rsidRDefault="00D32A3C" w:rsidP="00303AC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DE3C5D0"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62894E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E541A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tcBorders>
            <w:vAlign w:val="center"/>
          </w:tcPr>
          <w:p w14:paraId="3F1568EF" w14:textId="77777777" w:rsidR="00D32A3C" w:rsidRPr="00C97908" w:rsidRDefault="00D32A3C" w:rsidP="00303AC6">
            <w:pPr>
              <w:jc w:val="center"/>
              <w:rPr>
                <w:sz w:val="16"/>
                <w:szCs w:val="16"/>
                <w:lang w:val="en-US"/>
              </w:rPr>
            </w:pPr>
            <w:r w:rsidRPr="00C97908">
              <w:rPr>
                <w:sz w:val="16"/>
                <w:szCs w:val="16"/>
                <w:lang w:val="en-US"/>
              </w:rPr>
              <w:t>0,135</w:t>
            </w:r>
          </w:p>
        </w:tc>
      </w:tr>
      <w:tr w:rsidR="00D32A3C" w:rsidRPr="00B40365" w14:paraId="4831CBF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9B66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679C3C" w14:textId="77777777" w:rsidR="00D32A3C" w:rsidRPr="00B40365" w:rsidRDefault="00D32A3C" w:rsidP="00303AC6">
            <w:pPr>
              <w:jc w:val="center"/>
              <w:rPr>
                <w:sz w:val="16"/>
                <w:szCs w:val="16"/>
                <w:lang w:val="en-US"/>
              </w:rPr>
            </w:pPr>
            <w:r w:rsidRPr="00B40365">
              <w:rPr>
                <w:sz w:val="16"/>
                <w:szCs w:val="16"/>
                <w:lang w:val="en-US"/>
              </w:rPr>
              <w:t>2462106110601</w:t>
            </w:r>
          </w:p>
        </w:tc>
        <w:tc>
          <w:tcPr>
            <w:tcW w:w="4366" w:type="dxa"/>
            <w:gridSpan w:val="4"/>
            <w:tcBorders>
              <w:top w:val="nil"/>
              <w:bottom w:val="single" w:sz="2" w:space="0" w:color="auto"/>
            </w:tcBorders>
            <w:vAlign w:val="center"/>
          </w:tcPr>
          <w:p w14:paraId="59E16537" w14:textId="77777777" w:rsidR="00D32A3C" w:rsidRPr="00C97908" w:rsidRDefault="00D32A3C" w:rsidP="00303AC6">
            <w:pPr>
              <w:rPr>
                <w:sz w:val="16"/>
                <w:szCs w:val="16"/>
                <w:lang w:val="en-US"/>
              </w:rPr>
            </w:pPr>
            <w:r w:rsidRPr="00C97908">
              <w:rPr>
                <w:sz w:val="16"/>
                <w:szCs w:val="16"/>
                <w:lang w:val="en-US"/>
              </w:rPr>
              <w:t xml:space="preserve">Paste antiseptice </w:t>
            </w:r>
          </w:p>
        </w:tc>
        <w:tc>
          <w:tcPr>
            <w:tcW w:w="1021" w:type="dxa"/>
            <w:gridSpan w:val="3"/>
            <w:tcBorders>
              <w:top w:val="nil"/>
              <w:bottom w:val="single" w:sz="2" w:space="0" w:color="auto"/>
            </w:tcBorders>
            <w:vAlign w:val="center"/>
          </w:tcPr>
          <w:p w14:paraId="36F4CA65"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054F3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3,010</w:t>
            </w:r>
          </w:p>
        </w:tc>
        <w:tc>
          <w:tcPr>
            <w:tcW w:w="1559" w:type="dxa"/>
            <w:gridSpan w:val="2"/>
            <w:tcBorders>
              <w:top w:val="nil"/>
              <w:bottom w:val="single" w:sz="2" w:space="0" w:color="auto"/>
            </w:tcBorders>
            <w:vAlign w:val="center"/>
          </w:tcPr>
          <w:p w14:paraId="2EBDF376" w14:textId="77777777" w:rsidR="00D32A3C" w:rsidRPr="00C97908" w:rsidRDefault="00D32A3C" w:rsidP="00303AC6">
            <w:pPr>
              <w:jc w:val="center"/>
              <w:rPr>
                <w:sz w:val="16"/>
                <w:szCs w:val="16"/>
                <w:lang w:val="en-US"/>
              </w:rPr>
            </w:pPr>
            <w:r w:rsidRPr="00C97908">
              <w:rPr>
                <w:sz w:val="16"/>
                <w:szCs w:val="16"/>
                <w:lang w:val="en-US"/>
              </w:rPr>
              <w:t>1,044</w:t>
            </w:r>
          </w:p>
        </w:tc>
      </w:tr>
      <w:tr w:rsidR="00D32A3C" w:rsidRPr="00B40365" w14:paraId="538F4C1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A6AE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2939474" w14:textId="77777777" w:rsidR="00D32A3C" w:rsidRPr="00B40365" w:rsidRDefault="00D32A3C" w:rsidP="00303AC6">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32B30800" w14:textId="77777777" w:rsidR="00D32A3C" w:rsidRPr="00C97908" w:rsidRDefault="00D32A3C" w:rsidP="00303AC6">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1946A40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0F1A4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C6ED933"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B40365" w14:paraId="79EC7D0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73B5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25D484A" w14:textId="77777777" w:rsidR="00D32A3C" w:rsidRPr="00B40365" w:rsidRDefault="00D32A3C" w:rsidP="00303AC6">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4FAAE8C4" w14:textId="77777777" w:rsidR="00D32A3C" w:rsidRPr="00C97908" w:rsidRDefault="00D32A3C" w:rsidP="00303AC6">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6AB095A6"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69E81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60FA35BD" w14:textId="77777777" w:rsidR="00D32A3C" w:rsidRPr="00C97908" w:rsidRDefault="00D32A3C" w:rsidP="00303AC6">
            <w:pPr>
              <w:jc w:val="center"/>
              <w:rPr>
                <w:sz w:val="16"/>
                <w:szCs w:val="16"/>
                <w:lang w:val="en-US"/>
              </w:rPr>
            </w:pPr>
            <w:r w:rsidRPr="00C97908">
              <w:rPr>
                <w:sz w:val="16"/>
                <w:szCs w:val="16"/>
                <w:lang w:val="en-US"/>
              </w:rPr>
              <w:t>0,001</w:t>
            </w:r>
          </w:p>
        </w:tc>
      </w:tr>
      <w:tr w:rsidR="00D32A3C" w:rsidRPr="009B70F2" w14:paraId="4367CED8"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849E68" w14:textId="77777777" w:rsidR="00D32A3C" w:rsidRPr="005E2CA0" w:rsidRDefault="00D32A3C" w:rsidP="00303AC6">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7ABDA5D0" w14:textId="77777777" w:rsidR="00D32A3C" w:rsidRPr="005E2CA0" w:rsidRDefault="00D32A3C" w:rsidP="00303AC6">
            <w:pPr>
              <w:jc w:val="center"/>
              <w:rPr>
                <w:b/>
                <w:bCs/>
                <w:sz w:val="22"/>
                <w:szCs w:val="22"/>
                <w:lang w:val="en-US"/>
              </w:rPr>
            </w:pPr>
            <w:r w:rsidRPr="005E2CA0">
              <w:rPr>
                <w:b/>
                <w:bCs/>
                <w:sz w:val="22"/>
                <w:szCs w:val="22"/>
                <w:lang w:val="en-US"/>
              </w:rPr>
              <w:t>CN16D</w:t>
            </w:r>
          </w:p>
        </w:tc>
        <w:tc>
          <w:tcPr>
            <w:tcW w:w="4366" w:type="dxa"/>
            <w:gridSpan w:val="5"/>
            <w:tcBorders>
              <w:top w:val="single" w:sz="4" w:space="0" w:color="auto"/>
              <w:bottom w:val="single" w:sz="4" w:space="0" w:color="auto"/>
            </w:tcBorders>
          </w:tcPr>
          <w:p w14:paraId="588F18F2" w14:textId="77777777" w:rsidR="00D32A3C" w:rsidRPr="005E2CA0" w:rsidRDefault="00D32A3C" w:rsidP="00303AC6">
            <w:pPr>
              <w:rPr>
                <w:b/>
                <w:bCs/>
                <w:sz w:val="2"/>
                <w:szCs w:val="2"/>
                <w:lang w:val="en-US"/>
              </w:rPr>
            </w:pPr>
            <w:r w:rsidRPr="005E2CA0">
              <w:rPr>
                <w:b/>
                <w:bCs/>
                <w:sz w:val="22"/>
                <w:szCs w:val="22"/>
                <w:lang w:val="en-US"/>
              </w:rPr>
              <w:t>Vopsitorii cu lacuri si vopsele pe baza de ulei aplicate pe timplarie din lemn, executate cu 2 straturi de vopsea de email la dusumele</w:t>
            </w:r>
          </w:p>
          <w:p w14:paraId="04BCCF03"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5A5E6A6C" w14:textId="77777777" w:rsidR="00D32A3C" w:rsidRPr="005E2CA0" w:rsidRDefault="00D32A3C" w:rsidP="00303AC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325A43F"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061AFE20" w14:textId="77777777" w:rsidR="00D32A3C" w:rsidRPr="005E2CA0" w:rsidRDefault="00D32A3C" w:rsidP="00303AC6">
            <w:pPr>
              <w:jc w:val="center"/>
              <w:rPr>
                <w:b/>
                <w:bCs/>
                <w:sz w:val="22"/>
                <w:szCs w:val="22"/>
                <w:lang w:val="en-US"/>
              </w:rPr>
            </w:pPr>
            <w:r w:rsidRPr="005E2CA0">
              <w:rPr>
                <w:b/>
                <w:bCs/>
                <w:sz w:val="22"/>
                <w:szCs w:val="22"/>
                <w:lang w:val="en-US"/>
              </w:rPr>
              <w:t>2,700</w:t>
            </w:r>
          </w:p>
          <w:p w14:paraId="5493C134" w14:textId="77777777" w:rsidR="00D32A3C" w:rsidRPr="009B70F2" w:rsidRDefault="00D32A3C" w:rsidP="00303AC6">
            <w:pPr>
              <w:jc w:val="center"/>
              <w:rPr>
                <w:sz w:val="2"/>
                <w:szCs w:val="2"/>
                <w:lang w:val="en-US"/>
              </w:rPr>
            </w:pPr>
          </w:p>
        </w:tc>
      </w:tr>
      <w:tr w:rsidR="00D32A3C" w:rsidRPr="00B40365" w14:paraId="05A78BB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6FD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FA1A90" w14:textId="77777777" w:rsidR="00D32A3C" w:rsidRPr="00B40365" w:rsidRDefault="00D32A3C" w:rsidP="00303AC6">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8D9EFBC" w14:textId="77777777" w:rsidR="00D32A3C" w:rsidRPr="00C97908" w:rsidRDefault="00D32A3C" w:rsidP="00303AC6">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BCEFA8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6EEBB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14:paraId="20555B98" w14:textId="77777777" w:rsidR="00D32A3C" w:rsidRPr="00C97908" w:rsidRDefault="00D32A3C" w:rsidP="00303AC6">
            <w:pPr>
              <w:jc w:val="center"/>
              <w:rPr>
                <w:sz w:val="16"/>
                <w:szCs w:val="16"/>
                <w:lang w:val="en-US"/>
              </w:rPr>
            </w:pPr>
            <w:r w:rsidRPr="00C97908">
              <w:rPr>
                <w:sz w:val="16"/>
                <w:szCs w:val="16"/>
                <w:lang w:val="en-US"/>
              </w:rPr>
              <w:t>1,485</w:t>
            </w:r>
          </w:p>
        </w:tc>
      </w:tr>
      <w:tr w:rsidR="00D32A3C" w:rsidRPr="00B40365" w14:paraId="49D3A3E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7DFD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E433EAE" w14:textId="77777777" w:rsidR="00D32A3C" w:rsidRPr="00B40365" w:rsidRDefault="00D32A3C" w:rsidP="00303AC6">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04C8718E" w14:textId="77777777" w:rsidR="00D32A3C" w:rsidRPr="00C97908" w:rsidRDefault="00D32A3C" w:rsidP="00303AC6">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18B90DFC"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5A354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35BA5ECD" w14:textId="77777777" w:rsidR="00D32A3C" w:rsidRPr="00C97908" w:rsidRDefault="00D32A3C" w:rsidP="00303AC6">
            <w:pPr>
              <w:jc w:val="center"/>
              <w:rPr>
                <w:sz w:val="16"/>
                <w:szCs w:val="16"/>
                <w:lang w:val="en-US"/>
              </w:rPr>
            </w:pPr>
            <w:r w:rsidRPr="00C97908">
              <w:rPr>
                <w:sz w:val="16"/>
                <w:szCs w:val="16"/>
                <w:lang w:val="en-US"/>
              </w:rPr>
              <w:t>0,216</w:t>
            </w:r>
          </w:p>
        </w:tc>
      </w:tr>
      <w:tr w:rsidR="00D32A3C" w:rsidRPr="00B40365" w14:paraId="758740E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44C9E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502D16E" w14:textId="77777777" w:rsidR="00D32A3C" w:rsidRPr="00B40365" w:rsidRDefault="00D32A3C" w:rsidP="00303AC6">
            <w:pPr>
              <w:jc w:val="center"/>
              <w:rPr>
                <w:sz w:val="16"/>
                <w:szCs w:val="16"/>
                <w:lang w:val="en-US"/>
              </w:rPr>
            </w:pPr>
            <w:r w:rsidRPr="00B40365">
              <w:rPr>
                <w:sz w:val="16"/>
                <w:szCs w:val="16"/>
                <w:lang w:val="en-US"/>
              </w:rPr>
              <w:t>2430116106105</w:t>
            </w:r>
          </w:p>
        </w:tc>
        <w:tc>
          <w:tcPr>
            <w:tcW w:w="4366" w:type="dxa"/>
            <w:gridSpan w:val="4"/>
            <w:tcBorders>
              <w:top w:val="nil"/>
              <w:bottom w:val="single" w:sz="2" w:space="0" w:color="auto"/>
            </w:tcBorders>
            <w:vAlign w:val="center"/>
          </w:tcPr>
          <w:p w14:paraId="58291E02" w14:textId="77777777" w:rsidR="00D32A3C" w:rsidRPr="00C97908" w:rsidRDefault="00D32A3C" w:rsidP="00303AC6">
            <w:pPr>
              <w:rPr>
                <w:sz w:val="16"/>
                <w:szCs w:val="16"/>
                <w:lang w:val="en-US"/>
              </w:rPr>
            </w:pPr>
            <w:r w:rsidRPr="00C97908">
              <w:rPr>
                <w:sz w:val="16"/>
                <w:szCs w:val="16"/>
                <w:lang w:val="en-US"/>
              </w:rPr>
              <w:t>Email (Durex) pentru dusumele</w:t>
            </w:r>
          </w:p>
        </w:tc>
        <w:tc>
          <w:tcPr>
            <w:tcW w:w="1021" w:type="dxa"/>
            <w:gridSpan w:val="3"/>
            <w:tcBorders>
              <w:top w:val="nil"/>
              <w:bottom w:val="single" w:sz="2" w:space="0" w:color="auto"/>
            </w:tcBorders>
            <w:vAlign w:val="center"/>
          </w:tcPr>
          <w:p w14:paraId="3C7123A5"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71408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14:paraId="22C4DE0C" w14:textId="77777777" w:rsidR="00D32A3C" w:rsidRPr="00C97908" w:rsidRDefault="00D32A3C" w:rsidP="00303AC6">
            <w:pPr>
              <w:jc w:val="center"/>
              <w:rPr>
                <w:sz w:val="16"/>
                <w:szCs w:val="16"/>
                <w:lang w:val="en-US"/>
              </w:rPr>
            </w:pPr>
            <w:r w:rsidRPr="00C97908">
              <w:rPr>
                <w:sz w:val="16"/>
                <w:szCs w:val="16"/>
                <w:lang w:val="en-US"/>
              </w:rPr>
              <w:t>0,513</w:t>
            </w:r>
          </w:p>
        </w:tc>
      </w:tr>
      <w:tr w:rsidR="00D32A3C" w:rsidRPr="00B40365" w14:paraId="05346E1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105B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DD59280" w14:textId="77777777" w:rsidR="00D32A3C" w:rsidRPr="00B40365" w:rsidRDefault="00D32A3C" w:rsidP="00303AC6">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156221DA" w14:textId="77777777" w:rsidR="00D32A3C" w:rsidRPr="00C97908" w:rsidRDefault="00D32A3C" w:rsidP="00303AC6">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70B96A81" w14:textId="77777777" w:rsidR="00D32A3C" w:rsidRPr="00C97908" w:rsidRDefault="00D32A3C" w:rsidP="00303AC6">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437CD8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3BD56946" w14:textId="77777777" w:rsidR="00D32A3C" w:rsidRPr="00C97908" w:rsidRDefault="00D32A3C" w:rsidP="00303AC6">
            <w:pPr>
              <w:jc w:val="center"/>
              <w:rPr>
                <w:sz w:val="16"/>
                <w:szCs w:val="16"/>
                <w:lang w:val="en-US"/>
              </w:rPr>
            </w:pPr>
            <w:r w:rsidRPr="00C97908">
              <w:rPr>
                <w:sz w:val="16"/>
                <w:szCs w:val="16"/>
                <w:lang w:val="en-US"/>
              </w:rPr>
              <w:t>0,135</w:t>
            </w:r>
          </w:p>
        </w:tc>
      </w:tr>
      <w:tr w:rsidR="00D32A3C" w:rsidRPr="00B40365" w14:paraId="3E84FF9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70ED2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47E2B7" w14:textId="77777777" w:rsidR="00D32A3C" w:rsidRPr="00B40365" w:rsidRDefault="00D32A3C" w:rsidP="00303AC6">
            <w:pPr>
              <w:jc w:val="center"/>
              <w:rPr>
                <w:sz w:val="16"/>
                <w:szCs w:val="16"/>
                <w:lang w:val="en-US"/>
              </w:rPr>
            </w:pPr>
            <w:r w:rsidRPr="00B40365">
              <w:rPr>
                <w:sz w:val="16"/>
                <w:szCs w:val="16"/>
                <w:lang w:val="en-US"/>
              </w:rPr>
              <w:t>26811260014721</w:t>
            </w:r>
          </w:p>
        </w:tc>
        <w:tc>
          <w:tcPr>
            <w:tcW w:w="4366" w:type="dxa"/>
            <w:gridSpan w:val="4"/>
            <w:tcBorders>
              <w:top w:val="nil"/>
              <w:bottom w:val="single" w:sz="2" w:space="0" w:color="auto"/>
            </w:tcBorders>
            <w:vAlign w:val="center"/>
          </w:tcPr>
          <w:p w14:paraId="2AD15AA0" w14:textId="77777777" w:rsidR="00D32A3C" w:rsidRPr="00C97908" w:rsidRDefault="00D32A3C" w:rsidP="00303AC6">
            <w:pPr>
              <w:rPr>
                <w:sz w:val="16"/>
                <w:szCs w:val="16"/>
                <w:lang w:val="en-US"/>
              </w:rPr>
            </w:pPr>
            <w:r w:rsidRPr="00C97908">
              <w:rPr>
                <w:sz w:val="16"/>
                <w:szCs w:val="16"/>
                <w:lang w:val="en-US"/>
              </w:rPr>
              <w:t>Hirtie pentru slefuit uscata 23x30 gr 6</w:t>
            </w:r>
          </w:p>
        </w:tc>
        <w:tc>
          <w:tcPr>
            <w:tcW w:w="1021" w:type="dxa"/>
            <w:gridSpan w:val="3"/>
            <w:tcBorders>
              <w:top w:val="nil"/>
              <w:bottom w:val="single" w:sz="2" w:space="0" w:color="auto"/>
            </w:tcBorders>
            <w:vAlign w:val="center"/>
          </w:tcPr>
          <w:p w14:paraId="3C8E854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9C479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14:paraId="00725DCC" w14:textId="77777777" w:rsidR="00D32A3C" w:rsidRPr="00C97908" w:rsidRDefault="00D32A3C" w:rsidP="00303AC6">
            <w:pPr>
              <w:jc w:val="center"/>
              <w:rPr>
                <w:sz w:val="16"/>
                <w:szCs w:val="16"/>
                <w:lang w:val="en-US"/>
              </w:rPr>
            </w:pPr>
            <w:r w:rsidRPr="00C97908">
              <w:rPr>
                <w:sz w:val="16"/>
                <w:szCs w:val="16"/>
                <w:lang w:val="en-US"/>
              </w:rPr>
              <w:t>1,35</w:t>
            </w:r>
          </w:p>
        </w:tc>
      </w:tr>
      <w:tr w:rsidR="00D32A3C" w:rsidRPr="00B40365" w14:paraId="7C398DC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E7C0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0F90FFA" w14:textId="77777777" w:rsidR="00D32A3C" w:rsidRPr="00B40365" w:rsidRDefault="00D32A3C" w:rsidP="00303AC6">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DE6D830" w14:textId="77777777" w:rsidR="00D32A3C" w:rsidRPr="00C97908" w:rsidRDefault="00D32A3C" w:rsidP="00303AC6">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C0098A2"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EC479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4C83ED75" w14:textId="77777777" w:rsidR="00D32A3C" w:rsidRPr="00C97908" w:rsidRDefault="00D32A3C" w:rsidP="00303AC6">
            <w:pPr>
              <w:jc w:val="center"/>
              <w:rPr>
                <w:sz w:val="16"/>
                <w:szCs w:val="16"/>
                <w:lang w:val="en-US"/>
              </w:rPr>
            </w:pPr>
            <w:r w:rsidRPr="00C97908">
              <w:rPr>
                <w:sz w:val="16"/>
                <w:szCs w:val="16"/>
                <w:lang w:val="en-US"/>
              </w:rPr>
              <w:t>0,54</w:t>
            </w:r>
          </w:p>
        </w:tc>
      </w:tr>
      <w:tr w:rsidR="00D32A3C" w:rsidRPr="00B40365" w14:paraId="2CC79EB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0D0D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5581E13" w14:textId="77777777" w:rsidR="00D32A3C" w:rsidRPr="00B40365" w:rsidRDefault="00D32A3C" w:rsidP="00303AC6">
            <w:pPr>
              <w:jc w:val="center"/>
              <w:rPr>
                <w:sz w:val="16"/>
                <w:szCs w:val="16"/>
                <w:lang w:val="en-US"/>
              </w:rPr>
            </w:pPr>
            <w:r w:rsidRPr="00B40365">
              <w:rPr>
                <w:sz w:val="16"/>
                <w:szCs w:val="16"/>
                <w:lang w:val="en-US"/>
              </w:rPr>
              <w:t>2430226101349</w:t>
            </w:r>
          </w:p>
        </w:tc>
        <w:tc>
          <w:tcPr>
            <w:tcW w:w="4366" w:type="dxa"/>
            <w:gridSpan w:val="4"/>
            <w:tcBorders>
              <w:top w:val="nil"/>
              <w:bottom w:val="single" w:sz="2" w:space="0" w:color="auto"/>
            </w:tcBorders>
            <w:vAlign w:val="center"/>
          </w:tcPr>
          <w:p w14:paraId="20867634" w14:textId="77777777" w:rsidR="00D32A3C" w:rsidRPr="00C97908" w:rsidRDefault="00D32A3C" w:rsidP="00303AC6">
            <w:pPr>
              <w:rPr>
                <w:sz w:val="16"/>
                <w:szCs w:val="16"/>
                <w:lang w:val="en-US"/>
              </w:rPr>
            </w:pPr>
            <w:r w:rsidRPr="00C97908">
              <w:rPr>
                <w:sz w:val="16"/>
                <w:szCs w:val="16"/>
                <w:lang w:val="en-US"/>
              </w:rPr>
              <w:t>Chit de cutit C 891-1</w:t>
            </w:r>
          </w:p>
        </w:tc>
        <w:tc>
          <w:tcPr>
            <w:tcW w:w="1021" w:type="dxa"/>
            <w:gridSpan w:val="3"/>
            <w:tcBorders>
              <w:top w:val="nil"/>
              <w:bottom w:val="single" w:sz="2" w:space="0" w:color="auto"/>
            </w:tcBorders>
            <w:vAlign w:val="center"/>
          </w:tcPr>
          <w:p w14:paraId="61715E50"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3C107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14:paraId="7C5039D5" w14:textId="77777777" w:rsidR="00D32A3C" w:rsidRPr="00C97908" w:rsidRDefault="00D32A3C" w:rsidP="00303AC6">
            <w:pPr>
              <w:jc w:val="center"/>
              <w:rPr>
                <w:sz w:val="16"/>
                <w:szCs w:val="16"/>
                <w:lang w:val="en-US"/>
              </w:rPr>
            </w:pPr>
            <w:r w:rsidRPr="00C97908">
              <w:rPr>
                <w:sz w:val="16"/>
                <w:szCs w:val="16"/>
                <w:lang w:val="en-US"/>
              </w:rPr>
              <w:t>0,27</w:t>
            </w:r>
          </w:p>
        </w:tc>
      </w:tr>
      <w:tr w:rsidR="00D32A3C" w:rsidRPr="003E2692" w14:paraId="629BE0E2"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1206930"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53700B56"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0C6FC53A"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36EDFEFD"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635BFD3C"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5B0ED205" w14:textId="77777777" w:rsidR="00D32A3C" w:rsidRPr="003E2692" w:rsidRDefault="00D32A3C" w:rsidP="00303AC6">
            <w:pPr>
              <w:rPr>
                <w:sz w:val="2"/>
                <w:szCs w:val="2"/>
                <w:lang w:val="en-US"/>
              </w:rPr>
            </w:pPr>
          </w:p>
        </w:tc>
      </w:tr>
      <w:tr w:rsidR="00D32A3C" w:rsidRPr="00B449C4" w14:paraId="6EB993E7"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10F1A7E"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0B7805D4"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16845662"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F2A233"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10456C00"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24CFE03" w14:textId="77777777" w:rsidR="00D32A3C" w:rsidRPr="00B449C4" w:rsidRDefault="00D32A3C" w:rsidP="00303AC6">
            <w:pPr>
              <w:rPr>
                <w:sz w:val="22"/>
                <w:szCs w:val="22"/>
                <w:lang w:val="en-US"/>
              </w:rPr>
            </w:pPr>
          </w:p>
        </w:tc>
      </w:tr>
      <w:tr w:rsidR="00D32A3C" w:rsidRPr="00B40365" w14:paraId="23517954"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06BE473"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26280065"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67A3FCC1"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Scari</w:t>
            </w:r>
          </w:p>
        </w:tc>
        <w:tc>
          <w:tcPr>
            <w:tcW w:w="3621" w:type="dxa"/>
            <w:gridSpan w:val="8"/>
            <w:tcBorders>
              <w:bottom w:val="single" w:sz="4" w:space="0" w:color="auto"/>
              <w:right w:val="single" w:sz="4" w:space="0" w:color="auto"/>
            </w:tcBorders>
          </w:tcPr>
          <w:p w14:paraId="19245EB1" w14:textId="77777777" w:rsidR="00D32A3C" w:rsidRPr="00B40365" w:rsidRDefault="00D32A3C" w:rsidP="00303AC6">
            <w:pPr>
              <w:rPr>
                <w:sz w:val="22"/>
                <w:szCs w:val="22"/>
                <w:lang w:val="en-US"/>
              </w:rPr>
            </w:pPr>
          </w:p>
        </w:tc>
      </w:tr>
      <w:tr w:rsidR="00D32A3C" w:rsidRPr="009B70F2" w14:paraId="434367A1" w14:textId="77777777" w:rsidTr="00303AC6">
        <w:tblPrEx>
          <w:tblCellMar>
            <w:left w:w="107" w:type="dxa"/>
            <w:right w:w="107" w:type="dxa"/>
          </w:tblCellMar>
        </w:tblPrEx>
        <w:tc>
          <w:tcPr>
            <w:tcW w:w="10495" w:type="dxa"/>
            <w:gridSpan w:val="19"/>
          </w:tcPr>
          <w:p w14:paraId="07A85ADE" w14:textId="77777777" w:rsidR="00D32A3C" w:rsidRPr="009B70F2" w:rsidRDefault="00D32A3C" w:rsidP="00303AC6">
            <w:pPr>
              <w:rPr>
                <w:b/>
                <w:bCs/>
                <w:sz w:val="22"/>
                <w:szCs w:val="22"/>
                <w:lang w:val="en-US"/>
              </w:rPr>
            </w:pPr>
            <w:r w:rsidRPr="009B70F2">
              <w:rPr>
                <w:b/>
                <w:bCs/>
                <w:sz w:val="22"/>
                <w:szCs w:val="22"/>
                <w:lang w:val="en-US"/>
              </w:rPr>
              <w:t>1.2.10. Retele electrice</w:t>
            </w:r>
          </w:p>
          <w:p w14:paraId="60B2B7D6" w14:textId="77777777" w:rsidR="00D32A3C" w:rsidRPr="00B12F65" w:rsidRDefault="00D32A3C" w:rsidP="00303AC6">
            <w:pPr>
              <w:rPr>
                <w:sz w:val="2"/>
                <w:szCs w:val="2"/>
                <w:lang w:val="en-US"/>
              </w:rPr>
            </w:pPr>
          </w:p>
        </w:tc>
      </w:tr>
      <w:tr w:rsidR="00D32A3C" w:rsidRPr="009B70F2" w14:paraId="061C122A"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B71FE" w14:textId="77777777" w:rsidR="00D32A3C" w:rsidRPr="005E2CA0" w:rsidRDefault="00D32A3C" w:rsidP="00303AC6">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6280E354" w14:textId="77777777" w:rsidR="00D32A3C" w:rsidRPr="005E2CA0" w:rsidRDefault="00D32A3C" w:rsidP="00303AC6">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14:paraId="059E075A" w14:textId="77777777" w:rsidR="00D32A3C" w:rsidRPr="005E2CA0" w:rsidRDefault="00D32A3C" w:rsidP="00303AC6">
            <w:pPr>
              <w:rPr>
                <w:b/>
                <w:bCs/>
                <w:sz w:val="2"/>
                <w:szCs w:val="2"/>
                <w:lang w:val="en-US"/>
              </w:rPr>
            </w:pPr>
            <w:r w:rsidRPr="005E2CA0">
              <w:rPr>
                <w:b/>
                <w:bCs/>
                <w:sz w:val="22"/>
                <w:szCs w:val="22"/>
                <w:lang w:val="en-US"/>
              </w:rPr>
              <w:t>Executarea santurilor cu adincimea de pina la 5 cm in pereti din piatra sau beton armat de 5x50 cmp</w:t>
            </w:r>
          </w:p>
          <w:p w14:paraId="1A8CC883"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25F501A3"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34C9EF5"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D7B078D" w14:textId="77777777" w:rsidR="00D32A3C" w:rsidRPr="005E2CA0" w:rsidRDefault="00D32A3C" w:rsidP="00303AC6">
            <w:pPr>
              <w:jc w:val="center"/>
              <w:rPr>
                <w:b/>
                <w:bCs/>
                <w:sz w:val="22"/>
                <w:szCs w:val="22"/>
                <w:lang w:val="en-US"/>
              </w:rPr>
            </w:pPr>
            <w:r w:rsidRPr="005E2CA0">
              <w:rPr>
                <w:b/>
                <w:bCs/>
                <w:sz w:val="22"/>
                <w:szCs w:val="22"/>
                <w:lang w:val="en-US"/>
              </w:rPr>
              <w:t>17,400</w:t>
            </w:r>
          </w:p>
          <w:p w14:paraId="23DD914E" w14:textId="77777777" w:rsidR="00D32A3C" w:rsidRPr="009B70F2" w:rsidRDefault="00D32A3C" w:rsidP="00303AC6">
            <w:pPr>
              <w:jc w:val="center"/>
              <w:rPr>
                <w:sz w:val="2"/>
                <w:szCs w:val="2"/>
                <w:lang w:val="en-US"/>
              </w:rPr>
            </w:pPr>
          </w:p>
        </w:tc>
      </w:tr>
      <w:tr w:rsidR="00D32A3C" w:rsidRPr="00B40365" w14:paraId="0928BE7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F18AE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66AC238" w14:textId="77777777" w:rsidR="00D32A3C" w:rsidRPr="00B40365" w:rsidRDefault="00D32A3C" w:rsidP="00303AC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8A9B363" w14:textId="77777777" w:rsidR="00D32A3C" w:rsidRPr="00C97908" w:rsidRDefault="00D32A3C" w:rsidP="00303AC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153BD05"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8763C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390B7F8B" w14:textId="77777777" w:rsidR="00D32A3C" w:rsidRPr="00C97908" w:rsidRDefault="00D32A3C" w:rsidP="00303AC6">
            <w:pPr>
              <w:jc w:val="center"/>
              <w:rPr>
                <w:sz w:val="16"/>
                <w:szCs w:val="16"/>
                <w:lang w:val="en-US"/>
              </w:rPr>
            </w:pPr>
            <w:r w:rsidRPr="00C97908">
              <w:rPr>
                <w:sz w:val="16"/>
                <w:szCs w:val="16"/>
                <w:lang w:val="en-US"/>
              </w:rPr>
              <w:t>3,48</w:t>
            </w:r>
          </w:p>
        </w:tc>
      </w:tr>
      <w:tr w:rsidR="00D32A3C" w:rsidRPr="009B70F2" w14:paraId="7FA756EC"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1F4280" w14:textId="77777777" w:rsidR="00D32A3C" w:rsidRPr="005E2CA0" w:rsidRDefault="00D32A3C" w:rsidP="00303AC6">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79472AF2" w14:textId="77777777" w:rsidR="00D32A3C" w:rsidRPr="005E2CA0" w:rsidRDefault="00D32A3C" w:rsidP="00303AC6">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3A478F42" w14:textId="77777777" w:rsidR="00D32A3C" w:rsidRPr="005E2CA0" w:rsidRDefault="00D32A3C" w:rsidP="00303AC6">
            <w:pPr>
              <w:rPr>
                <w:b/>
                <w:bCs/>
                <w:sz w:val="2"/>
                <w:szCs w:val="2"/>
                <w:lang w:val="en-US"/>
              </w:rPr>
            </w:pPr>
            <w:r w:rsidRPr="005E2CA0">
              <w:rPr>
                <w:b/>
                <w:bCs/>
                <w:sz w:val="22"/>
                <w:szCs w:val="22"/>
                <w:lang w:val="en-US"/>
              </w:rPr>
              <w:t>Matarea santurilor in pereti de pina la 50 cmp</w:t>
            </w:r>
          </w:p>
          <w:p w14:paraId="664FAED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9F456F6"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DB8ECD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A61D269" w14:textId="77777777" w:rsidR="00D32A3C" w:rsidRPr="005E2CA0" w:rsidRDefault="00D32A3C" w:rsidP="00303AC6">
            <w:pPr>
              <w:jc w:val="center"/>
              <w:rPr>
                <w:b/>
                <w:bCs/>
                <w:sz w:val="22"/>
                <w:szCs w:val="22"/>
                <w:lang w:val="en-US"/>
              </w:rPr>
            </w:pPr>
            <w:r w:rsidRPr="005E2CA0">
              <w:rPr>
                <w:b/>
                <w:bCs/>
                <w:sz w:val="22"/>
                <w:szCs w:val="22"/>
                <w:lang w:val="en-US"/>
              </w:rPr>
              <w:t>17,400</w:t>
            </w:r>
          </w:p>
          <w:p w14:paraId="25D1E0BC" w14:textId="77777777" w:rsidR="00D32A3C" w:rsidRPr="009B70F2" w:rsidRDefault="00D32A3C" w:rsidP="00303AC6">
            <w:pPr>
              <w:jc w:val="center"/>
              <w:rPr>
                <w:sz w:val="2"/>
                <w:szCs w:val="2"/>
                <w:lang w:val="en-US"/>
              </w:rPr>
            </w:pPr>
          </w:p>
        </w:tc>
      </w:tr>
      <w:tr w:rsidR="00D32A3C" w:rsidRPr="00B40365" w14:paraId="6AA87EC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E98A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7F29DA1" w14:textId="77777777" w:rsidR="00D32A3C" w:rsidRPr="00B40365" w:rsidRDefault="00D32A3C" w:rsidP="00303AC6">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195D8FE" w14:textId="77777777" w:rsidR="00D32A3C" w:rsidRPr="00C97908" w:rsidRDefault="00D32A3C" w:rsidP="00303AC6">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CB2684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56799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14:paraId="0783E9AE" w14:textId="77777777" w:rsidR="00D32A3C" w:rsidRPr="00C97908" w:rsidRDefault="00D32A3C" w:rsidP="00303AC6">
            <w:pPr>
              <w:jc w:val="center"/>
              <w:rPr>
                <w:sz w:val="16"/>
                <w:szCs w:val="16"/>
                <w:lang w:val="en-US"/>
              </w:rPr>
            </w:pPr>
            <w:r w:rsidRPr="00C97908">
              <w:rPr>
                <w:sz w:val="16"/>
                <w:szCs w:val="16"/>
                <w:lang w:val="en-US"/>
              </w:rPr>
              <w:t>5,22</w:t>
            </w:r>
          </w:p>
        </w:tc>
      </w:tr>
      <w:tr w:rsidR="00D32A3C" w:rsidRPr="00B40365" w14:paraId="5F99923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150FA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C05842F"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AACB9BE"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F5E907A"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D98C1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14:paraId="39DFF3D2" w14:textId="77777777" w:rsidR="00D32A3C" w:rsidRPr="00C97908" w:rsidRDefault="00D32A3C" w:rsidP="00303AC6">
            <w:pPr>
              <w:jc w:val="center"/>
              <w:rPr>
                <w:sz w:val="16"/>
                <w:szCs w:val="16"/>
                <w:lang w:val="en-US"/>
              </w:rPr>
            </w:pPr>
            <w:r w:rsidRPr="00C97908">
              <w:rPr>
                <w:sz w:val="16"/>
                <w:szCs w:val="16"/>
                <w:lang w:val="en-US"/>
              </w:rPr>
              <w:t>29,58</w:t>
            </w:r>
          </w:p>
        </w:tc>
      </w:tr>
      <w:tr w:rsidR="00D32A3C" w:rsidRPr="00B40365" w14:paraId="77A8C72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8BE48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ECC16D9" w14:textId="77777777" w:rsidR="00D32A3C" w:rsidRPr="00B40365" w:rsidRDefault="00D32A3C" w:rsidP="00303AC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6952E97" w14:textId="77777777" w:rsidR="00D32A3C" w:rsidRPr="00C97908" w:rsidRDefault="00D32A3C" w:rsidP="00303AC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42933B1"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B0E92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6CEDBE41" w14:textId="77777777" w:rsidR="00D32A3C" w:rsidRPr="00C97908" w:rsidRDefault="00D32A3C" w:rsidP="00303AC6">
            <w:pPr>
              <w:jc w:val="center"/>
              <w:rPr>
                <w:sz w:val="16"/>
                <w:szCs w:val="16"/>
                <w:lang w:val="en-US"/>
              </w:rPr>
            </w:pPr>
            <w:r w:rsidRPr="00C97908">
              <w:rPr>
                <w:sz w:val="16"/>
                <w:szCs w:val="16"/>
                <w:lang w:val="en-US"/>
              </w:rPr>
              <w:t>0,009</w:t>
            </w:r>
          </w:p>
        </w:tc>
      </w:tr>
      <w:tr w:rsidR="00D32A3C" w:rsidRPr="00B40365" w14:paraId="2176057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E54C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2373620"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B244FAD"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B1188F9"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C08C3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14:paraId="47D069C2" w14:textId="77777777" w:rsidR="00D32A3C" w:rsidRPr="00C97908" w:rsidRDefault="00D32A3C" w:rsidP="00303AC6">
            <w:pPr>
              <w:jc w:val="center"/>
              <w:rPr>
                <w:sz w:val="16"/>
                <w:szCs w:val="16"/>
                <w:lang w:val="en-US"/>
              </w:rPr>
            </w:pPr>
            <w:r w:rsidRPr="00C97908">
              <w:rPr>
                <w:sz w:val="16"/>
                <w:szCs w:val="16"/>
                <w:lang w:val="en-US"/>
              </w:rPr>
              <w:t>0,174</w:t>
            </w:r>
          </w:p>
        </w:tc>
      </w:tr>
      <w:tr w:rsidR="00D32A3C" w:rsidRPr="00B40365" w14:paraId="55CADE3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CF68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4A97BF"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3AC5A25"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60B1C86"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522DC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72B2F0C0" w14:textId="77777777" w:rsidR="00D32A3C" w:rsidRPr="00C97908" w:rsidRDefault="00D32A3C" w:rsidP="00303AC6">
            <w:pPr>
              <w:jc w:val="center"/>
              <w:rPr>
                <w:sz w:val="16"/>
                <w:szCs w:val="16"/>
                <w:lang w:val="en-US"/>
              </w:rPr>
            </w:pPr>
            <w:r w:rsidRPr="00C97908">
              <w:rPr>
                <w:sz w:val="16"/>
                <w:szCs w:val="16"/>
                <w:lang w:val="en-US"/>
              </w:rPr>
              <w:t>0,261</w:t>
            </w:r>
          </w:p>
        </w:tc>
      </w:tr>
      <w:tr w:rsidR="00D32A3C" w:rsidRPr="00B40365" w14:paraId="1AAF7E6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B2C7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A56DDA"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2742CE0"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DEA3756"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59AD4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5459F8ED" w14:textId="77777777" w:rsidR="00D32A3C" w:rsidRPr="00C97908" w:rsidRDefault="00D32A3C" w:rsidP="00303AC6">
            <w:pPr>
              <w:jc w:val="center"/>
              <w:rPr>
                <w:sz w:val="16"/>
                <w:szCs w:val="16"/>
                <w:lang w:val="en-US"/>
              </w:rPr>
            </w:pPr>
            <w:r w:rsidRPr="00C97908">
              <w:rPr>
                <w:sz w:val="16"/>
                <w:szCs w:val="16"/>
                <w:lang w:val="en-US"/>
              </w:rPr>
              <w:t>0,348</w:t>
            </w:r>
          </w:p>
        </w:tc>
      </w:tr>
      <w:tr w:rsidR="00D32A3C" w:rsidRPr="009B70F2" w14:paraId="09B3805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911B3F" w14:textId="77777777" w:rsidR="00D32A3C" w:rsidRPr="005E2CA0" w:rsidRDefault="00D32A3C" w:rsidP="00303AC6">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2ECF13F5" w14:textId="77777777" w:rsidR="00D32A3C" w:rsidRPr="005E2CA0" w:rsidRDefault="00D32A3C" w:rsidP="00303AC6">
            <w:pPr>
              <w:jc w:val="center"/>
              <w:rPr>
                <w:b/>
                <w:bCs/>
                <w:sz w:val="22"/>
                <w:szCs w:val="22"/>
                <w:lang w:val="en-US"/>
              </w:rPr>
            </w:pPr>
            <w:r w:rsidRPr="005E2CA0">
              <w:rPr>
                <w:b/>
                <w:bCs/>
                <w:sz w:val="22"/>
                <w:szCs w:val="22"/>
                <w:lang w:val="en-US"/>
              </w:rPr>
              <w:t>RpCU05C1</w:t>
            </w:r>
          </w:p>
        </w:tc>
        <w:tc>
          <w:tcPr>
            <w:tcW w:w="4366" w:type="dxa"/>
            <w:gridSpan w:val="5"/>
            <w:tcBorders>
              <w:top w:val="single" w:sz="4" w:space="0" w:color="auto"/>
              <w:bottom w:val="single" w:sz="4" w:space="0" w:color="auto"/>
            </w:tcBorders>
          </w:tcPr>
          <w:p w14:paraId="593D7033" w14:textId="77777777" w:rsidR="00D32A3C" w:rsidRPr="005E2CA0" w:rsidRDefault="00D32A3C" w:rsidP="00303AC6">
            <w:pPr>
              <w:rPr>
                <w:b/>
                <w:bCs/>
                <w:sz w:val="2"/>
                <w:szCs w:val="2"/>
                <w:lang w:val="en-US"/>
              </w:rPr>
            </w:pPr>
            <w:r w:rsidRPr="005E2CA0">
              <w:rPr>
                <w:b/>
                <w:bCs/>
                <w:sz w:val="22"/>
                <w:szCs w:val="22"/>
                <w:lang w:val="en-US"/>
              </w:rPr>
              <w:t>Executarea strapungerilor pentru conducte sau tiranti in pereti sau plansee din piatra sau beton armat pina la 15 cm, pentru executarea strapungerilor mecanizat</w:t>
            </w:r>
          </w:p>
          <w:p w14:paraId="2506385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7AABEC9E"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A15E2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9A53E8E" w14:textId="77777777" w:rsidR="00D32A3C" w:rsidRPr="005E2CA0" w:rsidRDefault="00D32A3C" w:rsidP="00303AC6">
            <w:pPr>
              <w:jc w:val="center"/>
              <w:rPr>
                <w:b/>
                <w:bCs/>
                <w:sz w:val="22"/>
                <w:szCs w:val="22"/>
                <w:lang w:val="en-US"/>
              </w:rPr>
            </w:pPr>
            <w:r w:rsidRPr="005E2CA0">
              <w:rPr>
                <w:b/>
                <w:bCs/>
                <w:sz w:val="22"/>
                <w:szCs w:val="22"/>
                <w:lang w:val="en-US"/>
              </w:rPr>
              <w:t>9,000</w:t>
            </w:r>
          </w:p>
          <w:p w14:paraId="135D9F43" w14:textId="77777777" w:rsidR="00D32A3C" w:rsidRPr="009B70F2" w:rsidRDefault="00D32A3C" w:rsidP="00303AC6">
            <w:pPr>
              <w:jc w:val="center"/>
              <w:rPr>
                <w:sz w:val="2"/>
                <w:szCs w:val="2"/>
                <w:lang w:val="en-US"/>
              </w:rPr>
            </w:pPr>
          </w:p>
        </w:tc>
      </w:tr>
      <w:tr w:rsidR="00D32A3C" w:rsidRPr="00B40365" w14:paraId="298C300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0646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52782A1"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7CB2678"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78F841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CC210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14:paraId="0D1CEBBB" w14:textId="77777777" w:rsidR="00D32A3C" w:rsidRPr="00C97908" w:rsidRDefault="00D32A3C" w:rsidP="00303AC6">
            <w:pPr>
              <w:jc w:val="center"/>
              <w:rPr>
                <w:sz w:val="16"/>
                <w:szCs w:val="16"/>
                <w:lang w:val="en-US"/>
              </w:rPr>
            </w:pPr>
            <w:r w:rsidRPr="00C97908">
              <w:rPr>
                <w:sz w:val="16"/>
                <w:szCs w:val="16"/>
                <w:lang w:val="en-US"/>
              </w:rPr>
              <w:t>0,27</w:t>
            </w:r>
          </w:p>
        </w:tc>
      </w:tr>
      <w:tr w:rsidR="00D32A3C" w:rsidRPr="00B40365" w14:paraId="54448A0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ABD1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6D487E0"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26D6D87"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B0F93A9"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A0760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19DD2797" w14:textId="77777777" w:rsidR="00D32A3C" w:rsidRPr="00C97908" w:rsidRDefault="00D32A3C" w:rsidP="00303AC6">
            <w:pPr>
              <w:jc w:val="center"/>
              <w:rPr>
                <w:sz w:val="16"/>
                <w:szCs w:val="16"/>
                <w:lang w:val="en-US"/>
              </w:rPr>
            </w:pPr>
            <w:r w:rsidRPr="00C97908">
              <w:rPr>
                <w:sz w:val="16"/>
                <w:szCs w:val="16"/>
                <w:lang w:val="en-US"/>
              </w:rPr>
              <w:t>1,98</w:t>
            </w:r>
          </w:p>
        </w:tc>
      </w:tr>
      <w:tr w:rsidR="00D32A3C" w:rsidRPr="009B70F2" w14:paraId="6C593129"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70BF0E" w14:textId="77777777" w:rsidR="00D32A3C" w:rsidRPr="005E2CA0" w:rsidRDefault="00D32A3C" w:rsidP="00303AC6">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545E6DFA" w14:textId="77777777" w:rsidR="00D32A3C" w:rsidRPr="005E2CA0" w:rsidRDefault="00D32A3C" w:rsidP="00303AC6">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14:paraId="45ADED42" w14:textId="77777777" w:rsidR="00D32A3C" w:rsidRPr="005E2CA0" w:rsidRDefault="00D32A3C" w:rsidP="00303AC6">
            <w:pPr>
              <w:rPr>
                <w:b/>
                <w:bCs/>
                <w:sz w:val="2"/>
                <w:szCs w:val="2"/>
                <w:lang w:val="en-US"/>
              </w:rPr>
            </w:pPr>
            <w:r w:rsidRPr="005E2CA0">
              <w:rPr>
                <w:b/>
                <w:bCs/>
                <w:sz w:val="22"/>
                <w:szCs w:val="22"/>
                <w:lang w:val="en-US"/>
              </w:rPr>
              <w:t>Matarea golurilor in pereti, cu mortar de ipsos, dupa instalatii sau consolidari</w:t>
            </w:r>
          </w:p>
          <w:p w14:paraId="3C73C3DC"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02DA251"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B8DDA3"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C1B7263" w14:textId="77777777" w:rsidR="00D32A3C" w:rsidRPr="005E2CA0" w:rsidRDefault="00D32A3C" w:rsidP="00303AC6">
            <w:pPr>
              <w:jc w:val="center"/>
              <w:rPr>
                <w:b/>
                <w:bCs/>
                <w:sz w:val="22"/>
                <w:szCs w:val="22"/>
                <w:lang w:val="en-US"/>
              </w:rPr>
            </w:pPr>
            <w:r w:rsidRPr="005E2CA0">
              <w:rPr>
                <w:b/>
                <w:bCs/>
                <w:sz w:val="22"/>
                <w:szCs w:val="22"/>
                <w:lang w:val="en-US"/>
              </w:rPr>
              <w:t>9,000</w:t>
            </w:r>
          </w:p>
          <w:p w14:paraId="63FFEDF8" w14:textId="77777777" w:rsidR="00D32A3C" w:rsidRPr="009B70F2" w:rsidRDefault="00D32A3C" w:rsidP="00303AC6">
            <w:pPr>
              <w:jc w:val="center"/>
              <w:rPr>
                <w:sz w:val="2"/>
                <w:szCs w:val="2"/>
                <w:lang w:val="en-US"/>
              </w:rPr>
            </w:pPr>
          </w:p>
        </w:tc>
      </w:tr>
      <w:tr w:rsidR="00D32A3C" w:rsidRPr="00B40365" w14:paraId="2635AF4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FEB9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1BD6601" w14:textId="77777777" w:rsidR="00D32A3C" w:rsidRPr="00B40365" w:rsidRDefault="00D32A3C" w:rsidP="00303AC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9FF1B05" w14:textId="77777777" w:rsidR="00D32A3C" w:rsidRPr="00C97908" w:rsidRDefault="00D32A3C" w:rsidP="00303AC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ABC3C72"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67D30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14:paraId="7416B549" w14:textId="77777777" w:rsidR="00D32A3C" w:rsidRPr="00C97908" w:rsidRDefault="00D32A3C" w:rsidP="00303AC6">
            <w:pPr>
              <w:jc w:val="center"/>
              <w:rPr>
                <w:sz w:val="16"/>
                <w:szCs w:val="16"/>
                <w:lang w:val="en-US"/>
              </w:rPr>
            </w:pPr>
            <w:r w:rsidRPr="00C97908">
              <w:rPr>
                <w:sz w:val="16"/>
                <w:szCs w:val="16"/>
                <w:lang w:val="en-US"/>
              </w:rPr>
              <w:t>0,63</w:t>
            </w:r>
          </w:p>
        </w:tc>
      </w:tr>
      <w:tr w:rsidR="00D32A3C" w:rsidRPr="00B40365" w14:paraId="65620D5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0FC4B"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92BC579" w14:textId="77777777" w:rsidR="00D32A3C" w:rsidRPr="00B40365" w:rsidRDefault="00D32A3C" w:rsidP="00303AC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43B975" w14:textId="77777777" w:rsidR="00D32A3C" w:rsidRPr="00C97908" w:rsidRDefault="00D32A3C" w:rsidP="00303AC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2E72C8"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F61BC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14:paraId="70937E52" w14:textId="77777777" w:rsidR="00D32A3C" w:rsidRPr="00C97908" w:rsidRDefault="00D32A3C" w:rsidP="00303AC6">
            <w:pPr>
              <w:jc w:val="center"/>
              <w:rPr>
                <w:sz w:val="16"/>
                <w:szCs w:val="16"/>
                <w:lang w:val="en-US"/>
              </w:rPr>
            </w:pPr>
            <w:r w:rsidRPr="00C97908">
              <w:rPr>
                <w:sz w:val="16"/>
                <w:szCs w:val="16"/>
                <w:lang w:val="en-US"/>
              </w:rPr>
              <w:t>0,72</w:t>
            </w:r>
          </w:p>
        </w:tc>
      </w:tr>
      <w:tr w:rsidR="00D32A3C" w:rsidRPr="00B40365" w14:paraId="6507E9A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A7B97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6832722" w14:textId="77777777" w:rsidR="00D32A3C" w:rsidRPr="00B40365" w:rsidRDefault="00D32A3C" w:rsidP="00303AC6">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081049E" w14:textId="77777777" w:rsidR="00D32A3C" w:rsidRPr="00C97908" w:rsidRDefault="00D32A3C" w:rsidP="00303AC6">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09ADCE4"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18F93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14:paraId="291D530D" w14:textId="77777777" w:rsidR="00D32A3C" w:rsidRPr="00C97908" w:rsidRDefault="00D32A3C" w:rsidP="00303AC6">
            <w:pPr>
              <w:jc w:val="center"/>
              <w:rPr>
                <w:sz w:val="16"/>
                <w:szCs w:val="16"/>
                <w:lang w:val="en-US"/>
              </w:rPr>
            </w:pPr>
            <w:r w:rsidRPr="00C97908">
              <w:rPr>
                <w:sz w:val="16"/>
                <w:szCs w:val="16"/>
                <w:lang w:val="en-US"/>
              </w:rPr>
              <w:t>1,98</w:t>
            </w:r>
          </w:p>
        </w:tc>
      </w:tr>
      <w:tr w:rsidR="00D32A3C" w:rsidRPr="00B40365" w14:paraId="424C45E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C3E0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4057F5F" w14:textId="77777777" w:rsidR="00D32A3C" w:rsidRPr="00B40365" w:rsidRDefault="00D32A3C" w:rsidP="00303AC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51F422B9" w14:textId="77777777" w:rsidR="00D32A3C" w:rsidRPr="00C97908" w:rsidRDefault="00D32A3C" w:rsidP="00303AC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DE4EA6D"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021B8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55E80D1F" w14:textId="77777777" w:rsidR="00D32A3C" w:rsidRPr="00C97908" w:rsidRDefault="00D32A3C" w:rsidP="00303AC6">
            <w:pPr>
              <w:jc w:val="center"/>
              <w:rPr>
                <w:sz w:val="16"/>
                <w:szCs w:val="16"/>
                <w:lang w:val="en-US"/>
              </w:rPr>
            </w:pPr>
            <w:r w:rsidRPr="00C97908">
              <w:rPr>
                <w:sz w:val="16"/>
                <w:szCs w:val="16"/>
                <w:lang w:val="en-US"/>
              </w:rPr>
              <w:t>0,009</w:t>
            </w:r>
          </w:p>
        </w:tc>
      </w:tr>
      <w:tr w:rsidR="00D32A3C" w:rsidRPr="00B40365" w14:paraId="71BBBE0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21F75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919E72B" w14:textId="77777777" w:rsidR="00D32A3C" w:rsidRPr="00B40365" w:rsidRDefault="00D32A3C" w:rsidP="00303AC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1C6496C" w14:textId="77777777" w:rsidR="00D32A3C" w:rsidRPr="00C97908" w:rsidRDefault="00D32A3C" w:rsidP="00303AC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EFB74D3" w14:textId="77777777" w:rsidR="00D32A3C" w:rsidRPr="00C97908" w:rsidRDefault="00D32A3C" w:rsidP="00303AC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BD8C2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5B6D2A5" w14:textId="77777777" w:rsidR="00D32A3C" w:rsidRPr="00C97908" w:rsidRDefault="00D32A3C" w:rsidP="00303AC6">
            <w:pPr>
              <w:jc w:val="center"/>
              <w:rPr>
                <w:sz w:val="16"/>
                <w:szCs w:val="16"/>
                <w:lang w:val="en-US"/>
              </w:rPr>
            </w:pPr>
            <w:r w:rsidRPr="00C97908">
              <w:rPr>
                <w:sz w:val="16"/>
                <w:szCs w:val="16"/>
                <w:lang w:val="en-US"/>
              </w:rPr>
              <w:t>0,045</w:t>
            </w:r>
          </w:p>
        </w:tc>
      </w:tr>
      <w:tr w:rsidR="00D32A3C" w:rsidRPr="00B40365" w14:paraId="52A0353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54A2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0AAF56B" w14:textId="77777777" w:rsidR="00D32A3C" w:rsidRPr="00B40365" w:rsidRDefault="00D32A3C" w:rsidP="00303AC6">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995BA47" w14:textId="77777777" w:rsidR="00D32A3C" w:rsidRPr="00C97908" w:rsidRDefault="00D32A3C" w:rsidP="00303AC6">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017F64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50F73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14:paraId="37299E07" w14:textId="77777777" w:rsidR="00D32A3C" w:rsidRPr="00C97908" w:rsidRDefault="00D32A3C" w:rsidP="00303AC6">
            <w:pPr>
              <w:jc w:val="center"/>
              <w:rPr>
                <w:sz w:val="16"/>
                <w:szCs w:val="16"/>
                <w:lang w:val="en-US"/>
              </w:rPr>
            </w:pPr>
            <w:r w:rsidRPr="00C97908">
              <w:rPr>
                <w:sz w:val="16"/>
                <w:szCs w:val="16"/>
                <w:lang w:val="en-US"/>
              </w:rPr>
              <w:t>0,09</w:t>
            </w:r>
          </w:p>
        </w:tc>
      </w:tr>
      <w:tr w:rsidR="00D32A3C" w:rsidRPr="00B40365" w14:paraId="61BD01B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26E53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350F9A" w14:textId="77777777" w:rsidR="00D32A3C" w:rsidRPr="00B40365" w:rsidRDefault="00D32A3C" w:rsidP="00303AC6">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0A47ADC" w14:textId="77777777" w:rsidR="00D32A3C" w:rsidRPr="00C97908" w:rsidRDefault="00D32A3C" w:rsidP="00303AC6">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10A23B1"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07E1A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2682E17" w14:textId="77777777" w:rsidR="00D32A3C" w:rsidRPr="00C97908" w:rsidRDefault="00D32A3C" w:rsidP="00303AC6">
            <w:pPr>
              <w:jc w:val="center"/>
              <w:rPr>
                <w:sz w:val="16"/>
                <w:szCs w:val="16"/>
                <w:lang w:val="en-US"/>
              </w:rPr>
            </w:pPr>
            <w:r w:rsidRPr="00C97908">
              <w:rPr>
                <w:sz w:val="16"/>
                <w:szCs w:val="16"/>
                <w:lang w:val="en-US"/>
              </w:rPr>
              <w:t>0,135</w:t>
            </w:r>
          </w:p>
        </w:tc>
      </w:tr>
      <w:tr w:rsidR="00D32A3C" w:rsidRPr="003E2692" w14:paraId="790725DB"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F8CA9D"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2581B4CA"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7C01755B"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5F002B4D"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248A23EF"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62913E12" w14:textId="77777777" w:rsidR="00D32A3C" w:rsidRPr="003E2692" w:rsidRDefault="00D32A3C" w:rsidP="00303AC6">
            <w:pPr>
              <w:rPr>
                <w:sz w:val="2"/>
                <w:szCs w:val="2"/>
                <w:lang w:val="en-US"/>
              </w:rPr>
            </w:pPr>
          </w:p>
        </w:tc>
      </w:tr>
      <w:tr w:rsidR="00D32A3C" w:rsidRPr="00B449C4" w14:paraId="7C68C42E"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44434A"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2FD623C2"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452693F5"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406E69B"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47C9C8E3"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232C7A9E" w14:textId="77777777" w:rsidR="00D32A3C" w:rsidRPr="00B449C4" w:rsidRDefault="00D32A3C" w:rsidP="00303AC6">
            <w:pPr>
              <w:rPr>
                <w:sz w:val="22"/>
                <w:szCs w:val="22"/>
                <w:lang w:val="en-US"/>
              </w:rPr>
            </w:pPr>
          </w:p>
        </w:tc>
      </w:tr>
      <w:tr w:rsidR="00D32A3C" w:rsidRPr="00B40365" w14:paraId="3978BE0C"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A3B0F2C"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26C1EB92"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7876F8AF"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072F37B5" w14:textId="77777777" w:rsidR="00D32A3C" w:rsidRPr="00B40365" w:rsidRDefault="00D32A3C" w:rsidP="00303AC6">
            <w:pPr>
              <w:rPr>
                <w:sz w:val="22"/>
                <w:szCs w:val="22"/>
                <w:lang w:val="en-US"/>
              </w:rPr>
            </w:pPr>
          </w:p>
        </w:tc>
      </w:tr>
      <w:tr w:rsidR="00D32A3C" w:rsidRPr="003E2692" w14:paraId="13C9259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81F9B0A"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1F8BAFD1"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4CE4AEF4"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7C18B229"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5A77C1D5"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3F53FACB" w14:textId="77777777" w:rsidR="00D32A3C" w:rsidRPr="003E2692" w:rsidRDefault="00D32A3C" w:rsidP="00303AC6">
            <w:pPr>
              <w:rPr>
                <w:sz w:val="2"/>
                <w:szCs w:val="2"/>
                <w:lang w:val="en-US"/>
              </w:rPr>
            </w:pPr>
          </w:p>
        </w:tc>
      </w:tr>
      <w:tr w:rsidR="00D32A3C" w:rsidRPr="00B449C4" w14:paraId="2D29B755"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6B42EFB"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97B2933"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34E87773"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53B3C29"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C7FD260"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2EB692C7" w14:textId="77777777" w:rsidR="00D32A3C" w:rsidRPr="00B449C4" w:rsidRDefault="00D32A3C" w:rsidP="00303AC6">
            <w:pPr>
              <w:rPr>
                <w:sz w:val="22"/>
                <w:szCs w:val="22"/>
                <w:lang w:val="en-US"/>
              </w:rPr>
            </w:pPr>
          </w:p>
        </w:tc>
      </w:tr>
      <w:tr w:rsidR="00D32A3C" w:rsidRPr="00B40365" w14:paraId="423AB8FC"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46B05F5"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08D045D3"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39135D82"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festiva</w:t>
            </w:r>
          </w:p>
        </w:tc>
        <w:tc>
          <w:tcPr>
            <w:tcW w:w="3621" w:type="dxa"/>
            <w:gridSpan w:val="8"/>
            <w:tcBorders>
              <w:bottom w:val="single" w:sz="4" w:space="0" w:color="auto"/>
              <w:right w:val="single" w:sz="4" w:space="0" w:color="auto"/>
            </w:tcBorders>
          </w:tcPr>
          <w:p w14:paraId="36F7245C" w14:textId="77777777" w:rsidR="00D32A3C" w:rsidRPr="00B40365" w:rsidRDefault="00D32A3C" w:rsidP="00303AC6">
            <w:pPr>
              <w:rPr>
                <w:sz w:val="22"/>
                <w:szCs w:val="22"/>
                <w:lang w:val="en-US"/>
              </w:rPr>
            </w:pPr>
          </w:p>
        </w:tc>
      </w:tr>
      <w:tr w:rsidR="00D32A3C" w:rsidRPr="003E2692" w14:paraId="5EC43FE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D77409"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218B6AF7"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7C935C92"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3C533AE2"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6006D507"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01276116" w14:textId="77777777" w:rsidR="00D32A3C" w:rsidRPr="003E2692" w:rsidRDefault="00D32A3C" w:rsidP="00303AC6">
            <w:pPr>
              <w:rPr>
                <w:sz w:val="2"/>
                <w:szCs w:val="2"/>
                <w:lang w:val="en-US"/>
              </w:rPr>
            </w:pPr>
          </w:p>
        </w:tc>
      </w:tr>
      <w:tr w:rsidR="00D32A3C" w:rsidRPr="00B449C4" w14:paraId="64A13A65"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D4D352"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4BBB186"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F965F7D"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6D9F0EA"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41FC04D1"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7C51AE86" w14:textId="77777777" w:rsidR="00D32A3C" w:rsidRPr="00B449C4" w:rsidRDefault="00D32A3C" w:rsidP="00303AC6">
            <w:pPr>
              <w:rPr>
                <w:sz w:val="22"/>
                <w:szCs w:val="22"/>
                <w:lang w:val="en-US"/>
              </w:rPr>
            </w:pPr>
          </w:p>
        </w:tc>
      </w:tr>
      <w:tr w:rsidR="00D32A3C" w:rsidRPr="00B449C4" w14:paraId="012F8539"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84A2E4E"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0DF123E"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38CBBF4C" w14:textId="77777777" w:rsidR="00D32A3C" w:rsidRPr="000E0709" w:rsidRDefault="00D32A3C" w:rsidP="00303AC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B769A4D"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100A780F"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7CAC8321" w14:textId="77777777" w:rsidR="00D32A3C" w:rsidRPr="00B449C4" w:rsidRDefault="00D32A3C" w:rsidP="00303AC6">
            <w:pPr>
              <w:rPr>
                <w:sz w:val="22"/>
                <w:szCs w:val="22"/>
                <w:lang w:val="en-US"/>
              </w:rPr>
            </w:pPr>
          </w:p>
        </w:tc>
      </w:tr>
      <w:tr w:rsidR="00D32A3C" w:rsidRPr="00B449C4" w14:paraId="36AE8C0E"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16957B"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587144E2"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C6C7619" w14:textId="77777777" w:rsidR="00D32A3C" w:rsidRPr="000E0709" w:rsidRDefault="00D32A3C" w:rsidP="00303AC6">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37FB4CBD"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3EBBB638"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24A47BA" w14:textId="77777777" w:rsidR="00D32A3C" w:rsidRPr="00B449C4" w:rsidRDefault="00D32A3C" w:rsidP="00303AC6">
            <w:pPr>
              <w:rPr>
                <w:sz w:val="22"/>
                <w:szCs w:val="22"/>
                <w:lang w:val="en-US"/>
              </w:rPr>
            </w:pPr>
          </w:p>
        </w:tc>
      </w:tr>
      <w:tr w:rsidR="00D32A3C" w:rsidRPr="00B449C4" w14:paraId="1EDC572E"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13FB4A0"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4013929"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1DFACE56" w14:textId="77777777" w:rsidR="00D32A3C" w:rsidRPr="000E0709" w:rsidRDefault="00D32A3C" w:rsidP="00303AC6">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39CA770F"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27464EAC"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F44D641" w14:textId="77777777" w:rsidR="00D32A3C" w:rsidRPr="00B449C4" w:rsidRDefault="00D32A3C" w:rsidP="00303AC6">
            <w:pPr>
              <w:rPr>
                <w:sz w:val="22"/>
                <w:szCs w:val="22"/>
                <w:lang w:val="en-US"/>
              </w:rPr>
            </w:pPr>
          </w:p>
        </w:tc>
      </w:tr>
      <w:tr w:rsidR="00D32A3C" w:rsidRPr="00B449C4" w14:paraId="6CCA8527"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60931D8"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29C9CC70"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3DB4BB88" w14:textId="77777777" w:rsidR="00D32A3C" w:rsidRPr="000E0709" w:rsidRDefault="00D32A3C" w:rsidP="00303AC6">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598B17E3"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4820443E"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18E6E421" w14:textId="77777777" w:rsidR="00D32A3C" w:rsidRPr="00B449C4" w:rsidRDefault="00D32A3C" w:rsidP="00303AC6">
            <w:pPr>
              <w:rPr>
                <w:sz w:val="22"/>
                <w:szCs w:val="22"/>
                <w:lang w:val="en-US"/>
              </w:rPr>
            </w:pPr>
          </w:p>
        </w:tc>
      </w:tr>
      <w:tr w:rsidR="00D32A3C" w:rsidRPr="00B449C4" w14:paraId="5AE1C2FC"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6307BB"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622C4D66"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58A2324C" w14:textId="77777777" w:rsidR="00D32A3C" w:rsidRPr="000E0709" w:rsidRDefault="00D32A3C" w:rsidP="00303AC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61706B31"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30CD31FC"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B035BB3" w14:textId="77777777" w:rsidR="00D32A3C" w:rsidRPr="00B449C4" w:rsidRDefault="00D32A3C" w:rsidP="00303AC6">
            <w:pPr>
              <w:rPr>
                <w:sz w:val="22"/>
                <w:szCs w:val="22"/>
                <w:lang w:val="en-US"/>
              </w:rPr>
            </w:pPr>
          </w:p>
        </w:tc>
      </w:tr>
      <w:tr w:rsidR="00D32A3C" w:rsidRPr="00B449C4" w14:paraId="2BCC1818"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2021909"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45873FCB"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70A71A32" w14:textId="77777777" w:rsidR="00D32A3C" w:rsidRPr="000E0709" w:rsidRDefault="00D32A3C" w:rsidP="00303AC6">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55A4ECFE"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3324BDCA"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2391CF58" w14:textId="77777777" w:rsidR="00D32A3C" w:rsidRPr="00B449C4" w:rsidRDefault="00D32A3C" w:rsidP="00303AC6">
            <w:pPr>
              <w:rPr>
                <w:sz w:val="22"/>
                <w:szCs w:val="22"/>
                <w:lang w:val="en-US"/>
              </w:rPr>
            </w:pPr>
          </w:p>
        </w:tc>
      </w:tr>
      <w:tr w:rsidR="00D32A3C" w:rsidRPr="00B449C4" w14:paraId="5AF40F10"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C5223D"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58BF6FFA"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4337A04A" w14:textId="77777777" w:rsidR="00D32A3C" w:rsidRPr="000E0709" w:rsidRDefault="00D32A3C" w:rsidP="00303AC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480D01E3"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360E347C"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A005CC6" w14:textId="77777777" w:rsidR="00D32A3C" w:rsidRPr="00B449C4" w:rsidRDefault="00D32A3C" w:rsidP="00303AC6">
            <w:pPr>
              <w:rPr>
                <w:sz w:val="22"/>
                <w:szCs w:val="22"/>
                <w:lang w:val="en-US"/>
              </w:rPr>
            </w:pPr>
          </w:p>
        </w:tc>
      </w:tr>
      <w:tr w:rsidR="00D32A3C" w:rsidRPr="00B40365" w14:paraId="23D5B045"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FF2D1AC"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01628CCE"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3CC05BBB" w14:textId="77777777" w:rsidR="00D32A3C" w:rsidRPr="00B40365" w:rsidRDefault="00D32A3C" w:rsidP="00303AC6">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3A8BE4CF" w14:textId="77777777" w:rsidR="00D32A3C" w:rsidRPr="00B40365" w:rsidRDefault="00D32A3C" w:rsidP="00303AC6">
            <w:pPr>
              <w:rPr>
                <w:sz w:val="22"/>
                <w:szCs w:val="22"/>
                <w:lang w:val="en-US"/>
              </w:rPr>
            </w:pPr>
          </w:p>
        </w:tc>
      </w:tr>
      <w:tr w:rsidR="00D32A3C" w:rsidRPr="009B70F2" w14:paraId="0C6FF34C" w14:textId="77777777" w:rsidTr="00303AC6">
        <w:tblPrEx>
          <w:tblCellMar>
            <w:left w:w="107" w:type="dxa"/>
            <w:right w:w="107" w:type="dxa"/>
          </w:tblCellMar>
        </w:tblPrEx>
        <w:tc>
          <w:tcPr>
            <w:tcW w:w="10495" w:type="dxa"/>
            <w:gridSpan w:val="19"/>
          </w:tcPr>
          <w:p w14:paraId="57D7FD17" w14:textId="77777777" w:rsidR="00D32A3C" w:rsidRPr="009B70F2" w:rsidRDefault="00D32A3C" w:rsidP="00303AC6">
            <w:pPr>
              <w:rPr>
                <w:b/>
                <w:bCs/>
                <w:sz w:val="22"/>
                <w:szCs w:val="22"/>
                <w:lang w:val="en-US"/>
              </w:rPr>
            </w:pPr>
            <w:r w:rsidRPr="009B70F2">
              <w:rPr>
                <w:b/>
                <w:bCs/>
                <w:sz w:val="22"/>
                <w:szCs w:val="22"/>
                <w:lang w:val="en-US"/>
              </w:rPr>
              <w:t>2. Lucrari de montare</w:t>
            </w:r>
          </w:p>
          <w:p w14:paraId="141533C6" w14:textId="77777777" w:rsidR="00D32A3C" w:rsidRPr="00B12F65" w:rsidRDefault="00D32A3C" w:rsidP="00303AC6">
            <w:pPr>
              <w:rPr>
                <w:sz w:val="2"/>
                <w:szCs w:val="2"/>
                <w:lang w:val="en-US"/>
              </w:rPr>
            </w:pPr>
          </w:p>
        </w:tc>
      </w:tr>
      <w:tr w:rsidR="00D32A3C" w:rsidRPr="009B70F2" w14:paraId="7F5BDE81" w14:textId="77777777" w:rsidTr="00303AC6">
        <w:tblPrEx>
          <w:tblCellMar>
            <w:left w:w="107" w:type="dxa"/>
            <w:right w:w="107" w:type="dxa"/>
          </w:tblCellMar>
        </w:tblPrEx>
        <w:tc>
          <w:tcPr>
            <w:tcW w:w="10495" w:type="dxa"/>
            <w:gridSpan w:val="19"/>
          </w:tcPr>
          <w:p w14:paraId="3DD55F36" w14:textId="77777777" w:rsidR="00D32A3C" w:rsidRPr="009B70F2" w:rsidRDefault="00D32A3C" w:rsidP="00303AC6">
            <w:pPr>
              <w:rPr>
                <w:b/>
                <w:bCs/>
                <w:sz w:val="22"/>
                <w:szCs w:val="22"/>
                <w:lang w:val="en-US"/>
              </w:rPr>
            </w:pPr>
            <w:r w:rsidRPr="009B70F2">
              <w:rPr>
                <w:b/>
                <w:bCs/>
                <w:sz w:val="22"/>
                <w:szCs w:val="22"/>
                <w:lang w:val="en-US"/>
              </w:rPr>
              <w:t>2.1. Retele electrice</w:t>
            </w:r>
          </w:p>
          <w:p w14:paraId="3DB261B9" w14:textId="77777777" w:rsidR="00D32A3C" w:rsidRPr="00B12F65" w:rsidRDefault="00D32A3C" w:rsidP="00303AC6">
            <w:pPr>
              <w:rPr>
                <w:sz w:val="2"/>
                <w:szCs w:val="2"/>
                <w:lang w:val="en-US"/>
              </w:rPr>
            </w:pPr>
          </w:p>
        </w:tc>
      </w:tr>
      <w:tr w:rsidR="00D32A3C" w:rsidRPr="009B70F2" w14:paraId="2D67FB5D"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73F513" w14:textId="77777777" w:rsidR="00D32A3C" w:rsidRPr="005E2CA0" w:rsidRDefault="00D32A3C" w:rsidP="00303AC6">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358D9745" w14:textId="77777777" w:rsidR="00D32A3C" w:rsidRPr="005E2CA0" w:rsidRDefault="00D32A3C" w:rsidP="00303AC6">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13F102D8" w14:textId="77777777" w:rsidR="00D32A3C" w:rsidRPr="005E2CA0" w:rsidRDefault="00D32A3C" w:rsidP="00303AC6">
            <w:pPr>
              <w:rPr>
                <w:b/>
                <w:bCs/>
                <w:sz w:val="2"/>
                <w:szCs w:val="2"/>
                <w:lang w:val="en-US"/>
              </w:rPr>
            </w:pPr>
            <w:r w:rsidRPr="005E2CA0">
              <w:rPr>
                <w:b/>
                <w:bCs/>
                <w:sz w:val="22"/>
                <w:szCs w:val="22"/>
                <w:lang w:val="en-US"/>
              </w:rPr>
              <w:t>Demontarea aparatelor electrice pentru curent tari : intrerupatoare</w:t>
            </w:r>
          </w:p>
          <w:p w14:paraId="2006DB9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223998F"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C6CB0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767C1B4" w14:textId="77777777" w:rsidR="00D32A3C" w:rsidRPr="005E2CA0" w:rsidRDefault="00D32A3C" w:rsidP="00303AC6">
            <w:pPr>
              <w:jc w:val="center"/>
              <w:rPr>
                <w:b/>
                <w:bCs/>
                <w:sz w:val="22"/>
                <w:szCs w:val="22"/>
                <w:lang w:val="en-US"/>
              </w:rPr>
            </w:pPr>
            <w:r w:rsidRPr="005E2CA0">
              <w:rPr>
                <w:b/>
                <w:bCs/>
                <w:sz w:val="22"/>
                <w:szCs w:val="22"/>
                <w:lang w:val="en-US"/>
              </w:rPr>
              <w:t>1,000</w:t>
            </w:r>
          </w:p>
          <w:p w14:paraId="127F0177" w14:textId="77777777" w:rsidR="00D32A3C" w:rsidRPr="009B70F2" w:rsidRDefault="00D32A3C" w:rsidP="00303AC6">
            <w:pPr>
              <w:jc w:val="center"/>
              <w:rPr>
                <w:sz w:val="2"/>
                <w:szCs w:val="2"/>
                <w:lang w:val="en-US"/>
              </w:rPr>
            </w:pPr>
          </w:p>
        </w:tc>
      </w:tr>
      <w:tr w:rsidR="00D32A3C" w:rsidRPr="00B40365" w14:paraId="378B170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2DD0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9871364" w14:textId="77777777" w:rsidR="00D32A3C" w:rsidRPr="00B40365" w:rsidRDefault="00D32A3C" w:rsidP="00303AC6">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DFFAABB" w14:textId="77777777" w:rsidR="00D32A3C" w:rsidRPr="00C97908" w:rsidRDefault="00D32A3C" w:rsidP="00303AC6">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445CC1C"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4118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14:paraId="0B117390" w14:textId="77777777" w:rsidR="00D32A3C" w:rsidRPr="00C97908" w:rsidRDefault="00D32A3C" w:rsidP="00303AC6">
            <w:pPr>
              <w:jc w:val="center"/>
              <w:rPr>
                <w:sz w:val="16"/>
                <w:szCs w:val="16"/>
                <w:lang w:val="en-US"/>
              </w:rPr>
            </w:pPr>
            <w:r w:rsidRPr="00C97908">
              <w:rPr>
                <w:sz w:val="16"/>
                <w:szCs w:val="16"/>
                <w:lang w:val="en-US"/>
              </w:rPr>
              <w:t>0,06</w:t>
            </w:r>
          </w:p>
        </w:tc>
      </w:tr>
      <w:tr w:rsidR="00D32A3C" w:rsidRPr="009B70F2" w14:paraId="447FFD1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FF5ED4" w14:textId="77777777" w:rsidR="00D32A3C" w:rsidRPr="005E2CA0" w:rsidRDefault="00D32A3C" w:rsidP="00303AC6">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78E5CB72" w14:textId="77777777" w:rsidR="00D32A3C" w:rsidRPr="005E2CA0" w:rsidRDefault="00D32A3C" w:rsidP="00303AC6">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14:paraId="22BACBED" w14:textId="77777777" w:rsidR="00D32A3C" w:rsidRPr="005E2CA0" w:rsidRDefault="00D32A3C" w:rsidP="00303AC6">
            <w:pPr>
              <w:rPr>
                <w:b/>
                <w:bCs/>
                <w:sz w:val="2"/>
                <w:szCs w:val="2"/>
                <w:lang w:val="en-US"/>
              </w:rPr>
            </w:pPr>
            <w:r w:rsidRPr="005E2CA0">
              <w:rPr>
                <w:b/>
                <w:bCs/>
                <w:sz w:val="22"/>
                <w:szCs w:val="22"/>
                <w:lang w:val="en-US"/>
              </w:rPr>
              <w:t>Intreruptor cu doua clape, tip ingropat, la instalatie inchisa</w:t>
            </w:r>
          </w:p>
          <w:p w14:paraId="732E122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497B077B" w14:textId="77777777" w:rsidR="00D32A3C" w:rsidRPr="005E2CA0" w:rsidRDefault="00D32A3C" w:rsidP="00303AC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FDAE535"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B97EED4" w14:textId="77777777" w:rsidR="00D32A3C" w:rsidRPr="005E2CA0" w:rsidRDefault="00D32A3C" w:rsidP="00303AC6">
            <w:pPr>
              <w:jc w:val="center"/>
              <w:rPr>
                <w:b/>
                <w:bCs/>
                <w:sz w:val="22"/>
                <w:szCs w:val="22"/>
                <w:lang w:val="en-US"/>
              </w:rPr>
            </w:pPr>
            <w:r w:rsidRPr="005E2CA0">
              <w:rPr>
                <w:b/>
                <w:bCs/>
                <w:sz w:val="22"/>
                <w:szCs w:val="22"/>
                <w:lang w:val="en-US"/>
              </w:rPr>
              <w:t>0,010</w:t>
            </w:r>
          </w:p>
          <w:p w14:paraId="6EB22D47" w14:textId="77777777" w:rsidR="00D32A3C" w:rsidRPr="009B70F2" w:rsidRDefault="00D32A3C" w:rsidP="00303AC6">
            <w:pPr>
              <w:jc w:val="center"/>
              <w:rPr>
                <w:sz w:val="2"/>
                <w:szCs w:val="2"/>
                <w:lang w:val="en-US"/>
              </w:rPr>
            </w:pPr>
          </w:p>
        </w:tc>
      </w:tr>
      <w:tr w:rsidR="00D32A3C" w:rsidRPr="00B40365" w14:paraId="2653FAF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C742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7A1DDFB"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7CDB4EF"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9A30AFF"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E987C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14:paraId="000A4DB6" w14:textId="77777777" w:rsidR="00D32A3C" w:rsidRPr="00C97908" w:rsidRDefault="00D32A3C" w:rsidP="00303AC6">
            <w:pPr>
              <w:jc w:val="center"/>
              <w:rPr>
                <w:sz w:val="16"/>
                <w:szCs w:val="16"/>
                <w:lang w:val="en-US"/>
              </w:rPr>
            </w:pPr>
            <w:r w:rsidRPr="00C97908">
              <w:rPr>
                <w:sz w:val="16"/>
                <w:szCs w:val="16"/>
                <w:lang w:val="en-US"/>
              </w:rPr>
              <w:t>0,328</w:t>
            </w:r>
          </w:p>
        </w:tc>
      </w:tr>
      <w:tr w:rsidR="00D32A3C" w:rsidRPr="00B40365" w14:paraId="60E00B9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D0746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E0E9F9C" w14:textId="77777777" w:rsidR="00D32A3C" w:rsidRPr="00B40365" w:rsidRDefault="00D32A3C" w:rsidP="00303AC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320DF7D1" w14:textId="77777777" w:rsidR="00D32A3C" w:rsidRPr="00C97908" w:rsidRDefault="00D32A3C" w:rsidP="00303AC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5CE8E617" w14:textId="77777777" w:rsidR="00D32A3C" w:rsidRPr="00C97908" w:rsidRDefault="00D32A3C" w:rsidP="00303AC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DCFE00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5AD2B7BF"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B40365" w14:paraId="4ACD9BF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9FE6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C112E4C" w14:textId="77777777" w:rsidR="00D32A3C" w:rsidRPr="00B40365" w:rsidRDefault="00D32A3C" w:rsidP="00303AC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A2A0FFF" w14:textId="77777777" w:rsidR="00D32A3C" w:rsidRPr="00C97908" w:rsidRDefault="00D32A3C" w:rsidP="00303AC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AB4832C"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19318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338D3240" w14:textId="77777777" w:rsidR="00D32A3C" w:rsidRPr="00C97908" w:rsidRDefault="00D32A3C" w:rsidP="00303AC6">
            <w:pPr>
              <w:jc w:val="center"/>
              <w:rPr>
                <w:sz w:val="16"/>
                <w:szCs w:val="16"/>
                <w:lang w:val="en-US"/>
              </w:rPr>
            </w:pPr>
            <w:r w:rsidRPr="00C97908">
              <w:rPr>
                <w:sz w:val="16"/>
                <w:szCs w:val="16"/>
                <w:lang w:val="en-US"/>
              </w:rPr>
              <w:t>1,02</w:t>
            </w:r>
          </w:p>
        </w:tc>
      </w:tr>
      <w:tr w:rsidR="00D32A3C" w:rsidRPr="00B40365" w14:paraId="1D2C844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6117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139439F" w14:textId="77777777" w:rsidR="00D32A3C" w:rsidRPr="00B40365" w:rsidRDefault="00D32A3C" w:rsidP="00303AC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CE3FD7B" w14:textId="77777777" w:rsidR="00D32A3C" w:rsidRPr="00C97908" w:rsidRDefault="00D32A3C" w:rsidP="00303AC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18045E7"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06904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33D8BF38"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B40365" w14:paraId="75342B0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ACBA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7C423FC" w14:textId="77777777" w:rsidR="00D32A3C" w:rsidRPr="00B40365" w:rsidRDefault="00D32A3C" w:rsidP="00303AC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AA52B40" w14:textId="77777777" w:rsidR="00D32A3C" w:rsidRPr="00C97908" w:rsidRDefault="00D32A3C" w:rsidP="00303AC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D7912A4"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CCCFA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64463A37"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9B70F2" w14:paraId="1BE251D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632CE4" w14:textId="77777777" w:rsidR="00D32A3C" w:rsidRPr="005E2CA0" w:rsidRDefault="00D32A3C" w:rsidP="00303AC6">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10BE0B29"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65BEDFC3" w14:textId="77777777" w:rsidR="00D32A3C" w:rsidRPr="005E2CA0" w:rsidRDefault="00D32A3C" w:rsidP="00303AC6">
            <w:pPr>
              <w:rPr>
                <w:b/>
                <w:bCs/>
                <w:sz w:val="2"/>
                <w:szCs w:val="2"/>
                <w:lang w:val="en-US"/>
              </w:rPr>
            </w:pPr>
            <w:r w:rsidRPr="005E2CA0">
              <w:rPr>
                <w:b/>
                <w:bCs/>
                <w:sz w:val="22"/>
                <w:szCs w:val="22"/>
                <w:lang w:val="en-US"/>
              </w:rPr>
              <w:t>Intrerupator cu 2 clape pentru montare incorporata, IP20</w:t>
            </w:r>
          </w:p>
          <w:p w14:paraId="669B1AB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75C1D37"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3D9BF2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3879595" w14:textId="77777777" w:rsidR="00D32A3C" w:rsidRPr="005E2CA0" w:rsidRDefault="00D32A3C" w:rsidP="00303AC6">
            <w:pPr>
              <w:jc w:val="center"/>
              <w:rPr>
                <w:b/>
                <w:bCs/>
                <w:sz w:val="22"/>
                <w:szCs w:val="22"/>
                <w:lang w:val="en-US"/>
              </w:rPr>
            </w:pPr>
            <w:r w:rsidRPr="005E2CA0">
              <w:rPr>
                <w:b/>
                <w:bCs/>
                <w:sz w:val="22"/>
                <w:szCs w:val="22"/>
                <w:lang w:val="en-US"/>
              </w:rPr>
              <w:t>1,000</w:t>
            </w:r>
          </w:p>
          <w:p w14:paraId="63826179" w14:textId="77777777" w:rsidR="00D32A3C" w:rsidRPr="009B70F2" w:rsidRDefault="00D32A3C" w:rsidP="00303AC6">
            <w:pPr>
              <w:jc w:val="center"/>
              <w:rPr>
                <w:sz w:val="2"/>
                <w:szCs w:val="2"/>
                <w:lang w:val="en-US"/>
              </w:rPr>
            </w:pPr>
          </w:p>
        </w:tc>
      </w:tr>
      <w:tr w:rsidR="00D32A3C" w:rsidRPr="00B40365" w14:paraId="7A1206D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9D09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A73E886" w14:textId="77777777" w:rsidR="00D32A3C" w:rsidRPr="00B40365" w:rsidRDefault="00D32A3C" w:rsidP="00303AC6">
            <w:pPr>
              <w:jc w:val="center"/>
              <w:rPr>
                <w:sz w:val="16"/>
                <w:szCs w:val="16"/>
                <w:lang w:val="en-US"/>
              </w:rPr>
            </w:pPr>
            <w:r w:rsidRPr="00B40365">
              <w:rPr>
                <w:sz w:val="16"/>
                <w:szCs w:val="16"/>
                <w:lang w:val="en-US"/>
              </w:rPr>
              <w:t>60068</w:t>
            </w:r>
          </w:p>
        </w:tc>
        <w:tc>
          <w:tcPr>
            <w:tcW w:w="4366" w:type="dxa"/>
            <w:gridSpan w:val="4"/>
            <w:tcBorders>
              <w:top w:val="nil"/>
              <w:bottom w:val="single" w:sz="2" w:space="0" w:color="auto"/>
            </w:tcBorders>
            <w:vAlign w:val="center"/>
          </w:tcPr>
          <w:p w14:paraId="4BAC5B4F" w14:textId="77777777" w:rsidR="00D32A3C" w:rsidRPr="00C97908" w:rsidRDefault="00D32A3C" w:rsidP="00303AC6">
            <w:pPr>
              <w:rPr>
                <w:sz w:val="16"/>
                <w:szCs w:val="16"/>
                <w:lang w:val="en-US"/>
              </w:rPr>
            </w:pPr>
            <w:r w:rsidRPr="00C97908">
              <w:rPr>
                <w:sz w:val="16"/>
                <w:szCs w:val="16"/>
                <w:lang w:val="en-US"/>
              </w:rPr>
              <w:t>Intrerupator cu 2 clape pentru montare incorporata, IP20</w:t>
            </w:r>
          </w:p>
        </w:tc>
        <w:tc>
          <w:tcPr>
            <w:tcW w:w="1021" w:type="dxa"/>
            <w:gridSpan w:val="3"/>
            <w:tcBorders>
              <w:top w:val="nil"/>
              <w:bottom w:val="single" w:sz="2" w:space="0" w:color="auto"/>
            </w:tcBorders>
            <w:vAlign w:val="center"/>
          </w:tcPr>
          <w:p w14:paraId="2E37BEA4"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99645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6ABDB8A" w14:textId="77777777" w:rsidR="00D32A3C" w:rsidRPr="00C97908" w:rsidRDefault="00D32A3C" w:rsidP="00303AC6">
            <w:pPr>
              <w:jc w:val="center"/>
              <w:rPr>
                <w:sz w:val="16"/>
                <w:szCs w:val="16"/>
                <w:lang w:val="en-US"/>
              </w:rPr>
            </w:pPr>
            <w:r w:rsidRPr="00C97908">
              <w:rPr>
                <w:sz w:val="16"/>
                <w:szCs w:val="16"/>
                <w:lang w:val="en-US"/>
              </w:rPr>
              <w:t>1,00</w:t>
            </w:r>
          </w:p>
        </w:tc>
      </w:tr>
      <w:tr w:rsidR="00D32A3C" w:rsidRPr="009B70F2" w14:paraId="6D4DDCC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9E1BF0" w14:textId="77777777" w:rsidR="00D32A3C" w:rsidRPr="005E2CA0" w:rsidRDefault="00D32A3C" w:rsidP="00303AC6">
            <w:pPr>
              <w:jc w:val="center"/>
              <w:rPr>
                <w:b/>
                <w:bCs/>
                <w:sz w:val="22"/>
                <w:szCs w:val="22"/>
                <w:lang w:val="en-US"/>
              </w:rPr>
            </w:pPr>
            <w:r w:rsidRPr="005E2CA0">
              <w:rPr>
                <w:b/>
                <w:bCs/>
                <w:sz w:val="22"/>
                <w:szCs w:val="22"/>
                <w:lang w:val="en-US"/>
              </w:rPr>
              <w:lastRenderedPageBreak/>
              <w:t>75</w:t>
            </w:r>
          </w:p>
        </w:tc>
        <w:tc>
          <w:tcPr>
            <w:tcW w:w="1402" w:type="dxa"/>
            <w:gridSpan w:val="3"/>
            <w:tcBorders>
              <w:top w:val="single" w:sz="4" w:space="0" w:color="auto"/>
              <w:bottom w:val="single" w:sz="4" w:space="0" w:color="auto"/>
            </w:tcBorders>
            <w:vAlign w:val="center"/>
          </w:tcPr>
          <w:p w14:paraId="6CA27CF5" w14:textId="77777777" w:rsidR="00D32A3C" w:rsidRPr="005E2CA0" w:rsidRDefault="00D32A3C" w:rsidP="00303AC6">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14:paraId="30A0BABE" w14:textId="77777777" w:rsidR="00D32A3C" w:rsidRPr="005E2CA0" w:rsidRDefault="00D32A3C" w:rsidP="00303AC6">
            <w:pPr>
              <w:rPr>
                <w:b/>
                <w:bCs/>
                <w:sz w:val="2"/>
                <w:szCs w:val="2"/>
                <w:lang w:val="en-US"/>
              </w:rPr>
            </w:pPr>
            <w:r w:rsidRPr="005E2CA0">
              <w:rPr>
                <w:b/>
                <w:bCs/>
                <w:sz w:val="22"/>
                <w:szCs w:val="22"/>
                <w:lang w:val="en-US"/>
              </w:rPr>
              <w:t>Priza de fisa tip neingropat, la instalatie inchisa</w:t>
            </w:r>
          </w:p>
          <w:p w14:paraId="2128C8B1"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4A7F496" w14:textId="77777777" w:rsidR="00D32A3C" w:rsidRPr="005E2CA0" w:rsidRDefault="00D32A3C" w:rsidP="00303AC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A5EE081"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14D78FAE" w14:textId="77777777" w:rsidR="00D32A3C" w:rsidRPr="005E2CA0" w:rsidRDefault="00D32A3C" w:rsidP="00303AC6">
            <w:pPr>
              <w:jc w:val="center"/>
              <w:rPr>
                <w:b/>
                <w:bCs/>
                <w:sz w:val="22"/>
                <w:szCs w:val="22"/>
                <w:lang w:val="en-US"/>
              </w:rPr>
            </w:pPr>
            <w:r w:rsidRPr="005E2CA0">
              <w:rPr>
                <w:b/>
                <w:bCs/>
                <w:sz w:val="22"/>
                <w:szCs w:val="22"/>
                <w:lang w:val="en-US"/>
              </w:rPr>
              <w:t>0,050</w:t>
            </w:r>
          </w:p>
          <w:p w14:paraId="2CAFBF62" w14:textId="77777777" w:rsidR="00D32A3C" w:rsidRPr="009B70F2" w:rsidRDefault="00D32A3C" w:rsidP="00303AC6">
            <w:pPr>
              <w:jc w:val="center"/>
              <w:rPr>
                <w:sz w:val="2"/>
                <w:szCs w:val="2"/>
                <w:lang w:val="en-US"/>
              </w:rPr>
            </w:pPr>
          </w:p>
        </w:tc>
      </w:tr>
      <w:tr w:rsidR="00D32A3C" w:rsidRPr="00B40365" w14:paraId="2F6587A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1BB7C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5652B86"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543874C"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AAA63BA"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C0866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14:paraId="15EFE65F" w14:textId="77777777" w:rsidR="00D32A3C" w:rsidRPr="00C97908" w:rsidRDefault="00D32A3C" w:rsidP="00303AC6">
            <w:pPr>
              <w:jc w:val="center"/>
              <w:rPr>
                <w:sz w:val="16"/>
                <w:szCs w:val="16"/>
                <w:lang w:val="en-US"/>
              </w:rPr>
            </w:pPr>
            <w:r w:rsidRPr="00C97908">
              <w:rPr>
                <w:sz w:val="16"/>
                <w:szCs w:val="16"/>
                <w:lang w:val="en-US"/>
              </w:rPr>
              <w:t>1,905</w:t>
            </w:r>
          </w:p>
        </w:tc>
      </w:tr>
      <w:tr w:rsidR="00D32A3C" w:rsidRPr="00B40365" w14:paraId="68D7097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1F3E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CC69D69" w14:textId="77777777" w:rsidR="00D32A3C" w:rsidRPr="00B40365" w:rsidRDefault="00D32A3C" w:rsidP="00303AC6">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14:paraId="6A91C3B2" w14:textId="77777777" w:rsidR="00D32A3C" w:rsidRPr="00C97908" w:rsidRDefault="00D32A3C" w:rsidP="00303AC6">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14:paraId="750D7BEC" w14:textId="77777777" w:rsidR="00D32A3C" w:rsidRPr="00C97908" w:rsidRDefault="00D32A3C" w:rsidP="00303AC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157FB0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14:paraId="474623C5"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B40365" w14:paraId="75E7403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921BD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C425D72" w14:textId="77777777" w:rsidR="00D32A3C" w:rsidRPr="00B40365" w:rsidRDefault="00D32A3C" w:rsidP="00303AC6">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907B88E" w14:textId="77777777" w:rsidR="00D32A3C" w:rsidRPr="00C97908" w:rsidRDefault="00D32A3C" w:rsidP="00303AC6">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083FE6C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84DC7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14:paraId="020ADDAF" w14:textId="77777777" w:rsidR="00D32A3C" w:rsidRPr="00C97908" w:rsidRDefault="00D32A3C" w:rsidP="00303AC6">
            <w:pPr>
              <w:jc w:val="center"/>
              <w:rPr>
                <w:sz w:val="16"/>
                <w:szCs w:val="16"/>
                <w:lang w:val="en-US"/>
              </w:rPr>
            </w:pPr>
            <w:r w:rsidRPr="00C97908">
              <w:rPr>
                <w:sz w:val="16"/>
                <w:szCs w:val="16"/>
                <w:lang w:val="en-US"/>
              </w:rPr>
              <w:t>0,075</w:t>
            </w:r>
          </w:p>
        </w:tc>
      </w:tr>
      <w:tr w:rsidR="00D32A3C" w:rsidRPr="00B40365" w14:paraId="7671FC3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850C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560EE4A" w14:textId="77777777" w:rsidR="00D32A3C" w:rsidRPr="00B40365" w:rsidRDefault="00D32A3C" w:rsidP="00303AC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2A26599" w14:textId="77777777" w:rsidR="00D32A3C" w:rsidRPr="00C97908" w:rsidRDefault="00D32A3C" w:rsidP="00303AC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B207AD2"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1494C5"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14:paraId="589C122C" w14:textId="77777777" w:rsidR="00D32A3C" w:rsidRPr="00C97908" w:rsidRDefault="00D32A3C" w:rsidP="00303AC6">
            <w:pPr>
              <w:jc w:val="center"/>
              <w:rPr>
                <w:sz w:val="16"/>
                <w:szCs w:val="16"/>
                <w:lang w:val="en-US"/>
              </w:rPr>
            </w:pPr>
            <w:r w:rsidRPr="00C97908">
              <w:rPr>
                <w:sz w:val="16"/>
                <w:szCs w:val="16"/>
                <w:lang w:val="en-US"/>
              </w:rPr>
              <w:t>5,10</w:t>
            </w:r>
          </w:p>
        </w:tc>
      </w:tr>
      <w:tr w:rsidR="00D32A3C" w:rsidRPr="00B40365" w14:paraId="3234963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4FEA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0B1E12" w14:textId="77777777" w:rsidR="00D32A3C" w:rsidRPr="00B40365" w:rsidRDefault="00D32A3C" w:rsidP="00303AC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368D6F9B" w14:textId="77777777" w:rsidR="00D32A3C" w:rsidRPr="00C97908" w:rsidRDefault="00D32A3C" w:rsidP="00303AC6">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6AFF69B1"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86AA1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14:paraId="4037A7FE" w14:textId="77777777" w:rsidR="00D32A3C" w:rsidRPr="00C97908" w:rsidRDefault="00D32A3C" w:rsidP="00303AC6">
            <w:pPr>
              <w:jc w:val="center"/>
              <w:rPr>
                <w:sz w:val="16"/>
                <w:szCs w:val="16"/>
                <w:lang w:val="en-US"/>
              </w:rPr>
            </w:pPr>
            <w:r w:rsidRPr="00C97908">
              <w:rPr>
                <w:sz w:val="16"/>
                <w:szCs w:val="16"/>
                <w:lang w:val="en-US"/>
              </w:rPr>
              <w:t>0,021</w:t>
            </w:r>
          </w:p>
        </w:tc>
      </w:tr>
      <w:tr w:rsidR="00D32A3C" w:rsidRPr="00B40365" w14:paraId="4BAF7DA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4694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AF73E01" w14:textId="77777777" w:rsidR="00D32A3C" w:rsidRPr="00B40365" w:rsidRDefault="00D32A3C" w:rsidP="00303AC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A128035" w14:textId="77777777" w:rsidR="00D32A3C" w:rsidRPr="00C97908" w:rsidRDefault="00D32A3C" w:rsidP="00303AC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2CD54E9"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3F387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16656A66"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B40365" w14:paraId="2CEBD58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37AA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73456F8" w14:textId="77777777" w:rsidR="00D32A3C" w:rsidRPr="00B40365" w:rsidRDefault="00D32A3C" w:rsidP="00303AC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DF931D2" w14:textId="77777777" w:rsidR="00D32A3C" w:rsidRPr="00C97908" w:rsidRDefault="00D32A3C" w:rsidP="00303AC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0BF93B4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64D61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7E76C18A"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9B70F2" w14:paraId="1E31D99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6B6266" w14:textId="77777777" w:rsidR="00D32A3C" w:rsidRPr="005E2CA0" w:rsidRDefault="00D32A3C" w:rsidP="00303AC6">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8AAD266"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3C5669E6" w14:textId="77777777" w:rsidR="00D32A3C" w:rsidRPr="005E2CA0" w:rsidRDefault="00D32A3C" w:rsidP="00303AC6">
            <w:pPr>
              <w:rPr>
                <w:b/>
                <w:bCs/>
                <w:sz w:val="2"/>
                <w:szCs w:val="2"/>
                <w:lang w:val="en-US"/>
              </w:rPr>
            </w:pPr>
            <w:r w:rsidRPr="005E2CA0">
              <w:rPr>
                <w:b/>
                <w:bCs/>
                <w:sz w:val="22"/>
                <w:szCs w:val="22"/>
                <w:lang w:val="en-US"/>
              </w:rPr>
              <w:t>Priza pentru montare incorporata, cu impamantare de protectie, IP20, IK02, In=16A, U=230V</w:t>
            </w:r>
          </w:p>
          <w:p w14:paraId="5A296409"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0EF920D"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C2BBF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6B1B1E6" w14:textId="77777777" w:rsidR="00D32A3C" w:rsidRPr="005E2CA0" w:rsidRDefault="00D32A3C" w:rsidP="00303AC6">
            <w:pPr>
              <w:jc w:val="center"/>
              <w:rPr>
                <w:b/>
                <w:bCs/>
                <w:sz w:val="22"/>
                <w:szCs w:val="22"/>
                <w:lang w:val="en-US"/>
              </w:rPr>
            </w:pPr>
            <w:r w:rsidRPr="005E2CA0">
              <w:rPr>
                <w:b/>
                <w:bCs/>
                <w:sz w:val="22"/>
                <w:szCs w:val="22"/>
                <w:lang w:val="en-US"/>
              </w:rPr>
              <w:t>5,000</w:t>
            </w:r>
          </w:p>
          <w:p w14:paraId="0A028841" w14:textId="77777777" w:rsidR="00D32A3C" w:rsidRPr="009B70F2" w:rsidRDefault="00D32A3C" w:rsidP="00303AC6">
            <w:pPr>
              <w:jc w:val="center"/>
              <w:rPr>
                <w:sz w:val="2"/>
                <w:szCs w:val="2"/>
                <w:lang w:val="en-US"/>
              </w:rPr>
            </w:pPr>
          </w:p>
        </w:tc>
      </w:tr>
      <w:tr w:rsidR="00D32A3C" w:rsidRPr="00B40365" w14:paraId="1BBB64F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4C82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030AB3A" w14:textId="77777777" w:rsidR="00D32A3C" w:rsidRPr="00B40365" w:rsidRDefault="00D32A3C" w:rsidP="00303AC6">
            <w:pPr>
              <w:jc w:val="center"/>
              <w:rPr>
                <w:sz w:val="16"/>
                <w:szCs w:val="16"/>
                <w:lang w:val="en-US"/>
              </w:rPr>
            </w:pPr>
            <w:r w:rsidRPr="00B40365">
              <w:rPr>
                <w:sz w:val="16"/>
                <w:szCs w:val="16"/>
                <w:lang w:val="en-US"/>
              </w:rPr>
              <w:t>60070</w:t>
            </w:r>
          </w:p>
        </w:tc>
        <w:tc>
          <w:tcPr>
            <w:tcW w:w="4366" w:type="dxa"/>
            <w:gridSpan w:val="4"/>
            <w:tcBorders>
              <w:top w:val="nil"/>
              <w:bottom w:val="single" w:sz="2" w:space="0" w:color="auto"/>
            </w:tcBorders>
            <w:vAlign w:val="center"/>
          </w:tcPr>
          <w:p w14:paraId="36257A68" w14:textId="77777777" w:rsidR="00D32A3C" w:rsidRPr="00C97908" w:rsidRDefault="00D32A3C" w:rsidP="00303AC6">
            <w:pPr>
              <w:rPr>
                <w:sz w:val="16"/>
                <w:szCs w:val="16"/>
                <w:lang w:val="en-US"/>
              </w:rPr>
            </w:pPr>
            <w:r w:rsidRPr="00C97908">
              <w:rPr>
                <w:sz w:val="16"/>
                <w:szCs w:val="16"/>
                <w:lang w:val="en-US"/>
              </w:rPr>
              <w:t>Priza pentru montare incorporata, cu impamantare de protectie, IP20, IK02, In=16A, U=230V</w:t>
            </w:r>
          </w:p>
        </w:tc>
        <w:tc>
          <w:tcPr>
            <w:tcW w:w="1021" w:type="dxa"/>
            <w:gridSpan w:val="3"/>
            <w:tcBorders>
              <w:top w:val="nil"/>
              <w:bottom w:val="single" w:sz="2" w:space="0" w:color="auto"/>
            </w:tcBorders>
            <w:vAlign w:val="center"/>
          </w:tcPr>
          <w:p w14:paraId="56D5B34F"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4CBB2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1DB3F499" w14:textId="77777777" w:rsidR="00D32A3C" w:rsidRPr="00C97908" w:rsidRDefault="00D32A3C" w:rsidP="00303AC6">
            <w:pPr>
              <w:jc w:val="center"/>
              <w:rPr>
                <w:sz w:val="16"/>
                <w:szCs w:val="16"/>
                <w:lang w:val="en-US"/>
              </w:rPr>
            </w:pPr>
            <w:r w:rsidRPr="00C97908">
              <w:rPr>
                <w:sz w:val="16"/>
                <w:szCs w:val="16"/>
                <w:lang w:val="en-US"/>
              </w:rPr>
              <w:t>5,00</w:t>
            </w:r>
          </w:p>
        </w:tc>
      </w:tr>
      <w:tr w:rsidR="00D32A3C" w:rsidRPr="009B70F2" w14:paraId="2A4BF7AE"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1DAB06" w14:textId="77777777" w:rsidR="00D32A3C" w:rsidRPr="005E2CA0" w:rsidRDefault="00D32A3C" w:rsidP="00303AC6">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30370E13"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4B23C359" w14:textId="77777777" w:rsidR="00D32A3C" w:rsidRPr="005E2CA0" w:rsidRDefault="00D32A3C" w:rsidP="00303AC6">
            <w:pPr>
              <w:rPr>
                <w:b/>
                <w:bCs/>
                <w:sz w:val="2"/>
                <w:szCs w:val="2"/>
                <w:lang w:val="en-US"/>
              </w:rPr>
            </w:pPr>
            <w:r w:rsidRPr="005E2CA0">
              <w:rPr>
                <w:b/>
                <w:bCs/>
                <w:sz w:val="22"/>
                <w:szCs w:val="22"/>
                <w:lang w:val="en-US"/>
              </w:rPr>
              <w:t>Cutie pentru prize si intrerupatoare</w:t>
            </w:r>
          </w:p>
          <w:p w14:paraId="3609FC02"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815A7ED"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D808B7"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47D3113F" w14:textId="77777777" w:rsidR="00D32A3C" w:rsidRPr="005E2CA0" w:rsidRDefault="00D32A3C" w:rsidP="00303AC6">
            <w:pPr>
              <w:jc w:val="center"/>
              <w:rPr>
                <w:b/>
                <w:bCs/>
                <w:sz w:val="22"/>
                <w:szCs w:val="22"/>
                <w:lang w:val="en-US"/>
              </w:rPr>
            </w:pPr>
            <w:r w:rsidRPr="005E2CA0">
              <w:rPr>
                <w:b/>
                <w:bCs/>
                <w:sz w:val="22"/>
                <w:szCs w:val="22"/>
                <w:lang w:val="en-US"/>
              </w:rPr>
              <w:t>6,000</w:t>
            </w:r>
          </w:p>
          <w:p w14:paraId="074983A5" w14:textId="77777777" w:rsidR="00D32A3C" w:rsidRPr="009B70F2" w:rsidRDefault="00D32A3C" w:rsidP="00303AC6">
            <w:pPr>
              <w:jc w:val="center"/>
              <w:rPr>
                <w:sz w:val="2"/>
                <w:szCs w:val="2"/>
                <w:lang w:val="en-US"/>
              </w:rPr>
            </w:pPr>
          </w:p>
        </w:tc>
      </w:tr>
      <w:tr w:rsidR="00D32A3C" w:rsidRPr="00B40365" w14:paraId="47A0BA5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9A48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D9B279" w14:textId="77777777" w:rsidR="00D32A3C" w:rsidRPr="00B40365" w:rsidRDefault="00D32A3C" w:rsidP="00303AC6">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14:paraId="04A0A739" w14:textId="77777777" w:rsidR="00D32A3C" w:rsidRPr="00C97908" w:rsidRDefault="00D32A3C" w:rsidP="00303AC6">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14:paraId="223BF253"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CC31F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64A5CC6F" w14:textId="77777777" w:rsidR="00D32A3C" w:rsidRPr="00C97908" w:rsidRDefault="00D32A3C" w:rsidP="00303AC6">
            <w:pPr>
              <w:jc w:val="center"/>
              <w:rPr>
                <w:sz w:val="16"/>
                <w:szCs w:val="16"/>
                <w:lang w:val="en-US"/>
              </w:rPr>
            </w:pPr>
            <w:r w:rsidRPr="00C97908">
              <w:rPr>
                <w:sz w:val="16"/>
                <w:szCs w:val="16"/>
                <w:lang w:val="en-US"/>
              </w:rPr>
              <w:t>6,00</w:t>
            </w:r>
          </w:p>
        </w:tc>
      </w:tr>
      <w:tr w:rsidR="00D32A3C" w:rsidRPr="009B70F2" w14:paraId="5FCB69F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1919F4" w14:textId="77777777" w:rsidR="00D32A3C" w:rsidRPr="005E2CA0" w:rsidRDefault="00D32A3C" w:rsidP="00303AC6">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6A05A5FE" w14:textId="77777777" w:rsidR="00D32A3C" w:rsidRPr="005E2CA0" w:rsidRDefault="00D32A3C" w:rsidP="00303AC6">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14:paraId="75BDE0F4" w14:textId="77777777" w:rsidR="00D32A3C" w:rsidRPr="005E2CA0" w:rsidRDefault="00D32A3C" w:rsidP="00303AC6">
            <w:pPr>
              <w:rPr>
                <w:b/>
                <w:bCs/>
                <w:sz w:val="2"/>
                <w:szCs w:val="2"/>
                <w:lang w:val="en-US"/>
              </w:rPr>
            </w:pPr>
            <w:r w:rsidRPr="005E2CA0">
              <w:rPr>
                <w:b/>
                <w:bCs/>
                <w:sz w:val="22"/>
                <w:szCs w:val="22"/>
                <w:lang w:val="en-US"/>
              </w:rPr>
              <w:t>Dulapuri, cutii si doze pentru instalatii prin tevi</w:t>
            </w:r>
          </w:p>
          <w:p w14:paraId="106BEF1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7C1431E" w14:textId="77777777" w:rsidR="00D32A3C" w:rsidRPr="005E2CA0" w:rsidRDefault="00D32A3C" w:rsidP="00303AC6">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6C389AF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29E7B28" w14:textId="77777777" w:rsidR="00D32A3C" w:rsidRPr="005E2CA0" w:rsidRDefault="00D32A3C" w:rsidP="00303AC6">
            <w:pPr>
              <w:jc w:val="center"/>
              <w:rPr>
                <w:b/>
                <w:bCs/>
                <w:sz w:val="22"/>
                <w:szCs w:val="22"/>
                <w:lang w:val="en-US"/>
              </w:rPr>
            </w:pPr>
            <w:r w:rsidRPr="005E2CA0">
              <w:rPr>
                <w:b/>
                <w:bCs/>
                <w:sz w:val="22"/>
                <w:szCs w:val="22"/>
                <w:lang w:val="en-US"/>
              </w:rPr>
              <w:t>0,010</w:t>
            </w:r>
          </w:p>
          <w:p w14:paraId="24E77DA2" w14:textId="77777777" w:rsidR="00D32A3C" w:rsidRPr="009B70F2" w:rsidRDefault="00D32A3C" w:rsidP="00303AC6">
            <w:pPr>
              <w:jc w:val="center"/>
              <w:rPr>
                <w:sz w:val="2"/>
                <w:szCs w:val="2"/>
                <w:lang w:val="en-US"/>
              </w:rPr>
            </w:pPr>
          </w:p>
        </w:tc>
      </w:tr>
      <w:tr w:rsidR="00D32A3C" w:rsidRPr="00B40365" w14:paraId="2FBC3D6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E33A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B015E18"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E83AE4A"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C2121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3DDC7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14:paraId="1C3EC946" w14:textId="77777777" w:rsidR="00D32A3C" w:rsidRPr="00C97908" w:rsidRDefault="00D32A3C" w:rsidP="00303AC6">
            <w:pPr>
              <w:jc w:val="center"/>
              <w:rPr>
                <w:sz w:val="16"/>
                <w:szCs w:val="16"/>
                <w:lang w:val="en-US"/>
              </w:rPr>
            </w:pPr>
            <w:r w:rsidRPr="00C97908">
              <w:rPr>
                <w:sz w:val="16"/>
                <w:szCs w:val="16"/>
                <w:lang w:val="en-US"/>
              </w:rPr>
              <w:t>0,247</w:t>
            </w:r>
          </w:p>
        </w:tc>
      </w:tr>
      <w:tr w:rsidR="00D32A3C" w:rsidRPr="00B40365" w14:paraId="4722BDB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C4A0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8008519" w14:textId="77777777" w:rsidR="00D32A3C" w:rsidRPr="00B40365" w:rsidRDefault="00D32A3C" w:rsidP="00303AC6">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66FEDD68" w14:textId="77777777" w:rsidR="00D32A3C" w:rsidRPr="00C97908" w:rsidRDefault="00D32A3C" w:rsidP="00303AC6">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5A80CA01"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9D25F6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36A3DB59" w14:textId="77777777" w:rsidR="00D32A3C" w:rsidRPr="00C97908" w:rsidRDefault="00D32A3C" w:rsidP="00303AC6">
            <w:pPr>
              <w:jc w:val="center"/>
              <w:rPr>
                <w:sz w:val="16"/>
                <w:szCs w:val="16"/>
                <w:lang w:val="en-US"/>
              </w:rPr>
            </w:pPr>
            <w:r w:rsidRPr="00C97908">
              <w:rPr>
                <w:sz w:val="16"/>
                <w:szCs w:val="16"/>
                <w:lang w:val="en-US"/>
              </w:rPr>
              <w:t>0,02</w:t>
            </w:r>
          </w:p>
        </w:tc>
      </w:tr>
      <w:tr w:rsidR="00D32A3C" w:rsidRPr="00B40365" w14:paraId="789E9A9F"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D62F1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DA4680" w14:textId="77777777" w:rsidR="00D32A3C" w:rsidRPr="00B40365" w:rsidRDefault="00D32A3C" w:rsidP="00303AC6">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14:paraId="41CF639B" w14:textId="77777777" w:rsidR="00D32A3C" w:rsidRPr="00C97908" w:rsidRDefault="00D32A3C" w:rsidP="00303AC6">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14:paraId="4C2D199C" w14:textId="77777777" w:rsidR="00D32A3C" w:rsidRPr="00C97908" w:rsidRDefault="00D32A3C" w:rsidP="00303AC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793C498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8DD309C" w14:textId="77777777" w:rsidR="00D32A3C" w:rsidRPr="00C97908" w:rsidRDefault="00D32A3C" w:rsidP="00303AC6">
            <w:pPr>
              <w:jc w:val="center"/>
              <w:rPr>
                <w:sz w:val="16"/>
                <w:szCs w:val="16"/>
                <w:lang w:val="en-US"/>
              </w:rPr>
            </w:pPr>
            <w:r w:rsidRPr="00C97908">
              <w:rPr>
                <w:sz w:val="16"/>
                <w:szCs w:val="16"/>
                <w:lang w:val="en-US"/>
              </w:rPr>
              <w:t>0,00</w:t>
            </w:r>
          </w:p>
        </w:tc>
      </w:tr>
      <w:tr w:rsidR="00D32A3C" w:rsidRPr="009B70F2" w14:paraId="08E803BB"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9ED0AD" w14:textId="77777777" w:rsidR="00D32A3C" w:rsidRPr="005E2CA0" w:rsidRDefault="00D32A3C" w:rsidP="00303AC6">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22B87410"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19493CFE" w14:textId="77777777" w:rsidR="00D32A3C" w:rsidRPr="005E2CA0" w:rsidRDefault="00D32A3C" w:rsidP="00303AC6">
            <w:pPr>
              <w:rPr>
                <w:b/>
                <w:bCs/>
                <w:sz w:val="2"/>
                <w:szCs w:val="2"/>
                <w:lang w:val="en-US"/>
              </w:rPr>
            </w:pPr>
            <w:r w:rsidRPr="005E2CA0">
              <w:rPr>
                <w:b/>
                <w:bCs/>
                <w:sz w:val="22"/>
                <w:szCs w:val="22"/>
                <w:lang w:val="en-US"/>
              </w:rPr>
              <w:t>Cutie de distributie IP20</w:t>
            </w:r>
          </w:p>
          <w:p w14:paraId="29B59213"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35B1A66A" w14:textId="77777777" w:rsidR="00D32A3C" w:rsidRPr="005E2CA0" w:rsidRDefault="00D32A3C" w:rsidP="00303AC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49FD3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6084C0A2" w14:textId="77777777" w:rsidR="00D32A3C" w:rsidRPr="005E2CA0" w:rsidRDefault="00D32A3C" w:rsidP="00303AC6">
            <w:pPr>
              <w:jc w:val="center"/>
              <w:rPr>
                <w:b/>
                <w:bCs/>
                <w:sz w:val="22"/>
                <w:szCs w:val="22"/>
                <w:lang w:val="en-US"/>
              </w:rPr>
            </w:pPr>
            <w:r w:rsidRPr="005E2CA0">
              <w:rPr>
                <w:b/>
                <w:bCs/>
                <w:sz w:val="22"/>
                <w:szCs w:val="22"/>
                <w:lang w:val="en-US"/>
              </w:rPr>
              <w:t>1,000</w:t>
            </w:r>
          </w:p>
          <w:p w14:paraId="5FDEFEF6" w14:textId="77777777" w:rsidR="00D32A3C" w:rsidRPr="009B70F2" w:rsidRDefault="00D32A3C" w:rsidP="00303AC6">
            <w:pPr>
              <w:jc w:val="center"/>
              <w:rPr>
                <w:sz w:val="2"/>
                <w:szCs w:val="2"/>
                <w:lang w:val="en-US"/>
              </w:rPr>
            </w:pPr>
          </w:p>
        </w:tc>
      </w:tr>
      <w:tr w:rsidR="00D32A3C" w:rsidRPr="00B40365" w14:paraId="45EF121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E3C0A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76378FB" w14:textId="77777777" w:rsidR="00D32A3C" w:rsidRPr="00B40365" w:rsidRDefault="00D32A3C" w:rsidP="00303AC6">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14:paraId="0E24D748" w14:textId="77777777" w:rsidR="00D32A3C" w:rsidRPr="00C97908" w:rsidRDefault="00D32A3C" w:rsidP="00303AC6">
            <w:pPr>
              <w:rPr>
                <w:sz w:val="16"/>
                <w:szCs w:val="16"/>
                <w:lang w:val="en-US"/>
              </w:rPr>
            </w:pPr>
            <w:r w:rsidRPr="00C97908">
              <w:rPr>
                <w:sz w:val="16"/>
                <w:szCs w:val="16"/>
                <w:lang w:val="en-US"/>
              </w:rPr>
              <w:t>Cutie de distributie IP20</w:t>
            </w:r>
          </w:p>
        </w:tc>
        <w:tc>
          <w:tcPr>
            <w:tcW w:w="1021" w:type="dxa"/>
            <w:gridSpan w:val="3"/>
            <w:tcBorders>
              <w:top w:val="nil"/>
              <w:bottom w:val="single" w:sz="2" w:space="0" w:color="auto"/>
            </w:tcBorders>
            <w:vAlign w:val="center"/>
          </w:tcPr>
          <w:p w14:paraId="36638B12"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DB07E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4CC1FDC" w14:textId="77777777" w:rsidR="00D32A3C" w:rsidRPr="00C97908" w:rsidRDefault="00D32A3C" w:rsidP="00303AC6">
            <w:pPr>
              <w:jc w:val="center"/>
              <w:rPr>
                <w:sz w:val="16"/>
                <w:szCs w:val="16"/>
                <w:lang w:val="en-US"/>
              </w:rPr>
            </w:pPr>
            <w:r w:rsidRPr="00C97908">
              <w:rPr>
                <w:sz w:val="16"/>
                <w:szCs w:val="16"/>
                <w:lang w:val="en-US"/>
              </w:rPr>
              <w:t>1,00</w:t>
            </w:r>
          </w:p>
        </w:tc>
      </w:tr>
      <w:tr w:rsidR="00D32A3C" w:rsidRPr="009B70F2" w14:paraId="19FC3EEF"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94D32A" w14:textId="77777777" w:rsidR="00D32A3C" w:rsidRPr="005E2CA0" w:rsidRDefault="00D32A3C" w:rsidP="00303AC6">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0B75ECEB" w14:textId="77777777" w:rsidR="00D32A3C" w:rsidRPr="005E2CA0" w:rsidRDefault="00D32A3C" w:rsidP="00303AC6">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460EB42F" w14:textId="77777777" w:rsidR="00D32A3C" w:rsidRPr="005E2CA0" w:rsidRDefault="00D32A3C" w:rsidP="00303AC6">
            <w:pPr>
              <w:rPr>
                <w:b/>
                <w:bCs/>
                <w:sz w:val="2"/>
                <w:szCs w:val="2"/>
                <w:lang w:val="en-US"/>
              </w:rPr>
            </w:pPr>
            <w:r w:rsidRPr="005E2CA0">
              <w:rPr>
                <w:b/>
                <w:bCs/>
                <w:sz w:val="22"/>
                <w:szCs w:val="22"/>
                <w:lang w:val="en-US"/>
              </w:rPr>
              <w:t>Introducerea conductorilor in tevi si furtunuri pozate: sectiune sumara pina la 6 mm2</w:t>
            </w:r>
          </w:p>
          <w:p w14:paraId="3D234D7C"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E6062CB" w14:textId="77777777" w:rsidR="00D32A3C" w:rsidRPr="005E2CA0" w:rsidRDefault="00D32A3C" w:rsidP="00303AC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2BAC9EF"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2E19489" w14:textId="77777777" w:rsidR="00D32A3C" w:rsidRPr="005E2CA0" w:rsidRDefault="00D32A3C" w:rsidP="00303AC6">
            <w:pPr>
              <w:jc w:val="center"/>
              <w:rPr>
                <w:b/>
                <w:bCs/>
                <w:sz w:val="22"/>
                <w:szCs w:val="22"/>
                <w:lang w:val="en-US"/>
              </w:rPr>
            </w:pPr>
            <w:r w:rsidRPr="005E2CA0">
              <w:rPr>
                <w:b/>
                <w:bCs/>
                <w:sz w:val="22"/>
                <w:szCs w:val="22"/>
                <w:lang w:val="en-US"/>
              </w:rPr>
              <w:t>0,100</w:t>
            </w:r>
          </w:p>
          <w:p w14:paraId="530C4D3F" w14:textId="77777777" w:rsidR="00D32A3C" w:rsidRPr="009B70F2" w:rsidRDefault="00D32A3C" w:rsidP="00303AC6">
            <w:pPr>
              <w:jc w:val="center"/>
              <w:rPr>
                <w:sz w:val="2"/>
                <w:szCs w:val="2"/>
                <w:lang w:val="en-US"/>
              </w:rPr>
            </w:pPr>
          </w:p>
        </w:tc>
      </w:tr>
      <w:tr w:rsidR="00D32A3C" w:rsidRPr="00B40365" w14:paraId="3E409DD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71084"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31192EA"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3DD155"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9477CD"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C4F01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14:paraId="523B0BCD" w14:textId="77777777" w:rsidR="00D32A3C" w:rsidRPr="00C97908" w:rsidRDefault="00D32A3C" w:rsidP="00303AC6">
            <w:pPr>
              <w:jc w:val="center"/>
              <w:rPr>
                <w:sz w:val="16"/>
                <w:szCs w:val="16"/>
                <w:lang w:val="en-US"/>
              </w:rPr>
            </w:pPr>
            <w:r w:rsidRPr="00C97908">
              <w:rPr>
                <w:sz w:val="16"/>
                <w:szCs w:val="16"/>
                <w:lang w:val="en-US"/>
              </w:rPr>
              <w:t>0,674</w:t>
            </w:r>
          </w:p>
        </w:tc>
      </w:tr>
      <w:tr w:rsidR="00D32A3C" w:rsidRPr="00B40365" w14:paraId="514D972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3862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C6DC86D" w14:textId="77777777" w:rsidR="00D32A3C" w:rsidRPr="00B40365" w:rsidRDefault="00D32A3C" w:rsidP="00303AC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AAEE407" w14:textId="77777777" w:rsidR="00D32A3C" w:rsidRPr="00C97908" w:rsidRDefault="00D32A3C" w:rsidP="00303AC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26E9FA3"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EEE17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F4B92DA"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B40365" w14:paraId="148DA3D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B8F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8BF2C21" w14:textId="77777777" w:rsidR="00D32A3C" w:rsidRPr="00B40365" w:rsidRDefault="00D32A3C" w:rsidP="00303AC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390CE4AD" w14:textId="77777777" w:rsidR="00D32A3C" w:rsidRPr="00C97908" w:rsidRDefault="00D32A3C" w:rsidP="00303AC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EAD8FE6"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376363C"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090B60CF" w14:textId="77777777" w:rsidR="00D32A3C" w:rsidRPr="00C97908" w:rsidRDefault="00D32A3C" w:rsidP="00303AC6">
            <w:pPr>
              <w:jc w:val="center"/>
              <w:rPr>
                <w:sz w:val="16"/>
                <w:szCs w:val="16"/>
                <w:lang w:val="en-US"/>
              </w:rPr>
            </w:pPr>
            <w:r w:rsidRPr="00C97908">
              <w:rPr>
                <w:sz w:val="16"/>
                <w:szCs w:val="16"/>
                <w:lang w:val="en-US"/>
              </w:rPr>
              <w:t>0,031</w:t>
            </w:r>
          </w:p>
        </w:tc>
      </w:tr>
      <w:tr w:rsidR="00D32A3C" w:rsidRPr="00B40365" w14:paraId="7A970C5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3434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BC7C769" w14:textId="77777777" w:rsidR="00D32A3C" w:rsidRPr="00B40365" w:rsidRDefault="00D32A3C" w:rsidP="00303AC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A3A0D31" w14:textId="77777777" w:rsidR="00D32A3C" w:rsidRPr="00C97908" w:rsidRDefault="00D32A3C" w:rsidP="00303AC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018E8FD"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6AF2A19"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78EEC20B" w14:textId="77777777" w:rsidR="00D32A3C" w:rsidRPr="00C97908" w:rsidRDefault="00D32A3C" w:rsidP="00303AC6">
            <w:pPr>
              <w:jc w:val="center"/>
              <w:rPr>
                <w:sz w:val="16"/>
                <w:szCs w:val="16"/>
                <w:lang w:val="en-US"/>
              </w:rPr>
            </w:pPr>
            <w:r w:rsidRPr="00C97908">
              <w:rPr>
                <w:sz w:val="16"/>
                <w:szCs w:val="16"/>
                <w:lang w:val="en-US"/>
              </w:rPr>
              <w:t>0,08</w:t>
            </w:r>
          </w:p>
        </w:tc>
      </w:tr>
      <w:tr w:rsidR="00D32A3C" w:rsidRPr="00B40365" w14:paraId="5B1B512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C158A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7719EB6" w14:textId="77777777" w:rsidR="00D32A3C" w:rsidRPr="00B40365" w:rsidRDefault="00D32A3C" w:rsidP="00303AC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CE26284" w14:textId="77777777" w:rsidR="00D32A3C" w:rsidRPr="00C97908" w:rsidRDefault="00D32A3C" w:rsidP="00303AC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3EA36D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46F4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C301179" w14:textId="77777777" w:rsidR="00D32A3C" w:rsidRPr="00C97908" w:rsidRDefault="00D32A3C" w:rsidP="00303AC6">
            <w:pPr>
              <w:jc w:val="center"/>
              <w:rPr>
                <w:sz w:val="16"/>
                <w:szCs w:val="16"/>
                <w:lang w:val="en-US"/>
              </w:rPr>
            </w:pPr>
            <w:r w:rsidRPr="00C97908">
              <w:rPr>
                <w:sz w:val="16"/>
                <w:szCs w:val="16"/>
                <w:lang w:val="en-US"/>
              </w:rPr>
              <w:t>1,22</w:t>
            </w:r>
          </w:p>
        </w:tc>
      </w:tr>
      <w:tr w:rsidR="00D32A3C" w:rsidRPr="00B40365" w14:paraId="46EC100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6463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5C0E3DC" w14:textId="77777777" w:rsidR="00D32A3C" w:rsidRPr="00B40365" w:rsidRDefault="00D32A3C" w:rsidP="00303AC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3F218A8" w14:textId="77777777" w:rsidR="00D32A3C" w:rsidRPr="00C97908" w:rsidRDefault="00D32A3C" w:rsidP="00303AC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09A8C58B"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AAF172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1A18DD3C" w14:textId="77777777" w:rsidR="00D32A3C" w:rsidRPr="00C97908" w:rsidRDefault="00D32A3C" w:rsidP="00303AC6">
            <w:pPr>
              <w:jc w:val="center"/>
              <w:rPr>
                <w:sz w:val="16"/>
                <w:szCs w:val="16"/>
                <w:lang w:val="en-US"/>
              </w:rPr>
            </w:pPr>
            <w:r w:rsidRPr="00C97908">
              <w:rPr>
                <w:sz w:val="16"/>
                <w:szCs w:val="16"/>
                <w:lang w:val="en-US"/>
              </w:rPr>
              <w:t>0,005</w:t>
            </w:r>
          </w:p>
        </w:tc>
      </w:tr>
      <w:tr w:rsidR="00D32A3C" w:rsidRPr="00B40365" w14:paraId="5E4932D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EBB9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0DFB021" w14:textId="77777777" w:rsidR="00D32A3C" w:rsidRPr="00B40365" w:rsidRDefault="00D32A3C" w:rsidP="00303AC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6074A9C5" w14:textId="77777777" w:rsidR="00D32A3C" w:rsidRPr="00C97908" w:rsidRDefault="00D32A3C" w:rsidP="00303AC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6A1C4DA"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709DAA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101705E1"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B40365" w14:paraId="4FEC7B76"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08BD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670BABA" w14:textId="77777777" w:rsidR="00D32A3C" w:rsidRPr="00B40365" w:rsidRDefault="00D32A3C" w:rsidP="00303AC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7DB83753" w14:textId="77777777" w:rsidR="00D32A3C" w:rsidRPr="00C97908" w:rsidRDefault="00D32A3C" w:rsidP="00303AC6">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1F2F6F7A"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D46CC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14:paraId="655D860D" w14:textId="77777777" w:rsidR="00D32A3C" w:rsidRPr="00C97908" w:rsidRDefault="00D32A3C" w:rsidP="00303AC6">
            <w:pPr>
              <w:jc w:val="center"/>
              <w:rPr>
                <w:sz w:val="16"/>
                <w:szCs w:val="16"/>
                <w:lang w:val="en-US"/>
              </w:rPr>
            </w:pPr>
            <w:r w:rsidRPr="00C97908">
              <w:rPr>
                <w:sz w:val="16"/>
                <w:szCs w:val="16"/>
                <w:lang w:val="en-US"/>
              </w:rPr>
              <w:t>0,016</w:t>
            </w:r>
          </w:p>
        </w:tc>
      </w:tr>
      <w:tr w:rsidR="00D32A3C" w:rsidRPr="00B40365" w14:paraId="3EEA860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9366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9BA0EA0" w14:textId="77777777" w:rsidR="00D32A3C" w:rsidRPr="00B40365" w:rsidRDefault="00D32A3C" w:rsidP="00303AC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1CFE2D9" w14:textId="77777777" w:rsidR="00D32A3C" w:rsidRPr="00C97908" w:rsidRDefault="00D32A3C" w:rsidP="00303AC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F3E66B0"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F64F3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4F490250"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B40365" w14:paraId="5484678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4F25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271E31A" w14:textId="77777777" w:rsidR="00D32A3C" w:rsidRPr="00B40365" w:rsidRDefault="00D32A3C" w:rsidP="00303AC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6221AB6" w14:textId="77777777" w:rsidR="00D32A3C" w:rsidRPr="00C97908" w:rsidRDefault="00D32A3C" w:rsidP="00303AC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5678FC8"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03D96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14:paraId="0BB90869"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9B70F2" w14:paraId="5109D911"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83B084" w14:textId="77777777" w:rsidR="00D32A3C" w:rsidRPr="005E2CA0" w:rsidRDefault="00D32A3C" w:rsidP="00303AC6">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3517A8A5"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67ADA2F9" w14:textId="77777777" w:rsidR="00D32A3C" w:rsidRPr="005E2CA0" w:rsidRDefault="00D32A3C" w:rsidP="00303AC6">
            <w:pPr>
              <w:rPr>
                <w:b/>
                <w:bCs/>
                <w:sz w:val="2"/>
                <w:szCs w:val="2"/>
                <w:lang w:val="en-US"/>
              </w:rPr>
            </w:pPr>
            <w:r w:rsidRPr="005E2CA0">
              <w:rPr>
                <w:b/>
                <w:bCs/>
                <w:sz w:val="22"/>
                <w:szCs w:val="22"/>
                <w:lang w:val="en-US"/>
              </w:rPr>
              <w:t>Cablu N2XH-J 3x1.5 mm2</w:t>
            </w:r>
          </w:p>
          <w:p w14:paraId="0B520CEB"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5C63A68"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0BB99FA"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80EB867" w14:textId="77777777" w:rsidR="00D32A3C" w:rsidRPr="005E2CA0" w:rsidRDefault="00D32A3C" w:rsidP="00303AC6">
            <w:pPr>
              <w:jc w:val="center"/>
              <w:rPr>
                <w:b/>
                <w:bCs/>
                <w:sz w:val="22"/>
                <w:szCs w:val="22"/>
                <w:lang w:val="en-US"/>
              </w:rPr>
            </w:pPr>
            <w:r w:rsidRPr="005E2CA0">
              <w:rPr>
                <w:b/>
                <w:bCs/>
                <w:sz w:val="22"/>
                <w:szCs w:val="22"/>
                <w:lang w:val="en-US"/>
              </w:rPr>
              <w:t>10,000</w:t>
            </w:r>
          </w:p>
          <w:p w14:paraId="27C5242F" w14:textId="77777777" w:rsidR="00D32A3C" w:rsidRPr="009B70F2" w:rsidRDefault="00D32A3C" w:rsidP="00303AC6">
            <w:pPr>
              <w:jc w:val="center"/>
              <w:rPr>
                <w:sz w:val="2"/>
                <w:szCs w:val="2"/>
                <w:lang w:val="en-US"/>
              </w:rPr>
            </w:pPr>
          </w:p>
        </w:tc>
      </w:tr>
      <w:tr w:rsidR="00D32A3C" w:rsidRPr="00B40365" w14:paraId="604BF6CC"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951A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91DF312" w14:textId="77777777" w:rsidR="00D32A3C" w:rsidRPr="00B40365" w:rsidRDefault="00D32A3C" w:rsidP="00303AC6">
            <w:pPr>
              <w:jc w:val="center"/>
              <w:rPr>
                <w:sz w:val="16"/>
                <w:szCs w:val="16"/>
                <w:lang w:val="en-US"/>
              </w:rPr>
            </w:pPr>
            <w:r w:rsidRPr="00B40365">
              <w:rPr>
                <w:sz w:val="16"/>
                <w:szCs w:val="16"/>
                <w:lang w:val="en-US"/>
              </w:rPr>
              <w:t>60085</w:t>
            </w:r>
          </w:p>
        </w:tc>
        <w:tc>
          <w:tcPr>
            <w:tcW w:w="4366" w:type="dxa"/>
            <w:gridSpan w:val="4"/>
            <w:tcBorders>
              <w:top w:val="nil"/>
              <w:bottom w:val="single" w:sz="2" w:space="0" w:color="auto"/>
            </w:tcBorders>
            <w:vAlign w:val="center"/>
          </w:tcPr>
          <w:p w14:paraId="5D02C1FF" w14:textId="77777777" w:rsidR="00D32A3C" w:rsidRPr="00C97908" w:rsidRDefault="00D32A3C" w:rsidP="00303AC6">
            <w:pPr>
              <w:rPr>
                <w:sz w:val="16"/>
                <w:szCs w:val="16"/>
                <w:lang w:val="en-US"/>
              </w:rPr>
            </w:pPr>
            <w:r w:rsidRPr="00C97908">
              <w:rPr>
                <w:sz w:val="16"/>
                <w:szCs w:val="16"/>
                <w:lang w:val="en-US"/>
              </w:rPr>
              <w:t>Cablu N2XH-J 3x1.5 mm2</w:t>
            </w:r>
          </w:p>
        </w:tc>
        <w:tc>
          <w:tcPr>
            <w:tcW w:w="1021" w:type="dxa"/>
            <w:gridSpan w:val="3"/>
            <w:tcBorders>
              <w:top w:val="nil"/>
              <w:bottom w:val="single" w:sz="2" w:space="0" w:color="auto"/>
            </w:tcBorders>
            <w:vAlign w:val="center"/>
          </w:tcPr>
          <w:p w14:paraId="4DD936E8"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11C46B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54D090B3" w14:textId="77777777" w:rsidR="00D32A3C" w:rsidRPr="00C97908" w:rsidRDefault="00D32A3C" w:rsidP="00303AC6">
            <w:pPr>
              <w:jc w:val="center"/>
              <w:rPr>
                <w:sz w:val="16"/>
                <w:szCs w:val="16"/>
                <w:lang w:val="en-US"/>
              </w:rPr>
            </w:pPr>
            <w:r w:rsidRPr="00C97908">
              <w:rPr>
                <w:sz w:val="16"/>
                <w:szCs w:val="16"/>
                <w:lang w:val="en-US"/>
              </w:rPr>
              <w:t>10,00</w:t>
            </w:r>
          </w:p>
        </w:tc>
      </w:tr>
      <w:tr w:rsidR="00D32A3C" w:rsidRPr="009B70F2" w14:paraId="6ADAEAB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47CCCB" w14:textId="77777777" w:rsidR="00D32A3C" w:rsidRPr="005E2CA0" w:rsidRDefault="00D32A3C" w:rsidP="00303AC6">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26887C09" w14:textId="77777777" w:rsidR="00D32A3C" w:rsidRPr="005E2CA0" w:rsidRDefault="00D32A3C" w:rsidP="00303AC6">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5D0B3B83" w14:textId="77777777" w:rsidR="00D32A3C" w:rsidRPr="005E2CA0" w:rsidRDefault="00D32A3C" w:rsidP="00303AC6">
            <w:pPr>
              <w:rPr>
                <w:b/>
                <w:bCs/>
                <w:sz w:val="2"/>
                <w:szCs w:val="2"/>
                <w:lang w:val="en-US"/>
              </w:rPr>
            </w:pPr>
            <w:r w:rsidRPr="005E2CA0">
              <w:rPr>
                <w:b/>
                <w:bCs/>
                <w:sz w:val="22"/>
                <w:szCs w:val="22"/>
                <w:lang w:val="en-US"/>
              </w:rPr>
              <w:t>Introducerea conductorilor in tevi si furtunuri pozate: sectiune sumara pina la 16 mm2</w:t>
            </w:r>
          </w:p>
          <w:p w14:paraId="12F6ED0E"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25F0EB1C" w14:textId="77777777" w:rsidR="00D32A3C" w:rsidRPr="005E2CA0" w:rsidRDefault="00D32A3C" w:rsidP="00303AC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6784D6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703EB6D8" w14:textId="77777777" w:rsidR="00D32A3C" w:rsidRPr="005E2CA0" w:rsidRDefault="00D32A3C" w:rsidP="00303AC6">
            <w:pPr>
              <w:jc w:val="center"/>
              <w:rPr>
                <w:b/>
                <w:bCs/>
                <w:sz w:val="22"/>
                <w:szCs w:val="22"/>
                <w:lang w:val="en-US"/>
              </w:rPr>
            </w:pPr>
            <w:r w:rsidRPr="005E2CA0">
              <w:rPr>
                <w:b/>
                <w:bCs/>
                <w:sz w:val="22"/>
                <w:szCs w:val="22"/>
                <w:lang w:val="en-US"/>
              </w:rPr>
              <w:t>0,900</w:t>
            </w:r>
          </w:p>
          <w:p w14:paraId="30F9666B" w14:textId="77777777" w:rsidR="00D32A3C" w:rsidRPr="009B70F2" w:rsidRDefault="00D32A3C" w:rsidP="00303AC6">
            <w:pPr>
              <w:jc w:val="center"/>
              <w:rPr>
                <w:sz w:val="2"/>
                <w:szCs w:val="2"/>
                <w:lang w:val="en-US"/>
              </w:rPr>
            </w:pPr>
          </w:p>
        </w:tc>
      </w:tr>
      <w:tr w:rsidR="00D32A3C" w:rsidRPr="00B40365" w14:paraId="51B569A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B522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F3AD2AC"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EB0CEC0"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F8736B"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709747"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14:paraId="2F685C9B" w14:textId="77777777" w:rsidR="00D32A3C" w:rsidRPr="00C97908" w:rsidRDefault="00D32A3C" w:rsidP="00303AC6">
            <w:pPr>
              <w:jc w:val="center"/>
              <w:rPr>
                <w:sz w:val="16"/>
                <w:szCs w:val="16"/>
                <w:lang w:val="en-US"/>
              </w:rPr>
            </w:pPr>
            <w:r w:rsidRPr="00C97908">
              <w:rPr>
                <w:sz w:val="16"/>
                <w:szCs w:val="16"/>
                <w:lang w:val="en-US"/>
              </w:rPr>
              <w:t>7,074</w:t>
            </w:r>
          </w:p>
        </w:tc>
      </w:tr>
      <w:tr w:rsidR="00D32A3C" w:rsidRPr="00B40365" w14:paraId="4300C59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A3AA4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CC82183" w14:textId="77777777" w:rsidR="00D32A3C" w:rsidRPr="00B40365" w:rsidRDefault="00D32A3C" w:rsidP="00303AC6">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4BA6F83" w14:textId="77777777" w:rsidR="00D32A3C" w:rsidRPr="00C97908" w:rsidRDefault="00D32A3C" w:rsidP="00303AC6">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3F54D506"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7D184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3E183D9F" w14:textId="77777777" w:rsidR="00D32A3C" w:rsidRPr="00C97908" w:rsidRDefault="00D32A3C" w:rsidP="00303AC6">
            <w:pPr>
              <w:jc w:val="center"/>
              <w:rPr>
                <w:sz w:val="16"/>
                <w:szCs w:val="16"/>
                <w:lang w:val="en-US"/>
              </w:rPr>
            </w:pPr>
            <w:r w:rsidRPr="00C97908">
              <w:rPr>
                <w:sz w:val="16"/>
                <w:szCs w:val="16"/>
                <w:lang w:val="en-US"/>
              </w:rPr>
              <w:t>0,018</w:t>
            </w:r>
          </w:p>
        </w:tc>
      </w:tr>
      <w:tr w:rsidR="00D32A3C" w:rsidRPr="00B40365" w14:paraId="0354F88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920F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662D89B" w14:textId="77777777" w:rsidR="00D32A3C" w:rsidRPr="00B40365" w:rsidRDefault="00D32A3C" w:rsidP="00303AC6">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791C9E94" w14:textId="77777777" w:rsidR="00D32A3C" w:rsidRPr="00C97908" w:rsidRDefault="00D32A3C" w:rsidP="00303AC6">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59FC7FA9"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6BA65D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14:paraId="77E0BA38" w14:textId="77777777" w:rsidR="00D32A3C" w:rsidRPr="00C97908" w:rsidRDefault="00D32A3C" w:rsidP="00303AC6">
            <w:pPr>
              <w:jc w:val="center"/>
              <w:rPr>
                <w:sz w:val="16"/>
                <w:szCs w:val="16"/>
                <w:lang w:val="en-US"/>
              </w:rPr>
            </w:pPr>
            <w:r w:rsidRPr="00C97908">
              <w:rPr>
                <w:sz w:val="16"/>
                <w:szCs w:val="16"/>
                <w:lang w:val="en-US"/>
              </w:rPr>
              <w:t>0,279</w:t>
            </w:r>
          </w:p>
        </w:tc>
      </w:tr>
      <w:tr w:rsidR="00D32A3C" w:rsidRPr="00B40365" w14:paraId="1E2FE89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DE73E"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F2D1DD4" w14:textId="77777777" w:rsidR="00D32A3C" w:rsidRPr="00B40365" w:rsidRDefault="00D32A3C" w:rsidP="00303AC6">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50DE1293" w14:textId="77777777" w:rsidR="00D32A3C" w:rsidRPr="00C97908" w:rsidRDefault="00D32A3C" w:rsidP="00303AC6">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27B72F5"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4F60DE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14:paraId="6E7F215D" w14:textId="77777777" w:rsidR="00D32A3C" w:rsidRPr="00C97908" w:rsidRDefault="00D32A3C" w:rsidP="00303AC6">
            <w:pPr>
              <w:jc w:val="center"/>
              <w:rPr>
                <w:sz w:val="16"/>
                <w:szCs w:val="16"/>
                <w:lang w:val="en-US"/>
              </w:rPr>
            </w:pPr>
            <w:r w:rsidRPr="00C97908">
              <w:rPr>
                <w:sz w:val="16"/>
                <w:szCs w:val="16"/>
                <w:lang w:val="en-US"/>
              </w:rPr>
              <w:t>0,72</w:t>
            </w:r>
          </w:p>
        </w:tc>
      </w:tr>
      <w:tr w:rsidR="00D32A3C" w:rsidRPr="00B40365" w14:paraId="54E3D6B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9DF3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2F500F8" w14:textId="77777777" w:rsidR="00D32A3C" w:rsidRPr="00B40365" w:rsidRDefault="00D32A3C" w:rsidP="00303AC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C330894" w14:textId="77777777" w:rsidR="00D32A3C" w:rsidRPr="00C97908" w:rsidRDefault="00D32A3C" w:rsidP="00303AC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CDCF17A"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28BBC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6CB773D6" w14:textId="77777777" w:rsidR="00D32A3C" w:rsidRPr="00C97908" w:rsidRDefault="00D32A3C" w:rsidP="00303AC6">
            <w:pPr>
              <w:jc w:val="center"/>
              <w:rPr>
                <w:sz w:val="16"/>
                <w:szCs w:val="16"/>
                <w:lang w:val="en-US"/>
              </w:rPr>
            </w:pPr>
            <w:r w:rsidRPr="00C97908">
              <w:rPr>
                <w:sz w:val="16"/>
                <w:szCs w:val="16"/>
                <w:lang w:val="en-US"/>
              </w:rPr>
              <w:t>10,98</w:t>
            </w:r>
          </w:p>
        </w:tc>
      </w:tr>
      <w:tr w:rsidR="00D32A3C" w:rsidRPr="00B40365" w14:paraId="0AD223B9"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B0518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E350408" w14:textId="77777777" w:rsidR="00D32A3C" w:rsidRPr="00B40365" w:rsidRDefault="00D32A3C" w:rsidP="00303AC6">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2E88C23" w14:textId="77777777" w:rsidR="00D32A3C" w:rsidRPr="00C97908" w:rsidRDefault="00D32A3C" w:rsidP="00303AC6">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1E54DD67"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8BE853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14:paraId="00099628" w14:textId="77777777" w:rsidR="00D32A3C" w:rsidRPr="00C97908" w:rsidRDefault="00D32A3C" w:rsidP="00303AC6">
            <w:pPr>
              <w:jc w:val="center"/>
              <w:rPr>
                <w:sz w:val="16"/>
                <w:szCs w:val="16"/>
                <w:lang w:val="en-US"/>
              </w:rPr>
            </w:pPr>
            <w:r w:rsidRPr="00C97908">
              <w:rPr>
                <w:sz w:val="16"/>
                <w:szCs w:val="16"/>
                <w:lang w:val="en-US"/>
              </w:rPr>
              <w:t>0,045</w:t>
            </w:r>
          </w:p>
        </w:tc>
      </w:tr>
      <w:tr w:rsidR="00D32A3C" w:rsidRPr="00B40365" w14:paraId="601BBFE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1239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8AFF008" w14:textId="77777777" w:rsidR="00D32A3C" w:rsidRPr="00B40365" w:rsidRDefault="00D32A3C" w:rsidP="00303AC6">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0983ACC" w14:textId="77777777" w:rsidR="00D32A3C" w:rsidRPr="00C97908" w:rsidRDefault="00D32A3C" w:rsidP="00303AC6">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B14806B" w14:textId="77777777" w:rsidR="00D32A3C" w:rsidRPr="00C97908" w:rsidRDefault="00D32A3C" w:rsidP="00303AC6">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C8F80A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14:paraId="08487E23" w14:textId="77777777" w:rsidR="00D32A3C" w:rsidRPr="00C97908" w:rsidRDefault="00D32A3C" w:rsidP="00303AC6">
            <w:pPr>
              <w:jc w:val="center"/>
              <w:rPr>
                <w:sz w:val="16"/>
                <w:szCs w:val="16"/>
                <w:lang w:val="en-US"/>
              </w:rPr>
            </w:pPr>
            <w:r w:rsidRPr="00C97908">
              <w:rPr>
                <w:sz w:val="16"/>
                <w:szCs w:val="16"/>
                <w:lang w:val="en-US"/>
              </w:rPr>
              <w:t>0,018</w:t>
            </w:r>
          </w:p>
        </w:tc>
      </w:tr>
      <w:tr w:rsidR="00D32A3C" w:rsidRPr="00B40365" w14:paraId="2D4CF80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9E1427"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277F317" w14:textId="77777777" w:rsidR="00D32A3C" w:rsidRPr="00B40365" w:rsidRDefault="00D32A3C" w:rsidP="00303AC6">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EB56171" w14:textId="77777777" w:rsidR="00D32A3C" w:rsidRPr="00C97908" w:rsidRDefault="00D32A3C" w:rsidP="00303AC6">
            <w:pPr>
              <w:rPr>
                <w:sz w:val="16"/>
                <w:szCs w:val="16"/>
                <w:lang w:val="en-US"/>
              </w:rPr>
            </w:pPr>
            <w:r w:rsidRPr="00C97908">
              <w:rPr>
                <w:sz w:val="16"/>
                <w:szCs w:val="16"/>
                <w:lang w:val="en-US"/>
              </w:rPr>
              <w:t>Panglica lipicioasa de izolare pe compound de policasina, marca "ЛСЭПЛ", latime 20-30 mm, grosime 0,14 - 0,19 mm, inclusiv</w:t>
            </w:r>
          </w:p>
        </w:tc>
        <w:tc>
          <w:tcPr>
            <w:tcW w:w="1021" w:type="dxa"/>
            <w:gridSpan w:val="3"/>
            <w:tcBorders>
              <w:top w:val="nil"/>
              <w:bottom w:val="single" w:sz="2" w:space="0" w:color="auto"/>
            </w:tcBorders>
            <w:vAlign w:val="center"/>
          </w:tcPr>
          <w:p w14:paraId="1F680CB7"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BC78B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14:paraId="5A709D3C" w14:textId="77777777" w:rsidR="00D32A3C" w:rsidRPr="00C97908" w:rsidRDefault="00D32A3C" w:rsidP="00303AC6">
            <w:pPr>
              <w:jc w:val="center"/>
              <w:rPr>
                <w:sz w:val="16"/>
                <w:szCs w:val="16"/>
                <w:lang w:val="en-US"/>
              </w:rPr>
            </w:pPr>
            <w:r w:rsidRPr="00C97908">
              <w:rPr>
                <w:sz w:val="16"/>
                <w:szCs w:val="16"/>
                <w:lang w:val="en-US"/>
              </w:rPr>
              <w:t>0,288</w:t>
            </w:r>
          </w:p>
        </w:tc>
      </w:tr>
      <w:tr w:rsidR="00D32A3C" w:rsidRPr="00B40365" w14:paraId="38CC7F4E"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3768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77751BD" w14:textId="77777777" w:rsidR="00D32A3C" w:rsidRPr="00B40365" w:rsidRDefault="00D32A3C" w:rsidP="00303AC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787B620" w14:textId="77777777" w:rsidR="00D32A3C" w:rsidRPr="00C97908" w:rsidRDefault="00D32A3C" w:rsidP="00303AC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C62A3C5"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31949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2C1EE88F" w14:textId="77777777" w:rsidR="00D32A3C" w:rsidRPr="00C97908" w:rsidRDefault="00D32A3C" w:rsidP="00303AC6">
            <w:pPr>
              <w:jc w:val="center"/>
              <w:rPr>
                <w:sz w:val="16"/>
                <w:szCs w:val="16"/>
                <w:lang w:val="en-US"/>
              </w:rPr>
            </w:pPr>
            <w:r w:rsidRPr="00C97908">
              <w:rPr>
                <w:sz w:val="16"/>
                <w:szCs w:val="16"/>
                <w:lang w:val="en-US"/>
              </w:rPr>
              <w:t>0,036</w:t>
            </w:r>
          </w:p>
        </w:tc>
      </w:tr>
      <w:tr w:rsidR="00D32A3C" w:rsidRPr="00B40365" w14:paraId="609EB3F7"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CA68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9CC9487" w14:textId="77777777" w:rsidR="00D32A3C" w:rsidRPr="00B40365" w:rsidRDefault="00D32A3C" w:rsidP="00303AC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86AEDEF" w14:textId="77777777" w:rsidR="00D32A3C" w:rsidRPr="00C97908" w:rsidRDefault="00D32A3C" w:rsidP="00303AC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936E36E"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BFEB98"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14:paraId="52BE10FE" w14:textId="77777777" w:rsidR="00D32A3C" w:rsidRPr="00C97908" w:rsidRDefault="00D32A3C" w:rsidP="00303AC6">
            <w:pPr>
              <w:jc w:val="center"/>
              <w:rPr>
                <w:sz w:val="16"/>
                <w:szCs w:val="16"/>
                <w:lang w:val="en-US"/>
              </w:rPr>
            </w:pPr>
            <w:r w:rsidRPr="00C97908">
              <w:rPr>
                <w:sz w:val="16"/>
                <w:szCs w:val="16"/>
                <w:lang w:val="en-US"/>
              </w:rPr>
              <w:t>0,036</w:t>
            </w:r>
          </w:p>
        </w:tc>
      </w:tr>
      <w:tr w:rsidR="00D32A3C" w:rsidRPr="009B70F2" w14:paraId="3F254B09"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6B06D0" w14:textId="77777777" w:rsidR="00D32A3C" w:rsidRPr="005E2CA0" w:rsidRDefault="00D32A3C" w:rsidP="00303AC6">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7BF12B9B"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6E22D58A" w14:textId="77777777" w:rsidR="00D32A3C" w:rsidRPr="005E2CA0" w:rsidRDefault="00D32A3C" w:rsidP="00303AC6">
            <w:pPr>
              <w:rPr>
                <w:b/>
                <w:bCs/>
                <w:sz w:val="2"/>
                <w:szCs w:val="2"/>
                <w:lang w:val="en-US"/>
              </w:rPr>
            </w:pPr>
            <w:r w:rsidRPr="005E2CA0">
              <w:rPr>
                <w:b/>
                <w:bCs/>
                <w:sz w:val="22"/>
                <w:szCs w:val="22"/>
                <w:lang w:val="en-US"/>
              </w:rPr>
              <w:t>Cablu N2XH-J 3x2.5 mm2</w:t>
            </w:r>
          </w:p>
          <w:p w14:paraId="4966EF44"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0CF5DF58"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F85EC10"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5FBE0B63" w14:textId="77777777" w:rsidR="00D32A3C" w:rsidRPr="005E2CA0" w:rsidRDefault="00D32A3C" w:rsidP="00303AC6">
            <w:pPr>
              <w:jc w:val="center"/>
              <w:rPr>
                <w:b/>
                <w:bCs/>
                <w:sz w:val="22"/>
                <w:szCs w:val="22"/>
                <w:lang w:val="en-US"/>
              </w:rPr>
            </w:pPr>
            <w:r w:rsidRPr="005E2CA0">
              <w:rPr>
                <w:b/>
                <w:bCs/>
                <w:sz w:val="22"/>
                <w:szCs w:val="22"/>
                <w:lang w:val="en-US"/>
              </w:rPr>
              <w:t>90,000</w:t>
            </w:r>
          </w:p>
          <w:p w14:paraId="18C7AC2F" w14:textId="77777777" w:rsidR="00D32A3C" w:rsidRPr="009B70F2" w:rsidRDefault="00D32A3C" w:rsidP="00303AC6">
            <w:pPr>
              <w:jc w:val="center"/>
              <w:rPr>
                <w:sz w:val="2"/>
                <w:szCs w:val="2"/>
                <w:lang w:val="en-US"/>
              </w:rPr>
            </w:pPr>
          </w:p>
        </w:tc>
      </w:tr>
      <w:tr w:rsidR="00D32A3C" w:rsidRPr="00B40365" w14:paraId="6208192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BC687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1AFF9E88" w14:textId="77777777" w:rsidR="00D32A3C" w:rsidRPr="00B40365" w:rsidRDefault="00D32A3C" w:rsidP="00303AC6">
            <w:pPr>
              <w:jc w:val="center"/>
              <w:rPr>
                <w:sz w:val="16"/>
                <w:szCs w:val="16"/>
                <w:lang w:val="en-US"/>
              </w:rPr>
            </w:pPr>
            <w:r w:rsidRPr="00B40365">
              <w:rPr>
                <w:sz w:val="16"/>
                <w:szCs w:val="16"/>
                <w:lang w:val="en-US"/>
              </w:rPr>
              <w:t>60087</w:t>
            </w:r>
          </w:p>
        </w:tc>
        <w:tc>
          <w:tcPr>
            <w:tcW w:w="4366" w:type="dxa"/>
            <w:gridSpan w:val="4"/>
            <w:tcBorders>
              <w:top w:val="nil"/>
              <w:bottom w:val="single" w:sz="2" w:space="0" w:color="auto"/>
            </w:tcBorders>
            <w:vAlign w:val="center"/>
          </w:tcPr>
          <w:p w14:paraId="5B7174F6" w14:textId="77777777" w:rsidR="00D32A3C" w:rsidRPr="00C97908" w:rsidRDefault="00D32A3C" w:rsidP="00303AC6">
            <w:pPr>
              <w:rPr>
                <w:sz w:val="16"/>
                <w:szCs w:val="16"/>
                <w:lang w:val="en-US"/>
              </w:rPr>
            </w:pPr>
            <w:r w:rsidRPr="00C97908">
              <w:rPr>
                <w:sz w:val="16"/>
                <w:szCs w:val="16"/>
                <w:lang w:val="en-US"/>
              </w:rPr>
              <w:t>Cablu N2XH-J 3x2.5 mm2</w:t>
            </w:r>
          </w:p>
        </w:tc>
        <w:tc>
          <w:tcPr>
            <w:tcW w:w="1021" w:type="dxa"/>
            <w:gridSpan w:val="3"/>
            <w:tcBorders>
              <w:top w:val="nil"/>
              <w:bottom w:val="single" w:sz="2" w:space="0" w:color="auto"/>
            </w:tcBorders>
            <w:vAlign w:val="center"/>
          </w:tcPr>
          <w:p w14:paraId="2AA0EBFE"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A8A34F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231E71FF" w14:textId="77777777" w:rsidR="00D32A3C" w:rsidRPr="00C97908" w:rsidRDefault="00D32A3C" w:rsidP="00303AC6">
            <w:pPr>
              <w:jc w:val="center"/>
              <w:rPr>
                <w:sz w:val="16"/>
                <w:szCs w:val="16"/>
                <w:lang w:val="en-US"/>
              </w:rPr>
            </w:pPr>
            <w:r w:rsidRPr="00C97908">
              <w:rPr>
                <w:sz w:val="16"/>
                <w:szCs w:val="16"/>
                <w:lang w:val="en-US"/>
              </w:rPr>
              <w:t>90,00</w:t>
            </w:r>
          </w:p>
        </w:tc>
      </w:tr>
      <w:tr w:rsidR="00D32A3C" w:rsidRPr="009B70F2" w14:paraId="429E75B3"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B8EA7E" w14:textId="77777777" w:rsidR="00D32A3C" w:rsidRPr="005E2CA0" w:rsidRDefault="00D32A3C" w:rsidP="00303AC6">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3008C601" w14:textId="77777777" w:rsidR="00D32A3C" w:rsidRPr="005E2CA0" w:rsidRDefault="00D32A3C" w:rsidP="00303AC6">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5BA0F34C" w14:textId="77777777" w:rsidR="00D32A3C" w:rsidRPr="005E2CA0" w:rsidRDefault="00D32A3C" w:rsidP="00303AC6">
            <w:pPr>
              <w:rPr>
                <w:b/>
                <w:bCs/>
                <w:sz w:val="2"/>
                <w:szCs w:val="2"/>
                <w:lang w:val="en-US"/>
              </w:rPr>
            </w:pPr>
            <w:r w:rsidRPr="005E2CA0">
              <w:rPr>
                <w:b/>
                <w:bCs/>
                <w:sz w:val="22"/>
                <w:szCs w:val="22"/>
                <w:lang w:val="en-US"/>
              </w:rPr>
              <w:t>Teava din vinilplast pe contructii instalate, pe pereti si coloane, fixare cu scoabe, diametru pina la 25 mm</w:t>
            </w:r>
          </w:p>
          <w:p w14:paraId="48A289C5"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1E8C1845" w14:textId="77777777" w:rsidR="00D32A3C" w:rsidRPr="005E2CA0" w:rsidRDefault="00D32A3C" w:rsidP="00303AC6">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F8BD066"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31C6E83E" w14:textId="77777777" w:rsidR="00D32A3C" w:rsidRPr="005E2CA0" w:rsidRDefault="00D32A3C" w:rsidP="00303AC6">
            <w:pPr>
              <w:jc w:val="center"/>
              <w:rPr>
                <w:b/>
                <w:bCs/>
                <w:sz w:val="22"/>
                <w:szCs w:val="22"/>
                <w:lang w:val="en-US"/>
              </w:rPr>
            </w:pPr>
            <w:r w:rsidRPr="005E2CA0">
              <w:rPr>
                <w:b/>
                <w:bCs/>
                <w:sz w:val="22"/>
                <w:szCs w:val="22"/>
                <w:lang w:val="en-US"/>
              </w:rPr>
              <w:t>0,900</w:t>
            </w:r>
          </w:p>
          <w:p w14:paraId="36C870DC" w14:textId="77777777" w:rsidR="00D32A3C" w:rsidRPr="009B70F2" w:rsidRDefault="00D32A3C" w:rsidP="00303AC6">
            <w:pPr>
              <w:jc w:val="center"/>
              <w:rPr>
                <w:sz w:val="2"/>
                <w:szCs w:val="2"/>
                <w:lang w:val="en-US"/>
              </w:rPr>
            </w:pPr>
          </w:p>
        </w:tc>
      </w:tr>
      <w:tr w:rsidR="00D32A3C" w:rsidRPr="00B40365" w14:paraId="14330461"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61C55"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6F49CD94" w14:textId="77777777" w:rsidR="00D32A3C" w:rsidRPr="00B40365" w:rsidRDefault="00D32A3C" w:rsidP="00303AC6">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D60ABC3" w14:textId="77777777" w:rsidR="00D32A3C" w:rsidRPr="00C97908" w:rsidRDefault="00D32A3C" w:rsidP="00303AC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AA4191" w14:textId="77777777" w:rsidR="00D32A3C" w:rsidRPr="00C97908" w:rsidRDefault="00D32A3C" w:rsidP="00303AC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A2168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14:paraId="4B47952F" w14:textId="77777777" w:rsidR="00D32A3C" w:rsidRPr="00C97908" w:rsidRDefault="00D32A3C" w:rsidP="00303AC6">
            <w:pPr>
              <w:jc w:val="center"/>
              <w:rPr>
                <w:sz w:val="16"/>
                <w:szCs w:val="16"/>
                <w:lang w:val="en-US"/>
              </w:rPr>
            </w:pPr>
            <w:r w:rsidRPr="00C97908">
              <w:rPr>
                <w:sz w:val="16"/>
                <w:szCs w:val="16"/>
                <w:lang w:val="en-US"/>
              </w:rPr>
              <w:t>21,42</w:t>
            </w:r>
          </w:p>
        </w:tc>
      </w:tr>
      <w:tr w:rsidR="00D32A3C" w:rsidRPr="00B40365" w14:paraId="2ABBF242"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BC65F"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435E8C8" w14:textId="77777777" w:rsidR="00D32A3C" w:rsidRPr="00B40365" w:rsidRDefault="00D32A3C" w:rsidP="00303AC6">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232FF1F6" w14:textId="77777777" w:rsidR="00D32A3C" w:rsidRPr="00C97908" w:rsidRDefault="00D32A3C" w:rsidP="00303AC6">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016231C7" w14:textId="77777777" w:rsidR="00D32A3C" w:rsidRPr="00C97908" w:rsidRDefault="00D32A3C" w:rsidP="00303AC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F1C56BE"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6D387A62" w14:textId="77777777" w:rsidR="00D32A3C" w:rsidRPr="00C97908" w:rsidRDefault="00D32A3C" w:rsidP="00303AC6">
            <w:pPr>
              <w:jc w:val="center"/>
              <w:rPr>
                <w:sz w:val="16"/>
                <w:szCs w:val="16"/>
                <w:lang w:val="en-US"/>
              </w:rPr>
            </w:pPr>
            <w:r w:rsidRPr="00C97908">
              <w:rPr>
                <w:sz w:val="16"/>
                <w:szCs w:val="16"/>
                <w:lang w:val="en-US"/>
              </w:rPr>
              <w:t>0,002</w:t>
            </w:r>
          </w:p>
        </w:tc>
      </w:tr>
      <w:tr w:rsidR="00D32A3C" w:rsidRPr="00B40365" w14:paraId="47D04F7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9986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D67A93D" w14:textId="77777777" w:rsidR="00D32A3C" w:rsidRPr="00B40365" w:rsidRDefault="00D32A3C" w:rsidP="00303AC6">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7CD4677E" w14:textId="77777777" w:rsidR="00D32A3C" w:rsidRPr="00C97908" w:rsidRDefault="00D32A3C" w:rsidP="00303AC6">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7B9340E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2E197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0,960</w:t>
            </w:r>
          </w:p>
        </w:tc>
        <w:tc>
          <w:tcPr>
            <w:tcW w:w="1559" w:type="dxa"/>
            <w:gridSpan w:val="2"/>
            <w:tcBorders>
              <w:top w:val="nil"/>
              <w:bottom w:val="single" w:sz="2" w:space="0" w:color="auto"/>
            </w:tcBorders>
            <w:vAlign w:val="center"/>
          </w:tcPr>
          <w:p w14:paraId="1293B696" w14:textId="77777777" w:rsidR="00D32A3C" w:rsidRPr="00C97908" w:rsidRDefault="00D32A3C" w:rsidP="00303AC6">
            <w:pPr>
              <w:jc w:val="center"/>
              <w:rPr>
                <w:sz w:val="16"/>
                <w:szCs w:val="16"/>
                <w:lang w:val="en-US"/>
              </w:rPr>
            </w:pPr>
            <w:r w:rsidRPr="00C97908">
              <w:rPr>
                <w:sz w:val="16"/>
                <w:szCs w:val="16"/>
                <w:lang w:val="en-US"/>
              </w:rPr>
              <w:t>0,864</w:t>
            </w:r>
          </w:p>
        </w:tc>
      </w:tr>
      <w:tr w:rsidR="00D32A3C" w:rsidRPr="00B40365" w14:paraId="0158C72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654B1"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56BBB74" w14:textId="77777777" w:rsidR="00D32A3C" w:rsidRPr="00B40365" w:rsidRDefault="00D32A3C" w:rsidP="00303AC6">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510330F9" w14:textId="77777777" w:rsidR="00D32A3C" w:rsidRPr="00C97908" w:rsidRDefault="00D32A3C" w:rsidP="00303AC6">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027AA683"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652B23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14:paraId="1D8B3ABB" w14:textId="77777777" w:rsidR="00D32A3C" w:rsidRPr="00C97908" w:rsidRDefault="00D32A3C" w:rsidP="00303AC6">
            <w:pPr>
              <w:jc w:val="center"/>
              <w:rPr>
                <w:sz w:val="16"/>
                <w:szCs w:val="16"/>
                <w:lang w:val="en-US"/>
              </w:rPr>
            </w:pPr>
            <w:r w:rsidRPr="00C97908">
              <w:rPr>
                <w:sz w:val="16"/>
                <w:szCs w:val="16"/>
                <w:lang w:val="en-US"/>
              </w:rPr>
              <w:t>12,06</w:t>
            </w:r>
          </w:p>
        </w:tc>
      </w:tr>
      <w:tr w:rsidR="00D32A3C" w:rsidRPr="00B40365" w14:paraId="22273A9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DC7430"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562338D" w14:textId="77777777" w:rsidR="00D32A3C" w:rsidRPr="00B40365" w:rsidRDefault="00D32A3C" w:rsidP="00303AC6">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14:paraId="13606C8F" w14:textId="77777777" w:rsidR="00D32A3C" w:rsidRPr="00C97908" w:rsidRDefault="00D32A3C" w:rsidP="00303AC6">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14:paraId="75317699" w14:textId="77777777" w:rsidR="00D32A3C" w:rsidRPr="00C97908" w:rsidRDefault="00D32A3C" w:rsidP="00303AC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9FC4D2"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14:paraId="5D4E5BDE" w14:textId="77777777" w:rsidR="00D32A3C" w:rsidRPr="00C97908" w:rsidRDefault="00D32A3C" w:rsidP="00303AC6">
            <w:pPr>
              <w:jc w:val="center"/>
              <w:rPr>
                <w:sz w:val="16"/>
                <w:szCs w:val="16"/>
                <w:lang w:val="en-US"/>
              </w:rPr>
            </w:pPr>
            <w:r w:rsidRPr="00C97908">
              <w:rPr>
                <w:sz w:val="16"/>
                <w:szCs w:val="16"/>
                <w:lang w:val="en-US"/>
              </w:rPr>
              <w:t>0,18</w:t>
            </w:r>
          </w:p>
        </w:tc>
      </w:tr>
      <w:tr w:rsidR="00D32A3C" w:rsidRPr="00B40365" w14:paraId="516A9113"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FEF7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691EFE2" w14:textId="77777777" w:rsidR="00D32A3C" w:rsidRPr="00B40365" w:rsidRDefault="00D32A3C" w:rsidP="00303AC6">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14:paraId="37AC9A87" w14:textId="77777777" w:rsidR="00D32A3C" w:rsidRPr="00C97908" w:rsidRDefault="00D32A3C" w:rsidP="00303AC6">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14:paraId="73B0F652"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6E69A5A"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37BC648F" w14:textId="77777777" w:rsidR="00D32A3C" w:rsidRPr="00C97908" w:rsidRDefault="00D32A3C" w:rsidP="00303AC6">
            <w:pPr>
              <w:jc w:val="center"/>
              <w:rPr>
                <w:sz w:val="16"/>
                <w:szCs w:val="16"/>
                <w:lang w:val="en-US"/>
              </w:rPr>
            </w:pPr>
            <w:r w:rsidRPr="00C97908">
              <w:rPr>
                <w:sz w:val="16"/>
                <w:szCs w:val="16"/>
                <w:lang w:val="en-US"/>
              </w:rPr>
              <w:t>0,90</w:t>
            </w:r>
          </w:p>
        </w:tc>
      </w:tr>
      <w:tr w:rsidR="00D32A3C" w:rsidRPr="00B40365" w14:paraId="3E78E82B"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4C588D"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BEDDA1D" w14:textId="77777777" w:rsidR="00D32A3C" w:rsidRPr="00B40365" w:rsidRDefault="00D32A3C" w:rsidP="00303AC6">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3ED5498D" w14:textId="77777777" w:rsidR="00D32A3C" w:rsidRPr="00C97908" w:rsidRDefault="00D32A3C" w:rsidP="00303AC6">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1773853A"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5CAB28D"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14:paraId="0C3092B5" w14:textId="77777777" w:rsidR="00D32A3C" w:rsidRPr="00C97908" w:rsidRDefault="00D32A3C" w:rsidP="00303AC6">
            <w:pPr>
              <w:jc w:val="center"/>
              <w:rPr>
                <w:sz w:val="16"/>
                <w:szCs w:val="16"/>
                <w:lang w:val="en-US"/>
              </w:rPr>
            </w:pPr>
            <w:r w:rsidRPr="00C97908">
              <w:rPr>
                <w:sz w:val="16"/>
                <w:szCs w:val="16"/>
                <w:lang w:val="en-US"/>
              </w:rPr>
              <w:t>6,03</w:t>
            </w:r>
          </w:p>
        </w:tc>
      </w:tr>
      <w:tr w:rsidR="00D32A3C" w:rsidRPr="00B40365" w14:paraId="13D690EA"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6F9F39"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83C333C" w14:textId="77777777" w:rsidR="00D32A3C" w:rsidRPr="00B40365" w:rsidRDefault="00D32A3C" w:rsidP="00303AC6">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886635A" w14:textId="77777777" w:rsidR="00D32A3C" w:rsidRPr="00C97908" w:rsidRDefault="00D32A3C" w:rsidP="00303AC6">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69E7CBD" w14:textId="77777777" w:rsidR="00D32A3C" w:rsidRPr="00C97908" w:rsidRDefault="00D32A3C" w:rsidP="00303AC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24410B"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14:paraId="1EE0096E" w14:textId="77777777" w:rsidR="00D32A3C" w:rsidRPr="00C97908" w:rsidRDefault="00D32A3C" w:rsidP="00303AC6">
            <w:pPr>
              <w:jc w:val="center"/>
              <w:rPr>
                <w:sz w:val="16"/>
                <w:szCs w:val="16"/>
                <w:lang w:val="en-US"/>
              </w:rPr>
            </w:pPr>
            <w:r w:rsidRPr="00C97908">
              <w:rPr>
                <w:sz w:val="16"/>
                <w:szCs w:val="16"/>
                <w:lang w:val="en-US"/>
              </w:rPr>
              <w:t>16,20</w:t>
            </w:r>
          </w:p>
        </w:tc>
      </w:tr>
      <w:tr w:rsidR="00D32A3C" w:rsidRPr="00B40365" w14:paraId="3BBAF960"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20D3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7D41D743" w14:textId="77777777" w:rsidR="00D32A3C" w:rsidRPr="00B40365" w:rsidRDefault="00D32A3C" w:rsidP="00303AC6">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14:paraId="61EC0ED6" w14:textId="77777777" w:rsidR="00D32A3C" w:rsidRPr="00C97908" w:rsidRDefault="00D32A3C" w:rsidP="00303AC6">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14:paraId="38021E5B" w14:textId="77777777" w:rsidR="00D32A3C" w:rsidRPr="00C97908" w:rsidRDefault="00D32A3C" w:rsidP="00303AC6">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4535124"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14:paraId="4B5CA1E0" w14:textId="77777777" w:rsidR="00D32A3C" w:rsidRPr="00C97908" w:rsidRDefault="00D32A3C" w:rsidP="00303AC6">
            <w:pPr>
              <w:jc w:val="center"/>
              <w:rPr>
                <w:sz w:val="16"/>
                <w:szCs w:val="16"/>
                <w:lang w:val="en-US"/>
              </w:rPr>
            </w:pPr>
            <w:r w:rsidRPr="00C97908">
              <w:rPr>
                <w:sz w:val="16"/>
                <w:szCs w:val="16"/>
                <w:lang w:val="en-US"/>
              </w:rPr>
              <w:t>1,62</w:t>
            </w:r>
          </w:p>
        </w:tc>
      </w:tr>
      <w:tr w:rsidR="00D32A3C" w:rsidRPr="00B40365" w14:paraId="7D73E27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FD9A0A"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20B3405" w14:textId="77777777" w:rsidR="00D32A3C" w:rsidRPr="00B40365" w:rsidRDefault="00D32A3C" w:rsidP="00303AC6">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2D77B1B" w14:textId="77777777" w:rsidR="00D32A3C" w:rsidRPr="00C97908" w:rsidRDefault="00D32A3C" w:rsidP="00303AC6">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F9AAC19"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C92D7F"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right w:val="single" w:sz="4" w:space="0" w:color="auto"/>
            </w:tcBorders>
            <w:vAlign w:val="center"/>
          </w:tcPr>
          <w:p w14:paraId="6FE348FC" w14:textId="77777777" w:rsidR="00D32A3C" w:rsidRPr="00C97908" w:rsidRDefault="00D32A3C" w:rsidP="00303AC6">
            <w:pPr>
              <w:jc w:val="center"/>
              <w:rPr>
                <w:sz w:val="16"/>
                <w:szCs w:val="16"/>
                <w:lang w:val="en-US"/>
              </w:rPr>
            </w:pPr>
            <w:r w:rsidRPr="00C97908">
              <w:rPr>
                <w:sz w:val="16"/>
                <w:szCs w:val="16"/>
                <w:lang w:val="en-US"/>
              </w:rPr>
              <w:t>0,099</w:t>
            </w:r>
          </w:p>
        </w:tc>
      </w:tr>
      <w:tr w:rsidR="00D32A3C" w:rsidRPr="00B40365" w14:paraId="605C6EA4"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C38688"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250CFC21" w14:textId="77777777" w:rsidR="00D32A3C" w:rsidRPr="00B40365" w:rsidRDefault="00D32A3C" w:rsidP="00303AC6">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7E3146F7" w14:textId="77777777" w:rsidR="00D32A3C" w:rsidRPr="00C97908" w:rsidRDefault="00D32A3C" w:rsidP="00303AC6">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437C6EC9"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B2F501"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15,800</w:t>
            </w:r>
          </w:p>
        </w:tc>
        <w:tc>
          <w:tcPr>
            <w:tcW w:w="1559" w:type="dxa"/>
            <w:gridSpan w:val="2"/>
            <w:tcBorders>
              <w:top w:val="nil"/>
              <w:bottom w:val="single" w:sz="2" w:space="0" w:color="auto"/>
              <w:right w:val="single" w:sz="4" w:space="0" w:color="auto"/>
            </w:tcBorders>
            <w:vAlign w:val="center"/>
          </w:tcPr>
          <w:p w14:paraId="476DF4FD" w14:textId="77777777" w:rsidR="00D32A3C" w:rsidRPr="00C97908" w:rsidRDefault="00D32A3C" w:rsidP="00303AC6">
            <w:pPr>
              <w:jc w:val="center"/>
              <w:rPr>
                <w:sz w:val="16"/>
                <w:szCs w:val="16"/>
                <w:lang w:val="en-US"/>
              </w:rPr>
            </w:pPr>
            <w:r w:rsidRPr="00C97908">
              <w:rPr>
                <w:sz w:val="16"/>
                <w:szCs w:val="16"/>
                <w:lang w:val="en-US"/>
              </w:rPr>
              <w:t>14,22</w:t>
            </w:r>
          </w:p>
        </w:tc>
      </w:tr>
      <w:tr w:rsidR="00D32A3C" w:rsidRPr="00B40365" w14:paraId="7E639355"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0D7686"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0088D092" w14:textId="77777777" w:rsidR="00D32A3C" w:rsidRPr="00B40365" w:rsidRDefault="00D32A3C" w:rsidP="00303AC6">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1BB61502" w14:textId="77777777" w:rsidR="00D32A3C" w:rsidRPr="00C97908" w:rsidRDefault="00D32A3C" w:rsidP="00303AC6">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3350A866"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5918A6"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2,700</w:t>
            </w:r>
          </w:p>
        </w:tc>
        <w:tc>
          <w:tcPr>
            <w:tcW w:w="1559" w:type="dxa"/>
            <w:gridSpan w:val="2"/>
            <w:tcBorders>
              <w:top w:val="nil"/>
              <w:bottom w:val="single" w:sz="2" w:space="0" w:color="auto"/>
              <w:right w:val="single" w:sz="4" w:space="0" w:color="auto"/>
            </w:tcBorders>
            <w:vAlign w:val="center"/>
          </w:tcPr>
          <w:p w14:paraId="4D13745B" w14:textId="77777777" w:rsidR="00D32A3C" w:rsidRPr="00C97908" w:rsidRDefault="00D32A3C" w:rsidP="00303AC6">
            <w:pPr>
              <w:jc w:val="center"/>
              <w:rPr>
                <w:sz w:val="16"/>
                <w:szCs w:val="16"/>
                <w:lang w:val="en-US"/>
              </w:rPr>
            </w:pPr>
            <w:r w:rsidRPr="00C97908">
              <w:rPr>
                <w:sz w:val="16"/>
                <w:szCs w:val="16"/>
                <w:lang w:val="en-US"/>
              </w:rPr>
              <w:t>2,43</w:t>
            </w:r>
          </w:p>
        </w:tc>
      </w:tr>
      <w:tr w:rsidR="00D32A3C" w:rsidRPr="00B40365" w14:paraId="76145A18"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820A2"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31A8D153" w14:textId="77777777" w:rsidR="00D32A3C" w:rsidRPr="00B40365" w:rsidRDefault="00D32A3C" w:rsidP="00303AC6">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34733B43" w14:textId="77777777" w:rsidR="00D32A3C" w:rsidRPr="00C97908" w:rsidRDefault="00D32A3C" w:rsidP="00303AC6">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43B55893"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13D413"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14:paraId="56BB9A1E" w14:textId="77777777" w:rsidR="00D32A3C" w:rsidRPr="00C97908" w:rsidRDefault="00D32A3C" w:rsidP="00303AC6">
            <w:pPr>
              <w:jc w:val="center"/>
              <w:rPr>
                <w:sz w:val="16"/>
                <w:szCs w:val="16"/>
                <w:lang w:val="en-US"/>
              </w:rPr>
            </w:pPr>
            <w:r w:rsidRPr="00C97908">
              <w:rPr>
                <w:sz w:val="16"/>
                <w:szCs w:val="16"/>
                <w:lang w:val="en-US"/>
              </w:rPr>
              <w:t>4,356</w:t>
            </w:r>
          </w:p>
        </w:tc>
      </w:tr>
      <w:tr w:rsidR="00D32A3C" w:rsidRPr="00B40365" w14:paraId="541E5E0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14BD3"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49568FEE" w14:textId="77777777" w:rsidR="00D32A3C" w:rsidRPr="00B40365" w:rsidRDefault="00D32A3C" w:rsidP="00303AC6">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8DC72BB" w14:textId="77777777" w:rsidR="00D32A3C" w:rsidRPr="00C97908" w:rsidRDefault="00D32A3C" w:rsidP="00303AC6">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C2A3E88" w14:textId="77777777" w:rsidR="00D32A3C" w:rsidRPr="00C97908" w:rsidRDefault="00D32A3C" w:rsidP="00303AC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ADD60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right w:val="single" w:sz="4" w:space="0" w:color="auto"/>
            </w:tcBorders>
            <w:vAlign w:val="center"/>
          </w:tcPr>
          <w:p w14:paraId="36F79BBC" w14:textId="77777777" w:rsidR="00D32A3C" w:rsidRPr="00C97908" w:rsidRDefault="00D32A3C" w:rsidP="00303AC6">
            <w:pPr>
              <w:jc w:val="center"/>
              <w:rPr>
                <w:sz w:val="16"/>
                <w:szCs w:val="16"/>
                <w:lang w:val="en-US"/>
              </w:rPr>
            </w:pPr>
            <w:r w:rsidRPr="00C97908">
              <w:rPr>
                <w:sz w:val="16"/>
                <w:szCs w:val="16"/>
                <w:lang w:val="en-US"/>
              </w:rPr>
              <w:t>0,099</w:t>
            </w:r>
          </w:p>
        </w:tc>
      </w:tr>
      <w:tr w:rsidR="00D32A3C" w:rsidRPr="009B70F2" w14:paraId="3C67BB57"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0B0200" w14:textId="77777777" w:rsidR="00D32A3C" w:rsidRPr="005E2CA0" w:rsidRDefault="00D32A3C" w:rsidP="00303AC6">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3D587558" w14:textId="77777777" w:rsidR="00D32A3C" w:rsidRPr="005E2CA0" w:rsidRDefault="00D32A3C" w:rsidP="00303AC6">
            <w:pPr>
              <w:jc w:val="center"/>
              <w:rPr>
                <w:b/>
                <w:bCs/>
                <w:sz w:val="22"/>
                <w:szCs w:val="22"/>
                <w:lang w:val="en-US"/>
              </w:rPr>
            </w:pPr>
          </w:p>
        </w:tc>
        <w:tc>
          <w:tcPr>
            <w:tcW w:w="4366" w:type="dxa"/>
            <w:gridSpan w:val="5"/>
            <w:tcBorders>
              <w:top w:val="single" w:sz="4" w:space="0" w:color="auto"/>
              <w:bottom w:val="single" w:sz="4" w:space="0" w:color="auto"/>
            </w:tcBorders>
          </w:tcPr>
          <w:p w14:paraId="059A856B" w14:textId="77777777" w:rsidR="00D32A3C" w:rsidRPr="005E2CA0" w:rsidRDefault="00D32A3C" w:rsidP="00303AC6">
            <w:pPr>
              <w:rPr>
                <w:b/>
                <w:bCs/>
                <w:sz w:val="2"/>
                <w:szCs w:val="2"/>
                <w:lang w:val="en-US"/>
              </w:rPr>
            </w:pPr>
            <w:r w:rsidRPr="005E2CA0">
              <w:rPr>
                <w:b/>
                <w:bCs/>
                <w:sz w:val="22"/>
                <w:szCs w:val="22"/>
                <w:lang w:val="en-US"/>
              </w:rPr>
              <w:t>Teava din PVC d.20 mm</w:t>
            </w:r>
          </w:p>
          <w:p w14:paraId="13FD022F" w14:textId="77777777" w:rsidR="00D32A3C" w:rsidRPr="009B70F2" w:rsidRDefault="00D32A3C" w:rsidP="00303AC6">
            <w:pPr>
              <w:rPr>
                <w:sz w:val="2"/>
                <w:szCs w:val="2"/>
                <w:lang w:val="en-US"/>
              </w:rPr>
            </w:pPr>
          </w:p>
        </w:tc>
        <w:tc>
          <w:tcPr>
            <w:tcW w:w="1011" w:type="dxa"/>
            <w:gridSpan w:val="3"/>
            <w:tcBorders>
              <w:top w:val="single" w:sz="4" w:space="0" w:color="auto"/>
              <w:bottom w:val="single" w:sz="4" w:space="0" w:color="auto"/>
            </w:tcBorders>
            <w:vAlign w:val="center"/>
          </w:tcPr>
          <w:p w14:paraId="6C499445" w14:textId="77777777" w:rsidR="00D32A3C" w:rsidRPr="005E2CA0" w:rsidRDefault="00D32A3C" w:rsidP="00303AC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DCA1B0B" w14:textId="77777777" w:rsidR="00D32A3C" w:rsidRPr="009B70F2" w:rsidRDefault="00D32A3C" w:rsidP="00303AC6">
            <w:pPr>
              <w:jc w:val="center"/>
              <w:rPr>
                <w:sz w:val="22"/>
                <w:szCs w:val="22"/>
                <w:lang w:val="en-US"/>
              </w:rPr>
            </w:pPr>
          </w:p>
        </w:tc>
        <w:tc>
          <w:tcPr>
            <w:tcW w:w="1542" w:type="dxa"/>
            <w:gridSpan w:val="2"/>
            <w:tcBorders>
              <w:top w:val="single" w:sz="4" w:space="0" w:color="auto"/>
              <w:bottom w:val="single" w:sz="4" w:space="0" w:color="auto"/>
            </w:tcBorders>
            <w:vAlign w:val="center"/>
          </w:tcPr>
          <w:p w14:paraId="2D7C5821" w14:textId="77777777" w:rsidR="00D32A3C" w:rsidRPr="005E2CA0" w:rsidRDefault="00D32A3C" w:rsidP="00303AC6">
            <w:pPr>
              <w:jc w:val="center"/>
              <w:rPr>
                <w:b/>
                <w:bCs/>
                <w:sz w:val="22"/>
                <w:szCs w:val="22"/>
                <w:lang w:val="en-US"/>
              </w:rPr>
            </w:pPr>
            <w:r w:rsidRPr="005E2CA0">
              <w:rPr>
                <w:b/>
                <w:bCs/>
                <w:sz w:val="22"/>
                <w:szCs w:val="22"/>
                <w:lang w:val="en-US"/>
              </w:rPr>
              <w:t>90,000</w:t>
            </w:r>
          </w:p>
          <w:p w14:paraId="164DA961" w14:textId="77777777" w:rsidR="00D32A3C" w:rsidRPr="009B70F2" w:rsidRDefault="00D32A3C" w:rsidP="00303AC6">
            <w:pPr>
              <w:jc w:val="center"/>
              <w:rPr>
                <w:sz w:val="2"/>
                <w:szCs w:val="2"/>
                <w:lang w:val="en-US"/>
              </w:rPr>
            </w:pPr>
          </w:p>
        </w:tc>
      </w:tr>
      <w:tr w:rsidR="00D32A3C" w:rsidRPr="00B40365" w14:paraId="4169C57D" w14:textId="77777777" w:rsidTr="00303AC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ACEEC" w14:textId="77777777" w:rsidR="00D32A3C" w:rsidRPr="00C97908" w:rsidRDefault="00D32A3C" w:rsidP="00303AC6">
            <w:pPr>
              <w:jc w:val="center"/>
              <w:rPr>
                <w:sz w:val="16"/>
                <w:szCs w:val="16"/>
                <w:lang w:val="en-US"/>
              </w:rPr>
            </w:pPr>
          </w:p>
        </w:tc>
        <w:tc>
          <w:tcPr>
            <w:tcW w:w="1418" w:type="dxa"/>
            <w:gridSpan w:val="4"/>
            <w:tcBorders>
              <w:top w:val="nil"/>
              <w:bottom w:val="single" w:sz="2" w:space="0" w:color="auto"/>
            </w:tcBorders>
            <w:vAlign w:val="center"/>
          </w:tcPr>
          <w:p w14:paraId="5231172A" w14:textId="77777777" w:rsidR="00D32A3C" w:rsidRPr="00B40365" w:rsidRDefault="00D32A3C" w:rsidP="00303AC6">
            <w:pPr>
              <w:jc w:val="center"/>
              <w:rPr>
                <w:sz w:val="16"/>
                <w:szCs w:val="16"/>
                <w:lang w:val="en-US"/>
              </w:rPr>
            </w:pPr>
            <w:r w:rsidRPr="00B40365">
              <w:rPr>
                <w:sz w:val="16"/>
                <w:szCs w:val="16"/>
                <w:lang w:val="en-US"/>
              </w:rPr>
              <w:t>60089</w:t>
            </w:r>
          </w:p>
        </w:tc>
        <w:tc>
          <w:tcPr>
            <w:tcW w:w="4366" w:type="dxa"/>
            <w:gridSpan w:val="4"/>
            <w:tcBorders>
              <w:top w:val="nil"/>
              <w:bottom w:val="single" w:sz="2" w:space="0" w:color="auto"/>
            </w:tcBorders>
            <w:vAlign w:val="center"/>
          </w:tcPr>
          <w:p w14:paraId="40528199" w14:textId="77777777" w:rsidR="00D32A3C" w:rsidRPr="00C97908" w:rsidRDefault="00D32A3C" w:rsidP="00303AC6">
            <w:pPr>
              <w:rPr>
                <w:sz w:val="16"/>
                <w:szCs w:val="16"/>
                <w:lang w:val="en-US"/>
              </w:rPr>
            </w:pPr>
            <w:r w:rsidRPr="00C97908">
              <w:rPr>
                <w:sz w:val="16"/>
                <w:szCs w:val="16"/>
                <w:lang w:val="en-US"/>
              </w:rPr>
              <w:t>Teava din PVC d.20 mm</w:t>
            </w:r>
          </w:p>
        </w:tc>
        <w:tc>
          <w:tcPr>
            <w:tcW w:w="1021" w:type="dxa"/>
            <w:gridSpan w:val="3"/>
            <w:tcBorders>
              <w:top w:val="nil"/>
              <w:bottom w:val="single" w:sz="2" w:space="0" w:color="auto"/>
            </w:tcBorders>
            <w:vAlign w:val="center"/>
          </w:tcPr>
          <w:p w14:paraId="38428E2B" w14:textId="77777777" w:rsidR="00D32A3C" w:rsidRPr="00C97908" w:rsidRDefault="00D32A3C" w:rsidP="00303AC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C54DB50" w14:textId="77777777" w:rsidR="00D32A3C" w:rsidRPr="00C97908" w:rsidRDefault="00D32A3C" w:rsidP="00303AC6">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14:paraId="0E6E8826" w14:textId="77777777" w:rsidR="00D32A3C" w:rsidRPr="00C97908" w:rsidRDefault="00D32A3C" w:rsidP="00303AC6">
            <w:pPr>
              <w:jc w:val="center"/>
              <w:rPr>
                <w:sz w:val="16"/>
                <w:szCs w:val="16"/>
                <w:lang w:val="en-US"/>
              </w:rPr>
            </w:pPr>
            <w:r w:rsidRPr="00C97908">
              <w:rPr>
                <w:sz w:val="16"/>
                <w:szCs w:val="16"/>
                <w:lang w:val="en-US"/>
              </w:rPr>
              <w:t>90,00</w:t>
            </w:r>
          </w:p>
        </w:tc>
      </w:tr>
      <w:tr w:rsidR="00D32A3C" w:rsidRPr="003E2692" w14:paraId="0D53A866"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CA2248"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1291DDC7"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00F5E8EC"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74F5601A"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0474B265"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0BEC8FC1" w14:textId="77777777" w:rsidR="00D32A3C" w:rsidRPr="003E2692" w:rsidRDefault="00D32A3C" w:rsidP="00303AC6">
            <w:pPr>
              <w:rPr>
                <w:sz w:val="2"/>
                <w:szCs w:val="2"/>
                <w:lang w:val="en-US"/>
              </w:rPr>
            </w:pPr>
          </w:p>
        </w:tc>
      </w:tr>
      <w:tr w:rsidR="00D32A3C" w:rsidRPr="00B449C4" w14:paraId="095C3D4A"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6FF6E4"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2B5F7E9E"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9893B8F"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BE8D5A"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9419C92"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5207603" w14:textId="77777777" w:rsidR="00D32A3C" w:rsidRPr="00B449C4" w:rsidRDefault="00D32A3C" w:rsidP="00303AC6">
            <w:pPr>
              <w:rPr>
                <w:sz w:val="22"/>
                <w:szCs w:val="22"/>
                <w:lang w:val="en-US"/>
              </w:rPr>
            </w:pPr>
          </w:p>
        </w:tc>
      </w:tr>
      <w:tr w:rsidR="00D32A3C" w:rsidRPr="00B40365" w14:paraId="1CDB634B"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A7FE73"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71D94EF3"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38B6C3ED" w14:textId="77777777" w:rsidR="00D32A3C" w:rsidRPr="00B40365" w:rsidRDefault="00D32A3C" w:rsidP="00303AC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14:paraId="56873A7B" w14:textId="77777777" w:rsidR="00D32A3C" w:rsidRPr="00B40365" w:rsidRDefault="00D32A3C" w:rsidP="00303AC6">
            <w:pPr>
              <w:rPr>
                <w:sz w:val="22"/>
                <w:szCs w:val="22"/>
                <w:lang w:val="en-US"/>
              </w:rPr>
            </w:pPr>
          </w:p>
        </w:tc>
      </w:tr>
      <w:tr w:rsidR="00D32A3C" w:rsidRPr="003E2692" w14:paraId="73544C9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77CE939" w14:textId="77777777" w:rsidR="00D32A3C" w:rsidRPr="003E2692" w:rsidRDefault="00D32A3C" w:rsidP="00303AC6">
            <w:pPr>
              <w:rPr>
                <w:sz w:val="2"/>
                <w:szCs w:val="2"/>
                <w:lang w:val="en-US"/>
              </w:rPr>
            </w:pPr>
          </w:p>
        </w:tc>
        <w:tc>
          <w:tcPr>
            <w:tcW w:w="1418" w:type="dxa"/>
            <w:gridSpan w:val="3"/>
            <w:tcBorders>
              <w:top w:val="single" w:sz="6" w:space="0" w:color="auto"/>
              <w:bottom w:val="nil"/>
            </w:tcBorders>
            <w:vAlign w:val="center"/>
          </w:tcPr>
          <w:p w14:paraId="7E0BF34A" w14:textId="77777777" w:rsidR="00D32A3C" w:rsidRPr="003E2692" w:rsidRDefault="00D32A3C" w:rsidP="00303AC6">
            <w:pPr>
              <w:rPr>
                <w:sz w:val="2"/>
                <w:szCs w:val="2"/>
                <w:lang w:val="en-US"/>
              </w:rPr>
            </w:pPr>
          </w:p>
        </w:tc>
        <w:tc>
          <w:tcPr>
            <w:tcW w:w="4204" w:type="dxa"/>
            <w:gridSpan w:val="5"/>
            <w:tcBorders>
              <w:top w:val="single" w:sz="6" w:space="0" w:color="auto"/>
              <w:bottom w:val="nil"/>
            </w:tcBorders>
          </w:tcPr>
          <w:p w14:paraId="2B8157F1" w14:textId="77777777" w:rsidR="00D32A3C" w:rsidRPr="003E2692" w:rsidRDefault="00D32A3C" w:rsidP="00303AC6">
            <w:pPr>
              <w:rPr>
                <w:sz w:val="2"/>
                <w:szCs w:val="2"/>
                <w:lang w:val="en-US"/>
              </w:rPr>
            </w:pPr>
          </w:p>
        </w:tc>
        <w:tc>
          <w:tcPr>
            <w:tcW w:w="992" w:type="dxa"/>
            <w:gridSpan w:val="3"/>
            <w:tcBorders>
              <w:top w:val="single" w:sz="6" w:space="0" w:color="auto"/>
              <w:bottom w:val="nil"/>
              <w:right w:val="nil"/>
            </w:tcBorders>
          </w:tcPr>
          <w:p w14:paraId="1C178E59" w14:textId="77777777" w:rsidR="00D32A3C" w:rsidRPr="003E2692" w:rsidRDefault="00D32A3C" w:rsidP="00303AC6">
            <w:pPr>
              <w:rPr>
                <w:sz w:val="2"/>
                <w:szCs w:val="2"/>
                <w:lang w:val="en-US"/>
              </w:rPr>
            </w:pPr>
          </w:p>
        </w:tc>
        <w:tc>
          <w:tcPr>
            <w:tcW w:w="1276" w:type="dxa"/>
            <w:gridSpan w:val="3"/>
            <w:tcBorders>
              <w:top w:val="single" w:sz="6" w:space="0" w:color="auto"/>
              <w:left w:val="nil"/>
              <w:bottom w:val="nil"/>
              <w:right w:val="nil"/>
            </w:tcBorders>
          </w:tcPr>
          <w:p w14:paraId="4EBC9EFC" w14:textId="77777777" w:rsidR="00D32A3C" w:rsidRPr="003E2692" w:rsidRDefault="00D32A3C" w:rsidP="00303AC6">
            <w:pPr>
              <w:rPr>
                <w:sz w:val="2"/>
                <w:szCs w:val="2"/>
                <w:lang w:val="en-US"/>
              </w:rPr>
            </w:pPr>
          </w:p>
        </w:tc>
        <w:tc>
          <w:tcPr>
            <w:tcW w:w="1559" w:type="dxa"/>
            <w:gridSpan w:val="3"/>
            <w:tcBorders>
              <w:top w:val="single" w:sz="6" w:space="0" w:color="auto"/>
              <w:left w:val="nil"/>
              <w:bottom w:val="nil"/>
              <w:right w:val="nil"/>
            </w:tcBorders>
          </w:tcPr>
          <w:p w14:paraId="352BFB4B" w14:textId="77777777" w:rsidR="00D32A3C" w:rsidRPr="003E2692" w:rsidRDefault="00D32A3C" w:rsidP="00303AC6">
            <w:pPr>
              <w:rPr>
                <w:sz w:val="2"/>
                <w:szCs w:val="2"/>
                <w:lang w:val="en-US"/>
              </w:rPr>
            </w:pPr>
          </w:p>
        </w:tc>
      </w:tr>
      <w:tr w:rsidR="00D32A3C" w:rsidRPr="00B449C4" w14:paraId="2D34BE6E"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0BA06B"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4D15CEB6"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58A7EB8A" w14:textId="77777777" w:rsidR="00D32A3C" w:rsidRPr="000E0709" w:rsidRDefault="00D32A3C" w:rsidP="00303AC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D03FBA7"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CDA0C6F"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341BE534" w14:textId="77777777" w:rsidR="00D32A3C" w:rsidRPr="00B449C4" w:rsidRDefault="00D32A3C" w:rsidP="00303AC6">
            <w:pPr>
              <w:rPr>
                <w:sz w:val="22"/>
                <w:szCs w:val="22"/>
                <w:lang w:val="en-US"/>
              </w:rPr>
            </w:pPr>
          </w:p>
        </w:tc>
      </w:tr>
      <w:tr w:rsidR="00D32A3C" w:rsidRPr="00B449C4" w14:paraId="00FBA7DE"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7A40D3"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C15C7B3"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6A9B1131" w14:textId="77777777" w:rsidR="00D32A3C" w:rsidRPr="000E0709" w:rsidRDefault="00D32A3C" w:rsidP="00303AC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59EF65AF"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501CBF18"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79DBD15C" w14:textId="77777777" w:rsidR="00D32A3C" w:rsidRPr="00B449C4" w:rsidRDefault="00D32A3C" w:rsidP="00303AC6">
            <w:pPr>
              <w:rPr>
                <w:sz w:val="22"/>
                <w:szCs w:val="22"/>
                <w:lang w:val="en-US"/>
              </w:rPr>
            </w:pPr>
          </w:p>
        </w:tc>
      </w:tr>
      <w:tr w:rsidR="00D32A3C" w:rsidRPr="00B449C4" w14:paraId="3BC44EDA"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163A36C"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768153C7"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5A77F406" w14:textId="77777777" w:rsidR="00D32A3C" w:rsidRPr="000E0709" w:rsidRDefault="00D32A3C" w:rsidP="00303AC6">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14:paraId="46D97866"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1FECC250"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58E7480F" w14:textId="77777777" w:rsidR="00D32A3C" w:rsidRPr="00B449C4" w:rsidRDefault="00D32A3C" w:rsidP="00303AC6">
            <w:pPr>
              <w:rPr>
                <w:sz w:val="22"/>
                <w:szCs w:val="22"/>
                <w:lang w:val="en-US"/>
              </w:rPr>
            </w:pPr>
          </w:p>
        </w:tc>
      </w:tr>
      <w:tr w:rsidR="00D32A3C" w:rsidRPr="00B449C4" w14:paraId="4C132414"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11CE25"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471E502F"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70F706E5" w14:textId="77777777" w:rsidR="00D32A3C" w:rsidRPr="000E0709" w:rsidRDefault="00D32A3C" w:rsidP="00303AC6">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4FD067A4"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0924E083"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66C5C493" w14:textId="77777777" w:rsidR="00D32A3C" w:rsidRPr="00B449C4" w:rsidRDefault="00D32A3C" w:rsidP="00303AC6">
            <w:pPr>
              <w:rPr>
                <w:sz w:val="22"/>
                <w:szCs w:val="22"/>
                <w:lang w:val="en-US"/>
              </w:rPr>
            </w:pPr>
          </w:p>
        </w:tc>
      </w:tr>
      <w:tr w:rsidR="00D32A3C" w:rsidRPr="00B449C4" w14:paraId="35674A99"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5BE397"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0136E6E9"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32451DF6" w14:textId="77777777" w:rsidR="00D32A3C" w:rsidRPr="000E0709" w:rsidRDefault="00D32A3C" w:rsidP="00303AC6">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209B2B61"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7BDBF260"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3FEE5608" w14:textId="77777777" w:rsidR="00D32A3C" w:rsidRPr="00B449C4" w:rsidRDefault="00D32A3C" w:rsidP="00303AC6">
            <w:pPr>
              <w:rPr>
                <w:sz w:val="22"/>
                <w:szCs w:val="22"/>
                <w:lang w:val="en-US"/>
              </w:rPr>
            </w:pPr>
          </w:p>
        </w:tc>
      </w:tr>
      <w:tr w:rsidR="00D32A3C" w:rsidRPr="00B449C4" w14:paraId="7BDAE639"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6A59351"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29116C0F"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1C6B48ED" w14:textId="77777777" w:rsidR="00D32A3C" w:rsidRPr="000E0709" w:rsidRDefault="00D32A3C" w:rsidP="00303AC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5AD97EE4"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64E5E604"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62B60496" w14:textId="77777777" w:rsidR="00D32A3C" w:rsidRPr="00B449C4" w:rsidRDefault="00D32A3C" w:rsidP="00303AC6">
            <w:pPr>
              <w:rPr>
                <w:sz w:val="22"/>
                <w:szCs w:val="22"/>
                <w:lang w:val="en-US"/>
              </w:rPr>
            </w:pPr>
          </w:p>
        </w:tc>
      </w:tr>
      <w:tr w:rsidR="00D32A3C" w:rsidRPr="00B449C4" w14:paraId="0250087F"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7BF22F4"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1AACA310"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6BF86E08" w14:textId="77777777" w:rsidR="00D32A3C" w:rsidRPr="000E0709" w:rsidRDefault="00D32A3C" w:rsidP="00303AC6">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34A22537"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4B7A6FA5"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3319DD6A" w14:textId="77777777" w:rsidR="00D32A3C" w:rsidRPr="00B449C4" w:rsidRDefault="00D32A3C" w:rsidP="00303AC6">
            <w:pPr>
              <w:rPr>
                <w:sz w:val="22"/>
                <w:szCs w:val="22"/>
                <w:lang w:val="en-US"/>
              </w:rPr>
            </w:pPr>
          </w:p>
        </w:tc>
      </w:tr>
      <w:tr w:rsidR="00D32A3C" w:rsidRPr="00B449C4" w14:paraId="6D1E99A0" w14:textId="77777777" w:rsidTr="00303AC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62B392" w14:textId="77777777" w:rsidR="00D32A3C" w:rsidRPr="00B40365" w:rsidRDefault="00D32A3C" w:rsidP="00303AC6">
            <w:pPr>
              <w:rPr>
                <w:sz w:val="22"/>
                <w:szCs w:val="22"/>
                <w:lang w:val="en-US"/>
              </w:rPr>
            </w:pPr>
          </w:p>
        </w:tc>
        <w:tc>
          <w:tcPr>
            <w:tcW w:w="1418" w:type="dxa"/>
            <w:gridSpan w:val="4"/>
            <w:tcBorders>
              <w:top w:val="nil"/>
              <w:bottom w:val="single" w:sz="4" w:space="0" w:color="auto"/>
            </w:tcBorders>
            <w:vAlign w:val="center"/>
          </w:tcPr>
          <w:p w14:paraId="0C8FD42B" w14:textId="77777777" w:rsidR="00D32A3C" w:rsidRPr="00B40365" w:rsidRDefault="00D32A3C" w:rsidP="00303AC6">
            <w:pPr>
              <w:rPr>
                <w:sz w:val="22"/>
                <w:szCs w:val="22"/>
                <w:lang w:val="en-US"/>
              </w:rPr>
            </w:pPr>
          </w:p>
        </w:tc>
        <w:tc>
          <w:tcPr>
            <w:tcW w:w="4366" w:type="dxa"/>
            <w:gridSpan w:val="4"/>
            <w:tcBorders>
              <w:top w:val="nil"/>
              <w:bottom w:val="single" w:sz="4" w:space="0" w:color="auto"/>
            </w:tcBorders>
          </w:tcPr>
          <w:p w14:paraId="04CB1DDD" w14:textId="77777777" w:rsidR="00D32A3C" w:rsidRPr="000E0709" w:rsidRDefault="00D32A3C" w:rsidP="00303AC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F454926" w14:textId="77777777" w:rsidR="00D32A3C" w:rsidRPr="00B449C4" w:rsidRDefault="00D32A3C" w:rsidP="00303AC6">
            <w:pPr>
              <w:rPr>
                <w:sz w:val="22"/>
                <w:szCs w:val="22"/>
                <w:lang w:val="en-US"/>
              </w:rPr>
            </w:pPr>
          </w:p>
        </w:tc>
        <w:tc>
          <w:tcPr>
            <w:tcW w:w="1134" w:type="dxa"/>
            <w:gridSpan w:val="3"/>
            <w:tcBorders>
              <w:top w:val="nil"/>
              <w:left w:val="nil"/>
              <w:bottom w:val="single" w:sz="4" w:space="0" w:color="auto"/>
              <w:right w:val="nil"/>
            </w:tcBorders>
          </w:tcPr>
          <w:p w14:paraId="20143AE8" w14:textId="77777777" w:rsidR="00D32A3C" w:rsidRPr="00B449C4" w:rsidRDefault="00D32A3C" w:rsidP="00303AC6">
            <w:pPr>
              <w:rPr>
                <w:sz w:val="22"/>
                <w:szCs w:val="22"/>
                <w:lang w:val="en-US"/>
              </w:rPr>
            </w:pPr>
          </w:p>
        </w:tc>
        <w:tc>
          <w:tcPr>
            <w:tcW w:w="1559" w:type="dxa"/>
            <w:gridSpan w:val="2"/>
            <w:tcBorders>
              <w:top w:val="nil"/>
              <w:left w:val="nil"/>
              <w:bottom w:val="single" w:sz="4" w:space="0" w:color="auto"/>
            </w:tcBorders>
          </w:tcPr>
          <w:p w14:paraId="432492C0" w14:textId="77777777" w:rsidR="00D32A3C" w:rsidRPr="00B449C4" w:rsidRDefault="00D32A3C" w:rsidP="00303AC6">
            <w:pPr>
              <w:rPr>
                <w:sz w:val="22"/>
                <w:szCs w:val="22"/>
                <w:lang w:val="en-US"/>
              </w:rPr>
            </w:pPr>
          </w:p>
        </w:tc>
      </w:tr>
      <w:tr w:rsidR="00D32A3C" w:rsidRPr="00B40365" w14:paraId="49227EEE" w14:textId="77777777" w:rsidTr="00303AC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9F89313" w14:textId="77777777" w:rsidR="00D32A3C" w:rsidRPr="00B40365" w:rsidRDefault="00D32A3C" w:rsidP="00303AC6">
            <w:pPr>
              <w:rPr>
                <w:sz w:val="22"/>
                <w:szCs w:val="22"/>
                <w:lang w:val="en-US"/>
              </w:rPr>
            </w:pPr>
          </w:p>
        </w:tc>
        <w:tc>
          <w:tcPr>
            <w:tcW w:w="1381" w:type="dxa"/>
            <w:gridSpan w:val="4"/>
            <w:tcBorders>
              <w:bottom w:val="single" w:sz="4" w:space="0" w:color="auto"/>
            </w:tcBorders>
            <w:vAlign w:val="center"/>
          </w:tcPr>
          <w:p w14:paraId="602F14CB" w14:textId="77777777" w:rsidR="00D32A3C" w:rsidRPr="00B40365" w:rsidRDefault="00D32A3C" w:rsidP="00303AC6">
            <w:pPr>
              <w:rPr>
                <w:sz w:val="22"/>
                <w:szCs w:val="22"/>
                <w:lang w:val="en-US"/>
              </w:rPr>
            </w:pPr>
          </w:p>
        </w:tc>
        <w:tc>
          <w:tcPr>
            <w:tcW w:w="4238" w:type="dxa"/>
            <w:gridSpan w:val="4"/>
            <w:tcBorders>
              <w:bottom w:val="single" w:sz="4" w:space="0" w:color="auto"/>
            </w:tcBorders>
          </w:tcPr>
          <w:p w14:paraId="093DA83C" w14:textId="77777777" w:rsidR="00D32A3C" w:rsidRPr="00B40365" w:rsidRDefault="00D32A3C" w:rsidP="00303AC6">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1D6BBC46" w14:textId="77777777" w:rsidR="00D32A3C" w:rsidRPr="00B40365" w:rsidRDefault="00D32A3C" w:rsidP="00303AC6">
            <w:pPr>
              <w:rPr>
                <w:sz w:val="22"/>
                <w:szCs w:val="22"/>
                <w:lang w:val="en-US"/>
              </w:rPr>
            </w:pPr>
          </w:p>
        </w:tc>
      </w:tr>
      <w:tr w:rsidR="00D32A3C" w:rsidRPr="00B40365" w14:paraId="1565FF13"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4B6C3E76" w14:textId="77777777" w:rsidR="00D32A3C" w:rsidRPr="00B40365" w:rsidRDefault="00D32A3C" w:rsidP="00303AC6">
            <w:pPr>
              <w:rPr>
                <w:sz w:val="22"/>
                <w:szCs w:val="22"/>
                <w:lang w:val="en-US"/>
              </w:rPr>
            </w:pPr>
          </w:p>
        </w:tc>
        <w:tc>
          <w:tcPr>
            <w:tcW w:w="1417" w:type="dxa"/>
            <w:gridSpan w:val="4"/>
            <w:tcBorders>
              <w:top w:val="single" w:sz="6" w:space="0" w:color="auto"/>
              <w:bottom w:val="single" w:sz="12" w:space="0" w:color="auto"/>
            </w:tcBorders>
          </w:tcPr>
          <w:p w14:paraId="12A51215" w14:textId="77777777" w:rsidR="00D32A3C" w:rsidRPr="00B40365" w:rsidRDefault="00D32A3C" w:rsidP="00303AC6">
            <w:pPr>
              <w:rPr>
                <w:sz w:val="22"/>
                <w:szCs w:val="22"/>
                <w:lang w:val="en-US"/>
              </w:rPr>
            </w:pPr>
          </w:p>
        </w:tc>
        <w:tc>
          <w:tcPr>
            <w:tcW w:w="4111" w:type="dxa"/>
            <w:gridSpan w:val="4"/>
            <w:tcBorders>
              <w:top w:val="single" w:sz="6" w:space="0" w:color="auto"/>
              <w:bottom w:val="single" w:sz="12" w:space="0" w:color="auto"/>
            </w:tcBorders>
          </w:tcPr>
          <w:p w14:paraId="61B3619B" w14:textId="77777777" w:rsidR="00D32A3C" w:rsidRPr="00B40365" w:rsidRDefault="00D32A3C" w:rsidP="00303AC6">
            <w:pPr>
              <w:rPr>
                <w:b/>
                <w:bCs/>
                <w:sz w:val="22"/>
                <w:szCs w:val="22"/>
                <w:lang w:val="en-US"/>
              </w:rPr>
            </w:pPr>
          </w:p>
        </w:tc>
        <w:tc>
          <w:tcPr>
            <w:tcW w:w="992" w:type="dxa"/>
            <w:gridSpan w:val="3"/>
            <w:tcBorders>
              <w:top w:val="single" w:sz="6" w:space="0" w:color="auto"/>
              <w:bottom w:val="single" w:sz="12" w:space="0" w:color="auto"/>
            </w:tcBorders>
          </w:tcPr>
          <w:p w14:paraId="39B45711" w14:textId="77777777" w:rsidR="00D32A3C" w:rsidRPr="00B40365" w:rsidRDefault="00D32A3C" w:rsidP="00303AC6">
            <w:pPr>
              <w:rPr>
                <w:sz w:val="22"/>
                <w:szCs w:val="22"/>
                <w:lang w:val="en-US"/>
              </w:rPr>
            </w:pPr>
          </w:p>
        </w:tc>
        <w:tc>
          <w:tcPr>
            <w:tcW w:w="2835" w:type="dxa"/>
            <w:gridSpan w:val="7"/>
            <w:tcBorders>
              <w:top w:val="single" w:sz="6" w:space="0" w:color="auto"/>
              <w:bottom w:val="single" w:sz="12" w:space="0" w:color="auto"/>
            </w:tcBorders>
          </w:tcPr>
          <w:p w14:paraId="567D0642" w14:textId="77777777" w:rsidR="00D32A3C" w:rsidRPr="00B40365" w:rsidRDefault="00D32A3C" w:rsidP="00303AC6">
            <w:pPr>
              <w:rPr>
                <w:sz w:val="22"/>
                <w:szCs w:val="22"/>
                <w:lang w:val="en-US"/>
              </w:rPr>
            </w:pPr>
          </w:p>
        </w:tc>
      </w:tr>
      <w:tr w:rsidR="00D32A3C" w:rsidRPr="003E2692" w14:paraId="31CAC75A" w14:textId="77777777" w:rsidTr="00303AC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04F7415D" w14:textId="77777777" w:rsidR="00D32A3C" w:rsidRPr="003E2692" w:rsidRDefault="00D32A3C" w:rsidP="00303AC6">
            <w:pPr>
              <w:rPr>
                <w:sz w:val="2"/>
                <w:szCs w:val="2"/>
                <w:lang w:val="en-US"/>
              </w:rPr>
            </w:pPr>
          </w:p>
        </w:tc>
        <w:tc>
          <w:tcPr>
            <w:tcW w:w="1417" w:type="dxa"/>
            <w:gridSpan w:val="4"/>
            <w:tcBorders>
              <w:top w:val="single" w:sz="12" w:space="0" w:color="auto"/>
              <w:left w:val="nil"/>
              <w:bottom w:val="nil"/>
              <w:right w:val="nil"/>
            </w:tcBorders>
          </w:tcPr>
          <w:p w14:paraId="1C934EE0" w14:textId="77777777" w:rsidR="00D32A3C" w:rsidRPr="003E2692" w:rsidRDefault="00D32A3C" w:rsidP="00303AC6">
            <w:pPr>
              <w:rPr>
                <w:sz w:val="2"/>
                <w:szCs w:val="2"/>
                <w:lang w:val="en-US"/>
              </w:rPr>
            </w:pPr>
          </w:p>
        </w:tc>
        <w:tc>
          <w:tcPr>
            <w:tcW w:w="4111" w:type="dxa"/>
            <w:gridSpan w:val="4"/>
            <w:tcBorders>
              <w:top w:val="single" w:sz="12" w:space="0" w:color="auto"/>
              <w:left w:val="nil"/>
              <w:bottom w:val="nil"/>
              <w:right w:val="nil"/>
            </w:tcBorders>
          </w:tcPr>
          <w:p w14:paraId="5A45A2CB" w14:textId="77777777" w:rsidR="00D32A3C" w:rsidRPr="003E2692" w:rsidRDefault="00D32A3C" w:rsidP="00303AC6">
            <w:pPr>
              <w:rPr>
                <w:sz w:val="2"/>
                <w:szCs w:val="2"/>
                <w:lang w:val="en-US"/>
              </w:rPr>
            </w:pPr>
          </w:p>
        </w:tc>
        <w:tc>
          <w:tcPr>
            <w:tcW w:w="992" w:type="dxa"/>
            <w:gridSpan w:val="3"/>
            <w:tcBorders>
              <w:top w:val="single" w:sz="12" w:space="0" w:color="auto"/>
              <w:left w:val="nil"/>
              <w:bottom w:val="nil"/>
              <w:right w:val="nil"/>
            </w:tcBorders>
          </w:tcPr>
          <w:p w14:paraId="3C832129" w14:textId="77777777" w:rsidR="00D32A3C" w:rsidRPr="003E2692" w:rsidRDefault="00D32A3C" w:rsidP="00303AC6">
            <w:pPr>
              <w:rPr>
                <w:sz w:val="2"/>
                <w:szCs w:val="2"/>
                <w:lang w:val="en-US"/>
              </w:rPr>
            </w:pPr>
          </w:p>
        </w:tc>
        <w:tc>
          <w:tcPr>
            <w:tcW w:w="2835" w:type="dxa"/>
            <w:gridSpan w:val="7"/>
            <w:tcBorders>
              <w:top w:val="single" w:sz="12" w:space="0" w:color="auto"/>
              <w:left w:val="nil"/>
              <w:bottom w:val="nil"/>
              <w:right w:val="single" w:sz="4" w:space="0" w:color="auto"/>
            </w:tcBorders>
          </w:tcPr>
          <w:p w14:paraId="0D9BEC74" w14:textId="77777777" w:rsidR="00D32A3C" w:rsidRPr="003E2692" w:rsidRDefault="00D32A3C" w:rsidP="00303AC6">
            <w:pPr>
              <w:rPr>
                <w:sz w:val="2"/>
                <w:szCs w:val="2"/>
                <w:lang w:val="en-US"/>
              </w:rPr>
            </w:pPr>
          </w:p>
        </w:tc>
      </w:tr>
      <w:tr w:rsidR="00D32A3C" w:rsidRPr="002D6B2B" w14:paraId="43ED0B84"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B4E9DCA" w14:textId="77777777" w:rsidR="00D32A3C" w:rsidRPr="00B40365" w:rsidRDefault="00D32A3C" w:rsidP="00303AC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2081CE9" w14:textId="77777777" w:rsidR="00D32A3C" w:rsidRPr="00B40365" w:rsidRDefault="00D32A3C" w:rsidP="00303AC6">
            <w:pPr>
              <w:rPr>
                <w:sz w:val="22"/>
                <w:szCs w:val="22"/>
                <w:lang w:val="en-US"/>
              </w:rPr>
            </w:pPr>
          </w:p>
        </w:tc>
        <w:tc>
          <w:tcPr>
            <w:tcW w:w="4332" w:type="dxa"/>
            <w:gridSpan w:val="3"/>
            <w:tcBorders>
              <w:top w:val="single" w:sz="4" w:space="0" w:color="auto"/>
              <w:bottom w:val="single" w:sz="4" w:space="0" w:color="auto"/>
            </w:tcBorders>
            <w:vAlign w:val="center"/>
          </w:tcPr>
          <w:p w14:paraId="2C49D7E9" w14:textId="77777777" w:rsidR="00D32A3C" w:rsidRPr="000E0709" w:rsidRDefault="00D32A3C" w:rsidP="00303AC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7ECC124" w14:textId="77777777" w:rsidR="00D32A3C" w:rsidRPr="002D6B2B" w:rsidRDefault="00D32A3C" w:rsidP="00303AC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0BA3E19" w14:textId="77777777" w:rsidR="00D32A3C" w:rsidRPr="002D6B2B" w:rsidRDefault="00D32A3C" w:rsidP="00303AC6">
            <w:pPr>
              <w:rPr>
                <w:sz w:val="22"/>
                <w:szCs w:val="22"/>
                <w:lang w:val="en-US"/>
              </w:rPr>
            </w:pPr>
          </w:p>
        </w:tc>
      </w:tr>
      <w:tr w:rsidR="00D32A3C" w:rsidRPr="002D6B2B" w14:paraId="185105B2" w14:textId="77777777" w:rsidTr="00303AC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7DF96E6" w14:textId="77777777" w:rsidR="00D32A3C" w:rsidRPr="00B40365" w:rsidRDefault="00D32A3C" w:rsidP="00303AC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7ACEE7D" w14:textId="77777777" w:rsidR="00D32A3C" w:rsidRPr="00B40365" w:rsidRDefault="00D32A3C" w:rsidP="00303AC6">
            <w:pPr>
              <w:rPr>
                <w:sz w:val="22"/>
                <w:szCs w:val="22"/>
                <w:lang w:val="en-US"/>
              </w:rPr>
            </w:pPr>
          </w:p>
        </w:tc>
        <w:tc>
          <w:tcPr>
            <w:tcW w:w="4332" w:type="dxa"/>
            <w:gridSpan w:val="3"/>
            <w:tcBorders>
              <w:top w:val="single" w:sz="4" w:space="0" w:color="auto"/>
              <w:bottom w:val="single" w:sz="4" w:space="0" w:color="auto"/>
            </w:tcBorders>
            <w:vAlign w:val="center"/>
          </w:tcPr>
          <w:p w14:paraId="204611D8" w14:textId="77777777" w:rsidR="00D32A3C" w:rsidRPr="000E0709" w:rsidRDefault="00D32A3C" w:rsidP="00303AC6">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14:paraId="3B275C8B" w14:textId="77777777" w:rsidR="00D32A3C" w:rsidRPr="002D6B2B" w:rsidRDefault="00D32A3C" w:rsidP="00303AC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0160880" w14:textId="77777777" w:rsidR="00D32A3C" w:rsidRPr="002D6B2B" w:rsidRDefault="00D32A3C" w:rsidP="00303AC6">
            <w:pPr>
              <w:rPr>
                <w:sz w:val="22"/>
                <w:szCs w:val="22"/>
                <w:lang w:val="en-US"/>
              </w:rPr>
            </w:pPr>
          </w:p>
        </w:tc>
      </w:tr>
      <w:tr w:rsidR="00D32A3C" w:rsidRPr="00B40365" w14:paraId="7B2D270E" w14:textId="77777777" w:rsidTr="00303AC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7754466B" w14:textId="77777777" w:rsidR="00D32A3C" w:rsidRPr="00B40365" w:rsidRDefault="00D32A3C" w:rsidP="00303AC6">
            <w:pPr>
              <w:jc w:val="center"/>
              <w:rPr>
                <w:sz w:val="22"/>
                <w:szCs w:val="22"/>
                <w:lang w:val="en-US"/>
              </w:rPr>
            </w:pPr>
          </w:p>
        </w:tc>
        <w:tc>
          <w:tcPr>
            <w:tcW w:w="1418" w:type="dxa"/>
            <w:gridSpan w:val="4"/>
            <w:tcBorders>
              <w:top w:val="nil"/>
              <w:bottom w:val="single" w:sz="6" w:space="0" w:color="auto"/>
            </w:tcBorders>
            <w:vAlign w:val="center"/>
          </w:tcPr>
          <w:p w14:paraId="771E5F05" w14:textId="77777777" w:rsidR="00D32A3C" w:rsidRPr="00B40365" w:rsidRDefault="00D32A3C" w:rsidP="00303AC6">
            <w:pPr>
              <w:jc w:val="center"/>
              <w:rPr>
                <w:sz w:val="22"/>
                <w:szCs w:val="22"/>
                <w:lang w:val="en-US"/>
              </w:rPr>
            </w:pPr>
          </w:p>
        </w:tc>
        <w:tc>
          <w:tcPr>
            <w:tcW w:w="4253" w:type="dxa"/>
            <w:gridSpan w:val="4"/>
            <w:tcBorders>
              <w:top w:val="nil"/>
              <w:bottom w:val="single" w:sz="6" w:space="0" w:color="auto"/>
              <w:right w:val="nil"/>
            </w:tcBorders>
            <w:vAlign w:val="center"/>
          </w:tcPr>
          <w:p w14:paraId="63302F3C" w14:textId="77777777" w:rsidR="00D32A3C" w:rsidRPr="00585DBD" w:rsidRDefault="00D32A3C" w:rsidP="00303AC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A910AB4" w14:textId="77777777" w:rsidR="00D32A3C" w:rsidRPr="00B40365" w:rsidRDefault="00D32A3C" w:rsidP="00303AC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9548989" w14:textId="77777777" w:rsidR="00D32A3C" w:rsidRPr="00B40365" w:rsidRDefault="00D32A3C" w:rsidP="00303AC6">
            <w:pPr>
              <w:jc w:val="center"/>
              <w:rPr>
                <w:sz w:val="22"/>
                <w:szCs w:val="22"/>
                <w:lang w:val="en-US"/>
              </w:rPr>
            </w:pPr>
          </w:p>
        </w:tc>
      </w:tr>
    </w:tbl>
    <w:p w14:paraId="0E403F92" w14:textId="77777777" w:rsidR="00D32A3C" w:rsidRPr="00B40365" w:rsidRDefault="00D32A3C" w:rsidP="00D32A3C">
      <w:pPr>
        <w:rPr>
          <w:sz w:val="22"/>
          <w:szCs w:val="22"/>
          <w:lang w:val="en-US"/>
        </w:rPr>
      </w:pPr>
    </w:p>
    <w:p w14:paraId="51D384B4" w14:textId="77777777" w:rsidR="00D32A3C" w:rsidRPr="00B40365" w:rsidRDefault="00D32A3C" w:rsidP="00D32A3C">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D32A3C" w:rsidRPr="00E625C5" w14:paraId="1AF0D4DE" w14:textId="77777777" w:rsidTr="00303AC6">
        <w:tc>
          <w:tcPr>
            <w:tcW w:w="1548" w:type="dxa"/>
          </w:tcPr>
          <w:p w14:paraId="3A96BDDD" w14:textId="77777777" w:rsidR="00D32A3C" w:rsidRPr="00E625C5" w:rsidRDefault="00D32A3C" w:rsidP="00303AC6">
            <w:pPr>
              <w:spacing w:line="276" w:lineRule="auto"/>
              <w:rPr>
                <w:b/>
                <w:bCs/>
                <w:lang w:val="en-US"/>
              </w:rPr>
            </w:pPr>
            <w:r>
              <w:rPr>
                <w:b/>
                <w:bCs/>
              </w:rPr>
              <w:t xml:space="preserve">Primar </w:t>
            </w:r>
            <w:r w:rsidRPr="00E625C5">
              <w:rPr>
                <w:b/>
                <w:bCs/>
                <w:lang w:val="en-US"/>
              </w:rPr>
              <w:t xml:space="preserve"> </w:t>
            </w:r>
          </w:p>
        </w:tc>
        <w:tc>
          <w:tcPr>
            <w:tcW w:w="7808" w:type="dxa"/>
            <w:tcBorders>
              <w:top w:val="nil"/>
              <w:left w:val="nil"/>
              <w:bottom w:val="single" w:sz="6" w:space="0" w:color="auto"/>
              <w:right w:val="nil"/>
            </w:tcBorders>
          </w:tcPr>
          <w:p w14:paraId="43FEA445" w14:textId="77777777" w:rsidR="00D32A3C" w:rsidRPr="00E625C5" w:rsidRDefault="00D32A3C" w:rsidP="00303AC6">
            <w:pPr>
              <w:spacing w:line="276" w:lineRule="auto"/>
              <w:ind w:right="176"/>
              <w:jc w:val="right"/>
              <w:rPr>
                <w:b/>
                <w:bCs/>
                <w:lang w:val="en-US"/>
              </w:rPr>
            </w:pPr>
            <w:r>
              <w:rPr>
                <w:b/>
                <w:bCs/>
                <w:lang w:val="en-US"/>
              </w:rPr>
              <w:t>Valeriu POPA</w:t>
            </w:r>
          </w:p>
        </w:tc>
      </w:tr>
      <w:tr w:rsidR="00D32A3C" w:rsidRPr="009751BC" w14:paraId="6FEC89BD" w14:textId="77777777" w:rsidTr="00303AC6">
        <w:trPr>
          <w:trHeight w:val="355"/>
        </w:trPr>
        <w:tc>
          <w:tcPr>
            <w:tcW w:w="9356" w:type="dxa"/>
            <w:gridSpan w:val="2"/>
          </w:tcPr>
          <w:p w14:paraId="24230E69" w14:textId="77777777" w:rsidR="00D32A3C" w:rsidRPr="009751BC" w:rsidRDefault="00D32A3C" w:rsidP="00303AC6">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2378B997" w14:textId="06E04E52"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7C2A3BE4" w:rsidR="00DD2BFC" w:rsidRDefault="00DD2BFC" w:rsidP="00DD2BFC">
      <w:pPr>
        <w:tabs>
          <w:tab w:val="left" w:pos="567"/>
        </w:tabs>
        <w:jc w:val="both"/>
      </w:pPr>
      <w:r w:rsidRPr="005F278C">
        <w:rPr>
          <w:lang w:val="en-US"/>
        </w:rPr>
        <w:t>S</w:t>
      </w:r>
      <w:r w:rsidRPr="005F278C">
        <w:t>copul achiziției</w:t>
      </w:r>
      <w:r>
        <w:t xml:space="preserve">: </w:t>
      </w:r>
      <w:r w:rsidR="00D32A3C" w:rsidRPr="00B71A06">
        <w:rPr>
          <w:b/>
          <w:bCs/>
          <w:u w:val="single"/>
          <w:lang w:val="en-US"/>
        </w:rPr>
        <w:t xml:space="preserve">Reparatii curente </w:t>
      </w:r>
      <w:r w:rsidR="00D32A3C">
        <w:rPr>
          <w:b/>
          <w:bCs/>
          <w:u w:val="single"/>
          <w:lang w:val="en-US"/>
        </w:rPr>
        <w:t>G</w:t>
      </w:r>
      <w:r w:rsidR="00D32A3C" w:rsidRPr="00B71A06">
        <w:rPr>
          <w:b/>
          <w:bCs/>
          <w:u w:val="single"/>
          <w:lang w:val="en-US"/>
        </w:rPr>
        <w:t xml:space="preserve">imnaziu 67 Revaca, or. </w:t>
      </w:r>
      <w:r w:rsidR="00D32A3C" w:rsidRPr="00B71A06">
        <w:rPr>
          <w:b/>
          <w:bCs/>
          <w:u w:val="single"/>
        </w:rPr>
        <w:t>Singera, mun. Chisinau</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8399ABD"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D32A3C">
        <w:rPr>
          <w:b/>
          <w:u w:val="single"/>
        </w:rPr>
        <w:t>3</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lastRenderedPageBreak/>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5347B3E4"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527B9F" w:rsidRPr="00B71A06">
              <w:rPr>
                <w:b/>
                <w:bCs/>
                <w:u w:val="single"/>
                <w:lang w:val="en-US"/>
              </w:rPr>
              <w:t xml:space="preserve">Reparatii curente </w:t>
            </w:r>
            <w:r w:rsidR="00527B9F">
              <w:rPr>
                <w:b/>
                <w:bCs/>
                <w:u w:val="single"/>
                <w:lang w:val="en-US"/>
              </w:rPr>
              <w:t>G</w:t>
            </w:r>
            <w:r w:rsidR="00527B9F" w:rsidRPr="00B71A06">
              <w:rPr>
                <w:b/>
                <w:bCs/>
                <w:u w:val="single"/>
                <w:lang w:val="en-US"/>
              </w:rPr>
              <w:t xml:space="preserve">imnaziu 67 Revaca, or. </w:t>
            </w:r>
            <w:r w:rsidR="00527B9F" w:rsidRPr="00B71A06">
              <w:rPr>
                <w:b/>
                <w:bCs/>
                <w:u w:val="single"/>
              </w:rPr>
              <w:t>Singera, mun. Chisinau</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lastRenderedPageBreak/>
              <w:t>4. DURATA DE EXECUȚIE</w:t>
            </w:r>
          </w:p>
          <w:p w14:paraId="7392C0B5" w14:textId="55347479"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527B9F">
              <w:rPr>
                <w:noProof w:val="0"/>
                <w:lang w:val="en-US" w:eastAsia="ru-RU"/>
              </w:rPr>
              <w:t>3</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5D135ADA"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F56876">
              <w:rPr>
                <w:noProof w:val="0"/>
                <w:lang w:val="en-US" w:eastAsia="ru-RU"/>
              </w:rPr>
              <w:t>5</w:t>
            </w:r>
            <w:r w:rsidR="00C63CDE">
              <w:rPr>
                <w:noProof w:val="0"/>
                <w:lang w:val="en-US" w:eastAsia="ru-RU"/>
              </w:rPr>
              <w:t xml:space="preserve"> an</w:t>
            </w:r>
            <w:r w:rsidR="00924FE1">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019188AB"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924FE1" w:rsidRPr="00924FE1">
              <w:rPr>
                <w:noProof w:val="0"/>
                <w:u w:val="single"/>
                <w:lang w:eastAsia="ru-RU"/>
              </w:rPr>
              <w:t>nu se cere</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4DD08F62" w14:textId="29D2F4B4" w:rsidR="00005B44" w:rsidRDefault="00005B44" w:rsidP="00005B44">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01E86" w14:textId="77777777" w:rsidR="00BB0832" w:rsidRDefault="00BB0832" w:rsidP="00A20ACF">
      <w:r>
        <w:separator/>
      </w:r>
    </w:p>
  </w:endnote>
  <w:endnote w:type="continuationSeparator" w:id="0">
    <w:p w14:paraId="7A581C19" w14:textId="77777777" w:rsidR="00BB0832" w:rsidRDefault="00BB08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ato">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1AD88878" w:rsidR="00BA2360" w:rsidRDefault="00BA2360">
        <w:pPr>
          <w:pStyle w:val="a4"/>
          <w:jc w:val="right"/>
        </w:pPr>
        <w:r>
          <w:fldChar w:fldCharType="begin"/>
        </w:r>
        <w:r>
          <w:instrText xml:space="preserve"> PAGE   \* MERGEFORMAT </w:instrText>
        </w:r>
        <w:r>
          <w:fldChar w:fldCharType="separate"/>
        </w:r>
        <w:r w:rsidR="00BD258E">
          <w:t>57</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A2266" w14:textId="77777777" w:rsidR="00BB0832" w:rsidRDefault="00BB0832" w:rsidP="00A20ACF">
      <w:r>
        <w:separator/>
      </w:r>
    </w:p>
  </w:footnote>
  <w:footnote w:type="continuationSeparator" w:id="0">
    <w:p w14:paraId="29B83B39" w14:textId="77777777" w:rsidR="00BB0832" w:rsidRDefault="00BB083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63F2"/>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0F61"/>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1A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7B9F"/>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12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2E"/>
    <w:rsid w:val="005B3BAD"/>
    <w:rsid w:val="005B4853"/>
    <w:rsid w:val="005B666D"/>
    <w:rsid w:val="005B7743"/>
    <w:rsid w:val="005C0219"/>
    <w:rsid w:val="005C2167"/>
    <w:rsid w:val="005C29C5"/>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28C"/>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D82"/>
    <w:rsid w:val="006A3DD5"/>
    <w:rsid w:val="006A4F83"/>
    <w:rsid w:val="006A5054"/>
    <w:rsid w:val="006A5D26"/>
    <w:rsid w:val="006A6756"/>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4FE1"/>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5A21"/>
    <w:rsid w:val="00B75A38"/>
    <w:rsid w:val="00B76D90"/>
    <w:rsid w:val="00B77248"/>
    <w:rsid w:val="00B777DC"/>
    <w:rsid w:val="00B81043"/>
    <w:rsid w:val="00B8384B"/>
    <w:rsid w:val="00B90005"/>
    <w:rsid w:val="00B90D94"/>
    <w:rsid w:val="00B91067"/>
    <w:rsid w:val="00B91A34"/>
    <w:rsid w:val="00B927F6"/>
    <w:rsid w:val="00B92FD0"/>
    <w:rsid w:val="00B93561"/>
    <w:rsid w:val="00B93DBE"/>
    <w:rsid w:val="00B93E4B"/>
    <w:rsid w:val="00B94D54"/>
    <w:rsid w:val="00B96242"/>
    <w:rsid w:val="00B963D0"/>
    <w:rsid w:val="00B96B36"/>
    <w:rsid w:val="00BA1A8F"/>
    <w:rsid w:val="00BA1B0C"/>
    <w:rsid w:val="00BA2360"/>
    <w:rsid w:val="00BA33AC"/>
    <w:rsid w:val="00BA63BB"/>
    <w:rsid w:val="00BA6F95"/>
    <w:rsid w:val="00BA7076"/>
    <w:rsid w:val="00BA7C99"/>
    <w:rsid w:val="00BA7FF4"/>
    <w:rsid w:val="00BB04C2"/>
    <w:rsid w:val="00BB0773"/>
    <w:rsid w:val="00BB0832"/>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58E"/>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169B"/>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0FB7"/>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9C3"/>
    <w:rsid w:val="00D31A2C"/>
    <w:rsid w:val="00D32A3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B59"/>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876"/>
    <w:rsid w:val="00F56E89"/>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6FA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E23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55E26-80D4-4FD1-AA19-63B24518E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68</Pages>
  <Words>29119</Words>
  <Characters>165983</Characters>
  <Application>Microsoft Office Word</Application>
  <DocSecurity>0</DocSecurity>
  <Lines>1383</Lines>
  <Paragraphs>389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179</cp:revision>
  <cp:lastPrinted>2021-06-01T11:52:00Z</cp:lastPrinted>
  <dcterms:created xsi:type="dcterms:W3CDTF">2022-01-26T12:31:00Z</dcterms:created>
  <dcterms:modified xsi:type="dcterms:W3CDTF">2026-06-11T07:48:00Z</dcterms:modified>
</cp:coreProperties>
</file>