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0D5214" w14:textId="77777777" w:rsidR="00C7112A" w:rsidRPr="001B44CC" w:rsidRDefault="00C7112A" w:rsidP="00C7112A">
      <w:pPr>
        <w:jc w:val="right"/>
        <w:rPr>
          <w:b/>
          <w:bCs/>
          <w:i/>
          <w:iCs/>
          <w:noProof w:val="0"/>
          <w:sz w:val="22"/>
          <w:szCs w:val="22"/>
        </w:rPr>
      </w:pPr>
      <w:bookmarkStart w:id="0" w:name="_Toc449692096"/>
      <w:r w:rsidRPr="001B44CC">
        <w:rPr>
          <w:b/>
          <w:bCs/>
          <w:i/>
          <w:iCs/>
          <w:noProof w:val="0"/>
        </w:rPr>
        <w:t>Anexa nr. 7</w:t>
      </w:r>
    </w:p>
    <w:p w14:paraId="0512B517" w14:textId="77777777" w:rsidR="00C7112A" w:rsidRPr="001B44CC" w:rsidRDefault="00C7112A" w:rsidP="00C7112A">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39B9F571" w14:textId="77777777" w:rsidR="00C7112A" w:rsidRPr="001B44CC" w:rsidRDefault="00C7112A" w:rsidP="00C7112A">
      <w:pPr>
        <w:tabs>
          <w:tab w:val="left" w:pos="5103"/>
          <w:tab w:val="left" w:pos="10348"/>
        </w:tabs>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14:paraId="2E09D1D5" w14:textId="77777777" w:rsidR="00C7112A" w:rsidRPr="001B44CC" w:rsidRDefault="00C7112A" w:rsidP="00C7112A">
      <w:pPr>
        <w:jc w:val="right"/>
        <w:rPr>
          <w:b/>
          <w:bCs/>
          <w:i/>
          <w:iCs/>
          <w:noProof w:val="0"/>
        </w:rPr>
      </w:pPr>
    </w:p>
    <w:p w14:paraId="5E25D4A5" w14:textId="77777777" w:rsidR="0003293D" w:rsidRDefault="0003293D" w:rsidP="00C7112A">
      <w:pPr>
        <w:pStyle w:val="a8"/>
        <w:tabs>
          <w:tab w:val="left" w:pos="567"/>
        </w:tabs>
        <w:spacing w:line="360" w:lineRule="auto"/>
        <w:rPr>
          <w:rFonts w:ascii="Times New Roman" w:hAnsi="Times New Roman"/>
          <w:b/>
          <w:i/>
          <w:iCs/>
          <w:color w:val="2E74B5" w:themeColor="accent1" w:themeShade="BF"/>
          <w:sz w:val="28"/>
          <w:szCs w:val="28"/>
        </w:rPr>
      </w:pPr>
    </w:p>
    <w:p w14:paraId="49C3B3CB" w14:textId="32EA35FC" w:rsidR="00C7112A" w:rsidRPr="001B44CC" w:rsidRDefault="00C7112A" w:rsidP="00C7112A">
      <w:pPr>
        <w:pStyle w:val="a8"/>
        <w:tabs>
          <w:tab w:val="left" w:pos="567"/>
        </w:tabs>
        <w:spacing w:line="360" w:lineRule="auto"/>
        <w:rPr>
          <w:rFonts w:ascii="Times New Roman" w:hAnsi="Times New Roman"/>
          <w:b/>
          <w:sz w:val="28"/>
          <w:szCs w:val="28"/>
        </w:rPr>
      </w:pPr>
      <w:r w:rsidRPr="001B44CC">
        <w:rPr>
          <w:rFonts w:ascii="Times New Roman" w:hAnsi="Times New Roman"/>
          <w:b/>
          <w:i/>
          <w:iCs/>
          <w:color w:val="2E74B5" w:themeColor="accent1" w:themeShade="BF"/>
          <w:sz w:val="28"/>
          <w:szCs w:val="28"/>
        </w:rPr>
        <w:t>Se completează de către operatorul economic.</w:t>
      </w:r>
    </w:p>
    <w:p w14:paraId="73D53D4C" w14:textId="77777777" w:rsidR="00C7112A" w:rsidRPr="001B44CC" w:rsidRDefault="00C7112A" w:rsidP="00C7112A">
      <w:pPr>
        <w:jc w:val="right"/>
        <w:rPr>
          <w:b/>
          <w:bCs/>
          <w:i/>
          <w:iCs/>
          <w:noProof w:val="0"/>
        </w:rPr>
      </w:pPr>
    </w:p>
    <w:p w14:paraId="569D828C" w14:textId="77777777" w:rsidR="00C7112A" w:rsidRPr="001B44CC" w:rsidRDefault="00C7112A" w:rsidP="00C7112A">
      <w:pPr>
        <w:jc w:val="right"/>
        <w:rPr>
          <w:b/>
          <w:bCs/>
          <w:i/>
          <w:iCs/>
          <w:noProof w:val="0"/>
        </w:rPr>
      </w:pPr>
    </w:p>
    <w:p w14:paraId="73A60B19" w14:textId="77777777" w:rsidR="00C7112A" w:rsidRPr="001B44CC" w:rsidRDefault="00C7112A" w:rsidP="00C7112A">
      <w:pPr>
        <w:jc w:val="right"/>
        <w:rPr>
          <w:b/>
          <w:bCs/>
          <w:i/>
          <w:iCs/>
          <w:noProof w:val="0"/>
        </w:rPr>
      </w:pPr>
    </w:p>
    <w:p w14:paraId="4404C0E8" w14:textId="77777777" w:rsidR="00C7112A" w:rsidRPr="001B44CC" w:rsidRDefault="00C7112A" w:rsidP="00C7112A">
      <w:pPr>
        <w:jc w:val="right"/>
        <w:rPr>
          <w:b/>
          <w:bCs/>
          <w:i/>
          <w:iCs/>
          <w:noProof w:val="0"/>
        </w:rPr>
      </w:pPr>
    </w:p>
    <w:p w14:paraId="056963D2" w14:textId="77777777" w:rsidR="00C7112A" w:rsidRPr="001B44CC" w:rsidRDefault="00C7112A" w:rsidP="00C7112A">
      <w:pPr>
        <w:pStyle w:val="a8"/>
        <w:tabs>
          <w:tab w:val="left" w:pos="567"/>
        </w:tabs>
        <w:jc w:val="center"/>
        <w:rPr>
          <w:rFonts w:ascii="Times New Roman" w:hAnsi="Times New Roman"/>
          <w:b/>
          <w:sz w:val="28"/>
          <w:szCs w:val="28"/>
        </w:rPr>
      </w:pPr>
      <w:bookmarkStart w:id="1" w:name="_Hlk77771042"/>
      <w:r w:rsidRPr="001B44CC">
        <w:rPr>
          <w:rFonts w:ascii="Times New Roman" w:hAnsi="Times New Roman"/>
          <w:b/>
          <w:sz w:val="28"/>
          <w:szCs w:val="28"/>
        </w:rPr>
        <w:t xml:space="preserve">CERERE DE PARTICIPARE </w:t>
      </w:r>
    </w:p>
    <w:bookmarkEnd w:id="1"/>
    <w:p w14:paraId="7114C5E7" w14:textId="77777777" w:rsidR="00C7112A" w:rsidRPr="001B44CC" w:rsidRDefault="00C7112A" w:rsidP="00C7112A">
      <w:pPr>
        <w:pStyle w:val="a8"/>
        <w:tabs>
          <w:tab w:val="left" w:pos="-142"/>
        </w:tabs>
        <w:spacing w:before="240"/>
        <w:jc w:val="center"/>
        <w:rPr>
          <w:rFonts w:asciiTheme="majorHAnsi" w:hAnsiTheme="majorHAnsi" w:cstheme="majorHAnsi"/>
          <w:szCs w:val="24"/>
        </w:rPr>
      </w:pPr>
    </w:p>
    <w:p w14:paraId="44F9199E" w14:textId="77777777" w:rsidR="00C7112A" w:rsidRPr="001B44CC" w:rsidRDefault="00C7112A" w:rsidP="00C7112A">
      <w:pPr>
        <w:pStyle w:val="a8"/>
        <w:tabs>
          <w:tab w:val="left" w:pos="-142"/>
        </w:tabs>
        <w:spacing w:before="240"/>
        <w:jc w:val="center"/>
        <w:rPr>
          <w:rFonts w:ascii="Times New Roman" w:hAnsi="Times New Roman"/>
          <w:szCs w:val="24"/>
        </w:rPr>
      </w:pPr>
      <w:r w:rsidRPr="001B44CC">
        <w:rPr>
          <w:rFonts w:ascii="Times New Roman" w:hAnsi="Times New Roman"/>
          <w:szCs w:val="24"/>
        </w:rPr>
        <w:t xml:space="preserve">Către____________________________________________________________________                                                    </w:t>
      </w:r>
      <w:r w:rsidRPr="001B44CC">
        <w:rPr>
          <w:rFonts w:ascii="Times New Roman" w:hAnsi="Times New Roman"/>
          <w:i/>
          <w:iCs/>
          <w:sz w:val="20"/>
        </w:rPr>
        <w:t>(denumirea autorităţii contractante şi adresa completă)</w:t>
      </w:r>
    </w:p>
    <w:p w14:paraId="23588F0D" w14:textId="77777777" w:rsidR="00C7112A" w:rsidRPr="001B44CC" w:rsidRDefault="00C7112A" w:rsidP="00C7112A">
      <w:pPr>
        <w:pStyle w:val="a8"/>
        <w:tabs>
          <w:tab w:val="left" w:pos="567"/>
        </w:tabs>
        <w:spacing w:line="360" w:lineRule="auto"/>
        <w:jc w:val="both"/>
        <w:rPr>
          <w:rFonts w:ascii="Times New Roman" w:hAnsi="Times New Roman"/>
          <w:szCs w:val="24"/>
        </w:rPr>
      </w:pPr>
    </w:p>
    <w:p w14:paraId="1774B899" w14:textId="77777777" w:rsidR="00C7112A" w:rsidRPr="001B44CC" w:rsidRDefault="00C7112A" w:rsidP="00C7112A">
      <w:pPr>
        <w:pStyle w:val="a8"/>
        <w:tabs>
          <w:tab w:val="left" w:pos="567"/>
        </w:tabs>
        <w:spacing w:line="360" w:lineRule="auto"/>
        <w:jc w:val="both"/>
        <w:rPr>
          <w:rFonts w:ascii="Times New Roman" w:hAnsi="Times New Roman"/>
          <w:szCs w:val="24"/>
        </w:rPr>
      </w:pPr>
      <w:r w:rsidRPr="001B44CC">
        <w:rPr>
          <w:rFonts w:ascii="Times New Roman" w:hAnsi="Times New Roman"/>
          <w:b/>
          <w:szCs w:val="24"/>
        </w:rPr>
        <w:t>Stimaţi domni</w:t>
      </w:r>
      <w:r w:rsidRPr="001B44CC">
        <w:rPr>
          <w:rFonts w:ascii="Times New Roman" w:hAnsi="Times New Roman"/>
          <w:szCs w:val="24"/>
        </w:rPr>
        <w:t>,</w:t>
      </w:r>
    </w:p>
    <w:p w14:paraId="73DA7502" w14:textId="77777777" w:rsidR="00C7112A" w:rsidRPr="001B44CC" w:rsidRDefault="00C7112A" w:rsidP="00C7112A">
      <w:pPr>
        <w:pStyle w:val="a8"/>
        <w:tabs>
          <w:tab w:val="left" w:pos="567"/>
        </w:tabs>
        <w:spacing w:line="360" w:lineRule="auto"/>
        <w:jc w:val="both"/>
        <w:rPr>
          <w:rFonts w:ascii="Times New Roman" w:hAnsi="Times New Roman"/>
          <w:szCs w:val="24"/>
        </w:rPr>
      </w:pPr>
      <w:r w:rsidRPr="001B44CC">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1B44CC">
        <w:rPr>
          <w:rFonts w:ascii="Times New Roman" w:hAnsi="Times New Roman"/>
        </w:rPr>
        <w:t xml:space="preserve">, </w:t>
      </w:r>
      <w:r w:rsidRPr="001B44CC">
        <w:rPr>
          <w:rFonts w:ascii="Times New Roman" w:hAnsi="Times New Roman"/>
          <w:szCs w:val="24"/>
        </w:rPr>
        <w:t xml:space="preserve">am luat cunoștință de condițiile și de cerințele expuse în documentația de atribuire și </w:t>
      </w:r>
      <w:r w:rsidRPr="001B44CC">
        <w:rPr>
          <w:rFonts w:ascii="Times New Roman" w:hAnsi="Times New Roman"/>
        </w:rPr>
        <w:t xml:space="preserve">exprimăm  prin prezenta interesul de a participa, în calitate de ofertant/candidat, </w:t>
      </w:r>
      <w:r w:rsidRPr="001B44CC">
        <w:rPr>
          <w:rFonts w:ascii="Times New Roman" w:hAnsi="Times New Roman"/>
          <w:szCs w:val="24"/>
        </w:rPr>
        <w:t xml:space="preserve"> neavînd obiecții la documentația de atribuire. </w:t>
      </w:r>
    </w:p>
    <w:p w14:paraId="1EC7CD1B" w14:textId="77777777" w:rsidR="00C7112A" w:rsidRPr="001B44CC" w:rsidRDefault="00C7112A" w:rsidP="00C7112A">
      <w:pPr>
        <w:pStyle w:val="a8"/>
        <w:tabs>
          <w:tab w:val="left" w:pos="567"/>
        </w:tabs>
        <w:spacing w:line="360" w:lineRule="auto"/>
        <w:rPr>
          <w:rFonts w:ascii="Times New Roman" w:hAnsi="Times New Roman"/>
          <w:szCs w:val="24"/>
        </w:rPr>
      </w:pPr>
    </w:p>
    <w:p w14:paraId="7214568D" w14:textId="77777777" w:rsidR="00C7112A" w:rsidRPr="001B44CC" w:rsidRDefault="00C7112A" w:rsidP="00C7112A">
      <w:pPr>
        <w:pStyle w:val="a8"/>
        <w:tabs>
          <w:tab w:val="left" w:pos="567"/>
        </w:tabs>
        <w:spacing w:line="360" w:lineRule="auto"/>
        <w:rPr>
          <w:rFonts w:ascii="Times New Roman" w:hAnsi="Times New Roman"/>
          <w:szCs w:val="24"/>
        </w:rPr>
      </w:pPr>
      <w:r w:rsidRPr="001B44CC">
        <w:rPr>
          <w:rFonts w:ascii="Times New Roman" w:hAnsi="Times New Roman"/>
          <w:szCs w:val="24"/>
        </w:rPr>
        <w:t>Data completării . . . . . . . . . . . . .</w:t>
      </w:r>
      <w:r w:rsidRPr="001B44CC">
        <w:rPr>
          <w:rFonts w:ascii="Times New Roman" w:hAnsi="Times New Roman"/>
          <w:szCs w:val="24"/>
        </w:rPr>
        <w:tab/>
        <w:t>Cu stimă,</w:t>
      </w:r>
    </w:p>
    <w:p w14:paraId="114965F2" w14:textId="77777777" w:rsidR="00C7112A" w:rsidRPr="001B44CC" w:rsidRDefault="00C7112A" w:rsidP="00C7112A">
      <w:pPr>
        <w:pStyle w:val="a8"/>
        <w:tabs>
          <w:tab w:val="left" w:pos="567"/>
        </w:tabs>
        <w:spacing w:line="360" w:lineRule="auto"/>
        <w:jc w:val="right"/>
        <w:rPr>
          <w:rFonts w:ascii="Times New Roman" w:hAnsi="Times New Roman"/>
          <w:szCs w:val="24"/>
        </w:rPr>
      </w:pPr>
      <w:r w:rsidRPr="001B44CC">
        <w:rPr>
          <w:rFonts w:ascii="Times New Roman" w:hAnsi="Times New Roman"/>
          <w:szCs w:val="24"/>
        </w:rPr>
        <w:t>Ofertant/candidat</w:t>
      </w:r>
    </w:p>
    <w:p w14:paraId="47D8BF2B" w14:textId="77777777" w:rsidR="00C7112A" w:rsidRPr="001B44CC" w:rsidRDefault="00C7112A" w:rsidP="00C7112A">
      <w:pPr>
        <w:pStyle w:val="a8"/>
        <w:tabs>
          <w:tab w:val="left" w:pos="567"/>
        </w:tabs>
        <w:spacing w:line="360" w:lineRule="auto"/>
        <w:jc w:val="right"/>
        <w:rPr>
          <w:rFonts w:ascii="Times New Roman" w:hAnsi="Times New Roman"/>
          <w:szCs w:val="24"/>
        </w:rPr>
      </w:pPr>
      <w:r w:rsidRPr="001B44CC">
        <w:rPr>
          <w:rFonts w:ascii="Times New Roman" w:hAnsi="Times New Roman"/>
          <w:szCs w:val="24"/>
        </w:rPr>
        <w:t>. . . . . . . . . . . . . . . . . . . . . . . .</w:t>
      </w:r>
    </w:p>
    <w:p w14:paraId="612AAEAF" w14:textId="77777777" w:rsidR="00C7112A" w:rsidRPr="001B44CC" w:rsidRDefault="00C7112A" w:rsidP="00C7112A">
      <w:pPr>
        <w:pStyle w:val="a8"/>
        <w:tabs>
          <w:tab w:val="left" w:pos="567"/>
        </w:tabs>
        <w:spacing w:line="360" w:lineRule="auto"/>
        <w:jc w:val="right"/>
        <w:rPr>
          <w:rFonts w:ascii="Times New Roman" w:hAnsi="Times New Roman"/>
          <w:szCs w:val="24"/>
        </w:rPr>
      </w:pPr>
      <w:r w:rsidRPr="001B44CC">
        <w:rPr>
          <w:rFonts w:ascii="Times New Roman" w:hAnsi="Times New Roman"/>
          <w:szCs w:val="24"/>
        </w:rPr>
        <w:t>(semnătura autorizată)</w:t>
      </w:r>
    </w:p>
    <w:p w14:paraId="3D7C5627" w14:textId="77777777" w:rsidR="00C7112A" w:rsidRPr="001B44CC" w:rsidRDefault="00C7112A" w:rsidP="00C7112A">
      <w:pPr>
        <w:pStyle w:val="a8"/>
        <w:tabs>
          <w:tab w:val="left" w:pos="567"/>
        </w:tabs>
        <w:spacing w:line="360" w:lineRule="auto"/>
        <w:rPr>
          <w:rFonts w:ascii="Times New Roman" w:hAnsi="Times New Roman"/>
          <w:szCs w:val="24"/>
        </w:rPr>
      </w:pPr>
    </w:p>
    <w:p w14:paraId="1D9E2557" w14:textId="77777777" w:rsidR="00C7112A" w:rsidRPr="001B44CC" w:rsidRDefault="00C7112A" w:rsidP="00BA7FF4">
      <w:pPr>
        <w:jc w:val="right"/>
        <w:rPr>
          <w:b/>
          <w:bCs/>
          <w:i/>
          <w:iCs/>
          <w:noProof w:val="0"/>
        </w:rPr>
      </w:pPr>
    </w:p>
    <w:p w14:paraId="667484F3" w14:textId="77777777" w:rsidR="00C7112A" w:rsidRPr="001B44CC" w:rsidRDefault="00C7112A" w:rsidP="00BA7FF4">
      <w:pPr>
        <w:jc w:val="right"/>
        <w:rPr>
          <w:b/>
          <w:bCs/>
          <w:i/>
          <w:iCs/>
          <w:noProof w:val="0"/>
        </w:rPr>
      </w:pPr>
    </w:p>
    <w:p w14:paraId="41B64946" w14:textId="77777777" w:rsidR="00C7112A" w:rsidRPr="001B44CC" w:rsidRDefault="00C7112A" w:rsidP="00BA7FF4">
      <w:pPr>
        <w:jc w:val="right"/>
        <w:rPr>
          <w:b/>
          <w:bCs/>
          <w:i/>
          <w:iCs/>
          <w:noProof w:val="0"/>
        </w:rPr>
      </w:pPr>
    </w:p>
    <w:p w14:paraId="0C749542" w14:textId="77777777" w:rsidR="00C7112A" w:rsidRPr="001B44CC" w:rsidRDefault="00C7112A" w:rsidP="00BA7FF4">
      <w:pPr>
        <w:jc w:val="right"/>
        <w:rPr>
          <w:b/>
          <w:bCs/>
          <w:i/>
          <w:iCs/>
          <w:noProof w:val="0"/>
        </w:rPr>
      </w:pPr>
    </w:p>
    <w:p w14:paraId="53AE3023" w14:textId="77777777" w:rsidR="00C7112A" w:rsidRPr="001B44CC" w:rsidRDefault="00C7112A" w:rsidP="00BA7FF4">
      <w:pPr>
        <w:jc w:val="right"/>
        <w:rPr>
          <w:b/>
          <w:bCs/>
          <w:i/>
          <w:iCs/>
          <w:noProof w:val="0"/>
        </w:rPr>
      </w:pPr>
    </w:p>
    <w:p w14:paraId="3D788142" w14:textId="77777777" w:rsidR="00C7112A" w:rsidRPr="001B44CC" w:rsidRDefault="00C7112A" w:rsidP="00BA7FF4">
      <w:pPr>
        <w:jc w:val="right"/>
        <w:rPr>
          <w:b/>
          <w:bCs/>
          <w:i/>
          <w:iCs/>
          <w:noProof w:val="0"/>
        </w:rPr>
      </w:pPr>
    </w:p>
    <w:p w14:paraId="4C45D660" w14:textId="77777777" w:rsidR="00C7112A" w:rsidRPr="001B44CC" w:rsidRDefault="00C7112A" w:rsidP="00BA7FF4">
      <w:pPr>
        <w:jc w:val="right"/>
        <w:rPr>
          <w:b/>
          <w:bCs/>
          <w:i/>
          <w:iCs/>
          <w:noProof w:val="0"/>
        </w:rPr>
      </w:pPr>
    </w:p>
    <w:p w14:paraId="18ABA878" w14:textId="77777777" w:rsidR="00C7112A" w:rsidRPr="001B44CC" w:rsidRDefault="00C7112A" w:rsidP="00BA7FF4">
      <w:pPr>
        <w:jc w:val="right"/>
        <w:rPr>
          <w:b/>
          <w:bCs/>
          <w:i/>
          <w:iCs/>
          <w:noProof w:val="0"/>
        </w:rPr>
      </w:pPr>
    </w:p>
    <w:p w14:paraId="760C330D" w14:textId="77777777" w:rsidR="00C7112A" w:rsidRPr="001B44CC" w:rsidRDefault="00C7112A" w:rsidP="00BA7FF4">
      <w:pPr>
        <w:jc w:val="right"/>
        <w:rPr>
          <w:b/>
          <w:bCs/>
          <w:i/>
          <w:iCs/>
          <w:noProof w:val="0"/>
        </w:rPr>
      </w:pPr>
    </w:p>
    <w:p w14:paraId="65245216" w14:textId="77777777" w:rsidR="00C7112A" w:rsidRPr="001B44CC" w:rsidRDefault="00C7112A" w:rsidP="00BA7FF4">
      <w:pPr>
        <w:jc w:val="right"/>
        <w:rPr>
          <w:b/>
          <w:bCs/>
          <w:i/>
          <w:iCs/>
          <w:noProof w:val="0"/>
        </w:rPr>
      </w:pPr>
    </w:p>
    <w:p w14:paraId="3EA7A3C4" w14:textId="77777777" w:rsidR="00C7112A" w:rsidRPr="001B44CC" w:rsidRDefault="00C7112A" w:rsidP="00BA7FF4">
      <w:pPr>
        <w:jc w:val="right"/>
        <w:rPr>
          <w:b/>
          <w:bCs/>
          <w:i/>
          <w:iCs/>
          <w:noProof w:val="0"/>
        </w:rPr>
      </w:pPr>
    </w:p>
    <w:p w14:paraId="4E921606" w14:textId="77777777" w:rsidR="00C7112A" w:rsidRPr="001B44CC" w:rsidRDefault="00C7112A" w:rsidP="00BA7FF4">
      <w:pPr>
        <w:jc w:val="right"/>
        <w:rPr>
          <w:b/>
          <w:bCs/>
          <w:i/>
          <w:iCs/>
          <w:noProof w:val="0"/>
        </w:rPr>
      </w:pPr>
    </w:p>
    <w:p w14:paraId="3348C093" w14:textId="77777777" w:rsidR="00C7112A" w:rsidRPr="001B44CC" w:rsidRDefault="00C7112A" w:rsidP="001F113D">
      <w:pPr>
        <w:rPr>
          <w:b/>
          <w:bCs/>
          <w:i/>
          <w:iCs/>
          <w:noProof w:val="0"/>
        </w:rPr>
      </w:pPr>
    </w:p>
    <w:p w14:paraId="5CAAD458" w14:textId="77777777" w:rsidR="00C7112A" w:rsidRPr="001B44CC" w:rsidRDefault="00C7112A" w:rsidP="00BA7FF4">
      <w:pPr>
        <w:jc w:val="right"/>
        <w:rPr>
          <w:b/>
          <w:bCs/>
          <w:i/>
          <w:iCs/>
          <w:noProof w:val="0"/>
        </w:rPr>
      </w:pPr>
    </w:p>
    <w:p w14:paraId="290DD671" w14:textId="77777777" w:rsidR="00C7112A" w:rsidRPr="001B44CC" w:rsidRDefault="00C7112A" w:rsidP="00BA7FF4">
      <w:pPr>
        <w:jc w:val="right"/>
        <w:rPr>
          <w:b/>
          <w:bCs/>
          <w:i/>
          <w:iCs/>
          <w:noProof w:val="0"/>
        </w:rPr>
      </w:pPr>
    </w:p>
    <w:p w14:paraId="05A6EBE2" w14:textId="5B2156DA" w:rsidR="00BA7FF4" w:rsidRPr="001B44CC" w:rsidRDefault="00BA7FF4" w:rsidP="00BA7FF4">
      <w:pPr>
        <w:jc w:val="right"/>
        <w:rPr>
          <w:b/>
          <w:bCs/>
          <w:i/>
          <w:iCs/>
          <w:noProof w:val="0"/>
          <w:sz w:val="22"/>
          <w:szCs w:val="22"/>
        </w:rPr>
      </w:pPr>
      <w:r w:rsidRPr="001B44CC">
        <w:rPr>
          <w:b/>
          <w:bCs/>
          <w:i/>
          <w:iCs/>
          <w:noProof w:val="0"/>
        </w:rPr>
        <w:lastRenderedPageBreak/>
        <w:t>Anexa nr.</w:t>
      </w:r>
      <w:r w:rsidR="00FF430B" w:rsidRPr="001B44CC">
        <w:rPr>
          <w:b/>
          <w:bCs/>
          <w:i/>
          <w:iCs/>
          <w:noProof w:val="0"/>
        </w:rPr>
        <w:t xml:space="preserve"> </w:t>
      </w:r>
      <w:r w:rsidRPr="001B44CC">
        <w:rPr>
          <w:b/>
          <w:bCs/>
          <w:i/>
          <w:iCs/>
          <w:noProof w:val="0"/>
        </w:rPr>
        <w:t>8</w:t>
      </w:r>
    </w:p>
    <w:p w14:paraId="4E3291AE" w14:textId="77777777" w:rsidR="00BA2145" w:rsidRPr="001B44CC" w:rsidRDefault="00BA2145" w:rsidP="00BA2145">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050BA30C" w14:textId="77777777" w:rsidR="00BA2145" w:rsidRPr="001B44CC" w:rsidRDefault="00BA2145" w:rsidP="00BA2145">
      <w:pPr>
        <w:tabs>
          <w:tab w:val="left" w:pos="5103"/>
          <w:tab w:val="left" w:pos="10348"/>
        </w:tabs>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14:paraId="0DF2F1BB" w14:textId="43E48CA2" w:rsidR="00B65C93" w:rsidRPr="001B44CC" w:rsidRDefault="00B65C93" w:rsidP="00BA2145">
      <w:pPr>
        <w:jc w:val="right"/>
      </w:pPr>
    </w:p>
    <w:p w14:paraId="61F72C0F" w14:textId="77777777" w:rsidR="00F961E2" w:rsidRPr="001B44CC" w:rsidRDefault="00F961E2" w:rsidP="0028109E">
      <w:pPr>
        <w:pStyle w:val="a8"/>
        <w:tabs>
          <w:tab w:val="left" w:pos="567"/>
        </w:tabs>
        <w:spacing w:line="360" w:lineRule="auto"/>
        <w:rPr>
          <w:rFonts w:ascii="Times New Roman" w:hAnsi="Times New Roman"/>
          <w:b/>
          <w:i/>
          <w:iCs/>
          <w:color w:val="2E74B5" w:themeColor="accent1" w:themeShade="BF"/>
          <w:sz w:val="28"/>
          <w:szCs w:val="28"/>
        </w:rPr>
      </w:pPr>
    </w:p>
    <w:p w14:paraId="2B776929" w14:textId="1ED4BA2E" w:rsidR="0028109E" w:rsidRPr="001B44CC" w:rsidRDefault="0028109E" w:rsidP="0028109E">
      <w:pPr>
        <w:pStyle w:val="a8"/>
        <w:tabs>
          <w:tab w:val="left" w:pos="567"/>
        </w:tabs>
        <w:spacing w:line="360" w:lineRule="auto"/>
        <w:rPr>
          <w:rFonts w:ascii="Times New Roman" w:hAnsi="Times New Roman"/>
          <w:b/>
          <w:sz w:val="28"/>
          <w:szCs w:val="28"/>
        </w:rPr>
      </w:pPr>
      <w:r w:rsidRPr="001B44CC">
        <w:rPr>
          <w:rFonts w:ascii="Times New Roman" w:hAnsi="Times New Roman"/>
          <w:b/>
          <w:i/>
          <w:iCs/>
          <w:color w:val="2E74B5" w:themeColor="accent1" w:themeShade="BF"/>
          <w:sz w:val="28"/>
          <w:szCs w:val="28"/>
        </w:rPr>
        <w:t>Se completează de către operatorul economic.</w:t>
      </w:r>
    </w:p>
    <w:p w14:paraId="3C3054B9" w14:textId="77777777" w:rsidR="00BE49DD" w:rsidRPr="001B44CC" w:rsidRDefault="00BE49DD" w:rsidP="00950D18">
      <w:pPr>
        <w:pStyle w:val="a8"/>
        <w:tabs>
          <w:tab w:val="left" w:pos="567"/>
        </w:tabs>
        <w:spacing w:line="360" w:lineRule="auto"/>
        <w:rPr>
          <w:rFonts w:ascii="Times New Roman" w:hAnsi="Times New Roman"/>
          <w:szCs w:val="24"/>
        </w:rPr>
      </w:pPr>
    </w:p>
    <w:p w14:paraId="345D6EA2" w14:textId="77777777" w:rsidR="0028109E" w:rsidRPr="001B44CC" w:rsidRDefault="0028109E" w:rsidP="00BB1EC7">
      <w:pPr>
        <w:pStyle w:val="2"/>
        <w:tabs>
          <w:tab w:val="left" w:pos="567"/>
        </w:tabs>
        <w:spacing w:before="0"/>
        <w:jc w:val="center"/>
        <w:rPr>
          <w:rFonts w:ascii="Times New Roman" w:hAnsi="Times New Roman" w:cs="Times New Roman"/>
          <w:color w:val="auto"/>
          <w:sz w:val="28"/>
          <w:szCs w:val="28"/>
        </w:rPr>
      </w:pPr>
    </w:p>
    <w:p w14:paraId="24C16CCB" w14:textId="77777777" w:rsidR="0028109E" w:rsidRPr="001B44CC" w:rsidRDefault="0028109E" w:rsidP="00BB1EC7">
      <w:pPr>
        <w:pStyle w:val="2"/>
        <w:tabs>
          <w:tab w:val="left" w:pos="567"/>
        </w:tabs>
        <w:spacing w:before="0"/>
        <w:jc w:val="center"/>
        <w:rPr>
          <w:rFonts w:ascii="Times New Roman" w:hAnsi="Times New Roman" w:cs="Times New Roman"/>
          <w:color w:val="auto"/>
          <w:sz w:val="28"/>
          <w:szCs w:val="28"/>
        </w:rPr>
      </w:pPr>
    </w:p>
    <w:p w14:paraId="252F031E" w14:textId="7F6A1C02" w:rsidR="00BB1EC7" w:rsidRPr="001B44CC" w:rsidRDefault="00BB1EC7" w:rsidP="00BB1EC7">
      <w:pPr>
        <w:pStyle w:val="2"/>
        <w:tabs>
          <w:tab w:val="left" w:pos="567"/>
        </w:tabs>
        <w:spacing w:before="0"/>
        <w:jc w:val="center"/>
        <w:rPr>
          <w:rFonts w:ascii="Times New Roman" w:hAnsi="Times New Roman" w:cs="Times New Roman"/>
          <w:color w:val="auto"/>
          <w:sz w:val="28"/>
          <w:szCs w:val="28"/>
        </w:rPr>
      </w:pPr>
      <w:r w:rsidRPr="001B44CC">
        <w:rPr>
          <w:rFonts w:ascii="Times New Roman" w:hAnsi="Times New Roman" w:cs="Times New Roman"/>
          <w:color w:val="auto"/>
          <w:sz w:val="28"/>
          <w:szCs w:val="28"/>
        </w:rPr>
        <w:t>DECLARAŢIE</w:t>
      </w:r>
    </w:p>
    <w:p w14:paraId="17975B6F" w14:textId="1ABD12CF" w:rsidR="003F2E01" w:rsidRPr="001B44CC" w:rsidRDefault="00BB1EC7" w:rsidP="00BB1EC7">
      <w:pPr>
        <w:pStyle w:val="a8"/>
        <w:tabs>
          <w:tab w:val="left" w:pos="567"/>
        </w:tabs>
        <w:spacing w:line="360" w:lineRule="auto"/>
        <w:jc w:val="center"/>
        <w:rPr>
          <w:rFonts w:ascii="Times New Roman" w:hAnsi="Times New Roman"/>
          <w:b/>
          <w:szCs w:val="24"/>
        </w:rPr>
      </w:pPr>
      <w:r w:rsidRPr="001B44CC">
        <w:rPr>
          <w:rFonts w:ascii="Times New Roman" w:hAnsi="Times New Roman"/>
          <w:b/>
          <w:szCs w:val="24"/>
        </w:rPr>
        <w:t>privind valabilitatea ofertei</w:t>
      </w:r>
    </w:p>
    <w:p w14:paraId="249B7A62" w14:textId="77777777" w:rsidR="00BB1EC7" w:rsidRPr="001B44CC" w:rsidRDefault="00BB1EC7" w:rsidP="00950D18">
      <w:pPr>
        <w:pStyle w:val="a8"/>
        <w:tabs>
          <w:tab w:val="left" w:pos="567"/>
        </w:tabs>
        <w:spacing w:line="360" w:lineRule="auto"/>
        <w:rPr>
          <w:rFonts w:ascii="Times New Roman" w:hAnsi="Times New Roman"/>
          <w:szCs w:val="24"/>
        </w:rPr>
      </w:pPr>
    </w:p>
    <w:p w14:paraId="7BB2B8E5" w14:textId="77777777" w:rsidR="00211C74" w:rsidRPr="001B44CC" w:rsidRDefault="00211C74" w:rsidP="00211C74">
      <w:pPr>
        <w:pStyle w:val="a8"/>
        <w:tabs>
          <w:tab w:val="left" w:pos="-142"/>
        </w:tabs>
        <w:spacing w:before="240"/>
        <w:jc w:val="center"/>
        <w:rPr>
          <w:rFonts w:ascii="Times New Roman" w:hAnsi="Times New Roman"/>
          <w:sz w:val="20"/>
        </w:rPr>
      </w:pPr>
      <w:r w:rsidRPr="001B44CC">
        <w:rPr>
          <w:rFonts w:ascii="Times New Roman" w:hAnsi="Times New Roman"/>
          <w:szCs w:val="24"/>
        </w:rPr>
        <w:t>Către_________________________________________________________________________</w:t>
      </w:r>
      <w:r w:rsidRPr="001B44CC">
        <w:rPr>
          <w:rFonts w:ascii="Times New Roman" w:hAnsi="Times New Roman"/>
          <w:szCs w:val="24"/>
        </w:rPr>
        <w:softHyphen/>
      </w:r>
      <w:r w:rsidRPr="001B44CC">
        <w:rPr>
          <w:rFonts w:ascii="Times New Roman" w:hAnsi="Times New Roman"/>
          <w:szCs w:val="24"/>
        </w:rPr>
        <w:softHyphen/>
      </w:r>
      <w:r w:rsidRPr="001B44CC">
        <w:rPr>
          <w:rFonts w:ascii="Times New Roman" w:hAnsi="Times New Roman"/>
          <w:szCs w:val="24"/>
        </w:rPr>
        <w:softHyphen/>
      </w:r>
      <w:r w:rsidRPr="001B44CC">
        <w:rPr>
          <w:rFonts w:ascii="Times New Roman" w:hAnsi="Times New Roman"/>
          <w:sz w:val="20"/>
        </w:rPr>
        <w:t>(</w:t>
      </w:r>
      <w:r w:rsidRPr="001B44CC">
        <w:rPr>
          <w:rFonts w:ascii="Times New Roman" w:hAnsi="Times New Roman"/>
          <w:i/>
          <w:sz w:val="20"/>
        </w:rPr>
        <w:t>denumirea autorităţii contractante şi adresa completă</w:t>
      </w:r>
      <w:r w:rsidRPr="001B44CC">
        <w:rPr>
          <w:rFonts w:ascii="Times New Roman" w:hAnsi="Times New Roman"/>
          <w:sz w:val="20"/>
        </w:rPr>
        <w:t>)</w:t>
      </w:r>
    </w:p>
    <w:p w14:paraId="126C2B58" w14:textId="77777777" w:rsidR="00211C74" w:rsidRPr="001B44CC"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1B44CC"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1B44CC" w:rsidRDefault="00211C74" w:rsidP="00211C74">
      <w:pPr>
        <w:pStyle w:val="a8"/>
        <w:tabs>
          <w:tab w:val="left" w:pos="567"/>
        </w:tabs>
        <w:spacing w:line="360" w:lineRule="auto"/>
        <w:jc w:val="both"/>
        <w:rPr>
          <w:rFonts w:ascii="Times New Roman" w:hAnsi="Times New Roman"/>
          <w:szCs w:val="24"/>
        </w:rPr>
      </w:pPr>
      <w:r w:rsidRPr="001B44CC">
        <w:rPr>
          <w:rFonts w:ascii="Times New Roman" w:hAnsi="Times New Roman"/>
          <w:b/>
          <w:szCs w:val="24"/>
        </w:rPr>
        <w:t>Stimaţi domni</w:t>
      </w:r>
      <w:r w:rsidRPr="001B44CC">
        <w:rPr>
          <w:rFonts w:ascii="Times New Roman" w:hAnsi="Times New Roman"/>
          <w:szCs w:val="24"/>
        </w:rPr>
        <w:t>,</w:t>
      </w:r>
    </w:p>
    <w:p w14:paraId="50E681BC" w14:textId="77777777" w:rsidR="00BB1EC7" w:rsidRPr="001B44CC" w:rsidRDefault="00BB1EC7" w:rsidP="00950D18">
      <w:pPr>
        <w:pStyle w:val="a8"/>
        <w:tabs>
          <w:tab w:val="left" w:pos="567"/>
        </w:tabs>
        <w:spacing w:line="360" w:lineRule="auto"/>
        <w:rPr>
          <w:rFonts w:ascii="Times New Roman" w:hAnsi="Times New Roman"/>
          <w:szCs w:val="24"/>
        </w:rPr>
      </w:pPr>
    </w:p>
    <w:p w14:paraId="360BECF4" w14:textId="1C3D9974" w:rsidR="00211C74" w:rsidRPr="001B44CC" w:rsidRDefault="00211C74" w:rsidP="00211C74">
      <w:pPr>
        <w:shd w:val="clear" w:color="auto" w:fill="FFFFFF" w:themeFill="background1"/>
        <w:spacing w:before="120"/>
        <w:rPr>
          <w:b/>
          <w:noProof w:val="0"/>
          <w:lang w:eastAsia="ru-RU"/>
        </w:rPr>
      </w:pPr>
      <w:r w:rsidRPr="001B44CC">
        <w:rPr>
          <w:rFonts w:eastAsia="Calibri"/>
        </w:rPr>
        <w:t>Ne angajăm să menț</w:t>
      </w:r>
      <w:r w:rsidR="00BB1EC7" w:rsidRPr="001B44CC">
        <w:rPr>
          <w:rFonts w:eastAsia="Calibri"/>
        </w:rPr>
        <w:t>inem ofert</w:t>
      </w:r>
      <w:r w:rsidRPr="001B44CC">
        <w:rPr>
          <w:rFonts w:eastAsia="Calibri"/>
        </w:rPr>
        <w:t>a</w:t>
      </w:r>
      <w:r w:rsidR="00BB1EC7" w:rsidRPr="001B44CC">
        <w:rPr>
          <w:rFonts w:eastAsia="Calibri"/>
        </w:rPr>
        <w:t xml:space="preserve"> valabil</w:t>
      </w:r>
      <w:r w:rsidRPr="001B44CC">
        <w:rPr>
          <w:rFonts w:eastAsia="Calibri"/>
        </w:rPr>
        <w:t>ă,</w:t>
      </w:r>
      <w:r w:rsidR="00E706C1" w:rsidRPr="001B44CC">
        <w:rPr>
          <w:rFonts w:eastAsia="Calibri"/>
        </w:rPr>
        <w:t xml:space="preserve"> </w:t>
      </w:r>
      <w:r w:rsidRPr="001B44CC">
        <w:rPr>
          <w:b/>
          <w:noProof w:val="0"/>
          <w:lang w:eastAsia="ru-RU"/>
        </w:rPr>
        <w:t xml:space="preserve">privind achiziționarea </w:t>
      </w:r>
      <w:r w:rsidRPr="001B44CC">
        <w:rPr>
          <w:b/>
          <w:noProof w:val="0"/>
          <w:shd w:val="clear" w:color="auto" w:fill="FFFFFF" w:themeFill="background1"/>
          <w:lang w:eastAsia="ru-RU"/>
        </w:rPr>
        <w:t>_______________________</w:t>
      </w:r>
      <w:r w:rsidRPr="001B44CC">
        <w:rPr>
          <w:b/>
          <w:noProof w:val="0"/>
          <w:shd w:val="clear" w:color="auto" w:fill="FFFFFF" w:themeFill="background1"/>
          <w:lang w:eastAsia="ru-RU"/>
        </w:rPr>
        <w:br/>
      </w:r>
      <w:r w:rsidR="00E706C1" w:rsidRPr="001B44CC">
        <w:rPr>
          <w:noProof w:val="0"/>
          <w:lang w:eastAsia="ru-RU"/>
        </w:rPr>
        <w:t xml:space="preserve">                                                                                                              </w:t>
      </w:r>
      <w:r w:rsidRPr="001B44CC">
        <w:rPr>
          <w:noProof w:val="0"/>
          <w:sz w:val="20"/>
          <w:szCs w:val="20"/>
          <w:lang w:eastAsia="ru-RU"/>
        </w:rPr>
        <w:t>(se indică obiectul achiziției)</w:t>
      </w:r>
      <w:r w:rsidRPr="001B44CC">
        <w:rPr>
          <w:b/>
          <w:noProof w:val="0"/>
          <w:sz w:val="20"/>
          <w:szCs w:val="20"/>
          <w:lang w:eastAsia="ru-RU"/>
        </w:rPr>
        <w:br/>
      </w:r>
      <w:r w:rsidRPr="001B44CC">
        <w:rPr>
          <w:b/>
          <w:noProof w:val="0"/>
          <w:lang w:eastAsia="ru-RU"/>
        </w:rPr>
        <w:t>prin procedura de achiziție__________________________</w:t>
      </w:r>
      <w:r w:rsidR="002927B7" w:rsidRPr="001B44CC">
        <w:rPr>
          <w:b/>
          <w:noProof w:val="0"/>
          <w:lang w:eastAsia="ru-RU"/>
        </w:rPr>
        <w:t>___________,</w:t>
      </w:r>
      <w:r w:rsidRPr="001B44CC">
        <w:rPr>
          <w:b/>
          <w:noProof w:val="0"/>
          <w:lang w:eastAsia="ru-RU"/>
        </w:rPr>
        <w:br/>
      </w:r>
      <w:r w:rsidR="00E706C1" w:rsidRPr="001B44CC">
        <w:rPr>
          <w:noProof w:val="0"/>
          <w:lang w:eastAsia="ru-RU"/>
        </w:rPr>
        <w:t xml:space="preserve">                                                        </w:t>
      </w:r>
      <w:r w:rsidRPr="001B44CC">
        <w:rPr>
          <w:noProof w:val="0"/>
          <w:sz w:val="20"/>
          <w:szCs w:val="20"/>
          <w:lang w:eastAsia="ru-RU"/>
        </w:rPr>
        <w:t>(tipul procedurii de achiziție)</w:t>
      </w:r>
    </w:p>
    <w:p w14:paraId="028E1673" w14:textId="77777777" w:rsidR="00BB1EC7" w:rsidRPr="001B44CC" w:rsidRDefault="00BB1EC7" w:rsidP="00BB1EC7">
      <w:pPr>
        <w:autoSpaceDN w:val="0"/>
        <w:adjustRightInd w:val="0"/>
        <w:jc w:val="both"/>
        <w:rPr>
          <w:rFonts w:eastAsia="Calibri"/>
        </w:rPr>
      </w:pPr>
      <w:r w:rsidRPr="001B44CC">
        <w:rPr>
          <w:rFonts w:eastAsia="Calibri"/>
        </w:rPr>
        <w:t>pentru o durat</w:t>
      </w:r>
      <w:r w:rsidR="00211C74" w:rsidRPr="001B44CC">
        <w:rPr>
          <w:rFonts w:eastAsia="Calibri"/>
        </w:rPr>
        <w:t>ă de _______</w:t>
      </w:r>
      <w:r w:rsidR="002927B7" w:rsidRPr="001B44CC">
        <w:rPr>
          <w:rFonts w:eastAsia="Calibri"/>
        </w:rPr>
        <w:t>______</w:t>
      </w:r>
      <w:r w:rsidR="00211C74" w:rsidRPr="001B44CC">
        <w:rPr>
          <w:rFonts w:eastAsia="Calibri"/>
        </w:rPr>
        <w:t xml:space="preserve"> zile, (durata în litere ș</w:t>
      </w:r>
      <w:r w:rsidRPr="001B44CC">
        <w:rPr>
          <w:rFonts w:eastAsia="Calibri"/>
        </w:rPr>
        <w:t>i cifre), respectiv p</w:t>
      </w:r>
      <w:r w:rsidR="00211C74" w:rsidRPr="001B44CC">
        <w:rPr>
          <w:rFonts w:eastAsia="Calibri"/>
        </w:rPr>
        <w:t>ână</w:t>
      </w:r>
      <w:r w:rsidRPr="001B44CC">
        <w:rPr>
          <w:rFonts w:eastAsia="Calibri"/>
        </w:rPr>
        <w:t xml:space="preserve"> la data de _______</w:t>
      </w:r>
      <w:r w:rsidR="00211C74" w:rsidRPr="001B44CC">
        <w:rPr>
          <w:rFonts w:eastAsia="Calibri"/>
        </w:rPr>
        <w:t>____________ (ziua/luna/anul), și ea va rămâne obligatorie pentru noi ș</w:t>
      </w:r>
      <w:r w:rsidRPr="001B44CC">
        <w:rPr>
          <w:rFonts w:eastAsia="Calibri"/>
        </w:rPr>
        <w:t>i poate fi acceptat</w:t>
      </w:r>
      <w:r w:rsidR="00211C74" w:rsidRPr="001B44CC">
        <w:rPr>
          <w:rFonts w:eastAsia="Calibri"/>
        </w:rPr>
        <w:t>ă</w:t>
      </w:r>
      <w:r w:rsidRPr="001B44CC">
        <w:rPr>
          <w:rFonts w:eastAsia="Calibri"/>
        </w:rPr>
        <w:t xml:space="preserve"> oric</w:t>
      </w:r>
      <w:r w:rsidR="00211C74" w:rsidRPr="001B44CC">
        <w:rPr>
          <w:rFonts w:eastAsia="Calibri"/>
        </w:rPr>
        <w:t>ând î</w:t>
      </w:r>
      <w:r w:rsidRPr="001B44CC">
        <w:rPr>
          <w:rFonts w:eastAsia="Calibri"/>
        </w:rPr>
        <w:t>nainte de expirarea perioadei de valabilitate.</w:t>
      </w:r>
    </w:p>
    <w:p w14:paraId="1FFFEA09" w14:textId="77777777" w:rsidR="00BB1EC7" w:rsidRPr="001B44CC" w:rsidRDefault="00BB1EC7" w:rsidP="00950D18">
      <w:pPr>
        <w:pStyle w:val="a8"/>
        <w:tabs>
          <w:tab w:val="left" w:pos="567"/>
        </w:tabs>
        <w:spacing w:line="360" w:lineRule="auto"/>
        <w:rPr>
          <w:rFonts w:ascii="Times New Roman" w:hAnsi="Times New Roman"/>
          <w:szCs w:val="24"/>
        </w:rPr>
      </w:pPr>
    </w:p>
    <w:p w14:paraId="37C20DD9" w14:textId="77777777" w:rsidR="00BB1EC7" w:rsidRPr="001B44CC" w:rsidRDefault="00BB1EC7" w:rsidP="00950D18">
      <w:pPr>
        <w:pStyle w:val="a8"/>
        <w:tabs>
          <w:tab w:val="left" w:pos="567"/>
        </w:tabs>
        <w:spacing w:line="360" w:lineRule="auto"/>
        <w:rPr>
          <w:rFonts w:ascii="Times New Roman" w:hAnsi="Times New Roman"/>
          <w:szCs w:val="24"/>
        </w:rPr>
      </w:pPr>
    </w:p>
    <w:p w14:paraId="3AC6F755" w14:textId="77777777" w:rsidR="00BE49DD" w:rsidRPr="001B44CC" w:rsidRDefault="00BE49DD" w:rsidP="00950D18">
      <w:pPr>
        <w:pStyle w:val="a8"/>
        <w:tabs>
          <w:tab w:val="left" w:pos="567"/>
        </w:tabs>
        <w:spacing w:line="360" w:lineRule="auto"/>
        <w:rPr>
          <w:rFonts w:ascii="Times New Roman" w:hAnsi="Times New Roman"/>
          <w:szCs w:val="24"/>
        </w:rPr>
      </w:pPr>
    </w:p>
    <w:p w14:paraId="7E0B4786" w14:textId="77777777" w:rsidR="00BE49DD" w:rsidRPr="001B44CC" w:rsidRDefault="00BE49DD" w:rsidP="00950D18">
      <w:pPr>
        <w:pStyle w:val="a8"/>
        <w:tabs>
          <w:tab w:val="left" w:pos="567"/>
        </w:tabs>
        <w:spacing w:line="360" w:lineRule="auto"/>
        <w:rPr>
          <w:rFonts w:ascii="Times New Roman" w:hAnsi="Times New Roman"/>
          <w:szCs w:val="24"/>
        </w:rPr>
      </w:pPr>
    </w:p>
    <w:p w14:paraId="11C3E31B" w14:textId="77777777" w:rsidR="00211C74" w:rsidRPr="001B44CC" w:rsidRDefault="00211C74" w:rsidP="00211C74">
      <w:pPr>
        <w:pStyle w:val="a8"/>
        <w:tabs>
          <w:tab w:val="left" w:pos="567"/>
        </w:tabs>
        <w:spacing w:line="360" w:lineRule="auto"/>
        <w:rPr>
          <w:rFonts w:ascii="Times New Roman" w:hAnsi="Times New Roman"/>
          <w:szCs w:val="24"/>
        </w:rPr>
      </w:pPr>
      <w:r w:rsidRPr="001B44CC">
        <w:rPr>
          <w:rFonts w:ascii="Times New Roman" w:hAnsi="Times New Roman"/>
          <w:szCs w:val="24"/>
        </w:rPr>
        <w:t>Data completării . . . . . . . . . . . . .</w:t>
      </w:r>
      <w:r w:rsidRPr="001B44CC">
        <w:rPr>
          <w:rFonts w:ascii="Times New Roman" w:hAnsi="Times New Roman"/>
          <w:szCs w:val="24"/>
        </w:rPr>
        <w:tab/>
        <w:t>Cu stimă,</w:t>
      </w:r>
    </w:p>
    <w:p w14:paraId="22EC4D5D" w14:textId="77777777" w:rsidR="00211C74" w:rsidRPr="001B44CC" w:rsidRDefault="00211C74" w:rsidP="00211C74">
      <w:pPr>
        <w:pStyle w:val="a8"/>
        <w:tabs>
          <w:tab w:val="left" w:pos="567"/>
        </w:tabs>
        <w:spacing w:line="360" w:lineRule="auto"/>
        <w:jc w:val="right"/>
        <w:rPr>
          <w:rFonts w:ascii="Times New Roman" w:hAnsi="Times New Roman"/>
          <w:szCs w:val="24"/>
        </w:rPr>
      </w:pPr>
      <w:r w:rsidRPr="001B44CC">
        <w:rPr>
          <w:rFonts w:ascii="Times New Roman" w:hAnsi="Times New Roman"/>
          <w:szCs w:val="24"/>
        </w:rPr>
        <w:t>Ofertant/candidat</w:t>
      </w:r>
    </w:p>
    <w:p w14:paraId="5E60B85C" w14:textId="77777777" w:rsidR="00211C74" w:rsidRPr="001B44CC" w:rsidRDefault="00211C74" w:rsidP="00211C74">
      <w:pPr>
        <w:pStyle w:val="a8"/>
        <w:tabs>
          <w:tab w:val="left" w:pos="567"/>
        </w:tabs>
        <w:spacing w:line="360" w:lineRule="auto"/>
        <w:jc w:val="right"/>
        <w:rPr>
          <w:rFonts w:ascii="Times New Roman" w:hAnsi="Times New Roman"/>
          <w:szCs w:val="24"/>
        </w:rPr>
      </w:pPr>
      <w:r w:rsidRPr="001B44CC">
        <w:rPr>
          <w:rFonts w:ascii="Times New Roman" w:hAnsi="Times New Roman"/>
          <w:szCs w:val="24"/>
        </w:rPr>
        <w:t>. . . . . . . . . . . . . . . . . . . . . . . .</w:t>
      </w:r>
    </w:p>
    <w:p w14:paraId="3F8D7784" w14:textId="77777777" w:rsidR="00211C74" w:rsidRPr="001B44CC" w:rsidRDefault="00211C74" w:rsidP="00211C74">
      <w:pPr>
        <w:pStyle w:val="a8"/>
        <w:tabs>
          <w:tab w:val="left" w:pos="567"/>
        </w:tabs>
        <w:spacing w:line="360" w:lineRule="auto"/>
        <w:jc w:val="right"/>
        <w:rPr>
          <w:rFonts w:ascii="Times New Roman" w:hAnsi="Times New Roman"/>
          <w:szCs w:val="24"/>
        </w:rPr>
      </w:pPr>
      <w:r w:rsidRPr="001B44CC">
        <w:rPr>
          <w:rFonts w:ascii="Times New Roman" w:hAnsi="Times New Roman"/>
          <w:szCs w:val="24"/>
        </w:rPr>
        <w:t>(semnătura autorizată)</w:t>
      </w:r>
    </w:p>
    <w:p w14:paraId="312ED17B" w14:textId="77777777" w:rsidR="00BE49DD" w:rsidRPr="001B44CC" w:rsidRDefault="00BE49DD" w:rsidP="00950D18">
      <w:pPr>
        <w:pStyle w:val="a8"/>
        <w:tabs>
          <w:tab w:val="left" w:pos="567"/>
        </w:tabs>
        <w:spacing w:line="360" w:lineRule="auto"/>
        <w:rPr>
          <w:rFonts w:ascii="Times New Roman" w:hAnsi="Times New Roman"/>
          <w:szCs w:val="24"/>
        </w:rPr>
      </w:pPr>
    </w:p>
    <w:p w14:paraId="6843E031" w14:textId="77777777" w:rsidR="001F113D" w:rsidRDefault="001F113D" w:rsidP="001F113D">
      <w:pPr>
        <w:tabs>
          <w:tab w:val="left" w:pos="-284"/>
          <w:tab w:val="left" w:pos="426"/>
          <w:tab w:val="left" w:pos="604"/>
          <w:tab w:val="left" w:pos="960"/>
        </w:tabs>
        <w:spacing w:after="120"/>
        <w:ind w:left="-284" w:firstLine="284"/>
        <w:jc w:val="both"/>
        <w:rPr>
          <w:b/>
          <w:i/>
        </w:rPr>
      </w:pPr>
      <w:r>
        <w:rPr>
          <w:b/>
          <w:i/>
        </w:rPr>
        <w:t>*Notă: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6C271CF2" w14:textId="77777777" w:rsidR="00BE49DD" w:rsidRPr="001B44CC" w:rsidRDefault="00BE49DD" w:rsidP="00950D18">
      <w:pPr>
        <w:pStyle w:val="a8"/>
        <w:tabs>
          <w:tab w:val="left" w:pos="567"/>
        </w:tabs>
        <w:spacing w:line="360" w:lineRule="auto"/>
        <w:rPr>
          <w:rFonts w:ascii="Times New Roman" w:hAnsi="Times New Roman"/>
          <w:szCs w:val="24"/>
        </w:rPr>
      </w:pPr>
    </w:p>
    <w:p w14:paraId="1518CE00" w14:textId="77777777" w:rsidR="00BE49DD" w:rsidRDefault="00BE49DD" w:rsidP="00950D18">
      <w:pPr>
        <w:pStyle w:val="a8"/>
        <w:tabs>
          <w:tab w:val="left" w:pos="567"/>
        </w:tabs>
        <w:spacing w:line="360" w:lineRule="auto"/>
        <w:rPr>
          <w:rFonts w:ascii="Times New Roman" w:hAnsi="Times New Roman"/>
          <w:szCs w:val="24"/>
        </w:rPr>
      </w:pPr>
    </w:p>
    <w:p w14:paraId="457F3FD7" w14:textId="77777777" w:rsidR="001F113D" w:rsidRDefault="001F113D" w:rsidP="00950D18">
      <w:pPr>
        <w:pStyle w:val="a8"/>
        <w:tabs>
          <w:tab w:val="left" w:pos="567"/>
        </w:tabs>
        <w:spacing w:line="360" w:lineRule="auto"/>
        <w:rPr>
          <w:rFonts w:ascii="Times New Roman" w:hAnsi="Times New Roman"/>
          <w:szCs w:val="24"/>
        </w:rPr>
      </w:pPr>
    </w:p>
    <w:p w14:paraId="56D79546" w14:textId="77777777" w:rsidR="004D5185" w:rsidRPr="001B44CC" w:rsidRDefault="004D5185" w:rsidP="00950D18">
      <w:pPr>
        <w:pStyle w:val="a8"/>
        <w:tabs>
          <w:tab w:val="left" w:pos="567"/>
        </w:tabs>
        <w:spacing w:line="360" w:lineRule="auto"/>
        <w:rPr>
          <w:rFonts w:ascii="Times New Roman" w:hAnsi="Times New Roman"/>
          <w:szCs w:val="24"/>
        </w:rPr>
      </w:pPr>
    </w:p>
    <w:p w14:paraId="2FE154B9" w14:textId="48222BD8" w:rsidR="00BE49DD" w:rsidRPr="001B44CC" w:rsidRDefault="00BE49DD" w:rsidP="00BE49DD">
      <w:pPr>
        <w:jc w:val="right"/>
        <w:rPr>
          <w:b/>
          <w:bCs/>
          <w:i/>
          <w:iCs/>
          <w:noProof w:val="0"/>
          <w:sz w:val="22"/>
          <w:szCs w:val="22"/>
        </w:rPr>
      </w:pPr>
      <w:r w:rsidRPr="001B44CC">
        <w:rPr>
          <w:b/>
          <w:bCs/>
          <w:i/>
          <w:iCs/>
          <w:noProof w:val="0"/>
        </w:rPr>
        <w:lastRenderedPageBreak/>
        <w:t>Anexa nr.</w:t>
      </w:r>
      <w:r w:rsidR="00FF430B" w:rsidRPr="001B44CC">
        <w:rPr>
          <w:b/>
          <w:bCs/>
          <w:i/>
          <w:iCs/>
          <w:noProof w:val="0"/>
        </w:rPr>
        <w:t xml:space="preserve"> </w:t>
      </w:r>
      <w:r w:rsidRPr="001B44CC">
        <w:rPr>
          <w:b/>
          <w:bCs/>
          <w:i/>
          <w:iCs/>
          <w:noProof w:val="0"/>
        </w:rPr>
        <w:t>9</w:t>
      </w:r>
    </w:p>
    <w:p w14:paraId="171C39E9" w14:textId="77777777" w:rsidR="00BA2145" w:rsidRPr="001B44CC" w:rsidRDefault="00BA2145" w:rsidP="00BA2145">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30E64C15" w14:textId="77777777" w:rsidR="00BA2145" w:rsidRPr="001B44CC" w:rsidRDefault="00BA2145" w:rsidP="00BA2145">
      <w:pPr>
        <w:tabs>
          <w:tab w:val="left" w:pos="5103"/>
          <w:tab w:val="left" w:pos="10348"/>
        </w:tabs>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bookmarkEnd w:id="0"/>
    <w:p w14:paraId="7D8DF40F" w14:textId="77777777" w:rsidR="00BA2145" w:rsidRPr="001B44CC" w:rsidRDefault="00BA2145" w:rsidP="00BA2145">
      <w:pPr>
        <w:pStyle w:val="a8"/>
        <w:tabs>
          <w:tab w:val="left" w:pos="567"/>
        </w:tabs>
        <w:spacing w:line="360" w:lineRule="auto"/>
        <w:rPr>
          <w:rFonts w:ascii="Times New Roman" w:hAnsi="Times New Roman"/>
          <w:b/>
          <w:bCs/>
          <w:i/>
          <w:iCs/>
          <w:color w:val="2E74B5" w:themeColor="accent1" w:themeShade="BF"/>
          <w:sz w:val="28"/>
          <w:szCs w:val="28"/>
        </w:rPr>
      </w:pPr>
    </w:p>
    <w:p w14:paraId="0D6E819D" w14:textId="514160B3" w:rsidR="00BA2145" w:rsidRPr="001B44CC" w:rsidRDefault="00BA2145" w:rsidP="00BA2145">
      <w:pPr>
        <w:pStyle w:val="a8"/>
        <w:tabs>
          <w:tab w:val="left" w:pos="567"/>
        </w:tabs>
        <w:spacing w:line="360" w:lineRule="auto"/>
        <w:rPr>
          <w:rFonts w:ascii="Times New Roman" w:hAnsi="Times New Roman"/>
          <w:b/>
          <w:bCs/>
          <w:i/>
          <w:iCs/>
          <w:color w:val="2E74B5" w:themeColor="accent1" w:themeShade="BF"/>
          <w:sz w:val="28"/>
          <w:szCs w:val="28"/>
        </w:rPr>
      </w:pPr>
      <w:r w:rsidRPr="001B44CC">
        <w:rPr>
          <w:rFonts w:ascii="Times New Roman" w:hAnsi="Times New Roman"/>
          <w:b/>
          <w:bCs/>
          <w:i/>
          <w:iCs/>
          <w:color w:val="2E74B5" w:themeColor="accent1" w:themeShade="BF"/>
          <w:sz w:val="28"/>
          <w:szCs w:val="28"/>
        </w:rPr>
        <w:t xml:space="preserve">Se aplică pentru garantia pentru ofertă </w:t>
      </w:r>
      <w:r w:rsidR="00F961E2" w:rsidRPr="001B44CC">
        <w:rPr>
          <w:rFonts w:ascii="Times New Roman" w:hAnsi="Times New Roman"/>
          <w:b/>
          <w:bCs/>
          <w:i/>
          <w:iCs/>
          <w:color w:val="2E74B5" w:themeColor="accent1" w:themeShade="BF"/>
          <w:sz w:val="28"/>
          <w:szCs w:val="28"/>
        </w:rPr>
        <w:t>- cuantum 2% din suma ofertei fără TVA</w:t>
      </w:r>
      <w:r w:rsidRPr="001B44CC">
        <w:rPr>
          <w:rFonts w:ascii="Times New Roman" w:hAnsi="Times New Roman"/>
          <w:b/>
          <w:bCs/>
          <w:i/>
          <w:iCs/>
          <w:color w:val="2E74B5" w:themeColor="accent1" w:themeShade="BF"/>
          <w:sz w:val="28"/>
          <w:szCs w:val="28"/>
        </w:rPr>
        <w:t>.</w:t>
      </w:r>
    </w:p>
    <w:p w14:paraId="1C51A82A" w14:textId="77777777" w:rsidR="00AA1372" w:rsidRPr="001B44CC" w:rsidRDefault="00AA1372" w:rsidP="00950D18">
      <w:pPr>
        <w:pStyle w:val="a8"/>
        <w:tabs>
          <w:tab w:val="left" w:pos="567"/>
        </w:tabs>
        <w:rPr>
          <w:rFonts w:ascii="Times New Roman" w:hAnsi="Times New Roman"/>
          <w:b/>
          <w:szCs w:val="24"/>
        </w:rPr>
      </w:pPr>
    </w:p>
    <w:p w14:paraId="03AD0F21" w14:textId="77777777" w:rsidR="00AA1372" w:rsidRPr="001B44CC" w:rsidRDefault="00A227F2" w:rsidP="00950D18">
      <w:pPr>
        <w:pStyle w:val="a8"/>
        <w:tabs>
          <w:tab w:val="left" w:pos="567"/>
        </w:tabs>
        <w:rPr>
          <w:rFonts w:ascii="Times New Roman" w:hAnsi="Times New Roman"/>
          <w:b/>
          <w:szCs w:val="24"/>
        </w:rPr>
      </w:pPr>
      <w:r w:rsidRPr="001B44CC">
        <w:rPr>
          <w:rFonts w:ascii="Times New Roman" w:hAnsi="Times New Roman"/>
          <w:b/>
          <w:szCs w:val="24"/>
        </w:rPr>
        <w:tab/>
      </w:r>
      <w:r w:rsidRPr="001B44CC">
        <w:rPr>
          <w:rFonts w:ascii="Times New Roman" w:hAnsi="Times New Roman"/>
          <w:b/>
          <w:szCs w:val="24"/>
        </w:rPr>
        <w:tab/>
      </w:r>
      <w:r w:rsidRPr="001B44CC">
        <w:rPr>
          <w:rFonts w:ascii="Times New Roman" w:hAnsi="Times New Roman"/>
          <w:b/>
          <w:szCs w:val="24"/>
        </w:rPr>
        <w:tab/>
        <w:t>BANCA</w:t>
      </w:r>
    </w:p>
    <w:p w14:paraId="212A1D7D"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____________________________________</w:t>
      </w:r>
    </w:p>
    <w:p w14:paraId="67B9F63C" w14:textId="77777777" w:rsidR="00AA1372" w:rsidRPr="001B44CC" w:rsidRDefault="00A227F2" w:rsidP="00950D18">
      <w:pPr>
        <w:pStyle w:val="a8"/>
        <w:tabs>
          <w:tab w:val="left" w:pos="567"/>
        </w:tabs>
        <w:rPr>
          <w:rFonts w:ascii="Times New Roman" w:hAnsi="Times New Roman"/>
          <w:sz w:val="20"/>
        </w:rPr>
      </w:pPr>
      <w:r w:rsidRPr="001B44CC">
        <w:rPr>
          <w:rFonts w:ascii="Times New Roman" w:hAnsi="Times New Roman"/>
          <w:sz w:val="20"/>
        </w:rPr>
        <w:t xml:space="preserve">                        (denumirea)</w:t>
      </w:r>
    </w:p>
    <w:p w14:paraId="642853FB" w14:textId="77777777" w:rsidR="00AA1372" w:rsidRPr="001B44CC" w:rsidRDefault="00AA1372" w:rsidP="00950D18">
      <w:pPr>
        <w:pStyle w:val="a8"/>
        <w:tabs>
          <w:tab w:val="left" w:pos="567"/>
        </w:tabs>
        <w:rPr>
          <w:rFonts w:ascii="Times New Roman" w:hAnsi="Times New Roman"/>
          <w:b/>
          <w:szCs w:val="24"/>
        </w:rPr>
      </w:pPr>
    </w:p>
    <w:p w14:paraId="7A2AAB82" w14:textId="77777777" w:rsidR="00AA1372" w:rsidRPr="001B44CC" w:rsidRDefault="00A227F2" w:rsidP="00950D18">
      <w:pPr>
        <w:pStyle w:val="a8"/>
        <w:tabs>
          <w:tab w:val="left" w:pos="567"/>
        </w:tabs>
        <w:jc w:val="center"/>
        <w:rPr>
          <w:rFonts w:ascii="Times New Roman" w:hAnsi="Times New Roman"/>
          <w:sz w:val="28"/>
          <w:szCs w:val="28"/>
        </w:rPr>
      </w:pPr>
      <w:r w:rsidRPr="001B44CC">
        <w:rPr>
          <w:rFonts w:ascii="Times New Roman" w:hAnsi="Times New Roman"/>
          <w:b/>
          <w:sz w:val="28"/>
          <w:szCs w:val="28"/>
        </w:rPr>
        <w:t>SCRISOARE  DE  GARANŢIE  BANCARĂ</w:t>
      </w:r>
    </w:p>
    <w:p w14:paraId="52028692" w14:textId="77777777" w:rsidR="00AA1372" w:rsidRPr="001B44CC" w:rsidRDefault="00A227F2" w:rsidP="00950D18">
      <w:pPr>
        <w:pStyle w:val="a8"/>
        <w:tabs>
          <w:tab w:val="left" w:pos="567"/>
        </w:tabs>
        <w:jc w:val="center"/>
        <w:rPr>
          <w:rFonts w:ascii="Times New Roman" w:hAnsi="Times New Roman"/>
          <w:szCs w:val="24"/>
        </w:rPr>
      </w:pPr>
      <w:r w:rsidRPr="001B44CC">
        <w:rPr>
          <w:rFonts w:ascii="Times New Roman" w:hAnsi="Times New Roman"/>
          <w:szCs w:val="24"/>
        </w:rPr>
        <w:t>pentru participare cu ofertă la procedura de atribuire a contractului de achiziţie publică</w:t>
      </w:r>
    </w:p>
    <w:p w14:paraId="45F1820E" w14:textId="77777777" w:rsidR="00AA1372" w:rsidRPr="001B44CC" w:rsidRDefault="00AA1372" w:rsidP="00950D18">
      <w:pPr>
        <w:pStyle w:val="a8"/>
        <w:tabs>
          <w:tab w:val="left" w:pos="567"/>
        </w:tabs>
        <w:rPr>
          <w:rFonts w:ascii="Times New Roman" w:hAnsi="Times New Roman"/>
          <w:szCs w:val="24"/>
        </w:rPr>
      </w:pPr>
    </w:p>
    <w:p w14:paraId="5D1725F5" w14:textId="77777777" w:rsidR="00AA1372" w:rsidRPr="001B44CC" w:rsidRDefault="00AA1372" w:rsidP="00950D18">
      <w:pPr>
        <w:pStyle w:val="a8"/>
        <w:tabs>
          <w:tab w:val="left" w:pos="567"/>
        </w:tabs>
        <w:rPr>
          <w:rFonts w:ascii="Times New Roman" w:hAnsi="Times New Roman"/>
          <w:szCs w:val="24"/>
        </w:rPr>
      </w:pPr>
    </w:p>
    <w:p w14:paraId="5C17FDCC"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Către_________________________________________________________________________</w:t>
      </w:r>
    </w:p>
    <w:p w14:paraId="1F705420" w14:textId="77777777" w:rsidR="00AA1372" w:rsidRPr="001B44CC" w:rsidRDefault="00A227F2" w:rsidP="00950D18">
      <w:pPr>
        <w:pStyle w:val="a8"/>
        <w:tabs>
          <w:tab w:val="left" w:pos="567"/>
        </w:tabs>
        <w:rPr>
          <w:rFonts w:ascii="Times New Roman" w:hAnsi="Times New Roman"/>
          <w:sz w:val="20"/>
        </w:rPr>
      </w:pPr>
      <w:r w:rsidRPr="001B44CC">
        <w:rPr>
          <w:rFonts w:ascii="Times New Roman" w:hAnsi="Times New Roman"/>
          <w:szCs w:val="24"/>
        </w:rPr>
        <w:tab/>
      </w:r>
      <w:r w:rsidRPr="001B44CC">
        <w:rPr>
          <w:rFonts w:ascii="Times New Roman" w:hAnsi="Times New Roman"/>
          <w:szCs w:val="24"/>
        </w:rPr>
        <w:tab/>
      </w:r>
      <w:r w:rsidR="00E706C1" w:rsidRPr="001B44CC">
        <w:rPr>
          <w:rFonts w:ascii="Times New Roman" w:hAnsi="Times New Roman"/>
          <w:szCs w:val="24"/>
        </w:rPr>
        <w:t xml:space="preserve">                        </w:t>
      </w:r>
      <w:r w:rsidRPr="001B44CC">
        <w:rPr>
          <w:rFonts w:ascii="Times New Roman" w:hAnsi="Times New Roman"/>
          <w:sz w:val="20"/>
        </w:rPr>
        <w:t>(denumirea autorităţii contractante şi adresa completă)</w:t>
      </w:r>
    </w:p>
    <w:p w14:paraId="3358215F"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_____________________________________________________________________________</w:t>
      </w:r>
    </w:p>
    <w:p w14:paraId="570519DE"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cu privire la procedura de atribuire a contractului ____________________________________________________________________________,</w:t>
      </w:r>
    </w:p>
    <w:p w14:paraId="79BE4A1D" w14:textId="77777777" w:rsidR="00AA1372" w:rsidRPr="001B44CC" w:rsidRDefault="00A227F2" w:rsidP="00950D18">
      <w:pPr>
        <w:pStyle w:val="a8"/>
        <w:tabs>
          <w:tab w:val="left" w:pos="567"/>
        </w:tabs>
        <w:rPr>
          <w:rFonts w:ascii="Times New Roman" w:hAnsi="Times New Roman"/>
          <w:sz w:val="20"/>
        </w:rPr>
      </w:pPr>
      <w:r w:rsidRPr="001B44CC">
        <w:rPr>
          <w:rFonts w:ascii="Times New Roman" w:hAnsi="Times New Roman"/>
          <w:szCs w:val="24"/>
        </w:rPr>
        <w:tab/>
      </w:r>
      <w:r w:rsidRPr="001B44CC">
        <w:rPr>
          <w:rFonts w:ascii="Times New Roman" w:hAnsi="Times New Roman"/>
          <w:szCs w:val="24"/>
        </w:rPr>
        <w:tab/>
      </w:r>
      <w:r w:rsidRPr="001B44CC">
        <w:rPr>
          <w:rFonts w:ascii="Times New Roman" w:hAnsi="Times New Roman"/>
          <w:szCs w:val="24"/>
        </w:rPr>
        <w:tab/>
      </w:r>
      <w:r w:rsidR="00E706C1" w:rsidRPr="001B44CC">
        <w:rPr>
          <w:rFonts w:ascii="Times New Roman" w:hAnsi="Times New Roman"/>
          <w:szCs w:val="24"/>
        </w:rPr>
        <w:t xml:space="preserve">             </w:t>
      </w:r>
      <w:r w:rsidRPr="001B44CC">
        <w:rPr>
          <w:rFonts w:ascii="Times New Roman" w:hAnsi="Times New Roman"/>
          <w:sz w:val="20"/>
        </w:rPr>
        <w:t>(denumirea contractului de achiziţie publică)</w:t>
      </w:r>
    </w:p>
    <w:p w14:paraId="142E2D07" w14:textId="77777777" w:rsidR="00E319CD" w:rsidRPr="001B44CC" w:rsidRDefault="00A227F2" w:rsidP="00950D18">
      <w:pPr>
        <w:pStyle w:val="a8"/>
        <w:tabs>
          <w:tab w:val="left" w:pos="567"/>
        </w:tabs>
        <w:jc w:val="center"/>
        <w:rPr>
          <w:rFonts w:ascii="Times New Roman" w:hAnsi="Times New Roman"/>
          <w:szCs w:val="24"/>
        </w:rPr>
      </w:pPr>
      <w:r w:rsidRPr="001B44CC">
        <w:rPr>
          <w:rFonts w:ascii="Times New Roman" w:hAnsi="Times New Roman"/>
          <w:szCs w:val="24"/>
        </w:rPr>
        <w:t xml:space="preserve">subsemnaţii___________________________________________________________________, </w:t>
      </w:r>
    </w:p>
    <w:p w14:paraId="4A822E00" w14:textId="77777777" w:rsidR="00AA1372" w:rsidRPr="001B44CC" w:rsidRDefault="00A227F2" w:rsidP="00950D18">
      <w:pPr>
        <w:pStyle w:val="a8"/>
        <w:tabs>
          <w:tab w:val="left" w:pos="567"/>
        </w:tabs>
        <w:jc w:val="center"/>
        <w:rPr>
          <w:rFonts w:ascii="Times New Roman" w:hAnsi="Times New Roman"/>
          <w:sz w:val="20"/>
        </w:rPr>
      </w:pPr>
      <w:r w:rsidRPr="001B44CC">
        <w:rPr>
          <w:rFonts w:ascii="Times New Roman" w:hAnsi="Times New Roman"/>
          <w:szCs w:val="24"/>
        </w:rPr>
        <w:t xml:space="preserve"> </w:t>
      </w:r>
      <w:r w:rsidRPr="001B44CC">
        <w:rPr>
          <w:rFonts w:ascii="Times New Roman" w:hAnsi="Times New Roman"/>
          <w:sz w:val="20"/>
        </w:rPr>
        <w:t>(denumirea băncii)</w:t>
      </w:r>
    </w:p>
    <w:p w14:paraId="7F2B8246"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 xml:space="preserve"> înregistrat la________________________________________</w:t>
      </w:r>
      <w:r w:rsidR="00A75527" w:rsidRPr="001B44CC">
        <w:rPr>
          <w:rFonts w:ascii="Times New Roman" w:hAnsi="Times New Roman"/>
          <w:szCs w:val="24"/>
        </w:rPr>
        <w:t>__________________________</w:t>
      </w:r>
      <w:r w:rsidRPr="001B44CC">
        <w:rPr>
          <w:rFonts w:ascii="Times New Roman" w:hAnsi="Times New Roman"/>
          <w:szCs w:val="24"/>
        </w:rPr>
        <w:t>,</w:t>
      </w:r>
    </w:p>
    <w:p w14:paraId="4331B42F" w14:textId="77777777" w:rsidR="00AA1372" w:rsidRPr="001B44CC" w:rsidRDefault="00A227F2" w:rsidP="00950D18">
      <w:pPr>
        <w:pStyle w:val="a8"/>
        <w:tabs>
          <w:tab w:val="left" w:pos="567"/>
        </w:tabs>
        <w:jc w:val="center"/>
        <w:rPr>
          <w:rFonts w:ascii="Times New Roman" w:hAnsi="Times New Roman"/>
          <w:sz w:val="20"/>
        </w:rPr>
      </w:pPr>
      <w:r w:rsidRPr="001B44CC">
        <w:rPr>
          <w:rFonts w:ascii="Times New Roman" w:hAnsi="Times New Roman"/>
          <w:sz w:val="20"/>
        </w:rPr>
        <w:t>(adresa băncii)</w:t>
      </w:r>
    </w:p>
    <w:p w14:paraId="64DA598C" w14:textId="77777777" w:rsidR="00E319CD"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 xml:space="preserve">ne  obligăm faţă de ___________________________________________________________ să </w:t>
      </w:r>
    </w:p>
    <w:p w14:paraId="27AA2DF9" w14:textId="77777777" w:rsidR="00AA1372" w:rsidRPr="001B44CC" w:rsidRDefault="00A227F2" w:rsidP="00950D18">
      <w:pPr>
        <w:pStyle w:val="a8"/>
        <w:tabs>
          <w:tab w:val="left" w:pos="567"/>
        </w:tabs>
        <w:rPr>
          <w:rFonts w:ascii="Times New Roman" w:hAnsi="Times New Roman"/>
          <w:sz w:val="20"/>
        </w:rPr>
      </w:pPr>
      <w:r w:rsidRPr="001B44CC">
        <w:rPr>
          <w:rFonts w:ascii="Times New Roman" w:hAnsi="Times New Roman"/>
          <w:sz w:val="20"/>
        </w:rPr>
        <w:t xml:space="preserve">                                             (denumirea autorităţii contractante</w:t>
      </w:r>
      <w:r w:rsidR="00A75527" w:rsidRPr="001B44CC">
        <w:rPr>
          <w:rFonts w:ascii="Times New Roman" w:hAnsi="Times New Roman"/>
          <w:sz w:val="20"/>
        </w:rPr>
        <w:t>)</w:t>
      </w:r>
    </w:p>
    <w:p w14:paraId="46B26254" w14:textId="77777777" w:rsidR="00AA1372" w:rsidRPr="001B44CC" w:rsidRDefault="00A227F2" w:rsidP="00950D18">
      <w:pPr>
        <w:pStyle w:val="a8"/>
        <w:tabs>
          <w:tab w:val="left" w:pos="567"/>
        </w:tabs>
        <w:jc w:val="center"/>
        <w:rPr>
          <w:rFonts w:ascii="Times New Roman" w:hAnsi="Times New Roman"/>
          <w:szCs w:val="24"/>
        </w:rPr>
      </w:pPr>
      <w:r w:rsidRPr="001B44CC">
        <w:rPr>
          <w:rFonts w:ascii="Times New Roman" w:hAnsi="Times New Roman"/>
          <w:szCs w:val="24"/>
        </w:rPr>
        <w:t xml:space="preserve">plătim suma de__________________________________________, la prima sa cerere scrisă şi                                                                                    </w:t>
      </w:r>
      <w:r w:rsidRPr="001B44CC">
        <w:rPr>
          <w:rFonts w:ascii="Times New Roman" w:hAnsi="Times New Roman"/>
          <w:sz w:val="20"/>
        </w:rPr>
        <w:t>(suma în litere şi în cifre)</w:t>
      </w:r>
    </w:p>
    <w:p w14:paraId="4473052F"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ab/>
      </w:r>
      <w:r w:rsidRPr="001B44CC">
        <w:rPr>
          <w:rFonts w:ascii="Times New Roman" w:hAnsi="Times New Roman"/>
          <w:szCs w:val="24"/>
        </w:rPr>
        <w:tab/>
      </w:r>
      <w:r w:rsidRPr="001B44CC">
        <w:rPr>
          <w:rFonts w:ascii="Times New Roman" w:hAnsi="Times New Roman"/>
          <w:szCs w:val="24"/>
        </w:rPr>
        <w:tab/>
      </w:r>
      <w:r w:rsidRPr="001B44CC">
        <w:rPr>
          <w:rFonts w:ascii="Times New Roman" w:hAnsi="Times New Roman"/>
          <w:szCs w:val="24"/>
        </w:rPr>
        <w:tab/>
      </w:r>
    </w:p>
    <w:p w14:paraId="0B9ABFA8" w14:textId="77777777" w:rsidR="00AA1372" w:rsidRPr="001B44CC" w:rsidRDefault="00A227F2" w:rsidP="00950D18">
      <w:pPr>
        <w:pStyle w:val="a8"/>
        <w:tabs>
          <w:tab w:val="left" w:pos="567"/>
        </w:tabs>
        <w:jc w:val="both"/>
        <w:rPr>
          <w:rFonts w:ascii="Times New Roman" w:hAnsi="Times New Roman"/>
          <w:szCs w:val="24"/>
        </w:rPr>
      </w:pPr>
      <w:r w:rsidRPr="001B44CC">
        <w:rPr>
          <w:rFonts w:ascii="Times New Roman" w:hAnsi="Times New Roman"/>
          <w:szCs w:val="24"/>
        </w:rPr>
        <w:t>fără ca acesta să aibă obligaţia de a-şi motiva cererea respectivă, cu condiţia</w:t>
      </w:r>
      <w:r w:rsidR="00A75527" w:rsidRPr="001B44CC">
        <w:rPr>
          <w:rFonts w:ascii="Times New Roman" w:hAnsi="Times New Roman"/>
          <w:szCs w:val="24"/>
        </w:rPr>
        <w:t>,</w:t>
      </w:r>
      <w:r w:rsidRPr="001B44CC">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0313AA13" w:rsidR="00AA1372" w:rsidRPr="001B44CC" w:rsidRDefault="00A227F2" w:rsidP="00EF3D50">
      <w:pPr>
        <w:pStyle w:val="a8"/>
        <w:numPr>
          <w:ilvl w:val="0"/>
          <w:numId w:val="5"/>
        </w:numPr>
        <w:tabs>
          <w:tab w:val="left" w:pos="1069"/>
        </w:tabs>
        <w:ind w:left="0" w:firstLine="0"/>
        <w:jc w:val="both"/>
        <w:rPr>
          <w:rFonts w:ascii="Times New Roman" w:hAnsi="Times New Roman"/>
          <w:szCs w:val="24"/>
        </w:rPr>
      </w:pPr>
      <w:r w:rsidRPr="001B44CC">
        <w:rPr>
          <w:rFonts w:ascii="Times New Roman" w:hAnsi="Times New Roman"/>
          <w:szCs w:val="24"/>
        </w:rPr>
        <w:t>Ofertantul _________________________________________________________</w:t>
      </w:r>
    </w:p>
    <w:p w14:paraId="75F2E962" w14:textId="3FCA36C7" w:rsidR="00AA1372" w:rsidRPr="001B44CC" w:rsidRDefault="00A227F2" w:rsidP="00950D18">
      <w:pPr>
        <w:pStyle w:val="a8"/>
        <w:tabs>
          <w:tab w:val="left" w:pos="1069"/>
        </w:tabs>
        <w:rPr>
          <w:rFonts w:ascii="Times New Roman" w:hAnsi="Times New Roman"/>
          <w:sz w:val="20"/>
        </w:rPr>
      </w:pPr>
      <w:r w:rsidRPr="001B44CC">
        <w:rPr>
          <w:rFonts w:ascii="Times New Roman" w:hAnsi="Times New Roman"/>
          <w:szCs w:val="24"/>
        </w:rPr>
        <w:tab/>
      </w:r>
      <w:r w:rsidRPr="001B44CC">
        <w:rPr>
          <w:rFonts w:ascii="Times New Roman" w:hAnsi="Times New Roman"/>
          <w:szCs w:val="24"/>
        </w:rPr>
        <w:tab/>
      </w:r>
      <w:r w:rsidRPr="001B44CC">
        <w:rPr>
          <w:rFonts w:ascii="Times New Roman" w:hAnsi="Times New Roman"/>
          <w:szCs w:val="24"/>
        </w:rPr>
        <w:tab/>
      </w:r>
      <w:r w:rsidRPr="001B44CC">
        <w:rPr>
          <w:rFonts w:ascii="Times New Roman" w:hAnsi="Times New Roman"/>
          <w:szCs w:val="24"/>
        </w:rPr>
        <w:tab/>
      </w:r>
      <w:r w:rsidR="00B75FBF" w:rsidRPr="001B44CC">
        <w:rPr>
          <w:rFonts w:ascii="Times New Roman" w:hAnsi="Times New Roman"/>
          <w:szCs w:val="24"/>
        </w:rPr>
        <w:t xml:space="preserve">                             </w:t>
      </w:r>
      <w:r w:rsidRPr="001B44CC">
        <w:rPr>
          <w:rFonts w:ascii="Times New Roman" w:hAnsi="Times New Roman"/>
          <w:sz w:val="20"/>
        </w:rPr>
        <w:t xml:space="preserve">(denumirea ofertantului)                                </w:t>
      </w:r>
    </w:p>
    <w:p w14:paraId="02F05389" w14:textId="77777777" w:rsidR="00AA1372" w:rsidRPr="001B44CC" w:rsidRDefault="00A227F2" w:rsidP="00BA2145">
      <w:pPr>
        <w:pStyle w:val="a8"/>
        <w:tabs>
          <w:tab w:val="left" w:pos="567"/>
        </w:tabs>
        <w:rPr>
          <w:rFonts w:ascii="Times New Roman" w:hAnsi="Times New Roman"/>
          <w:szCs w:val="24"/>
        </w:rPr>
      </w:pPr>
      <w:r w:rsidRPr="001B44CC">
        <w:rPr>
          <w:rFonts w:ascii="Times New Roman" w:hAnsi="Times New Roman"/>
          <w:szCs w:val="24"/>
        </w:rPr>
        <w:t>îşi  retrage sau modifică oferta în perioada de  valabilitate a acesteia;</w:t>
      </w:r>
    </w:p>
    <w:p w14:paraId="58C156DB" w14:textId="77777777" w:rsidR="00905A43" w:rsidRPr="001B44CC" w:rsidRDefault="006D20F4" w:rsidP="00BA2145">
      <w:pPr>
        <w:pStyle w:val="a8"/>
        <w:tabs>
          <w:tab w:val="left" w:pos="567"/>
        </w:tabs>
        <w:jc w:val="both"/>
        <w:rPr>
          <w:rFonts w:ascii="Times New Roman" w:hAnsi="Times New Roman"/>
          <w:szCs w:val="24"/>
        </w:rPr>
      </w:pPr>
      <w:r w:rsidRPr="001B44CC">
        <w:rPr>
          <w:rFonts w:ascii="Times New Roman" w:hAnsi="Times New Roman"/>
          <w:szCs w:val="24"/>
        </w:rPr>
        <w:t xml:space="preserve">Prezenta ofertă rămâne valabilă pentru perioada de </w:t>
      </w:r>
      <w:r w:rsidR="00590C16" w:rsidRPr="001B44CC">
        <w:rPr>
          <w:rFonts w:ascii="Times New Roman" w:hAnsi="Times New Roman"/>
          <w:szCs w:val="24"/>
        </w:rPr>
        <w:t>timp specificată în Anunțul de p</w:t>
      </w:r>
      <w:r w:rsidRPr="001B44CC">
        <w:rPr>
          <w:rFonts w:ascii="Times New Roman" w:hAnsi="Times New Roman"/>
          <w:szCs w:val="24"/>
        </w:rPr>
        <w:t>articipare</w:t>
      </w:r>
      <w:r w:rsidR="001B1E45" w:rsidRPr="001B44CC">
        <w:rPr>
          <w:rFonts w:ascii="Times New Roman" w:hAnsi="Times New Roman"/>
          <w:szCs w:val="24"/>
        </w:rPr>
        <w:t xml:space="preserve"> (</w:t>
      </w:r>
      <w:r w:rsidR="00590C16" w:rsidRPr="001B44CC">
        <w:rPr>
          <w:rFonts w:ascii="Times New Roman" w:hAnsi="Times New Roman"/>
          <w:szCs w:val="24"/>
        </w:rPr>
        <w:t>a</w:t>
      </w:r>
      <w:r w:rsidR="001B1E45" w:rsidRPr="001B44CC">
        <w:rPr>
          <w:rFonts w:ascii="Times New Roman" w:hAnsi="Times New Roman"/>
          <w:szCs w:val="24"/>
        </w:rPr>
        <w:t>nexa nr.2)</w:t>
      </w:r>
      <w:r w:rsidRPr="001B44CC">
        <w:rPr>
          <w:rFonts w:ascii="Times New Roman" w:hAnsi="Times New Roman"/>
          <w:szCs w:val="24"/>
        </w:rPr>
        <w:t>, începînd cu data-limită pentru depunerea ofertei,</w:t>
      </w:r>
      <w:r w:rsidR="00590C16" w:rsidRPr="001B44CC">
        <w:rPr>
          <w:rFonts w:ascii="Times New Roman" w:hAnsi="Times New Roman"/>
          <w:szCs w:val="24"/>
        </w:rPr>
        <w:t xml:space="preserve"> în conformitate cu Anunțul de p</w:t>
      </w:r>
      <w:r w:rsidRPr="001B44CC">
        <w:rPr>
          <w:rFonts w:ascii="Times New Roman" w:hAnsi="Times New Roman"/>
          <w:szCs w:val="24"/>
        </w:rPr>
        <w:t>articipare</w:t>
      </w:r>
      <w:r w:rsidR="001B1E45" w:rsidRPr="001B44CC">
        <w:rPr>
          <w:rFonts w:ascii="Times New Roman" w:hAnsi="Times New Roman"/>
          <w:szCs w:val="24"/>
        </w:rPr>
        <w:t xml:space="preserve"> (</w:t>
      </w:r>
      <w:r w:rsidR="00590C16" w:rsidRPr="001B44CC">
        <w:rPr>
          <w:rFonts w:ascii="Times New Roman" w:hAnsi="Times New Roman"/>
          <w:szCs w:val="24"/>
        </w:rPr>
        <w:t>a</w:t>
      </w:r>
      <w:r w:rsidR="001B1E45" w:rsidRPr="001B44CC">
        <w:rPr>
          <w:rFonts w:ascii="Times New Roman" w:hAnsi="Times New Roman"/>
          <w:szCs w:val="24"/>
        </w:rPr>
        <w:t xml:space="preserve">nexa nr.2) </w:t>
      </w:r>
      <w:r w:rsidRPr="001B44CC">
        <w:rPr>
          <w:rFonts w:ascii="Times New Roman" w:hAnsi="Times New Roman"/>
          <w:szCs w:val="24"/>
        </w:rPr>
        <w:t>și rămâne obligatorie şi poate fi acceptată în orice moment până la expirarea acestei perioade;</w:t>
      </w:r>
    </w:p>
    <w:p w14:paraId="0C2DF039" w14:textId="1B30B7E1" w:rsidR="00AA1372" w:rsidRPr="001B44CC" w:rsidRDefault="00A227F2" w:rsidP="00EF3D50">
      <w:pPr>
        <w:pStyle w:val="a8"/>
        <w:numPr>
          <w:ilvl w:val="0"/>
          <w:numId w:val="5"/>
        </w:numPr>
        <w:tabs>
          <w:tab w:val="left" w:pos="567"/>
        </w:tabs>
        <w:ind w:left="0" w:firstLine="0"/>
        <w:jc w:val="both"/>
        <w:rPr>
          <w:rFonts w:ascii="Times New Roman" w:hAnsi="Times New Roman"/>
          <w:szCs w:val="24"/>
        </w:rPr>
      </w:pPr>
      <w:r w:rsidRPr="001B44CC">
        <w:rPr>
          <w:rFonts w:ascii="Times New Roman" w:hAnsi="Times New Roman"/>
          <w:szCs w:val="24"/>
        </w:rPr>
        <w:t>Oferta sa fiind stabilită câştigătoare, ofertantul ________________________________</w:t>
      </w:r>
    </w:p>
    <w:p w14:paraId="59656AF6" w14:textId="474E51E0" w:rsidR="00AA1372" w:rsidRPr="001B44CC" w:rsidRDefault="00E706C1" w:rsidP="00BA2145">
      <w:pPr>
        <w:pStyle w:val="a8"/>
        <w:tabs>
          <w:tab w:val="left" w:pos="567"/>
        </w:tabs>
        <w:rPr>
          <w:rFonts w:ascii="Times New Roman" w:hAnsi="Times New Roman"/>
          <w:sz w:val="20"/>
        </w:rPr>
      </w:pPr>
      <w:r w:rsidRPr="001B44CC">
        <w:rPr>
          <w:rFonts w:ascii="Times New Roman" w:hAnsi="Times New Roman"/>
          <w:szCs w:val="24"/>
        </w:rPr>
        <w:t xml:space="preserve">                                                                                         </w:t>
      </w:r>
      <w:r w:rsidR="00B75FBF" w:rsidRPr="001B44CC">
        <w:rPr>
          <w:rFonts w:ascii="Times New Roman" w:hAnsi="Times New Roman"/>
          <w:szCs w:val="24"/>
        </w:rPr>
        <w:t xml:space="preserve">                </w:t>
      </w:r>
      <w:r w:rsidR="00A227F2" w:rsidRPr="001B44CC">
        <w:rPr>
          <w:rFonts w:ascii="Times New Roman" w:hAnsi="Times New Roman"/>
          <w:sz w:val="20"/>
        </w:rPr>
        <w:t>(denumirea ofertantului)</w:t>
      </w:r>
    </w:p>
    <w:p w14:paraId="22C5384F" w14:textId="77777777" w:rsidR="00AA1372" w:rsidRPr="001B44CC" w:rsidRDefault="00A227F2" w:rsidP="00BA2145">
      <w:pPr>
        <w:pStyle w:val="a8"/>
        <w:tabs>
          <w:tab w:val="left" w:pos="567"/>
        </w:tabs>
        <w:rPr>
          <w:rFonts w:ascii="Times New Roman" w:hAnsi="Times New Roman"/>
          <w:szCs w:val="24"/>
        </w:rPr>
      </w:pPr>
      <w:r w:rsidRPr="001B44CC">
        <w:rPr>
          <w:rFonts w:ascii="Times New Roman" w:hAnsi="Times New Roman"/>
          <w:szCs w:val="24"/>
        </w:rPr>
        <w:t>nu a constituit garanţia de bună execuție;</w:t>
      </w:r>
    </w:p>
    <w:p w14:paraId="030DF97B" w14:textId="0CC3C5DA" w:rsidR="00AA1372" w:rsidRPr="001B44CC" w:rsidRDefault="00A227F2" w:rsidP="00EF3D50">
      <w:pPr>
        <w:pStyle w:val="a8"/>
        <w:numPr>
          <w:ilvl w:val="0"/>
          <w:numId w:val="5"/>
        </w:numPr>
        <w:tabs>
          <w:tab w:val="left" w:pos="567"/>
        </w:tabs>
        <w:ind w:left="0" w:firstLine="0"/>
        <w:jc w:val="both"/>
        <w:rPr>
          <w:rFonts w:ascii="Times New Roman" w:hAnsi="Times New Roman"/>
          <w:szCs w:val="24"/>
        </w:rPr>
      </w:pPr>
      <w:r w:rsidRPr="001B44CC">
        <w:rPr>
          <w:rFonts w:ascii="Times New Roman" w:hAnsi="Times New Roman"/>
          <w:szCs w:val="24"/>
        </w:rPr>
        <w:t>Oferta sa fiind stabilită câştigătoare, ofertantul ___________________________________</w:t>
      </w:r>
    </w:p>
    <w:p w14:paraId="4A28A1CD" w14:textId="5B2DCC87" w:rsidR="00AA1372" w:rsidRPr="001B44CC" w:rsidRDefault="00A227F2" w:rsidP="00950D18">
      <w:pPr>
        <w:pStyle w:val="a8"/>
        <w:tabs>
          <w:tab w:val="left" w:pos="567"/>
        </w:tabs>
        <w:ind w:hanging="349"/>
        <w:rPr>
          <w:rFonts w:ascii="Times New Roman" w:hAnsi="Times New Roman"/>
          <w:sz w:val="20"/>
        </w:rPr>
      </w:pPr>
      <w:r w:rsidRPr="001B44CC">
        <w:rPr>
          <w:rFonts w:ascii="Times New Roman" w:hAnsi="Times New Roman"/>
          <w:szCs w:val="24"/>
        </w:rPr>
        <w:tab/>
      </w:r>
      <w:r w:rsidRPr="001B44CC">
        <w:rPr>
          <w:rFonts w:ascii="Times New Roman" w:hAnsi="Times New Roman"/>
          <w:szCs w:val="24"/>
        </w:rPr>
        <w:tab/>
      </w:r>
      <w:r w:rsidR="00E706C1" w:rsidRPr="001B44CC">
        <w:rPr>
          <w:rFonts w:ascii="Times New Roman" w:hAnsi="Times New Roman"/>
          <w:szCs w:val="24"/>
        </w:rPr>
        <w:t xml:space="preserve">                                                                          </w:t>
      </w:r>
      <w:r w:rsidR="00B75FBF" w:rsidRPr="001B44CC">
        <w:rPr>
          <w:rFonts w:ascii="Times New Roman" w:hAnsi="Times New Roman"/>
          <w:szCs w:val="24"/>
        </w:rPr>
        <w:t xml:space="preserve">                               </w:t>
      </w:r>
      <w:r w:rsidRPr="001B44CC">
        <w:rPr>
          <w:rFonts w:ascii="Times New Roman" w:hAnsi="Times New Roman"/>
          <w:sz w:val="20"/>
        </w:rPr>
        <w:t xml:space="preserve">(denumirea ofertantului) </w:t>
      </w:r>
    </w:p>
    <w:p w14:paraId="13D3FF35" w14:textId="77777777" w:rsidR="00AA1372" w:rsidRPr="001B44CC" w:rsidRDefault="00A227F2" w:rsidP="00950D18">
      <w:pPr>
        <w:pStyle w:val="a8"/>
        <w:tabs>
          <w:tab w:val="left" w:pos="567"/>
        </w:tabs>
        <w:ind w:hanging="349"/>
        <w:rPr>
          <w:rFonts w:ascii="Times New Roman" w:hAnsi="Times New Roman"/>
          <w:szCs w:val="24"/>
        </w:rPr>
      </w:pPr>
      <w:r w:rsidRPr="001B44CC">
        <w:rPr>
          <w:rFonts w:ascii="Times New Roman" w:hAnsi="Times New Roman"/>
          <w:szCs w:val="24"/>
        </w:rPr>
        <w:t xml:space="preserve">      a refuzat să semneze contractul de achiziţie publică de lucrări;</w:t>
      </w:r>
    </w:p>
    <w:p w14:paraId="46F2548B" w14:textId="77777777" w:rsidR="00AA1372" w:rsidRPr="001B44CC" w:rsidRDefault="00AA1372" w:rsidP="00950D18">
      <w:pPr>
        <w:pStyle w:val="a8"/>
        <w:tabs>
          <w:tab w:val="left" w:pos="567"/>
        </w:tabs>
        <w:ind w:hanging="502"/>
        <w:rPr>
          <w:rFonts w:ascii="Times New Roman" w:hAnsi="Times New Roman"/>
          <w:szCs w:val="24"/>
        </w:rPr>
      </w:pPr>
    </w:p>
    <w:p w14:paraId="59A22C7D" w14:textId="77777777" w:rsidR="00AA1372" w:rsidRPr="001B44CC" w:rsidRDefault="00A227F2" w:rsidP="00E706C1">
      <w:pPr>
        <w:pStyle w:val="a8"/>
        <w:tabs>
          <w:tab w:val="left" w:pos="567"/>
        </w:tabs>
        <w:jc w:val="both"/>
        <w:rPr>
          <w:rFonts w:ascii="Times New Roman" w:hAnsi="Times New Roman"/>
          <w:szCs w:val="24"/>
        </w:rPr>
      </w:pPr>
      <w:r w:rsidRPr="001B44CC">
        <w:rPr>
          <w:rFonts w:ascii="Times New Roman" w:hAnsi="Times New Roman"/>
          <w:szCs w:val="24"/>
        </w:rPr>
        <w:t>Nu se execută vreo condiţie, specificată în documen</w:t>
      </w:r>
      <w:r w:rsidR="008726D2" w:rsidRPr="001B44CC">
        <w:rPr>
          <w:rFonts w:ascii="Times New Roman" w:hAnsi="Times New Roman"/>
          <w:szCs w:val="24"/>
        </w:rPr>
        <w:t xml:space="preserve">ația de atribuire </w:t>
      </w:r>
      <w:r w:rsidRPr="001B44CC">
        <w:rPr>
          <w:rFonts w:ascii="Times New Roman" w:hAnsi="Times New Roman"/>
          <w:szCs w:val="24"/>
        </w:rPr>
        <w:t>înainte de semnarea contractului de achiziţie publică de lucrări.</w:t>
      </w:r>
    </w:p>
    <w:p w14:paraId="3D91A900" w14:textId="0E47740C"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Prezenta garanţie este valabilă p</w:t>
      </w:r>
      <w:r w:rsidR="008726D2" w:rsidRPr="001B44CC">
        <w:rPr>
          <w:rFonts w:ascii="Times New Roman" w:hAnsi="Times New Roman"/>
          <w:szCs w:val="24"/>
        </w:rPr>
        <w:t>â</w:t>
      </w:r>
      <w:r w:rsidRPr="001B44CC">
        <w:rPr>
          <w:rFonts w:ascii="Times New Roman" w:hAnsi="Times New Roman"/>
          <w:szCs w:val="24"/>
        </w:rPr>
        <w:t>nă la data de _______________________________________</w:t>
      </w:r>
    </w:p>
    <w:p w14:paraId="663BAF99" w14:textId="77777777" w:rsidR="001C4B7C" w:rsidRPr="001B44CC" w:rsidRDefault="001C4B7C" w:rsidP="00950D18">
      <w:pPr>
        <w:pStyle w:val="a8"/>
        <w:tabs>
          <w:tab w:val="left" w:pos="567"/>
        </w:tabs>
        <w:rPr>
          <w:rFonts w:ascii="Times New Roman" w:hAnsi="Times New Roman"/>
          <w:szCs w:val="24"/>
        </w:rPr>
      </w:pPr>
    </w:p>
    <w:p w14:paraId="180D4CEE" w14:textId="46366CE1"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Parafată de Banca___________________________________ în</w:t>
      </w:r>
      <w:r w:rsidR="00DF4DCF" w:rsidRPr="001B44CC">
        <w:rPr>
          <w:rFonts w:ascii="Times New Roman" w:hAnsi="Times New Roman"/>
          <w:szCs w:val="24"/>
        </w:rPr>
        <w:t xml:space="preserve"> </w:t>
      </w:r>
      <w:r w:rsidRPr="001B44CC">
        <w:rPr>
          <w:rFonts w:ascii="Times New Roman" w:hAnsi="Times New Roman"/>
          <w:szCs w:val="24"/>
        </w:rPr>
        <w:t xml:space="preserve">ziua___luna____anul_______  </w:t>
      </w:r>
    </w:p>
    <w:p w14:paraId="3EABC065" w14:textId="7068FEDF" w:rsidR="001C4B7C" w:rsidRPr="00E74EA8" w:rsidRDefault="00E706C1" w:rsidP="00E74EA8">
      <w:pPr>
        <w:pStyle w:val="a8"/>
        <w:tabs>
          <w:tab w:val="left" w:pos="567"/>
        </w:tabs>
        <w:rPr>
          <w:rFonts w:ascii="Times New Roman" w:hAnsi="Times New Roman"/>
          <w:sz w:val="20"/>
        </w:rPr>
      </w:pPr>
      <w:r w:rsidRPr="001B44CC">
        <w:rPr>
          <w:rFonts w:ascii="Times New Roman" w:hAnsi="Times New Roman"/>
          <w:sz w:val="20"/>
        </w:rPr>
        <w:t xml:space="preserve">                                          </w:t>
      </w:r>
      <w:r w:rsidR="00A227F2" w:rsidRPr="001B44CC">
        <w:rPr>
          <w:rFonts w:ascii="Times New Roman" w:hAnsi="Times New Roman"/>
          <w:sz w:val="20"/>
        </w:rPr>
        <w:t>(semnătura autorizată)</w:t>
      </w:r>
      <w:bookmarkStart w:id="2" w:name="_Toc449692097"/>
    </w:p>
    <w:p w14:paraId="112C63E0" w14:textId="77777777" w:rsidR="008E47C6" w:rsidRDefault="008E47C6" w:rsidP="0085226A">
      <w:pPr>
        <w:jc w:val="right"/>
        <w:rPr>
          <w:b/>
          <w:bCs/>
          <w:i/>
          <w:iCs/>
        </w:rPr>
        <w:sectPr w:rsidR="008E47C6" w:rsidSect="00406A72">
          <w:footerReference w:type="first" r:id="rId8"/>
          <w:pgSz w:w="11906" w:h="16838" w:code="9"/>
          <w:pgMar w:top="851" w:right="851" w:bottom="851" w:left="1701" w:header="720" w:footer="510" w:gutter="0"/>
          <w:cols w:space="720"/>
          <w:titlePg/>
          <w:docGrid w:linePitch="326"/>
        </w:sectPr>
      </w:pPr>
      <w:bookmarkStart w:id="3" w:name="_Toc449692098"/>
      <w:bookmarkEnd w:id="2"/>
    </w:p>
    <w:p w14:paraId="16985D8C" w14:textId="7F2CED39" w:rsidR="0085226A" w:rsidRDefault="0085226A" w:rsidP="0085226A">
      <w:pPr>
        <w:jc w:val="right"/>
        <w:rPr>
          <w:b/>
          <w:bCs/>
          <w:i/>
          <w:iCs/>
          <w:sz w:val="22"/>
        </w:rPr>
      </w:pPr>
      <w:r>
        <w:rPr>
          <w:b/>
          <w:bCs/>
          <w:i/>
          <w:iCs/>
        </w:rPr>
        <w:t>Anex</w:t>
      </w:r>
      <w:r w:rsidR="008E47C6">
        <w:rPr>
          <w:b/>
          <w:bCs/>
          <w:i/>
          <w:iCs/>
        </w:rPr>
        <w:t>a</w:t>
      </w:r>
      <w:r>
        <w:rPr>
          <w:b/>
          <w:bCs/>
          <w:i/>
          <w:iCs/>
        </w:rPr>
        <w:t xml:space="preserve"> nr. 10</w:t>
      </w:r>
    </w:p>
    <w:p w14:paraId="6E498B43" w14:textId="77777777" w:rsidR="0085226A" w:rsidRDefault="0085226A" w:rsidP="0085226A">
      <w:pPr>
        <w:tabs>
          <w:tab w:val="left" w:pos="5103"/>
          <w:tab w:val="left" w:pos="10348"/>
        </w:tabs>
        <w:jc w:val="right"/>
        <w:rPr>
          <w:b/>
          <w:bCs/>
          <w:i/>
          <w:iCs/>
        </w:rPr>
      </w:pPr>
      <w:r>
        <w:rPr>
          <w:b/>
          <w:i/>
          <w:iCs/>
        </w:rPr>
        <w:t>la</w:t>
      </w:r>
      <w:r>
        <w:rPr>
          <w:b/>
          <w:bCs/>
          <w:i/>
          <w:iCs/>
          <w:lang w:eastAsia="ru-RU"/>
        </w:rPr>
        <w:t xml:space="preserve"> Documentația standard</w:t>
      </w:r>
      <w:r>
        <w:rPr>
          <w:b/>
          <w:bCs/>
          <w:i/>
          <w:iCs/>
        </w:rPr>
        <w:t xml:space="preserve"> </w:t>
      </w:r>
      <w:r>
        <w:rPr>
          <w:b/>
          <w:bCs/>
          <w:i/>
          <w:iCs/>
          <w:lang w:eastAsia="ru-RU"/>
        </w:rPr>
        <w:t xml:space="preserve">aprobată prin Ordinul </w:t>
      </w:r>
    </w:p>
    <w:p w14:paraId="16708D84" w14:textId="77777777" w:rsidR="0085226A" w:rsidRDefault="0085226A" w:rsidP="0085226A">
      <w:pPr>
        <w:tabs>
          <w:tab w:val="left" w:pos="5103"/>
          <w:tab w:val="left" w:pos="10348"/>
        </w:tabs>
        <w:jc w:val="right"/>
        <w:rPr>
          <w:b/>
          <w:bCs/>
          <w:i/>
          <w:iCs/>
          <w:noProof w:val="0"/>
          <w:lang w:eastAsia="ru-RU"/>
        </w:rPr>
      </w:pPr>
      <w:r>
        <w:rPr>
          <w:b/>
          <w:bCs/>
          <w:i/>
          <w:iCs/>
          <w:lang w:eastAsia="ru-RU"/>
        </w:rPr>
        <w:t>Ministrului Finanţelor</w:t>
      </w:r>
      <w:r>
        <w:rPr>
          <w:b/>
          <w:bCs/>
          <w:i/>
          <w:iCs/>
        </w:rPr>
        <w:t xml:space="preserve"> </w:t>
      </w:r>
      <w:r>
        <w:rPr>
          <w:b/>
          <w:bCs/>
          <w:i/>
          <w:iCs/>
          <w:lang w:eastAsia="ru-RU"/>
        </w:rPr>
        <w:t>nr. 69 din 7 mai 2021</w:t>
      </w:r>
    </w:p>
    <w:p w14:paraId="76F1C450" w14:textId="77777777" w:rsidR="0085226A" w:rsidRDefault="0085226A" w:rsidP="0085226A">
      <w:pPr>
        <w:tabs>
          <w:tab w:val="left" w:pos="567"/>
        </w:tabs>
        <w:spacing w:line="360" w:lineRule="auto"/>
        <w:jc w:val="both"/>
        <w:rPr>
          <w:rFonts w:ascii="Baltica RR" w:hAnsi="Baltica RR"/>
          <w:b/>
          <w:i/>
          <w:iCs/>
          <w:color w:val="2E74B5"/>
          <w:sz w:val="28"/>
          <w:szCs w:val="28"/>
        </w:rPr>
      </w:pPr>
    </w:p>
    <w:p w14:paraId="0CDEC837" w14:textId="77777777" w:rsidR="00E14789" w:rsidRPr="001B44CC" w:rsidRDefault="00E14789" w:rsidP="00E14789">
      <w:pPr>
        <w:pStyle w:val="a8"/>
        <w:tabs>
          <w:tab w:val="left" w:pos="567"/>
        </w:tabs>
        <w:spacing w:line="360" w:lineRule="auto"/>
        <w:rPr>
          <w:rFonts w:ascii="Times New Roman" w:hAnsi="Times New Roman"/>
          <w:b/>
          <w:sz w:val="28"/>
          <w:szCs w:val="28"/>
        </w:rPr>
      </w:pPr>
      <w:r w:rsidRPr="001B44CC">
        <w:rPr>
          <w:rFonts w:ascii="Times New Roman" w:hAnsi="Times New Roman"/>
          <w:b/>
          <w:i/>
          <w:iCs/>
          <w:color w:val="2E74B5" w:themeColor="accent1" w:themeShade="BF"/>
          <w:sz w:val="28"/>
          <w:szCs w:val="28"/>
        </w:rPr>
        <w:t>Se completează de către operatorul economic.</w:t>
      </w:r>
    </w:p>
    <w:p w14:paraId="17BDDC7B" w14:textId="77777777" w:rsidR="0085226A" w:rsidRDefault="0085226A" w:rsidP="0085226A">
      <w:pPr>
        <w:jc w:val="center"/>
        <w:rPr>
          <w:b/>
        </w:rPr>
      </w:pPr>
    </w:p>
    <w:p w14:paraId="69C00C82" w14:textId="7974C646" w:rsidR="0085226A" w:rsidRDefault="0085226A" w:rsidP="0085226A">
      <w:pPr>
        <w:tabs>
          <w:tab w:val="left" w:pos="567"/>
        </w:tabs>
        <w:jc w:val="center"/>
        <w:rPr>
          <w:b/>
          <w:szCs w:val="28"/>
        </w:rPr>
      </w:pPr>
      <w:r w:rsidRPr="000C0488">
        <w:rPr>
          <w:b/>
          <w:szCs w:val="28"/>
        </w:rPr>
        <w:t>GRAFIC DE  EXECUTARE A LUCRĂRILOR</w:t>
      </w:r>
    </w:p>
    <w:p w14:paraId="0FE7717B" w14:textId="77777777" w:rsidR="00406A72" w:rsidRPr="000C0488" w:rsidRDefault="00406A72" w:rsidP="0085226A">
      <w:pPr>
        <w:tabs>
          <w:tab w:val="left" w:pos="567"/>
        </w:tabs>
        <w:jc w:val="center"/>
        <w:rPr>
          <w:b/>
          <w:noProof w:val="0"/>
          <w:sz w:val="28"/>
          <w:szCs w:val="28"/>
        </w:rPr>
      </w:pPr>
    </w:p>
    <w:p w14:paraId="3CB657F9" w14:textId="0CC2FA06" w:rsidR="00406A72" w:rsidRPr="00406A72" w:rsidRDefault="00406A72" w:rsidP="00406A72">
      <w:pPr>
        <w:tabs>
          <w:tab w:val="left" w:pos="4786"/>
          <w:tab w:val="left" w:pos="10031"/>
        </w:tabs>
        <w:jc w:val="center"/>
        <w:rPr>
          <w:b/>
          <w:lang w:val="en-US"/>
        </w:rPr>
      </w:pPr>
      <w:r w:rsidRPr="00406A72">
        <w:rPr>
          <w:b/>
          <w:lang w:val="en-US"/>
        </w:rPr>
        <w:t xml:space="preserve">Lucrări </w:t>
      </w:r>
      <w:r w:rsidRPr="00406A72">
        <w:rPr>
          <w:b/>
          <w:szCs w:val="28"/>
        </w:rPr>
        <w:t xml:space="preserve">de reparație </w:t>
      </w:r>
      <w:r w:rsidRPr="00406A72">
        <w:rPr>
          <w:b/>
          <w:lang w:val="en-US"/>
        </w:rPr>
        <w:t>curentă a edificiului SÎVDCA Ungheni din str. Ștefan cel Mare și Sfînt, 162, mun. Ungheni</w:t>
      </w:r>
    </w:p>
    <w:p w14:paraId="3DC89B2C" w14:textId="24CF2526" w:rsidR="005F0686" w:rsidRPr="000C0488" w:rsidRDefault="00406A72" w:rsidP="00406A72">
      <w:pPr>
        <w:tabs>
          <w:tab w:val="left" w:pos="567"/>
        </w:tabs>
        <w:jc w:val="center"/>
        <w:rPr>
          <w:noProof w:val="0"/>
          <w:sz w:val="20"/>
          <w:szCs w:val="20"/>
        </w:rPr>
      </w:pPr>
      <w:r w:rsidRPr="000C0488">
        <w:rPr>
          <w:noProof w:val="0"/>
          <w:sz w:val="20"/>
          <w:szCs w:val="20"/>
        </w:rPr>
        <w:t xml:space="preserve"> </w:t>
      </w:r>
      <w:r w:rsidR="005F0686" w:rsidRPr="000C0488">
        <w:rPr>
          <w:noProof w:val="0"/>
          <w:sz w:val="20"/>
          <w:szCs w:val="20"/>
        </w:rPr>
        <w:t>(denumirea lucrărilor)</w:t>
      </w:r>
    </w:p>
    <w:p w14:paraId="099EA7B2" w14:textId="26940E97" w:rsidR="000C0488" w:rsidRDefault="000C0488" w:rsidP="00B17A1E">
      <w:pPr>
        <w:tabs>
          <w:tab w:val="left" w:pos="567"/>
        </w:tabs>
        <w:jc w:val="center"/>
        <w:rPr>
          <w:noProof w:val="0"/>
          <w:sz w:val="20"/>
          <w:szCs w:val="20"/>
          <w:highlight w:val="yellow"/>
        </w:rPr>
      </w:pPr>
    </w:p>
    <w:p w14:paraId="19006FCE" w14:textId="77777777" w:rsidR="000C0488" w:rsidRPr="00336B76" w:rsidRDefault="000C0488" w:rsidP="00B17A1E">
      <w:pPr>
        <w:tabs>
          <w:tab w:val="left" w:pos="567"/>
        </w:tabs>
        <w:jc w:val="center"/>
        <w:rPr>
          <w:noProof w:val="0"/>
          <w:sz w:val="20"/>
          <w:szCs w:val="20"/>
          <w:highlight w:val="yellow"/>
        </w:rPr>
      </w:pPr>
    </w:p>
    <w:tbl>
      <w:tblPr>
        <w:tblpPr w:leftFromText="180" w:rightFromText="180" w:vertAnchor="text" w:horzAnchor="margin" w:tblpXSpec="center" w:tblpY="32"/>
        <w:tblW w:w="131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6096"/>
        <w:gridCol w:w="992"/>
        <w:gridCol w:w="992"/>
        <w:gridCol w:w="1134"/>
        <w:gridCol w:w="1134"/>
        <w:gridCol w:w="1100"/>
        <w:gridCol w:w="1134"/>
      </w:tblGrid>
      <w:tr w:rsidR="00406A72" w:rsidRPr="00406A72" w14:paraId="03F4BF89" w14:textId="77777777" w:rsidTr="0027530A">
        <w:trPr>
          <w:cantSplit/>
          <w:trHeight w:val="180"/>
        </w:trPr>
        <w:tc>
          <w:tcPr>
            <w:tcW w:w="567" w:type="dxa"/>
          </w:tcPr>
          <w:p w14:paraId="56372420" w14:textId="77777777" w:rsidR="00406A72" w:rsidRPr="00406A72" w:rsidRDefault="00406A72" w:rsidP="00406A72">
            <w:pPr>
              <w:tabs>
                <w:tab w:val="left" w:pos="567"/>
              </w:tabs>
              <w:rPr>
                <w:b/>
                <w:noProof w:val="0"/>
              </w:rPr>
            </w:pPr>
            <w:r w:rsidRPr="00406A72">
              <w:rPr>
                <w:b/>
                <w:noProof w:val="0"/>
              </w:rPr>
              <w:t>Nr.</w:t>
            </w:r>
          </w:p>
          <w:p w14:paraId="1C71C9F3" w14:textId="77777777" w:rsidR="00406A72" w:rsidRPr="00406A72" w:rsidRDefault="00406A72" w:rsidP="00406A72">
            <w:pPr>
              <w:tabs>
                <w:tab w:val="left" w:pos="567"/>
              </w:tabs>
              <w:jc w:val="center"/>
              <w:rPr>
                <w:noProof w:val="0"/>
              </w:rPr>
            </w:pPr>
            <w:r w:rsidRPr="00406A72">
              <w:rPr>
                <w:b/>
                <w:noProof w:val="0"/>
              </w:rPr>
              <w:t>d/o</w:t>
            </w:r>
          </w:p>
        </w:tc>
        <w:tc>
          <w:tcPr>
            <w:tcW w:w="6096" w:type="dxa"/>
          </w:tcPr>
          <w:p w14:paraId="545D3F73" w14:textId="77777777" w:rsidR="00406A72" w:rsidRPr="00406A72" w:rsidRDefault="00406A72" w:rsidP="00406A72">
            <w:pPr>
              <w:tabs>
                <w:tab w:val="left" w:pos="567"/>
              </w:tabs>
              <w:rPr>
                <w:rFonts w:ascii="Baltica RR" w:hAnsi="Baltica RR"/>
                <w:noProof w:val="0"/>
                <w:lang w:val="en-US"/>
              </w:rPr>
            </w:pPr>
            <w:r w:rsidRPr="00406A72">
              <w:rPr>
                <w:b/>
                <w:noProof w:val="0"/>
              </w:rPr>
              <w:t>Denumirea lucr</w:t>
            </w:r>
            <w:r w:rsidRPr="00406A72">
              <w:rPr>
                <w:b/>
                <w:noProof w:val="0"/>
                <w:lang w:val="ro-MD"/>
              </w:rPr>
              <w:t>ărilor</w:t>
            </w:r>
          </w:p>
        </w:tc>
        <w:tc>
          <w:tcPr>
            <w:tcW w:w="6486" w:type="dxa"/>
            <w:gridSpan w:val="6"/>
          </w:tcPr>
          <w:p w14:paraId="18580642" w14:textId="77777777" w:rsidR="00406A72" w:rsidRPr="00406A72" w:rsidRDefault="00406A72" w:rsidP="00406A72">
            <w:pPr>
              <w:tabs>
                <w:tab w:val="left" w:pos="567"/>
              </w:tabs>
              <w:jc w:val="center"/>
              <w:rPr>
                <w:b/>
                <w:noProof w:val="0"/>
              </w:rPr>
            </w:pPr>
            <w:r w:rsidRPr="00406A72">
              <w:rPr>
                <w:b/>
                <w:noProof w:val="0"/>
              </w:rPr>
              <w:t>Luna</w:t>
            </w:r>
          </w:p>
        </w:tc>
      </w:tr>
      <w:tr w:rsidR="00406A72" w:rsidRPr="00406A72" w14:paraId="7905445E" w14:textId="77777777" w:rsidTr="0027530A">
        <w:trPr>
          <w:cantSplit/>
          <w:trHeight w:val="180"/>
        </w:trPr>
        <w:tc>
          <w:tcPr>
            <w:tcW w:w="567" w:type="dxa"/>
          </w:tcPr>
          <w:p w14:paraId="5F64AF07" w14:textId="77777777" w:rsidR="00406A72" w:rsidRPr="00406A72" w:rsidRDefault="00406A72" w:rsidP="00406A72">
            <w:pPr>
              <w:tabs>
                <w:tab w:val="left" w:pos="567"/>
              </w:tabs>
              <w:jc w:val="center"/>
              <w:rPr>
                <w:noProof w:val="0"/>
              </w:rPr>
            </w:pPr>
            <w:r w:rsidRPr="00406A72">
              <w:rPr>
                <w:noProof w:val="0"/>
              </w:rPr>
              <w:t>1.</w:t>
            </w:r>
          </w:p>
        </w:tc>
        <w:tc>
          <w:tcPr>
            <w:tcW w:w="6096" w:type="dxa"/>
          </w:tcPr>
          <w:p w14:paraId="349B8B97" w14:textId="77777777" w:rsidR="00406A72" w:rsidRPr="00406A72" w:rsidRDefault="00406A72" w:rsidP="00406A72">
            <w:pPr>
              <w:tabs>
                <w:tab w:val="left" w:pos="567"/>
              </w:tabs>
              <w:rPr>
                <w:rFonts w:ascii="Baltica RR" w:hAnsi="Baltica RR"/>
                <w:noProof w:val="0"/>
                <w:lang w:val="en-US"/>
              </w:rPr>
            </w:pPr>
            <w:r w:rsidRPr="00406A72">
              <w:rPr>
                <w:rFonts w:ascii="Baltica RR" w:hAnsi="Baltica RR"/>
                <w:noProof w:val="0"/>
                <w:lang w:val="en-US"/>
              </w:rPr>
              <w:t>Lucrări de demolare.</w:t>
            </w:r>
          </w:p>
        </w:tc>
        <w:tc>
          <w:tcPr>
            <w:tcW w:w="1984" w:type="dxa"/>
            <w:gridSpan w:val="2"/>
          </w:tcPr>
          <w:p w14:paraId="4E46F6D9" w14:textId="77777777" w:rsidR="00406A72" w:rsidRPr="00406A72" w:rsidRDefault="00406A72" w:rsidP="00406A72">
            <w:pPr>
              <w:tabs>
                <w:tab w:val="left" w:pos="567"/>
              </w:tabs>
              <w:jc w:val="center"/>
              <w:rPr>
                <w:b/>
                <w:noProof w:val="0"/>
              </w:rPr>
            </w:pPr>
            <w:r w:rsidRPr="00406A72">
              <w:rPr>
                <w:b/>
                <w:noProof w:val="0"/>
              </w:rPr>
              <w:t>1</w:t>
            </w:r>
          </w:p>
        </w:tc>
        <w:tc>
          <w:tcPr>
            <w:tcW w:w="2268" w:type="dxa"/>
            <w:gridSpan w:val="2"/>
          </w:tcPr>
          <w:p w14:paraId="1378B841" w14:textId="77777777" w:rsidR="00406A72" w:rsidRPr="00406A72" w:rsidRDefault="00406A72" w:rsidP="00406A72">
            <w:pPr>
              <w:tabs>
                <w:tab w:val="left" w:pos="567"/>
              </w:tabs>
              <w:jc w:val="center"/>
              <w:rPr>
                <w:b/>
                <w:noProof w:val="0"/>
              </w:rPr>
            </w:pPr>
            <w:r w:rsidRPr="00406A72">
              <w:rPr>
                <w:b/>
                <w:noProof w:val="0"/>
              </w:rPr>
              <w:t>2</w:t>
            </w:r>
          </w:p>
        </w:tc>
        <w:tc>
          <w:tcPr>
            <w:tcW w:w="2234" w:type="dxa"/>
            <w:gridSpan w:val="2"/>
          </w:tcPr>
          <w:p w14:paraId="19414BCA" w14:textId="77777777" w:rsidR="00406A72" w:rsidRPr="00406A72" w:rsidRDefault="00406A72" w:rsidP="00406A72">
            <w:pPr>
              <w:tabs>
                <w:tab w:val="left" w:pos="567"/>
              </w:tabs>
              <w:jc w:val="center"/>
              <w:rPr>
                <w:b/>
                <w:noProof w:val="0"/>
              </w:rPr>
            </w:pPr>
            <w:r w:rsidRPr="00406A72">
              <w:rPr>
                <w:b/>
                <w:noProof w:val="0"/>
              </w:rPr>
              <w:t>3</w:t>
            </w:r>
          </w:p>
        </w:tc>
      </w:tr>
      <w:tr w:rsidR="00406A72" w:rsidRPr="00406A72" w14:paraId="55BB4B6A" w14:textId="77777777" w:rsidTr="0027530A">
        <w:trPr>
          <w:cantSplit/>
          <w:trHeight w:val="180"/>
        </w:trPr>
        <w:tc>
          <w:tcPr>
            <w:tcW w:w="567" w:type="dxa"/>
          </w:tcPr>
          <w:p w14:paraId="5A1CCEFF" w14:textId="77777777" w:rsidR="00406A72" w:rsidRPr="00406A72" w:rsidRDefault="00406A72" w:rsidP="00406A72">
            <w:pPr>
              <w:tabs>
                <w:tab w:val="left" w:pos="567"/>
              </w:tabs>
              <w:jc w:val="center"/>
              <w:rPr>
                <w:noProof w:val="0"/>
              </w:rPr>
            </w:pPr>
            <w:r w:rsidRPr="00406A72">
              <w:rPr>
                <w:noProof w:val="0"/>
              </w:rPr>
              <w:t>2.</w:t>
            </w:r>
          </w:p>
        </w:tc>
        <w:tc>
          <w:tcPr>
            <w:tcW w:w="6096" w:type="dxa"/>
          </w:tcPr>
          <w:p w14:paraId="1E3DE86D" w14:textId="77777777" w:rsidR="00406A72" w:rsidRPr="00406A72" w:rsidRDefault="00406A72" w:rsidP="00406A72">
            <w:pPr>
              <w:tabs>
                <w:tab w:val="left" w:pos="567"/>
              </w:tabs>
              <w:rPr>
                <w:rFonts w:ascii="Baltica RR" w:hAnsi="Baltica RR"/>
                <w:noProof w:val="0"/>
                <w:lang w:val="en-US"/>
              </w:rPr>
            </w:pPr>
            <w:r w:rsidRPr="00406A72">
              <w:rPr>
                <w:rFonts w:ascii="Baltica RR" w:hAnsi="Baltica RR"/>
                <w:noProof w:val="0"/>
                <w:lang w:val="en-US"/>
              </w:rPr>
              <w:t>Lucrări de înlocuire a ferestrelor și ușilor.</w:t>
            </w:r>
          </w:p>
        </w:tc>
        <w:tc>
          <w:tcPr>
            <w:tcW w:w="992" w:type="dxa"/>
          </w:tcPr>
          <w:p w14:paraId="480A64A1" w14:textId="77777777" w:rsidR="00406A72" w:rsidRPr="00406A72" w:rsidRDefault="00406A72" w:rsidP="00406A72">
            <w:pPr>
              <w:tabs>
                <w:tab w:val="left" w:pos="567"/>
              </w:tabs>
              <w:jc w:val="center"/>
              <w:rPr>
                <w:noProof w:val="0"/>
              </w:rPr>
            </w:pPr>
          </w:p>
        </w:tc>
        <w:tc>
          <w:tcPr>
            <w:tcW w:w="992" w:type="dxa"/>
          </w:tcPr>
          <w:p w14:paraId="51C355D2" w14:textId="77777777" w:rsidR="00406A72" w:rsidRPr="00406A72" w:rsidRDefault="00406A72" w:rsidP="00406A72">
            <w:pPr>
              <w:tabs>
                <w:tab w:val="left" w:pos="567"/>
              </w:tabs>
              <w:jc w:val="center"/>
              <w:rPr>
                <w:noProof w:val="0"/>
              </w:rPr>
            </w:pPr>
          </w:p>
        </w:tc>
        <w:tc>
          <w:tcPr>
            <w:tcW w:w="1134" w:type="dxa"/>
          </w:tcPr>
          <w:p w14:paraId="4DC03141" w14:textId="77777777" w:rsidR="00406A72" w:rsidRPr="00406A72" w:rsidRDefault="00406A72" w:rsidP="00406A72">
            <w:pPr>
              <w:tabs>
                <w:tab w:val="left" w:pos="567"/>
              </w:tabs>
              <w:jc w:val="center"/>
              <w:rPr>
                <w:noProof w:val="0"/>
              </w:rPr>
            </w:pPr>
          </w:p>
        </w:tc>
        <w:tc>
          <w:tcPr>
            <w:tcW w:w="1134" w:type="dxa"/>
          </w:tcPr>
          <w:p w14:paraId="612E6DE4" w14:textId="77777777" w:rsidR="00406A72" w:rsidRPr="00406A72" w:rsidRDefault="00406A72" w:rsidP="00406A72">
            <w:pPr>
              <w:tabs>
                <w:tab w:val="left" w:pos="567"/>
              </w:tabs>
              <w:jc w:val="center"/>
              <w:rPr>
                <w:noProof w:val="0"/>
              </w:rPr>
            </w:pPr>
          </w:p>
        </w:tc>
        <w:tc>
          <w:tcPr>
            <w:tcW w:w="1100" w:type="dxa"/>
          </w:tcPr>
          <w:p w14:paraId="4D3AB784" w14:textId="77777777" w:rsidR="00406A72" w:rsidRPr="00406A72" w:rsidRDefault="00406A72" w:rsidP="00406A72">
            <w:pPr>
              <w:tabs>
                <w:tab w:val="left" w:pos="567"/>
              </w:tabs>
              <w:jc w:val="center"/>
              <w:rPr>
                <w:noProof w:val="0"/>
              </w:rPr>
            </w:pPr>
          </w:p>
        </w:tc>
        <w:tc>
          <w:tcPr>
            <w:tcW w:w="1134" w:type="dxa"/>
          </w:tcPr>
          <w:p w14:paraId="609F2E2D" w14:textId="77777777" w:rsidR="00406A72" w:rsidRPr="00406A72" w:rsidRDefault="00406A72" w:rsidP="00406A72">
            <w:pPr>
              <w:tabs>
                <w:tab w:val="left" w:pos="567"/>
              </w:tabs>
              <w:jc w:val="center"/>
              <w:rPr>
                <w:noProof w:val="0"/>
              </w:rPr>
            </w:pPr>
          </w:p>
        </w:tc>
      </w:tr>
      <w:tr w:rsidR="00406A72" w:rsidRPr="00406A72" w14:paraId="424B7486" w14:textId="77777777" w:rsidTr="0027530A">
        <w:trPr>
          <w:cantSplit/>
          <w:trHeight w:val="180"/>
        </w:trPr>
        <w:tc>
          <w:tcPr>
            <w:tcW w:w="567" w:type="dxa"/>
          </w:tcPr>
          <w:p w14:paraId="0D48FDE6" w14:textId="77777777" w:rsidR="00406A72" w:rsidRPr="00406A72" w:rsidRDefault="00406A72" w:rsidP="00406A72">
            <w:pPr>
              <w:tabs>
                <w:tab w:val="left" w:pos="567"/>
              </w:tabs>
              <w:jc w:val="center"/>
              <w:rPr>
                <w:noProof w:val="0"/>
              </w:rPr>
            </w:pPr>
            <w:r w:rsidRPr="00406A72">
              <w:rPr>
                <w:noProof w:val="0"/>
              </w:rPr>
              <w:t>3.</w:t>
            </w:r>
          </w:p>
        </w:tc>
        <w:tc>
          <w:tcPr>
            <w:tcW w:w="6096" w:type="dxa"/>
          </w:tcPr>
          <w:p w14:paraId="4441129B" w14:textId="77777777" w:rsidR="00406A72" w:rsidRPr="00406A72" w:rsidRDefault="00406A72" w:rsidP="00406A72">
            <w:pPr>
              <w:tabs>
                <w:tab w:val="left" w:pos="567"/>
              </w:tabs>
              <w:rPr>
                <w:rFonts w:ascii="Baltica RR" w:hAnsi="Baltica RR"/>
                <w:noProof w:val="0"/>
                <w:lang w:val="en-US"/>
              </w:rPr>
            </w:pPr>
            <w:r w:rsidRPr="00406A72">
              <w:rPr>
                <w:rFonts w:ascii="Baltica RR" w:hAnsi="Baltica RR"/>
                <w:noProof w:val="0"/>
                <w:lang w:val="en-US"/>
              </w:rPr>
              <w:t>Lucrări de reparație a fațadei.</w:t>
            </w:r>
          </w:p>
        </w:tc>
        <w:tc>
          <w:tcPr>
            <w:tcW w:w="992" w:type="dxa"/>
          </w:tcPr>
          <w:p w14:paraId="0F73AB0A" w14:textId="77777777" w:rsidR="00406A72" w:rsidRPr="00406A72" w:rsidRDefault="00406A72" w:rsidP="00406A72">
            <w:pPr>
              <w:tabs>
                <w:tab w:val="left" w:pos="567"/>
              </w:tabs>
              <w:jc w:val="center"/>
              <w:rPr>
                <w:noProof w:val="0"/>
              </w:rPr>
            </w:pPr>
          </w:p>
        </w:tc>
        <w:tc>
          <w:tcPr>
            <w:tcW w:w="992" w:type="dxa"/>
          </w:tcPr>
          <w:p w14:paraId="6375533B" w14:textId="77777777" w:rsidR="00406A72" w:rsidRPr="00406A72" w:rsidRDefault="00406A72" w:rsidP="00406A72">
            <w:pPr>
              <w:tabs>
                <w:tab w:val="left" w:pos="567"/>
              </w:tabs>
              <w:jc w:val="center"/>
              <w:rPr>
                <w:noProof w:val="0"/>
              </w:rPr>
            </w:pPr>
          </w:p>
        </w:tc>
        <w:tc>
          <w:tcPr>
            <w:tcW w:w="1134" w:type="dxa"/>
          </w:tcPr>
          <w:p w14:paraId="2706EBE8" w14:textId="77777777" w:rsidR="00406A72" w:rsidRPr="00406A72" w:rsidRDefault="00406A72" w:rsidP="00406A72">
            <w:pPr>
              <w:tabs>
                <w:tab w:val="left" w:pos="567"/>
              </w:tabs>
              <w:jc w:val="center"/>
              <w:rPr>
                <w:noProof w:val="0"/>
              </w:rPr>
            </w:pPr>
          </w:p>
        </w:tc>
        <w:tc>
          <w:tcPr>
            <w:tcW w:w="1134" w:type="dxa"/>
          </w:tcPr>
          <w:p w14:paraId="4F94E538" w14:textId="77777777" w:rsidR="00406A72" w:rsidRPr="00406A72" w:rsidRDefault="00406A72" w:rsidP="00406A72">
            <w:pPr>
              <w:tabs>
                <w:tab w:val="left" w:pos="567"/>
              </w:tabs>
              <w:jc w:val="center"/>
              <w:rPr>
                <w:noProof w:val="0"/>
              </w:rPr>
            </w:pPr>
          </w:p>
        </w:tc>
        <w:tc>
          <w:tcPr>
            <w:tcW w:w="1100" w:type="dxa"/>
          </w:tcPr>
          <w:p w14:paraId="1E2A6931" w14:textId="77777777" w:rsidR="00406A72" w:rsidRPr="00406A72" w:rsidRDefault="00406A72" w:rsidP="00406A72">
            <w:pPr>
              <w:tabs>
                <w:tab w:val="left" w:pos="567"/>
              </w:tabs>
              <w:jc w:val="center"/>
              <w:rPr>
                <w:noProof w:val="0"/>
              </w:rPr>
            </w:pPr>
          </w:p>
        </w:tc>
        <w:tc>
          <w:tcPr>
            <w:tcW w:w="1134" w:type="dxa"/>
          </w:tcPr>
          <w:p w14:paraId="5C123A17" w14:textId="77777777" w:rsidR="00406A72" w:rsidRPr="00406A72" w:rsidRDefault="00406A72" w:rsidP="00406A72">
            <w:pPr>
              <w:tabs>
                <w:tab w:val="left" w:pos="567"/>
              </w:tabs>
              <w:jc w:val="center"/>
              <w:rPr>
                <w:noProof w:val="0"/>
              </w:rPr>
            </w:pPr>
          </w:p>
        </w:tc>
      </w:tr>
      <w:tr w:rsidR="00406A72" w:rsidRPr="00406A72" w14:paraId="5E60C881" w14:textId="77777777" w:rsidTr="0027530A">
        <w:trPr>
          <w:cantSplit/>
          <w:trHeight w:val="180"/>
        </w:trPr>
        <w:tc>
          <w:tcPr>
            <w:tcW w:w="567" w:type="dxa"/>
          </w:tcPr>
          <w:p w14:paraId="63C20F4C" w14:textId="77777777" w:rsidR="00406A72" w:rsidRPr="00406A72" w:rsidRDefault="00406A72" w:rsidP="00406A72">
            <w:pPr>
              <w:tabs>
                <w:tab w:val="left" w:pos="567"/>
              </w:tabs>
              <w:jc w:val="center"/>
              <w:rPr>
                <w:noProof w:val="0"/>
              </w:rPr>
            </w:pPr>
            <w:r w:rsidRPr="00406A72">
              <w:rPr>
                <w:noProof w:val="0"/>
              </w:rPr>
              <w:t>4.</w:t>
            </w:r>
          </w:p>
        </w:tc>
        <w:tc>
          <w:tcPr>
            <w:tcW w:w="6096" w:type="dxa"/>
          </w:tcPr>
          <w:p w14:paraId="26D1AF8D" w14:textId="77777777" w:rsidR="00406A72" w:rsidRPr="00406A72" w:rsidRDefault="00406A72" w:rsidP="00406A72">
            <w:pPr>
              <w:tabs>
                <w:tab w:val="left" w:pos="567"/>
              </w:tabs>
              <w:rPr>
                <w:rFonts w:ascii="Baltica RR" w:hAnsi="Baltica RR"/>
                <w:noProof w:val="0"/>
                <w:lang w:val="en-US"/>
              </w:rPr>
            </w:pPr>
            <w:r w:rsidRPr="00406A72">
              <w:rPr>
                <w:rFonts w:ascii="Baltica RR" w:hAnsi="Baltica RR"/>
                <w:noProof w:val="0"/>
                <w:lang w:val="en-US"/>
              </w:rPr>
              <w:t>Lucrări de reparație a arhivei.</w:t>
            </w:r>
          </w:p>
        </w:tc>
        <w:tc>
          <w:tcPr>
            <w:tcW w:w="992" w:type="dxa"/>
          </w:tcPr>
          <w:p w14:paraId="55487F00" w14:textId="77777777" w:rsidR="00406A72" w:rsidRPr="00406A72" w:rsidRDefault="00406A72" w:rsidP="00406A72">
            <w:pPr>
              <w:tabs>
                <w:tab w:val="left" w:pos="567"/>
              </w:tabs>
              <w:jc w:val="center"/>
              <w:rPr>
                <w:noProof w:val="0"/>
              </w:rPr>
            </w:pPr>
          </w:p>
        </w:tc>
        <w:tc>
          <w:tcPr>
            <w:tcW w:w="992" w:type="dxa"/>
          </w:tcPr>
          <w:p w14:paraId="593D077A" w14:textId="77777777" w:rsidR="00406A72" w:rsidRPr="00406A72" w:rsidRDefault="00406A72" w:rsidP="00406A72">
            <w:pPr>
              <w:tabs>
                <w:tab w:val="left" w:pos="567"/>
              </w:tabs>
              <w:jc w:val="center"/>
              <w:rPr>
                <w:noProof w:val="0"/>
              </w:rPr>
            </w:pPr>
          </w:p>
        </w:tc>
        <w:tc>
          <w:tcPr>
            <w:tcW w:w="1134" w:type="dxa"/>
          </w:tcPr>
          <w:p w14:paraId="1554C36A" w14:textId="77777777" w:rsidR="00406A72" w:rsidRPr="00406A72" w:rsidRDefault="00406A72" w:rsidP="00406A72">
            <w:pPr>
              <w:tabs>
                <w:tab w:val="left" w:pos="567"/>
              </w:tabs>
              <w:jc w:val="center"/>
              <w:rPr>
                <w:noProof w:val="0"/>
              </w:rPr>
            </w:pPr>
          </w:p>
        </w:tc>
        <w:tc>
          <w:tcPr>
            <w:tcW w:w="1134" w:type="dxa"/>
          </w:tcPr>
          <w:p w14:paraId="6FD98927" w14:textId="77777777" w:rsidR="00406A72" w:rsidRPr="00406A72" w:rsidRDefault="00406A72" w:rsidP="00406A72">
            <w:pPr>
              <w:tabs>
                <w:tab w:val="left" w:pos="567"/>
              </w:tabs>
              <w:jc w:val="center"/>
              <w:rPr>
                <w:noProof w:val="0"/>
              </w:rPr>
            </w:pPr>
          </w:p>
        </w:tc>
        <w:tc>
          <w:tcPr>
            <w:tcW w:w="1100" w:type="dxa"/>
          </w:tcPr>
          <w:p w14:paraId="076FA099" w14:textId="77777777" w:rsidR="00406A72" w:rsidRPr="00406A72" w:rsidRDefault="00406A72" w:rsidP="00406A72">
            <w:pPr>
              <w:tabs>
                <w:tab w:val="left" w:pos="567"/>
              </w:tabs>
              <w:jc w:val="center"/>
              <w:rPr>
                <w:noProof w:val="0"/>
              </w:rPr>
            </w:pPr>
          </w:p>
        </w:tc>
        <w:tc>
          <w:tcPr>
            <w:tcW w:w="1134" w:type="dxa"/>
          </w:tcPr>
          <w:p w14:paraId="6070B1C5" w14:textId="77777777" w:rsidR="00406A72" w:rsidRPr="00406A72" w:rsidRDefault="00406A72" w:rsidP="00406A72">
            <w:pPr>
              <w:tabs>
                <w:tab w:val="left" w:pos="567"/>
              </w:tabs>
              <w:jc w:val="center"/>
              <w:rPr>
                <w:noProof w:val="0"/>
              </w:rPr>
            </w:pPr>
          </w:p>
        </w:tc>
      </w:tr>
      <w:tr w:rsidR="00406A72" w:rsidRPr="00406A72" w14:paraId="18FAB399" w14:textId="77777777" w:rsidTr="0027530A">
        <w:trPr>
          <w:cantSplit/>
          <w:trHeight w:val="180"/>
        </w:trPr>
        <w:tc>
          <w:tcPr>
            <w:tcW w:w="567" w:type="dxa"/>
          </w:tcPr>
          <w:p w14:paraId="41F8D2F5" w14:textId="77777777" w:rsidR="00406A72" w:rsidRPr="00406A72" w:rsidRDefault="00406A72" w:rsidP="00406A72">
            <w:pPr>
              <w:tabs>
                <w:tab w:val="left" w:pos="567"/>
              </w:tabs>
              <w:jc w:val="center"/>
              <w:rPr>
                <w:noProof w:val="0"/>
              </w:rPr>
            </w:pPr>
            <w:r w:rsidRPr="00406A72">
              <w:rPr>
                <w:noProof w:val="0"/>
              </w:rPr>
              <w:t>5.</w:t>
            </w:r>
          </w:p>
        </w:tc>
        <w:tc>
          <w:tcPr>
            <w:tcW w:w="6096" w:type="dxa"/>
          </w:tcPr>
          <w:p w14:paraId="01C1CF88" w14:textId="77777777" w:rsidR="00406A72" w:rsidRPr="00406A72" w:rsidRDefault="00406A72" w:rsidP="00406A72">
            <w:pPr>
              <w:tabs>
                <w:tab w:val="left" w:pos="567"/>
              </w:tabs>
              <w:rPr>
                <w:rFonts w:ascii="Baltica RR" w:hAnsi="Baltica RR"/>
                <w:noProof w:val="0"/>
                <w:lang w:val="en-US"/>
              </w:rPr>
            </w:pPr>
            <w:r w:rsidRPr="00406A72">
              <w:rPr>
                <w:rFonts w:ascii="Baltica RR" w:hAnsi="Baltica RR"/>
                <w:noProof w:val="0"/>
                <w:lang w:val="en-US"/>
              </w:rPr>
              <w:t>Lucrări de amenajare a teritoriului.</w:t>
            </w:r>
          </w:p>
        </w:tc>
        <w:tc>
          <w:tcPr>
            <w:tcW w:w="992" w:type="dxa"/>
          </w:tcPr>
          <w:p w14:paraId="034355AC" w14:textId="77777777" w:rsidR="00406A72" w:rsidRPr="00406A72" w:rsidRDefault="00406A72" w:rsidP="00406A72">
            <w:pPr>
              <w:tabs>
                <w:tab w:val="left" w:pos="567"/>
              </w:tabs>
              <w:jc w:val="center"/>
              <w:rPr>
                <w:noProof w:val="0"/>
                <w:lang w:val="en-US"/>
              </w:rPr>
            </w:pPr>
          </w:p>
        </w:tc>
        <w:tc>
          <w:tcPr>
            <w:tcW w:w="992" w:type="dxa"/>
          </w:tcPr>
          <w:p w14:paraId="493A62FB" w14:textId="77777777" w:rsidR="00406A72" w:rsidRPr="00406A72" w:rsidRDefault="00406A72" w:rsidP="00406A72">
            <w:pPr>
              <w:tabs>
                <w:tab w:val="left" w:pos="567"/>
              </w:tabs>
              <w:jc w:val="center"/>
              <w:rPr>
                <w:noProof w:val="0"/>
              </w:rPr>
            </w:pPr>
          </w:p>
        </w:tc>
        <w:tc>
          <w:tcPr>
            <w:tcW w:w="1134" w:type="dxa"/>
          </w:tcPr>
          <w:p w14:paraId="5FF40A33" w14:textId="77777777" w:rsidR="00406A72" w:rsidRPr="00406A72" w:rsidRDefault="00406A72" w:rsidP="00406A72">
            <w:pPr>
              <w:tabs>
                <w:tab w:val="left" w:pos="567"/>
              </w:tabs>
              <w:jc w:val="center"/>
              <w:rPr>
                <w:noProof w:val="0"/>
              </w:rPr>
            </w:pPr>
          </w:p>
        </w:tc>
        <w:tc>
          <w:tcPr>
            <w:tcW w:w="1134" w:type="dxa"/>
          </w:tcPr>
          <w:p w14:paraId="3038229E" w14:textId="77777777" w:rsidR="00406A72" w:rsidRPr="00406A72" w:rsidRDefault="00406A72" w:rsidP="00406A72">
            <w:pPr>
              <w:tabs>
                <w:tab w:val="left" w:pos="567"/>
              </w:tabs>
              <w:jc w:val="center"/>
              <w:rPr>
                <w:noProof w:val="0"/>
              </w:rPr>
            </w:pPr>
          </w:p>
        </w:tc>
        <w:tc>
          <w:tcPr>
            <w:tcW w:w="1100" w:type="dxa"/>
          </w:tcPr>
          <w:p w14:paraId="7494C3F0" w14:textId="77777777" w:rsidR="00406A72" w:rsidRPr="00406A72" w:rsidRDefault="00406A72" w:rsidP="00406A72">
            <w:pPr>
              <w:tabs>
                <w:tab w:val="left" w:pos="567"/>
              </w:tabs>
              <w:jc w:val="center"/>
              <w:rPr>
                <w:noProof w:val="0"/>
              </w:rPr>
            </w:pPr>
          </w:p>
        </w:tc>
        <w:tc>
          <w:tcPr>
            <w:tcW w:w="1134" w:type="dxa"/>
          </w:tcPr>
          <w:p w14:paraId="0A2DC567" w14:textId="77777777" w:rsidR="00406A72" w:rsidRPr="00406A72" w:rsidRDefault="00406A72" w:rsidP="00406A72">
            <w:pPr>
              <w:tabs>
                <w:tab w:val="left" w:pos="567"/>
              </w:tabs>
              <w:jc w:val="center"/>
              <w:rPr>
                <w:noProof w:val="0"/>
              </w:rPr>
            </w:pPr>
          </w:p>
        </w:tc>
      </w:tr>
    </w:tbl>
    <w:p w14:paraId="188C7E2D" w14:textId="77777777" w:rsidR="005F0686" w:rsidRPr="008E47C6" w:rsidRDefault="005F0686" w:rsidP="005F0686">
      <w:pPr>
        <w:jc w:val="both"/>
      </w:pPr>
    </w:p>
    <w:p w14:paraId="60D1563E" w14:textId="77777777" w:rsidR="005F0686" w:rsidRPr="005F0686" w:rsidRDefault="005F0686" w:rsidP="005F0686">
      <w:pPr>
        <w:jc w:val="both"/>
      </w:pPr>
    </w:p>
    <w:p w14:paraId="6241C927" w14:textId="77777777" w:rsidR="00406A72" w:rsidRDefault="00406A72" w:rsidP="005F0686">
      <w:pPr>
        <w:ind w:left="284"/>
        <w:jc w:val="both"/>
        <w:rPr>
          <w:rFonts w:eastAsia="PMingLiU"/>
          <w:lang w:eastAsia="zh-CN"/>
        </w:rPr>
      </w:pPr>
    </w:p>
    <w:p w14:paraId="675AC1DC" w14:textId="77777777" w:rsidR="00406A72" w:rsidRDefault="00406A72" w:rsidP="005F0686">
      <w:pPr>
        <w:ind w:left="284"/>
        <w:jc w:val="both"/>
        <w:rPr>
          <w:rFonts w:eastAsia="PMingLiU"/>
          <w:lang w:eastAsia="zh-CN"/>
        </w:rPr>
      </w:pPr>
    </w:p>
    <w:p w14:paraId="7017638A" w14:textId="77777777" w:rsidR="00406A72" w:rsidRDefault="00406A72" w:rsidP="005F0686">
      <w:pPr>
        <w:ind w:left="284"/>
        <w:jc w:val="both"/>
        <w:rPr>
          <w:rFonts w:eastAsia="PMingLiU"/>
          <w:lang w:eastAsia="zh-CN"/>
        </w:rPr>
      </w:pPr>
    </w:p>
    <w:p w14:paraId="19306AE8" w14:textId="77777777" w:rsidR="00406A72" w:rsidRDefault="00406A72" w:rsidP="005F0686">
      <w:pPr>
        <w:ind w:left="284"/>
        <w:jc w:val="both"/>
        <w:rPr>
          <w:rFonts w:eastAsia="PMingLiU"/>
          <w:lang w:eastAsia="zh-CN"/>
        </w:rPr>
      </w:pPr>
    </w:p>
    <w:p w14:paraId="23CA2878" w14:textId="77777777" w:rsidR="00406A72" w:rsidRDefault="00406A72" w:rsidP="005F0686">
      <w:pPr>
        <w:ind w:left="284"/>
        <w:jc w:val="both"/>
        <w:rPr>
          <w:rFonts w:eastAsia="PMingLiU"/>
          <w:lang w:eastAsia="zh-CN"/>
        </w:rPr>
      </w:pPr>
    </w:p>
    <w:p w14:paraId="3533F66B" w14:textId="77777777" w:rsidR="00406A72" w:rsidRDefault="00406A72" w:rsidP="005F0686">
      <w:pPr>
        <w:ind w:left="284"/>
        <w:jc w:val="both"/>
        <w:rPr>
          <w:rFonts w:eastAsia="PMingLiU"/>
          <w:lang w:eastAsia="zh-CN"/>
        </w:rPr>
      </w:pPr>
    </w:p>
    <w:p w14:paraId="62882EA7" w14:textId="77777777" w:rsidR="00406A72" w:rsidRDefault="00406A72" w:rsidP="005F0686">
      <w:pPr>
        <w:ind w:left="284"/>
        <w:jc w:val="both"/>
        <w:rPr>
          <w:rFonts w:eastAsia="PMingLiU"/>
          <w:lang w:eastAsia="zh-CN"/>
        </w:rPr>
      </w:pPr>
    </w:p>
    <w:p w14:paraId="2D415A42" w14:textId="77777777" w:rsidR="00406A72" w:rsidRDefault="00406A72" w:rsidP="005F0686">
      <w:pPr>
        <w:ind w:left="284"/>
        <w:jc w:val="both"/>
        <w:rPr>
          <w:rFonts w:eastAsia="PMingLiU"/>
          <w:lang w:eastAsia="zh-CN"/>
        </w:rPr>
      </w:pPr>
    </w:p>
    <w:p w14:paraId="59E676D1" w14:textId="26A5447E" w:rsidR="005F0686" w:rsidRPr="005F0686" w:rsidRDefault="005F0686" w:rsidP="005F0686">
      <w:pPr>
        <w:ind w:left="284"/>
        <w:jc w:val="both"/>
        <w:rPr>
          <w:rFonts w:eastAsia="PMingLiU"/>
          <w:lang w:eastAsia="zh-CN"/>
        </w:rPr>
      </w:pPr>
      <w:r w:rsidRPr="005F0686">
        <w:rPr>
          <w:rFonts w:eastAsia="PMingLiU"/>
          <w:lang w:eastAsia="zh-CN"/>
        </w:rPr>
        <w:t>Semnat: _________________________________________</w:t>
      </w:r>
    </w:p>
    <w:p w14:paraId="79691826" w14:textId="77777777" w:rsidR="005F0686" w:rsidRPr="005F0686" w:rsidRDefault="005F0686" w:rsidP="005F0686">
      <w:pPr>
        <w:ind w:left="284"/>
        <w:jc w:val="both"/>
        <w:rPr>
          <w:rFonts w:eastAsia="PMingLiU"/>
          <w:lang w:eastAsia="zh-CN"/>
        </w:rPr>
      </w:pPr>
      <w:r w:rsidRPr="005F0686">
        <w:rPr>
          <w:rFonts w:eastAsia="PMingLiU"/>
          <w:lang w:eastAsia="zh-CN"/>
        </w:rPr>
        <w:t>Nume: __________________________________________</w:t>
      </w:r>
    </w:p>
    <w:p w14:paraId="4FD05D0B" w14:textId="77777777" w:rsidR="005F0686" w:rsidRPr="005F0686" w:rsidRDefault="005F0686" w:rsidP="005F0686">
      <w:pPr>
        <w:ind w:left="284"/>
        <w:jc w:val="both"/>
        <w:rPr>
          <w:rFonts w:eastAsia="PMingLiU"/>
          <w:lang w:eastAsia="zh-CN"/>
        </w:rPr>
      </w:pPr>
      <w:r w:rsidRPr="005F0686">
        <w:rPr>
          <w:rFonts w:eastAsia="PMingLiU"/>
          <w:lang w:eastAsia="zh-CN"/>
        </w:rPr>
        <w:t>Funcţia în cadrul întreprinderii: ____________________________</w:t>
      </w:r>
    </w:p>
    <w:p w14:paraId="078E56ED" w14:textId="77777777" w:rsidR="005F0686" w:rsidRPr="005F0686" w:rsidRDefault="005F0686" w:rsidP="005F0686">
      <w:pPr>
        <w:ind w:left="284"/>
        <w:jc w:val="both"/>
        <w:rPr>
          <w:rFonts w:eastAsia="PMingLiU"/>
          <w:lang w:eastAsia="zh-CN"/>
        </w:rPr>
      </w:pPr>
      <w:r w:rsidRPr="005F0686">
        <w:rPr>
          <w:rFonts w:eastAsia="PMingLiU"/>
          <w:lang w:eastAsia="zh-CN"/>
        </w:rPr>
        <w:t>Denumirea întreprinderii: _________________________________</w:t>
      </w:r>
    </w:p>
    <w:p w14:paraId="065645D3" w14:textId="77777777" w:rsidR="000C0488" w:rsidRDefault="000C0488" w:rsidP="00BA7FF4">
      <w:pPr>
        <w:jc w:val="right"/>
        <w:rPr>
          <w:b/>
          <w:bCs/>
          <w:i/>
          <w:iCs/>
          <w:noProof w:val="0"/>
        </w:rPr>
      </w:pPr>
    </w:p>
    <w:p w14:paraId="360FE320" w14:textId="77777777" w:rsidR="000C0488" w:rsidRDefault="000C0488" w:rsidP="00BA7FF4">
      <w:pPr>
        <w:jc w:val="right"/>
        <w:rPr>
          <w:b/>
          <w:bCs/>
          <w:i/>
          <w:iCs/>
          <w:noProof w:val="0"/>
        </w:rPr>
      </w:pPr>
    </w:p>
    <w:p w14:paraId="15D9F827" w14:textId="77777777" w:rsidR="000C0488" w:rsidRPr="00AA4A05" w:rsidRDefault="000C0488" w:rsidP="00AA4A05"/>
    <w:p w14:paraId="4D528787" w14:textId="77777777" w:rsidR="000C0488" w:rsidRDefault="000C0488" w:rsidP="00BA7FF4">
      <w:pPr>
        <w:jc w:val="right"/>
        <w:rPr>
          <w:b/>
          <w:bCs/>
          <w:i/>
          <w:iCs/>
          <w:noProof w:val="0"/>
        </w:rPr>
      </w:pPr>
    </w:p>
    <w:p w14:paraId="3C096E1E" w14:textId="77777777" w:rsidR="000C0488" w:rsidRDefault="000C0488" w:rsidP="00BA7FF4">
      <w:pPr>
        <w:jc w:val="right"/>
        <w:rPr>
          <w:b/>
          <w:bCs/>
          <w:i/>
          <w:iCs/>
          <w:noProof w:val="0"/>
        </w:rPr>
      </w:pPr>
    </w:p>
    <w:p w14:paraId="4AA0A1C1" w14:textId="77777777" w:rsidR="008E47C6" w:rsidRDefault="008E47C6" w:rsidP="00406A72">
      <w:pPr>
        <w:rPr>
          <w:b/>
          <w:bCs/>
          <w:i/>
          <w:iCs/>
          <w:noProof w:val="0"/>
        </w:rPr>
        <w:sectPr w:rsidR="008E47C6" w:rsidSect="00406A72">
          <w:pgSz w:w="16838" w:h="11906" w:orient="landscape" w:code="9"/>
          <w:pgMar w:top="851" w:right="851" w:bottom="851" w:left="1701" w:header="720" w:footer="510" w:gutter="0"/>
          <w:cols w:space="720"/>
          <w:titlePg/>
          <w:docGrid w:linePitch="326"/>
        </w:sectPr>
      </w:pPr>
    </w:p>
    <w:p w14:paraId="0AC91B94" w14:textId="724B3797" w:rsidR="000C0488" w:rsidRDefault="000C0488" w:rsidP="00406A72">
      <w:pPr>
        <w:rPr>
          <w:b/>
          <w:bCs/>
          <w:i/>
          <w:iCs/>
          <w:noProof w:val="0"/>
        </w:rPr>
      </w:pPr>
    </w:p>
    <w:p w14:paraId="07E34268" w14:textId="77301601" w:rsidR="00BA7FF4" w:rsidRPr="001B44CC" w:rsidRDefault="00BA7FF4" w:rsidP="00BA7FF4">
      <w:pPr>
        <w:jc w:val="right"/>
        <w:rPr>
          <w:b/>
          <w:bCs/>
          <w:i/>
          <w:iCs/>
          <w:noProof w:val="0"/>
          <w:sz w:val="22"/>
          <w:szCs w:val="22"/>
        </w:rPr>
      </w:pPr>
      <w:r w:rsidRPr="001B44CC">
        <w:rPr>
          <w:b/>
          <w:bCs/>
          <w:i/>
          <w:iCs/>
          <w:noProof w:val="0"/>
        </w:rPr>
        <w:t>Anexa nr.</w:t>
      </w:r>
      <w:r w:rsidR="00FF430B" w:rsidRPr="001B44CC">
        <w:rPr>
          <w:b/>
          <w:bCs/>
          <w:i/>
          <w:iCs/>
          <w:noProof w:val="0"/>
        </w:rPr>
        <w:t xml:space="preserve"> </w:t>
      </w:r>
      <w:r w:rsidRPr="001B44CC">
        <w:rPr>
          <w:b/>
          <w:bCs/>
          <w:i/>
          <w:iCs/>
          <w:noProof w:val="0"/>
        </w:rPr>
        <w:t>1</w:t>
      </w:r>
      <w:r w:rsidR="00BE49DD" w:rsidRPr="001B44CC">
        <w:rPr>
          <w:b/>
          <w:bCs/>
          <w:i/>
          <w:iCs/>
          <w:noProof w:val="0"/>
        </w:rPr>
        <w:t>2</w:t>
      </w:r>
    </w:p>
    <w:bookmarkEnd w:id="3"/>
    <w:p w14:paraId="3B7761C6" w14:textId="77777777" w:rsidR="001C4B7C" w:rsidRPr="001B44CC" w:rsidRDefault="001C4B7C" w:rsidP="001C4B7C">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6DEEB667" w14:textId="77777777" w:rsidR="001C4B7C" w:rsidRPr="001B44CC" w:rsidRDefault="001C4B7C" w:rsidP="001C4B7C">
      <w:pPr>
        <w:tabs>
          <w:tab w:val="left" w:pos="5103"/>
          <w:tab w:val="left" w:pos="10348"/>
        </w:tabs>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14:paraId="13F9A5F4" w14:textId="77777777" w:rsidR="002242A0" w:rsidRPr="001B44CC" w:rsidRDefault="002242A0" w:rsidP="00773FE9">
      <w:pPr>
        <w:rPr>
          <w:rFonts w:eastAsia="PMingLiU"/>
          <w:b/>
          <w:lang w:eastAsia="zh-CN"/>
        </w:rPr>
      </w:pPr>
    </w:p>
    <w:p w14:paraId="4E59627A" w14:textId="77777777" w:rsidR="003A4533" w:rsidRPr="001B44CC" w:rsidRDefault="003A4533" w:rsidP="001C4B7C">
      <w:pPr>
        <w:pStyle w:val="a8"/>
        <w:tabs>
          <w:tab w:val="left" w:pos="567"/>
        </w:tabs>
        <w:spacing w:line="360" w:lineRule="auto"/>
        <w:jc w:val="both"/>
        <w:rPr>
          <w:b/>
          <w:i/>
          <w:iCs/>
          <w:color w:val="2E74B5" w:themeColor="accent1" w:themeShade="BF"/>
          <w:sz w:val="28"/>
          <w:szCs w:val="28"/>
        </w:rPr>
      </w:pPr>
    </w:p>
    <w:p w14:paraId="7C537151" w14:textId="284A883D" w:rsidR="001C4B7C" w:rsidRPr="001B44CC" w:rsidRDefault="001C4B7C" w:rsidP="001C4B7C">
      <w:pPr>
        <w:pStyle w:val="a8"/>
        <w:tabs>
          <w:tab w:val="left" w:pos="567"/>
        </w:tabs>
        <w:spacing w:line="360" w:lineRule="auto"/>
        <w:jc w:val="both"/>
        <w:rPr>
          <w:rFonts w:ascii="Times New Roman" w:hAnsi="Times New Roman"/>
          <w:b/>
          <w:szCs w:val="24"/>
        </w:rPr>
      </w:pPr>
      <w:r w:rsidRPr="001B44CC">
        <w:rPr>
          <w:b/>
          <w:i/>
          <w:iCs/>
          <w:color w:val="2E74B5" w:themeColor="accent1" w:themeShade="BF"/>
          <w:sz w:val="28"/>
          <w:szCs w:val="28"/>
        </w:rPr>
        <w:t>Se completează de către operatorul economic.</w:t>
      </w:r>
    </w:p>
    <w:p w14:paraId="74AD786A" w14:textId="77777777" w:rsidR="001C4B7C" w:rsidRPr="001B44CC" w:rsidRDefault="001C4B7C" w:rsidP="002242A0">
      <w:pPr>
        <w:jc w:val="center"/>
        <w:rPr>
          <w:rFonts w:eastAsia="PMingLiU"/>
          <w:b/>
          <w:sz w:val="28"/>
          <w:szCs w:val="28"/>
          <w:lang w:eastAsia="zh-CN"/>
        </w:rPr>
      </w:pPr>
    </w:p>
    <w:p w14:paraId="6B603916" w14:textId="6204FEBD" w:rsidR="00980A78" w:rsidRPr="001B44CC" w:rsidRDefault="00A227F2" w:rsidP="002242A0">
      <w:pPr>
        <w:jc w:val="center"/>
        <w:rPr>
          <w:rFonts w:eastAsia="PMingLiU"/>
          <w:b/>
          <w:noProof w:val="0"/>
          <w:sz w:val="28"/>
          <w:szCs w:val="28"/>
          <w:lang w:eastAsia="zh-CN"/>
        </w:rPr>
      </w:pPr>
      <w:r w:rsidRPr="001B44CC">
        <w:rPr>
          <w:rFonts w:eastAsia="PMingLiU"/>
          <w:b/>
          <w:sz w:val="28"/>
          <w:szCs w:val="28"/>
          <w:lang w:eastAsia="zh-CN"/>
        </w:rPr>
        <w:t>DECLARAȚIE</w:t>
      </w:r>
    </w:p>
    <w:p w14:paraId="657AEAB7" w14:textId="77777777" w:rsidR="00A50D0A" w:rsidRPr="001B44CC" w:rsidRDefault="00A227F2">
      <w:pPr>
        <w:pStyle w:val="a8"/>
        <w:tabs>
          <w:tab w:val="left" w:pos="567"/>
        </w:tabs>
        <w:jc w:val="center"/>
        <w:rPr>
          <w:b/>
        </w:rPr>
      </w:pPr>
      <w:r w:rsidRPr="001B44CC">
        <w:rPr>
          <w:b/>
        </w:rPr>
        <w:t>privind experienţa similară</w:t>
      </w:r>
    </w:p>
    <w:p w14:paraId="378B53B6" w14:textId="77777777" w:rsidR="00FB2FFC" w:rsidRPr="001B44CC" w:rsidRDefault="00FB2FFC">
      <w:pPr>
        <w:pStyle w:val="a8"/>
        <w:tabs>
          <w:tab w:val="left" w:pos="567"/>
        </w:tabs>
        <w:jc w:val="center"/>
        <w:rPr>
          <w:rFonts w:ascii="Times New Roman" w:hAnsi="Times New Roman"/>
          <w:b/>
          <w:szCs w:val="24"/>
        </w:rPr>
      </w:pPr>
    </w:p>
    <w:p w14:paraId="77172FCD" w14:textId="77777777" w:rsidR="00AA1372" w:rsidRPr="001B44CC" w:rsidRDefault="00A227F2" w:rsidP="00773FE9">
      <w:pPr>
        <w:pStyle w:val="a8"/>
        <w:tabs>
          <w:tab w:val="left" w:pos="567"/>
        </w:tabs>
        <w:ind w:right="-58"/>
        <w:rPr>
          <w:rFonts w:ascii="Times New Roman" w:hAnsi="Times New Roman"/>
          <w:szCs w:val="24"/>
        </w:rPr>
      </w:pPr>
      <w:r w:rsidRPr="001B44CC">
        <w:rPr>
          <w:rFonts w:ascii="Times New Roman" w:hAnsi="Times New Roman"/>
          <w:szCs w:val="24"/>
        </w:rPr>
        <w:t>1. Denumirea şi obiectul contractului______________________________________________</w:t>
      </w:r>
    </w:p>
    <w:p w14:paraId="4F91BEA3" w14:textId="77777777" w:rsidR="00AA1372" w:rsidRPr="001B44CC" w:rsidRDefault="00A227F2" w:rsidP="00773FE9">
      <w:pPr>
        <w:pStyle w:val="a8"/>
        <w:tabs>
          <w:tab w:val="left" w:pos="567"/>
        </w:tabs>
        <w:ind w:right="-58"/>
        <w:rPr>
          <w:rFonts w:ascii="Times New Roman" w:hAnsi="Times New Roman"/>
          <w:szCs w:val="24"/>
        </w:rPr>
      </w:pPr>
      <w:r w:rsidRPr="001B44CC">
        <w:rPr>
          <w:rFonts w:ascii="Times New Roman" w:hAnsi="Times New Roman"/>
          <w:szCs w:val="24"/>
        </w:rPr>
        <w:t>2. Numărul şi data contractului___________________________________________________</w:t>
      </w:r>
    </w:p>
    <w:p w14:paraId="254B5419" w14:textId="77777777" w:rsidR="00AA1372" w:rsidRPr="001B44CC" w:rsidRDefault="00A227F2" w:rsidP="00773FE9">
      <w:pPr>
        <w:pStyle w:val="a8"/>
        <w:tabs>
          <w:tab w:val="left" w:pos="567"/>
        </w:tabs>
        <w:ind w:right="-58"/>
        <w:rPr>
          <w:rFonts w:ascii="Times New Roman" w:hAnsi="Times New Roman"/>
          <w:szCs w:val="24"/>
        </w:rPr>
      </w:pPr>
      <w:r w:rsidRPr="001B44CC">
        <w:rPr>
          <w:rFonts w:ascii="Times New Roman" w:hAnsi="Times New Roman"/>
          <w:szCs w:val="24"/>
        </w:rPr>
        <w:t>3. Denumirea/numele beneficiarului_______________________________________________</w:t>
      </w:r>
    </w:p>
    <w:p w14:paraId="55E6179A" w14:textId="77777777" w:rsidR="00AA1372" w:rsidRPr="001B44CC" w:rsidRDefault="00A227F2" w:rsidP="00773FE9">
      <w:pPr>
        <w:pStyle w:val="a8"/>
        <w:tabs>
          <w:tab w:val="left" w:pos="567"/>
        </w:tabs>
        <w:ind w:right="-58"/>
        <w:rPr>
          <w:rFonts w:ascii="Times New Roman" w:hAnsi="Times New Roman"/>
          <w:szCs w:val="24"/>
        </w:rPr>
      </w:pPr>
      <w:r w:rsidRPr="001B44CC">
        <w:rPr>
          <w:rFonts w:ascii="Times New Roman" w:hAnsi="Times New Roman"/>
          <w:szCs w:val="24"/>
        </w:rPr>
        <w:t>4. Adresa beneficiarului_________________________________________________________</w:t>
      </w:r>
    </w:p>
    <w:p w14:paraId="77244496" w14:textId="77777777" w:rsidR="00AA1372" w:rsidRPr="001B44CC" w:rsidRDefault="00A227F2" w:rsidP="00773FE9">
      <w:pPr>
        <w:pStyle w:val="a8"/>
        <w:tabs>
          <w:tab w:val="left" w:pos="567"/>
        </w:tabs>
        <w:ind w:right="-58"/>
        <w:rPr>
          <w:rFonts w:ascii="Times New Roman" w:hAnsi="Times New Roman"/>
          <w:szCs w:val="24"/>
        </w:rPr>
      </w:pPr>
      <w:r w:rsidRPr="001B44CC">
        <w:rPr>
          <w:rFonts w:ascii="Times New Roman" w:hAnsi="Times New Roman"/>
          <w:szCs w:val="24"/>
        </w:rPr>
        <w:t>5. Ţara______________________________________________________________________</w:t>
      </w:r>
    </w:p>
    <w:p w14:paraId="45681FEF" w14:textId="77777777" w:rsidR="00AA1372" w:rsidRPr="001B44CC" w:rsidRDefault="00A227F2" w:rsidP="00773FE9">
      <w:pPr>
        <w:pStyle w:val="a8"/>
        <w:tabs>
          <w:tab w:val="left" w:pos="567"/>
        </w:tabs>
        <w:ind w:right="-58"/>
        <w:rPr>
          <w:rFonts w:ascii="Times New Roman" w:hAnsi="Times New Roman"/>
          <w:szCs w:val="24"/>
        </w:rPr>
      </w:pPr>
      <w:r w:rsidRPr="001B44CC">
        <w:rPr>
          <w:rFonts w:ascii="Times New Roman" w:hAnsi="Times New Roman"/>
          <w:szCs w:val="24"/>
        </w:rPr>
        <w:t>6. Calitatea în care a participat la îndeplinirea contractului______________________________</w:t>
      </w:r>
    </w:p>
    <w:p w14:paraId="469DEDF6" w14:textId="77777777" w:rsidR="00AA1372" w:rsidRPr="001B44CC" w:rsidRDefault="00A227F2" w:rsidP="00773FE9">
      <w:pPr>
        <w:pStyle w:val="a8"/>
        <w:tabs>
          <w:tab w:val="left" w:pos="567"/>
        </w:tabs>
        <w:jc w:val="right"/>
        <w:rPr>
          <w:rFonts w:ascii="Times New Roman" w:hAnsi="Times New Roman"/>
          <w:szCs w:val="24"/>
        </w:rPr>
      </w:pPr>
      <w:r w:rsidRPr="001B44CC">
        <w:rPr>
          <w:rFonts w:ascii="Times New Roman" w:hAnsi="Times New Roman"/>
          <w:szCs w:val="24"/>
        </w:rPr>
        <w:t>(se notează opţiunea corespunzătoare)</w:t>
      </w:r>
    </w:p>
    <w:p w14:paraId="33BEE3EA" w14:textId="77777777" w:rsidR="00AA1372" w:rsidRPr="001B44CC" w:rsidRDefault="00A227F2" w:rsidP="00EF3D50">
      <w:pPr>
        <w:pStyle w:val="a8"/>
        <w:numPr>
          <w:ilvl w:val="0"/>
          <w:numId w:val="6"/>
        </w:numPr>
        <w:tabs>
          <w:tab w:val="left" w:pos="567"/>
        </w:tabs>
        <w:ind w:hanging="1429"/>
        <w:jc w:val="both"/>
        <w:rPr>
          <w:rFonts w:ascii="Times New Roman" w:hAnsi="Times New Roman"/>
          <w:szCs w:val="24"/>
        </w:rPr>
      </w:pPr>
      <w:r w:rsidRPr="001B44CC">
        <w:rPr>
          <w:rFonts w:ascii="Times New Roman" w:hAnsi="Times New Roman"/>
          <w:szCs w:val="24"/>
        </w:rPr>
        <w:t>antreprenorul sau antreprenorul general (lider de asociaţie)</w:t>
      </w:r>
    </w:p>
    <w:p w14:paraId="3D3A50EA" w14:textId="77777777" w:rsidR="00AA1372" w:rsidRPr="001B44CC" w:rsidRDefault="00A227F2" w:rsidP="00EF3D50">
      <w:pPr>
        <w:pStyle w:val="a8"/>
        <w:numPr>
          <w:ilvl w:val="0"/>
          <w:numId w:val="6"/>
        </w:numPr>
        <w:tabs>
          <w:tab w:val="left" w:pos="567"/>
        </w:tabs>
        <w:ind w:left="0" w:firstLine="0"/>
        <w:jc w:val="both"/>
        <w:rPr>
          <w:rFonts w:ascii="Times New Roman" w:hAnsi="Times New Roman"/>
          <w:szCs w:val="24"/>
        </w:rPr>
      </w:pPr>
      <w:r w:rsidRPr="001B44CC">
        <w:rPr>
          <w:rFonts w:ascii="Times New Roman" w:hAnsi="Times New Roman"/>
          <w:szCs w:val="24"/>
        </w:rPr>
        <w:t>antreprenor asociat</w:t>
      </w:r>
    </w:p>
    <w:p w14:paraId="013EF0BC" w14:textId="77777777" w:rsidR="00AA1372" w:rsidRPr="001B44CC" w:rsidRDefault="00A227F2" w:rsidP="00EF3D50">
      <w:pPr>
        <w:pStyle w:val="a8"/>
        <w:numPr>
          <w:ilvl w:val="0"/>
          <w:numId w:val="6"/>
        </w:numPr>
        <w:tabs>
          <w:tab w:val="left" w:pos="567"/>
        </w:tabs>
        <w:ind w:left="0" w:firstLine="0"/>
        <w:jc w:val="both"/>
        <w:rPr>
          <w:rFonts w:ascii="Times New Roman" w:hAnsi="Times New Roman"/>
          <w:szCs w:val="24"/>
        </w:rPr>
      </w:pPr>
      <w:r w:rsidRPr="001B44CC">
        <w:rPr>
          <w:rFonts w:ascii="Times New Roman" w:hAnsi="Times New Roman"/>
          <w:szCs w:val="24"/>
        </w:rPr>
        <w:t>subantreprenor</w:t>
      </w:r>
    </w:p>
    <w:p w14:paraId="66A619F6"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7.  Valoarea contractului</w:t>
      </w:r>
      <w:r w:rsidRPr="001B44CC">
        <w:rPr>
          <w:rFonts w:ascii="Times New Roman" w:hAnsi="Times New Roman"/>
          <w:szCs w:val="24"/>
        </w:rPr>
        <w:tab/>
      </w:r>
      <w:r w:rsidRPr="001B44CC">
        <w:rPr>
          <w:rFonts w:ascii="Times New Roman" w:hAnsi="Times New Roman"/>
          <w:szCs w:val="24"/>
        </w:rPr>
        <w:tab/>
        <w:t xml:space="preserve">exprimată în moneda      </w:t>
      </w:r>
      <w:r w:rsidRPr="001B44CC">
        <w:rPr>
          <w:rFonts w:ascii="Times New Roman" w:hAnsi="Times New Roman"/>
          <w:szCs w:val="24"/>
        </w:rPr>
        <w:tab/>
        <w:t xml:space="preserve">     exprimată</w:t>
      </w:r>
    </w:p>
    <w:p w14:paraId="0D3EDF05"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 xml:space="preserve">                                                            în care s-a                       </w:t>
      </w:r>
      <w:r w:rsidRPr="001B44CC">
        <w:rPr>
          <w:rFonts w:ascii="Times New Roman" w:hAnsi="Times New Roman"/>
          <w:szCs w:val="24"/>
        </w:rPr>
        <w:tab/>
        <w:t xml:space="preserve">     în echivalent</w:t>
      </w:r>
    </w:p>
    <w:p w14:paraId="3FFE69EE" w14:textId="77777777" w:rsidR="00AA1372" w:rsidRPr="001B44CC" w:rsidRDefault="00A227F2" w:rsidP="002242A0">
      <w:pPr>
        <w:pStyle w:val="a8"/>
        <w:tabs>
          <w:tab w:val="left" w:pos="567"/>
          <w:tab w:val="left" w:pos="5670"/>
        </w:tabs>
        <w:jc w:val="center"/>
        <w:rPr>
          <w:rFonts w:ascii="Times New Roman" w:hAnsi="Times New Roman"/>
          <w:szCs w:val="24"/>
        </w:rPr>
      </w:pPr>
      <w:r w:rsidRPr="001B44CC">
        <w:rPr>
          <w:rFonts w:ascii="Times New Roman" w:hAnsi="Times New Roman"/>
          <w:szCs w:val="24"/>
        </w:rPr>
        <w:t xml:space="preserve">încheiat contractul     </w:t>
      </w:r>
      <w:r w:rsidRPr="001B44CC">
        <w:rPr>
          <w:rFonts w:ascii="Times New Roman" w:hAnsi="Times New Roman"/>
          <w:szCs w:val="24"/>
        </w:rPr>
        <w:tab/>
        <w:t>dolari SUA</w:t>
      </w:r>
    </w:p>
    <w:p w14:paraId="1E32A242"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a) iniţială</w:t>
      </w:r>
      <w:r w:rsidR="0019071C" w:rsidRPr="001B44CC">
        <w:rPr>
          <w:rFonts w:ascii="Times New Roman" w:hAnsi="Times New Roman"/>
          <w:szCs w:val="24"/>
        </w:rPr>
        <w:t xml:space="preserve"> </w:t>
      </w:r>
      <w:r w:rsidRPr="001B44CC">
        <w:rPr>
          <w:rFonts w:ascii="Times New Roman" w:hAnsi="Times New Roman"/>
          <w:szCs w:val="24"/>
        </w:rPr>
        <w:t>(la data semnării contractului )    ______________</w:t>
      </w:r>
      <w:r w:rsidR="0019071C" w:rsidRPr="001B44CC">
        <w:rPr>
          <w:rFonts w:ascii="Times New Roman" w:hAnsi="Times New Roman"/>
          <w:szCs w:val="24"/>
        </w:rPr>
        <w:t xml:space="preserve">___ </w:t>
      </w:r>
      <w:r w:rsidR="0019071C" w:rsidRPr="001B44CC">
        <w:rPr>
          <w:rFonts w:ascii="Times New Roman" w:hAnsi="Times New Roman"/>
          <w:szCs w:val="24"/>
        </w:rPr>
        <w:tab/>
        <w:t xml:space="preserve">        __________________</w:t>
      </w:r>
    </w:p>
    <w:p w14:paraId="17878CCE" w14:textId="77777777" w:rsidR="00AA1372" w:rsidRPr="001B44CC" w:rsidRDefault="00A227F2" w:rsidP="0019071C">
      <w:pPr>
        <w:pStyle w:val="a8"/>
        <w:tabs>
          <w:tab w:val="left" w:pos="567"/>
        </w:tabs>
        <w:rPr>
          <w:rFonts w:ascii="Times New Roman" w:hAnsi="Times New Roman"/>
          <w:szCs w:val="24"/>
        </w:rPr>
      </w:pPr>
      <w:r w:rsidRPr="001B44CC">
        <w:rPr>
          <w:rFonts w:ascii="Times New Roman" w:hAnsi="Times New Roman"/>
          <w:szCs w:val="24"/>
        </w:rPr>
        <w:t>b) finală</w:t>
      </w:r>
      <w:r w:rsidR="0019071C" w:rsidRPr="001B44CC">
        <w:rPr>
          <w:rFonts w:ascii="Times New Roman" w:hAnsi="Times New Roman"/>
          <w:szCs w:val="24"/>
        </w:rPr>
        <w:t xml:space="preserve"> </w:t>
      </w:r>
      <w:r w:rsidRPr="001B44CC">
        <w:t>(la data  finalizării c</w:t>
      </w:r>
      <w:r w:rsidR="0019071C" w:rsidRPr="001B44CC">
        <w:t>ontractului) __________________</w:t>
      </w:r>
      <w:r w:rsidR="0019071C" w:rsidRPr="001B44CC">
        <w:tab/>
        <w:t xml:space="preserve">    ____________________</w:t>
      </w:r>
    </w:p>
    <w:p w14:paraId="4631719C"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9. Perioada de executare a lucrării (luni)</w:t>
      </w:r>
    </w:p>
    <w:p w14:paraId="42DF6CE0" w14:textId="77777777" w:rsidR="006C34D7" w:rsidRPr="001B44CC"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rPr>
      </w:pPr>
      <w:r w:rsidRPr="001B44CC">
        <w:rPr>
          <w:rFonts w:ascii="Times New Roman" w:hAnsi="Times New Roman"/>
          <w:szCs w:val="24"/>
        </w:rPr>
        <w:t>contractată_______________________________________________________________</w:t>
      </w:r>
    </w:p>
    <w:p w14:paraId="1060AC2A" w14:textId="77777777" w:rsidR="00AA1372" w:rsidRPr="001B44CC" w:rsidRDefault="00A227F2" w:rsidP="00773FE9">
      <w:pPr>
        <w:pStyle w:val="a8"/>
        <w:tabs>
          <w:tab w:val="left" w:pos="567"/>
          <w:tab w:val="left" w:pos="1080"/>
        </w:tabs>
        <w:jc w:val="both"/>
        <w:rPr>
          <w:rFonts w:ascii="Times New Roman" w:hAnsi="Times New Roman"/>
          <w:szCs w:val="24"/>
        </w:rPr>
      </w:pPr>
      <w:r w:rsidRPr="001B44CC">
        <w:rPr>
          <w:rFonts w:ascii="Times New Roman" w:hAnsi="Times New Roman"/>
          <w:szCs w:val="24"/>
        </w:rPr>
        <w:t>b) efectiv realizată ____________________________________________________________</w:t>
      </w:r>
    </w:p>
    <w:p w14:paraId="67B9721D" w14:textId="1B6CA083" w:rsidR="00AA1372" w:rsidRPr="001B44CC" w:rsidRDefault="00A227F2" w:rsidP="00F24A96">
      <w:pPr>
        <w:pStyle w:val="a8"/>
        <w:tabs>
          <w:tab w:val="left" w:pos="567"/>
          <w:tab w:val="left" w:pos="1080"/>
        </w:tabs>
        <w:rPr>
          <w:rFonts w:ascii="Times New Roman" w:hAnsi="Times New Roman"/>
          <w:szCs w:val="24"/>
        </w:rPr>
      </w:pPr>
      <w:r w:rsidRPr="001B44CC">
        <w:rPr>
          <w:rFonts w:ascii="Times New Roman" w:hAnsi="Times New Roman"/>
          <w:szCs w:val="24"/>
        </w:rPr>
        <w:t>c) motivul de decalare a termenului contractat (dacă este cazul), care va fi susţinut pe bază de acte adiţionale încheiate cu</w:t>
      </w:r>
      <w:r w:rsidR="00DF4DCF" w:rsidRPr="001B44CC">
        <w:rPr>
          <w:rFonts w:ascii="Times New Roman" w:hAnsi="Times New Roman"/>
          <w:szCs w:val="24"/>
        </w:rPr>
        <w:t xml:space="preserve"> </w:t>
      </w:r>
      <w:r w:rsidRPr="001B44CC">
        <w:rPr>
          <w:rFonts w:ascii="Times New Roman" w:hAnsi="Times New Roman"/>
          <w:szCs w:val="24"/>
        </w:rPr>
        <w:t>beneficiarul_______________________________________________</w:t>
      </w:r>
    </w:p>
    <w:p w14:paraId="505BBED7"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10. Numărul şi data procesului-verbal de recepţie la terminarea lucrărilor _________________</w:t>
      </w:r>
    </w:p>
    <w:p w14:paraId="6AB5250E"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11. Principalele remedieri şi completări înscrise în procesul-verbal de recepţie_____________</w:t>
      </w:r>
    </w:p>
    <w:p w14:paraId="425B79F4"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____________________________________________________________________________</w:t>
      </w:r>
    </w:p>
    <w:p w14:paraId="4A6266BF" w14:textId="458F0982"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12. Alte aspecte relevante prin care ofertantul îşi</w:t>
      </w:r>
      <w:r w:rsidR="00DF4DCF" w:rsidRPr="001B44CC">
        <w:rPr>
          <w:rFonts w:ascii="Times New Roman" w:hAnsi="Times New Roman"/>
          <w:szCs w:val="24"/>
        </w:rPr>
        <w:t xml:space="preserve"> </w:t>
      </w:r>
      <w:r w:rsidRPr="001B44CC">
        <w:rPr>
          <w:rFonts w:ascii="Times New Roman" w:hAnsi="Times New Roman"/>
          <w:szCs w:val="24"/>
        </w:rPr>
        <w:t>susţine</w:t>
      </w:r>
      <w:r w:rsidR="00DF4DCF" w:rsidRPr="001B44CC">
        <w:rPr>
          <w:rFonts w:ascii="Times New Roman" w:hAnsi="Times New Roman"/>
          <w:szCs w:val="24"/>
        </w:rPr>
        <w:t xml:space="preserve"> </w:t>
      </w:r>
      <w:r w:rsidRPr="001B44CC">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1B44CC" w:rsidRDefault="0019071C" w:rsidP="00773FE9">
      <w:pPr>
        <w:rPr>
          <w:rFonts w:eastAsia="MS Mincho"/>
          <w:lang w:eastAsia="zh-CN"/>
        </w:rPr>
      </w:pPr>
    </w:p>
    <w:p w14:paraId="4A0272D8" w14:textId="77777777" w:rsidR="00AA1372" w:rsidRPr="001B44CC" w:rsidRDefault="00A227F2" w:rsidP="00773FE9">
      <w:pPr>
        <w:rPr>
          <w:rFonts w:eastAsia="MS Mincho"/>
          <w:lang w:eastAsia="zh-CN"/>
        </w:rPr>
      </w:pPr>
      <w:r w:rsidRPr="001B44CC">
        <w:rPr>
          <w:rFonts w:eastAsia="MS Mincho"/>
          <w:lang w:eastAsia="zh-CN"/>
        </w:rPr>
        <w:t>Data completării:______________________</w:t>
      </w:r>
    </w:p>
    <w:p w14:paraId="5AFC94AB" w14:textId="77777777" w:rsidR="00AA1372" w:rsidRPr="001B44CC" w:rsidRDefault="00A227F2" w:rsidP="00773FE9">
      <w:pPr>
        <w:jc w:val="both"/>
        <w:rPr>
          <w:rFonts w:eastAsia="PMingLiU"/>
          <w:lang w:eastAsia="zh-CN"/>
        </w:rPr>
      </w:pPr>
      <w:r w:rsidRPr="001B44CC">
        <w:rPr>
          <w:rFonts w:eastAsia="PMingLiU"/>
          <w:lang w:eastAsia="zh-CN"/>
        </w:rPr>
        <w:t>Semnat: _____________________________</w:t>
      </w:r>
    </w:p>
    <w:p w14:paraId="26E059E9" w14:textId="77777777" w:rsidR="00AA1372" w:rsidRPr="001B44CC" w:rsidRDefault="00A227F2" w:rsidP="00773FE9">
      <w:pPr>
        <w:jc w:val="both"/>
        <w:rPr>
          <w:rFonts w:eastAsia="PMingLiU"/>
          <w:lang w:eastAsia="zh-CN"/>
        </w:rPr>
      </w:pPr>
      <w:r w:rsidRPr="001B44CC">
        <w:rPr>
          <w:rFonts w:eastAsia="PMingLiU"/>
          <w:lang w:eastAsia="zh-CN"/>
        </w:rPr>
        <w:t>Nume: ______________________________</w:t>
      </w:r>
    </w:p>
    <w:p w14:paraId="07E607CE" w14:textId="77777777" w:rsidR="00AA1372" w:rsidRPr="001B44CC" w:rsidRDefault="00A227F2" w:rsidP="00773FE9">
      <w:pPr>
        <w:jc w:val="both"/>
        <w:rPr>
          <w:rFonts w:eastAsia="PMingLiU"/>
          <w:lang w:eastAsia="zh-CN"/>
        </w:rPr>
      </w:pPr>
      <w:r w:rsidRPr="001B44CC">
        <w:rPr>
          <w:rFonts w:eastAsia="PMingLiU"/>
          <w:lang w:eastAsia="zh-CN"/>
        </w:rPr>
        <w:t xml:space="preserve">Funcţia </w:t>
      </w:r>
      <w:r w:rsidR="00590C16" w:rsidRPr="001B44CC">
        <w:rPr>
          <w:rFonts w:eastAsia="PMingLiU"/>
          <w:lang w:eastAsia="zh-CN"/>
        </w:rPr>
        <w:t>în cadrul întreprinderii</w:t>
      </w:r>
      <w:r w:rsidRPr="001B44CC">
        <w:rPr>
          <w:rFonts w:eastAsia="PMingLiU"/>
          <w:lang w:eastAsia="zh-CN"/>
        </w:rPr>
        <w:t>: ____________________________</w:t>
      </w:r>
    </w:p>
    <w:p w14:paraId="1EC61A3E" w14:textId="77777777" w:rsidR="00AA1372" w:rsidRPr="001B44CC" w:rsidRDefault="00A227F2" w:rsidP="00773FE9">
      <w:pPr>
        <w:jc w:val="both"/>
        <w:rPr>
          <w:rFonts w:eastAsia="PMingLiU"/>
          <w:b/>
          <w:lang w:eastAsia="zh-CN"/>
        </w:rPr>
      </w:pPr>
      <w:r w:rsidRPr="001B44CC">
        <w:rPr>
          <w:rFonts w:eastAsia="PMingLiU"/>
          <w:lang w:eastAsia="zh-CN"/>
        </w:rPr>
        <w:t xml:space="preserve">Denumirea </w:t>
      </w:r>
      <w:r w:rsidR="001B1E45" w:rsidRPr="001B44CC">
        <w:rPr>
          <w:rFonts w:eastAsia="PMingLiU"/>
          <w:lang w:eastAsia="zh-CN"/>
        </w:rPr>
        <w:t>întreprinderii</w:t>
      </w:r>
      <w:r w:rsidRPr="001B44CC">
        <w:rPr>
          <w:rFonts w:eastAsia="PMingLiU"/>
          <w:lang w:eastAsia="zh-CN"/>
        </w:rPr>
        <w:t>: __________________________</w:t>
      </w:r>
    </w:p>
    <w:p w14:paraId="30E97D0A" w14:textId="77777777" w:rsidR="009A7C84" w:rsidRPr="001B44CC" w:rsidRDefault="009A7C84" w:rsidP="009A7C84">
      <w:pPr>
        <w:spacing w:after="200" w:line="276" w:lineRule="auto"/>
        <w:rPr>
          <w:rFonts w:eastAsia="PMingLiU"/>
          <w:lang w:eastAsia="zh-CN"/>
        </w:rPr>
      </w:pPr>
      <w:bookmarkStart w:id="4" w:name="_Toc449692109"/>
    </w:p>
    <w:p w14:paraId="086EAB2C" w14:textId="77777777" w:rsidR="002D6E71" w:rsidRPr="001B44CC" w:rsidRDefault="002D6E71" w:rsidP="009A7C84">
      <w:pPr>
        <w:jc w:val="center"/>
        <w:rPr>
          <w:rFonts w:eastAsia="PMingLiU"/>
          <w:b/>
          <w:lang w:eastAsia="zh-CN"/>
        </w:rPr>
      </w:pPr>
    </w:p>
    <w:p w14:paraId="18A975DA" w14:textId="77777777" w:rsidR="002D6E71" w:rsidRPr="001B44CC" w:rsidRDefault="002D6E71" w:rsidP="009A7C84">
      <w:pPr>
        <w:jc w:val="center"/>
        <w:rPr>
          <w:rFonts w:eastAsia="PMingLiU"/>
          <w:b/>
          <w:lang w:eastAsia="zh-CN"/>
        </w:rPr>
      </w:pPr>
    </w:p>
    <w:p w14:paraId="75B9931E" w14:textId="72906108" w:rsidR="002D6E71" w:rsidRPr="001B44CC" w:rsidRDefault="002D6E71" w:rsidP="00406A72">
      <w:pPr>
        <w:rPr>
          <w:rFonts w:eastAsia="PMingLiU"/>
          <w:b/>
          <w:lang w:eastAsia="zh-CN"/>
        </w:rPr>
      </w:pPr>
    </w:p>
    <w:p w14:paraId="00BCF481" w14:textId="77777777" w:rsidR="00E41144" w:rsidRDefault="00E41144" w:rsidP="00BA7FF4">
      <w:pPr>
        <w:jc w:val="right"/>
        <w:rPr>
          <w:b/>
          <w:bCs/>
          <w:i/>
          <w:iCs/>
          <w:noProof w:val="0"/>
        </w:rPr>
      </w:pPr>
    </w:p>
    <w:p w14:paraId="513E54D0" w14:textId="666D0DF2" w:rsidR="00BA7FF4" w:rsidRPr="001B44CC" w:rsidRDefault="00BA7FF4" w:rsidP="00BA7FF4">
      <w:pPr>
        <w:jc w:val="right"/>
        <w:rPr>
          <w:b/>
          <w:bCs/>
          <w:i/>
          <w:iCs/>
          <w:noProof w:val="0"/>
          <w:sz w:val="22"/>
          <w:szCs w:val="22"/>
        </w:rPr>
      </w:pPr>
      <w:r w:rsidRPr="001B44CC">
        <w:rPr>
          <w:b/>
          <w:bCs/>
          <w:i/>
          <w:iCs/>
          <w:noProof w:val="0"/>
        </w:rPr>
        <w:t>Anexa nr.</w:t>
      </w:r>
      <w:r w:rsidR="00FF430B" w:rsidRPr="001B44CC">
        <w:rPr>
          <w:b/>
          <w:bCs/>
          <w:i/>
          <w:iCs/>
          <w:noProof w:val="0"/>
        </w:rPr>
        <w:t xml:space="preserve"> </w:t>
      </w:r>
      <w:r w:rsidR="00BE49DD" w:rsidRPr="001B44CC">
        <w:rPr>
          <w:b/>
          <w:bCs/>
          <w:i/>
          <w:iCs/>
          <w:noProof w:val="0"/>
        </w:rPr>
        <w:t>1</w:t>
      </w:r>
      <w:r w:rsidR="00EF4276" w:rsidRPr="001B44CC">
        <w:rPr>
          <w:b/>
          <w:bCs/>
          <w:i/>
          <w:iCs/>
          <w:noProof w:val="0"/>
        </w:rPr>
        <w:t>3</w:t>
      </w:r>
    </w:p>
    <w:p w14:paraId="56D9E077" w14:textId="77777777" w:rsidR="001C4B7C" w:rsidRPr="001B44CC" w:rsidRDefault="001C4B7C" w:rsidP="001C4B7C">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7F852731" w14:textId="77777777" w:rsidR="001C4B7C" w:rsidRPr="001B44CC" w:rsidRDefault="001C4B7C" w:rsidP="001C4B7C">
      <w:pPr>
        <w:tabs>
          <w:tab w:val="left" w:pos="5103"/>
          <w:tab w:val="left" w:pos="10348"/>
        </w:tabs>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14:paraId="60D6F9A9" w14:textId="77777777" w:rsidR="002D6E71" w:rsidRPr="001B44CC" w:rsidRDefault="002D6E71" w:rsidP="009A7C84">
      <w:pPr>
        <w:jc w:val="center"/>
        <w:rPr>
          <w:rFonts w:eastAsia="PMingLiU"/>
          <w:b/>
          <w:lang w:eastAsia="zh-CN"/>
        </w:rPr>
      </w:pPr>
    </w:p>
    <w:p w14:paraId="3234C587" w14:textId="77777777" w:rsidR="002D6E71" w:rsidRPr="001B44CC" w:rsidRDefault="002D6E71" w:rsidP="009A7C84">
      <w:pPr>
        <w:jc w:val="center"/>
        <w:rPr>
          <w:rFonts w:eastAsia="PMingLiU"/>
          <w:b/>
          <w:lang w:eastAsia="zh-CN"/>
        </w:rPr>
      </w:pPr>
    </w:p>
    <w:bookmarkEnd w:id="4"/>
    <w:p w14:paraId="5532EA7A" w14:textId="77777777" w:rsidR="001C4B7C" w:rsidRPr="001B44CC" w:rsidRDefault="001C4B7C" w:rsidP="001C4B7C">
      <w:pPr>
        <w:pStyle w:val="a8"/>
        <w:tabs>
          <w:tab w:val="left" w:pos="567"/>
        </w:tabs>
        <w:spacing w:line="360" w:lineRule="auto"/>
        <w:jc w:val="both"/>
        <w:rPr>
          <w:rFonts w:ascii="Times New Roman" w:hAnsi="Times New Roman"/>
          <w:b/>
          <w:szCs w:val="24"/>
        </w:rPr>
      </w:pPr>
      <w:r w:rsidRPr="001B44CC">
        <w:rPr>
          <w:b/>
          <w:i/>
          <w:iCs/>
          <w:color w:val="2E74B5" w:themeColor="accent1" w:themeShade="BF"/>
          <w:sz w:val="28"/>
          <w:szCs w:val="28"/>
        </w:rPr>
        <w:t>Se completează de către operatorul economic.</w:t>
      </w:r>
    </w:p>
    <w:p w14:paraId="2D8A9806" w14:textId="77777777" w:rsidR="00B14173" w:rsidRPr="001B44CC" w:rsidRDefault="00B14173" w:rsidP="009A7C84">
      <w:pPr>
        <w:jc w:val="center"/>
        <w:rPr>
          <w:b/>
        </w:rPr>
      </w:pPr>
    </w:p>
    <w:p w14:paraId="38F6D8B3" w14:textId="77777777" w:rsidR="002B5DEF" w:rsidRPr="001B44CC" w:rsidRDefault="00A227F2" w:rsidP="009A7C84">
      <w:pPr>
        <w:pStyle w:val="a8"/>
        <w:tabs>
          <w:tab w:val="left" w:pos="567"/>
        </w:tabs>
        <w:jc w:val="center"/>
        <w:rPr>
          <w:rFonts w:ascii="Times New Roman" w:eastAsia="PMingLiU" w:hAnsi="Times New Roman"/>
          <w:b/>
          <w:sz w:val="28"/>
          <w:szCs w:val="28"/>
          <w:lang w:eastAsia="zh-CN"/>
        </w:rPr>
      </w:pPr>
      <w:r w:rsidRPr="001B44CC">
        <w:rPr>
          <w:rFonts w:ascii="Times New Roman" w:eastAsia="PMingLiU" w:hAnsi="Times New Roman"/>
          <w:b/>
          <w:sz w:val="28"/>
          <w:szCs w:val="28"/>
          <w:lang w:eastAsia="zh-CN"/>
        </w:rPr>
        <w:t xml:space="preserve">DECLARAȚIE </w:t>
      </w:r>
    </w:p>
    <w:p w14:paraId="70E41F8B" w14:textId="77777777" w:rsidR="00AA1372" w:rsidRPr="001B44CC" w:rsidRDefault="00A227F2" w:rsidP="009A7C84">
      <w:pPr>
        <w:pStyle w:val="a8"/>
        <w:tabs>
          <w:tab w:val="left" w:pos="567"/>
        </w:tabs>
        <w:jc w:val="center"/>
        <w:rPr>
          <w:rFonts w:ascii="Times New Roman" w:hAnsi="Times New Roman"/>
          <w:b/>
          <w:szCs w:val="24"/>
        </w:rPr>
      </w:pPr>
      <w:r w:rsidRPr="001B44CC">
        <w:rPr>
          <w:rFonts w:ascii="Times New Roman" w:eastAsia="PMingLiU" w:hAnsi="Times New Roman"/>
          <w:b/>
          <w:szCs w:val="24"/>
          <w:lang w:eastAsia="zh-CN"/>
        </w:rPr>
        <w:t xml:space="preserve">privind </w:t>
      </w:r>
      <w:r w:rsidRPr="001B44CC">
        <w:rPr>
          <w:rFonts w:ascii="Times New Roman" w:hAnsi="Times New Roman"/>
          <w:b/>
          <w:szCs w:val="24"/>
        </w:rPr>
        <w:t>lista principalelor lucrări executate în ultimul an de activitate</w:t>
      </w:r>
    </w:p>
    <w:p w14:paraId="7A9B1380" w14:textId="77777777" w:rsidR="00AA1372" w:rsidRPr="001B44CC" w:rsidRDefault="00AA1372" w:rsidP="009A7C84">
      <w:pPr>
        <w:pStyle w:val="a8"/>
        <w:tabs>
          <w:tab w:val="left" w:pos="567"/>
        </w:tabs>
        <w:rPr>
          <w:rFonts w:ascii="Times New Roman" w:hAnsi="Times New Roman"/>
          <w:b/>
          <w:szCs w:val="24"/>
        </w:rPr>
      </w:pPr>
    </w:p>
    <w:tbl>
      <w:tblPr>
        <w:tblW w:w="9639" w:type="dxa"/>
        <w:tblInd w:w="108" w:type="dxa"/>
        <w:tblLayout w:type="fixed"/>
        <w:tblLook w:val="00A0" w:firstRow="1" w:lastRow="0" w:firstColumn="1" w:lastColumn="0" w:noHBand="0" w:noVBand="0"/>
      </w:tblPr>
      <w:tblGrid>
        <w:gridCol w:w="607"/>
        <w:gridCol w:w="1123"/>
        <w:gridCol w:w="1559"/>
        <w:gridCol w:w="2098"/>
        <w:gridCol w:w="1276"/>
        <w:gridCol w:w="1275"/>
        <w:gridCol w:w="1701"/>
      </w:tblGrid>
      <w:tr w:rsidR="00AA1372" w:rsidRPr="001B44CC" w14:paraId="5339C6EB" w14:textId="77777777" w:rsidTr="00B23E98">
        <w:trPr>
          <w:trHeight w:val="1140"/>
        </w:trPr>
        <w:tc>
          <w:tcPr>
            <w:tcW w:w="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A480705" w14:textId="77777777" w:rsidR="00AA1372" w:rsidRPr="001B44CC" w:rsidRDefault="00A227F2" w:rsidP="00792841">
            <w:pPr>
              <w:jc w:val="center"/>
              <w:rPr>
                <w:b/>
                <w:bCs/>
              </w:rPr>
            </w:pPr>
            <w:r w:rsidRPr="001B44CC">
              <w:rPr>
                <w:b/>
                <w:bCs/>
              </w:rPr>
              <w:t>Nr</w:t>
            </w:r>
          </w:p>
          <w:p w14:paraId="2842057D" w14:textId="77777777" w:rsidR="0022237A" w:rsidRPr="001B44CC" w:rsidRDefault="00A227F2" w:rsidP="00792841">
            <w:pPr>
              <w:jc w:val="center"/>
              <w:rPr>
                <w:b/>
                <w:bCs/>
                <w:lang w:eastAsia="zh-CN"/>
              </w:rPr>
            </w:pPr>
            <w:r w:rsidRPr="001B44CC">
              <w:rPr>
                <w:b/>
                <w:bCs/>
              </w:rPr>
              <w:t>d/o</w:t>
            </w:r>
          </w:p>
        </w:tc>
        <w:tc>
          <w:tcPr>
            <w:tcW w:w="1123" w:type="dxa"/>
            <w:tcBorders>
              <w:top w:val="single" w:sz="4" w:space="0" w:color="auto"/>
              <w:left w:val="nil"/>
              <w:bottom w:val="single" w:sz="4" w:space="0" w:color="auto"/>
              <w:right w:val="single" w:sz="4" w:space="0" w:color="auto"/>
            </w:tcBorders>
            <w:shd w:val="clear" w:color="auto" w:fill="D9D9D9" w:themeFill="background1" w:themeFillShade="D9"/>
          </w:tcPr>
          <w:p w14:paraId="07D94882" w14:textId="77777777" w:rsidR="00AA1372" w:rsidRPr="001B44CC" w:rsidRDefault="00A227F2" w:rsidP="00792841">
            <w:pPr>
              <w:jc w:val="center"/>
              <w:rPr>
                <w:b/>
                <w:bCs/>
              </w:rPr>
            </w:pPr>
            <w:r w:rsidRPr="001B44CC">
              <w:rPr>
                <w:b/>
                <w:bCs/>
              </w:rPr>
              <w:t>Obiect</w:t>
            </w:r>
            <w:r w:rsidR="00F460DA" w:rsidRPr="001B44CC">
              <w:rPr>
                <w:b/>
                <w:bCs/>
              </w:rPr>
              <w:t>ul</w:t>
            </w:r>
            <w:r w:rsidRPr="001B44CC">
              <w:rPr>
                <w:b/>
                <w:bCs/>
              </w:rPr>
              <w:t xml:space="preserve"> contract</w:t>
            </w:r>
            <w:r w:rsidR="00F460DA" w:rsidRPr="001B44CC">
              <w:rPr>
                <w:b/>
                <w:bCs/>
              </w:rPr>
              <w:t>ului</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tcPr>
          <w:p w14:paraId="1C9AE90D" w14:textId="77777777" w:rsidR="001C4B7C" w:rsidRPr="001B44CC" w:rsidRDefault="00A227F2" w:rsidP="00792841">
            <w:pPr>
              <w:jc w:val="center"/>
              <w:rPr>
                <w:b/>
                <w:bCs/>
              </w:rPr>
            </w:pPr>
            <w:r w:rsidRPr="001B44CC">
              <w:rPr>
                <w:b/>
                <w:bCs/>
              </w:rPr>
              <w:t>Denumirea/</w:t>
            </w:r>
          </w:p>
          <w:p w14:paraId="46E472DF" w14:textId="77777777" w:rsidR="001C4B7C" w:rsidRPr="001B44CC" w:rsidRDefault="00A227F2" w:rsidP="00792841">
            <w:pPr>
              <w:jc w:val="center"/>
              <w:rPr>
                <w:b/>
                <w:bCs/>
              </w:rPr>
            </w:pPr>
            <w:r w:rsidRPr="001B44CC">
              <w:rPr>
                <w:b/>
                <w:bCs/>
              </w:rPr>
              <w:t>nume</w:t>
            </w:r>
            <w:r w:rsidR="00F460DA" w:rsidRPr="001B44CC">
              <w:rPr>
                <w:b/>
                <w:bCs/>
              </w:rPr>
              <w:t>le</w:t>
            </w:r>
            <w:r w:rsidRPr="001B44CC">
              <w:rPr>
                <w:b/>
                <w:bCs/>
              </w:rPr>
              <w:t xml:space="preserve"> beneficiar</w:t>
            </w:r>
            <w:r w:rsidR="00F460DA" w:rsidRPr="001B44CC">
              <w:rPr>
                <w:b/>
                <w:bCs/>
              </w:rPr>
              <w:t>u</w:t>
            </w:r>
          </w:p>
          <w:p w14:paraId="35BF4A44" w14:textId="7DEB4C8B" w:rsidR="00AA1372" w:rsidRPr="001B44CC" w:rsidRDefault="00F460DA" w:rsidP="00792841">
            <w:pPr>
              <w:jc w:val="center"/>
              <w:rPr>
                <w:b/>
                <w:bCs/>
              </w:rPr>
            </w:pPr>
            <w:r w:rsidRPr="001B44CC">
              <w:rPr>
                <w:b/>
                <w:bCs/>
              </w:rPr>
              <w:t>lui</w:t>
            </w:r>
            <w:r w:rsidR="00A227F2" w:rsidRPr="001B44CC">
              <w:rPr>
                <w:b/>
                <w:bCs/>
              </w:rPr>
              <w:t>/Adresa</w:t>
            </w:r>
          </w:p>
        </w:tc>
        <w:tc>
          <w:tcPr>
            <w:tcW w:w="2098" w:type="dxa"/>
            <w:tcBorders>
              <w:top w:val="single" w:sz="4" w:space="0" w:color="auto"/>
              <w:left w:val="nil"/>
              <w:bottom w:val="single" w:sz="4" w:space="0" w:color="auto"/>
              <w:right w:val="single" w:sz="4" w:space="0" w:color="auto"/>
            </w:tcBorders>
            <w:shd w:val="clear" w:color="auto" w:fill="D9D9D9" w:themeFill="background1" w:themeFillShade="D9"/>
          </w:tcPr>
          <w:p w14:paraId="0690DE89" w14:textId="77777777" w:rsidR="00AA1372" w:rsidRPr="001B44CC" w:rsidRDefault="00A227F2" w:rsidP="00792841">
            <w:pPr>
              <w:jc w:val="center"/>
              <w:rPr>
                <w:b/>
                <w:bCs/>
              </w:rPr>
            </w:pPr>
            <w:r w:rsidRPr="001B44CC">
              <w:rPr>
                <w:b/>
                <w:bCs/>
              </w:rPr>
              <w:t>Calitatea antreprenorului</w:t>
            </w:r>
            <w:r w:rsidRPr="001B44CC">
              <w:rPr>
                <w:b/>
                <w:bCs/>
                <w:vertAlign w:val="superscript"/>
              </w:rPr>
              <w:t>*)</w:t>
            </w:r>
          </w:p>
        </w:tc>
        <w:tc>
          <w:tcPr>
            <w:tcW w:w="1276" w:type="dxa"/>
            <w:tcBorders>
              <w:top w:val="single" w:sz="4" w:space="0" w:color="auto"/>
              <w:left w:val="nil"/>
              <w:bottom w:val="single" w:sz="4" w:space="0" w:color="auto"/>
              <w:right w:val="single" w:sz="4" w:space="0" w:color="auto"/>
            </w:tcBorders>
            <w:shd w:val="clear" w:color="auto" w:fill="D9D9D9" w:themeFill="background1" w:themeFillShade="D9"/>
          </w:tcPr>
          <w:p w14:paraId="6244BB89" w14:textId="77777777" w:rsidR="001C4B7C" w:rsidRPr="001B44CC" w:rsidRDefault="00A227F2" w:rsidP="00792841">
            <w:pPr>
              <w:jc w:val="center"/>
              <w:rPr>
                <w:b/>
                <w:bCs/>
              </w:rPr>
            </w:pPr>
            <w:r w:rsidRPr="001B44CC">
              <w:rPr>
                <w:b/>
                <w:bCs/>
              </w:rPr>
              <w:t>Preţ</w:t>
            </w:r>
            <w:r w:rsidR="00F460DA" w:rsidRPr="001B44CC">
              <w:rPr>
                <w:b/>
                <w:bCs/>
              </w:rPr>
              <w:t>ul</w:t>
            </w:r>
            <w:r w:rsidRPr="001B44CC">
              <w:rPr>
                <w:b/>
                <w:bCs/>
              </w:rPr>
              <w:t xml:space="preserve"> contract</w:t>
            </w:r>
            <w:r w:rsidR="00F460DA" w:rsidRPr="001B44CC">
              <w:rPr>
                <w:b/>
                <w:bCs/>
              </w:rPr>
              <w:t>u</w:t>
            </w:r>
          </w:p>
          <w:p w14:paraId="7EB5DA59" w14:textId="26098C5B" w:rsidR="00AA1372" w:rsidRPr="001B44CC" w:rsidRDefault="00F460DA" w:rsidP="00792841">
            <w:pPr>
              <w:jc w:val="center"/>
              <w:rPr>
                <w:b/>
                <w:bCs/>
              </w:rPr>
            </w:pPr>
            <w:r w:rsidRPr="001B44CC">
              <w:rPr>
                <w:b/>
                <w:bCs/>
              </w:rPr>
              <w:t>lui</w:t>
            </w:r>
            <w:r w:rsidR="00A227F2" w:rsidRPr="001B44CC">
              <w:rPr>
                <w:b/>
                <w:bCs/>
              </w:rPr>
              <w:t>/ valoarea lucrărilor executate</w:t>
            </w:r>
          </w:p>
        </w:tc>
        <w:tc>
          <w:tcPr>
            <w:tcW w:w="1275" w:type="dxa"/>
            <w:tcBorders>
              <w:top w:val="single" w:sz="4" w:space="0" w:color="auto"/>
              <w:left w:val="nil"/>
              <w:bottom w:val="single" w:sz="4" w:space="0" w:color="auto"/>
              <w:right w:val="single" w:sz="4" w:space="0" w:color="auto"/>
            </w:tcBorders>
            <w:shd w:val="clear" w:color="auto" w:fill="D9D9D9" w:themeFill="background1" w:themeFillShade="D9"/>
          </w:tcPr>
          <w:p w14:paraId="21868B75" w14:textId="77777777" w:rsidR="00AA1372" w:rsidRPr="001B44CC" w:rsidRDefault="00A227F2" w:rsidP="00792841">
            <w:pPr>
              <w:jc w:val="center"/>
              <w:rPr>
                <w:b/>
                <w:bCs/>
              </w:rPr>
            </w:pPr>
            <w:r w:rsidRPr="001B44CC">
              <w:rPr>
                <w:b/>
                <w:bCs/>
              </w:rPr>
              <w:t>Perioada de execuţie a lucrării (luni)</w:t>
            </w:r>
          </w:p>
        </w:tc>
        <w:tc>
          <w:tcPr>
            <w:tcW w:w="1701" w:type="dxa"/>
            <w:tcBorders>
              <w:top w:val="single" w:sz="4" w:space="0" w:color="auto"/>
              <w:left w:val="nil"/>
              <w:bottom w:val="single" w:sz="4" w:space="0" w:color="auto"/>
              <w:right w:val="single" w:sz="4" w:space="0" w:color="auto"/>
            </w:tcBorders>
            <w:shd w:val="clear" w:color="auto" w:fill="D9D9D9" w:themeFill="background1" w:themeFillShade="D9"/>
          </w:tcPr>
          <w:p w14:paraId="41A0DC8C" w14:textId="77777777" w:rsidR="00AA1372" w:rsidRPr="001B44CC" w:rsidRDefault="00A227F2" w:rsidP="00792841">
            <w:pPr>
              <w:jc w:val="center"/>
              <w:rPr>
                <w:b/>
                <w:bCs/>
              </w:rPr>
            </w:pPr>
            <w:r w:rsidRPr="001B44CC">
              <w:rPr>
                <w:b/>
                <w:bCs/>
              </w:rPr>
              <w:t>Numărul şi data procesului-verbal de recepţie la terminarea lucrărilor</w:t>
            </w:r>
          </w:p>
        </w:tc>
      </w:tr>
      <w:tr w:rsidR="00AA1372" w:rsidRPr="001B44CC" w14:paraId="114D7E39" w14:textId="77777777" w:rsidTr="00792841">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1B44CC" w:rsidRDefault="00A227F2" w:rsidP="00196AB4">
            <w:pPr>
              <w:jc w:val="center"/>
              <w:rPr>
                <w:b/>
                <w:bCs/>
              </w:rPr>
            </w:pPr>
            <w:r w:rsidRPr="001B44CC">
              <w:rPr>
                <w:b/>
                <w:bCs/>
              </w:rPr>
              <w:t>1</w:t>
            </w:r>
          </w:p>
        </w:tc>
        <w:tc>
          <w:tcPr>
            <w:tcW w:w="1123" w:type="dxa"/>
            <w:tcBorders>
              <w:top w:val="nil"/>
              <w:left w:val="nil"/>
              <w:bottom w:val="single" w:sz="4" w:space="0" w:color="auto"/>
              <w:right w:val="single" w:sz="4" w:space="0" w:color="auto"/>
            </w:tcBorders>
            <w:vAlign w:val="center"/>
          </w:tcPr>
          <w:p w14:paraId="56D25557" w14:textId="77777777" w:rsidR="00AA1372" w:rsidRPr="001B44CC" w:rsidRDefault="00A227F2" w:rsidP="00196AB4">
            <w:pPr>
              <w:jc w:val="center"/>
            </w:pPr>
            <w:r w:rsidRPr="001B44CC">
              <w:t> </w:t>
            </w:r>
          </w:p>
        </w:tc>
        <w:tc>
          <w:tcPr>
            <w:tcW w:w="1559" w:type="dxa"/>
            <w:tcBorders>
              <w:top w:val="nil"/>
              <w:left w:val="nil"/>
              <w:bottom w:val="single" w:sz="4" w:space="0" w:color="auto"/>
              <w:right w:val="single" w:sz="4" w:space="0" w:color="auto"/>
            </w:tcBorders>
            <w:vAlign w:val="center"/>
          </w:tcPr>
          <w:p w14:paraId="5E20D7ED" w14:textId="77777777" w:rsidR="00AA1372" w:rsidRPr="001B44CC" w:rsidRDefault="00A227F2" w:rsidP="00196AB4">
            <w:pPr>
              <w:jc w:val="center"/>
            </w:pPr>
            <w:r w:rsidRPr="001B44CC">
              <w:t> </w:t>
            </w:r>
          </w:p>
        </w:tc>
        <w:tc>
          <w:tcPr>
            <w:tcW w:w="2098" w:type="dxa"/>
            <w:tcBorders>
              <w:top w:val="nil"/>
              <w:left w:val="nil"/>
              <w:bottom w:val="single" w:sz="4" w:space="0" w:color="auto"/>
              <w:right w:val="single" w:sz="4" w:space="0" w:color="auto"/>
            </w:tcBorders>
            <w:vAlign w:val="center"/>
          </w:tcPr>
          <w:p w14:paraId="2D087976" w14:textId="77777777" w:rsidR="00AA1372" w:rsidRPr="001B44CC" w:rsidRDefault="00A227F2" w:rsidP="00196AB4">
            <w:pPr>
              <w:jc w:val="center"/>
            </w:pPr>
            <w:r w:rsidRPr="001B44CC">
              <w:t> </w:t>
            </w:r>
          </w:p>
        </w:tc>
        <w:tc>
          <w:tcPr>
            <w:tcW w:w="1276" w:type="dxa"/>
            <w:tcBorders>
              <w:top w:val="nil"/>
              <w:left w:val="nil"/>
              <w:bottom w:val="single" w:sz="4" w:space="0" w:color="auto"/>
              <w:right w:val="single" w:sz="4" w:space="0" w:color="auto"/>
            </w:tcBorders>
            <w:vAlign w:val="center"/>
          </w:tcPr>
          <w:p w14:paraId="39287FF4" w14:textId="77777777" w:rsidR="00AA1372" w:rsidRPr="001B44CC" w:rsidRDefault="00A227F2" w:rsidP="00196AB4">
            <w:pPr>
              <w:jc w:val="center"/>
            </w:pPr>
            <w:r w:rsidRPr="001B44CC">
              <w:t> </w:t>
            </w:r>
          </w:p>
        </w:tc>
        <w:tc>
          <w:tcPr>
            <w:tcW w:w="1275" w:type="dxa"/>
            <w:tcBorders>
              <w:top w:val="nil"/>
              <w:left w:val="nil"/>
              <w:bottom w:val="single" w:sz="4" w:space="0" w:color="auto"/>
              <w:right w:val="single" w:sz="4" w:space="0" w:color="auto"/>
            </w:tcBorders>
            <w:vAlign w:val="center"/>
          </w:tcPr>
          <w:p w14:paraId="61C1968B" w14:textId="77777777" w:rsidR="00AA1372" w:rsidRPr="001B44CC" w:rsidRDefault="00A227F2" w:rsidP="00196AB4">
            <w:pPr>
              <w:jc w:val="center"/>
            </w:pPr>
            <w:r w:rsidRPr="001B44CC">
              <w:t> </w:t>
            </w:r>
          </w:p>
        </w:tc>
        <w:tc>
          <w:tcPr>
            <w:tcW w:w="1701" w:type="dxa"/>
            <w:tcBorders>
              <w:top w:val="nil"/>
              <w:left w:val="nil"/>
              <w:bottom w:val="single" w:sz="4" w:space="0" w:color="auto"/>
              <w:right w:val="single" w:sz="4" w:space="0" w:color="auto"/>
            </w:tcBorders>
            <w:vAlign w:val="center"/>
          </w:tcPr>
          <w:p w14:paraId="5AB949B5" w14:textId="77777777" w:rsidR="00AA1372" w:rsidRPr="001B44CC" w:rsidRDefault="00A227F2" w:rsidP="00196AB4">
            <w:pPr>
              <w:jc w:val="center"/>
            </w:pPr>
            <w:r w:rsidRPr="001B44CC">
              <w:t> </w:t>
            </w:r>
          </w:p>
        </w:tc>
      </w:tr>
      <w:tr w:rsidR="00AA1372" w:rsidRPr="001B44CC" w14:paraId="239F2508" w14:textId="77777777" w:rsidTr="00792841">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1B44CC" w:rsidRDefault="00A227F2" w:rsidP="00196AB4">
            <w:pPr>
              <w:jc w:val="center"/>
              <w:rPr>
                <w:b/>
                <w:bCs/>
              </w:rPr>
            </w:pPr>
            <w:r w:rsidRPr="001B44CC">
              <w:rPr>
                <w:b/>
                <w:bCs/>
              </w:rPr>
              <w:t>2</w:t>
            </w:r>
          </w:p>
        </w:tc>
        <w:tc>
          <w:tcPr>
            <w:tcW w:w="1123" w:type="dxa"/>
            <w:tcBorders>
              <w:top w:val="nil"/>
              <w:left w:val="nil"/>
              <w:bottom w:val="single" w:sz="4" w:space="0" w:color="auto"/>
              <w:right w:val="single" w:sz="4" w:space="0" w:color="auto"/>
            </w:tcBorders>
            <w:vAlign w:val="center"/>
          </w:tcPr>
          <w:p w14:paraId="662B18C3" w14:textId="77777777" w:rsidR="00AA1372" w:rsidRPr="001B44CC" w:rsidRDefault="00A227F2" w:rsidP="00196AB4">
            <w:pPr>
              <w:jc w:val="center"/>
            </w:pPr>
            <w:r w:rsidRPr="001B44CC">
              <w:t> </w:t>
            </w:r>
          </w:p>
        </w:tc>
        <w:tc>
          <w:tcPr>
            <w:tcW w:w="1559" w:type="dxa"/>
            <w:tcBorders>
              <w:top w:val="nil"/>
              <w:left w:val="nil"/>
              <w:bottom w:val="single" w:sz="4" w:space="0" w:color="auto"/>
              <w:right w:val="single" w:sz="4" w:space="0" w:color="auto"/>
            </w:tcBorders>
            <w:vAlign w:val="center"/>
          </w:tcPr>
          <w:p w14:paraId="1E61E38F" w14:textId="77777777" w:rsidR="00AA1372" w:rsidRPr="001B44CC" w:rsidRDefault="00A227F2" w:rsidP="00196AB4">
            <w:pPr>
              <w:jc w:val="center"/>
            </w:pPr>
            <w:r w:rsidRPr="001B44CC">
              <w:t> </w:t>
            </w:r>
          </w:p>
        </w:tc>
        <w:tc>
          <w:tcPr>
            <w:tcW w:w="2098" w:type="dxa"/>
            <w:tcBorders>
              <w:top w:val="nil"/>
              <w:left w:val="nil"/>
              <w:bottom w:val="single" w:sz="4" w:space="0" w:color="auto"/>
              <w:right w:val="single" w:sz="4" w:space="0" w:color="auto"/>
            </w:tcBorders>
            <w:vAlign w:val="center"/>
          </w:tcPr>
          <w:p w14:paraId="2C639BF3" w14:textId="77777777" w:rsidR="00AA1372" w:rsidRPr="001B44CC" w:rsidRDefault="00A227F2" w:rsidP="00196AB4">
            <w:pPr>
              <w:jc w:val="center"/>
            </w:pPr>
            <w:r w:rsidRPr="001B44CC">
              <w:t> </w:t>
            </w:r>
          </w:p>
        </w:tc>
        <w:tc>
          <w:tcPr>
            <w:tcW w:w="1276" w:type="dxa"/>
            <w:tcBorders>
              <w:top w:val="nil"/>
              <w:left w:val="nil"/>
              <w:bottom w:val="single" w:sz="4" w:space="0" w:color="auto"/>
              <w:right w:val="single" w:sz="4" w:space="0" w:color="auto"/>
            </w:tcBorders>
            <w:vAlign w:val="center"/>
          </w:tcPr>
          <w:p w14:paraId="04627932" w14:textId="77777777" w:rsidR="00AA1372" w:rsidRPr="001B44CC" w:rsidRDefault="00A227F2" w:rsidP="00196AB4">
            <w:pPr>
              <w:jc w:val="center"/>
            </w:pPr>
            <w:r w:rsidRPr="001B44CC">
              <w:t> </w:t>
            </w:r>
          </w:p>
        </w:tc>
        <w:tc>
          <w:tcPr>
            <w:tcW w:w="1275" w:type="dxa"/>
            <w:tcBorders>
              <w:top w:val="nil"/>
              <w:left w:val="nil"/>
              <w:bottom w:val="single" w:sz="4" w:space="0" w:color="auto"/>
              <w:right w:val="single" w:sz="4" w:space="0" w:color="auto"/>
            </w:tcBorders>
            <w:vAlign w:val="center"/>
          </w:tcPr>
          <w:p w14:paraId="50D02451" w14:textId="77777777" w:rsidR="00AA1372" w:rsidRPr="001B44CC" w:rsidRDefault="00A227F2" w:rsidP="00196AB4">
            <w:pPr>
              <w:jc w:val="center"/>
            </w:pPr>
            <w:r w:rsidRPr="001B44CC">
              <w:t> </w:t>
            </w:r>
          </w:p>
        </w:tc>
        <w:tc>
          <w:tcPr>
            <w:tcW w:w="1701" w:type="dxa"/>
            <w:tcBorders>
              <w:top w:val="nil"/>
              <w:left w:val="nil"/>
              <w:bottom w:val="single" w:sz="4" w:space="0" w:color="auto"/>
              <w:right w:val="single" w:sz="4" w:space="0" w:color="auto"/>
            </w:tcBorders>
            <w:vAlign w:val="center"/>
          </w:tcPr>
          <w:p w14:paraId="5C0E1742" w14:textId="77777777" w:rsidR="00AA1372" w:rsidRPr="001B44CC" w:rsidRDefault="00A227F2" w:rsidP="00196AB4">
            <w:pPr>
              <w:jc w:val="center"/>
            </w:pPr>
            <w:r w:rsidRPr="001B44CC">
              <w:t> </w:t>
            </w:r>
          </w:p>
        </w:tc>
      </w:tr>
      <w:tr w:rsidR="00AA1372" w:rsidRPr="001B44CC" w14:paraId="04D908EA" w14:textId="77777777" w:rsidTr="00792841">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1B44CC" w:rsidRDefault="00A227F2" w:rsidP="00196AB4">
            <w:pPr>
              <w:jc w:val="center"/>
              <w:rPr>
                <w:b/>
                <w:bCs/>
              </w:rPr>
            </w:pPr>
            <w:r w:rsidRPr="001B44CC">
              <w:rPr>
                <w:b/>
                <w:bCs/>
              </w:rPr>
              <w:t>...</w:t>
            </w:r>
          </w:p>
        </w:tc>
        <w:tc>
          <w:tcPr>
            <w:tcW w:w="1123" w:type="dxa"/>
            <w:tcBorders>
              <w:top w:val="nil"/>
              <w:left w:val="nil"/>
              <w:bottom w:val="single" w:sz="4" w:space="0" w:color="auto"/>
              <w:right w:val="single" w:sz="4" w:space="0" w:color="auto"/>
            </w:tcBorders>
            <w:vAlign w:val="center"/>
          </w:tcPr>
          <w:p w14:paraId="12D5C227" w14:textId="77777777" w:rsidR="00AA1372" w:rsidRPr="001B44CC" w:rsidRDefault="00A227F2" w:rsidP="00196AB4">
            <w:pPr>
              <w:jc w:val="center"/>
            </w:pPr>
            <w:r w:rsidRPr="001B44CC">
              <w:t> </w:t>
            </w:r>
          </w:p>
        </w:tc>
        <w:tc>
          <w:tcPr>
            <w:tcW w:w="1559" w:type="dxa"/>
            <w:tcBorders>
              <w:top w:val="nil"/>
              <w:left w:val="nil"/>
              <w:bottom w:val="single" w:sz="4" w:space="0" w:color="auto"/>
              <w:right w:val="single" w:sz="4" w:space="0" w:color="auto"/>
            </w:tcBorders>
            <w:vAlign w:val="center"/>
          </w:tcPr>
          <w:p w14:paraId="2D8610BC" w14:textId="77777777" w:rsidR="00AA1372" w:rsidRPr="001B44CC" w:rsidRDefault="00A227F2" w:rsidP="00196AB4">
            <w:pPr>
              <w:jc w:val="center"/>
            </w:pPr>
            <w:r w:rsidRPr="001B44CC">
              <w:t> </w:t>
            </w:r>
          </w:p>
        </w:tc>
        <w:tc>
          <w:tcPr>
            <w:tcW w:w="2098" w:type="dxa"/>
            <w:tcBorders>
              <w:top w:val="nil"/>
              <w:left w:val="nil"/>
              <w:bottom w:val="single" w:sz="4" w:space="0" w:color="auto"/>
              <w:right w:val="single" w:sz="4" w:space="0" w:color="auto"/>
            </w:tcBorders>
            <w:vAlign w:val="center"/>
          </w:tcPr>
          <w:p w14:paraId="0B3CC97A" w14:textId="77777777" w:rsidR="00AA1372" w:rsidRPr="001B44CC" w:rsidRDefault="00A227F2" w:rsidP="00196AB4">
            <w:pPr>
              <w:jc w:val="center"/>
            </w:pPr>
            <w:r w:rsidRPr="001B44CC">
              <w:t> </w:t>
            </w:r>
          </w:p>
        </w:tc>
        <w:tc>
          <w:tcPr>
            <w:tcW w:w="1276" w:type="dxa"/>
            <w:tcBorders>
              <w:top w:val="nil"/>
              <w:left w:val="nil"/>
              <w:bottom w:val="single" w:sz="4" w:space="0" w:color="auto"/>
              <w:right w:val="single" w:sz="4" w:space="0" w:color="auto"/>
            </w:tcBorders>
            <w:vAlign w:val="center"/>
          </w:tcPr>
          <w:p w14:paraId="360A043E" w14:textId="77777777" w:rsidR="00AA1372" w:rsidRPr="001B44CC" w:rsidRDefault="00A227F2" w:rsidP="00196AB4">
            <w:pPr>
              <w:jc w:val="center"/>
            </w:pPr>
            <w:r w:rsidRPr="001B44CC">
              <w:t> </w:t>
            </w:r>
          </w:p>
        </w:tc>
        <w:tc>
          <w:tcPr>
            <w:tcW w:w="1275" w:type="dxa"/>
            <w:tcBorders>
              <w:top w:val="nil"/>
              <w:left w:val="nil"/>
              <w:bottom w:val="single" w:sz="4" w:space="0" w:color="auto"/>
              <w:right w:val="single" w:sz="4" w:space="0" w:color="auto"/>
            </w:tcBorders>
            <w:vAlign w:val="center"/>
          </w:tcPr>
          <w:p w14:paraId="39519DD5" w14:textId="77777777" w:rsidR="00AA1372" w:rsidRPr="001B44CC" w:rsidRDefault="00A227F2" w:rsidP="00196AB4">
            <w:pPr>
              <w:jc w:val="center"/>
            </w:pPr>
            <w:r w:rsidRPr="001B44CC">
              <w:t> </w:t>
            </w:r>
          </w:p>
        </w:tc>
        <w:tc>
          <w:tcPr>
            <w:tcW w:w="1701" w:type="dxa"/>
            <w:tcBorders>
              <w:top w:val="nil"/>
              <w:left w:val="nil"/>
              <w:bottom w:val="single" w:sz="4" w:space="0" w:color="auto"/>
              <w:right w:val="single" w:sz="4" w:space="0" w:color="auto"/>
            </w:tcBorders>
            <w:vAlign w:val="center"/>
          </w:tcPr>
          <w:p w14:paraId="0B20D005" w14:textId="77777777" w:rsidR="00AA1372" w:rsidRPr="001B44CC" w:rsidRDefault="00A227F2" w:rsidP="00196AB4">
            <w:pPr>
              <w:jc w:val="center"/>
            </w:pPr>
            <w:r w:rsidRPr="001B44CC">
              <w:t> </w:t>
            </w:r>
          </w:p>
        </w:tc>
      </w:tr>
    </w:tbl>
    <w:p w14:paraId="1537BC39" w14:textId="77777777" w:rsidR="00AB1EC3" w:rsidRPr="001B44CC" w:rsidRDefault="00AB1EC3" w:rsidP="009A7C84">
      <w:pPr>
        <w:jc w:val="both"/>
      </w:pPr>
    </w:p>
    <w:p w14:paraId="163C8790" w14:textId="77777777" w:rsidR="00AA1372" w:rsidRPr="001B44CC" w:rsidRDefault="00A227F2" w:rsidP="009A7C84">
      <w:pPr>
        <w:jc w:val="both"/>
      </w:pPr>
      <w:r w:rsidRPr="001B44CC">
        <w:rPr>
          <w:rStyle w:val="af8"/>
        </w:rPr>
        <w:t>*</w:t>
      </w:r>
      <w:r w:rsidRPr="001B44CC">
        <w:t xml:space="preserve"> Se precizează calitatea în care a participat la îndeplinirea contractului, care poate fi de: contractant unic sau lider de asociaţie; contractant asociat; subcontractant.</w:t>
      </w:r>
    </w:p>
    <w:p w14:paraId="2B296346" w14:textId="77777777" w:rsidR="00AB1EC3" w:rsidRPr="001B44CC" w:rsidRDefault="00AB1EC3" w:rsidP="00196AB4">
      <w:pPr>
        <w:jc w:val="both"/>
        <w:rPr>
          <w:rFonts w:eastAsia="PMingLiU"/>
          <w:lang w:eastAsia="zh-CN"/>
        </w:rPr>
      </w:pPr>
    </w:p>
    <w:p w14:paraId="6DD2449A" w14:textId="77777777" w:rsidR="00AA1372" w:rsidRPr="001B44CC" w:rsidRDefault="00A227F2" w:rsidP="00196AB4">
      <w:pPr>
        <w:jc w:val="both"/>
        <w:rPr>
          <w:rFonts w:eastAsia="PMingLiU"/>
          <w:lang w:eastAsia="zh-CN"/>
        </w:rPr>
      </w:pPr>
      <w:r w:rsidRPr="001B44CC">
        <w:rPr>
          <w:rFonts w:eastAsia="PMingLiU"/>
          <w:lang w:eastAsia="zh-CN"/>
        </w:rPr>
        <w:t>Semnat: ________________________________________</w:t>
      </w:r>
    </w:p>
    <w:p w14:paraId="369EAF6C" w14:textId="77777777" w:rsidR="00AA1372" w:rsidRPr="001B44CC" w:rsidRDefault="00A227F2" w:rsidP="00196AB4">
      <w:pPr>
        <w:jc w:val="both"/>
        <w:rPr>
          <w:rFonts w:eastAsia="PMingLiU"/>
          <w:lang w:eastAsia="zh-CN"/>
        </w:rPr>
      </w:pPr>
      <w:r w:rsidRPr="001B44CC">
        <w:rPr>
          <w:rFonts w:eastAsia="PMingLiU"/>
          <w:lang w:eastAsia="zh-CN"/>
        </w:rPr>
        <w:t>Nume: _________________________________________</w:t>
      </w:r>
    </w:p>
    <w:p w14:paraId="00BC963C" w14:textId="77777777" w:rsidR="00AA1372" w:rsidRPr="001B44CC" w:rsidRDefault="00A227F2" w:rsidP="00196AB4">
      <w:pPr>
        <w:jc w:val="both"/>
        <w:rPr>
          <w:rFonts w:eastAsia="PMingLiU"/>
          <w:lang w:eastAsia="zh-CN"/>
        </w:rPr>
      </w:pPr>
      <w:r w:rsidRPr="001B44CC">
        <w:rPr>
          <w:rFonts w:eastAsia="PMingLiU"/>
          <w:lang w:eastAsia="zh-CN"/>
        </w:rPr>
        <w:t xml:space="preserve">Funcţia </w:t>
      </w:r>
      <w:r w:rsidR="00590C16" w:rsidRPr="001B44CC">
        <w:rPr>
          <w:rFonts w:eastAsia="PMingLiU"/>
          <w:lang w:eastAsia="zh-CN"/>
        </w:rPr>
        <w:t>în cadrul întreprinderii</w:t>
      </w:r>
      <w:r w:rsidRPr="001B44CC">
        <w:rPr>
          <w:rFonts w:eastAsia="PMingLiU"/>
          <w:lang w:eastAsia="zh-CN"/>
        </w:rPr>
        <w:t>: ___________________________</w:t>
      </w:r>
    </w:p>
    <w:p w14:paraId="5DDC20A9" w14:textId="77777777" w:rsidR="00AA1372" w:rsidRPr="001B44CC" w:rsidRDefault="00A227F2" w:rsidP="00196AB4">
      <w:pPr>
        <w:jc w:val="both"/>
        <w:rPr>
          <w:rFonts w:eastAsia="PMingLiU"/>
          <w:lang w:eastAsia="zh-CN"/>
        </w:rPr>
      </w:pPr>
      <w:r w:rsidRPr="001B44CC">
        <w:rPr>
          <w:rFonts w:eastAsia="PMingLiU"/>
          <w:lang w:eastAsia="zh-CN"/>
        </w:rPr>
        <w:t xml:space="preserve">Denumirea </w:t>
      </w:r>
      <w:r w:rsidR="001B1E45" w:rsidRPr="001B44CC">
        <w:rPr>
          <w:rFonts w:eastAsia="PMingLiU"/>
          <w:lang w:eastAsia="zh-CN"/>
        </w:rPr>
        <w:t>întreprinderii</w:t>
      </w:r>
      <w:r w:rsidRPr="001B44CC">
        <w:rPr>
          <w:rFonts w:eastAsia="PMingLiU"/>
          <w:lang w:eastAsia="zh-CN"/>
        </w:rPr>
        <w:t>: ________________________________</w:t>
      </w:r>
    </w:p>
    <w:p w14:paraId="60DDDB52" w14:textId="77777777" w:rsidR="00284ED0" w:rsidRPr="001B44CC" w:rsidRDefault="00284ED0" w:rsidP="00284ED0">
      <w:pPr>
        <w:spacing w:after="200" w:line="276" w:lineRule="auto"/>
        <w:rPr>
          <w:rFonts w:eastAsia="PMingLiU"/>
          <w:lang w:eastAsia="zh-CN"/>
        </w:rPr>
      </w:pPr>
      <w:bookmarkStart w:id="5" w:name="_Toc449692110"/>
    </w:p>
    <w:p w14:paraId="3A33BB9F" w14:textId="77777777" w:rsidR="002D6E71" w:rsidRPr="001B44CC" w:rsidRDefault="002D6E71" w:rsidP="00284ED0">
      <w:pPr>
        <w:spacing w:line="276" w:lineRule="auto"/>
        <w:jc w:val="center"/>
        <w:rPr>
          <w:rFonts w:eastAsia="PMingLiU"/>
          <w:b/>
          <w:lang w:eastAsia="zh-CN"/>
        </w:rPr>
      </w:pPr>
    </w:p>
    <w:p w14:paraId="6DB18CA3" w14:textId="77777777" w:rsidR="002D6E71" w:rsidRPr="001B44CC" w:rsidRDefault="002D6E71" w:rsidP="00284ED0">
      <w:pPr>
        <w:spacing w:line="276" w:lineRule="auto"/>
        <w:jc w:val="center"/>
        <w:rPr>
          <w:rFonts w:eastAsia="PMingLiU"/>
          <w:b/>
          <w:lang w:eastAsia="zh-CN"/>
        </w:rPr>
      </w:pPr>
    </w:p>
    <w:p w14:paraId="4F6D4D2A" w14:textId="77777777" w:rsidR="002D6E71" w:rsidRPr="001B44CC" w:rsidRDefault="002D6E71" w:rsidP="00284ED0">
      <w:pPr>
        <w:spacing w:line="276" w:lineRule="auto"/>
        <w:jc w:val="center"/>
        <w:rPr>
          <w:rFonts w:eastAsia="PMingLiU"/>
          <w:b/>
          <w:lang w:eastAsia="zh-CN"/>
        </w:rPr>
      </w:pPr>
    </w:p>
    <w:p w14:paraId="2F361927" w14:textId="77777777" w:rsidR="002D6E71" w:rsidRPr="001B44CC" w:rsidRDefault="002D6E71" w:rsidP="00284ED0">
      <w:pPr>
        <w:spacing w:line="276" w:lineRule="auto"/>
        <w:jc w:val="center"/>
        <w:rPr>
          <w:rFonts w:eastAsia="PMingLiU"/>
          <w:b/>
          <w:lang w:eastAsia="zh-CN"/>
        </w:rPr>
      </w:pPr>
    </w:p>
    <w:p w14:paraId="496FBF4A" w14:textId="77777777" w:rsidR="002D6E71" w:rsidRPr="001B44CC" w:rsidRDefault="002D6E71" w:rsidP="00284ED0">
      <w:pPr>
        <w:spacing w:line="276" w:lineRule="auto"/>
        <w:jc w:val="center"/>
        <w:rPr>
          <w:rFonts w:eastAsia="PMingLiU"/>
          <w:b/>
          <w:lang w:eastAsia="zh-CN"/>
        </w:rPr>
      </w:pPr>
    </w:p>
    <w:p w14:paraId="5F0A56B8" w14:textId="77777777" w:rsidR="002D6E71" w:rsidRPr="001B44CC" w:rsidRDefault="002D6E71" w:rsidP="00284ED0">
      <w:pPr>
        <w:spacing w:line="276" w:lineRule="auto"/>
        <w:jc w:val="center"/>
        <w:rPr>
          <w:rFonts w:eastAsia="PMingLiU"/>
          <w:b/>
          <w:lang w:eastAsia="zh-CN"/>
        </w:rPr>
      </w:pPr>
    </w:p>
    <w:p w14:paraId="7E5424D6" w14:textId="77777777" w:rsidR="00CA0DF5" w:rsidRPr="001B44CC" w:rsidRDefault="00CA0DF5" w:rsidP="00CA0DF5">
      <w:pPr>
        <w:jc w:val="right"/>
        <w:rPr>
          <w:b/>
          <w:bCs/>
          <w:i/>
          <w:iCs/>
          <w:noProof w:val="0"/>
        </w:rPr>
      </w:pPr>
    </w:p>
    <w:p w14:paraId="539E1EF9" w14:textId="77777777" w:rsidR="00CA0DF5" w:rsidRPr="001B44CC" w:rsidRDefault="00CA0DF5" w:rsidP="00CA0DF5">
      <w:pPr>
        <w:jc w:val="right"/>
        <w:rPr>
          <w:b/>
          <w:bCs/>
          <w:i/>
          <w:iCs/>
          <w:noProof w:val="0"/>
        </w:rPr>
      </w:pPr>
    </w:p>
    <w:p w14:paraId="35F56CF8" w14:textId="77777777" w:rsidR="00CA0DF5" w:rsidRPr="001B44CC" w:rsidRDefault="00CA0DF5" w:rsidP="00CA0DF5">
      <w:pPr>
        <w:jc w:val="right"/>
        <w:rPr>
          <w:b/>
          <w:bCs/>
          <w:i/>
          <w:iCs/>
          <w:noProof w:val="0"/>
        </w:rPr>
      </w:pPr>
    </w:p>
    <w:p w14:paraId="0A1092F3" w14:textId="77777777" w:rsidR="00CA0DF5" w:rsidRPr="001B44CC" w:rsidRDefault="00CA0DF5" w:rsidP="00CA0DF5">
      <w:pPr>
        <w:jc w:val="right"/>
        <w:rPr>
          <w:b/>
          <w:bCs/>
          <w:i/>
          <w:iCs/>
          <w:noProof w:val="0"/>
        </w:rPr>
      </w:pPr>
    </w:p>
    <w:p w14:paraId="58079E2E" w14:textId="77777777" w:rsidR="00CA0DF5" w:rsidRPr="001B44CC" w:rsidRDefault="00CA0DF5" w:rsidP="00CA0DF5">
      <w:pPr>
        <w:jc w:val="right"/>
        <w:rPr>
          <w:b/>
          <w:bCs/>
          <w:i/>
          <w:iCs/>
          <w:noProof w:val="0"/>
        </w:rPr>
      </w:pPr>
    </w:p>
    <w:p w14:paraId="002B7B00" w14:textId="77777777" w:rsidR="00CA0DF5" w:rsidRPr="001B44CC" w:rsidRDefault="00CA0DF5" w:rsidP="00CA0DF5">
      <w:pPr>
        <w:jc w:val="right"/>
        <w:rPr>
          <w:b/>
          <w:bCs/>
          <w:i/>
          <w:iCs/>
          <w:noProof w:val="0"/>
        </w:rPr>
      </w:pPr>
    </w:p>
    <w:p w14:paraId="52DBED02" w14:textId="77777777" w:rsidR="00CA0DF5" w:rsidRPr="001B44CC" w:rsidRDefault="00CA0DF5" w:rsidP="00CA0DF5">
      <w:pPr>
        <w:jc w:val="right"/>
        <w:rPr>
          <w:b/>
          <w:bCs/>
          <w:i/>
          <w:iCs/>
          <w:noProof w:val="0"/>
        </w:rPr>
      </w:pPr>
    </w:p>
    <w:p w14:paraId="256F4A1B" w14:textId="77777777" w:rsidR="00CA0DF5" w:rsidRPr="001B44CC" w:rsidRDefault="00CA0DF5" w:rsidP="00CA0DF5">
      <w:pPr>
        <w:jc w:val="right"/>
        <w:rPr>
          <w:b/>
          <w:bCs/>
          <w:i/>
          <w:iCs/>
          <w:noProof w:val="0"/>
        </w:rPr>
      </w:pPr>
    </w:p>
    <w:p w14:paraId="30D4FBD5" w14:textId="77777777" w:rsidR="00CA0DF5" w:rsidRPr="001B44CC" w:rsidRDefault="00CA0DF5" w:rsidP="00CA0DF5">
      <w:pPr>
        <w:jc w:val="right"/>
        <w:rPr>
          <w:b/>
          <w:bCs/>
          <w:i/>
          <w:iCs/>
          <w:noProof w:val="0"/>
        </w:rPr>
      </w:pPr>
    </w:p>
    <w:p w14:paraId="747E8F4C" w14:textId="77777777" w:rsidR="00CA0DF5" w:rsidRPr="001B44CC" w:rsidRDefault="00CA0DF5" w:rsidP="00CA0DF5">
      <w:pPr>
        <w:jc w:val="right"/>
        <w:rPr>
          <w:b/>
          <w:bCs/>
          <w:i/>
          <w:iCs/>
          <w:noProof w:val="0"/>
        </w:rPr>
      </w:pPr>
    </w:p>
    <w:p w14:paraId="255B6CF9" w14:textId="77777777" w:rsidR="00CA0DF5" w:rsidRDefault="00CA0DF5" w:rsidP="00CA0DF5">
      <w:pPr>
        <w:jc w:val="right"/>
        <w:rPr>
          <w:b/>
          <w:bCs/>
          <w:i/>
          <w:iCs/>
          <w:noProof w:val="0"/>
        </w:rPr>
      </w:pPr>
    </w:p>
    <w:p w14:paraId="1E948772" w14:textId="77777777" w:rsidR="001F113D" w:rsidRDefault="001F113D" w:rsidP="00CA0DF5">
      <w:pPr>
        <w:jc w:val="right"/>
        <w:rPr>
          <w:b/>
          <w:bCs/>
          <w:i/>
          <w:iCs/>
          <w:noProof w:val="0"/>
        </w:rPr>
      </w:pPr>
    </w:p>
    <w:p w14:paraId="34584A64" w14:textId="77777777" w:rsidR="001F113D" w:rsidRPr="001B44CC" w:rsidRDefault="001F113D" w:rsidP="00CA0DF5">
      <w:pPr>
        <w:jc w:val="right"/>
        <w:rPr>
          <w:b/>
          <w:bCs/>
          <w:i/>
          <w:iCs/>
          <w:noProof w:val="0"/>
        </w:rPr>
      </w:pPr>
    </w:p>
    <w:p w14:paraId="52BB89B1" w14:textId="77777777" w:rsidR="00CA0DF5" w:rsidRPr="001B44CC" w:rsidRDefault="00CA0DF5" w:rsidP="00CA0DF5">
      <w:pPr>
        <w:jc w:val="right"/>
        <w:rPr>
          <w:b/>
          <w:bCs/>
          <w:i/>
          <w:iCs/>
          <w:noProof w:val="0"/>
        </w:rPr>
      </w:pPr>
    </w:p>
    <w:p w14:paraId="70658EDC" w14:textId="77777777" w:rsidR="00CA0DF5" w:rsidRPr="001B44CC" w:rsidRDefault="00CA0DF5" w:rsidP="00CA0DF5">
      <w:pPr>
        <w:jc w:val="right"/>
        <w:rPr>
          <w:b/>
          <w:bCs/>
          <w:i/>
          <w:iCs/>
          <w:noProof w:val="0"/>
        </w:rPr>
      </w:pPr>
    </w:p>
    <w:p w14:paraId="7891BA18" w14:textId="77777777" w:rsidR="00CA0DF5" w:rsidRPr="001B44CC" w:rsidRDefault="00CA0DF5" w:rsidP="00CA0DF5">
      <w:pPr>
        <w:jc w:val="right"/>
        <w:rPr>
          <w:b/>
          <w:bCs/>
          <w:i/>
          <w:iCs/>
          <w:noProof w:val="0"/>
        </w:rPr>
      </w:pPr>
    </w:p>
    <w:p w14:paraId="5367E345" w14:textId="03268A3B" w:rsidR="00CA0DF5" w:rsidRPr="001B44CC" w:rsidRDefault="00CA0DF5" w:rsidP="00CA0DF5">
      <w:pPr>
        <w:jc w:val="right"/>
        <w:rPr>
          <w:b/>
          <w:bCs/>
          <w:i/>
          <w:iCs/>
          <w:noProof w:val="0"/>
          <w:sz w:val="22"/>
          <w:szCs w:val="22"/>
        </w:rPr>
      </w:pPr>
      <w:r w:rsidRPr="001B44CC">
        <w:rPr>
          <w:b/>
          <w:bCs/>
          <w:i/>
          <w:iCs/>
          <w:noProof w:val="0"/>
        </w:rPr>
        <w:t>Anexa nr. 14</w:t>
      </w:r>
    </w:p>
    <w:p w14:paraId="5386B518" w14:textId="77777777" w:rsidR="00CA0DF5" w:rsidRPr="001B44CC" w:rsidRDefault="00CA0DF5" w:rsidP="00CA0DF5">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71DE2A30" w14:textId="77777777" w:rsidR="00CA0DF5" w:rsidRPr="001B44CC" w:rsidRDefault="00CA0DF5" w:rsidP="00CA0DF5">
      <w:pPr>
        <w:tabs>
          <w:tab w:val="left" w:pos="5103"/>
          <w:tab w:val="left" w:pos="10348"/>
        </w:tabs>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14:paraId="730576C9" w14:textId="77777777" w:rsidR="00CA0DF5" w:rsidRPr="001B44CC" w:rsidRDefault="00CA0DF5" w:rsidP="00CA0DF5">
      <w:pPr>
        <w:jc w:val="center"/>
        <w:rPr>
          <w:rFonts w:eastAsia="PMingLiU"/>
          <w:b/>
          <w:lang w:eastAsia="zh-CN"/>
        </w:rPr>
      </w:pPr>
    </w:p>
    <w:p w14:paraId="33AAE6E5" w14:textId="77777777" w:rsidR="00CA0DF5" w:rsidRPr="001B44CC" w:rsidRDefault="00CA0DF5" w:rsidP="00CA0DF5">
      <w:pPr>
        <w:spacing w:line="276" w:lineRule="auto"/>
        <w:jc w:val="center"/>
        <w:rPr>
          <w:rFonts w:eastAsia="PMingLiU"/>
          <w:b/>
          <w:lang w:eastAsia="zh-CN"/>
        </w:rPr>
      </w:pPr>
    </w:p>
    <w:p w14:paraId="3E68ABFE" w14:textId="77777777" w:rsidR="00CA0DF5" w:rsidRPr="001B44CC" w:rsidRDefault="00CA0DF5" w:rsidP="00CA0DF5">
      <w:pPr>
        <w:spacing w:line="276" w:lineRule="auto"/>
        <w:jc w:val="center"/>
        <w:rPr>
          <w:rFonts w:eastAsia="PMingLiU"/>
          <w:b/>
          <w:lang w:eastAsia="zh-CN"/>
        </w:rPr>
      </w:pPr>
    </w:p>
    <w:p w14:paraId="509B1015" w14:textId="77777777" w:rsidR="00CA0DF5" w:rsidRPr="001B44CC" w:rsidRDefault="00CA0DF5" w:rsidP="00CA0DF5">
      <w:pPr>
        <w:keepNext/>
        <w:ind w:firstLine="1"/>
        <w:jc w:val="center"/>
        <w:outlineLvl w:val="1"/>
        <w:rPr>
          <w:rFonts w:eastAsia="PMingLiU"/>
          <w:b/>
          <w:bCs/>
          <w:iCs/>
          <w:lang w:eastAsia="zh-CN"/>
        </w:rPr>
      </w:pPr>
      <w:bookmarkStart w:id="6" w:name="_Toc449632664"/>
      <w:bookmarkStart w:id="7" w:name="_Toc449633156"/>
      <w:bookmarkStart w:id="8" w:name="_Toc449692111"/>
      <w:r w:rsidRPr="001B44CC">
        <w:rPr>
          <w:rFonts w:eastAsia="PMingLiU"/>
          <w:b/>
          <w:bCs/>
          <w:iCs/>
          <w:lang w:eastAsia="zh-CN"/>
        </w:rPr>
        <w:t>DECLARAŢIE</w:t>
      </w:r>
      <w:bookmarkEnd w:id="6"/>
      <w:bookmarkEnd w:id="7"/>
      <w:bookmarkEnd w:id="8"/>
    </w:p>
    <w:p w14:paraId="67C4C32D" w14:textId="77777777" w:rsidR="00CA0DF5" w:rsidRPr="001B44CC" w:rsidRDefault="00CA0DF5" w:rsidP="00CA0DF5">
      <w:pPr>
        <w:tabs>
          <w:tab w:val="left" w:pos="720"/>
        </w:tabs>
        <w:jc w:val="center"/>
        <w:outlineLvl w:val="1"/>
        <w:rPr>
          <w:rFonts w:eastAsia="PMingLiU"/>
          <w:b/>
          <w:lang w:eastAsia="zh-CN"/>
        </w:rPr>
      </w:pPr>
      <w:bookmarkStart w:id="9" w:name="_Toc449632665"/>
      <w:bookmarkStart w:id="10" w:name="_Toc449633157"/>
      <w:bookmarkStart w:id="11" w:name="_Toc449692112"/>
      <w:r w:rsidRPr="001B44CC">
        <w:rPr>
          <w:rFonts w:eastAsia="PMingLiU"/>
          <w:b/>
        </w:rPr>
        <w:t xml:space="preserve">privind dotările specifice, utilajul şi echipamentul necesar </w:t>
      </w:r>
      <w:r w:rsidRPr="001B44CC">
        <w:rPr>
          <w:rFonts w:eastAsia="PMingLiU"/>
          <w:b/>
          <w:bCs/>
          <w:spacing w:val="-2"/>
          <w:lang w:eastAsia="zh-CN"/>
        </w:rPr>
        <w:t xml:space="preserve">pentru </w:t>
      </w:r>
      <w:r w:rsidRPr="001B44CC">
        <w:rPr>
          <w:rFonts w:eastAsia="PMingLiU"/>
          <w:b/>
          <w:lang w:eastAsia="zh-CN"/>
        </w:rPr>
        <w:t>îndeplinirea corespunzătoare a contractului</w:t>
      </w:r>
      <w:bookmarkEnd w:id="9"/>
      <w:bookmarkEnd w:id="10"/>
      <w:bookmarkEnd w:id="11"/>
    </w:p>
    <w:p w14:paraId="0280957B" w14:textId="77777777" w:rsidR="00CA0DF5" w:rsidRPr="001B44CC" w:rsidRDefault="00CA0DF5" w:rsidP="00CA0DF5">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CA0DF5" w:rsidRPr="001B44CC" w14:paraId="68F23DE0" w14:textId="77777777" w:rsidTr="003D54CE">
        <w:trPr>
          <w:trHeight w:val="700"/>
        </w:trPr>
        <w:tc>
          <w:tcPr>
            <w:tcW w:w="720" w:type="dxa"/>
            <w:shd w:val="clear" w:color="auto" w:fill="D9D9D9" w:themeFill="background1" w:themeFillShade="D9"/>
          </w:tcPr>
          <w:p w14:paraId="19F33407" w14:textId="77777777" w:rsidR="00CA0DF5" w:rsidRPr="001B44CC" w:rsidRDefault="00CA0DF5" w:rsidP="00742122">
            <w:pPr>
              <w:tabs>
                <w:tab w:val="left" w:pos="567"/>
                <w:tab w:val="left" w:pos="1134"/>
              </w:tabs>
              <w:ind w:left="360"/>
              <w:jc w:val="both"/>
              <w:outlineLvl w:val="0"/>
              <w:rPr>
                <w:b/>
              </w:rPr>
            </w:pPr>
          </w:p>
          <w:p w14:paraId="221FA7B2" w14:textId="77777777" w:rsidR="00CA0DF5" w:rsidRPr="001B44CC" w:rsidRDefault="00CA0DF5" w:rsidP="00742122">
            <w:pPr>
              <w:tabs>
                <w:tab w:val="left" w:pos="567"/>
              </w:tabs>
              <w:jc w:val="both"/>
              <w:rPr>
                <w:b/>
              </w:rPr>
            </w:pPr>
            <w:r w:rsidRPr="001B44CC">
              <w:rPr>
                <w:b/>
              </w:rPr>
              <w:t>Nr.</w:t>
            </w:r>
          </w:p>
          <w:p w14:paraId="33711628" w14:textId="77777777" w:rsidR="00CA0DF5" w:rsidRPr="001B44CC" w:rsidRDefault="00CA0DF5" w:rsidP="00742122">
            <w:pPr>
              <w:tabs>
                <w:tab w:val="left" w:pos="567"/>
              </w:tabs>
              <w:jc w:val="both"/>
              <w:rPr>
                <w:b/>
              </w:rPr>
            </w:pPr>
            <w:r w:rsidRPr="001B44CC">
              <w:rPr>
                <w:b/>
              </w:rPr>
              <w:t>d/o</w:t>
            </w:r>
          </w:p>
        </w:tc>
        <w:tc>
          <w:tcPr>
            <w:tcW w:w="4680" w:type="dxa"/>
            <w:shd w:val="clear" w:color="auto" w:fill="D9D9D9" w:themeFill="background1" w:themeFillShade="D9"/>
            <w:vAlign w:val="center"/>
          </w:tcPr>
          <w:p w14:paraId="146BC2BE" w14:textId="77777777" w:rsidR="00CA0DF5" w:rsidRPr="001B44CC" w:rsidRDefault="00CA0DF5" w:rsidP="00742122">
            <w:pPr>
              <w:tabs>
                <w:tab w:val="left" w:pos="567"/>
              </w:tabs>
              <w:jc w:val="center"/>
              <w:rPr>
                <w:b/>
              </w:rPr>
            </w:pPr>
            <w:r w:rsidRPr="001B44CC">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shd w:val="clear" w:color="auto" w:fill="D9D9D9" w:themeFill="background1" w:themeFillShade="D9"/>
            <w:vAlign w:val="center"/>
          </w:tcPr>
          <w:p w14:paraId="051AAE12" w14:textId="77777777" w:rsidR="00CA0DF5" w:rsidRPr="001B44CC" w:rsidRDefault="00CA0DF5" w:rsidP="00742122">
            <w:pPr>
              <w:tabs>
                <w:tab w:val="left" w:pos="567"/>
                <w:tab w:val="left" w:pos="1134"/>
              </w:tabs>
              <w:ind w:left="360"/>
              <w:jc w:val="center"/>
              <w:outlineLvl w:val="0"/>
              <w:rPr>
                <w:b/>
              </w:rPr>
            </w:pPr>
          </w:p>
          <w:p w14:paraId="6B94A11C" w14:textId="77777777" w:rsidR="00CA0DF5" w:rsidRPr="001B44CC" w:rsidRDefault="00CA0DF5" w:rsidP="00742122">
            <w:pPr>
              <w:tabs>
                <w:tab w:val="left" w:pos="567"/>
              </w:tabs>
              <w:jc w:val="center"/>
              <w:rPr>
                <w:b/>
              </w:rPr>
            </w:pPr>
            <w:r w:rsidRPr="001B44CC">
              <w:rPr>
                <w:b/>
              </w:rPr>
              <w:t>Unitatea de măsură</w:t>
            </w:r>
          </w:p>
          <w:p w14:paraId="3FF58E55" w14:textId="77777777" w:rsidR="00CA0DF5" w:rsidRPr="001B44CC" w:rsidRDefault="00CA0DF5" w:rsidP="00742122">
            <w:pPr>
              <w:tabs>
                <w:tab w:val="left" w:pos="567"/>
              </w:tabs>
              <w:jc w:val="center"/>
              <w:rPr>
                <w:b/>
              </w:rPr>
            </w:pPr>
            <w:r w:rsidRPr="001B44CC">
              <w:rPr>
                <w:b/>
              </w:rPr>
              <w:t>(bucăţi şi seturi)</w:t>
            </w:r>
          </w:p>
        </w:tc>
        <w:tc>
          <w:tcPr>
            <w:tcW w:w="1289" w:type="dxa"/>
            <w:shd w:val="clear" w:color="auto" w:fill="D9D9D9" w:themeFill="background1" w:themeFillShade="D9"/>
            <w:vAlign w:val="center"/>
          </w:tcPr>
          <w:p w14:paraId="4A6220BB" w14:textId="77777777" w:rsidR="00CA0DF5" w:rsidRPr="001B44CC" w:rsidRDefault="00CA0DF5" w:rsidP="00742122">
            <w:pPr>
              <w:tabs>
                <w:tab w:val="left" w:pos="567"/>
                <w:tab w:val="left" w:pos="1134"/>
              </w:tabs>
              <w:ind w:left="360"/>
              <w:jc w:val="center"/>
              <w:outlineLvl w:val="0"/>
              <w:rPr>
                <w:b/>
              </w:rPr>
            </w:pPr>
          </w:p>
          <w:p w14:paraId="318E7535" w14:textId="77777777" w:rsidR="00CA0DF5" w:rsidRPr="001B44CC" w:rsidRDefault="00CA0DF5" w:rsidP="00742122">
            <w:pPr>
              <w:tabs>
                <w:tab w:val="left" w:pos="567"/>
              </w:tabs>
              <w:jc w:val="center"/>
              <w:rPr>
                <w:b/>
              </w:rPr>
            </w:pPr>
            <w:r w:rsidRPr="001B44CC">
              <w:rPr>
                <w:b/>
              </w:rPr>
              <w:t>Asigurate din dotare</w:t>
            </w:r>
          </w:p>
        </w:tc>
        <w:tc>
          <w:tcPr>
            <w:tcW w:w="1544" w:type="dxa"/>
            <w:shd w:val="clear" w:color="auto" w:fill="D9D9D9" w:themeFill="background1" w:themeFillShade="D9"/>
            <w:vAlign w:val="center"/>
          </w:tcPr>
          <w:p w14:paraId="413352D6" w14:textId="77777777" w:rsidR="00CA0DF5" w:rsidRPr="001B44CC" w:rsidRDefault="00CA0DF5" w:rsidP="00742122">
            <w:pPr>
              <w:tabs>
                <w:tab w:val="left" w:pos="567"/>
                <w:tab w:val="left" w:pos="1134"/>
              </w:tabs>
              <w:ind w:left="360"/>
              <w:jc w:val="center"/>
              <w:outlineLvl w:val="0"/>
              <w:rPr>
                <w:b/>
              </w:rPr>
            </w:pPr>
          </w:p>
          <w:p w14:paraId="68FDBAC0" w14:textId="77777777" w:rsidR="00CA0DF5" w:rsidRPr="001B44CC" w:rsidRDefault="00CA0DF5" w:rsidP="00742122">
            <w:pPr>
              <w:tabs>
                <w:tab w:val="left" w:pos="567"/>
              </w:tabs>
              <w:jc w:val="center"/>
              <w:rPr>
                <w:b/>
              </w:rPr>
            </w:pPr>
            <w:r w:rsidRPr="001B44CC">
              <w:rPr>
                <w:b/>
              </w:rPr>
              <w:t>Asigurate de la terţi sau din alte surse</w:t>
            </w:r>
          </w:p>
        </w:tc>
      </w:tr>
      <w:tr w:rsidR="00CA0DF5" w:rsidRPr="001B44CC" w14:paraId="2482A953" w14:textId="77777777" w:rsidTr="00742122">
        <w:trPr>
          <w:trHeight w:val="240"/>
        </w:trPr>
        <w:tc>
          <w:tcPr>
            <w:tcW w:w="720" w:type="dxa"/>
          </w:tcPr>
          <w:p w14:paraId="303CAA52" w14:textId="77777777" w:rsidR="00CA0DF5" w:rsidRPr="001B44CC" w:rsidRDefault="00CA0DF5" w:rsidP="00742122">
            <w:pPr>
              <w:tabs>
                <w:tab w:val="left" w:pos="567"/>
              </w:tabs>
              <w:jc w:val="both"/>
              <w:rPr>
                <w:b/>
              </w:rPr>
            </w:pPr>
            <w:r w:rsidRPr="001B44CC">
              <w:rPr>
                <w:b/>
              </w:rPr>
              <w:t>0</w:t>
            </w:r>
          </w:p>
        </w:tc>
        <w:tc>
          <w:tcPr>
            <w:tcW w:w="4680" w:type="dxa"/>
          </w:tcPr>
          <w:p w14:paraId="225ECD81" w14:textId="77777777" w:rsidR="00CA0DF5" w:rsidRPr="001B44CC" w:rsidRDefault="00CA0DF5" w:rsidP="00742122">
            <w:pPr>
              <w:tabs>
                <w:tab w:val="left" w:pos="567"/>
              </w:tabs>
              <w:jc w:val="both"/>
              <w:rPr>
                <w:b/>
              </w:rPr>
            </w:pPr>
            <w:r w:rsidRPr="001B44CC">
              <w:rPr>
                <w:b/>
              </w:rPr>
              <w:t xml:space="preserve">                             1</w:t>
            </w:r>
          </w:p>
        </w:tc>
        <w:tc>
          <w:tcPr>
            <w:tcW w:w="1260" w:type="dxa"/>
          </w:tcPr>
          <w:p w14:paraId="29FE8CCE" w14:textId="77777777" w:rsidR="00CA0DF5" w:rsidRPr="001B44CC" w:rsidRDefault="00CA0DF5" w:rsidP="00C438F8">
            <w:pPr>
              <w:tabs>
                <w:tab w:val="left" w:pos="567"/>
              </w:tabs>
              <w:jc w:val="center"/>
              <w:rPr>
                <w:b/>
              </w:rPr>
            </w:pPr>
            <w:r w:rsidRPr="001B44CC">
              <w:rPr>
                <w:b/>
              </w:rPr>
              <w:t>2</w:t>
            </w:r>
          </w:p>
        </w:tc>
        <w:tc>
          <w:tcPr>
            <w:tcW w:w="1289" w:type="dxa"/>
          </w:tcPr>
          <w:p w14:paraId="256C847E" w14:textId="77777777" w:rsidR="00CA0DF5" w:rsidRPr="001B44CC" w:rsidRDefault="00CA0DF5" w:rsidP="00C438F8">
            <w:pPr>
              <w:tabs>
                <w:tab w:val="left" w:pos="567"/>
              </w:tabs>
              <w:jc w:val="center"/>
              <w:rPr>
                <w:b/>
              </w:rPr>
            </w:pPr>
            <w:r w:rsidRPr="001B44CC">
              <w:rPr>
                <w:b/>
              </w:rPr>
              <w:t>3</w:t>
            </w:r>
          </w:p>
        </w:tc>
        <w:tc>
          <w:tcPr>
            <w:tcW w:w="1544" w:type="dxa"/>
          </w:tcPr>
          <w:p w14:paraId="4F239E74" w14:textId="77777777" w:rsidR="00CA0DF5" w:rsidRPr="001B44CC" w:rsidRDefault="00CA0DF5" w:rsidP="00C438F8">
            <w:pPr>
              <w:tabs>
                <w:tab w:val="left" w:pos="567"/>
              </w:tabs>
              <w:jc w:val="center"/>
              <w:rPr>
                <w:b/>
              </w:rPr>
            </w:pPr>
            <w:r w:rsidRPr="001B44CC">
              <w:rPr>
                <w:b/>
              </w:rPr>
              <w:t>4</w:t>
            </w:r>
          </w:p>
        </w:tc>
      </w:tr>
      <w:tr w:rsidR="00CA0DF5" w:rsidRPr="001B44CC" w14:paraId="298958E5" w14:textId="77777777" w:rsidTr="00742122">
        <w:trPr>
          <w:trHeight w:val="240"/>
        </w:trPr>
        <w:tc>
          <w:tcPr>
            <w:tcW w:w="720" w:type="dxa"/>
          </w:tcPr>
          <w:p w14:paraId="43A69F2E" w14:textId="77777777" w:rsidR="00CA0DF5" w:rsidRPr="001B44CC" w:rsidRDefault="00CA0DF5" w:rsidP="00742122">
            <w:pPr>
              <w:tabs>
                <w:tab w:val="left" w:pos="567"/>
              </w:tabs>
              <w:jc w:val="both"/>
            </w:pPr>
            <w:r w:rsidRPr="001B44CC">
              <w:t>1.</w:t>
            </w:r>
          </w:p>
        </w:tc>
        <w:tc>
          <w:tcPr>
            <w:tcW w:w="4680" w:type="dxa"/>
          </w:tcPr>
          <w:p w14:paraId="6A35933B" w14:textId="77777777" w:rsidR="00CA0DF5" w:rsidRPr="001B44CC" w:rsidRDefault="00CA0DF5" w:rsidP="00742122">
            <w:pPr>
              <w:keepNext/>
              <w:keepLines/>
              <w:tabs>
                <w:tab w:val="left" w:pos="567"/>
              </w:tabs>
              <w:spacing w:before="200"/>
              <w:jc w:val="both"/>
              <w:outlineLvl w:val="2"/>
            </w:pPr>
          </w:p>
        </w:tc>
        <w:tc>
          <w:tcPr>
            <w:tcW w:w="1260" w:type="dxa"/>
          </w:tcPr>
          <w:p w14:paraId="245E3160" w14:textId="77777777" w:rsidR="00CA0DF5" w:rsidRPr="001B44CC" w:rsidRDefault="00CA0DF5" w:rsidP="00742122">
            <w:pPr>
              <w:keepNext/>
              <w:keepLines/>
              <w:tabs>
                <w:tab w:val="left" w:pos="567"/>
              </w:tabs>
              <w:spacing w:before="200"/>
              <w:jc w:val="both"/>
              <w:outlineLvl w:val="2"/>
            </w:pPr>
          </w:p>
        </w:tc>
        <w:tc>
          <w:tcPr>
            <w:tcW w:w="1289" w:type="dxa"/>
          </w:tcPr>
          <w:p w14:paraId="4C98FBC7" w14:textId="77777777" w:rsidR="00CA0DF5" w:rsidRPr="001B44CC" w:rsidRDefault="00CA0DF5" w:rsidP="00742122">
            <w:pPr>
              <w:keepNext/>
              <w:keepLines/>
              <w:tabs>
                <w:tab w:val="left" w:pos="567"/>
              </w:tabs>
              <w:spacing w:before="200"/>
              <w:jc w:val="both"/>
              <w:outlineLvl w:val="2"/>
            </w:pPr>
          </w:p>
        </w:tc>
        <w:tc>
          <w:tcPr>
            <w:tcW w:w="1544" w:type="dxa"/>
          </w:tcPr>
          <w:p w14:paraId="23FFDB35" w14:textId="77777777" w:rsidR="00CA0DF5" w:rsidRPr="001B44CC" w:rsidRDefault="00CA0DF5" w:rsidP="00742122">
            <w:pPr>
              <w:keepNext/>
              <w:keepLines/>
              <w:tabs>
                <w:tab w:val="left" w:pos="567"/>
              </w:tabs>
              <w:spacing w:before="200"/>
              <w:jc w:val="both"/>
              <w:outlineLvl w:val="2"/>
            </w:pPr>
          </w:p>
        </w:tc>
      </w:tr>
      <w:tr w:rsidR="00CA0DF5" w:rsidRPr="001B44CC" w14:paraId="109C5245" w14:textId="77777777" w:rsidTr="00742122">
        <w:trPr>
          <w:trHeight w:val="240"/>
        </w:trPr>
        <w:tc>
          <w:tcPr>
            <w:tcW w:w="720" w:type="dxa"/>
          </w:tcPr>
          <w:p w14:paraId="15241E76" w14:textId="77777777" w:rsidR="00CA0DF5" w:rsidRPr="001B44CC" w:rsidRDefault="00CA0DF5" w:rsidP="00742122">
            <w:pPr>
              <w:tabs>
                <w:tab w:val="left" w:pos="567"/>
              </w:tabs>
              <w:jc w:val="both"/>
            </w:pPr>
            <w:r w:rsidRPr="001B44CC">
              <w:t>2.</w:t>
            </w:r>
          </w:p>
        </w:tc>
        <w:tc>
          <w:tcPr>
            <w:tcW w:w="4680" w:type="dxa"/>
          </w:tcPr>
          <w:p w14:paraId="25B16378" w14:textId="77777777" w:rsidR="00CA0DF5" w:rsidRPr="001B44CC" w:rsidRDefault="00CA0DF5" w:rsidP="00742122">
            <w:pPr>
              <w:keepNext/>
              <w:keepLines/>
              <w:tabs>
                <w:tab w:val="left" w:pos="567"/>
              </w:tabs>
              <w:spacing w:before="200"/>
              <w:jc w:val="both"/>
              <w:outlineLvl w:val="2"/>
            </w:pPr>
          </w:p>
        </w:tc>
        <w:tc>
          <w:tcPr>
            <w:tcW w:w="1260" w:type="dxa"/>
          </w:tcPr>
          <w:p w14:paraId="2141BAD4" w14:textId="77777777" w:rsidR="00CA0DF5" w:rsidRPr="001B44CC" w:rsidRDefault="00CA0DF5" w:rsidP="00742122">
            <w:pPr>
              <w:keepNext/>
              <w:keepLines/>
              <w:tabs>
                <w:tab w:val="left" w:pos="567"/>
              </w:tabs>
              <w:spacing w:before="200"/>
              <w:jc w:val="both"/>
              <w:outlineLvl w:val="2"/>
            </w:pPr>
          </w:p>
        </w:tc>
        <w:tc>
          <w:tcPr>
            <w:tcW w:w="1289" w:type="dxa"/>
          </w:tcPr>
          <w:p w14:paraId="71A90E63" w14:textId="77777777" w:rsidR="00CA0DF5" w:rsidRPr="001B44CC" w:rsidRDefault="00CA0DF5" w:rsidP="00742122">
            <w:pPr>
              <w:keepNext/>
              <w:keepLines/>
              <w:tabs>
                <w:tab w:val="left" w:pos="567"/>
              </w:tabs>
              <w:spacing w:before="200"/>
              <w:jc w:val="both"/>
              <w:outlineLvl w:val="2"/>
            </w:pPr>
          </w:p>
        </w:tc>
        <w:tc>
          <w:tcPr>
            <w:tcW w:w="1544" w:type="dxa"/>
          </w:tcPr>
          <w:p w14:paraId="7D99CEB8" w14:textId="77777777" w:rsidR="00CA0DF5" w:rsidRPr="001B44CC" w:rsidRDefault="00CA0DF5" w:rsidP="00742122">
            <w:pPr>
              <w:keepNext/>
              <w:keepLines/>
              <w:tabs>
                <w:tab w:val="left" w:pos="567"/>
              </w:tabs>
              <w:spacing w:before="200"/>
              <w:jc w:val="both"/>
              <w:outlineLvl w:val="2"/>
            </w:pPr>
          </w:p>
        </w:tc>
      </w:tr>
      <w:tr w:rsidR="00CA0DF5" w:rsidRPr="001B44CC" w14:paraId="26E33AAF" w14:textId="77777777" w:rsidTr="00742122">
        <w:trPr>
          <w:trHeight w:val="240"/>
        </w:trPr>
        <w:tc>
          <w:tcPr>
            <w:tcW w:w="720" w:type="dxa"/>
          </w:tcPr>
          <w:p w14:paraId="580CEA6C" w14:textId="77777777" w:rsidR="00CA0DF5" w:rsidRPr="001B44CC" w:rsidRDefault="00CA0DF5" w:rsidP="00742122">
            <w:pPr>
              <w:tabs>
                <w:tab w:val="left" w:pos="567"/>
              </w:tabs>
              <w:jc w:val="both"/>
            </w:pPr>
            <w:r w:rsidRPr="001B44CC">
              <w:t>3.</w:t>
            </w:r>
          </w:p>
        </w:tc>
        <w:tc>
          <w:tcPr>
            <w:tcW w:w="4680" w:type="dxa"/>
          </w:tcPr>
          <w:p w14:paraId="028A0469" w14:textId="77777777" w:rsidR="00CA0DF5" w:rsidRPr="001B44CC" w:rsidRDefault="00CA0DF5" w:rsidP="00742122">
            <w:pPr>
              <w:keepNext/>
              <w:keepLines/>
              <w:tabs>
                <w:tab w:val="left" w:pos="567"/>
              </w:tabs>
              <w:spacing w:before="200"/>
              <w:jc w:val="both"/>
              <w:outlineLvl w:val="2"/>
            </w:pPr>
          </w:p>
        </w:tc>
        <w:tc>
          <w:tcPr>
            <w:tcW w:w="1260" w:type="dxa"/>
          </w:tcPr>
          <w:p w14:paraId="03D7D517" w14:textId="77777777" w:rsidR="00CA0DF5" w:rsidRPr="001B44CC" w:rsidRDefault="00CA0DF5" w:rsidP="00742122">
            <w:pPr>
              <w:keepNext/>
              <w:keepLines/>
              <w:tabs>
                <w:tab w:val="left" w:pos="567"/>
              </w:tabs>
              <w:spacing w:before="200"/>
              <w:jc w:val="both"/>
              <w:outlineLvl w:val="2"/>
            </w:pPr>
          </w:p>
        </w:tc>
        <w:tc>
          <w:tcPr>
            <w:tcW w:w="1289" w:type="dxa"/>
          </w:tcPr>
          <w:p w14:paraId="0A167587" w14:textId="77777777" w:rsidR="00CA0DF5" w:rsidRPr="001B44CC" w:rsidRDefault="00CA0DF5" w:rsidP="00742122">
            <w:pPr>
              <w:keepNext/>
              <w:keepLines/>
              <w:tabs>
                <w:tab w:val="left" w:pos="567"/>
              </w:tabs>
              <w:spacing w:before="200"/>
              <w:jc w:val="both"/>
              <w:outlineLvl w:val="2"/>
            </w:pPr>
          </w:p>
        </w:tc>
        <w:tc>
          <w:tcPr>
            <w:tcW w:w="1544" w:type="dxa"/>
          </w:tcPr>
          <w:p w14:paraId="1AA77FEC" w14:textId="77777777" w:rsidR="00CA0DF5" w:rsidRPr="001B44CC" w:rsidRDefault="00CA0DF5" w:rsidP="00742122">
            <w:pPr>
              <w:keepNext/>
              <w:keepLines/>
              <w:tabs>
                <w:tab w:val="left" w:pos="567"/>
              </w:tabs>
              <w:spacing w:before="200"/>
              <w:jc w:val="both"/>
              <w:outlineLvl w:val="2"/>
            </w:pPr>
          </w:p>
        </w:tc>
      </w:tr>
      <w:tr w:rsidR="00CA0DF5" w:rsidRPr="001B44CC" w14:paraId="3142BFA1" w14:textId="77777777" w:rsidTr="00742122">
        <w:trPr>
          <w:trHeight w:val="240"/>
        </w:trPr>
        <w:tc>
          <w:tcPr>
            <w:tcW w:w="720" w:type="dxa"/>
          </w:tcPr>
          <w:p w14:paraId="764F1620" w14:textId="77777777" w:rsidR="00CA0DF5" w:rsidRPr="001B44CC" w:rsidRDefault="00CA0DF5" w:rsidP="00742122">
            <w:pPr>
              <w:tabs>
                <w:tab w:val="left" w:pos="567"/>
              </w:tabs>
              <w:jc w:val="both"/>
            </w:pPr>
            <w:r w:rsidRPr="001B44CC">
              <w:t>.</w:t>
            </w:r>
          </w:p>
        </w:tc>
        <w:tc>
          <w:tcPr>
            <w:tcW w:w="4680" w:type="dxa"/>
          </w:tcPr>
          <w:p w14:paraId="5310BF90" w14:textId="77777777" w:rsidR="00CA0DF5" w:rsidRPr="001B44CC" w:rsidRDefault="00CA0DF5" w:rsidP="00742122">
            <w:pPr>
              <w:keepNext/>
              <w:keepLines/>
              <w:tabs>
                <w:tab w:val="left" w:pos="567"/>
              </w:tabs>
              <w:spacing w:before="200"/>
              <w:jc w:val="both"/>
              <w:outlineLvl w:val="2"/>
            </w:pPr>
          </w:p>
        </w:tc>
        <w:tc>
          <w:tcPr>
            <w:tcW w:w="1260" w:type="dxa"/>
          </w:tcPr>
          <w:p w14:paraId="4491CD8E" w14:textId="77777777" w:rsidR="00CA0DF5" w:rsidRPr="001B44CC" w:rsidRDefault="00CA0DF5" w:rsidP="00742122">
            <w:pPr>
              <w:keepNext/>
              <w:keepLines/>
              <w:tabs>
                <w:tab w:val="left" w:pos="567"/>
              </w:tabs>
              <w:spacing w:before="200"/>
              <w:jc w:val="both"/>
              <w:outlineLvl w:val="2"/>
            </w:pPr>
          </w:p>
        </w:tc>
        <w:tc>
          <w:tcPr>
            <w:tcW w:w="1289" w:type="dxa"/>
          </w:tcPr>
          <w:p w14:paraId="28879D0D" w14:textId="77777777" w:rsidR="00CA0DF5" w:rsidRPr="001B44CC" w:rsidRDefault="00CA0DF5" w:rsidP="00742122">
            <w:pPr>
              <w:keepNext/>
              <w:keepLines/>
              <w:tabs>
                <w:tab w:val="left" w:pos="567"/>
              </w:tabs>
              <w:spacing w:before="200"/>
              <w:jc w:val="both"/>
              <w:outlineLvl w:val="2"/>
            </w:pPr>
          </w:p>
        </w:tc>
        <w:tc>
          <w:tcPr>
            <w:tcW w:w="1544" w:type="dxa"/>
          </w:tcPr>
          <w:p w14:paraId="75A0B4BD" w14:textId="77777777" w:rsidR="00CA0DF5" w:rsidRPr="001B44CC" w:rsidRDefault="00CA0DF5" w:rsidP="00742122">
            <w:pPr>
              <w:keepNext/>
              <w:keepLines/>
              <w:tabs>
                <w:tab w:val="left" w:pos="567"/>
              </w:tabs>
              <w:spacing w:before="200"/>
              <w:jc w:val="both"/>
              <w:outlineLvl w:val="2"/>
            </w:pPr>
          </w:p>
        </w:tc>
      </w:tr>
      <w:tr w:rsidR="00CA0DF5" w:rsidRPr="001B44CC" w14:paraId="0D37515E" w14:textId="77777777" w:rsidTr="00742122">
        <w:trPr>
          <w:trHeight w:val="240"/>
        </w:trPr>
        <w:tc>
          <w:tcPr>
            <w:tcW w:w="720" w:type="dxa"/>
          </w:tcPr>
          <w:p w14:paraId="68BE5ED3" w14:textId="77777777" w:rsidR="00CA0DF5" w:rsidRPr="001B44CC" w:rsidRDefault="00CA0DF5" w:rsidP="00742122">
            <w:pPr>
              <w:keepNext/>
              <w:keepLines/>
              <w:tabs>
                <w:tab w:val="left" w:pos="567"/>
              </w:tabs>
              <w:spacing w:before="200"/>
              <w:jc w:val="both"/>
              <w:outlineLvl w:val="2"/>
            </w:pPr>
          </w:p>
        </w:tc>
        <w:tc>
          <w:tcPr>
            <w:tcW w:w="4680" w:type="dxa"/>
          </w:tcPr>
          <w:p w14:paraId="6A48AE99" w14:textId="77777777" w:rsidR="00CA0DF5" w:rsidRPr="001B44CC" w:rsidRDefault="00CA0DF5" w:rsidP="00742122">
            <w:pPr>
              <w:keepNext/>
              <w:keepLines/>
              <w:tabs>
                <w:tab w:val="left" w:pos="567"/>
              </w:tabs>
              <w:spacing w:before="200"/>
              <w:jc w:val="both"/>
              <w:outlineLvl w:val="2"/>
            </w:pPr>
          </w:p>
        </w:tc>
        <w:tc>
          <w:tcPr>
            <w:tcW w:w="1260" w:type="dxa"/>
          </w:tcPr>
          <w:p w14:paraId="015F1DA5" w14:textId="77777777" w:rsidR="00CA0DF5" w:rsidRPr="001B44CC" w:rsidRDefault="00CA0DF5" w:rsidP="00742122">
            <w:pPr>
              <w:keepNext/>
              <w:keepLines/>
              <w:tabs>
                <w:tab w:val="left" w:pos="567"/>
              </w:tabs>
              <w:spacing w:before="200"/>
              <w:jc w:val="both"/>
              <w:outlineLvl w:val="2"/>
            </w:pPr>
          </w:p>
        </w:tc>
        <w:tc>
          <w:tcPr>
            <w:tcW w:w="1289" w:type="dxa"/>
          </w:tcPr>
          <w:p w14:paraId="3900F24C" w14:textId="77777777" w:rsidR="00CA0DF5" w:rsidRPr="001B44CC" w:rsidRDefault="00CA0DF5" w:rsidP="00742122">
            <w:pPr>
              <w:keepNext/>
              <w:keepLines/>
              <w:tabs>
                <w:tab w:val="left" w:pos="567"/>
              </w:tabs>
              <w:spacing w:before="200"/>
              <w:jc w:val="both"/>
              <w:outlineLvl w:val="2"/>
            </w:pPr>
          </w:p>
        </w:tc>
        <w:tc>
          <w:tcPr>
            <w:tcW w:w="1544" w:type="dxa"/>
          </w:tcPr>
          <w:p w14:paraId="745C1FA7" w14:textId="77777777" w:rsidR="00CA0DF5" w:rsidRPr="001B44CC" w:rsidRDefault="00CA0DF5" w:rsidP="00742122">
            <w:pPr>
              <w:keepNext/>
              <w:keepLines/>
              <w:tabs>
                <w:tab w:val="left" w:pos="567"/>
              </w:tabs>
              <w:spacing w:before="200"/>
              <w:jc w:val="both"/>
              <w:outlineLvl w:val="2"/>
            </w:pPr>
          </w:p>
        </w:tc>
      </w:tr>
      <w:tr w:rsidR="00CA0DF5" w:rsidRPr="001B44CC" w14:paraId="539AC160" w14:textId="77777777" w:rsidTr="00742122">
        <w:trPr>
          <w:trHeight w:val="240"/>
        </w:trPr>
        <w:tc>
          <w:tcPr>
            <w:tcW w:w="720" w:type="dxa"/>
          </w:tcPr>
          <w:p w14:paraId="1E3934D4" w14:textId="77777777" w:rsidR="00CA0DF5" w:rsidRPr="001B44CC" w:rsidRDefault="00CA0DF5" w:rsidP="00742122">
            <w:pPr>
              <w:tabs>
                <w:tab w:val="left" w:pos="567"/>
              </w:tabs>
              <w:jc w:val="both"/>
            </w:pPr>
            <w:r w:rsidRPr="001B44CC">
              <w:t>n</w:t>
            </w:r>
          </w:p>
        </w:tc>
        <w:tc>
          <w:tcPr>
            <w:tcW w:w="4680" w:type="dxa"/>
          </w:tcPr>
          <w:p w14:paraId="13AC6CE7" w14:textId="77777777" w:rsidR="00CA0DF5" w:rsidRPr="001B44CC" w:rsidRDefault="00CA0DF5" w:rsidP="00742122">
            <w:pPr>
              <w:keepNext/>
              <w:keepLines/>
              <w:tabs>
                <w:tab w:val="left" w:pos="567"/>
              </w:tabs>
              <w:spacing w:before="200"/>
              <w:jc w:val="both"/>
              <w:outlineLvl w:val="2"/>
            </w:pPr>
          </w:p>
        </w:tc>
        <w:tc>
          <w:tcPr>
            <w:tcW w:w="1260" w:type="dxa"/>
          </w:tcPr>
          <w:p w14:paraId="58DAA31F" w14:textId="77777777" w:rsidR="00CA0DF5" w:rsidRPr="001B44CC" w:rsidRDefault="00CA0DF5" w:rsidP="00742122">
            <w:pPr>
              <w:keepNext/>
              <w:keepLines/>
              <w:tabs>
                <w:tab w:val="left" w:pos="567"/>
              </w:tabs>
              <w:spacing w:before="200"/>
              <w:jc w:val="both"/>
              <w:outlineLvl w:val="2"/>
            </w:pPr>
          </w:p>
        </w:tc>
        <w:tc>
          <w:tcPr>
            <w:tcW w:w="1289" w:type="dxa"/>
          </w:tcPr>
          <w:p w14:paraId="56B0C7DC" w14:textId="77777777" w:rsidR="00CA0DF5" w:rsidRPr="001B44CC" w:rsidRDefault="00CA0DF5" w:rsidP="00742122">
            <w:pPr>
              <w:keepNext/>
              <w:keepLines/>
              <w:tabs>
                <w:tab w:val="left" w:pos="567"/>
              </w:tabs>
              <w:spacing w:before="200"/>
              <w:jc w:val="both"/>
              <w:outlineLvl w:val="2"/>
            </w:pPr>
          </w:p>
        </w:tc>
        <w:tc>
          <w:tcPr>
            <w:tcW w:w="1544" w:type="dxa"/>
          </w:tcPr>
          <w:p w14:paraId="56F01677" w14:textId="77777777" w:rsidR="00CA0DF5" w:rsidRPr="001B44CC" w:rsidRDefault="00CA0DF5" w:rsidP="00742122">
            <w:pPr>
              <w:keepNext/>
              <w:keepLines/>
              <w:tabs>
                <w:tab w:val="left" w:pos="567"/>
              </w:tabs>
              <w:spacing w:before="200"/>
              <w:jc w:val="both"/>
              <w:outlineLvl w:val="2"/>
            </w:pPr>
          </w:p>
        </w:tc>
      </w:tr>
    </w:tbl>
    <w:p w14:paraId="72F95A29" w14:textId="77777777" w:rsidR="00CA0DF5" w:rsidRPr="001B44CC" w:rsidRDefault="00CA0DF5" w:rsidP="00CA0DF5">
      <w:pPr>
        <w:jc w:val="both"/>
        <w:rPr>
          <w:rFonts w:eastAsia="PMingLiU"/>
          <w:lang w:eastAsia="zh-CN"/>
        </w:rPr>
      </w:pPr>
    </w:p>
    <w:p w14:paraId="6304D260" w14:textId="77777777" w:rsidR="00CA0DF5" w:rsidRPr="001B44CC" w:rsidRDefault="00CA0DF5" w:rsidP="00CA0DF5">
      <w:pPr>
        <w:jc w:val="both"/>
        <w:rPr>
          <w:rFonts w:eastAsia="PMingLiU"/>
          <w:lang w:eastAsia="zh-CN"/>
        </w:rPr>
      </w:pPr>
    </w:p>
    <w:p w14:paraId="4B0793E7" w14:textId="77777777" w:rsidR="00CA0DF5" w:rsidRPr="001B44CC" w:rsidRDefault="00CA0DF5" w:rsidP="00CA0DF5">
      <w:pPr>
        <w:jc w:val="both"/>
        <w:rPr>
          <w:rFonts w:eastAsia="PMingLiU"/>
          <w:lang w:eastAsia="zh-CN"/>
        </w:rPr>
      </w:pPr>
      <w:r w:rsidRPr="001B44CC">
        <w:rPr>
          <w:rFonts w:eastAsia="PMingLiU"/>
          <w:lang w:eastAsia="zh-CN"/>
        </w:rPr>
        <w:t>Semnat: _________________________________________</w:t>
      </w:r>
    </w:p>
    <w:p w14:paraId="7CC1D563" w14:textId="77777777" w:rsidR="00CA0DF5" w:rsidRPr="001B44CC" w:rsidRDefault="00CA0DF5" w:rsidP="00CA0DF5">
      <w:pPr>
        <w:jc w:val="both"/>
        <w:rPr>
          <w:rFonts w:eastAsia="PMingLiU"/>
          <w:lang w:eastAsia="zh-CN"/>
        </w:rPr>
      </w:pPr>
      <w:r w:rsidRPr="001B44CC">
        <w:rPr>
          <w:rFonts w:eastAsia="PMingLiU"/>
          <w:lang w:eastAsia="zh-CN"/>
        </w:rPr>
        <w:t>Nume: __________________________________________</w:t>
      </w:r>
    </w:p>
    <w:p w14:paraId="33243A51" w14:textId="77777777" w:rsidR="00CA0DF5" w:rsidRPr="001B44CC" w:rsidRDefault="00CA0DF5" w:rsidP="00CA0DF5">
      <w:pPr>
        <w:jc w:val="both"/>
        <w:rPr>
          <w:rFonts w:eastAsia="PMingLiU"/>
          <w:lang w:eastAsia="zh-CN"/>
        </w:rPr>
      </w:pPr>
      <w:r w:rsidRPr="001B44CC">
        <w:rPr>
          <w:rFonts w:eastAsia="PMingLiU"/>
          <w:lang w:eastAsia="zh-CN"/>
        </w:rPr>
        <w:t>Funcţia în cadrul întreprinderii: ____________________________</w:t>
      </w:r>
    </w:p>
    <w:p w14:paraId="0FDDF8F0" w14:textId="77777777" w:rsidR="00CA0DF5" w:rsidRPr="001B44CC" w:rsidRDefault="00CA0DF5" w:rsidP="00CA0DF5">
      <w:pPr>
        <w:jc w:val="both"/>
        <w:rPr>
          <w:rFonts w:eastAsia="PMingLiU"/>
          <w:lang w:eastAsia="zh-CN"/>
        </w:rPr>
      </w:pPr>
      <w:r w:rsidRPr="001B44CC">
        <w:rPr>
          <w:rFonts w:eastAsia="PMingLiU"/>
          <w:lang w:eastAsia="zh-CN"/>
        </w:rPr>
        <w:t>Denumirea întreprinderii: _________________________________</w:t>
      </w:r>
    </w:p>
    <w:p w14:paraId="51A3DBEA" w14:textId="77777777" w:rsidR="00CA0DF5" w:rsidRPr="001B44CC" w:rsidRDefault="00CA0DF5" w:rsidP="00CA0DF5">
      <w:pPr>
        <w:spacing w:after="200" w:line="276" w:lineRule="auto"/>
        <w:jc w:val="center"/>
        <w:rPr>
          <w:rFonts w:eastAsia="PMingLiU"/>
          <w:lang w:eastAsia="zh-CN"/>
        </w:rPr>
      </w:pPr>
    </w:p>
    <w:p w14:paraId="2AADACB5" w14:textId="77777777" w:rsidR="002D6E71" w:rsidRPr="001B44CC" w:rsidRDefault="002D6E71" w:rsidP="00284ED0">
      <w:pPr>
        <w:spacing w:line="276" w:lineRule="auto"/>
        <w:jc w:val="center"/>
        <w:rPr>
          <w:rFonts w:eastAsia="PMingLiU"/>
          <w:b/>
          <w:lang w:eastAsia="zh-CN"/>
        </w:rPr>
      </w:pPr>
    </w:p>
    <w:p w14:paraId="2C5B8787" w14:textId="77777777" w:rsidR="00CA0DF5" w:rsidRPr="001B44CC" w:rsidRDefault="00CA0DF5" w:rsidP="00CA0DF5">
      <w:pPr>
        <w:jc w:val="right"/>
        <w:rPr>
          <w:b/>
          <w:bCs/>
          <w:i/>
          <w:iCs/>
          <w:noProof w:val="0"/>
        </w:rPr>
      </w:pPr>
    </w:p>
    <w:p w14:paraId="7EE0F0B3" w14:textId="77777777" w:rsidR="00CA0DF5" w:rsidRPr="001B44CC" w:rsidRDefault="00CA0DF5" w:rsidP="00CA0DF5">
      <w:pPr>
        <w:jc w:val="right"/>
        <w:rPr>
          <w:b/>
          <w:bCs/>
          <w:i/>
          <w:iCs/>
          <w:noProof w:val="0"/>
        </w:rPr>
      </w:pPr>
    </w:p>
    <w:p w14:paraId="23386E56" w14:textId="77777777" w:rsidR="00CA0DF5" w:rsidRPr="001B44CC" w:rsidRDefault="00CA0DF5" w:rsidP="00CA0DF5">
      <w:pPr>
        <w:jc w:val="right"/>
        <w:rPr>
          <w:b/>
          <w:bCs/>
          <w:i/>
          <w:iCs/>
          <w:noProof w:val="0"/>
        </w:rPr>
      </w:pPr>
    </w:p>
    <w:p w14:paraId="243909A0" w14:textId="77777777" w:rsidR="00CA0DF5" w:rsidRPr="001B44CC" w:rsidRDefault="00CA0DF5" w:rsidP="00CA0DF5">
      <w:pPr>
        <w:jc w:val="right"/>
        <w:rPr>
          <w:b/>
          <w:bCs/>
          <w:i/>
          <w:iCs/>
          <w:noProof w:val="0"/>
        </w:rPr>
      </w:pPr>
    </w:p>
    <w:p w14:paraId="322C2F16" w14:textId="77777777" w:rsidR="00CA0DF5" w:rsidRPr="001B44CC" w:rsidRDefault="00CA0DF5" w:rsidP="00CA0DF5">
      <w:pPr>
        <w:jc w:val="right"/>
        <w:rPr>
          <w:b/>
          <w:bCs/>
          <w:i/>
          <w:iCs/>
          <w:noProof w:val="0"/>
        </w:rPr>
      </w:pPr>
    </w:p>
    <w:p w14:paraId="66629DC9" w14:textId="77777777" w:rsidR="00CA0DF5" w:rsidRPr="001B44CC" w:rsidRDefault="00CA0DF5" w:rsidP="00CA0DF5">
      <w:pPr>
        <w:jc w:val="right"/>
        <w:rPr>
          <w:b/>
          <w:bCs/>
          <w:i/>
          <w:iCs/>
          <w:noProof w:val="0"/>
        </w:rPr>
      </w:pPr>
    </w:p>
    <w:p w14:paraId="33B00FE4" w14:textId="77777777" w:rsidR="00CA0DF5" w:rsidRPr="001B44CC" w:rsidRDefault="00CA0DF5" w:rsidP="00CA0DF5">
      <w:pPr>
        <w:jc w:val="right"/>
        <w:rPr>
          <w:b/>
          <w:bCs/>
          <w:i/>
          <w:iCs/>
          <w:noProof w:val="0"/>
        </w:rPr>
      </w:pPr>
    </w:p>
    <w:p w14:paraId="348C8A8A" w14:textId="77777777" w:rsidR="00CA0DF5" w:rsidRPr="001B44CC" w:rsidRDefault="00CA0DF5" w:rsidP="00CA0DF5">
      <w:pPr>
        <w:jc w:val="right"/>
        <w:rPr>
          <w:b/>
          <w:bCs/>
          <w:i/>
          <w:iCs/>
          <w:noProof w:val="0"/>
        </w:rPr>
      </w:pPr>
    </w:p>
    <w:p w14:paraId="68E41B4D" w14:textId="77777777" w:rsidR="00CA0DF5" w:rsidRPr="001B44CC" w:rsidRDefault="00CA0DF5" w:rsidP="00CA0DF5">
      <w:pPr>
        <w:jc w:val="right"/>
        <w:rPr>
          <w:b/>
          <w:bCs/>
          <w:i/>
          <w:iCs/>
          <w:noProof w:val="0"/>
        </w:rPr>
      </w:pPr>
    </w:p>
    <w:p w14:paraId="7E0C35D4" w14:textId="77777777" w:rsidR="00CA0DF5" w:rsidRPr="001B44CC" w:rsidRDefault="00CA0DF5" w:rsidP="00CA0DF5">
      <w:pPr>
        <w:jc w:val="right"/>
        <w:rPr>
          <w:b/>
          <w:bCs/>
          <w:i/>
          <w:iCs/>
          <w:noProof w:val="0"/>
        </w:rPr>
      </w:pPr>
    </w:p>
    <w:p w14:paraId="25086732" w14:textId="77777777" w:rsidR="00CA0DF5" w:rsidRPr="001B44CC" w:rsidRDefault="00CA0DF5" w:rsidP="00CA0DF5">
      <w:pPr>
        <w:jc w:val="right"/>
        <w:rPr>
          <w:b/>
          <w:bCs/>
          <w:i/>
          <w:iCs/>
          <w:noProof w:val="0"/>
        </w:rPr>
      </w:pPr>
    </w:p>
    <w:p w14:paraId="15B1FFB9" w14:textId="77777777" w:rsidR="00CA0DF5" w:rsidRPr="001B44CC" w:rsidRDefault="00CA0DF5" w:rsidP="00CA0DF5">
      <w:pPr>
        <w:jc w:val="right"/>
        <w:rPr>
          <w:b/>
          <w:bCs/>
          <w:i/>
          <w:iCs/>
          <w:noProof w:val="0"/>
        </w:rPr>
      </w:pPr>
    </w:p>
    <w:p w14:paraId="2AFF6877" w14:textId="77777777" w:rsidR="00CA0DF5" w:rsidRPr="001B44CC" w:rsidRDefault="00CA0DF5" w:rsidP="00CA0DF5">
      <w:pPr>
        <w:jc w:val="right"/>
        <w:rPr>
          <w:b/>
          <w:bCs/>
          <w:i/>
          <w:iCs/>
          <w:noProof w:val="0"/>
        </w:rPr>
      </w:pPr>
    </w:p>
    <w:p w14:paraId="6A7A81FF" w14:textId="77777777" w:rsidR="00CA0DF5" w:rsidRPr="001B44CC" w:rsidRDefault="00CA0DF5" w:rsidP="00CA0DF5">
      <w:pPr>
        <w:jc w:val="right"/>
        <w:rPr>
          <w:b/>
          <w:bCs/>
          <w:i/>
          <w:iCs/>
          <w:noProof w:val="0"/>
        </w:rPr>
      </w:pPr>
    </w:p>
    <w:p w14:paraId="608E5868" w14:textId="77777777" w:rsidR="00CA0DF5" w:rsidRPr="001B44CC" w:rsidRDefault="00CA0DF5" w:rsidP="00CA0DF5">
      <w:pPr>
        <w:jc w:val="right"/>
        <w:rPr>
          <w:b/>
          <w:bCs/>
          <w:i/>
          <w:iCs/>
          <w:noProof w:val="0"/>
        </w:rPr>
      </w:pPr>
    </w:p>
    <w:p w14:paraId="3D90FAB5" w14:textId="77777777" w:rsidR="00CA0DF5" w:rsidRPr="001B44CC" w:rsidRDefault="00CA0DF5" w:rsidP="00CA0DF5">
      <w:pPr>
        <w:jc w:val="right"/>
        <w:rPr>
          <w:b/>
          <w:bCs/>
          <w:i/>
          <w:iCs/>
          <w:noProof w:val="0"/>
        </w:rPr>
      </w:pPr>
    </w:p>
    <w:p w14:paraId="1781C63B" w14:textId="4FE27435" w:rsidR="00CA0DF5" w:rsidRPr="001B44CC" w:rsidRDefault="00CA0DF5" w:rsidP="00CA0DF5">
      <w:pPr>
        <w:jc w:val="right"/>
        <w:rPr>
          <w:b/>
          <w:bCs/>
          <w:i/>
          <w:iCs/>
          <w:noProof w:val="0"/>
          <w:sz w:val="22"/>
          <w:szCs w:val="22"/>
        </w:rPr>
      </w:pPr>
      <w:r w:rsidRPr="001B44CC">
        <w:rPr>
          <w:b/>
          <w:bCs/>
          <w:i/>
          <w:iCs/>
          <w:noProof w:val="0"/>
        </w:rPr>
        <w:t>Anexa nr. 15</w:t>
      </w:r>
    </w:p>
    <w:p w14:paraId="689E94EE" w14:textId="77777777" w:rsidR="00CA0DF5" w:rsidRPr="001B44CC" w:rsidRDefault="00CA0DF5" w:rsidP="00CA0DF5">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26C463F3" w14:textId="77777777" w:rsidR="00CA0DF5" w:rsidRPr="001B44CC" w:rsidRDefault="00CA0DF5" w:rsidP="00CA0DF5">
      <w:pPr>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14:paraId="573B33EC" w14:textId="77777777" w:rsidR="00CA0DF5" w:rsidRPr="001B44CC" w:rsidRDefault="00CA0DF5" w:rsidP="00CA0DF5">
      <w:pPr>
        <w:jc w:val="right"/>
        <w:rPr>
          <w:b/>
          <w:bCs/>
          <w:i/>
          <w:iCs/>
          <w:noProof w:val="0"/>
          <w:lang w:eastAsia="ru-RU"/>
        </w:rPr>
      </w:pPr>
    </w:p>
    <w:p w14:paraId="1543CBFD" w14:textId="77777777" w:rsidR="00CA0DF5" w:rsidRPr="001B44CC" w:rsidRDefault="00CA0DF5" w:rsidP="00CA0DF5">
      <w:pPr>
        <w:pStyle w:val="a8"/>
        <w:tabs>
          <w:tab w:val="left" w:pos="567"/>
        </w:tabs>
        <w:spacing w:line="360" w:lineRule="auto"/>
        <w:jc w:val="both"/>
        <w:rPr>
          <w:rFonts w:ascii="Times New Roman" w:hAnsi="Times New Roman"/>
          <w:b/>
          <w:szCs w:val="24"/>
        </w:rPr>
      </w:pPr>
      <w:r w:rsidRPr="001B44CC">
        <w:rPr>
          <w:b/>
          <w:i/>
          <w:iCs/>
          <w:color w:val="2E74B5" w:themeColor="accent1" w:themeShade="BF"/>
          <w:sz w:val="28"/>
          <w:szCs w:val="28"/>
        </w:rPr>
        <w:t>Se completează de către operatorul economic.</w:t>
      </w:r>
    </w:p>
    <w:p w14:paraId="64F567EC" w14:textId="77777777" w:rsidR="00CA0DF5" w:rsidRPr="001B44CC" w:rsidRDefault="00CA0DF5" w:rsidP="00CA0DF5">
      <w:pPr>
        <w:jc w:val="right"/>
        <w:rPr>
          <w:noProof w:val="0"/>
        </w:rPr>
      </w:pPr>
    </w:p>
    <w:p w14:paraId="35A0BFB9" w14:textId="77777777" w:rsidR="00CA0DF5" w:rsidRPr="001B44CC" w:rsidRDefault="00CA0DF5" w:rsidP="00CA0DF5">
      <w:pPr>
        <w:jc w:val="right"/>
        <w:rPr>
          <w:b/>
          <w:bCs/>
          <w:i/>
          <w:iCs/>
          <w:noProof w:val="0"/>
        </w:rPr>
      </w:pPr>
    </w:p>
    <w:p w14:paraId="72E7E0C3" w14:textId="77777777" w:rsidR="00CA0DF5" w:rsidRPr="001B44CC" w:rsidRDefault="00CA0DF5" w:rsidP="00CA0DF5">
      <w:pPr>
        <w:spacing w:line="276" w:lineRule="auto"/>
        <w:jc w:val="center"/>
        <w:rPr>
          <w:rFonts w:eastAsia="PMingLiU"/>
          <w:b/>
          <w:noProof w:val="0"/>
          <w:lang w:eastAsia="zh-CN"/>
        </w:rPr>
      </w:pPr>
    </w:p>
    <w:p w14:paraId="44A6A0C3" w14:textId="77777777" w:rsidR="00CA0DF5" w:rsidRPr="001B44CC" w:rsidRDefault="00CA0DF5" w:rsidP="00CA0DF5">
      <w:pPr>
        <w:ind w:firstLine="709"/>
        <w:jc w:val="center"/>
        <w:rPr>
          <w:rFonts w:eastAsia="PMingLiU"/>
          <w:b/>
          <w:lang w:eastAsia="zh-CN"/>
        </w:rPr>
      </w:pPr>
      <w:r w:rsidRPr="001B44CC">
        <w:rPr>
          <w:rFonts w:eastAsia="PMingLiU"/>
          <w:b/>
          <w:lang w:eastAsia="zh-CN"/>
        </w:rPr>
        <w:t>DECLARAŢIE</w:t>
      </w:r>
    </w:p>
    <w:p w14:paraId="47721F7F" w14:textId="77777777" w:rsidR="00CA0DF5" w:rsidRPr="001B44CC" w:rsidRDefault="00CA0DF5" w:rsidP="00CA0DF5">
      <w:pPr>
        <w:ind w:firstLine="709"/>
        <w:jc w:val="center"/>
        <w:rPr>
          <w:rFonts w:eastAsia="PMingLiU"/>
          <w:b/>
          <w:lang w:eastAsia="zh-CN"/>
        </w:rPr>
      </w:pPr>
      <w:r w:rsidRPr="001B44CC">
        <w:rPr>
          <w:rFonts w:eastAsia="PMingLiU"/>
          <w:b/>
          <w:lang w:eastAsia="zh-CN"/>
        </w:rPr>
        <w:t>privind personalul de specialitate propus pentru implementarea contractului</w:t>
      </w:r>
    </w:p>
    <w:p w14:paraId="002F2FFF" w14:textId="77777777" w:rsidR="00CA0DF5" w:rsidRPr="001B44CC" w:rsidRDefault="00CA0DF5" w:rsidP="00CA0DF5">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84"/>
        <w:gridCol w:w="1953"/>
        <w:gridCol w:w="1992"/>
        <w:gridCol w:w="1709"/>
      </w:tblGrid>
      <w:tr w:rsidR="00CA0DF5" w:rsidRPr="001B44CC" w14:paraId="280AE7CF" w14:textId="77777777" w:rsidTr="00B32ECB">
        <w:trPr>
          <w:cantSplit/>
          <w:trHeight w:val="1942"/>
        </w:trPr>
        <w:tc>
          <w:tcPr>
            <w:tcW w:w="273" w:type="pct"/>
            <w:shd w:val="clear" w:color="auto" w:fill="D9D9D9" w:themeFill="background1" w:themeFillShade="D9"/>
            <w:vAlign w:val="center"/>
          </w:tcPr>
          <w:p w14:paraId="2D50E97C" w14:textId="77777777" w:rsidR="00CA0DF5" w:rsidRPr="001B44CC" w:rsidRDefault="00CA0DF5" w:rsidP="00742122">
            <w:pPr>
              <w:tabs>
                <w:tab w:val="left" w:pos="567"/>
              </w:tabs>
              <w:jc w:val="center"/>
              <w:rPr>
                <w:b/>
                <w:bCs/>
              </w:rPr>
            </w:pPr>
          </w:p>
          <w:p w14:paraId="1419F518" w14:textId="77777777" w:rsidR="00CA0DF5" w:rsidRPr="001B44CC" w:rsidRDefault="00CA0DF5" w:rsidP="00742122">
            <w:pPr>
              <w:tabs>
                <w:tab w:val="left" w:pos="567"/>
              </w:tabs>
              <w:jc w:val="center"/>
              <w:rPr>
                <w:b/>
                <w:bCs/>
              </w:rPr>
            </w:pPr>
            <w:r w:rsidRPr="001B44CC">
              <w:rPr>
                <w:b/>
                <w:bCs/>
              </w:rPr>
              <w:t>Nr.</w:t>
            </w:r>
          </w:p>
          <w:p w14:paraId="42DC60AD" w14:textId="77777777" w:rsidR="00CA0DF5" w:rsidRPr="001B44CC" w:rsidRDefault="00CA0DF5" w:rsidP="00742122">
            <w:pPr>
              <w:tabs>
                <w:tab w:val="left" w:pos="567"/>
              </w:tabs>
              <w:jc w:val="center"/>
              <w:rPr>
                <w:b/>
                <w:bCs/>
              </w:rPr>
            </w:pPr>
            <w:r w:rsidRPr="001B44CC">
              <w:rPr>
                <w:b/>
                <w:bCs/>
              </w:rPr>
              <w:t>d/o</w:t>
            </w:r>
          </w:p>
        </w:tc>
        <w:tc>
          <w:tcPr>
            <w:tcW w:w="727" w:type="pct"/>
            <w:shd w:val="clear" w:color="auto" w:fill="D9D9D9" w:themeFill="background1" w:themeFillShade="D9"/>
            <w:vAlign w:val="center"/>
          </w:tcPr>
          <w:p w14:paraId="1B75A737" w14:textId="77777777" w:rsidR="00CA0DF5" w:rsidRPr="001B44CC" w:rsidRDefault="00CA0DF5" w:rsidP="00742122">
            <w:pPr>
              <w:tabs>
                <w:tab w:val="left" w:pos="567"/>
                <w:tab w:val="left" w:pos="1134"/>
              </w:tabs>
              <w:ind w:left="360"/>
              <w:jc w:val="center"/>
              <w:outlineLvl w:val="0"/>
              <w:rPr>
                <w:b/>
                <w:bCs/>
              </w:rPr>
            </w:pPr>
          </w:p>
          <w:p w14:paraId="0B9C9EB5" w14:textId="77777777" w:rsidR="00CA0DF5" w:rsidRPr="001B44CC" w:rsidRDefault="00CA0DF5" w:rsidP="00742122">
            <w:pPr>
              <w:tabs>
                <w:tab w:val="left" w:pos="567"/>
              </w:tabs>
              <w:jc w:val="center"/>
              <w:rPr>
                <w:b/>
                <w:bCs/>
              </w:rPr>
            </w:pPr>
            <w:r w:rsidRPr="001B44CC">
              <w:rPr>
                <w:b/>
                <w:bCs/>
              </w:rPr>
              <w:t>Funcţia</w:t>
            </w:r>
          </w:p>
        </w:tc>
        <w:tc>
          <w:tcPr>
            <w:tcW w:w="1000" w:type="pct"/>
            <w:shd w:val="clear" w:color="auto" w:fill="D9D9D9" w:themeFill="background1" w:themeFillShade="D9"/>
            <w:vAlign w:val="center"/>
          </w:tcPr>
          <w:p w14:paraId="1281424D" w14:textId="77777777" w:rsidR="00CA0DF5" w:rsidRPr="001B44CC" w:rsidRDefault="00CA0DF5" w:rsidP="00742122">
            <w:pPr>
              <w:tabs>
                <w:tab w:val="left" w:pos="567"/>
                <w:tab w:val="left" w:pos="1134"/>
              </w:tabs>
              <w:ind w:left="360"/>
              <w:jc w:val="center"/>
              <w:outlineLvl w:val="0"/>
              <w:rPr>
                <w:b/>
                <w:bCs/>
              </w:rPr>
            </w:pPr>
          </w:p>
          <w:p w14:paraId="03D92E76" w14:textId="77777777" w:rsidR="00CA0DF5" w:rsidRPr="001B44CC" w:rsidRDefault="00CA0DF5" w:rsidP="00742122">
            <w:pPr>
              <w:tabs>
                <w:tab w:val="left" w:pos="567"/>
              </w:tabs>
              <w:jc w:val="center"/>
              <w:rPr>
                <w:b/>
                <w:bCs/>
              </w:rPr>
            </w:pPr>
            <w:r w:rsidRPr="001B44CC">
              <w:rPr>
                <w:b/>
                <w:bCs/>
              </w:rPr>
              <w:t>Studii de specialitate</w:t>
            </w:r>
          </w:p>
        </w:tc>
        <w:tc>
          <w:tcPr>
            <w:tcW w:w="1036" w:type="pct"/>
            <w:shd w:val="clear" w:color="auto" w:fill="D9D9D9" w:themeFill="background1" w:themeFillShade="D9"/>
            <w:vAlign w:val="center"/>
          </w:tcPr>
          <w:p w14:paraId="3DD817F8" w14:textId="77777777" w:rsidR="00CA0DF5" w:rsidRPr="001B44CC" w:rsidRDefault="00CA0DF5" w:rsidP="00742122">
            <w:pPr>
              <w:tabs>
                <w:tab w:val="left" w:pos="567"/>
              </w:tabs>
              <w:jc w:val="center"/>
              <w:rPr>
                <w:b/>
                <w:bCs/>
              </w:rPr>
            </w:pPr>
            <w:r w:rsidRPr="001B44CC">
              <w:rPr>
                <w:b/>
                <w:bCs/>
              </w:rPr>
              <w:t>Vechimea în  munca de specialitate (ani)</w:t>
            </w:r>
          </w:p>
        </w:tc>
        <w:tc>
          <w:tcPr>
            <w:tcW w:w="1056" w:type="pct"/>
            <w:shd w:val="clear" w:color="auto" w:fill="D9D9D9" w:themeFill="background1" w:themeFillShade="D9"/>
            <w:vAlign w:val="center"/>
          </w:tcPr>
          <w:p w14:paraId="261C5A4A" w14:textId="77777777" w:rsidR="00CA0DF5" w:rsidRPr="001B44CC" w:rsidRDefault="00CA0DF5" w:rsidP="00742122">
            <w:pPr>
              <w:tabs>
                <w:tab w:val="left" w:pos="567"/>
              </w:tabs>
              <w:jc w:val="center"/>
              <w:rPr>
                <w:b/>
                <w:bCs/>
              </w:rPr>
            </w:pPr>
            <w:r w:rsidRPr="001B44CC">
              <w:rPr>
                <w:b/>
                <w:bCs/>
              </w:rPr>
              <w:t>Numărul şi denumirea lucrărilor similare executate în calitate de conducător</w:t>
            </w:r>
          </w:p>
        </w:tc>
        <w:tc>
          <w:tcPr>
            <w:tcW w:w="908" w:type="pct"/>
            <w:shd w:val="clear" w:color="auto" w:fill="D9D9D9" w:themeFill="background1" w:themeFillShade="D9"/>
            <w:vAlign w:val="center"/>
          </w:tcPr>
          <w:p w14:paraId="28C09084" w14:textId="77777777" w:rsidR="00CA0DF5" w:rsidRPr="001B44CC" w:rsidRDefault="00CA0DF5" w:rsidP="00742122">
            <w:pPr>
              <w:tabs>
                <w:tab w:val="left" w:pos="567"/>
              </w:tabs>
              <w:jc w:val="center"/>
              <w:rPr>
                <w:b/>
                <w:bCs/>
              </w:rPr>
            </w:pPr>
            <w:r w:rsidRPr="001B44CC">
              <w:rPr>
                <w:b/>
                <w:bCs/>
              </w:rPr>
              <w:t>Numărul certificatului de atestare</w:t>
            </w:r>
          </w:p>
          <w:p w14:paraId="7E74E44D" w14:textId="77777777" w:rsidR="00CA0DF5" w:rsidRPr="001B44CC" w:rsidRDefault="00CA0DF5" w:rsidP="00742122">
            <w:pPr>
              <w:tabs>
                <w:tab w:val="left" w:pos="567"/>
              </w:tabs>
              <w:jc w:val="center"/>
              <w:rPr>
                <w:b/>
                <w:bCs/>
              </w:rPr>
            </w:pPr>
            <w:r w:rsidRPr="001B44CC">
              <w:rPr>
                <w:b/>
                <w:bCs/>
              </w:rPr>
              <w:t>și data eliberării</w:t>
            </w:r>
          </w:p>
          <w:p w14:paraId="656761B2" w14:textId="77777777" w:rsidR="00CA0DF5" w:rsidRPr="001B44CC" w:rsidRDefault="00CA0DF5" w:rsidP="00742122">
            <w:pPr>
              <w:tabs>
                <w:tab w:val="left" w:pos="567"/>
                <w:tab w:val="left" w:pos="1134"/>
              </w:tabs>
              <w:ind w:left="360"/>
              <w:jc w:val="center"/>
              <w:outlineLvl w:val="0"/>
              <w:rPr>
                <w:b/>
                <w:bCs/>
              </w:rPr>
            </w:pPr>
          </w:p>
          <w:p w14:paraId="4A1BD017" w14:textId="77777777" w:rsidR="00CA0DF5" w:rsidRPr="001B44CC" w:rsidRDefault="00CA0DF5" w:rsidP="00742122">
            <w:pPr>
              <w:tabs>
                <w:tab w:val="left" w:pos="567"/>
                <w:tab w:val="left" w:pos="1134"/>
              </w:tabs>
              <w:ind w:left="360"/>
              <w:jc w:val="center"/>
              <w:outlineLvl w:val="0"/>
              <w:rPr>
                <w:b/>
                <w:bCs/>
              </w:rPr>
            </w:pPr>
          </w:p>
        </w:tc>
      </w:tr>
      <w:tr w:rsidR="00CA0DF5" w:rsidRPr="001B44CC" w14:paraId="66D2495F" w14:textId="77777777" w:rsidTr="00742122">
        <w:trPr>
          <w:cantSplit/>
          <w:trHeight w:val="320"/>
        </w:trPr>
        <w:tc>
          <w:tcPr>
            <w:tcW w:w="273" w:type="pct"/>
          </w:tcPr>
          <w:p w14:paraId="456BC7CA" w14:textId="77777777" w:rsidR="00CA0DF5" w:rsidRPr="001B44CC" w:rsidRDefault="00CA0DF5" w:rsidP="00742122">
            <w:pPr>
              <w:tabs>
                <w:tab w:val="left" w:pos="567"/>
                <w:tab w:val="left" w:pos="1134"/>
              </w:tabs>
              <w:ind w:left="360"/>
              <w:jc w:val="both"/>
              <w:outlineLvl w:val="0"/>
              <w:rPr>
                <w:b/>
                <w:bCs/>
              </w:rPr>
            </w:pPr>
          </w:p>
        </w:tc>
        <w:tc>
          <w:tcPr>
            <w:tcW w:w="727" w:type="pct"/>
          </w:tcPr>
          <w:p w14:paraId="52DC772F" w14:textId="77777777" w:rsidR="00CA0DF5" w:rsidRPr="001B44CC" w:rsidRDefault="00CA0DF5" w:rsidP="00742122">
            <w:pPr>
              <w:tabs>
                <w:tab w:val="left" w:pos="567"/>
              </w:tabs>
              <w:jc w:val="both"/>
              <w:rPr>
                <w:b/>
                <w:bCs/>
              </w:rPr>
            </w:pPr>
            <w:r w:rsidRPr="001B44CC">
              <w:rPr>
                <w:b/>
                <w:bCs/>
              </w:rPr>
              <w:t>1</w:t>
            </w:r>
          </w:p>
        </w:tc>
        <w:tc>
          <w:tcPr>
            <w:tcW w:w="1000" w:type="pct"/>
          </w:tcPr>
          <w:p w14:paraId="6ED52801" w14:textId="77777777" w:rsidR="00CA0DF5" w:rsidRPr="001B44CC" w:rsidRDefault="00CA0DF5" w:rsidP="00742122">
            <w:pPr>
              <w:tabs>
                <w:tab w:val="left" w:pos="567"/>
              </w:tabs>
              <w:jc w:val="both"/>
              <w:rPr>
                <w:b/>
                <w:bCs/>
              </w:rPr>
            </w:pPr>
            <w:r w:rsidRPr="001B44CC">
              <w:rPr>
                <w:b/>
                <w:bCs/>
              </w:rPr>
              <w:t>2</w:t>
            </w:r>
          </w:p>
        </w:tc>
        <w:tc>
          <w:tcPr>
            <w:tcW w:w="1036" w:type="pct"/>
          </w:tcPr>
          <w:p w14:paraId="026C97B7" w14:textId="77777777" w:rsidR="00CA0DF5" w:rsidRPr="001B44CC" w:rsidRDefault="00CA0DF5" w:rsidP="00742122">
            <w:pPr>
              <w:tabs>
                <w:tab w:val="left" w:pos="567"/>
              </w:tabs>
              <w:jc w:val="both"/>
              <w:rPr>
                <w:b/>
                <w:bCs/>
              </w:rPr>
            </w:pPr>
            <w:r w:rsidRPr="001B44CC">
              <w:rPr>
                <w:b/>
                <w:bCs/>
              </w:rPr>
              <w:t>3</w:t>
            </w:r>
          </w:p>
        </w:tc>
        <w:tc>
          <w:tcPr>
            <w:tcW w:w="1056" w:type="pct"/>
          </w:tcPr>
          <w:p w14:paraId="1B0509F2" w14:textId="77777777" w:rsidR="00CA0DF5" w:rsidRPr="001B44CC" w:rsidRDefault="00CA0DF5" w:rsidP="00742122">
            <w:pPr>
              <w:tabs>
                <w:tab w:val="left" w:pos="567"/>
              </w:tabs>
              <w:jc w:val="both"/>
              <w:rPr>
                <w:b/>
                <w:bCs/>
              </w:rPr>
            </w:pPr>
            <w:r w:rsidRPr="001B44CC">
              <w:rPr>
                <w:b/>
                <w:bCs/>
              </w:rPr>
              <w:t>4</w:t>
            </w:r>
          </w:p>
        </w:tc>
        <w:tc>
          <w:tcPr>
            <w:tcW w:w="908" w:type="pct"/>
          </w:tcPr>
          <w:p w14:paraId="2B5B40D1" w14:textId="77777777" w:rsidR="00CA0DF5" w:rsidRPr="001B44CC" w:rsidRDefault="00CA0DF5" w:rsidP="00742122">
            <w:pPr>
              <w:tabs>
                <w:tab w:val="left" w:pos="567"/>
              </w:tabs>
              <w:jc w:val="both"/>
              <w:rPr>
                <w:b/>
                <w:bCs/>
              </w:rPr>
            </w:pPr>
            <w:r w:rsidRPr="001B44CC">
              <w:rPr>
                <w:b/>
                <w:bCs/>
              </w:rPr>
              <w:t>5</w:t>
            </w:r>
          </w:p>
        </w:tc>
      </w:tr>
      <w:tr w:rsidR="00CA0DF5" w:rsidRPr="001B44CC" w14:paraId="6CA5C4FB" w14:textId="77777777" w:rsidTr="00742122">
        <w:trPr>
          <w:cantSplit/>
          <w:trHeight w:val="140"/>
        </w:trPr>
        <w:tc>
          <w:tcPr>
            <w:tcW w:w="273" w:type="pct"/>
          </w:tcPr>
          <w:p w14:paraId="2C55AB3D" w14:textId="77777777" w:rsidR="00CA0DF5" w:rsidRPr="001B44CC" w:rsidRDefault="00CA0DF5" w:rsidP="00742122">
            <w:pPr>
              <w:keepNext/>
              <w:keepLines/>
              <w:tabs>
                <w:tab w:val="left" w:pos="567"/>
              </w:tabs>
              <w:spacing w:before="200"/>
              <w:jc w:val="both"/>
              <w:outlineLvl w:val="2"/>
              <w:rPr>
                <w:bCs/>
              </w:rPr>
            </w:pPr>
          </w:p>
        </w:tc>
        <w:tc>
          <w:tcPr>
            <w:tcW w:w="727" w:type="pct"/>
          </w:tcPr>
          <w:p w14:paraId="6D9701F3" w14:textId="77777777" w:rsidR="00CA0DF5" w:rsidRPr="001B44CC" w:rsidRDefault="00CA0DF5" w:rsidP="00742122">
            <w:pPr>
              <w:tabs>
                <w:tab w:val="left" w:pos="567"/>
              </w:tabs>
              <w:jc w:val="both"/>
              <w:rPr>
                <w:bCs/>
              </w:rPr>
            </w:pPr>
            <w:r w:rsidRPr="001B44CC">
              <w:rPr>
                <w:bCs/>
              </w:rPr>
              <w:t>Arhitect-șef</w:t>
            </w:r>
          </w:p>
        </w:tc>
        <w:tc>
          <w:tcPr>
            <w:tcW w:w="1000" w:type="pct"/>
          </w:tcPr>
          <w:p w14:paraId="5532A95C" w14:textId="77777777" w:rsidR="00CA0DF5" w:rsidRPr="001B44CC" w:rsidRDefault="00CA0DF5" w:rsidP="00742122">
            <w:pPr>
              <w:keepNext/>
              <w:keepLines/>
              <w:tabs>
                <w:tab w:val="left" w:pos="567"/>
              </w:tabs>
              <w:spacing w:before="200"/>
              <w:jc w:val="both"/>
              <w:outlineLvl w:val="2"/>
              <w:rPr>
                <w:bCs/>
              </w:rPr>
            </w:pPr>
          </w:p>
        </w:tc>
        <w:tc>
          <w:tcPr>
            <w:tcW w:w="1036" w:type="pct"/>
          </w:tcPr>
          <w:p w14:paraId="1397FF6C" w14:textId="77777777" w:rsidR="00CA0DF5" w:rsidRPr="001B44CC" w:rsidRDefault="00CA0DF5" w:rsidP="00742122">
            <w:pPr>
              <w:keepNext/>
              <w:keepLines/>
              <w:tabs>
                <w:tab w:val="left" w:pos="567"/>
              </w:tabs>
              <w:spacing w:before="200"/>
              <w:jc w:val="both"/>
              <w:outlineLvl w:val="2"/>
              <w:rPr>
                <w:bCs/>
              </w:rPr>
            </w:pPr>
          </w:p>
        </w:tc>
        <w:tc>
          <w:tcPr>
            <w:tcW w:w="1056" w:type="pct"/>
          </w:tcPr>
          <w:p w14:paraId="492E9346" w14:textId="77777777" w:rsidR="00CA0DF5" w:rsidRPr="001B44CC" w:rsidRDefault="00CA0DF5" w:rsidP="00742122">
            <w:pPr>
              <w:keepNext/>
              <w:keepLines/>
              <w:tabs>
                <w:tab w:val="left" w:pos="567"/>
              </w:tabs>
              <w:spacing w:before="200"/>
              <w:jc w:val="both"/>
              <w:outlineLvl w:val="2"/>
              <w:rPr>
                <w:bCs/>
              </w:rPr>
            </w:pPr>
          </w:p>
        </w:tc>
        <w:tc>
          <w:tcPr>
            <w:tcW w:w="908" w:type="pct"/>
          </w:tcPr>
          <w:p w14:paraId="1AD4B162" w14:textId="77777777" w:rsidR="00CA0DF5" w:rsidRPr="001B44CC" w:rsidRDefault="00CA0DF5" w:rsidP="00742122">
            <w:pPr>
              <w:keepNext/>
              <w:keepLines/>
              <w:tabs>
                <w:tab w:val="left" w:pos="567"/>
              </w:tabs>
              <w:spacing w:before="200"/>
              <w:jc w:val="both"/>
              <w:outlineLvl w:val="2"/>
              <w:rPr>
                <w:bCs/>
              </w:rPr>
            </w:pPr>
          </w:p>
        </w:tc>
      </w:tr>
      <w:tr w:rsidR="00CA0DF5" w:rsidRPr="001B44CC" w14:paraId="39598380" w14:textId="77777777" w:rsidTr="00742122">
        <w:trPr>
          <w:cantSplit/>
          <w:trHeight w:val="140"/>
        </w:trPr>
        <w:tc>
          <w:tcPr>
            <w:tcW w:w="273" w:type="pct"/>
          </w:tcPr>
          <w:p w14:paraId="2E82BCDB" w14:textId="77777777" w:rsidR="00CA0DF5" w:rsidRPr="001B44CC" w:rsidRDefault="00CA0DF5" w:rsidP="00742122">
            <w:pPr>
              <w:keepNext/>
              <w:keepLines/>
              <w:tabs>
                <w:tab w:val="left" w:pos="567"/>
              </w:tabs>
              <w:spacing w:before="200"/>
              <w:jc w:val="both"/>
              <w:outlineLvl w:val="2"/>
              <w:rPr>
                <w:bCs/>
              </w:rPr>
            </w:pPr>
          </w:p>
        </w:tc>
        <w:tc>
          <w:tcPr>
            <w:tcW w:w="727" w:type="pct"/>
          </w:tcPr>
          <w:p w14:paraId="6893F825" w14:textId="77777777" w:rsidR="00CA0DF5" w:rsidRPr="001B44CC" w:rsidRDefault="00CA0DF5" w:rsidP="00742122">
            <w:pPr>
              <w:tabs>
                <w:tab w:val="left" w:pos="567"/>
              </w:tabs>
              <w:jc w:val="both"/>
              <w:rPr>
                <w:bCs/>
              </w:rPr>
            </w:pPr>
            <w:r w:rsidRPr="001B44CC">
              <w:rPr>
                <w:bCs/>
              </w:rPr>
              <w:t>Inginer-șef</w:t>
            </w:r>
          </w:p>
        </w:tc>
        <w:tc>
          <w:tcPr>
            <w:tcW w:w="1000" w:type="pct"/>
          </w:tcPr>
          <w:p w14:paraId="0FA39470" w14:textId="77777777" w:rsidR="00CA0DF5" w:rsidRPr="001B44CC" w:rsidRDefault="00CA0DF5" w:rsidP="00742122">
            <w:pPr>
              <w:keepNext/>
              <w:keepLines/>
              <w:tabs>
                <w:tab w:val="left" w:pos="567"/>
              </w:tabs>
              <w:spacing w:before="200"/>
              <w:jc w:val="both"/>
              <w:outlineLvl w:val="2"/>
              <w:rPr>
                <w:bCs/>
              </w:rPr>
            </w:pPr>
          </w:p>
        </w:tc>
        <w:tc>
          <w:tcPr>
            <w:tcW w:w="1036" w:type="pct"/>
          </w:tcPr>
          <w:p w14:paraId="11823CDF" w14:textId="77777777" w:rsidR="00CA0DF5" w:rsidRPr="001B44CC" w:rsidRDefault="00CA0DF5" w:rsidP="00742122">
            <w:pPr>
              <w:keepNext/>
              <w:keepLines/>
              <w:tabs>
                <w:tab w:val="left" w:pos="567"/>
              </w:tabs>
              <w:spacing w:before="200"/>
              <w:jc w:val="both"/>
              <w:outlineLvl w:val="2"/>
              <w:rPr>
                <w:bCs/>
              </w:rPr>
            </w:pPr>
          </w:p>
        </w:tc>
        <w:tc>
          <w:tcPr>
            <w:tcW w:w="1056" w:type="pct"/>
          </w:tcPr>
          <w:p w14:paraId="4C65E29F" w14:textId="77777777" w:rsidR="00CA0DF5" w:rsidRPr="001B44CC" w:rsidRDefault="00CA0DF5" w:rsidP="00742122">
            <w:pPr>
              <w:keepNext/>
              <w:keepLines/>
              <w:tabs>
                <w:tab w:val="left" w:pos="567"/>
              </w:tabs>
              <w:spacing w:before="200"/>
              <w:jc w:val="both"/>
              <w:outlineLvl w:val="2"/>
              <w:rPr>
                <w:bCs/>
              </w:rPr>
            </w:pPr>
          </w:p>
        </w:tc>
        <w:tc>
          <w:tcPr>
            <w:tcW w:w="908" w:type="pct"/>
          </w:tcPr>
          <w:p w14:paraId="7BB3BCA8" w14:textId="77777777" w:rsidR="00CA0DF5" w:rsidRPr="001B44CC" w:rsidRDefault="00CA0DF5" w:rsidP="00742122">
            <w:pPr>
              <w:keepNext/>
              <w:keepLines/>
              <w:tabs>
                <w:tab w:val="left" w:pos="567"/>
              </w:tabs>
              <w:spacing w:before="200"/>
              <w:jc w:val="both"/>
              <w:outlineLvl w:val="2"/>
              <w:rPr>
                <w:bCs/>
              </w:rPr>
            </w:pPr>
          </w:p>
        </w:tc>
      </w:tr>
      <w:tr w:rsidR="00CA0DF5" w:rsidRPr="001B44CC" w14:paraId="10142DCC" w14:textId="77777777" w:rsidTr="00742122">
        <w:trPr>
          <w:cantSplit/>
          <w:trHeight w:val="140"/>
        </w:trPr>
        <w:tc>
          <w:tcPr>
            <w:tcW w:w="273" w:type="pct"/>
          </w:tcPr>
          <w:p w14:paraId="3A1692C0" w14:textId="77777777" w:rsidR="00CA0DF5" w:rsidRPr="001B44CC" w:rsidRDefault="00CA0DF5" w:rsidP="00742122">
            <w:pPr>
              <w:keepNext/>
              <w:keepLines/>
              <w:tabs>
                <w:tab w:val="left" w:pos="567"/>
              </w:tabs>
              <w:spacing w:before="200"/>
              <w:jc w:val="both"/>
              <w:outlineLvl w:val="2"/>
              <w:rPr>
                <w:bCs/>
              </w:rPr>
            </w:pPr>
          </w:p>
        </w:tc>
        <w:tc>
          <w:tcPr>
            <w:tcW w:w="727" w:type="pct"/>
          </w:tcPr>
          <w:p w14:paraId="0F08B402" w14:textId="77777777" w:rsidR="00CA0DF5" w:rsidRPr="001B44CC" w:rsidRDefault="00CA0DF5" w:rsidP="00742122">
            <w:pPr>
              <w:tabs>
                <w:tab w:val="left" w:pos="567"/>
              </w:tabs>
              <w:jc w:val="both"/>
              <w:rPr>
                <w:bCs/>
              </w:rPr>
            </w:pPr>
            <w:r w:rsidRPr="001B44CC">
              <w:rPr>
                <w:bCs/>
              </w:rPr>
              <w:t>Diriginţi de şantier</w:t>
            </w:r>
          </w:p>
        </w:tc>
        <w:tc>
          <w:tcPr>
            <w:tcW w:w="1000" w:type="pct"/>
          </w:tcPr>
          <w:p w14:paraId="5BEE658D" w14:textId="77777777" w:rsidR="00CA0DF5" w:rsidRPr="001B44CC" w:rsidRDefault="00CA0DF5" w:rsidP="00742122">
            <w:pPr>
              <w:keepNext/>
              <w:keepLines/>
              <w:tabs>
                <w:tab w:val="left" w:pos="567"/>
              </w:tabs>
              <w:spacing w:before="200"/>
              <w:jc w:val="both"/>
              <w:outlineLvl w:val="2"/>
              <w:rPr>
                <w:bCs/>
              </w:rPr>
            </w:pPr>
          </w:p>
        </w:tc>
        <w:tc>
          <w:tcPr>
            <w:tcW w:w="1036" w:type="pct"/>
          </w:tcPr>
          <w:p w14:paraId="63BAAE3C" w14:textId="77777777" w:rsidR="00CA0DF5" w:rsidRPr="001B44CC" w:rsidRDefault="00CA0DF5" w:rsidP="00742122">
            <w:pPr>
              <w:keepNext/>
              <w:keepLines/>
              <w:tabs>
                <w:tab w:val="left" w:pos="567"/>
              </w:tabs>
              <w:spacing w:before="200"/>
              <w:jc w:val="both"/>
              <w:outlineLvl w:val="2"/>
              <w:rPr>
                <w:bCs/>
              </w:rPr>
            </w:pPr>
          </w:p>
        </w:tc>
        <w:tc>
          <w:tcPr>
            <w:tcW w:w="1056" w:type="pct"/>
          </w:tcPr>
          <w:p w14:paraId="0BBB0FBD" w14:textId="77777777" w:rsidR="00CA0DF5" w:rsidRPr="001B44CC" w:rsidRDefault="00CA0DF5" w:rsidP="00742122">
            <w:pPr>
              <w:keepNext/>
              <w:keepLines/>
              <w:tabs>
                <w:tab w:val="left" w:pos="567"/>
              </w:tabs>
              <w:spacing w:before="200"/>
              <w:jc w:val="both"/>
              <w:outlineLvl w:val="2"/>
              <w:rPr>
                <w:bCs/>
              </w:rPr>
            </w:pPr>
          </w:p>
        </w:tc>
        <w:tc>
          <w:tcPr>
            <w:tcW w:w="908" w:type="pct"/>
          </w:tcPr>
          <w:p w14:paraId="22577445" w14:textId="77777777" w:rsidR="00CA0DF5" w:rsidRPr="001B44CC" w:rsidRDefault="00CA0DF5" w:rsidP="00742122">
            <w:pPr>
              <w:keepNext/>
              <w:keepLines/>
              <w:tabs>
                <w:tab w:val="left" w:pos="567"/>
              </w:tabs>
              <w:spacing w:before="200"/>
              <w:jc w:val="both"/>
              <w:outlineLvl w:val="2"/>
              <w:rPr>
                <w:bCs/>
              </w:rPr>
            </w:pPr>
          </w:p>
        </w:tc>
      </w:tr>
      <w:tr w:rsidR="00CA0DF5" w:rsidRPr="001B44CC" w14:paraId="09C54A27" w14:textId="77777777" w:rsidTr="00742122">
        <w:trPr>
          <w:cantSplit/>
          <w:trHeight w:val="140"/>
        </w:trPr>
        <w:tc>
          <w:tcPr>
            <w:tcW w:w="273" w:type="pct"/>
          </w:tcPr>
          <w:p w14:paraId="712D9D75" w14:textId="77777777" w:rsidR="00CA0DF5" w:rsidRPr="001B44CC" w:rsidRDefault="00CA0DF5" w:rsidP="00742122">
            <w:pPr>
              <w:keepNext/>
              <w:keepLines/>
              <w:tabs>
                <w:tab w:val="left" w:pos="567"/>
              </w:tabs>
              <w:spacing w:before="200"/>
              <w:jc w:val="both"/>
              <w:outlineLvl w:val="2"/>
              <w:rPr>
                <w:bCs/>
              </w:rPr>
            </w:pPr>
          </w:p>
        </w:tc>
        <w:tc>
          <w:tcPr>
            <w:tcW w:w="727" w:type="pct"/>
          </w:tcPr>
          <w:p w14:paraId="7DFE941A" w14:textId="77777777" w:rsidR="00CA0DF5" w:rsidRPr="001B44CC" w:rsidRDefault="00CA0DF5" w:rsidP="00742122">
            <w:pPr>
              <w:tabs>
                <w:tab w:val="left" w:pos="567"/>
              </w:tabs>
              <w:jc w:val="both"/>
              <w:rPr>
                <w:bCs/>
              </w:rPr>
            </w:pPr>
            <w:r w:rsidRPr="001B44CC">
              <w:rPr>
                <w:bCs/>
              </w:rPr>
              <w:t>Maiştri</w:t>
            </w:r>
          </w:p>
        </w:tc>
        <w:tc>
          <w:tcPr>
            <w:tcW w:w="1000" w:type="pct"/>
          </w:tcPr>
          <w:p w14:paraId="2A849A5D" w14:textId="77777777" w:rsidR="00CA0DF5" w:rsidRPr="001B44CC" w:rsidRDefault="00CA0DF5" w:rsidP="00742122">
            <w:pPr>
              <w:keepNext/>
              <w:keepLines/>
              <w:tabs>
                <w:tab w:val="left" w:pos="567"/>
              </w:tabs>
              <w:spacing w:before="200"/>
              <w:jc w:val="both"/>
              <w:outlineLvl w:val="2"/>
              <w:rPr>
                <w:bCs/>
              </w:rPr>
            </w:pPr>
          </w:p>
        </w:tc>
        <w:tc>
          <w:tcPr>
            <w:tcW w:w="1036" w:type="pct"/>
          </w:tcPr>
          <w:p w14:paraId="3C22B16F" w14:textId="77777777" w:rsidR="00CA0DF5" w:rsidRPr="001B44CC" w:rsidRDefault="00CA0DF5" w:rsidP="00742122">
            <w:pPr>
              <w:keepNext/>
              <w:keepLines/>
              <w:tabs>
                <w:tab w:val="left" w:pos="567"/>
              </w:tabs>
              <w:spacing w:before="200"/>
              <w:jc w:val="both"/>
              <w:outlineLvl w:val="2"/>
              <w:rPr>
                <w:bCs/>
              </w:rPr>
            </w:pPr>
          </w:p>
        </w:tc>
        <w:tc>
          <w:tcPr>
            <w:tcW w:w="1056" w:type="pct"/>
          </w:tcPr>
          <w:p w14:paraId="19FDCC63" w14:textId="77777777" w:rsidR="00CA0DF5" w:rsidRPr="001B44CC" w:rsidRDefault="00CA0DF5" w:rsidP="00742122">
            <w:pPr>
              <w:keepNext/>
              <w:keepLines/>
              <w:tabs>
                <w:tab w:val="left" w:pos="567"/>
              </w:tabs>
              <w:spacing w:before="200"/>
              <w:jc w:val="both"/>
              <w:outlineLvl w:val="2"/>
              <w:rPr>
                <w:bCs/>
              </w:rPr>
            </w:pPr>
          </w:p>
        </w:tc>
        <w:tc>
          <w:tcPr>
            <w:tcW w:w="908" w:type="pct"/>
          </w:tcPr>
          <w:p w14:paraId="3896BC5F" w14:textId="77777777" w:rsidR="00CA0DF5" w:rsidRPr="001B44CC" w:rsidRDefault="00CA0DF5" w:rsidP="00742122">
            <w:pPr>
              <w:keepNext/>
              <w:keepLines/>
              <w:tabs>
                <w:tab w:val="left" w:pos="567"/>
              </w:tabs>
              <w:spacing w:before="200"/>
              <w:jc w:val="both"/>
              <w:outlineLvl w:val="2"/>
              <w:rPr>
                <w:bCs/>
              </w:rPr>
            </w:pPr>
          </w:p>
        </w:tc>
      </w:tr>
      <w:tr w:rsidR="00CA0DF5" w:rsidRPr="001B44CC" w14:paraId="16BFDC5B" w14:textId="77777777" w:rsidTr="00742122">
        <w:trPr>
          <w:cantSplit/>
          <w:trHeight w:val="1270"/>
        </w:trPr>
        <w:tc>
          <w:tcPr>
            <w:tcW w:w="273" w:type="pct"/>
          </w:tcPr>
          <w:p w14:paraId="70BA7223" w14:textId="77777777" w:rsidR="00CA0DF5" w:rsidRPr="001B44CC" w:rsidRDefault="00CA0DF5" w:rsidP="00742122">
            <w:pPr>
              <w:keepNext/>
              <w:keepLines/>
              <w:tabs>
                <w:tab w:val="left" w:pos="567"/>
              </w:tabs>
              <w:spacing w:before="200"/>
              <w:jc w:val="both"/>
              <w:outlineLvl w:val="2"/>
              <w:rPr>
                <w:bCs/>
              </w:rPr>
            </w:pPr>
          </w:p>
        </w:tc>
        <w:tc>
          <w:tcPr>
            <w:tcW w:w="727" w:type="pct"/>
          </w:tcPr>
          <w:p w14:paraId="3BB99CDB" w14:textId="77777777" w:rsidR="00CA0DF5" w:rsidRPr="001B44CC" w:rsidRDefault="00CA0DF5" w:rsidP="00742122">
            <w:pPr>
              <w:tabs>
                <w:tab w:val="left" w:pos="567"/>
              </w:tabs>
              <w:jc w:val="both"/>
              <w:rPr>
                <w:bCs/>
              </w:rPr>
            </w:pPr>
            <w:r w:rsidRPr="001B44CC">
              <w:rPr>
                <w:bCs/>
              </w:rPr>
              <w:t>Specialişti</w:t>
            </w:r>
          </w:p>
          <w:p w14:paraId="5AC34603" w14:textId="77777777" w:rsidR="00CA0DF5" w:rsidRPr="001B44CC" w:rsidRDefault="00CA0DF5" w:rsidP="00742122">
            <w:pPr>
              <w:tabs>
                <w:tab w:val="left" w:pos="567"/>
              </w:tabs>
              <w:jc w:val="both"/>
              <w:rPr>
                <w:bCs/>
              </w:rPr>
            </w:pPr>
            <w:r w:rsidRPr="001B44CC">
              <w:rPr>
                <w:bCs/>
              </w:rPr>
              <w:t>……………</w:t>
            </w:r>
          </w:p>
          <w:p w14:paraId="1061D3BC" w14:textId="77777777" w:rsidR="00CA0DF5" w:rsidRPr="001B44CC" w:rsidRDefault="00CA0DF5" w:rsidP="00742122">
            <w:pPr>
              <w:tabs>
                <w:tab w:val="left" w:pos="567"/>
              </w:tabs>
              <w:jc w:val="both"/>
              <w:rPr>
                <w:bCs/>
              </w:rPr>
            </w:pPr>
            <w:r w:rsidRPr="001B44CC">
              <w:rPr>
                <w:bCs/>
              </w:rPr>
              <w:t>……………</w:t>
            </w:r>
          </w:p>
          <w:p w14:paraId="14048354" w14:textId="77777777" w:rsidR="00CA0DF5" w:rsidRPr="001B44CC" w:rsidRDefault="00CA0DF5" w:rsidP="00742122">
            <w:pPr>
              <w:tabs>
                <w:tab w:val="left" w:pos="567"/>
              </w:tabs>
              <w:jc w:val="both"/>
              <w:rPr>
                <w:bCs/>
              </w:rPr>
            </w:pPr>
            <w:r w:rsidRPr="001B44CC">
              <w:rPr>
                <w:bCs/>
              </w:rPr>
              <w:t>…………….</w:t>
            </w:r>
          </w:p>
        </w:tc>
        <w:tc>
          <w:tcPr>
            <w:tcW w:w="1000" w:type="pct"/>
          </w:tcPr>
          <w:p w14:paraId="0C2EF18E" w14:textId="77777777" w:rsidR="00CA0DF5" w:rsidRPr="001B44CC" w:rsidRDefault="00CA0DF5" w:rsidP="00742122">
            <w:pPr>
              <w:keepNext/>
              <w:keepLines/>
              <w:tabs>
                <w:tab w:val="left" w:pos="567"/>
              </w:tabs>
              <w:spacing w:before="200"/>
              <w:jc w:val="both"/>
              <w:outlineLvl w:val="2"/>
              <w:rPr>
                <w:bCs/>
              </w:rPr>
            </w:pPr>
          </w:p>
        </w:tc>
        <w:tc>
          <w:tcPr>
            <w:tcW w:w="1036" w:type="pct"/>
          </w:tcPr>
          <w:p w14:paraId="7FF5855C" w14:textId="77777777" w:rsidR="00CA0DF5" w:rsidRPr="001B44CC" w:rsidRDefault="00CA0DF5" w:rsidP="00742122">
            <w:pPr>
              <w:keepNext/>
              <w:keepLines/>
              <w:tabs>
                <w:tab w:val="left" w:pos="567"/>
              </w:tabs>
              <w:spacing w:before="200"/>
              <w:jc w:val="both"/>
              <w:outlineLvl w:val="2"/>
              <w:rPr>
                <w:bCs/>
              </w:rPr>
            </w:pPr>
          </w:p>
        </w:tc>
        <w:tc>
          <w:tcPr>
            <w:tcW w:w="1056" w:type="pct"/>
          </w:tcPr>
          <w:p w14:paraId="090A2425" w14:textId="77777777" w:rsidR="00CA0DF5" w:rsidRPr="001B44CC" w:rsidRDefault="00CA0DF5" w:rsidP="00742122">
            <w:pPr>
              <w:keepNext/>
              <w:keepLines/>
              <w:tabs>
                <w:tab w:val="left" w:pos="567"/>
              </w:tabs>
              <w:spacing w:before="200"/>
              <w:jc w:val="both"/>
              <w:outlineLvl w:val="2"/>
              <w:rPr>
                <w:bCs/>
              </w:rPr>
            </w:pPr>
          </w:p>
        </w:tc>
        <w:tc>
          <w:tcPr>
            <w:tcW w:w="908" w:type="pct"/>
          </w:tcPr>
          <w:p w14:paraId="65194D85" w14:textId="77777777" w:rsidR="00CA0DF5" w:rsidRPr="001B44CC" w:rsidRDefault="00CA0DF5" w:rsidP="00742122">
            <w:pPr>
              <w:keepNext/>
              <w:keepLines/>
              <w:tabs>
                <w:tab w:val="left" w:pos="567"/>
              </w:tabs>
              <w:spacing w:before="200"/>
              <w:jc w:val="both"/>
              <w:outlineLvl w:val="2"/>
              <w:rPr>
                <w:bCs/>
              </w:rPr>
            </w:pPr>
          </w:p>
        </w:tc>
      </w:tr>
    </w:tbl>
    <w:p w14:paraId="59755E42" w14:textId="77777777" w:rsidR="00CA0DF5" w:rsidRPr="001B44CC" w:rsidRDefault="00CA0DF5" w:rsidP="00CA0DF5">
      <w:pPr>
        <w:jc w:val="both"/>
        <w:rPr>
          <w:rFonts w:eastAsia="PMingLiU"/>
          <w:lang w:eastAsia="zh-CN"/>
        </w:rPr>
      </w:pPr>
    </w:p>
    <w:p w14:paraId="06ADE398" w14:textId="77777777" w:rsidR="00CA0DF5" w:rsidRPr="001B44CC" w:rsidRDefault="00CA0DF5" w:rsidP="00CA0DF5">
      <w:pPr>
        <w:jc w:val="both"/>
        <w:rPr>
          <w:rFonts w:eastAsia="PMingLiU"/>
          <w:lang w:eastAsia="zh-CN"/>
        </w:rPr>
      </w:pPr>
      <w:r w:rsidRPr="001B44CC">
        <w:rPr>
          <w:rFonts w:eastAsia="PMingLiU"/>
          <w:lang w:eastAsia="zh-CN"/>
        </w:rPr>
        <w:t>Semnat: _________________________________________</w:t>
      </w:r>
    </w:p>
    <w:p w14:paraId="5800FAFC" w14:textId="77777777" w:rsidR="00CA0DF5" w:rsidRPr="001B44CC" w:rsidRDefault="00CA0DF5" w:rsidP="00CA0DF5">
      <w:pPr>
        <w:jc w:val="both"/>
        <w:rPr>
          <w:rFonts w:eastAsia="PMingLiU"/>
          <w:lang w:eastAsia="zh-CN"/>
        </w:rPr>
      </w:pPr>
      <w:r w:rsidRPr="001B44CC">
        <w:rPr>
          <w:rFonts w:eastAsia="PMingLiU"/>
          <w:lang w:eastAsia="zh-CN"/>
        </w:rPr>
        <w:t>Nume: __________________________________________</w:t>
      </w:r>
    </w:p>
    <w:p w14:paraId="38A97B4D" w14:textId="77777777" w:rsidR="00CA0DF5" w:rsidRPr="001B44CC" w:rsidRDefault="00CA0DF5" w:rsidP="00CA0DF5">
      <w:pPr>
        <w:jc w:val="both"/>
        <w:rPr>
          <w:rFonts w:eastAsia="PMingLiU"/>
          <w:lang w:eastAsia="zh-CN"/>
        </w:rPr>
      </w:pPr>
      <w:r w:rsidRPr="001B44CC">
        <w:rPr>
          <w:rFonts w:eastAsia="PMingLiU"/>
          <w:lang w:eastAsia="zh-CN"/>
        </w:rPr>
        <w:t>Funcţia în cadrul întreprinderii: ____________________________</w:t>
      </w:r>
    </w:p>
    <w:p w14:paraId="58EC0613" w14:textId="77777777" w:rsidR="00CA0DF5" w:rsidRPr="001B44CC" w:rsidRDefault="00CA0DF5" w:rsidP="00CA0DF5">
      <w:pPr>
        <w:jc w:val="both"/>
        <w:rPr>
          <w:rFonts w:eastAsia="PMingLiU"/>
          <w:lang w:eastAsia="zh-CN"/>
        </w:rPr>
      </w:pPr>
      <w:r w:rsidRPr="001B44CC">
        <w:rPr>
          <w:rFonts w:eastAsia="PMingLiU"/>
          <w:lang w:eastAsia="zh-CN"/>
        </w:rPr>
        <w:t>Denumirea întreprinderii: _________________________________</w:t>
      </w:r>
    </w:p>
    <w:p w14:paraId="71B1DD38" w14:textId="77777777" w:rsidR="00CA0DF5" w:rsidRDefault="00CA0DF5" w:rsidP="00CA0DF5">
      <w:pPr>
        <w:jc w:val="right"/>
        <w:rPr>
          <w:b/>
          <w:bCs/>
          <w:i/>
          <w:iCs/>
          <w:noProof w:val="0"/>
        </w:rPr>
      </w:pPr>
    </w:p>
    <w:p w14:paraId="7A4F6773" w14:textId="77777777" w:rsidR="005C3D57" w:rsidRPr="001B44CC" w:rsidRDefault="005C3D57" w:rsidP="00CA0DF5">
      <w:pPr>
        <w:jc w:val="right"/>
        <w:rPr>
          <w:b/>
          <w:bCs/>
          <w:i/>
          <w:iCs/>
          <w:noProof w:val="0"/>
        </w:rPr>
      </w:pPr>
    </w:p>
    <w:p w14:paraId="4F8090C6" w14:textId="77777777" w:rsidR="00CA0DF5" w:rsidRPr="001B44CC" w:rsidRDefault="00CA0DF5" w:rsidP="00CA0DF5">
      <w:pPr>
        <w:pStyle w:val="a8"/>
        <w:tabs>
          <w:tab w:val="left" w:pos="567"/>
        </w:tabs>
        <w:jc w:val="both"/>
        <w:rPr>
          <w:rFonts w:ascii="Times New Roman" w:hAnsi="Times New Roman"/>
          <w:i/>
          <w:szCs w:val="24"/>
        </w:rPr>
        <w:sectPr w:rsidR="00CA0DF5" w:rsidRPr="001B44CC" w:rsidSect="00406A72">
          <w:pgSz w:w="11906" w:h="16838" w:code="9"/>
          <w:pgMar w:top="851" w:right="851" w:bottom="851" w:left="1701" w:header="720" w:footer="510" w:gutter="0"/>
          <w:cols w:space="720"/>
          <w:titlePg/>
          <w:docGrid w:linePitch="326"/>
        </w:sectPr>
      </w:pPr>
    </w:p>
    <w:p w14:paraId="34FD7C46" w14:textId="256C512F" w:rsidR="00BF1EB3" w:rsidRPr="001B44CC" w:rsidRDefault="00BF1EB3" w:rsidP="00BF1EB3">
      <w:pPr>
        <w:jc w:val="right"/>
        <w:rPr>
          <w:b/>
          <w:bCs/>
          <w:i/>
          <w:iCs/>
          <w:noProof w:val="0"/>
          <w:sz w:val="22"/>
          <w:szCs w:val="22"/>
        </w:rPr>
      </w:pPr>
      <w:bookmarkStart w:id="12" w:name="_Toc449692115"/>
      <w:bookmarkEnd w:id="5"/>
      <w:r>
        <w:rPr>
          <w:b/>
          <w:bCs/>
          <w:i/>
          <w:iCs/>
          <w:noProof w:val="0"/>
        </w:rPr>
        <w:t>Anexa nr. 16</w:t>
      </w:r>
    </w:p>
    <w:p w14:paraId="7B955015" w14:textId="77777777" w:rsidR="00BF1EB3" w:rsidRPr="001B44CC" w:rsidRDefault="00BF1EB3" w:rsidP="00BF1EB3">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2A2E40D9" w14:textId="77777777" w:rsidR="00BF1EB3" w:rsidRPr="001B44CC" w:rsidRDefault="00BF1EB3" w:rsidP="00BF1EB3">
      <w:pPr>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14:paraId="4B7A8B30" w14:textId="77777777" w:rsidR="00BF1EB3" w:rsidRPr="001B44CC" w:rsidRDefault="00BF1EB3" w:rsidP="00BF1EB3">
      <w:pPr>
        <w:jc w:val="right"/>
        <w:rPr>
          <w:b/>
          <w:bCs/>
          <w:i/>
          <w:iCs/>
          <w:noProof w:val="0"/>
          <w:lang w:eastAsia="ru-RU"/>
        </w:rPr>
      </w:pPr>
    </w:p>
    <w:p w14:paraId="373A9FC8" w14:textId="77777777" w:rsidR="00BF1EB3" w:rsidRPr="001B44CC" w:rsidRDefault="00BF1EB3" w:rsidP="00BF1EB3">
      <w:pPr>
        <w:pStyle w:val="a8"/>
        <w:tabs>
          <w:tab w:val="left" w:pos="567"/>
        </w:tabs>
        <w:spacing w:line="360" w:lineRule="auto"/>
        <w:jc w:val="both"/>
        <w:rPr>
          <w:rFonts w:ascii="Times New Roman" w:hAnsi="Times New Roman"/>
          <w:b/>
          <w:szCs w:val="24"/>
        </w:rPr>
      </w:pPr>
      <w:r w:rsidRPr="001B44CC">
        <w:rPr>
          <w:b/>
          <w:i/>
          <w:iCs/>
          <w:color w:val="2E74B5" w:themeColor="accent1" w:themeShade="BF"/>
          <w:sz w:val="28"/>
          <w:szCs w:val="28"/>
        </w:rPr>
        <w:t>Se completează de către operatorul economic.</w:t>
      </w:r>
    </w:p>
    <w:p w14:paraId="66F31B12" w14:textId="77777777" w:rsidR="00BF1EB3" w:rsidRDefault="00BF1EB3" w:rsidP="00BF1EB3">
      <w:pPr>
        <w:spacing w:line="276" w:lineRule="auto"/>
        <w:jc w:val="center"/>
        <w:rPr>
          <w:rFonts w:eastAsia="PMingLiU"/>
          <w:b/>
          <w:lang w:eastAsia="zh-CN"/>
        </w:rPr>
      </w:pPr>
    </w:p>
    <w:p w14:paraId="17626B0A" w14:textId="77777777" w:rsidR="00BF1EB3" w:rsidRDefault="00BF1EB3" w:rsidP="00BF1EB3">
      <w:pPr>
        <w:spacing w:line="276" w:lineRule="auto"/>
        <w:jc w:val="center"/>
        <w:rPr>
          <w:rFonts w:eastAsia="PMingLiU"/>
          <w:b/>
          <w:lang w:eastAsia="zh-CN"/>
        </w:rPr>
      </w:pPr>
    </w:p>
    <w:p w14:paraId="35B12EE2" w14:textId="77777777" w:rsidR="00BF1EB3" w:rsidRDefault="00BF1EB3" w:rsidP="00BF1EB3">
      <w:pPr>
        <w:spacing w:line="276" w:lineRule="auto"/>
        <w:jc w:val="center"/>
        <w:rPr>
          <w:rFonts w:eastAsia="PMingLiU"/>
          <w:b/>
          <w:noProof w:val="0"/>
          <w:lang w:eastAsia="zh-CN"/>
        </w:rPr>
      </w:pPr>
    </w:p>
    <w:p w14:paraId="69605C2E" w14:textId="77777777" w:rsidR="00BF1EB3" w:rsidRDefault="00BF1EB3" w:rsidP="00BF1EB3">
      <w:pPr>
        <w:jc w:val="center"/>
        <w:rPr>
          <w:rFonts w:eastAsia="SimSun"/>
          <w:b/>
          <w:bCs/>
          <w:iCs/>
          <w:lang w:eastAsia="zh-CN"/>
        </w:rPr>
      </w:pPr>
      <w:r>
        <w:rPr>
          <w:rFonts w:eastAsia="SimSun"/>
          <w:b/>
          <w:bCs/>
          <w:iCs/>
          <w:lang w:eastAsia="zh-CN"/>
        </w:rPr>
        <w:t>LISTA SUBCONTRACTANȚILOR</w:t>
      </w:r>
    </w:p>
    <w:p w14:paraId="30BD46E0" w14:textId="77777777" w:rsidR="00BF1EB3" w:rsidRDefault="00BF1EB3" w:rsidP="00BF1EB3">
      <w:pPr>
        <w:jc w:val="center"/>
        <w:rPr>
          <w:rFonts w:eastAsia="SimSun"/>
          <w:b/>
          <w:bCs/>
          <w:iCs/>
          <w:lang w:eastAsia="zh-CN"/>
        </w:rPr>
      </w:pPr>
      <w:r>
        <w:rPr>
          <w:rFonts w:eastAsia="SimSun"/>
          <w:b/>
          <w:bCs/>
          <w:iCs/>
          <w:lang w:eastAsia="zh-CN"/>
        </w:rPr>
        <w:t>ŞI PARTEA/PĂRŢILE DIN CONTRACT CARE SUNT</w:t>
      </w:r>
    </w:p>
    <w:p w14:paraId="6854C402" w14:textId="77777777" w:rsidR="00BF1EB3" w:rsidRDefault="00BF1EB3" w:rsidP="00BF1EB3">
      <w:pPr>
        <w:jc w:val="center"/>
        <w:rPr>
          <w:rFonts w:eastAsia="SimSun"/>
          <w:b/>
          <w:bCs/>
          <w:iCs/>
          <w:lang w:eastAsia="zh-CN"/>
        </w:rPr>
      </w:pPr>
      <w:r>
        <w:rPr>
          <w:rFonts w:eastAsia="SimSun"/>
          <w:b/>
          <w:bCs/>
          <w:iCs/>
          <w:lang w:eastAsia="zh-CN"/>
        </w:rPr>
        <w:t>ÎNDEPLINITE DE ACEŞTIA</w:t>
      </w:r>
    </w:p>
    <w:p w14:paraId="16F06941" w14:textId="77777777" w:rsidR="00BF1EB3" w:rsidRDefault="00BF1EB3" w:rsidP="00BF1EB3">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5"/>
        <w:gridCol w:w="3126"/>
        <w:gridCol w:w="1984"/>
        <w:gridCol w:w="1590"/>
        <w:gridCol w:w="2155"/>
      </w:tblGrid>
      <w:tr w:rsidR="00BF1EB3" w14:paraId="0819CEAF" w14:textId="77777777" w:rsidTr="00BD54D9">
        <w:trPr>
          <w:cantSplit/>
          <w:trHeight w:val="9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002A501" w14:textId="77777777" w:rsidR="00BF1EB3" w:rsidRDefault="00BF1EB3">
            <w:pPr>
              <w:tabs>
                <w:tab w:val="left" w:pos="567"/>
              </w:tabs>
              <w:spacing w:line="256" w:lineRule="auto"/>
              <w:jc w:val="both"/>
              <w:rPr>
                <w:b/>
              </w:rPr>
            </w:pPr>
            <w:r>
              <w:rPr>
                <w:b/>
              </w:rPr>
              <w:t>Nr. d/o</w:t>
            </w:r>
          </w:p>
        </w:tc>
        <w:tc>
          <w:tcPr>
            <w:tcW w:w="3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080C84B" w14:textId="77777777" w:rsidR="00BF1EB3" w:rsidRDefault="00BF1EB3">
            <w:pPr>
              <w:spacing w:line="256" w:lineRule="auto"/>
              <w:jc w:val="center"/>
              <w:rPr>
                <w:b/>
              </w:rPr>
            </w:pPr>
            <w:r>
              <w:rPr>
                <w:b/>
              </w:rPr>
              <w:t>Numele şi adresa subantreprenorilor</w:t>
            </w:r>
          </w:p>
        </w:tc>
        <w:tc>
          <w:tcPr>
            <w:tcW w:w="198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790B02E" w14:textId="77777777" w:rsidR="00BF1EB3" w:rsidRDefault="00BF1EB3">
            <w:pPr>
              <w:spacing w:line="256" w:lineRule="auto"/>
              <w:rPr>
                <w:rFonts w:eastAsia="MS Mincho"/>
                <w:b/>
                <w:lang w:eastAsia="zh-CN"/>
              </w:rPr>
            </w:pPr>
            <w:r>
              <w:rPr>
                <w:rFonts w:eastAsia="MS Mincho"/>
                <w:b/>
                <w:lang w:eastAsia="zh-CN"/>
              </w:rPr>
              <w:t>Activităţi din contract</w:t>
            </w:r>
          </w:p>
        </w:tc>
        <w:tc>
          <w:tcPr>
            <w:tcW w:w="14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4C37A66" w14:textId="77777777" w:rsidR="00BF1EB3" w:rsidRDefault="00BF1EB3">
            <w:pPr>
              <w:spacing w:line="256" w:lineRule="auto"/>
              <w:rPr>
                <w:rFonts w:eastAsia="MS Mincho"/>
                <w:b/>
                <w:lang w:eastAsia="zh-CN"/>
              </w:rPr>
            </w:pPr>
            <w:r>
              <w:rPr>
                <w:rFonts w:eastAsia="MS Mincho"/>
                <w:b/>
                <w:lang w:eastAsia="zh-CN"/>
              </w:rPr>
              <w:t>Valoarea aproximativă</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A3B82E7" w14:textId="77777777" w:rsidR="00BF1EB3" w:rsidRDefault="00BF1EB3">
            <w:pPr>
              <w:spacing w:line="256" w:lineRule="auto"/>
              <w:rPr>
                <w:rFonts w:eastAsia="MS Mincho"/>
                <w:b/>
                <w:lang w:eastAsia="zh-CN"/>
              </w:rPr>
            </w:pPr>
            <w:r>
              <w:rPr>
                <w:rFonts w:eastAsia="MS Mincho"/>
                <w:b/>
                <w:lang w:eastAsia="zh-CN"/>
              </w:rPr>
              <w:t>% din valoarea contractului</w:t>
            </w:r>
          </w:p>
        </w:tc>
      </w:tr>
      <w:tr w:rsidR="00BF1EB3" w14:paraId="5DD6BFCF" w14:textId="77777777" w:rsidTr="00BF1EB3">
        <w:trPr>
          <w:trHeight w:val="175"/>
        </w:trPr>
        <w:tc>
          <w:tcPr>
            <w:tcW w:w="0" w:type="auto"/>
            <w:tcBorders>
              <w:top w:val="single" w:sz="4" w:space="0" w:color="auto"/>
              <w:left w:val="single" w:sz="4" w:space="0" w:color="auto"/>
              <w:bottom w:val="single" w:sz="4" w:space="0" w:color="auto"/>
              <w:right w:val="single" w:sz="4" w:space="0" w:color="auto"/>
            </w:tcBorders>
            <w:hideMark/>
          </w:tcPr>
          <w:p w14:paraId="611ABF3A" w14:textId="77777777" w:rsidR="00BF1EB3" w:rsidRDefault="00BF1EB3">
            <w:pPr>
              <w:tabs>
                <w:tab w:val="left" w:pos="567"/>
              </w:tabs>
              <w:spacing w:line="256" w:lineRule="auto"/>
              <w:jc w:val="both"/>
            </w:pPr>
            <w:r>
              <w:t>1.</w:t>
            </w:r>
          </w:p>
        </w:tc>
        <w:tc>
          <w:tcPr>
            <w:tcW w:w="3126" w:type="dxa"/>
            <w:tcBorders>
              <w:top w:val="single" w:sz="4" w:space="0" w:color="auto"/>
              <w:left w:val="single" w:sz="4" w:space="0" w:color="auto"/>
              <w:bottom w:val="single" w:sz="4" w:space="0" w:color="auto"/>
              <w:right w:val="single" w:sz="4" w:space="0" w:color="auto"/>
            </w:tcBorders>
          </w:tcPr>
          <w:p w14:paraId="5A2701FD" w14:textId="77777777" w:rsidR="00BF1EB3" w:rsidRDefault="00BF1EB3">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258432A9" w14:textId="77777777" w:rsidR="00BF1EB3" w:rsidRDefault="00BF1EB3">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5B983883" w14:textId="77777777" w:rsidR="00BF1EB3" w:rsidRDefault="00BF1EB3">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79BCDF7D" w14:textId="77777777" w:rsidR="00BF1EB3" w:rsidRDefault="00BF1EB3">
            <w:pPr>
              <w:keepNext/>
              <w:keepLines/>
              <w:tabs>
                <w:tab w:val="left" w:pos="567"/>
              </w:tabs>
              <w:spacing w:before="200" w:line="256" w:lineRule="auto"/>
              <w:jc w:val="both"/>
              <w:outlineLvl w:val="2"/>
            </w:pPr>
          </w:p>
        </w:tc>
      </w:tr>
      <w:tr w:rsidR="00BF1EB3" w14:paraId="6DEE7B07" w14:textId="77777777" w:rsidTr="00BF1EB3">
        <w:trPr>
          <w:trHeight w:val="337"/>
        </w:trPr>
        <w:tc>
          <w:tcPr>
            <w:tcW w:w="0" w:type="auto"/>
            <w:tcBorders>
              <w:top w:val="single" w:sz="4" w:space="0" w:color="auto"/>
              <w:left w:val="single" w:sz="4" w:space="0" w:color="auto"/>
              <w:bottom w:val="single" w:sz="4" w:space="0" w:color="auto"/>
              <w:right w:val="single" w:sz="4" w:space="0" w:color="auto"/>
            </w:tcBorders>
            <w:hideMark/>
          </w:tcPr>
          <w:p w14:paraId="12895CB7" w14:textId="77777777" w:rsidR="00BF1EB3" w:rsidRDefault="00BF1EB3">
            <w:pPr>
              <w:tabs>
                <w:tab w:val="left" w:pos="567"/>
              </w:tabs>
              <w:spacing w:line="256" w:lineRule="auto"/>
              <w:jc w:val="both"/>
            </w:pPr>
            <w:r>
              <w:t>2.</w:t>
            </w:r>
          </w:p>
        </w:tc>
        <w:tc>
          <w:tcPr>
            <w:tcW w:w="3126" w:type="dxa"/>
            <w:tcBorders>
              <w:top w:val="single" w:sz="4" w:space="0" w:color="auto"/>
              <w:left w:val="single" w:sz="4" w:space="0" w:color="auto"/>
              <w:bottom w:val="single" w:sz="4" w:space="0" w:color="auto"/>
              <w:right w:val="single" w:sz="4" w:space="0" w:color="auto"/>
            </w:tcBorders>
          </w:tcPr>
          <w:p w14:paraId="3AB69D44" w14:textId="77777777" w:rsidR="00BF1EB3" w:rsidRDefault="00BF1EB3">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0ABC09CE" w14:textId="77777777" w:rsidR="00BF1EB3" w:rsidRDefault="00BF1EB3">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6AD0DDFA" w14:textId="77777777" w:rsidR="00BF1EB3" w:rsidRDefault="00BF1EB3">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69E0BE39" w14:textId="77777777" w:rsidR="00BF1EB3" w:rsidRDefault="00BF1EB3">
            <w:pPr>
              <w:keepNext/>
              <w:keepLines/>
              <w:tabs>
                <w:tab w:val="left" w:pos="567"/>
              </w:tabs>
              <w:spacing w:before="200" w:line="256" w:lineRule="auto"/>
              <w:jc w:val="both"/>
              <w:outlineLvl w:val="2"/>
            </w:pPr>
          </w:p>
        </w:tc>
      </w:tr>
      <w:tr w:rsidR="00BF1EB3" w14:paraId="5FD21094" w14:textId="77777777" w:rsidTr="00BF1EB3">
        <w:trPr>
          <w:trHeight w:val="181"/>
        </w:trPr>
        <w:tc>
          <w:tcPr>
            <w:tcW w:w="0" w:type="auto"/>
            <w:tcBorders>
              <w:top w:val="single" w:sz="4" w:space="0" w:color="auto"/>
              <w:left w:val="single" w:sz="4" w:space="0" w:color="auto"/>
              <w:bottom w:val="single" w:sz="4" w:space="0" w:color="auto"/>
              <w:right w:val="single" w:sz="4" w:space="0" w:color="auto"/>
            </w:tcBorders>
            <w:hideMark/>
          </w:tcPr>
          <w:p w14:paraId="70F2B214" w14:textId="77777777" w:rsidR="00BF1EB3" w:rsidRDefault="00BF1EB3">
            <w:pPr>
              <w:tabs>
                <w:tab w:val="left" w:pos="567"/>
              </w:tabs>
              <w:spacing w:line="256" w:lineRule="auto"/>
              <w:jc w:val="both"/>
            </w:pPr>
            <w:r>
              <w:t>3.</w:t>
            </w:r>
          </w:p>
        </w:tc>
        <w:tc>
          <w:tcPr>
            <w:tcW w:w="3126" w:type="dxa"/>
            <w:tcBorders>
              <w:top w:val="single" w:sz="4" w:space="0" w:color="auto"/>
              <w:left w:val="single" w:sz="4" w:space="0" w:color="auto"/>
              <w:bottom w:val="single" w:sz="4" w:space="0" w:color="auto"/>
              <w:right w:val="single" w:sz="4" w:space="0" w:color="auto"/>
            </w:tcBorders>
          </w:tcPr>
          <w:p w14:paraId="29A690E5" w14:textId="77777777" w:rsidR="00BF1EB3" w:rsidRDefault="00BF1EB3">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76115CC2" w14:textId="77777777" w:rsidR="00BF1EB3" w:rsidRDefault="00BF1EB3">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132067D4" w14:textId="77777777" w:rsidR="00BF1EB3" w:rsidRDefault="00BF1EB3">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5D3BF27A" w14:textId="77777777" w:rsidR="00BF1EB3" w:rsidRDefault="00BF1EB3">
            <w:pPr>
              <w:keepNext/>
              <w:keepLines/>
              <w:tabs>
                <w:tab w:val="left" w:pos="567"/>
              </w:tabs>
              <w:spacing w:before="200" w:line="256" w:lineRule="auto"/>
              <w:jc w:val="both"/>
              <w:outlineLvl w:val="2"/>
            </w:pPr>
          </w:p>
        </w:tc>
      </w:tr>
      <w:tr w:rsidR="00BF1EB3" w14:paraId="7A935241" w14:textId="77777777" w:rsidTr="00BF1EB3">
        <w:trPr>
          <w:trHeight w:val="181"/>
        </w:trPr>
        <w:tc>
          <w:tcPr>
            <w:tcW w:w="0" w:type="auto"/>
            <w:tcBorders>
              <w:top w:val="single" w:sz="4" w:space="0" w:color="auto"/>
              <w:left w:val="single" w:sz="4" w:space="0" w:color="auto"/>
              <w:bottom w:val="single" w:sz="4" w:space="0" w:color="auto"/>
              <w:right w:val="single" w:sz="4" w:space="0" w:color="auto"/>
            </w:tcBorders>
            <w:hideMark/>
          </w:tcPr>
          <w:p w14:paraId="18D2EAF0" w14:textId="77777777" w:rsidR="00BF1EB3" w:rsidRDefault="00BF1EB3">
            <w:pPr>
              <w:tabs>
                <w:tab w:val="left" w:pos="567"/>
              </w:tabs>
              <w:spacing w:line="256" w:lineRule="auto"/>
              <w:jc w:val="both"/>
            </w:pPr>
            <w:r>
              <w:t>4.</w:t>
            </w:r>
          </w:p>
        </w:tc>
        <w:tc>
          <w:tcPr>
            <w:tcW w:w="3126" w:type="dxa"/>
            <w:tcBorders>
              <w:top w:val="single" w:sz="4" w:space="0" w:color="auto"/>
              <w:left w:val="single" w:sz="4" w:space="0" w:color="auto"/>
              <w:bottom w:val="single" w:sz="4" w:space="0" w:color="auto"/>
              <w:right w:val="single" w:sz="4" w:space="0" w:color="auto"/>
            </w:tcBorders>
          </w:tcPr>
          <w:p w14:paraId="6E8BC59D" w14:textId="77777777" w:rsidR="00BF1EB3" w:rsidRDefault="00BF1EB3">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0328FC5E" w14:textId="77777777" w:rsidR="00BF1EB3" w:rsidRDefault="00BF1EB3">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56665E04" w14:textId="77777777" w:rsidR="00BF1EB3" w:rsidRDefault="00BF1EB3">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30319E51" w14:textId="77777777" w:rsidR="00BF1EB3" w:rsidRDefault="00BF1EB3">
            <w:pPr>
              <w:keepNext/>
              <w:keepLines/>
              <w:tabs>
                <w:tab w:val="left" w:pos="567"/>
              </w:tabs>
              <w:spacing w:before="200" w:line="256" w:lineRule="auto"/>
              <w:jc w:val="both"/>
              <w:outlineLvl w:val="2"/>
            </w:pPr>
          </w:p>
        </w:tc>
      </w:tr>
      <w:tr w:rsidR="00BF1EB3" w14:paraId="60CC014D" w14:textId="77777777" w:rsidTr="00BF1EB3">
        <w:trPr>
          <w:trHeight w:val="181"/>
        </w:trPr>
        <w:tc>
          <w:tcPr>
            <w:tcW w:w="0" w:type="auto"/>
            <w:tcBorders>
              <w:top w:val="single" w:sz="4" w:space="0" w:color="auto"/>
              <w:left w:val="single" w:sz="4" w:space="0" w:color="auto"/>
              <w:bottom w:val="single" w:sz="4" w:space="0" w:color="auto"/>
              <w:right w:val="single" w:sz="4" w:space="0" w:color="auto"/>
            </w:tcBorders>
          </w:tcPr>
          <w:p w14:paraId="00C776BC" w14:textId="77777777" w:rsidR="00BF1EB3" w:rsidRDefault="00BF1EB3">
            <w:pPr>
              <w:keepNext/>
              <w:keepLines/>
              <w:tabs>
                <w:tab w:val="left" w:pos="567"/>
              </w:tabs>
              <w:spacing w:before="200" w:line="256" w:lineRule="auto"/>
              <w:jc w:val="both"/>
              <w:outlineLvl w:val="2"/>
            </w:pPr>
          </w:p>
        </w:tc>
        <w:tc>
          <w:tcPr>
            <w:tcW w:w="3126" w:type="dxa"/>
            <w:tcBorders>
              <w:top w:val="single" w:sz="4" w:space="0" w:color="auto"/>
              <w:left w:val="single" w:sz="4" w:space="0" w:color="auto"/>
              <w:bottom w:val="single" w:sz="4" w:space="0" w:color="auto"/>
              <w:right w:val="single" w:sz="4" w:space="0" w:color="auto"/>
            </w:tcBorders>
          </w:tcPr>
          <w:p w14:paraId="7F22CC28" w14:textId="77777777" w:rsidR="00BF1EB3" w:rsidRDefault="00BF1EB3">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74FF0DC5" w14:textId="77777777" w:rsidR="00BF1EB3" w:rsidRDefault="00BF1EB3">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77C031E1" w14:textId="77777777" w:rsidR="00BF1EB3" w:rsidRDefault="00BF1EB3">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2346738F" w14:textId="77777777" w:rsidR="00BF1EB3" w:rsidRDefault="00BF1EB3">
            <w:pPr>
              <w:keepNext/>
              <w:keepLines/>
              <w:tabs>
                <w:tab w:val="left" w:pos="567"/>
              </w:tabs>
              <w:spacing w:before="200" w:line="256" w:lineRule="auto"/>
              <w:jc w:val="both"/>
              <w:outlineLvl w:val="2"/>
            </w:pPr>
          </w:p>
        </w:tc>
      </w:tr>
    </w:tbl>
    <w:p w14:paraId="0D5AC456" w14:textId="77777777" w:rsidR="00BF1EB3" w:rsidRDefault="00BF1EB3" w:rsidP="00BF1EB3">
      <w:pPr>
        <w:jc w:val="both"/>
        <w:rPr>
          <w:rFonts w:eastAsia="PMingLiU"/>
          <w:lang w:eastAsia="zh-CN"/>
        </w:rPr>
      </w:pPr>
    </w:p>
    <w:p w14:paraId="6E2AD727" w14:textId="77777777" w:rsidR="00BF1EB3" w:rsidRDefault="00BF1EB3" w:rsidP="00BF1EB3">
      <w:pPr>
        <w:jc w:val="both"/>
        <w:rPr>
          <w:rFonts w:eastAsia="PMingLiU"/>
          <w:lang w:eastAsia="zh-CN"/>
        </w:rPr>
      </w:pPr>
      <w:r>
        <w:rPr>
          <w:rFonts w:eastAsia="PMingLiU"/>
          <w:lang w:eastAsia="zh-CN"/>
        </w:rPr>
        <w:t>Semnat: ______________________________________</w:t>
      </w:r>
    </w:p>
    <w:p w14:paraId="7C8CF10B" w14:textId="77777777" w:rsidR="00BF1EB3" w:rsidRDefault="00BF1EB3" w:rsidP="00BF1EB3">
      <w:pPr>
        <w:jc w:val="both"/>
        <w:rPr>
          <w:rFonts w:eastAsia="PMingLiU"/>
          <w:lang w:eastAsia="zh-CN"/>
        </w:rPr>
      </w:pPr>
      <w:r>
        <w:rPr>
          <w:rFonts w:eastAsia="PMingLiU"/>
          <w:lang w:eastAsia="zh-CN"/>
        </w:rPr>
        <w:t>Nume: _______________________________________</w:t>
      </w:r>
    </w:p>
    <w:p w14:paraId="46083931" w14:textId="77777777" w:rsidR="00BF1EB3" w:rsidRDefault="00BF1EB3" w:rsidP="00BF1EB3">
      <w:pPr>
        <w:jc w:val="both"/>
        <w:rPr>
          <w:rFonts w:eastAsia="PMingLiU"/>
          <w:lang w:eastAsia="zh-CN"/>
        </w:rPr>
      </w:pPr>
      <w:r>
        <w:rPr>
          <w:rFonts w:eastAsia="PMingLiU"/>
          <w:lang w:eastAsia="zh-CN"/>
        </w:rPr>
        <w:t>Funcţia în cadrul întreprinderii: _________________________</w:t>
      </w:r>
    </w:p>
    <w:p w14:paraId="4486F2EE" w14:textId="77777777" w:rsidR="00BF1EB3" w:rsidRDefault="00BF1EB3" w:rsidP="00BF1EB3">
      <w:pPr>
        <w:jc w:val="both"/>
        <w:rPr>
          <w:rFonts w:eastAsia="PMingLiU"/>
          <w:lang w:eastAsia="zh-CN"/>
        </w:rPr>
      </w:pPr>
      <w:r>
        <w:rPr>
          <w:rFonts w:eastAsia="PMingLiU"/>
          <w:lang w:eastAsia="zh-CN"/>
        </w:rPr>
        <w:t>Denumirea întreprinderii: ______________________________</w:t>
      </w:r>
    </w:p>
    <w:p w14:paraId="08225E0B" w14:textId="77777777" w:rsidR="00BF1EB3" w:rsidRDefault="00BF1EB3" w:rsidP="00BF1EB3">
      <w:pPr>
        <w:rPr>
          <w:rFonts w:eastAsia="PMingLiU"/>
          <w:lang w:eastAsia="zh-CN"/>
        </w:rPr>
      </w:pPr>
    </w:p>
    <w:p w14:paraId="297E8DB6" w14:textId="77777777" w:rsidR="00BF1EB3" w:rsidRDefault="00BF1EB3" w:rsidP="00BF1EB3">
      <w:pPr>
        <w:spacing w:after="200" w:line="276" w:lineRule="auto"/>
        <w:jc w:val="center"/>
        <w:rPr>
          <w:rFonts w:eastAsia="PMingLiU"/>
          <w:lang w:eastAsia="zh-CN"/>
        </w:rPr>
      </w:pPr>
    </w:p>
    <w:p w14:paraId="770F3E0E" w14:textId="77777777" w:rsidR="00BF1EB3" w:rsidRDefault="00BF1EB3" w:rsidP="00BF1EB3">
      <w:pPr>
        <w:spacing w:after="200" w:line="276" w:lineRule="auto"/>
        <w:jc w:val="center"/>
        <w:rPr>
          <w:rFonts w:eastAsia="PMingLiU"/>
          <w:b/>
          <w:lang w:eastAsia="zh-CN"/>
        </w:rPr>
      </w:pPr>
    </w:p>
    <w:p w14:paraId="43B75E6E" w14:textId="77777777" w:rsidR="006D68F6" w:rsidRDefault="006D68F6" w:rsidP="005C3D57">
      <w:pPr>
        <w:jc w:val="right"/>
        <w:rPr>
          <w:b/>
          <w:i/>
          <w:noProof w:val="0"/>
        </w:rPr>
      </w:pPr>
    </w:p>
    <w:p w14:paraId="6CAE70B5" w14:textId="77777777" w:rsidR="006D68F6" w:rsidRDefault="006D68F6" w:rsidP="005C3D57">
      <w:pPr>
        <w:jc w:val="right"/>
        <w:rPr>
          <w:b/>
          <w:i/>
          <w:noProof w:val="0"/>
        </w:rPr>
      </w:pPr>
    </w:p>
    <w:p w14:paraId="7B26CC48" w14:textId="77777777" w:rsidR="006D68F6" w:rsidRDefault="006D68F6" w:rsidP="005C3D57">
      <w:pPr>
        <w:jc w:val="right"/>
        <w:rPr>
          <w:b/>
          <w:i/>
          <w:noProof w:val="0"/>
        </w:rPr>
      </w:pPr>
    </w:p>
    <w:p w14:paraId="1A77E22A" w14:textId="77777777" w:rsidR="006D68F6" w:rsidRDefault="006D68F6" w:rsidP="005C3D57">
      <w:pPr>
        <w:jc w:val="right"/>
        <w:rPr>
          <w:b/>
          <w:i/>
          <w:noProof w:val="0"/>
        </w:rPr>
      </w:pPr>
    </w:p>
    <w:p w14:paraId="042C306A" w14:textId="77777777" w:rsidR="006D68F6" w:rsidRDefault="006D68F6" w:rsidP="005C3D57">
      <w:pPr>
        <w:jc w:val="right"/>
        <w:rPr>
          <w:b/>
          <w:i/>
          <w:noProof w:val="0"/>
        </w:rPr>
      </w:pPr>
    </w:p>
    <w:p w14:paraId="2E4A0D1A" w14:textId="77777777" w:rsidR="006D68F6" w:rsidRDefault="006D68F6" w:rsidP="005C3D57">
      <w:pPr>
        <w:jc w:val="right"/>
        <w:rPr>
          <w:b/>
          <w:i/>
          <w:noProof w:val="0"/>
        </w:rPr>
      </w:pPr>
    </w:p>
    <w:p w14:paraId="585A3475" w14:textId="77777777" w:rsidR="006D68F6" w:rsidRDefault="006D68F6" w:rsidP="007C3806">
      <w:pPr>
        <w:rPr>
          <w:b/>
          <w:i/>
          <w:noProof w:val="0"/>
        </w:rPr>
      </w:pPr>
    </w:p>
    <w:p w14:paraId="179B41C6" w14:textId="77777777" w:rsidR="006D68F6" w:rsidRDefault="006D68F6" w:rsidP="005C3D57">
      <w:pPr>
        <w:jc w:val="right"/>
        <w:rPr>
          <w:b/>
          <w:i/>
          <w:noProof w:val="0"/>
        </w:rPr>
      </w:pPr>
    </w:p>
    <w:p w14:paraId="3A371788" w14:textId="77777777" w:rsidR="006D68F6" w:rsidRDefault="006D68F6" w:rsidP="005C3D57">
      <w:pPr>
        <w:jc w:val="right"/>
        <w:rPr>
          <w:b/>
          <w:i/>
          <w:noProof w:val="0"/>
        </w:rPr>
      </w:pPr>
    </w:p>
    <w:p w14:paraId="6E8E84A2" w14:textId="77777777" w:rsidR="006D68F6" w:rsidRDefault="006D68F6" w:rsidP="005C3D57">
      <w:pPr>
        <w:jc w:val="right"/>
        <w:rPr>
          <w:b/>
          <w:i/>
          <w:noProof w:val="0"/>
        </w:rPr>
      </w:pPr>
    </w:p>
    <w:p w14:paraId="6C833EF3" w14:textId="77777777" w:rsidR="006D68F6" w:rsidRDefault="006D68F6" w:rsidP="005C3D57">
      <w:pPr>
        <w:jc w:val="right"/>
        <w:rPr>
          <w:b/>
          <w:i/>
          <w:noProof w:val="0"/>
        </w:rPr>
      </w:pPr>
    </w:p>
    <w:p w14:paraId="0212D31D" w14:textId="77777777" w:rsidR="006D68F6" w:rsidRDefault="006D68F6" w:rsidP="005C3D57">
      <w:pPr>
        <w:jc w:val="right"/>
        <w:rPr>
          <w:b/>
          <w:i/>
          <w:noProof w:val="0"/>
        </w:rPr>
      </w:pPr>
    </w:p>
    <w:p w14:paraId="2739A321" w14:textId="77777777" w:rsidR="006D68F6" w:rsidRDefault="006D68F6" w:rsidP="005C3D57">
      <w:pPr>
        <w:jc w:val="right"/>
        <w:rPr>
          <w:b/>
          <w:i/>
          <w:noProof w:val="0"/>
        </w:rPr>
      </w:pPr>
    </w:p>
    <w:p w14:paraId="6933E72E" w14:textId="77777777" w:rsidR="006D68F6" w:rsidRDefault="006D68F6" w:rsidP="005C3D57">
      <w:pPr>
        <w:jc w:val="right"/>
        <w:rPr>
          <w:b/>
          <w:i/>
          <w:noProof w:val="0"/>
        </w:rPr>
      </w:pPr>
    </w:p>
    <w:p w14:paraId="0738B76A" w14:textId="77777777" w:rsidR="006D68F6" w:rsidRDefault="006D68F6" w:rsidP="005C3D57">
      <w:pPr>
        <w:jc w:val="right"/>
        <w:rPr>
          <w:b/>
          <w:i/>
          <w:noProof w:val="0"/>
        </w:rPr>
      </w:pPr>
    </w:p>
    <w:p w14:paraId="25E11FF9" w14:textId="77777777" w:rsidR="006D68F6" w:rsidRDefault="006D68F6" w:rsidP="005C3D57">
      <w:pPr>
        <w:jc w:val="right"/>
        <w:rPr>
          <w:b/>
          <w:i/>
          <w:noProof w:val="0"/>
        </w:rPr>
      </w:pPr>
    </w:p>
    <w:p w14:paraId="48944B5A" w14:textId="77777777" w:rsidR="006D68F6" w:rsidRDefault="006D68F6" w:rsidP="005C3D57">
      <w:pPr>
        <w:jc w:val="right"/>
        <w:rPr>
          <w:b/>
          <w:i/>
          <w:noProof w:val="0"/>
        </w:rPr>
      </w:pPr>
    </w:p>
    <w:p w14:paraId="7C1BA8DD" w14:textId="77777777" w:rsidR="006D68F6" w:rsidRDefault="006D68F6" w:rsidP="005C3D57">
      <w:pPr>
        <w:jc w:val="right"/>
        <w:rPr>
          <w:b/>
          <w:i/>
          <w:noProof w:val="0"/>
        </w:rPr>
      </w:pPr>
    </w:p>
    <w:p w14:paraId="4C2A1913" w14:textId="77777777" w:rsidR="006D68F6" w:rsidRDefault="006D68F6" w:rsidP="005C3D57">
      <w:pPr>
        <w:jc w:val="right"/>
        <w:rPr>
          <w:b/>
          <w:i/>
          <w:noProof w:val="0"/>
        </w:rPr>
      </w:pPr>
    </w:p>
    <w:p w14:paraId="3CC54BCD" w14:textId="77777777" w:rsidR="005C3D57" w:rsidRPr="005C3D57" w:rsidRDefault="005C3D57" w:rsidP="005C3D57">
      <w:pPr>
        <w:jc w:val="right"/>
        <w:rPr>
          <w:b/>
          <w:i/>
          <w:noProof w:val="0"/>
          <w:sz w:val="22"/>
          <w:szCs w:val="22"/>
        </w:rPr>
      </w:pPr>
      <w:r w:rsidRPr="005C3D57">
        <w:rPr>
          <w:b/>
          <w:i/>
          <w:noProof w:val="0"/>
        </w:rPr>
        <w:t>Anexa nr. 17</w:t>
      </w:r>
    </w:p>
    <w:p w14:paraId="77F9D701" w14:textId="77777777" w:rsidR="005C3D57" w:rsidRPr="005C3D57" w:rsidRDefault="005C3D57" w:rsidP="005C3D57">
      <w:pPr>
        <w:jc w:val="right"/>
        <w:rPr>
          <w:b/>
          <w:i/>
          <w:noProof w:val="0"/>
        </w:rPr>
      </w:pPr>
      <w:r w:rsidRPr="005C3D57">
        <w:rPr>
          <w:b/>
          <w:i/>
          <w:noProof w:val="0"/>
        </w:rPr>
        <w:t>la Documentația standard nr.69</w:t>
      </w:r>
    </w:p>
    <w:p w14:paraId="46BA31E8" w14:textId="77777777" w:rsidR="005C3D57" w:rsidRPr="005C3D57" w:rsidRDefault="005C3D57" w:rsidP="005C3D57">
      <w:pPr>
        <w:jc w:val="right"/>
        <w:rPr>
          <w:b/>
          <w:i/>
          <w:noProof w:val="0"/>
        </w:rPr>
      </w:pPr>
      <w:r w:rsidRPr="005C3D57">
        <w:rPr>
          <w:b/>
          <w:i/>
          <w:noProof w:val="0"/>
        </w:rPr>
        <w:t>din 7 mai 2021</w:t>
      </w:r>
    </w:p>
    <w:p w14:paraId="70196486" w14:textId="77777777" w:rsidR="005C3D57" w:rsidRPr="005C3D57" w:rsidRDefault="005C3D57" w:rsidP="005C3D57">
      <w:pPr>
        <w:tabs>
          <w:tab w:val="left" w:pos="567"/>
        </w:tabs>
        <w:spacing w:line="360" w:lineRule="auto"/>
        <w:jc w:val="both"/>
        <w:rPr>
          <w:b/>
          <w:noProof w:val="0"/>
        </w:rPr>
      </w:pPr>
      <w:r w:rsidRPr="005C3D57">
        <w:rPr>
          <w:rFonts w:ascii="Baltica RR" w:hAnsi="Baltica RR"/>
          <w:b/>
          <w:i/>
          <w:iCs/>
          <w:noProof w:val="0"/>
          <w:color w:val="2E74B5"/>
          <w:sz w:val="28"/>
          <w:szCs w:val="28"/>
        </w:rPr>
        <w:t>Se completează de către operatorul economic.</w:t>
      </w:r>
    </w:p>
    <w:p w14:paraId="19326151" w14:textId="77777777" w:rsidR="005C3D57" w:rsidRPr="005C3D57" w:rsidRDefault="005C3D57" w:rsidP="005C3D57">
      <w:pPr>
        <w:spacing w:after="200" w:line="276" w:lineRule="auto"/>
        <w:jc w:val="center"/>
        <w:rPr>
          <w:rFonts w:eastAsia="PMingLiU"/>
          <w:b/>
          <w:lang w:eastAsia="zh-CN"/>
        </w:rPr>
      </w:pPr>
    </w:p>
    <w:bookmarkEnd w:id="12"/>
    <w:p w14:paraId="3CCC24FC" w14:textId="77777777" w:rsidR="005C3D57" w:rsidRPr="005C3D57" w:rsidRDefault="005C3D57" w:rsidP="005C3D57">
      <w:pPr>
        <w:tabs>
          <w:tab w:val="left" w:pos="567"/>
        </w:tabs>
        <w:jc w:val="center"/>
        <w:rPr>
          <w:b/>
          <w:noProof w:val="0"/>
        </w:rPr>
      </w:pPr>
      <w:r w:rsidRPr="005C3D57">
        <w:rPr>
          <w:b/>
          <w:noProof w:val="0"/>
        </w:rPr>
        <w:t>INFORMAŢII PRIVIND ASOCIEREA</w:t>
      </w:r>
    </w:p>
    <w:p w14:paraId="7EB3B91A" w14:textId="77777777" w:rsidR="005C3D57" w:rsidRPr="005C3D57" w:rsidRDefault="005C3D57" w:rsidP="005C3D57">
      <w:pPr>
        <w:tabs>
          <w:tab w:val="left" w:pos="567"/>
        </w:tabs>
        <w:jc w:val="center"/>
        <w:rPr>
          <w:noProof w:val="0"/>
        </w:rPr>
      </w:pPr>
      <w:r w:rsidRPr="005C3D57">
        <w:rPr>
          <w:noProof w:val="0"/>
        </w:rPr>
        <w:t>în vederea participării la procedura de atribuirea executării obiectivului de investiție</w:t>
      </w:r>
    </w:p>
    <w:p w14:paraId="4FD10751" w14:textId="77777777" w:rsidR="005C3D57" w:rsidRPr="005C3D57" w:rsidRDefault="005C3D57" w:rsidP="005C3D57">
      <w:pPr>
        <w:tabs>
          <w:tab w:val="left" w:pos="567"/>
        </w:tabs>
        <w:jc w:val="both"/>
      </w:pPr>
      <w:r w:rsidRPr="005C3D57">
        <w:t>____________________________________________________________________________</w:t>
      </w:r>
    </w:p>
    <w:p w14:paraId="2112856B" w14:textId="77777777" w:rsidR="005C3D57" w:rsidRPr="005C3D57" w:rsidRDefault="005C3D57" w:rsidP="005C3D57">
      <w:pPr>
        <w:tabs>
          <w:tab w:val="left" w:pos="567"/>
        </w:tabs>
        <w:jc w:val="center"/>
        <w:rPr>
          <w:b/>
        </w:rPr>
      </w:pPr>
      <w:r w:rsidRPr="005C3D57">
        <w:rPr>
          <w:b/>
        </w:rPr>
        <w:t>(denumirea)</w:t>
      </w:r>
    </w:p>
    <w:p w14:paraId="5E952F4A" w14:textId="77777777" w:rsidR="005C3D57" w:rsidRPr="005C3D57" w:rsidRDefault="005C3D57" w:rsidP="005C3D57">
      <w:pPr>
        <w:tabs>
          <w:tab w:val="left" w:pos="567"/>
        </w:tabs>
        <w:jc w:val="both"/>
        <w:rPr>
          <w:u w:val="single"/>
        </w:rPr>
      </w:pPr>
      <w:r w:rsidRPr="005C3D57">
        <w:rPr>
          <w:b/>
        </w:rPr>
        <w:t>1.Părţi contractante</w:t>
      </w:r>
      <w:r w:rsidRPr="005C3D57">
        <w:t xml:space="preserve"> ( agenţi economici)</w:t>
      </w:r>
    </w:p>
    <w:p w14:paraId="1C44066C" w14:textId="77777777" w:rsidR="005C3D57" w:rsidRPr="005C3D57" w:rsidRDefault="005C3D57" w:rsidP="005C3D57">
      <w:pPr>
        <w:numPr>
          <w:ilvl w:val="0"/>
          <w:numId w:val="26"/>
        </w:numPr>
        <w:tabs>
          <w:tab w:val="clear" w:pos="1069"/>
          <w:tab w:val="left" w:pos="567"/>
          <w:tab w:val="left" w:pos="1080"/>
        </w:tabs>
        <w:ind w:left="0" w:firstLine="0"/>
        <w:jc w:val="both"/>
      </w:pPr>
      <w:r w:rsidRPr="005C3D57">
        <w:t>________________________________________________________________________</w:t>
      </w:r>
    </w:p>
    <w:p w14:paraId="78B71D38" w14:textId="77777777" w:rsidR="005C3D57" w:rsidRPr="005C3D57" w:rsidRDefault="005C3D57" w:rsidP="005C3D57">
      <w:pPr>
        <w:numPr>
          <w:ilvl w:val="0"/>
          <w:numId w:val="26"/>
        </w:numPr>
        <w:tabs>
          <w:tab w:val="clear" w:pos="1069"/>
          <w:tab w:val="left" w:pos="567"/>
          <w:tab w:val="left" w:pos="1080"/>
        </w:tabs>
        <w:ind w:left="0" w:firstLine="0"/>
        <w:jc w:val="both"/>
      </w:pPr>
      <w:r w:rsidRPr="005C3D57">
        <w:t>________________________________________________________________________</w:t>
      </w:r>
    </w:p>
    <w:p w14:paraId="23E8F232" w14:textId="77777777" w:rsidR="005C3D57" w:rsidRPr="005C3D57" w:rsidRDefault="005C3D57" w:rsidP="005C3D57">
      <w:pPr>
        <w:numPr>
          <w:ilvl w:val="0"/>
          <w:numId w:val="26"/>
        </w:numPr>
        <w:tabs>
          <w:tab w:val="clear" w:pos="1069"/>
          <w:tab w:val="left" w:pos="567"/>
          <w:tab w:val="left" w:pos="1080"/>
        </w:tabs>
        <w:ind w:left="0" w:firstLine="0"/>
        <w:jc w:val="both"/>
      </w:pPr>
      <w:r w:rsidRPr="005C3D57">
        <w:t>________________________________________________________________________</w:t>
      </w:r>
    </w:p>
    <w:p w14:paraId="3AA01D97" w14:textId="77777777" w:rsidR="005C3D57" w:rsidRPr="005C3D57" w:rsidRDefault="005C3D57" w:rsidP="005C3D57">
      <w:pPr>
        <w:tabs>
          <w:tab w:val="left" w:pos="567"/>
        </w:tabs>
        <w:jc w:val="both"/>
      </w:pPr>
      <w:r w:rsidRPr="005C3D57">
        <w:rPr>
          <w:b/>
        </w:rPr>
        <w:t xml:space="preserve">2. Adrese, telefon, fax </w:t>
      </w:r>
      <w:r w:rsidRPr="005C3D57">
        <w:t xml:space="preserve"> ale partenerilor (părţi contractante):</w:t>
      </w:r>
    </w:p>
    <w:p w14:paraId="2B9BF0E4" w14:textId="77777777" w:rsidR="005C3D57" w:rsidRPr="005C3D57" w:rsidRDefault="005C3D57" w:rsidP="005C3D57">
      <w:pPr>
        <w:numPr>
          <w:ilvl w:val="0"/>
          <w:numId w:val="27"/>
        </w:numPr>
        <w:tabs>
          <w:tab w:val="clear" w:pos="1069"/>
          <w:tab w:val="left" w:pos="567"/>
          <w:tab w:val="left" w:pos="1080"/>
          <w:tab w:val="left" w:pos="1134"/>
        </w:tabs>
        <w:ind w:left="0" w:firstLine="0"/>
        <w:contextualSpacing/>
        <w:jc w:val="both"/>
        <w:rPr>
          <w:noProof w:val="0"/>
          <w:lang w:val="en-US"/>
        </w:rPr>
      </w:pPr>
      <w:r w:rsidRPr="005C3D57">
        <w:rPr>
          <w:noProof w:val="0"/>
          <w:lang w:val="en-US"/>
        </w:rPr>
        <w:t>________________________________________________________________________</w:t>
      </w:r>
    </w:p>
    <w:p w14:paraId="187515CD" w14:textId="77777777" w:rsidR="005C3D57" w:rsidRPr="005C3D57" w:rsidRDefault="005C3D57" w:rsidP="005C3D57">
      <w:pPr>
        <w:numPr>
          <w:ilvl w:val="0"/>
          <w:numId w:val="27"/>
        </w:numPr>
        <w:tabs>
          <w:tab w:val="clear" w:pos="1069"/>
          <w:tab w:val="left" w:pos="567"/>
          <w:tab w:val="left" w:pos="1080"/>
          <w:tab w:val="left" w:pos="1134"/>
        </w:tabs>
        <w:ind w:left="0" w:firstLine="0"/>
        <w:contextualSpacing/>
        <w:jc w:val="both"/>
        <w:rPr>
          <w:noProof w:val="0"/>
          <w:lang w:val="en-US"/>
        </w:rPr>
      </w:pPr>
      <w:r w:rsidRPr="005C3D57">
        <w:rPr>
          <w:noProof w:val="0"/>
          <w:lang w:val="en-US"/>
        </w:rPr>
        <w:t>________________________________________________________________________</w:t>
      </w:r>
    </w:p>
    <w:p w14:paraId="5ED20B13" w14:textId="77777777" w:rsidR="005C3D57" w:rsidRPr="005C3D57" w:rsidRDefault="005C3D57" w:rsidP="005C3D57">
      <w:pPr>
        <w:numPr>
          <w:ilvl w:val="0"/>
          <w:numId w:val="27"/>
        </w:numPr>
        <w:tabs>
          <w:tab w:val="clear" w:pos="1069"/>
          <w:tab w:val="left" w:pos="567"/>
          <w:tab w:val="left" w:pos="1080"/>
          <w:tab w:val="left" w:pos="1134"/>
        </w:tabs>
        <w:ind w:left="0" w:firstLine="0"/>
        <w:contextualSpacing/>
        <w:jc w:val="both"/>
        <w:rPr>
          <w:noProof w:val="0"/>
          <w:lang w:val="en-US"/>
        </w:rPr>
      </w:pPr>
      <w:r w:rsidRPr="005C3D57">
        <w:rPr>
          <w:noProof w:val="0"/>
          <w:lang w:val="en-US"/>
        </w:rPr>
        <w:t>________________________________________________________________________</w:t>
      </w:r>
    </w:p>
    <w:p w14:paraId="3AFFBB2F" w14:textId="77777777" w:rsidR="005C3D57" w:rsidRPr="005C3D57" w:rsidRDefault="005C3D57" w:rsidP="005C3D57">
      <w:pPr>
        <w:tabs>
          <w:tab w:val="left" w:pos="567"/>
        </w:tabs>
        <w:jc w:val="both"/>
      </w:pPr>
      <w:r w:rsidRPr="005C3D57">
        <w:rPr>
          <w:b/>
        </w:rPr>
        <w:t>3. Informaţii privind modul de asociere:</w:t>
      </w:r>
    </w:p>
    <w:p w14:paraId="7FBCC766" w14:textId="77777777" w:rsidR="005C3D57" w:rsidRPr="005C3D57" w:rsidRDefault="005C3D57" w:rsidP="005C3D57">
      <w:pPr>
        <w:tabs>
          <w:tab w:val="left" w:pos="567"/>
        </w:tabs>
        <w:jc w:val="both"/>
        <w:rPr>
          <w:noProof w:val="0"/>
        </w:rPr>
      </w:pPr>
      <w:r w:rsidRPr="005C3D57">
        <w:rPr>
          <w:noProof w:val="0"/>
        </w:rPr>
        <w:t>a) Data încheierii contractului de asociere __________________________________________</w:t>
      </w:r>
    </w:p>
    <w:p w14:paraId="083A7F48" w14:textId="77777777" w:rsidR="005C3D57" w:rsidRPr="005C3D57" w:rsidRDefault="005C3D57" w:rsidP="005C3D57">
      <w:pPr>
        <w:tabs>
          <w:tab w:val="left" w:pos="567"/>
        </w:tabs>
        <w:jc w:val="both"/>
      </w:pPr>
      <w:r w:rsidRPr="005C3D57">
        <w:t>b) Locul şi data înregistrării asociaţiei______________________________________________</w:t>
      </w:r>
    </w:p>
    <w:p w14:paraId="47319DEF" w14:textId="77777777" w:rsidR="005C3D57" w:rsidRPr="005C3D57" w:rsidRDefault="005C3D57" w:rsidP="005C3D57">
      <w:pPr>
        <w:tabs>
          <w:tab w:val="left" w:pos="567"/>
          <w:tab w:val="center" w:pos="4536"/>
          <w:tab w:val="right" w:pos="9072"/>
        </w:tabs>
        <w:jc w:val="both"/>
      </w:pPr>
      <w:r w:rsidRPr="005C3D57">
        <w:t>c) Activităţi economice ce se vor realiza în comun ____________________________________</w:t>
      </w:r>
    </w:p>
    <w:p w14:paraId="5584BD2E" w14:textId="77777777" w:rsidR="005C3D57" w:rsidRPr="005C3D57" w:rsidRDefault="005C3D57" w:rsidP="005C3D57">
      <w:pPr>
        <w:tabs>
          <w:tab w:val="left" w:pos="567"/>
        </w:tabs>
        <w:jc w:val="both"/>
      </w:pPr>
      <w:r w:rsidRPr="005C3D57">
        <w:t>_____________________________________________________________________________</w:t>
      </w:r>
    </w:p>
    <w:p w14:paraId="605A6201" w14:textId="77777777" w:rsidR="005C3D57" w:rsidRPr="005C3D57" w:rsidRDefault="005C3D57" w:rsidP="005C3D57">
      <w:pPr>
        <w:tabs>
          <w:tab w:val="left" w:pos="284"/>
        </w:tabs>
        <w:jc w:val="both"/>
      </w:pPr>
      <w:r w:rsidRPr="005C3D57">
        <w:t>d) Contribuţia fiecărei părţi la realizarea activităţilor economice comune convenite __________________________________________________________________________________________________________________________________________________________</w:t>
      </w:r>
    </w:p>
    <w:p w14:paraId="066EA778" w14:textId="77777777" w:rsidR="005C3D57" w:rsidRPr="005C3D57" w:rsidRDefault="005C3D57" w:rsidP="005C3D57">
      <w:pPr>
        <w:tabs>
          <w:tab w:val="left" w:pos="567"/>
        </w:tabs>
        <w:jc w:val="both"/>
      </w:pPr>
      <w:r w:rsidRPr="005C3D57">
        <w:t>e) Valoarea  și cota procentuală a lucrărilor executate de fiecare asociat ___________________</w:t>
      </w:r>
    </w:p>
    <w:p w14:paraId="5E1B57AC" w14:textId="77777777" w:rsidR="005C3D57" w:rsidRPr="005C3D57" w:rsidRDefault="005C3D57" w:rsidP="005C3D57">
      <w:pPr>
        <w:tabs>
          <w:tab w:val="left" w:pos="567"/>
        </w:tabs>
        <w:jc w:val="both"/>
      </w:pPr>
      <w:r w:rsidRPr="005C3D57">
        <w:t>_____________________________________________________________________________</w:t>
      </w:r>
    </w:p>
    <w:p w14:paraId="59FF3A59" w14:textId="77777777" w:rsidR="005C3D57" w:rsidRPr="005C3D57" w:rsidRDefault="005C3D57" w:rsidP="005C3D57">
      <w:pPr>
        <w:tabs>
          <w:tab w:val="left" w:pos="567"/>
        </w:tabs>
        <w:jc w:val="both"/>
      </w:pPr>
      <w:r w:rsidRPr="005C3D57">
        <w:t>f) Condiţii de administrare a asociaţiei______________________________________________</w:t>
      </w:r>
    </w:p>
    <w:p w14:paraId="2F6E5282" w14:textId="77777777" w:rsidR="005C3D57" w:rsidRPr="005C3D57" w:rsidRDefault="005C3D57" w:rsidP="005C3D57">
      <w:pPr>
        <w:tabs>
          <w:tab w:val="left" w:pos="567"/>
        </w:tabs>
        <w:jc w:val="both"/>
      </w:pPr>
      <w:r w:rsidRPr="005C3D57">
        <w:t>g) Modalitatea de împărţire a rezultatelor activităţii economice comune desfăşurate ____________________________________________________________________________</w:t>
      </w:r>
    </w:p>
    <w:p w14:paraId="36600777" w14:textId="77777777" w:rsidR="005C3D57" w:rsidRPr="005C3D57" w:rsidRDefault="005C3D57" w:rsidP="005C3D57">
      <w:pPr>
        <w:tabs>
          <w:tab w:val="left" w:pos="567"/>
        </w:tabs>
        <w:jc w:val="both"/>
      </w:pPr>
      <w:r w:rsidRPr="005C3D57">
        <w:t>h) Cauze de încetare a asociaţiei şi modul de împărţire a rezultatelor   lichidării_____________________________________________________________________</w:t>
      </w:r>
    </w:p>
    <w:p w14:paraId="1D0B2996" w14:textId="77777777" w:rsidR="005C3D57" w:rsidRPr="005C3D57" w:rsidRDefault="005C3D57" w:rsidP="005C3D57">
      <w:pPr>
        <w:tabs>
          <w:tab w:val="left" w:pos="567"/>
        </w:tabs>
        <w:jc w:val="both"/>
      </w:pPr>
      <w:r w:rsidRPr="005C3D57">
        <w:t>i) Repartizarea fizică, valorică şi procentuală între fiecare asociat pentru executarea obiectivului supus licitaţiei________________________________________________________________</w:t>
      </w:r>
    </w:p>
    <w:p w14:paraId="504732A9" w14:textId="77777777" w:rsidR="005C3D57" w:rsidRPr="005C3D57" w:rsidRDefault="005C3D57" w:rsidP="005C3D57">
      <w:pPr>
        <w:tabs>
          <w:tab w:val="left" w:pos="567"/>
        </w:tabs>
        <w:jc w:val="both"/>
      </w:pPr>
      <w:r w:rsidRPr="005C3D57">
        <w:t>j) Alte cauze__________________________________________________________________</w:t>
      </w:r>
    </w:p>
    <w:p w14:paraId="566F6F0F" w14:textId="77777777" w:rsidR="005C3D57" w:rsidRPr="005C3D57" w:rsidRDefault="005C3D57" w:rsidP="005C3D57">
      <w:pPr>
        <w:jc w:val="both"/>
        <w:rPr>
          <w:rFonts w:eastAsia="PMingLiU"/>
          <w:lang w:eastAsia="zh-CN"/>
        </w:rPr>
      </w:pPr>
    </w:p>
    <w:p w14:paraId="0C048159" w14:textId="77777777" w:rsidR="005C3D57" w:rsidRPr="005C3D57" w:rsidRDefault="005C3D57" w:rsidP="005C3D57">
      <w:pPr>
        <w:jc w:val="both"/>
        <w:rPr>
          <w:rFonts w:eastAsia="PMingLiU"/>
          <w:lang w:eastAsia="zh-CN"/>
        </w:rPr>
      </w:pPr>
    </w:p>
    <w:p w14:paraId="23E2E037" w14:textId="77777777" w:rsidR="005C3D57" w:rsidRPr="005C3D57" w:rsidRDefault="005C3D57" w:rsidP="005C3D57">
      <w:pPr>
        <w:jc w:val="both"/>
        <w:rPr>
          <w:rFonts w:eastAsia="PMingLiU"/>
          <w:lang w:eastAsia="zh-CN"/>
        </w:rPr>
      </w:pPr>
      <w:r w:rsidRPr="005C3D57">
        <w:rPr>
          <w:rFonts w:eastAsia="PMingLiU"/>
          <w:lang w:eastAsia="zh-CN"/>
        </w:rPr>
        <w:t xml:space="preserve">Data completării __________________________________                           </w:t>
      </w:r>
      <w:r w:rsidRPr="005C3D57">
        <w:rPr>
          <w:rFonts w:eastAsia="PMingLiU"/>
          <w:lang w:eastAsia="zh-CN"/>
        </w:rPr>
        <w:tab/>
      </w:r>
      <w:r w:rsidRPr="005C3D57">
        <w:rPr>
          <w:rFonts w:eastAsia="PMingLiU"/>
          <w:lang w:eastAsia="zh-CN"/>
        </w:rPr>
        <w:tab/>
      </w:r>
    </w:p>
    <w:p w14:paraId="51C07040" w14:textId="77777777" w:rsidR="005C3D57" w:rsidRPr="005C3D57" w:rsidRDefault="005C3D57" w:rsidP="005C3D57">
      <w:pPr>
        <w:jc w:val="both"/>
        <w:rPr>
          <w:rFonts w:eastAsia="PMingLiU"/>
          <w:lang w:eastAsia="zh-CN"/>
        </w:rPr>
      </w:pPr>
      <w:r w:rsidRPr="005C3D57">
        <w:rPr>
          <w:rFonts w:eastAsia="PMingLiU"/>
          <w:lang w:eastAsia="zh-CN"/>
        </w:rPr>
        <w:t>Semnat Liderul Asociației: __________________________</w:t>
      </w:r>
    </w:p>
    <w:p w14:paraId="5E9F3205" w14:textId="77777777" w:rsidR="005C3D57" w:rsidRPr="005C3D57" w:rsidRDefault="005C3D57" w:rsidP="005C3D57">
      <w:pPr>
        <w:jc w:val="both"/>
        <w:rPr>
          <w:rFonts w:eastAsia="PMingLiU"/>
          <w:lang w:eastAsia="zh-CN"/>
        </w:rPr>
      </w:pPr>
      <w:r w:rsidRPr="005C3D57">
        <w:rPr>
          <w:rFonts w:eastAsia="PMingLiU"/>
          <w:lang w:eastAsia="zh-CN"/>
        </w:rPr>
        <w:t>Nume: __________________________________________</w:t>
      </w:r>
    </w:p>
    <w:p w14:paraId="1C4EE3CD" w14:textId="77777777" w:rsidR="005C3D57" w:rsidRPr="005C3D57" w:rsidRDefault="005C3D57" w:rsidP="005C3D57">
      <w:pPr>
        <w:jc w:val="both"/>
        <w:rPr>
          <w:rFonts w:eastAsia="PMingLiU"/>
          <w:lang w:eastAsia="zh-CN"/>
        </w:rPr>
      </w:pPr>
      <w:r w:rsidRPr="005C3D57">
        <w:rPr>
          <w:rFonts w:eastAsia="PMingLiU"/>
          <w:lang w:eastAsia="zh-CN"/>
        </w:rPr>
        <w:t>Funcţia în cadrul întreprinderii: ____________________________</w:t>
      </w:r>
    </w:p>
    <w:p w14:paraId="1985FE3A" w14:textId="77777777" w:rsidR="005C3D57" w:rsidRPr="005C3D57" w:rsidRDefault="005C3D57" w:rsidP="005C3D57">
      <w:pPr>
        <w:jc w:val="both"/>
        <w:rPr>
          <w:rFonts w:eastAsia="PMingLiU"/>
          <w:lang w:eastAsia="zh-CN"/>
        </w:rPr>
      </w:pPr>
      <w:r w:rsidRPr="005C3D57">
        <w:rPr>
          <w:rFonts w:eastAsia="PMingLiU"/>
          <w:lang w:eastAsia="zh-CN"/>
        </w:rPr>
        <w:t>Denumirea întreprinderii: _________________________________</w:t>
      </w:r>
    </w:p>
    <w:p w14:paraId="4476A6E0" w14:textId="77777777" w:rsidR="005C3D57" w:rsidRPr="005C3D57" w:rsidRDefault="005C3D57" w:rsidP="005C3D57">
      <w:pPr>
        <w:jc w:val="both"/>
        <w:rPr>
          <w:rFonts w:eastAsia="PMingLiU"/>
          <w:lang w:eastAsia="zh-CN"/>
        </w:rPr>
      </w:pPr>
    </w:p>
    <w:p w14:paraId="16ECB4DF" w14:textId="77777777" w:rsidR="005C3D57" w:rsidRPr="005C3D57" w:rsidRDefault="005C3D57" w:rsidP="005C3D57">
      <w:pPr>
        <w:jc w:val="both"/>
        <w:rPr>
          <w:rFonts w:eastAsia="PMingLiU"/>
          <w:lang w:eastAsia="zh-CN"/>
        </w:rPr>
      </w:pPr>
      <w:r w:rsidRPr="005C3D57">
        <w:rPr>
          <w:rFonts w:eastAsia="PMingLiU"/>
          <w:lang w:eastAsia="zh-CN"/>
        </w:rPr>
        <w:t>Semnat Asociatul secund: __________________________</w:t>
      </w:r>
    </w:p>
    <w:p w14:paraId="11E38C28" w14:textId="77777777" w:rsidR="005C3D57" w:rsidRPr="005C3D57" w:rsidRDefault="005C3D57" w:rsidP="005C3D57">
      <w:pPr>
        <w:jc w:val="both"/>
        <w:rPr>
          <w:rFonts w:eastAsia="PMingLiU"/>
          <w:lang w:eastAsia="zh-CN"/>
        </w:rPr>
      </w:pPr>
      <w:r w:rsidRPr="005C3D57">
        <w:rPr>
          <w:rFonts w:eastAsia="PMingLiU"/>
          <w:lang w:eastAsia="zh-CN"/>
        </w:rPr>
        <w:t>Nume: __________________________________________</w:t>
      </w:r>
    </w:p>
    <w:p w14:paraId="61849666" w14:textId="77777777" w:rsidR="005C3D57" w:rsidRPr="005C3D57" w:rsidRDefault="005C3D57" w:rsidP="005C3D57">
      <w:pPr>
        <w:jc w:val="both"/>
        <w:rPr>
          <w:rFonts w:eastAsia="PMingLiU"/>
          <w:lang w:eastAsia="zh-CN"/>
        </w:rPr>
      </w:pPr>
      <w:r w:rsidRPr="005C3D57">
        <w:rPr>
          <w:rFonts w:eastAsia="PMingLiU"/>
          <w:lang w:eastAsia="zh-CN"/>
        </w:rPr>
        <w:t>Funcţia în cadrul întreprinderii: ____________________________</w:t>
      </w:r>
    </w:p>
    <w:p w14:paraId="368AA5EA" w14:textId="77777777" w:rsidR="005C3D57" w:rsidRPr="005C3D57" w:rsidRDefault="005C3D57" w:rsidP="005C3D57">
      <w:pPr>
        <w:tabs>
          <w:tab w:val="left" w:pos="567"/>
        </w:tabs>
        <w:jc w:val="both"/>
        <w:rPr>
          <w:rFonts w:eastAsia="PMingLiU"/>
          <w:lang w:eastAsia="zh-CN"/>
        </w:rPr>
      </w:pPr>
      <w:r w:rsidRPr="005C3D57">
        <w:rPr>
          <w:rFonts w:eastAsia="PMingLiU"/>
          <w:lang w:eastAsia="zh-CN"/>
        </w:rPr>
        <w:t xml:space="preserve">Denumirea întreprinderii: _________________________________  </w:t>
      </w:r>
    </w:p>
    <w:p w14:paraId="000BDA34" w14:textId="77777777" w:rsidR="005C3D57" w:rsidRPr="005C3D57" w:rsidRDefault="005C3D57" w:rsidP="005C3D57">
      <w:pPr>
        <w:tabs>
          <w:tab w:val="left" w:pos="567"/>
        </w:tabs>
        <w:jc w:val="both"/>
        <w:rPr>
          <w:rFonts w:eastAsia="PMingLiU"/>
          <w:lang w:eastAsia="zh-CN"/>
        </w:rPr>
      </w:pPr>
    </w:p>
    <w:p w14:paraId="61BEA859" w14:textId="77777777" w:rsidR="005C3D57" w:rsidRPr="005C3D57" w:rsidRDefault="005C3D57" w:rsidP="005C3D57">
      <w:pPr>
        <w:tabs>
          <w:tab w:val="left" w:pos="567"/>
        </w:tabs>
        <w:jc w:val="center"/>
        <w:rPr>
          <w:b/>
          <w:color w:val="000000"/>
          <w:w w:val="90"/>
          <w:sz w:val="28"/>
          <w:szCs w:val="28"/>
        </w:rPr>
      </w:pPr>
    </w:p>
    <w:p w14:paraId="1F4FC035" w14:textId="77777777" w:rsidR="005C3D57" w:rsidRPr="005C3D57" w:rsidRDefault="005C3D57" w:rsidP="005C3D57">
      <w:pPr>
        <w:rPr>
          <w:i/>
          <w:noProof w:val="0"/>
        </w:rPr>
        <w:sectPr w:rsidR="005C3D57" w:rsidRPr="005C3D57" w:rsidSect="00406A72">
          <w:pgSz w:w="11906" w:h="16838"/>
          <w:pgMar w:top="851" w:right="851" w:bottom="851" w:left="1701" w:header="720" w:footer="510" w:gutter="0"/>
          <w:cols w:space="720"/>
        </w:sectPr>
      </w:pPr>
    </w:p>
    <w:p w14:paraId="74AE0F9D" w14:textId="757D5F3C" w:rsidR="00BA7FF4" w:rsidRPr="001B44CC" w:rsidRDefault="00BA7FF4" w:rsidP="005C3D57">
      <w:pPr>
        <w:jc w:val="right"/>
        <w:rPr>
          <w:b/>
          <w:bCs/>
          <w:i/>
          <w:iCs/>
          <w:noProof w:val="0"/>
          <w:sz w:val="22"/>
          <w:szCs w:val="22"/>
        </w:rPr>
      </w:pPr>
      <w:r w:rsidRPr="001B44CC">
        <w:rPr>
          <w:b/>
          <w:bCs/>
          <w:i/>
          <w:iCs/>
          <w:noProof w:val="0"/>
        </w:rPr>
        <w:t>Anexa nr.</w:t>
      </w:r>
      <w:r w:rsidR="00FF5CB2" w:rsidRPr="001B44CC">
        <w:rPr>
          <w:b/>
          <w:bCs/>
          <w:i/>
          <w:iCs/>
          <w:noProof w:val="0"/>
        </w:rPr>
        <w:t xml:space="preserve"> </w:t>
      </w:r>
      <w:r w:rsidRPr="001B44CC">
        <w:rPr>
          <w:b/>
          <w:bCs/>
          <w:i/>
          <w:iCs/>
          <w:noProof w:val="0"/>
        </w:rPr>
        <w:t>2</w:t>
      </w:r>
      <w:r w:rsidR="00EF4276" w:rsidRPr="001B44CC">
        <w:rPr>
          <w:b/>
          <w:bCs/>
          <w:i/>
          <w:iCs/>
          <w:noProof w:val="0"/>
        </w:rPr>
        <w:t>2</w:t>
      </w:r>
    </w:p>
    <w:p w14:paraId="57304391" w14:textId="77777777" w:rsidR="001C4B7C" w:rsidRPr="001B44CC" w:rsidRDefault="001C4B7C" w:rsidP="001C4B7C">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719CE511" w14:textId="6D6EC2FC" w:rsidR="001C4B7C" w:rsidRPr="001B44CC" w:rsidRDefault="001C4B7C" w:rsidP="001C4B7C">
      <w:pPr>
        <w:tabs>
          <w:tab w:val="left" w:pos="5103"/>
          <w:tab w:val="left" w:pos="10348"/>
        </w:tabs>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14:paraId="4D3B1D61" w14:textId="77777777" w:rsidR="00387620" w:rsidRPr="001B44CC" w:rsidRDefault="00387620" w:rsidP="001C4B7C">
      <w:pPr>
        <w:tabs>
          <w:tab w:val="left" w:pos="5103"/>
          <w:tab w:val="left" w:pos="10348"/>
        </w:tabs>
        <w:jc w:val="right"/>
        <w:rPr>
          <w:b/>
          <w:bCs/>
          <w:i/>
          <w:iCs/>
          <w:noProof w:val="0"/>
          <w:lang w:eastAsia="ru-RU"/>
        </w:rPr>
      </w:pPr>
    </w:p>
    <w:p w14:paraId="1E26A398" w14:textId="77777777" w:rsidR="00B27D8B" w:rsidRPr="001B44CC" w:rsidRDefault="00B27D8B" w:rsidP="00A1178E">
      <w:pPr>
        <w:tabs>
          <w:tab w:val="left" w:pos="567"/>
        </w:tabs>
        <w:jc w:val="center"/>
        <w:rPr>
          <w:b/>
          <w:color w:val="000000"/>
          <w:w w:val="90"/>
        </w:rPr>
      </w:pPr>
    </w:p>
    <w:p w14:paraId="4B5EB5BE" w14:textId="77777777" w:rsidR="00BE1CB3" w:rsidRPr="001B44CC" w:rsidRDefault="00BE1CB3" w:rsidP="00387620">
      <w:pPr>
        <w:spacing w:line="293" w:lineRule="auto"/>
        <w:jc w:val="center"/>
        <w:rPr>
          <w:b/>
          <w:color w:val="000000"/>
          <w:w w:val="90"/>
          <w:sz w:val="20"/>
          <w:szCs w:val="20"/>
        </w:rPr>
      </w:pPr>
      <w:r w:rsidRPr="001B44CC">
        <w:rPr>
          <w:b/>
          <w:color w:val="000000"/>
          <w:w w:val="90"/>
          <w:sz w:val="20"/>
          <w:szCs w:val="20"/>
        </w:rPr>
        <w:t>(Antetul instituției)</w:t>
      </w:r>
    </w:p>
    <w:p w14:paraId="0B6F045B" w14:textId="77777777" w:rsidR="00E93A68" w:rsidRPr="001B44CC" w:rsidRDefault="00BE1CB3" w:rsidP="00387620">
      <w:pPr>
        <w:spacing w:line="293" w:lineRule="auto"/>
        <w:jc w:val="center"/>
        <w:rPr>
          <w:b/>
          <w:color w:val="000000"/>
          <w:w w:val="90"/>
          <w:sz w:val="28"/>
          <w:szCs w:val="28"/>
        </w:rPr>
      </w:pPr>
      <w:r w:rsidRPr="001B44CC">
        <w:rPr>
          <w:b/>
          <w:color w:val="000000"/>
          <w:w w:val="90"/>
        </w:rPr>
        <w:t>~~~~~~~~~~~~~~~~~~~~~~~~~~~~~~~~~~~~~~~~~~~~~~~~~~~~~~~~~~~~~~~~~~~~~~~</w:t>
      </w:r>
    </w:p>
    <w:p w14:paraId="3D06D1BA" w14:textId="77777777" w:rsidR="0093664D" w:rsidRPr="001B44CC" w:rsidRDefault="00A227F2" w:rsidP="00196AB4">
      <w:pPr>
        <w:spacing w:before="72" w:line="292" w:lineRule="auto"/>
        <w:rPr>
          <w:b/>
          <w:color w:val="000000"/>
          <w:w w:val="90"/>
          <w:sz w:val="28"/>
          <w:szCs w:val="28"/>
        </w:rPr>
      </w:pPr>
      <w:r w:rsidRPr="001B44CC">
        <w:rPr>
          <w:b/>
          <w:color w:val="000000"/>
          <w:w w:val="90"/>
          <w:sz w:val="28"/>
          <w:szCs w:val="28"/>
        </w:rPr>
        <w:t>„__” ________ _____</w:t>
      </w:r>
      <w:r w:rsidR="00BE1CB3" w:rsidRPr="001B44CC">
        <w:t>nr. __________</w:t>
      </w:r>
    </w:p>
    <w:p w14:paraId="49A8AF07" w14:textId="77777777" w:rsidR="00A1178E" w:rsidRPr="001B44CC" w:rsidRDefault="00A227F2" w:rsidP="00196AB4">
      <w:pPr>
        <w:spacing w:before="72" w:line="292" w:lineRule="auto"/>
        <w:jc w:val="center"/>
        <w:rPr>
          <w:b/>
          <w:color w:val="000000"/>
          <w:w w:val="90"/>
          <w:sz w:val="25"/>
        </w:rPr>
      </w:pPr>
      <w:r w:rsidRPr="001B44CC">
        <w:rPr>
          <w:b/>
          <w:color w:val="000000"/>
          <w:w w:val="90"/>
          <w:sz w:val="28"/>
          <w:szCs w:val="28"/>
        </w:rPr>
        <w:t xml:space="preserve">AVIZ </w:t>
      </w:r>
    </w:p>
    <w:p w14:paraId="674F6CF1" w14:textId="77777777" w:rsidR="006620F8" w:rsidRPr="001B44CC" w:rsidRDefault="00A227F2" w:rsidP="00013E47">
      <w:pPr>
        <w:tabs>
          <w:tab w:val="left" w:pos="0"/>
          <w:tab w:val="left" w:pos="567"/>
        </w:tabs>
        <w:spacing w:before="72" w:line="292" w:lineRule="auto"/>
        <w:rPr>
          <w:rFonts w:eastAsia="PMingLiU"/>
          <w:lang w:eastAsia="zh-CN"/>
        </w:rPr>
      </w:pPr>
      <w:r w:rsidRPr="001B44CC">
        <w:rPr>
          <w:rFonts w:eastAsia="PMingLiU"/>
          <w:lang w:eastAsia="zh-CN"/>
        </w:rPr>
        <w:t>pentru participare la licitațiile publice de lucrări din domeniul construcțiilor și instalațiilor</w:t>
      </w:r>
    </w:p>
    <w:p w14:paraId="6D134BBD" w14:textId="77777777" w:rsidR="006620F8" w:rsidRPr="001B44CC" w:rsidRDefault="00A227F2" w:rsidP="00013E47">
      <w:pPr>
        <w:tabs>
          <w:tab w:val="left" w:leader="underscore" w:pos="5447"/>
          <w:tab w:val="right" w:leader="underscore" w:pos="9777"/>
        </w:tabs>
        <w:spacing w:before="252" w:line="268" w:lineRule="auto"/>
        <w:rPr>
          <w:rFonts w:eastAsia="PMingLiU"/>
          <w:lang w:eastAsia="zh-CN"/>
        </w:rPr>
      </w:pPr>
      <w:r w:rsidRPr="001B44CC">
        <w:rPr>
          <w:rFonts w:eastAsia="PMingLiU"/>
          <w:lang w:eastAsia="zh-CN"/>
        </w:rPr>
        <w:t xml:space="preserve">Eliberat întreprinderii </w:t>
      </w:r>
      <w:r w:rsidRPr="001B44CC">
        <w:rPr>
          <w:rFonts w:eastAsia="PMingLiU"/>
          <w:lang w:eastAsia="zh-CN"/>
        </w:rPr>
        <w:tab/>
        <w:t xml:space="preserve"> IDNO </w:t>
      </w:r>
      <w:r w:rsidRPr="001B44CC">
        <w:rPr>
          <w:rFonts w:eastAsia="PMingLiU"/>
          <w:lang w:eastAsia="zh-CN"/>
        </w:rPr>
        <w:tab/>
        <w:t xml:space="preserve"> conform</w:t>
      </w:r>
    </w:p>
    <w:p w14:paraId="184D8AF9" w14:textId="77777777" w:rsidR="006620F8" w:rsidRPr="001B44CC" w:rsidRDefault="00A227F2" w:rsidP="00013E47">
      <w:pPr>
        <w:tabs>
          <w:tab w:val="left" w:leader="underscore" w:pos="1656"/>
          <w:tab w:val="right" w:leader="underscore" w:pos="9777"/>
        </w:tabs>
        <w:spacing w:line="285" w:lineRule="auto"/>
        <w:rPr>
          <w:rFonts w:eastAsia="PMingLiU"/>
          <w:lang w:eastAsia="zh-CN"/>
        </w:rPr>
      </w:pPr>
      <w:r w:rsidRPr="001B44CC">
        <w:rPr>
          <w:rFonts w:eastAsia="PMingLiU"/>
          <w:lang w:eastAsia="zh-CN"/>
        </w:rPr>
        <w:t xml:space="preserve">cererii nr. </w:t>
      </w:r>
      <w:r w:rsidRPr="001B44CC">
        <w:rPr>
          <w:rFonts w:eastAsia="PMingLiU"/>
          <w:lang w:eastAsia="zh-CN"/>
        </w:rPr>
        <w:tab/>
        <w:t xml:space="preserve"> din </w:t>
      </w:r>
      <w:r w:rsidRPr="001B44CC">
        <w:rPr>
          <w:rFonts w:eastAsia="PMingLiU"/>
          <w:lang w:eastAsia="zh-CN"/>
        </w:rPr>
        <w:tab/>
        <w:t>. În urma verificării actelor prezentate și informației rezultate din</w:t>
      </w:r>
    </w:p>
    <w:p w14:paraId="38755915" w14:textId="77777777" w:rsidR="00013E47" w:rsidRDefault="0003591A" w:rsidP="00013E47">
      <w:pPr>
        <w:tabs>
          <w:tab w:val="left" w:leader="underscore" w:pos="6465"/>
          <w:tab w:val="right" w:leader="underscore" w:pos="9777"/>
        </w:tabs>
        <w:spacing w:line="302" w:lineRule="auto"/>
        <w:rPr>
          <w:rFonts w:eastAsia="PMingLiU"/>
          <w:b/>
          <w:bCs/>
          <w:lang w:eastAsia="zh-CN"/>
        </w:rPr>
      </w:pPr>
      <w:r w:rsidRPr="001B44CC">
        <w:rPr>
          <w:rFonts w:eastAsia="PMingLiU"/>
          <w:lang w:eastAsia="zh-CN"/>
        </w:rPr>
        <w:t xml:space="preserve">actele de control în ultimii 3 (trei) ani, potrivit Ordinului nr. </w:t>
      </w:r>
      <w:r w:rsidRPr="001B44CC">
        <w:rPr>
          <w:rFonts w:eastAsia="PMingLiU"/>
          <w:lang w:eastAsia="zh-CN"/>
        </w:rPr>
        <w:tab/>
        <w:t xml:space="preserve"> din</w:t>
      </w:r>
      <w:r w:rsidRPr="001B44CC">
        <w:rPr>
          <w:rFonts w:eastAsia="PMingLiU"/>
          <w:lang w:eastAsia="zh-CN"/>
        </w:rPr>
        <w:tab/>
        <w:t xml:space="preserve">, </w:t>
      </w:r>
      <w:r w:rsidR="00013E47">
        <w:rPr>
          <w:rFonts w:eastAsia="PMingLiU"/>
          <w:b/>
          <w:bCs/>
          <w:lang w:eastAsia="zh-CN"/>
        </w:rPr>
        <w:t>Inspectoratul național</w:t>
      </w:r>
      <w:r w:rsidRPr="001B44CC">
        <w:rPr>
          <w:rFonts w:eastAsia="PMingLiU"/>
          <w:b/>
          <w:bCs/>
          <w:lang w:eastAsia="zh-CN"/>
        </w:rPr>
        <w:t xml:space="preserve"> </w:t>
      </w:r>
    </w:p>
    <w:p w14:paraId="71D928ED" w14:textId="2B8C8931" w:rsidR="006620F8" w:rsidRPr="001B44CC" w:rsidRDefault="0003591A" w:rsidP="00013E47">
      <w:pPr>
        <w:tabs>
          <w:tab w:val="left" w:leader="underscore" w:pos="6465"/>
          <w:tab w:val="right" w:leader="underscore" w:pos="9777"/>
        </w:tabs>
        <w:spacing w:line="302" w:lineRule="auto"/>
        <w:rPr>
          <w:rFonts w:eastAsia="PMingLiU"/>
          <w:lang w:eastAsia="zh-CN"/>
        </w:rPr>
      </w:pPr>
      <w:r w:rsidRPr="001B44CC">
        <w:rPr>
          <w:rFonts w:eastAsia="PMingLiU"/>
          <w:b/>
          <w:bCs/>
          <w:lang w:eastAsia="zh-CN"/>
        </w:rPr>
        <w:t xml:space="preserve">pentru Supraveghere Tehnică </w:t>
      </w:r>
      <w:r w:rsidRPr="001B44CC">
        <w:rPr>
          <w:rFonts w:eastAsia="PMingLiU"/>
          <w:lang w:eastAsia="zh-CN"/>
        </w:rPr>
        <w:t>constată următoarele:</w:t>
      </w:r>
    </w:p>
    <w:p w14:paraId="30FCF91F" w14:textId="77777777" w:rsidR="006C4C0E" w:rsidRPr="001B44CC" w:rsidRDefault="006C4C0E" w:rsidP="00196AB4">
      <w:pPr>
        <w:tabs>
          <w:tab w:val="left" w:leader="underscore" w:pos="6465"/>
          <w:tab w:val="right" w:leader="underscore" w:pos="9777"/>
        </w:tabs>
        <w:spacing w:line="302" w:lineRule="auto"/>
        <w:rPr>
          <w:rFonts w:eastAsia="PMingLiU"/>
          <w:sz w:val="12"/>
          <w:szCs w:val="12"/>
          <w:lang w:eastAsia="zh-CN"/>
        </w:rPr>
      </w:pPr>
    </w:p>
    <w:tbl>
      <w:tblPr>
        <w:tblStyle w:val="af2"/>
        <w:tblW w:w="9781" w:type="dxa"/>
        <w:tblInd w:w="108" w:type="dxa"/>
        <w:tblLook w:val="04A0" w:firstRow="1" w:lastRow="0" w:firstColumn="1" w:lastColumn="0" w:noHBand="0" w:noVBand="1"/>
      </w:tblPr>
      <w:tblGrid>
        <w:gridCol w:w="567"/>
        <w:gridCol w:w="2410"/>
        <w:gridCol w:w="4814"/>
        <w:gridCol w:w="563"/>
        <w:gridCol w:w="577"/>
        <w:gridCol w:w="850"/>
      </w:tblGrid>
      <w:tr w:rsidR="00413218" w:rsidRPr="001B44CC" w14:paraId="5D5D6AB4" w14:textId="77777777" w:rsidTr="008B4AA9">
        <w:tc>
          <w:tcPr>
            <w:tcW w:w="567" w:type="dxa"/>
            <w:shd w:val="clear" w:color="auto" w:fill="D9D9D9" w:themeFill="background1" w:themeFillShade="D9"/>
          </w:tcPr>
          <w:p w14:paraId="73EDEA5B" w14:textId="77777777" w:rsidR="00413218" w:rsidRPr="001B44CC" w:rsidRDefault="0003591A" w:rsidP="00387620">
            <w:pPr>
              <w:tabs>
                <w:tab w:val="left" w:leader="underscore" w:pos="6465"/>
                <w:tab w:val="right" w:leader="underscore" w:pos="9777"/>
              </w:tabs>
              <w:rPr>
                <w:rFonts w:eastAsia="PMingLiU"/>
                <w:b/>
                <w:bCs/>
                <w:lang w:eastAsia="zh-CN"/>
              </w:rPr>
            </w:pPr>
            <w:r w:rsidRPr="001B44CC">
              <w:rPr>
                <w:rFonts w:eastAsia="PMingLiU"/>
                <w:b/>
                <w:bCs/>
                <w:lang w:eastAsia="zh-CN"/>
              </w:rPr>
              <w:t>Nr</w:t>
            </w:r>
          </w:p>
        </w:tc>
        <w:tc>
          <w:tcPr>
            <w:tcW w:w="2410" w:type="dxa"/>
            <w:shd w:val="clear" w:color="auto" w:fill="D9D9D9" w:themeFill="background1" w:themeFillShade="D9"/>
          </w:tcPr>
          <w:p w14:paraId="0944ABEF"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Informații</w:t>
            </w:r>
          </w:p>
        </w:tc>
        <w:tc>
          <w:tcPr>
            <w:tcW w:w="4814" w:type="dxa"/>
            <w:shd w:val="clear" w:color="auto" w:fill="D9D9D9" w:themeFill="background1" w:themeFillShade="D9"/>
          </w:tcPr>
          <w:p w14:paraId="2A84A181"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Noțiuni</w:t>
            </w:r>
          </w:p>
        </w:tc>
        <w:tc>
          <w:tcPr>
            <w:tcW w:w="563" w:type="dxa"/>
            <w:shd w:val="clear" w:color="auto" w:fill="D9D9D9" w:themeFill="background1" w:themeFillShade="D9"/>
          </w:tcPr>
          <w:p w14:paraId="3D3495C0"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DA</w:t>
            </w:r>
          </w:p>
        </w:tc>
        <w:tc>
          <w:tcPr>
            <w:tcW w:w="577" w:type="dxa"/>
            <w:shd w:val="clear" w:color="auto" w:fill="D9D9D9" w:themeFill="background1" w:themeFillShade="D9"/>
          </w:tcPr>
          <w:p w14:paraId="2561AFF5"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NU</w:t>
            </w:r>
          </w:p>
        </w:tc>
        <w:tc>
          <w:tcPr>
            <w:tcW w:w="850" w:type="dxa"/>
            <w:shd w:val="clear" w:color="auto" w:fill="D9D9D9" w:themeFill="background1" w:themeFillShade="D9"/>
          </w:tcPr>
          <w:p w14:paraId="2FA80F3D"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Nota</w:t>
            </w:r>
          </w:p>
        </w:tc>
      </w:tr>
      <w:tr w:rsidR="00413218" w:rsidRPr="001B44CC" w14:paraId="47AE4E47" w14:textId="77777777" w:rsidTr="008B4AA9">
        <w:trPr>
          <w:trHeight w:val="540"/>
        </w:trPr>
        <w:tc>
          <w:tcPr>
            <w:tcW w:w="567" w:type="dxa"/>
            <w:vMerge w:val="restart"/>
          </w:tcPr>
          <w:p w14:paraId="63D36989" w14:textId="77777777" w:rsidR="00413218" w:rsidRPr="001B44CC" w:rsidRDefault="0003591A" w:rsidP="00387620">
            <w:pPr>
              <w:tabs>
                <w:tab w:val="left" w:leader="underscore" w:pos="6465"/>
                <w:tab w:val="right" w:leader="underscore" w:pos="9777"/>
              </w:tabs>
              <w:rPr>
                <w:rFonts w:eastAsia="PMingLiU"/>
                <w:lang w:eastAsia="zh-CN"/>
              </w:rPr>
            </w:pPr>
            <w:r w:rsidRPr="001B44CC">
              <w:rPr>
                <w:rFonts w:eastAsia="PMingLiU"/>
                <w:lang w:eastAsia="zh-CN"/>
              </w:rPr>
              <w:t>I</w:t>
            </w:r>
          </w:p>
        </w:tc>
        <w:tc>
          <w:tcPr>
            <w:tcW w:w="2410" w:type="dxa"/>
            <w:vMerge w:val="restart"/>
          </w:tcPr>
          <w:p w14:paraId="4084870F"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Încălcări constatate prin procese - verbale de control, emise în temeiul Legii nr.131/2012</w:t>
            </w:r>
            <w:r w:rsidR="005B24DA" w:rsidRPr="001B44CC">
              <w:rPr>
                <w:rFonts w:eastAsia="PMingLiU"/>
                <w:lang w:eastAsia="zh-CN"/>
              </w:rPr>
              <w:t xml:space="preserve"> privind controlul de stat asupra activității de întreprinzător</w:t>
            </w:r>
            <w:r w:rsidR="00A30B00" w:rsidRPr="001B44CC">
              <w:t>)</w:t>
            </w:r>
            <w:r w:rsidR="0079357E" w:rsidRPr="001B44CC">
              <w:rPr>
                <w:rFonts w:eastAsia="PMingLiU"/>
                <w:lang w:eastAsia="zh-CN"/>
              </w:rPr>
              <w:t>ș</w:t>
            </w:r>
            <w:r w:rsidRPr="001B44CC">
              <w:rPr>
                <w:rFonts w:eastAsia="PMingLiU"/>
                <w:lang w:eastAsia="zh-CN"/>
              </w:rPr>
              <w:t>i/sau H</w:t>
            </w:r>
            <w:r w:rsidR="005B24DA" w:rsidRPr="001B44CC">
              <w:rPr>
                <w:rFonts w:eastAsia="PMingLiU"/>
                <w:lang w:eastAsia="zh-CN"/>
              </w:rPr>
              <w:t>otărârii</w:t>
            </w:r>
            <w:r w:rsidRPr="001B44CC">
              <w:rPr>
                <w:rFonts w:eastAsia="PMingLiU"/>
                <w:lang w:eastAsia="zh-CN"/>
              </w:rPr>
              <w:t>G</w:t>
            </w:r>
            <w:r w:rsidR="005B24DA" w:rsidRPr="001B44CC">
              <w:rPr>
                <w:rFonts w:eastAsia="PMingLiU"/>
                <w:lang w:eastAsia="zh-CN"/>
              </w:rPr>
              <w:t>uvernului</w:t>
            </w:r>
            <w:r w:rsidRPr="001B44CC">
              <w:rPr>
                <w:rFonts w:eastAsia="PMingLiU"/>
                <w:lang w:eastAsia="zh-CN"/>
              </w:rPr>
              <w:t xml:space="preserve"> nr. 360/1996</w:t>
            </w:r>
            <w:r w:rsidR="005B24DA" w:rsidRPr="001B44CC">
              <w:rPr>
                <w:rFonts w:eastAsia="PMingLiU"/>
                <w:lang w:eastAsia="zh-CN"/>
              </w:rPr>
              <w:t xml:space="preserve"> cu privire la controlul de stat al calității în construcții</w:t>
            </w:r>
            <w:r w:rsidRPr="001B44CC">
              <w:rPr>
                <w:rFonts w:eastAsia="PMingLiU"/>
                <w:lang w:eastAsia="zh-CN"/>
              </w:rPr>
              <w:t>, intrate în vigoare, necontestate sau contestate dar confirmate prin hotărâri judecătorești executorii definitive:</w:t>
            </w:r>
          </w:p>
        </w:tc>
        <w:tc>
          <w:tcPr>
            <w:tcW w:w="4814" w:type="dxa"/>
          </w:tcPr>
          <w:p w14:paraId="373E1F92" w14:textId="77777777" w:rsidR="00413218" w:rsidRPr="001B44CC" w:rsidRDefault="0003591A" w:rsidP="00387620">
            <w:pPr>
              <w:tabs>
                <w:tab w:val="left" w:leader="underscore" w:pos="6465"/>
                <w:tab w:val="right" w:leader="underscore" w:pos="9777"/>
              </w:tabs>
              <w:rPr>
                <w:rFonts w:eastAsia="PMingLiU"/>
                <w:lang w:eastAsia="zh-CN"/>
              </w:rPr>
            </w:pPr>
            <w:r w:rsidRPr="001B44CC">
              <w:rPr>
                <w:rFonts w:eastAsia="PMingLiU"/>
                <w:lang w:eastAsia="zh-CN"/>
              </w:rPr>
              <w:t>încalcări foarte grave</w:t>
            </w:r>
          </w:p>
          <w:p w14:paraId="654DE4B3" w14:textId="77777777" w:rsidR="00964783" w:rsidRPr="001B44CC" w:rsidRDefault="00A30B00" w:rsidP="00387620">
            <w:pPr>
              <w:tabs>
                <w:tab w:val="left" w:leader="underscore" w:pos="6465"/>
                <w:tab w:val="right" w:leader="underscore" w:pos="9777"/>
              </w:tabs>
              <w:jc w:val="both"/>
              <w:rPr>
                <w:rFonts w:eastAsia="PMingLiU"/>
                <w:lang w:eastAsia="zh-CN"/>
              </w:rPr>
            </w:pPr>
            <w:r w:rsidRPr="001B44CC">
              <w:t>(art. 5</w:t>
            </w:r>
            <w:r w:rsidRPr="001B44CC">
              <w:rPr>
                <w:vertAlign w:val="superscript"/>
              </w:rPr>
              <w:t>1</w:t>
            </w:r>
            <w:r w:rsidRPr="001B44CC">
              <w:t xml:space="preserve"> Legea nr.131/2012</w:t>
            </w:r>
            <w:r w:rsidR="005B24DA" w:rsidRPr="001B44CC">
              <w:t>privi</w:t>
            </w:r>
            <w:bookmarkStart w:id="13" w:name="_GoBack"/>
            <w:bookmarkEnd w:id="13"/>
            <w:r w:rsidR="005B24DA" w:rsidRPr="001B44CC">
              <w:t>nd controlul de stat asupra activității de întreprinzător</w:t>
            </w:r>
            <w:r w:rsidRPr="001B44CC">
              <w:t>)</w:t>
            </w:r>
          </w:p>
        </w:tc>
        <w:tc>
          <w:tcPr>
            <w:tcW w:w="563" w:type="dxa"/>
          </w:tcPr>
          <w:p w14:paraId="784B9DDC" w14:textId="77777777" w:rsidR="00413218" w:rsidRPr="001B44CC" w:rsidRDefault="00413218" w:rsidP="00387620">
            <w:pPr>
              <w:tabs>
                <w:tab w:val="left" w:leader="underscore" w:pos="6465"/>
                <w:tab w:val="right" w:leader="underscore" w:pos="9777"/>
              </w:tabs>
              <w:rPr>
                <w:rFonts w:eastAsia="PMingLiU"/>
                <w:lang w:eastAsia="zh-CN"/>
              </w:rPr>
            </w:pPr>
          </w:p>
        </w:tc>
        <w:tc>
          <w:tcPr>
            <w:tcW w:w="577" w:type="dxa"/>
          </w:tcPr>
          <w:p w14:paraId="07F40446" w14:textId="77777777" w:rsidR="00413218" w:rsidRPr="001B44CC" w:rsidRDefault="00413218" w:rsidP="00387620">
            <w:pPr>
              <w:tabs>
                <w:tab w:val="left" w:leader="underscore" w:pos="6465"/>
                <w:tab w:val="right" w:leader="underscore" w:pos="9777"/>
              </w:tabs>
              <w:rPr>
                <w:rFonts w:eastAsia="PMingLiU"/>
                <w:lang w:eastAsia="zh-CN"/>
              </w:rPr>
            </w:pPr>
          </w:p>
        </w:tc>
        <w:tc>
          <w:tcPr>
            <w:tcW w:w="850" w:type="dxa"/>
          </w:tcPr>
          <w:p w14:paraId="3754B4F1" w14:textId="77777777" w:rsidR="00413218" w:rsidRPr="001B44CC" w:rsidRDefault="00413218" w:rsidP="00387620">
            <w:pPr>
              <w:tabs>
                <w:tab w:val="left" w:leader="underscore" w:pos="6465"/>
                <w:tab w:val="right" w:leader="underscore" w:pos="9777"/>
              </w:tabs>
              <w:rPr>
                <w:rFonts w:eastAsia="PMingLiU"/>
                <w:lang w:eastAsia="zh-CN"/>
              </w:rPr>
            </w:pPr>
          </w:p>
        </w:tc>
      </w:tr>
      <w:tr w:rsidR="00413218" w:rsidRPr="001B44CC" w14:paraId="5A1187B2" w14:textId="77777777" w:rsidTr="008B4AA9">
        <w:trPr>
          <w:trHeight w:val="1380"/>
        </w:trPr>
        <w:tc>
          <w:tcPr>
            <w:tcW w:w="567" w:type="dxa"/>
            <w:vMerge/>
          </w:tcPr>
          <w:p w14:paraId="04FDD3A3" w14:textId="77777777" w:rsidR="00413218" w:rsidRPr="001B44CC" w:rsidRDefault="00413218" w:rsidP="00387620">
            <w:pPr>
              <w:tabs>
                <w:tab w:val="left" w:leader="underscore" w:pos="6465"/>
                <w:tab w:val="right" w:leader="underscore" w:pos="9777"/>
              </w:tabs>
              <w:rPr>
                <w:rFonts w:eastAsia="PMingLiU"/>
                <w:lang w:eastAsia="zh-CN"/>
              </w:rPr>
            </w:pPr>
          </w:p>
        </w:tc>
        <w:tc>
          <w:tcPr>
            <w:tcW w:w="2410" w:type="dxa"/>
            <w:vMerge/>
          </w:tcPr>
          <w:p w14:paraId="18ACBF87" w14:textId="77777777" w:rsidR="00413218" w:rsidRPr="001B44CC" w:rsidRDefault="00413218" w:rsidP="00387620">
            <w:pPr>
              <w:tabs>
                <w:tab w:val="left" w:leader="underscore" w:pos="6465"/>
                <w:tab w:val="right" w:leader="underscore" w:pos="9777"/>
              </w:tabs>
              <w:jc w:val="both"/>
              <w:rPr>
                <w:rFonts w:eastAsia="PMingLiU"/>
                <w:lang w:eastAsia="zh-CN"/>
              </w:rPr>
            </w:pPr>
          </w:p>
        </w:tc>
        <w:tc>
          <w:tcPr>
            <w:tcW w:w="4814" w:type="dxa"/>
          </w:tcPr>
          <w:p w14:paraId="363C5112"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Sancțiuni economice</w:t>
            </w:r>
          </w:p>
          <w:p w14:paraId="42FEEDC4"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(cu exagerări ale costului mai mare de 15% din valoarea lucrărilor executate, inclusiv)</w:t>
            </w:r>
          </w:p>
        </w:tc>
        <w:tc>
          <w:tcPr>
            <w:tcW w:w="563" w:type="dxa"/>
          </w:tcPr>
          <w:p w14:paraId="48F443F5"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577" w:type="dxa"/>
          </w:tcPr>
          <w:p w14:paraId="5DDFD9FB"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850" w:type="dxa"/>
          </w:tcPr>
          <w:p w14:paraId="6FBA5310"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r>
      <w:tr w:rsidR="00413218" w:rsidRPr="001B44CC" w14:paraId="09CDB3EF" w14:textId="77777777" w:rsidTr="008B4AA9">
        <w:trPr>
          <w:trHeight w:val="327"/>
        </w:trPr>
        <w:tc>
          <w:tcPr>
            <w:tcW w:w="567" w:type="dxa"/>
            <w:vMerge w:val="restart"/>
          </w:tcPr>
          <w:p w14:paraId="6D8F8D4E" w14:textId="77777777" w:rsidR="00413218" w:rsidRPr="001B44CC" w:rsidRDefault="0003591A" w:rsidP="00387620">
            <w:pPr>
              <w:tabs>
                <w:tab w:val="left" w:leader="underscore" w:pos="6465"/>
                <w:tab w:val="right" w:leader="underscore" w:pos="9777"/>
              </w:tabs>
              <w:rPr>
                <w:rFonts w:eastAsia="PMingLiU"/>
                <w:lang w:eastAsia="zh-CN"/>
              </w:rPr>
            </w:pPr>
            <w:r w:rsidRPr="001B44CC">
              <w:rPr>
                <w:rFonts w:eastAsia="PMingLiU"/>
                <w:lang w:eastAsia="zh-CN"/>
              </w:rPr>
              <w:t>II</w:t>
            </w:r>
          </w:p>
        </w:tc>
        <w:tc>
          <w:tcPr>
            <w:tcW w:w="2410" w:type="dxa"/>
            <w:vMerge w:val="restart"/>
          </w:tcPr>
          <w:p w14:paraId="372CDAC7"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Au fost înregistrate cazuri de accidente:</w:t>
            </w:r>
          </w:p>
        </w:tc>
        <w:tc>
          <w:tcPr>
            <w:tcW w:w="4814" w:type="dxa"/>
          </w:tcPr>
          <w:p w14:paraId="4ED1DE6E"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Accidente tehnice grave</w:t>
            </w:r>
          </w:p>
        </w:tc>
        <w:tc>
          <w:tcPr>
            <w:tcW w:w="563" w:type="dxa"/>
          </w:tcPr>
          <w:p w14:paraId="644F0F81"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577" w:type="dxa"/>
          </w:tcPr>
          <w:p w14:paraId="4812B722"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850" w:type="dxa"/>
          </w:tcPr>
          <w:p w14:paraId="11086314"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r>
      <w:tr w:rsidR="00413218" w:rsidRPr="001B44CC" w14:paraId="4C849989" w14:textId="77777777" w:rsidTr="008B4AA9">
        <w:trPr>
          <w:trHeight w:val="333"/>
        </w:trPr>
        <w:tc>
          <w:tcPr>
            <w:tcW w:w="567" w:type="dxa"/>
            <w:vMerge/>
          </w:tcPr>
          <w:p w14:paraId="337C9E1C"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2410" w:type="dxa"/>
            <w:vMerge/>
          </w:tcPr>
          <w:p w14:paraId="4ECA5A2F" w14:textId="77777777" w:rsidR="00413218" w:rsidRPr="001B44CC" w:rsidRDefault="00413218" w:rsidP="00387620">
            <w:pPr>
              <w:keepNext/>
              <w:keepLines/>
              <w:tabs>
                <w:tab w:val="left" w:leader="underscore" w:pos="6465"/>
                <w:tab w:val="right" w:leader="underscore" w:pos="9777"/>
              </w:tabs>
              <w:jc w:val="both"/>
              <w:outlineLvl w:val="2"/>
              <w:rPr>
                <w:rFonts w:eastAsia="PMingLiU"/>
                <w:lang w:eastAsia="zh-CN"/>
              </w:rPr>
            </w:pPr>
          </w:p>
        </w:tc>
        <w:tc>
          <w:tcPr>
            <w:tcW w:w="4814" w:type="dxa"/>
          </w:tcPr>
          <w:p w14:paraId="43F297E3" w14:textId="77777777" w:rsidR="00413218" w:rsidRPr="001B44CC" w:rsidRDefault="00413218" w:rsidP="00387620">
            <w:pPr>
              <w:tabs>
                <w:tab w:val="left" w:leader="underscore" w:pos="6465"/>
                <w:tab w:val="right" w:leader="underscore" w:pos="9777"/>
              </w:tabs>
              <w:jc w:val="both"/>
              <w:rPr>
                <w:rFonts w:eastAsia="PMingLiU"/>
                <w:lang w:eastAsia="zh-CN"/>
              </w:rPr>
            </w:pPr>
          </w:p>
        </w:tc>
        <w:tc>
          <w:tcPr>
            <w:tcW w:w="563" w:type="dxa"/>
          </w:tcPr>
          <w:p w14:paraId="4CB9BEFF"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577" w:type="dxa"/>
          </w:tcPr>
          <w:p w14:paraId="0CE12D2F"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850" w:type="dxa"/>
          </w:tcPr>
          <w:p w14:paraId="358F10CF"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r>
      <w:tr w:rsidR="00F40A1C" w:rsidRPr="001B44CC" w14:paraId="417BF31E" w14:textId="77777777" w:rsidTr="008B4AA9">
        <w:trPr>
          <w:trHeight w:val="985"/>
        </w:trPr>
        <w:tc>
          <w:tcPr>
            <w:tcW w:w="567" w:type="dxa"/>
            <w:vMerge w:val="restart"/>
          </w:tcPr>
          <w:p w14:paraId="1602E96D" w14:textId="77777777" w:rsidR="00F40A1C" w:rsidRPr="001B44CC" w:rsidRDefault="0003591A" w:rsidP="00387620">
            <w:pPr>
              <w:tabs>
                <w:tab w:val="left" w:leader="underscore" w:pos="6465"/>
                <w:tab w:val="right" w:leader="underscore" w:pos="9777"/>
              </w:tabs>
              <w:rPr>
                <w:rFonts w:eastAsia="PMingLiU"/>
                <w:lang w:eastAsia="zh-CN"/>
              </w:rPr>
            </w:pPr>
            <w:r w:rsidRPr="001B44CC">
              <w:rPr>
                <w:rFonts w:eastAsia="PMingLiU"/>
                <w:lang w:eastAsia="zh-CN"/>
              </w:rPr>
              <w:t>III</w:t>
            </w:r>
          </w:p>
        </w:tc>
        <w:tc>
          <w:tcPr>
            <w:tcW w:w="2410" w:type="dxa"/>
            <w:vMerge w:val="restart"/>
          </w:tcPr>
          <w:p w14:paraId="08348C9B" w14:textId="6D2660CA" w:rsidR="00F40A1C" w:rsidRPr="001B44CC" w:rsidRDefault="0003591A" w:rsidP="00303301">
            <w:pPr>
              <w:tabs>
                <w:tab w:val="left" w:leader="underscore" w:pos="6465"/>
                <w:tab w:val="right" w:leader="underscore" w:pos="9777"/>
              </w:tabs>
              <w:jc w:val="both"/>
              <w:rPr>
                <w:rFonts w:eastAsia="PMingLiU"/>
                <w:lang w:eastAsia="zh-CN"/>
              </w:rPr>
            </w:pPr>
            <w:r w:rsidRPr="001B44CC">
              <w:rPr>
                <w:rFonts w:eastAsia="PMingLiU"/>
                <w:lang w:eastAsia="zh-CN"/>
              </w:rPr>
              <w:t xml:space="preserve">Întreprinderea dispune de necesarul de personal propriu calificat (specialiști </w:t>
            </w:r>
            <w:r w:rsidR="00F366C7" w:rsidRPr="001B44CC">
              <w:rPr>
                <w:rFonts w:eastAsia="PMingLiU"/>
                <w:lang w:eastAsia="zh-CN"/>
              </w:rPr>
              <w:t>și</w:t>
            </w:r>
            <w:r w:rsidR="0079357E" w:rsidRPr="001B44CC">
              <w:rPr>
                <w:rFonts w:eastAsia="PMingLiU"/>
                <w:lang w:eastAsia="zh-CN"/>
              </w:rPr>
              <w:t xml:space="preserve"> muncitori specializaț</w:t>
            </w:r>
            <w:r w:rsidRPr="001B44CC">
              <w:rPr>
                <w:rFonts w:eastAsia="PMingLiU"/>
                <w:lang w:eastAsia="zh-CN"/>
              </w:rPr>
              <w:t>i</w:t>
            </w:r>
            <w:r w:rsidR="00FD2140" w:rsidRPr="001B44CC">
              <w:t>cu certificate de atestare tehnico-profesională</w:t>
            </w:r>
            <w:r w:rsidRPr="001B44CC">
              <w:rPr>
                <w:rFonts w:eastAsia="PMingLiU"/>
                <w:lang w:eastAsia="zh-CN"/>
              </w:rPr>
              <w:t>),tehnică specializată (mecanisme, utilaje), încăperi separate corespunzătoare genului de activitate (sector de producere, depozit, oficiu) pentru executarea următoarelor tipuri de lucrări:</w:t>
            </w:r>
          </w:p>
          <w:p w14:paraId="6302C8F5"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7CE4571C"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5EEED3E4"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0B43C273"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4187697A"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02E653E7"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tc>
        <w:tc>
          <w:tcPr>
            <w:tcW w:w="4814" w:type="dxa"/>
          </w:tcPr>
          <w:p w14:paraId="592D6B94" w14:textId="77777777" w:rsidR="00F40A1C" w:rsidRPr="001B44CC" w:rsidRDefault="000F650B" w:rsidP="00387620">
            <w:pPr>
              <w:tabs>
                <w:tab w:val="left" w:leader="underscore" w:pos="6465"/>
                <w:tab w:val="right" w:leader="underscore" w:pos="9777"/>
              </w:tabs>
              <w:jc w:val="both"/>
              <w:rPr>
                <w:rFonts w:eastAsia="PMingLiU"/>
                <w:lang w:eastAsia="zh-CN"/>
              </w:rPr>
            </w:pPr>
            <w:r w:rsidRPr="001B44CC">
              <w:rPr>
                <w:rFonts w:eastAsia="PMingLiU"/>
                <w:lang w:eastAsia="zh-CN"/>
              </w:rPr>
              <w:t>Construcții civile, industriale și agrozootehnice</w:t>
            </w:r>
          </w:p>
          <w:p w14:paraId="3E85027B" w14:textId="77777777" w:rsidR="00F366C7" w:rsidRPr="001B44CC" w:rsidRDefault="000F650B" w:rsidP="00387620">
            <w:pPr>
              <w:tabs>
                <w:tab w:val="left" w:pos="567"/>
              </w:tabs>
            </w:pPr>
            <w:r w:rsidRPr="001B44CC">
              <w:t>A.Terasamente, lucrări la structura clădirilor;</w:t>
            </w:r>
          </w:p>
          <w:p w14:paraId="0FBD00E1" w14:textId="77777777" w:rsidR="0079357E" w:rsidRPr="001B44CC" w:rsidRDefault="000F650B" w:rsidP="00387620">
            <w:pPr>
              <w:tabs>
                <w:tab w:val="decimal" w:pos="216"/>
                <w:tab w:val="left" w:leader="underscore" w:pos="6465"/>
                <w:tab w:val="right" w:leader="underscore" w:pos="9777"/>
              </w:tabs>
              <w:ind w:hanging="360"/>
            </w:pPr>
            <w:r w:rsidRPr="001B44CC">
              <w:t>B. structur</w:t>
            </w:r>
            <w:r w:rsidR="005B24DA" w:rsidRPr="001B44CC">
              <w:t>i</w:t>
            </w:r>
            <w:r w:rsidRPr="001B44CC">
              <w:t xml:space="preserve"> metalice; </w:t>
            </w:r>
          </w:p>
          <w:p w14:paraId="60D76332" w14:textId="77777777" w:rsidR="009F1E2C" w:rsidRPr="001B44CC" w:rsidRDefault="000F650B" w:rsidP="00387620">
            <w:pPr>
              <w:tabs>
                <w:tab w:val="decimal" w:pos="216"/>
                <w:tab w:val="left" w:leader="underscore" w:pos="6465"/>
                <w:tab w:val="right" w:leader="underscore" w:pos="9777"/>
              </w:tabs>
              <w:ind w:hanging="360"/>
              <w:rPr>
                <w:rFonts w:eastAsia="PMingLiU"/>
                <w:lang w:eastAsia="zh-CN"/>
              </w:rPr>
            </w:pPr>
            <w:r w:rsidRPr="001B44CC">
              <w:t>C. finisare, amenajare, protecție.</w:t>
            </w:r>
          </w:p>
        </w:tc>
        <w:tc>
          <w:tcPr>
            <w:tcW w:w="563" w:type="dxa"/>
          </w:tcPr>
          <w:p w14:paraId="42055C7E"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577" w:type="dxa"/>
          </w:tcPr>
          <w:p w14:paraId="62BA13C1"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850" w:type="dxa"/>
          </w:tcPr>
          <w:p w14:paraId="1794C5FB"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r>
      <w:tr w:rsidR="00F40A1C" w:rsidRPr="001B44CC" w14:paraId="48BA4695" w14:textId="77777777" w:rsidTr="008B4AA9">
        <w:trPr>
          <w:trHeight w:val="1260"/>
        </w:trPr>
        <w:tc>
          <w:tcPr>
            <w:tcW w:w="567" w:type="dxa"/>
            <w:vMerge/>
          </w:tcPr>
          <w:p w14:paraId="4B2AA3EF"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2410" w:type="dxa"/>
            <w:vMerge/>
          </w:tcPr>
          <w:p w14:paraId="3DDFE017"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tc>
        <w:tc>
          <w:tcPr>
            <w:tcW w:w="4814" w:type="dxa"/>
          </w:tcPr>
          <w:p w14:paraId="50A4AB25" w14:textId="77777777" w:rsidR="00F40A1C"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 xml:space="preserve"> Construcții rutiere:</w:t>
            </w:r>
          </w:p>
          <w:p w14:paraId="58468DA5" w14:textId="77777777" w:rsidR="0079357E" w:rsidRPr="001B44CC" w:rsidRDefault="00FD2140" w:rsidP="00387620">
            <w:pPr>
              <w:tabs>
                <w:tab w:val="left" w:leader="underscore" w:pos="6465"/>
                <w:tab w:val="right" w:leader="underscore" w:pos="9777"/>
              </w:tabs>
              <w:jc w:val="both"/>
            </w:pPr>
            <w:r w:rsidRPr="001B44CC">
              <w:t xml:space="preserve">A.drumuri și piste de aviație; </w:t>
            </w:r>
          </w:p>
          <w:p w14:paraId="25B4DFAA" w14:textId="77777777" w:rsidR="0079357E" w:rsidRPr="001B44CC" w:rsidRDefault="00FD2140" w:rsidP="00387620">
            <w:pPr>
              <w:tabs>
                <w:tab w:val="left" w:leader="underscore" w:pos="6465"/>
                <w:tab w:val="right" w:leader="underscore" w:pos="9777"/>
              </w:tabs>
              <w:jc w:val="both"/>
            </w:pPr>
            <w:r w:rsidRPr="001B44CC">
              <w:t xml:space="preserve">B.poduri; </w:t>
            </w:r>
          </w:p>
          <w:p w14:paraId="26F545BD" w14:textId="77777777" w:rsidR="00F40A1C" w:rsidRPr="001B44CC" w:rsidRDefault="00FD2140" w:rsidP="00387620">
            <w:pPr>
              <w:tabs>
                <w:tab w:val="left" w:leader="underscore" w:pos="6465"/>
                <w:tab w:val="right" w:leader="underscore" w:pos="9777"/>
              </w:tabs>
              <w:jc w:val="both"/>
              <w:rPr>
                <w:rFonts w:eastAsia="PMingLiU"/>
                <w:lang w:eastAsia="zh-CN"/>
              </w:rPr>
            </w:pPr>
            <w:r w:rsidRPr="001B44CC">
              <w:t>C.căi ferate.</w:t>
            </w:r>
          </w:p>
        </w:tc>
        <w:tc>
          <w:tcPr>
            <w:tcW w:w="563" w:type="dxa"/>
          </w:tcPr>
          <w:p w14:paraId="2A813A5B"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577" w:type="dxa"/>
          </w:tcPr>
          <w:p w14:paraId="3AA86E9B"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850" w:type="dxa"/>
          </w:tcPr>
          <w:p w14:paraId="6AA7F6F7"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r>
      <w:tr w:rsidR="00F366C7" w:rsidRPr="001B44CC" w14:paraId="1BD69718" w14:textId="77777777" w:rsidTr="008B4AA9">
        <w:trPr>
          <w:trHeight w:val="1260"/>
        </w:trPr>
        <w:tc>
          <w:tcPr>
            <w:tcW w:w="567" w:type="dxa"/>
            <w:vMerge/>
          </w:tcPr>
          <w:p w14:paraId="2D32AEB4" w14:textId="77777777" w:rsidR="00F366C7" w:rsidRPr="001B44CC" w:rsidRDefault="00F366C7" w:rsidP="00387620">
            <w:pPr>
              <w:keepNext/>
              <w:keepLines/>
              <w:tabs>
                <w:tab w:val="left" w:leader="underscore" w:pos="6465"/>
                <w:tab w:val="right" w:leader="underscore" w:pos="9777"/>
              </w:tabs>
              <w:outlineLvl w:val="2"/>
              <w:rPr>
                <w:rFonts w:eastAsia="PMingLiU"/>
                <w:lang w:eastAsia="zh-CN"/>
              </w:rPr>
            </w:pPr>
          </w:p>
        </w:tc>
        <w:tc>
          <w:tcPr>
            <w:tcW w:w="2410" w:type="dxa"/>
            <w:vMerge/>
          </w:tcPr>
          <w:p w14:paraId="0C64EA70" w14:textId="77777777" w:rsidR="00F366C7" w:rsidRPr="001B44CC" w:rsidRDefault="00F366C7" w:rsidP="00387620">
            <w:pPr>
              <w:keepNext/>
              <w:keepLines/>
              <w:tabs>
                <w:tab w:val="left" w:leader="underscore" w:pos="6465"/>
                <w:tab w:val="right" w:leader="underscore" w:pos="9777"/>
              </w:tabs>
              <w:jc w:val="both"/>
              <w:outlineLvl w:val="2"/>
              <w:rPr>
                <w:rFonts w:eastAsia="PMingLiU"/>
                <w:lang w:eastAsia="zh-CN"/>
              </w:rPr>
            </w:pPr>
          </w:p>
        </w:tc>
        <w:tc>
          <w:tcPr>
            <w:tcW w:w="4814" w:type="dxa"/>
          </w:tcPr>
          <w:p w14:paraId="16828343" w14:textId="77777777" w:rsidR="00F366C7" w:rsidRPr="001B44CC" w:rsidRDefault="00F366C7" w:rsidP="00387620">
            <w:pPr>
              <w:tabs>
                <w:tab w:val="left" w:pos="567"/>
              </w:tabs>
            </w:pPr>
            <w:r w:rsidRPr="001B44CC">
              <w:t>Construcții speciale:</w:t>
            </w:r>
          </w:p>
          <w:p w14:paraId="27F25A23" w14:textId="77777777" w:rsidR="00F366C7" w:rsidRPr="001B44CC" w:rsidRDefault="00F366C7" w:rsidP="00387620">
            <w:pPr>
              <w:tabs>
                <w:tab w:val="left" w:pos="567"/>
              </w:tabs>
            </w:pPr>
            <w:r w:rsidRPr="001B44CC">
              <w:t>A. hidrotehnice și pentru îmbunătățiri funciare;</w:t>
            </w:r>
          </w:p>
          <w:p w14:paraId="1778BE6B" w14:textId="77777777" w:rsidR="0079357E" w:rsidRPr="001B44CC" w:rsidRDefault="0079357E" w:rsidP="00387620">
            <w:pPr>
              <w:tabs>
                <w:tab w:val="left" w:pos="567"/>
              </w:tabs>
            </w:pPr>
            <w:r w:rsidRPr="001B44CC">
              <w:t>B. fântâ</w:t>
            </w:r>
            <w:r w:rsidR="00F366C7" w:rsidRPr="001B44CC">
              <w:t xml:space="preserve">ni arteziene; </w:t>
            </w:r>
          </w:p>
          <w:p w14:paraId="0E2DD036" w14:textId="77777777" w:rsidR="00F366C7" w:rsidRPr="001B44CC" w:rsidRDefault="00F366C7" w:rsidP="00387620">
            <w:pPr>
              <w:tabs>
                <w:tab w:val="left" w:pos="567"/>
              </w:tabs>
            </w:pPr>
            <w:r w:rsidRPr="001B44CC">
              <w:t>C. porturi și debarcadere;</w:t>
            </w:r>
          </w:p>
          <w:p w14:paraId="0E996A15" w14:textId="77777777" w:rsidR="00F366C7" w:rsidRPr="001B44CC" w:rsidRDefault="00F366C7" w:rsidP="00387620">
            <w:pPr>
              <w:tabs>
                <w:tab w:val="left" w:leader="underscore" w:pos="6465"/>
                <w:tab w:val="right" w:leader="underscore" w:pos="9777"/>
              </w:tabs>
              <w:jc w:val="both"/>
              <w:rPr>
                <w:rFonts w:eastAsia="PMingLiU"/>
                <w:lang w:eastAsia="zh-CN"/>
              </w:rPr>
            </w:pPr>
            <w:r w:rsidRPr="001B44CC">
              <w:t>D. mine, cariere;     E. tuneluri.</w:t>
            </w:r>
          </w:p>
        </w:tc>
        <w:tc>
          <w:tcPr>
            <w:tcW w:w="563" w:type="dxa"/>
          </w:tcPr>
          <w:p w14:paraId="2E875F87" w14:textId="77777777" w:rsidR="00F366C7" w:rsidRPr="001B44CC" w:rsidRDefault="00F366C7" w:rsidP="00387620">
            <w:pPr>
              <w:keepNext/>
              <w:keepLines/>
              <w:tabs>
                <w:tab w:val="left" w:leader="underscore" w:pos="6465"/>
                <w:tab w:val="right" w:leader="underscore" w:pos="9777"/>
              </w:tabs>
              <w:outlineLvl w:val="2"/>
              <w:rPr>
                <w:rFonts w:eastAsia="PMingLiU"/>
                <w:lang w:eastAsia="zh-CN"/>
              </w:rPr>
            </w:pPr>
          </w:p>
        </w:tc>
        <w:tc>
          <w:tcPr>
            <w:tcW w:w="577" w:type="dxa"/>
          </w:tcPr>
          <w:p w14:paraId="1A6884DA" w14:textId="77777777" w:rsidR="00F366C7" w:rsidRPr="001B44CC" w:rsidRDefault="00F366C7" w:rsidP="00387620">
            <w:pPr>
              <w:keepNext/>
              <w:keepLines/>
              <w:tabs>
                <w:tab w:val="left" w:leader="underscore" w:pos="6465"/>
                <w:tab w:val="right" w:leader="underscore" w:pos="9777"/>
              </w:tabs>
              <w:outlineLvl w:val="2"/>
              <w:rPr>
                <w:rFonts w:eastAsia="PMingLiU"/>
                <w:lang w:eastAsia="zh-CN"/>
              </w:rPr>
            </w:pPr>
          </w:p>
        </w:tc>
        <w:tc>
          <w:tcPr>
            <w:tcW w:w="850" w:type="dxa"/>
          </w:tcPr>
          <w:p w14:paraId="36BD6BA0" w14:textId="77777777" w:rsidR="00F366C7" w:rsidRPr="001B44CC" w:rsidRDefault="00F366C7" w:rsidP="00387620">
            <w:pPr>
              <w:keepNext/>
              <w:keepLines/>
              <w:tabs>
                <w:tab w:val="left" w:leader="underscore" w:pos="6465"/>
                <w:tab w:val="right" w:leader="underscore" w:pos="9777"/>
              </w:tabs>
              <w:outlineLvl w:val="2"/>
              <w:rPr>
                <w:rFonts w:eastAsia="PMingLiU"/>
                <w:lang w:eastAsia="zh-CN"/>
              </w:rPr>
            </w:pPr>
          </w:p>
        </w:tc>
      </w:tr>
      <w:tr w:rsidR="00F40A1C" w:rsidRPr="001B44CC" w14:paraId="191064E2" w14:textId="77777777" w:rsidTr="008B4AA9">
        <w:trPr>
          <w:trHeight w:val="2055"/>
        </w:trPr>
        <w:tc>
          <w:tcPr>
            <w:tcW w:w="567" w:type="dxa"/>
            <w:vMerge/>
          </w:tcPr>
          <w:p w14:paraId="126F2F84"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2410" w:type="dxa"/>
            <w:vMerge/>
          </w:tcPr>
          <w:p w14:paraId="4E7E8C7B"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tc>
        <w:tc>
          <w:tcPr>
            <w:tcW w:w="4814" w:type="dxa"/>
          </w:tcPr>
          <w:p w14:paraId="67E026FE" w14:textId="77777777" w:rsidR="00F40A1C" w:rsidRPr="001B44CC" w:rsidRDefault="00A227F2" w:rsidP="00387620">
            <w:pPr>
              <w:tabs>
                <w:tab w:val="left" w:leader="underscore" w:pos="6465"/>
                <w:tab w:val="right" w:leader="underscore" w:pos="9777"/>
              </w:tabs>
              <w:jc w:val="both"/>
              <w:rPr>
                <w:rFonts w:eastAsia="PMingLiU"/>
                <w:lang w:eastAsia="zh-CN"/>
              </w:rPr>
            </w:pPr>
            <w:r w:rsidRPr="001B44CC">
              <w:rPr>
                <w:rFonts w:eastAsia="PMingLiU"/>
                <w:lang w:eastAsia="zh-CN"/>
              </w:rPr>
              <w:t>Instalații și rețele tehnico-edilitare:</w:t>
            </w:r>
          </w:p>
          <w:p w14:paraId="1D44D616" w14:textId="77777777" w:rsidR="00F366C7" w:rsidRPr="001B44CC" w:rsidRDefault="00F366C7" w:rsidP="00387620">
            <w:pPr>
              <w:tabs>
                <w:tab w:val="left" w:pos="567"/>
              </w:tabs>
            </w:pPr>
            <w:r w:rsidRPr="001B44CC">
              <w:t>A.de alimentare cu apă și canalizare;</w:t>
            </w:r>
          </w:p>
          <w:p w14:paraId="74D5CE79" w14:textId="77777777" w:rsidR="0079357E" w:rsidRPr="001B44CC" w:rsidRDefault="00F366C7" w:rsidP="00387620">
            <w:pPr>
              <w:tabs>
                <w:tab w:val="left" w:pos="567"/>
              </w:tabs>
            </w:pPr>
            <w:r w:rsidRPr="001B44CC">
              <w:t xml:space="preserve">B.de încălzire; </w:t>
            </w:r>
          </w:p>
          <w:p w14:paraId="495EF8E9" w14:textId="315684BA" w:rsidR="00F366C7" w:rsidRPr="001B44CC" w:rsidRDefault="00F366C7" w:rsidP="00387620">
            <w:pPr>
              <w:tabs>
                <w:tab w:val="left" w:pos="567"/>
              </w:tabs>
            </w:pPr>
            <w:r w:rsidRPr="001B44CC">
              <w:t>C. ventilație,</w:t>
            </w:r>
            <w:r w:rsidR="00DF4DCF" w:rsidRPr="001B44CC">
              <w:t xml:space="preserve"> </w:t>
            </w:r>
            <w:r w:rsidRPr="001B44CC">
              <w:t>climatizare; D. electrice;</w:t>
            </w:r>
          </w:p>
          <w:p w14:paraId="5B7FCD59" w14:textId="5F2EA3D1" w:rsidR="00F366C7" w:rsidRPr="001B44CC" w:rsidRDefault="00F366C7" w:rsidP="00387620">
            <w:pPr>
              <w:tabs>
                <w:tab w:val="left" w:pos="567"/>
              </w:tabs>
            </w:pPr>
            <w:r w:rsidRPr="001B44CC">
              <w:t>E.de automatizare; F.telecomunicație;</w:t>
            </w:r>
            <w:r w:rsidR="00DF4DCF" w:rsidRPr="001B44CC">
              <w:t xml:space="preserve"> </w:t>
            </w:r>
            <w:r w:rsidRPr="001B44CC">
              <w:t>G.semnalizare;</w:t>
            </w:r>
          </w:p>
          <w:p w14:paraId="50F5ACD8" w14:textId="77777777" w:rsidR="0079357E" w:rsidRPr="001B44CC" w:rsidRDefault="0079357E" w:rsidP="00387620">
            <w:pPr>
              <w:tabs>
                <w:tab w:val="left" w:leader="underscore" w:pos="6465"/>
                <w:tab w:val="right" w:leader="underscore" w:pos="9777"/>
              </w:tabs>
              <w:jc w:val="both"/>
            </w:pPr>
            <w:r w:rsidRPr="001B44CC">
              <w:t>H.</w:t>
            </w:r>
            <w:r w:rsidR="00F366C7" w:rsidRPr="001B44CC">
              <w:t>frigorifice,compresoare;</w:t>
            </w:r>
          </w:p>
          <w:p w14:paraId="7BF4A851" w14:textId="77777777" w:rsidR="00F40A1C" w:rsidRPr="001B44CC" w:rsidRDefault="00F366C7" w:rsidP="00387620">
            <w:pPr>
              <w:tabs>
                <w:tab w:val="left" w:leader="underscore" w:pos="6465"/>
                <w:tab w:val="right" w:leader="underscore" w:pos="9777"/>
              </w:tabs>
              <w:jc w:val="both"/>
              <w:rPr>
                <w:rFonts w:eastAsia="PMingLiU"/>
                <w:i/>
                <w:lang w:eastAsia="zh-CN"/>
              </w:rPr>
            </w:pPr>
            <w:r w:rsidRPr="001B44CC">
              <w:t>I. tehnologice.</w:t>
            </w:r>
          </w:p>
        </w:tc>
        <w:tc>
          <w:tcPr>
            <w:tcW w:w="563" w:type="dxa"/>
          </w:tcPr>
          <w:p w14:paraId="73EA210F"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577" w:type="dxa"/>
          </w:tcPr>
          <w:p w14:paraId="7803438B"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850" w:type="dxa"/>
          </w:tcPr>
          <w:p w14:paraId="30431885"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r>
      <w:tr w:rsidR="00F40A1C" w:rsidRPr="001B44CC" w14:paraId="1726F82C" w14:textId="77777777" w:rsidTr="008B4AA9">
        <w:trPr>
          <w:trHeight w:val="945"/>
        </w:trPr>
        <w:tc>
          <w:tcPr>
            <w:tcW w:w="567" w:type="dxa"/>
            <w:vMerge/>
          </w:tcPr>
          <w:p w14:paraId="24FAFF48"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2410" w:type="dxa"/>
            <w:vMerge/>
          </w:tcPr>
          <w:p w14:paraId="4C202414"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tc>
        <w:tc>
          <w:tcPr>
            <w:tcW w:w="4814" w:type="dxa"/>
          </w:tcPr>
          <w:p w14:paraId="0814F294" w14:textId="77777777" w:rsidR="00F40A1C" w:rsidRPr="001B44CC" w:rsidRDefault="00A227F2" w:rsidP="00387620">
            <w:pPr>
              <w:tabs>
                <w:tab w:val="left" w:leader="underscore" w:pos="6465"/>
                <w:tab w:val="right" w:leader="underscore" w:pos="9777"/>
              </w:tabs>
              <w:jc w:val="both"/>
              <w:rPr>
                <w:rFonts w:eastAsia="PMingLiU"/>
                <w:lang w:eastAsia="zh-CN"/>
              </w:rPr>
            </w:pPr>
            <w:r w:rsidRPr="001B44CC">
              <w:rPr>
                <w:rFonts w:eastAsia="PMingLiU"/>
                <w:lang w:eastAsia="zh-CN"/>
              </w:rPr>
              <w:t>Instalații industriale periculoase:</w:t>
            </w:r>
          </w:p>
          <w:p w14:paraId="26AACD0B" w14:textId="77777777" w:rsidR="00F366C7" w:rsidRPr="001B44CC" w:rsidRDefault="00F366C7" w:rsidP="00387620">
            <w:pPr>
              <w:tabs>
                <w:tab w:val="left" w:pos="567"/>
              </w:tabs>
            </w:pPr>
            <w:r w:rsidRPr="001B44CC">
              <w:t>A. sub presiune, mecanisme de ridicat, cazane;</w:t>
            </w:r>
          </w:p>
          <w:p w14:paraId="0188D818" w14:textId="77777777" w:rsidR="00F366C7" w:rsidRPr="001B44CC" w:rsidRDefault="00F366C7" w:rsidP="00387620">
            <w:pPr>
              <w:tabs>
                <w:tab w:val="left" w:pos="567"/>
              </w:tabs>
            </w:pPr>
            <w:r w:rsidRPr="001B44CC">
              <w:t>B. chimico-tehnologice; C. gazoducte magistrale;</w:t>
            </w:r>
          </w:p>
          <w:p w14:paraId="79D6D3ED" w14:textId="77777777" w:rsidR="006C4C0E" w:rsidRPr="001B44CC" w:rsidRDefault="00F366C7" w:rsidP="00EF3D50">
            <w:pPr>
              <w:pStyle w:val="a"/>
              <w:numPr>
                <w:ilvl w:val="0"/>
                <w:numId w:val="15"/>
              </w:numPr>
              <w:tabs>
                <w:tab w:val="decimal" w:pos="317"/>
              </w:tabs>
              <w:ind w:left="0" w:hanging="650"/>
              <w:rPr>
                <w:rFonts w:eastAsia="PMingLiU"/>
                <w:i/>
                <w:noProof/>
                <w:lang w:val="ro-RO" w:eastAsia="zh-CN"/>
              </w:rPr>
            </w:pPr>
            <w:r w:rsidRPr="001B44CC">
              <w:rPr>
                <w:lang w:val="ro-RO"/>
              </w:rPr>
              <w:t>D. sisteme de alimentare cu gaze.</w:t>
            </w:r>
          </w:p>
        </w:tc>
        <w:tc>
          <w:tcPr>
            <w:tcW w:w="563" w:type="dxa"/>
          </w:tcPr>
          <w:p w14:paraId="418D28AE"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577" w:type="dxa"/>
          </w:tcPr>
          <w:p w14:paraId="5F5E6AB5"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850" w:type="dxa"/>
          </w:tcPr>
          <w:p w14:paraId="4430973E"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r>
    </w:tbl>
    <w:p w14:paraId="4D0B70DF" w14:textId="77777777" w:rsidR="0079357E" w:rsidRPr="001B44CC" w:rsidRDefault="0079357E" w:rsidP="00196AB4">
      <w:pPr>
        <w:tabs>
          <w:tab w:val="left" w:leader="underscore" w:pos="6465"/>
          <w:tab w:val="right" w:leader="underscore" w:pos="9777"/>
        </w:tabs>
        <w:spacing w:line="302" w:lineRule="auto"/>
        <w:rPr>
          <w:rFonts w:eastAsia="PMingLiU"/>
          <w:lang w:eastAsia="zh-CN"/>
        </w:rPr>
      </w:pPr>
    </w:p>
    <w:p w14:paraId="4AF60064" w14:textId="0D8AB251" w:rsidR="006C4C0E" w:rsidRPr="001B44CC" w:rsidRDefault="00A227F2" w:rsidP="00196AB4">
      <w:pPr>
        <w:tabs>
          <w:tab w:val="left" w:leader="underscore" w:pos="6465"/>
          <w:tab w:val="right" w:leader="underscore" w:pos="9777"/>
        </w:tabs>
        <w:spacing w:line="302" w:lineRule="auto"/>
        <w:rPr>
          <w:rFonts w:eastAsia="PMingLiU"/>
          <w:lang w:eastAsia="zh-CN"/>
        </w:rPr>
      </w:pPr>
      <w:r w:rsidRPr="001B44CC">
        <w:rPr>
          <w:rFonts w:eastAsia="PMingLiU"/>
          <w:lang w:eastAsia="zh-CN"/>
        </w:rPr>
        <w:t xml:space="preserve">Prezentul Aviz este cu titlu informativ </w:t>
      </w:r>
      <w:r w:rsidR="00F366C7" w:rsidRPr="001B44CC">
        <w:rPr>
          <w:rFonts w:eastAsia="PMingLiU"/>
          <w:lang w:eastAsia="zh-CN"/>
        </w:rPr>
        <w:t>și se eliberează la cererea solicitantului.</w:t>
      </w:r>
    </w:p>
    <w:p w14:paraId="5A79CCF3" w14:textId="77777777" w:rsidR="006620F8" w:rsidRPr="001B44CC" w:rsidRDefault="00A227F2" w:rsidP="006C4C0E">
      <w:pPr>
        <w:tabs>
          <w:tab w:val="left" w:leader="underscore" w:pos="6465"/>
          <w:tab w:val="right" w:leader="underscore" w:pos="9777"/>
        </w:tabs>
        <w:spacing w:line="302" w:lineRule="auto"/>
        <w:rPr>
          <w:rFonts w:eastAsia="PMingLiU"/>
          <w:lang w:eastAsia="zh-CN"/>
        </w:rPr>
      </w:pPr>
      <w:r w:rsidRPr="001B44CC">
        <w:rPr>
          <w:rFonts w:eastAsia="PMingLiU"/>
          <w:lang w:eastAsia="zh-CN"/>
        </w:rPr>
        <w:t xml:space="preserve">Este valabil </w:t>
      </w:r>
      <w:r w:rsidR="00F366C7" w:rsidRPr="001B44CC">
        <w:rPr>
          <w:b/>
          <w:u w:val="single"/>
        </w:rPr>
        <w:t xml:space="preserve">12 luni  </w:t>
      </w:r>
      <w:r w:rsidRPr="001B44CC">
        <w:rPr>
          <w:rFonts w:eastAsia="PMingLiU"/>
          <w:lang w:eastAsia="zh-CN"/>
        </w:rPr>
        <w:t>de la data eliber</w:t>
      </w:r>
      <w:r w:rsidR="00F366C7" w:rsidRPr="001B44CC">
        <w:rPr>
          <w:rFonts w:eastAsia="PMingLiU"/>
          <w:lang w:eastAsia="zh-CN"/>
        </w:rPr>
        <w:t>ă</w:t>
      </w:r>
      <w:r w:rsidRPr="001B44CC">
        <w:rPr>
          <w:rFonts w:eastAsia="PMingLiU"/>
          <w:lang w:eastAsia="zh-CN"/>
        </w:rPr>
        <w:t>rii.</w:t>
      </w:r>
    </w:p>
    <w:p w14:paraId="0DB87134" w14:textId="77777777" w:rsidR="006C4C0E" w:rsidRPr="001B44CC"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1B44CC"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1B44CC"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1B44CC" w:rsidRDefault="00B27D8B" w:rsidP="006C4C0E">
      <w:pPr>
        <w:tabs>
          <w:tab w:val="left" w:leader="underscore" w:pos="6465"/>
          <w:tab w:val="right" w:leader="underscore" w:pos="9777"/>
        </w:tabs>
        <w:spacing w:line="302" w:lineRule="auto"/>
        <w:rPr>
          <w:rFonts w:eastAsia="PMingLiU"/>
          <w:lang w:eastAsia="zh-CN"/>
        </w:rPr>
      </w:pPr>
    </w:p>
    <w:p w14:paraId="4C898931" w14:textId="7F5C5924" w:rsidR="006C4C0E" w:rsidRPr="001B44CC" w:rsidRDefault="00A227F2" w:rsidP="006C4C0E">
      <w:pPr>
        <w:tabs>
          <w:tab w:val="left" w:leader="underscore" w:pos="6465"/>
          <w:tab w:val="right" w:leader="underscore" w:pos="9777"/>
        </w:tabs>
        <w:spacing w:line="302" w:lineRule="auto"/>
        <w:rPr>
          <w:rFonts w:eastAsia="PMingLiU"/>
          <w:lang w:eastAsia="zh-CN"/>
        </w:rPr>
      </w:pPr>
      <w:r w:rsidRPr="001B44CC">
        <w:rPr>
          <w:rFonts w:eastAsia="PMingLiU"/>
          <w:lang w:eastAsia="zh-CN"/>
        </w:rPr>
        <w:t xml:space="preserve">Director </w:t>
      </w:r>
      <w:r w:rsidR="00406D0E" w:rsidRPr="001B44CC">
        <w:rPr>
          <w:rFonts w:eastAsia="PMingLiU"/>
          <w:lang w:eastAsia="zh-CN"/>
        </w:rPr>
        <w:t>__________________</w:t>
      </w:r>
      <w:r w:rsidRPr="001B44CC">
        <w:rPr>
          <w:rFonts w:eastAsia="PMingLiU"/>
          <w:lang w:eastAsia="zh-CN"/>
        </w:rPr>
        <w:t xml:space="preserve">                            </w:t>
      </w:r>
      <w:r w:rsidR="0079357E" w:rsidRPr="001B44CC">
        <w:rPr>
          <w:rFonts w:eastAsia="PMingLiU"/>
          <w:lang w:eastAsia="zh-CN"/>
        </w:rPr>
        <w:t xml:space="preserve"> Semnătura   </w:t>
      </w:r>
      <w:r w:rsidRPr="001B44CC">
        <w:rPr>
          <w:rFonts w:eastAsia="PMingLiU"/>
          <w:lang w:eastAsia="zh-CN"/>
        </w:rPr>
        <w:t xml:space="preserve">        ________________________</w:t>
      </w:r>
    </w:p>
    <w:p w14:paraId="5360F956" w14:textId="499C0327" w:rsidR="006C4C0E" w:rsidRPr="001B44CC" w:rsidRDefault="00FF5CB2" w:rsidP="006C4C0E">
      <w:pPr>
        <w:tabs>
          <w:tab w:val="left" w:leader="underscore" w:pos="6465"/>
          <w:tab w:val="right" w:leader="underscore" w:pos="9777"/>
        </w:tabs>
        <w:spacing w:line="302" w:lineRule="auto"/>
        <w:rPr>
          <w:rFonts w:eastAsia="PMingLiU"/>
          <w:i/>
          <w:iCs/>
          <w:sz w:val="20"/>
          <w:szCs w:val="20"/>
          <w:lang w:eastAsia="zh-CN"/>
        </w:rPr>
      </w:pPr>
      <w:r w:rsidRPr="001B44CC">
        <w:rPr>
          <w:rFonts w:eastAsia="PMingLiU"/>
          <w:sz w:val="20"/>
          <w:szCs w:val="20"/>
          <w:lang w:eastAsia="zh-CN"/>
        </w:rPr>
        <w:t xml:space="preserve">                 </w:t>
      </w:r>
      <w:r w:rsidR="00A227F2" w:rsidRPr="001B44CC">
        <w:rPr>
          <w:rFonts w:eastAsia="PMingLiU"/>
          <w:i/>
          <w:iCs/>
          <w:sz w:val="20"/>
          <w:szCs w:val="20"/>
          <w:lang w:eastAsia="zh-CN"/>
        </w:rPr>
        <w:t>(Prenume, Nume)</w:t>
      </w:r>
    </w:p>
    <w:p w14:paraId="4A4A3E98" w14:textId="77777777" w:rsidR="006C4C0E" w:rsidRPr="001B44CC" w:rsidRDefault="00A227F2" w:rsidP="006C4C0E">
      <w:pPr>
        <w:tabs>
          <w:tab w:val="left" w:leader="underscore" w:pos="6465"/>
          <w:tab w:val="right" w:leader="underscore" w:pos="9777"/>
        </w:tabs>
        <w:spacing w:line="302" w:lineRule="auto"/>
        <w:rPr>
          <w:rFonts w:eastAsia="PMingLiU"/>
          <w:lang w:eastAsia="zh-CN"/>
        </w:rPr>
      </w:pPr>
      <w:r w:rsidRPr="001B44CC">
        <w:rPr>
          <w:rFonts w:eastAsia="PMingLiU"/>
          <w:lang w:eastAsia="zh-CN"/>
        </w:rPr>
        <w:t>Ex.  _____________________</w:t>
      </w:r>
    </w:p>
    <w:p w14:paraId="1D502BB5" w14:textId="77777777" w:rsidR="006C4C0E" w:rsidRPr="001B44CC" w:rsidRDefault="00A227F2" w:rsidP="006C4C0E">
      <w:pPr>
        <w:tabs>
          <w:tab w:val="left" w:leader="underscore" w:pos="6465"/>
          <w:tab w:val="right" w:leader="underscore" w:pos="9777"/>
        </w:tabs>
        <w:spacing w:line="302" w:lineRule="auto"/>
        <w:rPr>
          <w:rFonts w:eastAsia="PMingLiU"/>
          <w:i/>
          <w:sz w:val="20"/>
          <w:szCs w:val="20"/>
          <w:lang w:eastAsia="zh-CN"/>
        </w:rPr>
      </w:pPr>
      <w:r w:rsidRPr="001B44CC">
        <w:rPr>
          <w:rFonts w:eastAsia="PMingLiU"/>
          <w:i/>
          <w:lang w:eastAsia="zh-CN"/>
        </w:rPr>
        <w:t xml:space="preserve">             </w:t>
      </w:r>
      <w:r w:rsidRPr="001B44CC">
        <w:rPr>
          <w:rFonts w:eastAsia="PMingLiU"/>
          <w:i/>
          <w:sz w:val="20"/>
          <w:szCs w:val="20"/>
          <w:lang w:eastAsia="zh-CN"/>
        </w:rPr>
        <w:t>(Prenume, Nume)</w:t>
      </w:r>
    </w:p>
    <w:p w14:paraId="27A9741B" w14:textId="77777777" w:rsidR="006C4C0E" w:rsidRPr="001B44CC" w:rsidRDefault="00A227F2" w:rsidP="006C4C0E">
      <w:pPr>
        <w:tabs>
          <w:tab w:val="left" w:leader="underscore" w:pos="6465"/>
          <w:tab w:val="right" w:leader="underscore" w:pos="9777"/>
        </w:tabs>
        <w:spacing w:line="302" w:lineRule="auto"/>
        <w:rPr>
          <w:rFonts w:eastAsia="PMingLiU"/>
          <w:lang w:eastAsia="zh-CN"/>
        </w:rPr>
      </w:pPr>
      <w:r w:rsidRPr="001B44CC">
        <w:rPr>
          <w:rFonts w:eastAsia="PMingLiU"/>
          <w:lang w:eastAsia="zh-CN"/>
        </w:rPr>
        <w:t>Tel. _____________________</w:t>
      </w:r>
    </w:p>
    <w:p w14:paraId="2AD7EFE0" w14:textId="77777777" w:rsidR="006C4C0E" w:rsidRPr="001B44CC"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1B44CC"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1B44CC"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1B44CC"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Default="002D6E71" w:rsidP="006C4C0E">
      <w:pPr>
        <w:tabs>
          <w:tab w:val="left" w:leader="underscore" w:pos="6465"/>
          <w:tab w:val="right" w:leader="underscore" w:pos="9777"/>
        </w:tabs>
        <w:spacing w:line="302" w:lineRule="auto"/>
        <w:rPr>
          <w:rFonts w:eastAsia="PMingLiU"/>
          <w:lang w:eastAsia="zh-CN"/>
        </w:rPr>
      </w:pPr>
    </w:p>
    <w:p w14:paraId="2F9C4E79" w14:textId="77777777" w:rsidR="00E8408B" w:rsidRPr="001B44CC" w:rsidRDefault="00E8408B" w:rsidP="006C4C0E">
      <w:pPr>
        <w:tabs>
          <w:tab w:val="left" w:leader="underscore" w:pos="6465"/>
          <w:tab w:val="right" w:leader="underscore" w:pos="9777"/>
        </w:tabs>
        <w:spacing w:line="302" w:lineRule="auto"/>
        <w:rPr>
          <w:rFonts w:eastAsia="PMingLiU"/>
          <w:lang w:eastAsia="zh-CN"/>
        </w:rPr>
      </w:pPr>
    </w:p>
    <w:p w14:paraId="1492D47A" w14:textId="77777777" w:rsidR="002D6E71" w:rsidRPr="001B44CC"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1B44CC" w:rsidRDefault="0051370B" w:rsidP="0051370B">
      <w:pPr>
        <w:tabs>
          <w:tab w:val="left" w:leader="underscore" w:pos="6465"/>
          <w:tab w:val="right" w:leader="underscore" w:pos="9777"/>
        </w:tabs>
        <w:spacing w:line="302" w:lineRule="auto"/>
        <w:jc w:val="center"/>
        <w:rPr>
          <w:rFonts w:eastAsia="PMingLiU"/>
          <w:b/>
          <w:lang w:eastAsia="zh-CN"/>
        </w:rPr>
      </w:pPr>
      <w:r w:rsidRPr="001B44CC">
        <w:rPr>
          <w:b/>
        </w:rPr>
        <w:t>~~~~~~~~~~~~~~~~~~~~~~~~~~~~~~~~~~~~~~~~~~~~~~~~</w:t>
      </w:r>
      <w:r w:rsidR="00BE73CA" w:rsidRPr="001B44CC">
        <w:rPr>
          <w:b/>
        </w:rPr>
        <w:t>~~~~~~~~~~~~~~~~~~~~~~~~~~</w:t>
      </w:r>
      <w:r w:rsidRPr="001B44CC">
        <w:rPr>
          <w:b/>
        </w:rPr>
        <w:t xml:space="preserve"> </w:t>
      </w:r>
      <w:r w:rsidRPr="001B44CC">
        <w:rPr>
          <w:b/>
          <w:sz w:val="20"/>
          <w:szCs w:val="20"/>
        </w:rPr>
        <w:t>(Antetul instituției)</w:t>
      </w:r>
    </w:p>
    <w:p w14:paraId="5A84A297" w14:textId="77777777" w:rsidR="00406D0E" w:rsidRPr="001B44CC" w:rsidRDefault="00406D0E" w:rsidP="000C5DFB">
      <w:pPr>
        <w:jc w:val="right"/>
        <w:rPr>
          <w:noProof w:val="0"/>
        </w:rPr>
      </w:pPr>
    </w:p>
    <w:p w14:paraId="40CD3295" w14:textId="77777777" w:rsidR="001F6E5A" w:rsidRPr="001B44CC" w:rsidRDefault="001F6E5A" w:rsidP="00742122">
      <w:pPr>
        <w:jc w:val="both"/>
      </w:pPr>
    </w:p>
    <w:sectPr w:rsidR="001F6E5A" w:rsidRPr="001B44CC" w:rsidSect="00406A72">
      <w:footerReference w:type="default" r:id="rId9"/>
      <w:pgSz w:w="11906" w:h="16838"/>
      <w:pgMar w:top="851" w:right="851" w:bottom="85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CFE008" w14:textId="77777777" w:rsidR="007D0132" w:rsidRDefault="007D0132" w:rsidP="00A20ACF">
      <w:r>
        <w:separator/>
      </w:r>
    </w:p>
  </w:endnote>
  <w:endnote w:type="continuationSeparator" w:id="0">
    <w:p w14:paraId="5A820992" w14:textId="77777777" w:rsidR="007D0132" w:rsidRDefault="007D013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BoldMT">
    <w:altName w:val="Times New Roman"/>
    <w:panose1 w:val="00000000000000000000"/>
    <w:charset w:val="00"/>
    <w:family w:val="roman"/>
    <w:notTrueType/>
    <w:pitch w:val="default"/>
  </w:font>
  <w:font w:name="MS Mincho">
    <w:altName w:val="Yu Gothic UI"/>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3ED745" w14:textId="77777777" w:rsidR="007D0132" w:rsidRDefault="007D0132"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5E88D492" w:rsidR="007D0132" w:rsidRDefault="007D0132">
        <w:pPr>
          <w:pStyle w:val="a4"/>
          <w:jc w:val="right"/>
        </w:pPr>
        <w:r>
          <w:fldChar w:fldCharType="begin"/>
        </w:r>
        <w:r>
          <w:instrText xml:space="preserve"> PAGE   \* MERGEFORMAT </w:instrText>
        </w:r>
        <w:r>
          <w:fldChar w:fldCharType="separate"/>
        </w:r>
        <w:r w:rsidR="00406A72">
          <w:t>11</w:t>
        </w:r>
        <w:r>
          <w:fldChar w:fldCharType="end"/>
        </w:r>
      </w:p>
    </w:sdtContent>
  </w:sdt>
  <w:p w14:paraId="075618FA" w14:textId="77777777" w:rsidR="007D0132" w:rsidRDefault="007D013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084C8A" w14:textId="77777777" w:rsidR="007D0132" w:rsidRDefault="007D0132" w:rsidP="00A20ACF">
      <w:r>
        <w:separator/>
      </w:r>
    </w:p>
  </w:footnote>
  <w:footnote w:type="continuationSeparator" w:id="0">
    <w:p w14:paraId="772BD50B" w14:textId="77777777" w:rsidR="007D0132" w:rsidRDefault="007D013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15630CA"/>
    <w:multiLevelType w:val="hybridMultilevel"/>
    <w:tmpl w:val="7E40E5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2"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3"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6"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7"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502"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7150ECD"/>
    <w:multiLevelType w:val="hybridMultilevel"/>
    <w:tmpl w:val="2E722DA6"/>
    <w:lvl w:ilvl="0" w:tplc="B938338C">
      <w:start w:val="7"/>
      <w:numFmt w:val="decimal"/>
      <w:lvlText w:val="%1."/>
      <w:lvlJc w:val="left"/>
      <w:pPr>
        <w:ind w:left="862" w:hanging="360"/>
      </w:pPr>
      <w:rPr>
        <w:rFonts w:hint="default"/>
        <w:b/>
        <w:bCs w:val="0"/>
        <w:i w:val="0"/>
        <w:iCs/>
        <w:color w:val="auto"/>
        <w:sz w:val="24"/>
        <w:szCs w:val="24"/>
        <w:lang w:val="ro-RO"/>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2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4"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2"/>
  </w:num>
  <w:num w:numId="2">
    <w:abstractNumId w:val="26"/>
  </w:num>
  <w:num w:numId="3">
    <w:abstractNumId w:val="19"/>
  </w:num>
  <w:num w:numId="4">
    <w:abstractNumId w:val="18"/>
  </w:num>
  <w:num w:numId="5">
    <w:abstractNumId w:val="10"/>
  </w:num>
  <w:num w:numId="6">
    <w:abstractNumId w:val="6"/>
  </w:num>
  <w:num w:numId="7">
    <w:abstractNumId w:val="17"/>
  </w:num>
  <w:num w:numId="8">
    <w:abstractNumId w:val="8"/>
  </w:num>
  <w:num w:numId="9">
    <w:abstractNumId w:val="13"/>
  </w:num>
  <w:num w:numId="10">
    <w:abstractNumId w:val="14"/>
  </w:num>
  <w:num w:numId="11">
    <w:abstractNumId w:val="24"/>
  </w:num>
  <w:num w:numId="12">
    <w:abstractNumId w:val="16"/>
  </w:num>
  <w:num w:numId="13">
    <w:abstractNumId w:val="5"/>
  </w:num>
  <w:num w:numId="14">
    <w:abstractNumId w:val="15"/>
  </w:num>
  <w:num w:numId="15">
    <w:abstractNumId w:val="20"/>
  </w:num>
  <w:num w:numId="16">
    <w:abstractNumId w:val="12"/>
  </w:num>
  <w:num w:numId="17">
    <w:abstractNumId w:val="3"/>
  </w:num>
  <w:num w:numId="18">
    <w:abstractNumId w:val="0"/>
  </w:num>
  <w:num w:numId="19">
    <w:abstractNumId w:val="2"/>
  </w:num>
  <w:num w:numId="20">
    <w:abstractNumId w:val="4"/>
  </w:num>
  <w:num w:numId="21">
    <w:abstractNumId w:val="1"/>
  </w:num>
  <w:num w:numId="22">
    <w:abstractNumId w:val="23"/>
  </w:num>
  <w:num w:numId="23">
    <w:abstractNumId w:val="25"/>
  </w:num>
  <w:num w:numId="24">
    <w:abstractNumId w:val="21"/>
  </w:num>
  <w:num w:numId="25">
    <w:abstractNumId w:val="7"/>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1D90"/>
    <w:rsid w:val="000130F0"/>
    <w:rsid w:val="00013E47"/>
    <w:rsid w:val="0002022A"/>
    <w:rsid w:val="00021BB8"/>
    <w:rsid w:val="00022311"/>
    <w:rsid w:val="00022B73"/>
    <w:rsid w:val="00022B7E"/>
    <w:rsid w:val="00026A54"/>
    <w:rsid w:val="00027875"/>
    <w:rsid w:val="00030A1C"/>
    <w:rsid w:val="00031FB5"/>
    <w:rsid w:val="00032137"/>
    <w:rsid w:val="000323EB"/>
    <w:rsid w:val="0003293D"/>
    <w:rsid w:val="00032ECE"/>
    <w:rsid w:val="00033577"/>
    <w:rsid w:val="000345E0"/>
    <w:rsid w:val="000347CA"/>
    <w:rsid w:val="00034B21"/>
    <w:rsid w:val="00034C2A"/>
    <w:rsid w:val="0003591A"/>
    <w:rsid w:val="000366D0"/>
    <w:rsid w:val="00040E78"/>
    <w:rsid w:val="00040EA0"/>
    <w:rsid w:val="0004670D"/>
    <w:rsid w:val="00046CEA"/>
    <w:rsid w:val="00050E70"/>
    <w:rsid w:val="000512DD"/>
    <w:rsid w:val="00052882"/>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7456F"/>
    <w:rsid w:val="00080063"/>
    <w:rsid w:val="0008191D"/>
    <w:rsid w:val="000849A8"/>
    <w:rsid w:val="000858FA"/>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3418"/>
    <w:rsid w:val="000A63ED"/>
    <w:rsid w:val="000A7988"/>
    <w:rsid w:val="000A7A90"/>
    <w:rsid w:val="000B2369"/>
    <w:rsid w:val="000B379D"/>
    <w:rsid w:val="000B479C"/>
    <w:rsid w:val="000B56B6"/>
    <w:rsid w:val="000B5D92"/>
    <w:rsid w:val="000B70AD"/>
    <w:rsid w:val="000B73EB"/>
    <w:rsid w:val="000C00CF"/>
    <w:rsid w:val="000C0488"/>
    <w:rsid w:val="000C1921"/>
    <w:rsid w:val="000C1F66"/>
    <w:rsid w:val="000C20E0"/>
    <w:rsid w:val="000C3C74"/>
    <w:rsid w:val="000C470A"/>
    <w:rsid w:val="000C5DFB"/>
    <w:rsid w:val="000C6960"/>
    <w:rsid w:val="000D1C50"/>
    <w:rsid w:val="000D20B9"/>
    <w:rsid w:val="000D26B9"/>
    <w:rsid w:val="000D4488"/>
    <w:rsid w:val="000D4587"/>
    <w:rsid w:val="000D4758"/>
    <w:rsid w:val="000D5968"/>
    <w:rsid w:val="000D6DCD"/>
    <w:rsid w:val="000E03ED"/>
    <w:rsid w:val="000E3E29"/>
    <w:rsid w:val="000E4231"/>
    <w:rsid w:val="000E4AEA"/>
    <w:rsid w:val="000E4D7D"/>
    <w:rsid w:val="000E518B"/>
    <w:rsid w:val="000E53CE"/>
    <w:rsid w:val="000E64CA"/>
    <w:rsid w:val="000F13FE"/>
    <w:rsid w:val="000F1ACD"/>
    <w:rsid w:val="000F36A9"/>
    <w:rsid w:val="000F4492"/>
    <w:rsid w:val="000F52DC"/>
    <w:rsid w:val="000F5924"/>
    <w:rsid w:val="000F5A5D"/>
    <w:rsid w:val="000F650B"/>
    <w:rsid w:val="000F6CDC"/>
    <w:rsid w:val="000F7FA0"/>
    <w:rsid w:val="00101CBC"/>
    <w:rsid w:val="00102581"/>
    <w:rsid w:val="00102FB5"/>
    <w:rsid w:val="001034CC"/>
    <w:rsid w:val="00103B7C"/>
    <w:rsid w:val="00104432"/>
    <w:rsid w:val="00104A00"/>
    <w:rsid w:val="00106AE6"/>
    <w:rsid w:val="0011134B"/>
    <w:rsid w:val="0011151D"/>
    <w:rsid w:val="00111546"/>
    <w:rsid w:val="001121C6"/>
    <w:rsid w:val="00112F50"/>
    <w:rsid w:val="00113AB8"/>
    <w:rsid w:val="00113B5E"/>
    <w:rsid w:val="00115188"/>
    <w:rsid w:val="00115B7D"/>
    <w:rsid w:val="00116C35"/>
    <w:rsid w:val="00116CF2"/>
    <w:rsid w:val="0012160C"/>
    <w:rsid w:val="00121CBA"/>
    <w:rsid w:val="001223A8"/>
    <w:rsid w:val="001223E6"/>
    <w:rsid w:val="001225E0"/>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6906"/>
    <w:rsid w:val="00177A21"/>
    <w:rsid w:val="00183358"/>
    <w:rsid w:val="00183D79"/>
    <w:rsid w:val="0018415A"/>
    <w:rsid w:val="00185148"/>
    <w:rsid w:val="001856BA"/>
    <w:rsid w:val="001866CB"/>
    <w:rsid w:val="00186C4B"/>
    <w:rsid w:val="001873A6"/>
    <w:rsid w:val="001901E8"/>
    <w:rsid w:val="0019071C"/>
    <w:rsid w:val="00192278"/>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44CC"/>
    <w:rsid w:val="001B51BA"/>
    <w:rsid w:val="001B630A"/>
    <w:rsid w:val="001C03B0"/>
    <w:rsid w:val="001C32E9"/>
    <w:rsid w:val="001C3DC4"/>
    <w:rsid w:val="001C439F"/>
    <w:rsid w:val="001C4B7C"/>
    <w:rsid w:val="001C4B99"/>
    <w:rsid w:val="001C4DFD"/>
    <w:rsid w:val="001C5A47"/>
    <w:rsid w:val="001C6D83"/>
    <w:rsid w:val="001D0242"/>
    <w:rsid w:val="001D0651"/>
    <w:rsid w:val="001D1893"/>
    <w:rsid w:val="001D3039"/>
    <w:rsid w:val="001D3A53"/>
    <w:rsid w:val="001D4591"/>
    <w:rsid w:val="001D5966"/>
    <w:rsid w:val="001D5BBA"/>
    <w:rsid w:val="001D5C6D"/>
    <w:rsid w:val="001D7219"/>
    <w:rsid w:val="001E29F8"/>
    <w:rsid w:val="001E7956"/>
    <w:rsid w:val="001F113D"/>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147"/>
    <w:rsid w:val="00211C74"/>
    <w:rsid w:val="00215AC6"/>
    <w:rsid w:val="00216025"/>
    <w:rsid w:val="00220775"/>
    <w:rsid w:val="002217B0"/>
    <w:rsid w:val="00221F19"/>
    <w:rsid w:val="002221ED"/>
    <w:rsid w:val="0022237A"/>
    <w:rsid w:val="00222AFE"/>
    <w:rsid w:val="00222FD0"/>
    <w:rsid w:val="0022376E"/>
    <w:rsid w:val="00223D58"/>
    <w:rsid w:val="002242A0"/>
    <w:rsid w:val="0022479E"/>
    <w:rsid w:val="002253A6"/>
    <w:rsid w:val="00225942"/>
    <w:rsid w:val="00226535"/>
    <w:rsid w:val="00227207"/>
    <w:rsid w:val="00227348"/>
    <w:rsid w:val="00227DAE"/>
    <w:rsid w:val="002301B1"/>
    <w:rsid w:val="002304C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6ADF"/>
    <w:rsid w:val="002611DC"/>
    <w:rsid w:val="002614DE"/>
    <w:rsid w:val="00264637"/>
    <w:rsid w:val="002659BB"/>
    <w:rsid w:val="0026663C"/>
    <w:rsid w:val="00266795"/>
    <w:rsid w:val="00266F98"/>
    <w:rsid w:val="00267805"/>
    <w:rsid w:val="00267E8E"/>
    <w:rsid w:val="0027109B"/>
    <w:rsid w:val="00271282"/>
    <w:rsid w:val="002722CC"/>
    <w:rsid w:val="002739A1"/>
    <w:rsid w:val="00275944"/>
    <w:rsid w:val="00275D82"/>
    <w:rsid w:val="002767DE"/>
    <w:rsid w:val="00276D0B"/>
    <w:rsid w:val="00277E37"/>
    <w:rsid w:val="0028109E"/>
    <w:rsid w:val="00281BEA"/>
    <w:rsid w:val="0028251A"/>
    <w:rsid w:val="002828B9"/>
    <w:rsid w:val="002832B5"/>
    <w:rsid w:val="00283820"/>
    <w:rsid w:val="002849C9"/>
    <w:rsid w:val="00284ED0"/>
    <w:rsid w:val="002854C7"/>
    <w:rsid w:val="00285D55"/>
    <w:rsid w:val="00286387"/>
    <w:rsid w:val="00286D13"/>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B28"/>
    <w:rsid w:val="002D6E71"/>
    <w:rsid w:val="002D7857"/>
    <w:rsid w:val="002E1640"/>
    <w:rsid w:val="002E20CD"/>
    <w:rsid w:val="002E2DB5"/>
    <w:rsid w:val="002E3D41"/>
    <w:rsid w:val="002E48BE"/>
    <w:rsid w:val="002E4970"/>
    <w:rsid w:val="002E5B20"/>
    <w:rsid w:val="002E6BB0"/>
    <w:rsid w:val="002E7992"/>
    <w:rsid w:val="002F03AE"/>
    <w:rsid w:val="002F03E2"/>
    <w:rsid w:val="002F0B6E"/>
    <w:rsid w:val="002F2F8D"/>
    <w:rsid w:val="002F556B"/>
    <w:rsid w:val="002F638E"/>
    <w:rsid w:val="002F6A1E"/>
    <w:rsid w:val="00302287"/>
    <w:rsid w:val="00303301"/>
    <w:rsid w:val="0030652C"/>
    <w:rsid w:val="00307798"/>
    <w:rsid w:val="00311239"/>
    <w:rsid w:val="0031171F"/>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362ED"/>
    <w:rsid w:val="00336B76"/>
    <w:rsid w:val="00341210"/>
    <w:rsid w:val="00341514"/>
    <w:rsid w:val="00341C8C"/>
    <w:rsid w:val="003427FE"/>
    <w:rsid w:val="0034315B"/>
    <w:rsid w:val="00343964"/>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2FBC"/>
    <w:rsid w:val="003731FD"/>
    <w:rsid w:val="00373336"/>
    <w:rsid w:val="00373AF9"/>
    <w:rsid w:val="0037760B"/>
    <w:rsid w:val="00377CE0"/>
    <w:rsid w:val="0038163C"/>
    <w:rsid w:val="00381EF2"/>
    <w:rsid w:val="0038237B"/>
    <w:rsid w:val="0038240D"/>
    <w:rsid w:val="0038275D"/>
    <w:rsid w:val="00382AC4"/>
    <w:rsid w:val="00384C2A"/>
    <w:rsid w:val="003854DB"/>
    <w:rsid w:val="00385891"/>
    <w:rsid w:val="00385C85"/>
    <w:rsid w:val="00387023"/>
    <w:rsid w:val="00387171"/>
    <w:rsid w:val="00387620"/>
    <w:rsid w:val="00393AC1"/>
    <w:rsid w:val="003943B8"/>
    <w:rsid w:val="00394DC7"/>
    <w:rsid w:val="003961E7"/>
    <w:rsid w:val="00396A4B"/>
    <w:rsid w:val="003A0008"/>
    <w:rsid w:val="003A1BFC"/>
    <w:rsid w:val="003A212D"/>
    <w:rsid w:val="003A2643"/>
    <w:rsid w:val="003A40C2"/>
    <w:rsid w:val="003A4181"/>
    <w:rsid w:val="003A4533"/>
    <w:rsid w:val="003A4B17"/>
    <w:rsid w:val="003A50BF"/>
    <w:rsid w:val="003A5A35"/>
    <w:rsid w:val="003A6B32"/>
    <w:rsid w:val="003B0E90"/>
    <w:rsid w:val="003B124F"/>
    <w:rsid w:val="003B1C99"/>
    <w:rsid w:val="003B1D9B"/>
    <w:rsid w:val="003B210E"/>
    <w:rsid w:val="003B426D"/>
    <w:rsid w:val="003B4ACE"/>
    <w:rsid w:val="003B56EF"/>
    <w:rsid w:val="003B7763"/>
    <w:rsid w:val="003C1106"/>
    <w:rsid w:val="003C27FD"/>
    <w:rsid w:val="003C2833"/>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4CE"/>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A72"/>
    <w:rsid w:val="00406C0C"/>
    <w:rsid w:val="00406D0E"/>
    <w:rsid w:val="00406F15"/>
    <w:rsid w:val="004076C6"/>
    <w:rsid w:val="0041009B"/>
    <w:rsid w:val="00411C62"/>
    <w:rsid w:val="0041210D"/>
    <w:rsid w:val="00413058"/>
    <w:rsid w:val="00413218"/>
    <w:rsid w:val="00414D81"/>
    <w:rsid w:val="0041672A"/>
    <w:rsid w:val="00416B3E"/>
    <w:rsid w:val="00420089"/>
    <w:rsid w:val="004207B2"/>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6BE7"/>
    <w:rsid w:val="0044783C"/>
    <w:rsid w:val="00450A12"/>
    <w:rsid w:val="00451A22"/>
    <w:rsid w:val="00453E2A"/>
    <w:rsid w:val="00453E79"/>
    <w:rsid w:val="00455A94"/>
    <w:rsid w:val="004576E2"/>
    <w:rsid w:val="00460653"/>
    <w:rsid w:val="00461DAC"/>
    <w:rsid w:val="00461FF5"/>
    <w:rsid w:val="00464994"/>
    <w:rsid w:val="00464A19"/>
    <w:rsid w:val="00467A64"/>
    <w:rsid w:val="004702B5"/>
    <w:rsid w:val="00472DA3"/>
    <w:rsid w:val="00476C6E"/>
    <w:rsid w:val="0047776F"/>
    <w:rsid w:val="00477FD2"/>
    <w:rsid w:val="00482E77"/>
    <w:rsid w:val="00483C4C"/>
    <w:rsid w:val="00484113"/>
    <w:rsid w:val="004856C0"/>
    <w:rsid w:val="00491A8B"/>
    <w:rsid w:val="004967CB"/>
    <w:rsid w:val="00496AFA"/>
    <w:rsid w:val="00496DB1"/>
    <w:rsid w:val="004A0D08"/>
    <w:rsid w:val="004A1C90"/>
    <w:rsid w:val="004A2329"/>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5185"/>
    <w:rsid w:val="004D6702"/>
    <w:rsid w:val="004D6DBE"/>
    <w:rsid w:val="004D7107"/>
    <w:rsid w:val="004D7C86"/>
    <w:rsid w:val="004E1B4E"/>
    <w:rsid w:val="004E25FB"/>
    <w:rsid w:val="004E4A66"/>
    <w:rsid w:val="004E5EBB"/>
    <w:rsid w:val="004E625D"/>
    <w:rsid w:val="004F0C98"/>
    <w:rsid w:val="004F5D02"/>
    <w:rsid w:val="004F5F07"/>
    <w:rsid w:val="004F61B3"/>
    <w:rsid w:val="004F6F22"/>
    <w:rsid w:val="004F77F1"/>
    <w:rsid w:val="004F7F09"/>
    <w:rsid w:val="004F7FF9"/>
    <w:rsid w:val="005005A8"/>
    <w:rsid w:val="00502EFF"/>
    <w:rsid w:val="00507348"/>
    <w:rsid w:val="005076B6"/>
    <w:rsid w:val="005113AD"/>
    <w:rsid w:val="00511C9D"/>
    <w:rsid w:val="005124FD"/>
    <w:rsid w:val="0051370B"/>
    <w:rsid w:val="005139AA"/>
    <w:rsid w:val="005157B4"/>
    <w:rsid w:val="00516840"/>
    <w:rsid w:val="00516A3C"/>
    <w:rsid w:val="005212EA"/>
    <w:rsid w:val="005229B2"/>
    <w:rsid w:val="00522B45"/>
    <w:rsid w:val="00523447"/>
    <w:rsid w:val="00530124"/>
    <w:rsid w:val="005302A3"/>
    <w:rsid w:val="005309C1"/>
    <w:rsid w:val="0053238B"/>
    <w:rsid w:val="00532A46"/>
    <w:rsid w:val="00536403"/>
    <w:rsid w:val="00537904"/>
    <w:rsid w:val="00541DCC"/>
    <w:rsid w:val="00543226"/>
    <w:rsid w:val="005459A4"/>
    <w:rsid w:val="00546E60"/>
    <w:rsid w:val="0054759B"/>
    <w:rsid w:val="005515D6"/>
    <w:rsid w:val="00551783"/>
    <w:rsid w:val="00551CEC"/>
    <w:rsid w:val="00554549"/>
    <w:rsid w:val="00554651"/>
    <w:rsid w:val="00556DDC"/>
    <w:rsid w:val="005605BF"/>
    <w:rsid w:val="00560712"/>
    <w:rsid w:val="00561A1F"/>
    <w:rsid w:val="0056297D"/>
    <w:rsid w:val="00563A9C"/>
    <w:rsid w:val="00563E78"/>
    <w:rsid w:val="00564463"/>
    <w:rsid w:val="005650B8"/>
    <w:rsid w:val="00567156"/>
    <w:rsid w:val="00570670"/>
    <w:rsid w:val="005706A9"/>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0197"/>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734"/>
    <w:rsid w:val="005C3D57"/>
    <w:rsid w:val="005C3D95"/>
    <w:rsid w:val="005C5524"/>
    <w:rsid w:val="005C6BF4"/>
    <w:rsid w:val="005C7076"/>
    <w:rsid w:val="005C7A97"/>
    <w:rsid w:val="005D0C3F"/>
    <w:rsid w:val="005D3D45"/>
    <w:rsid w:val="005D44CE"/>
    <w:rsid w:val="005D4523"/>
    <w:rsid w:val="005D4B79"/>
    <w:rsid w:val="005D4BD0"/>
    <w:rsid w:val="005D5589"/>
    <w:rsid w:val="005D5702"/>
    <w:rsid w:val="005D5FE4"/>
    <w:rsid w:val="005D672E"/>
    <w:rsid w:val="005D708F"/>
    <w:rsid w:val="005E0DA9"/>
    <w:rsid w:val="005E1BB7"/>
    <w:rsid w:val="005E3355"/>
    <w:rsid w:val="005E5325"/>
    <w:rsid w:val="005E57E4"/>
    <w:rsid w:val="005E58E6"/>
    <w:rsid w:val="005E5A05"/>
    <w:rsid w:val="005E6B4A"/>
    <w:rsid w:val="005E7C99"/>
    <w:rsid w:val="005E7DEA"/>
    <w:rsid w:val="005F0686"/>
    <w:rsid w:val="005F0C11"/>
    <w:rsid w:val="005F0DE9"/>
    <w:rsid w:val="005F1533"/>
    <w:rsid w:val="005F6807"/>
    <w:rsid w:val="0060057B"/>
    <w:rsid w:val="00600941"/>
    <w:rsid w:val="006009B2"/>
    <w:rsid w:val="0060188C"/>
    <w:rsid w:val="00601B8F"/>
    <w:rsid w:val="006021CD"/>
    <w:rsid w:val="00602562"/>
    <w:rsid w:val="00602F2C"/>
    <w:rsid w:val="00603207"/>
    <w:rsid w:val="00603794"/>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102"/>
    <w:rsid w:val="00625FC5"/>
    <w:rsid w:val="00627939"/>
    <w:rsid w:val="00627CE2"/>
    <w:rsid w:val="00627D01"/>
    <w:rsid w:val="00631A2C"/>
    <w:rsid w:val="00632D64"/>
    <w:rsid w:val="0063316E"/>
    <w:rsid w:val="00633782"/>
    <w:rsid w:val="00634A31"/>
    <w:rsid w:val="00634DB7"/>
    <w:rsid w:val="0063773E"/>
    <w:rsid w:val="00641038"/>
    <w:rsid w:val="006419E0"/>
    <w:rsid w:val="00642B91"/>
    <w:rsid w:val="00643113"/>
    <w:rsid w:val="0064384B"/>
    <w:rsid w:val="00643A6E"/>
    <w:rsid w:val="006442C1"/>
    <w:rsid w:val="00647E26"/>
    <w:rsid w:val="0065033C"/>
    <w:rsid w:val="006504AB"/>
    <w:rsid w:val="00650958"/>
    <w:rsid w:val="00650E1C"/>
    <w:rsid w:val="00650E33"/>
    <w:rsid w:val="006514A0"/>
    <w:rsid w:val="00651EB9"/>
    <w:rsid w:val="006526E7"/>
    <w:rsid w:val="006537B3"/>
    <w:rsid w:val="00653E70"/>
    <w:rsid w:val="00657833"/>
    <w:rsid w:val="00661941"/>
    <w:rsid w:val="006620F8"/>
    <w:rsid w:val="006636C7"/>
    <w:rsid w:val="006638BF"/>
    <w:rsid w:val="00666A9B"/>
    <w:rsid w:val="00667B1F"/>
    <w:rsid w:val="00667C91"/>
    <w:rsid w:val="00673164"/>
    <w:rsid w:val="006737D6"/>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3ED1"/>
    <w:rsid w:val="006A459C"/>
    <w:rsid w:val="006A4F83"/>
    <w:rsid w:val="006A5054"/>
    <w:rsid w:val="006A6FDA"/>
    <w:rsid w:val="006A7C1C"/>
    <w:rsid w:val="006A7DEC"/>
    <w:rsid w:val="006B014B"/>
    <w:rsid w:val="006B05C7"/>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8F6"/>
    <w:rsid w:val="006D6D11"/>
    <w:rsid w:val="006D7C85"/>
    <w:rsid w:val="006D7CD2"/>
    <w:rsid w:val="006D7DF2"/>
    <w:rsid w:val="006E0602"/>
    <w:rsid w:val="006E0F40"/>
    <w:rsid w:val="006E301C"/>
    <w:rsid w:val="006E3A91"/>
    <w:rsid w:val="006E40CE"/>
    <w:rsid w:val="006E45E3"/>
    <w:rsid w:val="006E4C6C"/>
    <w:rsid w:val="006E53E1"/>
    <w:rsid w:val="006E53E5"/>
    <w:rsid w:val="006E67CA"/>
    <w:rsid w:val="006F0166"/>
    <w:rsid w:val="006F164C"/>
    <w:rsid w:val="006F24A8"/>
    <w:rsid w:val="006F2895"/>
    <w:rsid w:val="006F3B8E"/>
    <w:rsid w:val="006F4A02"/>
    <w:rsid w:val="006F4DC3"/>
    <w:rsid w:val="007001BE"/>
    <w:rsid w:val="00700318"/>
    <w:rsid w:val="00702D98"/>
    <w:rsid w:val="0070327F"/>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2621E"/>
    <w:rsid w:val="007316BD"/>
    <w:rsid w:val="007323B6"/>
    <w:rsid w:val="00734AAD"/>
    <w:rsid w:val="00736134"/>
    <w:rsid w:val="00736B8F"/>
    <w:rsid w:val="00737322"/>
    <w:rsid w:val="00740BE4"/>
    <w:rsid w:val="00742122"/>
    <w:rsid w:val="00744C5B"/>
    <w:rsid w:val="0074556C"/>
    <w:rsid w:val="0074736A"/>
    <w:rsid w:val="0075322C"/>
    <w:rsid w:val="00753976"/>
    <w:rsid w:val="0075524C"/>
    <w:rsid w:val="007554AE"/>
    <w:rsid w:val="0075550B"/>
    <w:rsid w:val="00755A7E"/>
    <w:rsid w:val="00755D56"/>
    <w:rsid w:val="00760F7F"/>
    <w:rsid w:val="00761938"/>
    <w:rsid w:val="00761B5A"/>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8AF"/>
    <w:rsid w:val="007759CB"/>
    <w:rsid w:val="0077604C"/>
    <w:rsid w:val="00776ADB"/>
    <w:rsid w:val="00777538"/>
    <w:rsid w:val="00781336"/>
    <w:rsid w:val="00782201"/>
    <w:rsid w:val="0078220C"/>
    <w:rsid w:val="00785412"/>
    <w:rsid w:val="00785E49"/>
    <w:rsid w:val="00792182"/>
    <w:rsid w:val="00792841"/>
    <w:rsid w:val="0079357E"/>
    <w:rsid w:val="007939DD"/>
    <w:rsid w:val="0079540A"/>
    <w:rsid w:val="0079597E"/>
    <w:rsid w:val="007959BF"/>
    <w:rsid w:val="007A1DFA"/>
    <w:rsid w:val="007A2F41"/>
    <w:rsid w:val="007A3336"/>
    <w:rsid w:val="007A3B63"/>
    <w:rsid w:val="007A3EAB"/>
    <w:rsid w:val="007A410B"/>
    <w:rsid w:val="007A4929"/>
    <w:rsid w:val="007A6D74"/>
    <w:rsid w:val="007A75D0"/>
    <w:rsid w:val="007B1E26"/>
    <w:rsid w:val="007B392A"/>
    <w:rsid w:val="007B53EA"/>
    <w:rsid w:val="007B66A1"/>
    <w:rsid w:val="007C193B"/>
    <w:rsid w:val="007C3806"/>
    <w:rsid w:val="007C752D"/>
    <w:rsid w:val="007D0132"/>
    <w:rsid w:val="007D2250"/>
    <w:rsid w:val="007D2982"/>
    <w:rsid w:val="007D5C2B"/>
    <w:rsid w:val="007D6899"/>
    <w:rsid w:val="007E146B"/>
    <w:rsid w:val="007E1C9E"/>
    <w:rsid w:val="007E1D78"/>
    <w:rsid w:val="007E20A2"/>
    <w:rsid w:val="007E229F"/>
    <w:rsid w:val="007E3AC8"/>
    <w:rsid w:val="007E3D0D"/>
    <w:rsid w:val="007E45A2"/>
    <w:rsid w:val="007E463D"/>
    <w:rsid w:val="007E533B"/>
    <w:rsid w:val="007E6990"/>
    <w:rsid w:val="007E709D"/>
    <w:rsid w:val="007E79C1"/>
    <w:rsid w:val="007F0EF9"/>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4997"/>
    <w:rsid w:val="008050A6"/>
    <w:rsid w:val="00805514"/>
    <w:rsid w:val="00805531"/>
    <w:rsid w:val="008056B7"/>
    <w:rsid w:val="0080642E"/>
    <w:rsid w:val="00806E2B"/>
    <w:rsid w:val="00811CD9"/>
    <w:rsid w:val="00812A22"/>
    <w:rsid w:val="0081429B"/>
    <w:rsid w:val="0081556A"/>
    <w:rsid w:val="00816026"/>
    <w:rsid w:val="00817031"/>
    <w:rsid w:val="00817E55"/>
    <w:rsid w:val="008202F4"/>
    <w:rsid w:val="00821779"/>
    <w:rsid w:val="008223C1"/>
    <w:rsid w:val="008260DA"/>
    <w:rsid w:val="0082679F"/>
    <w:rsid w:val="0083019C"/>
    <w:rsid w:val="0083431F"/>
    <w:rsid w:val="00835D86"/>
    <w:rsid w:val="00836999"/>
    <w:rsid w:val="00836EEC"/>
    <w:rsid w:val="008373B7"/>
    <w:rsid w:val="008374FB"/>
    <w:rsid w:val="00837672"/>
    <w:rsid w:val="00837D1C"/>
    <w:rsid w:val="00840073"/>
    <w:rsid w:val="00843F26"/>
    <w:rsid w:val="008449C1"/>
    <w:rsid w:val="00844D3D"/>
    <w:rsid w:val="00845320"/>
    <w:rsid w:val="0084605E"/>
    <w:rsid w:val="008506F1"/>
    <w:rsid w:val="00850DBC"/>
    <w:rsid w:val="00852228"/>
    <w:rsid w:val="0085226A"/>
    <w:rsid w:val="00852DB5"/>
    <w:rsid w:val="00853139"/>
    <w:rsid w:val="00853CFF"/>
    <w:rsid w:val="008543AB"/>
    <w:rsid w:val="00854D4E"/>
    <w:rsid w:val="008612A7"/>
    <w:rsid w:val="00862010"/>
    <w:rsid w:val="00862714"/>
    <w:rsid w:val="00863AAB"/>
    <w:rsid w:val="00864A45"/>
    <w:rsid w:val="00864B75"/>
    <w:rsid w:val="0086547A"/>
    <w:rsid w:val="00867DA9"/>
    <w:rsid w:val="008726D2"/>
    <w:rsid w:val="00873EA6"/>
    <w:rsid w:val="00873EEA"/>
    <w:rsid w:val="00875CFC"/>
    <w:rsid w:val="00877B36"/>
    <w:rsid w:val="00881C9F"/>
    <w:rsid w:val="00881F14"/>
    <w:rsid w:val="00883577"/>
    <w:rsid w:val="008842E1"/>
    <w:rsid w:val="00886D75"/>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20BF"/>
    <w:rsid w:val="008B330F"/>
    <w:rsid w:val="008B3387"/>
    <w:rsid w:val="008B43AE"/>
    <w:rsid w:val="008B4AA9"/>
    <w:rsid w:val="008B5DA7"/>
    <w:rsid w:val="008B7CBD"/>
    <w:rsid w:val="008C0290"/>
    <w:rsid w:val="008C182E"/>
    <w:rsid w:val="008C1AE2"/>
    <w:rsid w:val="008C32C0"/>
    <w:rsid w:val="008C6F4F"/>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47C6"/>
    <w:rsid w:val="008E672B"/>
    <w:rsid w:val="008E7D0D"/>
    <w:rsid w:val="008E7F52"/>
    <w:rsid w:val="008F0E99"/>
    <w:rsid w:val="008F1D40"/>
    <w:rsid w:val="008F2FC3"/>
    <w:rsid w:val="008F30CF"/>
    <w:rsid w:val="008F42C5"/>
    <w:rsid w:val="008F467E"/>
    <w:rsid w:val="008F57D7"/>
    <w:rsid w:val="008F5C61"/>
    <w:rsid w:val="008F5E7D"/>
    <w:rsid w:val="008F7A97"/>
    <w:rsid w:val="00900A76"/>
    <w:rsid w:val="00905255"/>
    <w:rsid w:val="00905325"/>
    <w:rsid w:val="009056E5"/>
    <w:rsid w:val="00905A43"/>
    <w:rsid w:val="00905E0C"/>
    <w:rsid w:val="00907166"/>
    <w:rsid w:val="0091097A"/>
    <w:rsid w:val="00911AC8"/>
    <w:rsid w:val="009157BF"/>
    <w:rsid w:val="00916065"/>
    <w:rsid w:val="009174E1"/>
    <w:rsid w:val="00920A78"/>
    <w:rsid w:val="009217BC"/>
    <w:rsid w:val="00922793"/>
    <w:rsid w:val="00922F8A"/>
    <w:rsid w:val="00925DF7"/>
    <w:rsid w:val="00926CDF"/>
    <w:rsid w:val="00927F7D"/>
    <w:rsid w:val="00931029"/>
    <w:rsid w:val="0093213F"/>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4FC"/>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7D1"/>
    <w:rsid w:val="0097083F"/>
    <w:rsid w:val="0097477A"/>
    <w:rsid w:val="009747EF"/>
    <w:rsid w:val="00974C17"/>
    <w:rsid w:val="00977FDF"/>
    <w:rsid w:val="00980A78"/>
    <w:rsid w:val="00980FD6"/>
    <w:rsid w:val="00981529"/>
    <w:rsid w:val="00981C6E"/>
    <w:rsid w:val="00983C29"/>
    <w:rsid w:val="00984AD3"/>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B39"/>
    <w:rsid w:val="009B5D91"/>
    <w:rsid w:val="009C0E02"/>
    <w:rsid w:val="009C11B3"/>
    <w:rsid w:val="009C1485"/>
    <w:rsid w:val="009C148D"/>
    <w:rsid w:val="009C1502"/>
    <w:rsid w:val="009C2598"/>
    <w:rsid w:val="009C3007"/>
    <w:rsid w:val="009C3734"/>
    <w:rsid w:val="009C59B3"/>
    <w:rsid w:val="009C749C"/>
    <w:rsid w:val="009C7514"/>
    <w:rsid w:val="009C7694"/>
    <w:rsid w:val="009D032C"/>
    <w:rsid w:val="009D0FE6"/>
    <w:rsid w:val="009D14A7"/>
    <w:rsid w:val="009D2EDE"/>
    <w:rsid w:val="009D3792"/>
    <w:rsid w:val="009D5213"/>
    <w:rsid w:val="009D5E99"/>
    <w:rsid w:val="009D62FF"/>
    <w:rsid w:val="009D665E"/>
    <w:rsid w:val="009E05C3"/>
    <w:rsid w:val="009E0F3F"/>
    <w:rsid w:val="009E1D2A"/>
    <w:rsid w:val="009E2657"/>
    <w:rsid w:val="009E3C56"/>
    <w:rsid w:val="009E3D35"/>
    <w:rsid w:val="009E3F79"/>
    <w:rsid w:val="009E4204"/>
    <w:rsid w:val="009E719D"/>
    <w:rsid w:val="009E7663"/>
    <w:rsid w:val="009F0FE8"/>
    <w:rsid w:val="009F1716"/>
    <w:rsid w:val="009F1E2C"/>
    <w:rsid w:val="009F2521"/>
    <w:rsid w:val="009F3CEA"/>
    <w:rsid w:val="009F5BE7"/>
    <w:rsid w:val="009F6B02"/>
    <w:rsid w:val="009F6CFB"/>
    <w:rsid w:val="009F7ECD"/>
    <w:rsid w:val="00A00B75"/>
    <w:rsid w:val="00A01179"/>
    <w:rsid w:val="00A01A87"/>
    <w:rsid w:val="00A05835"/>
    <w:rsid w:val="00A07B23"/>
    <w:rsid w:val="00A101F6"/>
    <w:rsid w:val="00A109E6"/>
    <w:rsid w:val="00A1178E"/>
    <w:rsid w:val="00A12750"/>
    <w:rsid w:val="00A13EAE"/>
    <w:rsid w:val="00A14A10"/>
    <w:rsid w:val="00A14C96"/>
    <w:rsid w:val="00A156C0"/>
    <w:rsid w:val="00A16110"/>
    <w:rsid w:val="00A2070E"/>
    <w:rsid w:val="00A2081D"/>
    <w:rsid w:val="00A20ACF"/>
    <w:rsid w:val="00A20F20"/>
    <w:rsid w:val="00A21061"/>
    <w:rsid w:val="00A211F8"/>
    <w:rsid w:val="00A2140D"/>
    <w:rsid w:val="00A2269D"/>
    <w:rsid w:val="00A227F2"/>
    <w:rsid w:val="00A22FD3"/>
    <w:rsid w:val="00A23374"/>
    <w:rsid w:val="00A25697"/>
    <w:rsid w:val="00A25985"/>
    <w:rsid w:val="00A26B23"/>
    <w:rsid w:val="00A27B5D"/>
    <w:rsid w:val="00A3016B"/>
    <w:rsid w:val="00A30B00"/>
    <w:rsid w:val="00A3296C"/>
    <w:rsid w:val="00A33F25"/>
    <w:rsid w:val="00A36526"/>
    <w:rsid w:val="00A366B8"/>
    <w:rsid w:val="00A3681E"/>
    <w:rsid w:val="00A42299"/>
    <w:rsid w:val="00A441E3"/>
    <w:rsid w:val="00A4474E"/>
    <w:rsid w:val="00A45123"/>
    <w:rsid w:val="00A50D0A"/>
    <w:rsid w:val="00A52736"/>
    <w:rsid w:val="00A527D3"/>
    <w:rsid w:val="00A53EBF"/>
    <w:rsid w:val="00A54239"/>
    <w:rsid w:val="00A55527"/>
    <w:rsid w:val="00A55E28"/>
    <w:rsid w:val="00A56DD7"/>
    <w:rsid w:val="00A56E57"/>
    <w:rsid w:val="00A57290"/>
    <w:rsid w:val="00A60292"/>
    <w:rsid w:val="00A605FC"/>
    <w:rsid w:val="00A60BDD"/>
    <w:rsid w:val="00A61C31"/>
    <w:rsid w:val="00A63E1C"/>
    <w:rsid w:val="00A66664"/>
    <w:rsid w:val="00A6700A"/>
    <w:rsid w:val="00A67C9F"/>
    <w:rsid w:val="00A67EEF"/>
    <w:rsid w:val="00A72406"/>
    <w:rsid w:val="00A75527"/>
    <w:rsid w:val="00A75BAB"/>
    <w:rsid w:val="00A763EB"/>
    <w:rsid w:val="00A76B48"/>
    <w:rsid w:val="00A770B0"/>
    <w:rsid w:val="00A773B5"/>
    <w:rsid w:val="00A77463"/>
    <w:rsid w:val="00A77C4F"/>
    <w:rsid w:val="00A80088"/>
    <w:rsid w:val="00A81267"/>
    <w:rsid w:val="00A84B21"/>
    <w:rsid w:val="00A85C06"/>
    <w:rsid w:val="00A875CF"/>
    <w:rsid w:val="00A90E01"/>
    <w:rsid w:val="00A91216"/>
    <w:rsid w:val="00A91F1D"/>
    <w:rsid w:val="00A93011"/>
    <w:rsid w:val="00A946E0"/>
    <w:rsid w:val="00A953D2"/>
    <w:rsid w:val="00A96BD5"/>
    <w:rsid w:val="00AA04DA"/>
    <w:rsid w:val="00AA1251"/>
    <w:rsid w:val="00AA1372"/>
    <w:rsid w:val="00AA3E12"/>
    <w:rsid w:val="00AA4A05"/>
    <w:rsid w:val="00AA4C46"/>
    <w:rsid w:val="00AA633F"/>
    <w:rsid w:val="00AA698F"/>
    <w:rsid w:val="00AA712F"/>
    <w:rsid w:val="00AA7567"/>
    <w:rsid w:val="00AA7637"/>
    <w:rsid w:val="00AA7E9A"/>
    <w:rsid w:val="00AB12D2"/>
    <w:rsid w:val="00AB1EC3"/>
    <w:rsid w:val="00AB4884"/>
    <w:rsid w:val="00AB6768"/>
    <w:rsid w:val="00AB7AE2"/>
    <w:rsid w:val="00AC11A5"/>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407"/>
    <w:rsid w:val="00AF76C0"/>
    <w:rsid w:val="00B00190"/>
    <w:rsid w:val="00B00C2A"/>
    <w:rsid w:val="00B0183E"/>
    <w:rsid w:val="00B021CF"/>
    <w:rsid w:val="00B03165"/>
    <w:rsid w:val="00B0487F"/>
    <w:rsid w:val="00B04C25"/>
    <w:rsid w:val="00B04EB6"/>
    <w:rsid w:val="00B05985"/>
    <w:rsid w:val="00B060D4"/>
    <w:rsid w:val="00B06B62"/>
    <w:rsid w:val="00B06D9F"/>
    <w:rsid w:val="00B14173"/>
    <w:rsid w:val="00B16D7C"/>
    <w:rsid w:val="00B16FE4"/>
    <w:rsid w:val="00B17A1E"/>
    <w:rsid w:val="00B20484"/>
    <w:rsid w:val="00B204B0"/>
    <w:rsid w:val="00B228FC"/>
    <w:rsid w:val="00B22C9B"/>
    <w:rsid w:val="00B23E98"/>
    <w:rsid w:val="00B25D85"/>
    <w:rsid w:val="00B262BA"/>
    <w:rsid w:val="00B2679B"/>
    <w:rsid w:val="00B27A1D"/>
    <w:rsid w:val="00B27C25"/>
    <w:rsid w:val="00B27D8B"/>
    <w:rsid w:val="00B3029E"/>
    <w:rsid w:val="00B322B4"/>
    <w:rsid w:val="00B32A8E"/>
    <w:rsid w:val="00B32ECB"/>
    <w:rsid w:val="00B332E9"/>
    <w:rsid w:val="00B34875"/>
    <w:rsid w:val="00B34B97"/>
    <w:rsid w:val="00B351D4"/>
    <w:rsid w:val="00B355C4"/>
    <w:rsid w:val="00B35F55"/>
    <w:rsid w:val="00B40034"/>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2072"/>
    <w:rsid w:val="00B65C93"/>
    <w:rsid w:val="00B663FE"/>
    <w:rsid w:val="00B67953"/>
    <w:rsid w:val="00B710D6"/>
    <w:rsid w:val="00B71659"/>
    <w:rsid w:val="00B720FE"/>
    <w:rsid w:val="00B73406"/>
    <w:rsid w:val="00B73964"/>
    <w:rsid w:val="00B75A38"/>
    <w:rsid w:val="00B75FBF"/>
    <w:rsid w:val="00B7686D"/>
    <w:rsid w:val="00B76D90"/>
    <w:rsid w:val="00B77248"/>
    <w:rsid w:val="00B777DC"/>
    <w:rsid w:val="00B77F2B"/>
    <w:rsid w:val="00B80ACF"/>
    <w:rsid w:val="00B81043"/>
    <w:rsid w:val="00B8384B"/>
    <w:rsid w:val="00B90005"/>
    <w:rsid w:val="00B90D94"/>
    <w:rsid w:val="00B91A34"/>
    <w:rsid w:val="00B927F6"/>
    <w:rsid w:val="00B92E67"/>
    <w:rsid w:val="00B92FD0"/>
    <w:rsid w:val="00B93561"/>
    <w:rsid w:val="00B93DBE"/>
    <w:rsid w:val="00B94D54"/>
    <w:rsid w:val="00B96242"/>
    <w:rsid w:val="00B963D0"/>
    <w:rsid w:val="00B96792"/>
    <w:rsid w:val="00B96B36"/>
    <w:rsid w:val="00BA1A8F"/>
    <w:rsid w:val="00BA1B0C"/>
    <w:rsid w:val="00BA2145"/>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1D7D"/>
    <w:rsid w:val="00BC24BB"/>
    <w:rsid w:val="00BC46B3"/>
    <w:rsid w:val="00BC48B7"/>
    <w:rsid w:val="00BC59A9"/>
    <w:rsid w:val="00BC6192"/>
    <w:rsid w:val="00BC6269"/>
    <w:rsid w:val="00BC67EE"/>
    <w:rsid w:val="00BC7216"/>
    <w:rsid w:val="00BC74A8"/>
    <w:rsid w:val="00BC7CBC"/>
    <w:rsid w:val="00BD12C3"/>
    <w:rsid w:val="00BD1516"/>
    <w:rsid w:val="00BD36A5"/>
    <w:rsid w:val="00BD463A"/>
    <w:rsid w:val="00BD54D9"/>
    <w:rsid w:val="00BD6E7B"/>
    <w:rsid w:val="00BD7FD5"/>
    <w:rsid w:val="00BE18E7"/>
    <w:rsid w:val="00BE1CB3"/>
    <w:rsid w:val="00BE2C93"/>
    <w:rsid w:val="00BE32F4"/>
    <w:rsid w:val="00BE362C"/>
    <w:rsid w:val="00BE48D7"/>
    <w:rsid w:val="00BE49DD"/>
    <w:rsid w:val="00BE5129"/>
    <w:rsid w:val="00BE5425"/>
    <w:rsid w:val="00BE5A1E"/>
    <w:rsid w:val="00BE73CA"/>
    <w:rsid w:val="00BF1EB3"/>
    <w:rsid w:val="00BF1FB8"/>
    <w:rsid w:val="00BF2BE1"/>
    <w:rsid w:val="00BF4972"/>
    <w:rsid w:val="00BF4F93"/>
    <w:rsid w:val="00BF5BF3"/>
    <w:rsid w:val="00BF5D8D"/>
    <w:rsid w:val="00C00316"/>
    <w:rsid w:val="00C02E10"/>
    <w:rsid w:val="00C055EE"/>
    <w:rsid w:val="00C06A3D"/>
    <w:rsid w:val="00C10538"/>
    <w:rsid w:val="00C10B7C"/>
    <w:rsid w:val="00C121F1"/>
    <w:rsid w:val="00C12275"/>
    <w:rsid w:val="00C15205"/>
    <w:rsid w:val="00C15EB7"/>
    <w:rsid w:val="00C16E1E"/>
    <w:rsid w:val="00C17D27"/>
    <w:rsid w:val="00C20B19"/>
    <w:rsid w:val="00C20F59"/>
    <w:rsid w:val="00C21039"/>
    <w:rsid w:val="00C247FA"/>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38F8"/>
    <w:rsid w:val="00C43D2A"/>
    <w:rsid w:val="00C44B96"/>
    <w:rsid w:val="00C45975"/>
    <w:rsid w:val="00C459CA"/>
    <w:rsid w:val="00C46268"/>
    <w:rsid w:val="00C47818"/>
    <w:rsid w:val="00C50A6A"/>
    <w:rsid w:val="00C537A6"/>
    <w:rsid w:val="00C5446F"/>
    <w:rsid w:val="00C545CD"/>
    <w:rsid w:val="00C546BD"/>
    <w:rsid w:val="00C54D89"/>
    <w:rsid w:val="00C55FC5"/>
    <w:rsid w:val="00C562C2"/>
    <w:rsid w:val="00C57430"/>
    <w:rsid w:val="00C57E77"/>
    <w:rsid w:val="00C60F8F"/>
    <w:rsid w:val="00C6170E"/>
    <w:rsid w:val="00C617B0"/>
    <w:rsid w:val="00C629DF"/>
    <w:rsid w:val="00C6589F"/>
    <w:rsid w:val="00C663DF"/>
    <w:rsid w:val="00C6699A"/>
    <w:rsid w:val="00C66C71"/>
    <w:rsid w:val="00C670F2"/>
    <w:rsid w:val="00C67D95"/>
    <w:rsid w:val="00C706DD"/>
    <w:rsid w:val="00C7112A"/>
    <w:rsid w:val="00C711A2"/>
    <w:rsid w:val="00C73C1C"/>
    <w:rsid w:val="00C73F9D"/>
    <w:rsid w:val="00C762AE"/>
    <w:rsid w:val="00C76B7F"/>
    <w:rsid w:val="00C77AA7"/>
    <w:rsid w:val="00C77DF2"/>
    <w:rsid w:val="00C77E35"/>
    <w:rsid w:val="00C805CC"/>
    <w:rsid w:val="00C810A8"/>
    <w:rsid w:val="00C81911"/>
    <w:rsid w:val="00C823BC"/>
    <w:rsid w:val="00C84982"/>
    <w:rsid w:val="00C84FEC"/>
    <w:rsid w:val="00C8663B"/>
    <w:rsid w:val="00C8761B"/>
    <w:rsid w:val="00C879A4"/>
    <w:rsid w:val="00C94014"/>
    <w:rsid w:val="00C94CF3"/>
    <w:rsid w:val="00C96BE2"/>
    <w:rsid w:val="00C974C7"/>
    <w:rsid w:val="00C9771C"/>
    <w:rsid w:val="00C97B51"/>
    <w:rsid w:val="00CA027D"/>
    <w:rsid w:val="00CA0469"/>
    <w:rsid w:val="00CA08C6"/>
    <w:rsid w:val="00CA0DF5"/>
    <w:rsid w:val="00CA1E86"/>
    <w:rsid w:val="00CA23EA"/>
    <w:rsid w:val="00CA2D6F"/>
    <w:rsid w:val="00CA52CE"/>
    <w:rsid w:val="00CA55D4"/>
    <w:rsid w:val="00CA5AF4"/>
    <w:rsid w:val="00CA6004"/>
    <w:rsid w:val="00CA60CC"/>
    <w:rsid w:val="00CA7EF1"/>
    <w:rsid w:val="00CB0AEA"/>
    <w:rsid w:val="00CB0CC6"/>
    <w:rsid w:val="00CB0DDA"/>
    <w:rsid w:val="00CB287F"/>
    <w:rsid w:val="00CB392C"/>
    <w:rsid w:val="00CB4A20"/>
    <w:rsid w:val="00CB4E7E"/>
    <w:rsid w:val="00CB5DEC"/>
    <w:rsid w:val="00CB71A4"/>
    <w:rsid w:val="00CC114D"/>
    <w:rsid w:val="00CC3A09"/>
    <w:rsid w:val="00CC5DF4"/>
    <w:rsid w:val="00CC6514"/>
    <w:rsid w:val="00CC6536"/>
    <w:rsid w:val="00CD0EA7"/>
    <w:rsid w:val="00CD278A"/>
    <w:rsid w:val="00CD27F0"/>
    <w:rsid w:val="00CD31E8"/>
    <w:rsid w:val="00CD74C4"/>
    <w:rsid w:val="00CE1192"/>
    <w:rsid w:val="00CE11D6"/>
    <w:rsid w:val="00CE32F1"/>
    <w:rsid w:val="00CE3D8F"/>
    <w:rsid w:val="00CE5D4B"/>
    <w:rsid w:val="00CE6337"/>
    <w:rsid w:val="00CE7128"/>
    <w:rsid w:val="00CF09D7"/>
    <w:rsid w:val="00CF2F07"/>
    <w:rsid w:val="00CF330E"/>
    <w:rsid w:val="00CF39BF"/>
    <w:rsid w:val="00CF42F7"/>
    <w:rsid w:val="00CF5083"/>
    <w:rsid w:val="00CF55CA"/>
    <w:rsid w:val="00CF584F"/>
    <w:rsid w:val="00CF6F57"/>
    <w:rsid w:val="00CF7F40"/>
    <w:rsid w:val="00D00466"/>
    <w:rsid w:val="00D012A2"/>
    <w:rsid w:val="00D01642"/>
    <w:rsid w:val="00D02623"/>
    <w:rsid w:val="00D0362D"/>
    <w:rsid w:val="00D03BCF"/>
    <w:rsid w:val="00D0567E"/>
    <w:rsid w:val="00D05A94"/>
    <w:rsid w:val="00D10AC2"/>
    <w:rsid w:val="00D11588"/>
    <w:rsid w:val="00D12FD7"/>
    <w:rsid w:val="00D137D0"/>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276F0"/>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3AA0"/>
    <w:rsid w:val="00D553E7"/>
    <w:rsid w:val="00D55CC9"/>
    <w:rsid w:val="00D56452"/>
    <w:rsid w:val="00D60021"/>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3094"/>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8C3"/>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4789"/>
    <w:rsid w:val="00E16675"/>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1144"/>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0D6A"/>
    <w:rsid w:val="00E7180A"/>
    <w:rsid w:val="00E71F7B"/>
    <w:rsid w:val="00E73079"/>
    <w:rsid w:val="00E734A7"/>
    <w:rsid w:val="00E74EA8"/>
    <w:rsid w:val="00E80759"/>
    <w:rsid w:val="00E80C5F"/>
    <w:rsid w:val="00E81A3E"/>
    <w:rsid w:val="00E8202C"/>
    <w:rsid w:val="00E828BB"/>
    <w:rsid w:val="00E836D3"/>
    <w:rsid w:val="00E838F8"/>
    <w:rsid w:val="00E8408B"/>
    <w:rsid w:val="00E845B0"/>
    <w:rsid w:val="00E85B92"/>
    <w:rsid w:val="00E86623"/>
    <w:rsid w:val="00E92862"/>
    <w:rsid w:val="00E93A68"/>
    <w:rsid w:val="00E94F3E"/>
    <w:rsid w:val="00E9530A"/>
    <w:rsid w:val="00E95E11"/>
    <w:rsid w:val="00EA1EFE"/>
    <w:rsid w:val="00EA3452"/>
    <w:rsid w:val="00EA3C96"/>
    <w:rsid w:val="00EA50A9"/>
    <w:rsid w:val="00EA64B0"/>
    <w:rsid w:val="00EA73CF"/>
    <w:rsid w:val="00EB080B"/>
    <w:rsid w:val="00EB1FF8"/>
    <w:rsid w:val="00EB3636"/>
    <w:rsid w:val="00EB65F6"/>
    <w:rsid w:val="00EB66BD"/>
    <w:rsid w:val="00EB6CBB"/>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4612"/>
    <w:rsid w:val="00ED593B"/>
    <w:rsid w:val="00ED5AA4"/>
    <w:rsid w:val="00EE204E"/>
    <w:rsid w:val="00EE5B63"/>
    <w:rsid w:val="00EF08C9"/>
    <w:rsid w:val="00EF143F"/>
    <w:rsid w:val="00EF399F"/>
    <w:rsid w:val="00EF3B66"/>
    <w:rsid w:val="00EF3D50"/>
    <w:rsid w:val="00EF40D6"/>
    <w:rsid w:val="00EF4276"/>
    <w:rsid w:val="00EF4D0E"/>
    <w:rsid w:val="00EF6B39"/>
    <w:rsid w:val="00F0107F"/>
    <w:rsid w:val="00F023B2"/>
    <w:rsid w:val="00F02902"/>
    <w:rsid w:val="00F029BB"/>
    <w:rsid w:val="00F0331D"/>
    <w:rsid w:val="00F059B8"/>
    <w:rsid w:val="00F07EDA"/>
    <w:rsid w:val="00F12593"/>
    <w:rsid w:val="00F1294D"/>
    <w:rsid w:val="00F133B2"/>
    <w:rsid w:val="00F1442D"/>
    <w:rsid w:val="00F144A6"/>
    <w:rsid w:val="00F15AC8"/>
    <w:rsid w:val="00F168B1"/>
    <w:rsid w:val="00F168DC"/>
    <w:rsid w:val="00F21530"/>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2E6"/>
    <w:rsid w:val="00F43C82"/>
    <w:rsid w:val="00F43D02"/>
    <w:rsid w:val="00F460DA"/>
    <w:rsid w:val="00F46C00"/>
    <w:rsid w:val="00F510BF"/>
    <w:rsid w:val="00F511C5"/>
    <w:rsid w:val="00F51413"/>
    <w:rsid w:val="00F5232B"/>
    <w:rsid w:val="00F52346"/>
    <w:rsid w:val="00F5261B"/>
    <w:rsid w:val="00F52757"/>
    <w:rsid w:val="00F52FD4"/>
    <w:rsid w:val="00F530D6"/>
    <w:rsid w:val="00F53F69"/>
    <w:rsid w:val="00F54917"/>
    <w:rsid w:val="00F55E93"/>
    <w:rsid w:val="00F5763F"/>
    <w:rsid w:val="00F57ABF"/>
    <w:rsid w:val="00F609A6"/>
    <w:rsid w:val="00F611E4"/>
    <w:rsid w:val="00F633CA"/>
    <w:rsid w:val="00F63431"/>
    <w:rsid w:val="00F6465C"/>
    <w:rsid w:val="00F6496F"/>
    <w:rsid w:val="00F64E50"/>
    <w:rsid w:val="00F65144"/>
    <w:rsid w:val="00F70234"/>
    <w:rsid w:val="00F70979"/>
    <w:rsid w:val="00F7186F"/>
    <w:rsid w:val="00F71F11"/>
    <w:rsid w:val="00F72A90"/>
    <w:rsid w:val="00F72CAC"/>
    <w:rsid w:val="00F7506D"/>
    <w:rsid w:val="00F751A6"/>
    <w:rsid w:val="00F75F0C"/>
    <w:rsid w:val="00F76253"/>
    <w:rsid w:val="00F80BB0"/>
    <w:rsid w:val="00F813FB"/>
    <w:rsid w:val="00F81E7A"/>
    <w:rsid w:val="00F82072"/>
    <w:rsid w:val="00F824D4"/>
    <w:rsid w:val="00F85248"/>
    <w:rsid w:val="00F85D06"/>
    <w:rsid w:val="00F85D58"/>
    <w:rsid w:val="00F86700"/>
    <w:rsid w:val="00F8797B"/>
    <w:rsid w:val="00F902A7"/>
    <w:rsid w:val="00F90362"/>
    <w:rsid w:val="00F92ACB"/>
    <w:rsid w:val="00F94BAD"/>
    <w:rsid w:val="00F954EF"/>
    <w:rsid w:val="00F961E2"/>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3E9"/>
    <w:rsid w:val="00FC360A"/>
    <w:rsid w:val="00FC594F"/>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4E58"/>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B798028E-ADAD-462D-9182-FCEEB64C8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F1EB3"/>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7">
    <w:name w:val="Абзац списка Знак"/>
    <w:aliases w:val="HotarirePunct1 Знак"/>
    <w:link w:val="a"/>
    <w:uiPriority w:val="34"/>
    <w:locked/>
    <w:rsid w:val="00EF3D50"/>
    <w:rPr>
      <w:rFonts w:ascii="Times New Roman" w:eastAsia="Times New Roman" w:hAnsi="Times New Roman" w:cs="Times New Roman"/>
      <w:sz w:val="24"/>
      <w:szCs w:val="24"/>
      <w:lang w:val="en-US"/>
    </w:rPr>
  </w:style>
  <w:style w:type="character" w:customStyle="1" w:styleId="fontstyle01">
    <w:name w:val="fontstyle01"/>
    <w:basedOn w:val="a1"/>
    <w:rsid w:val="004F6F22"/>
    <w:rPr>
      <w:rFonts w:ascii="TimesNewRomanPS-BoldMT" w:hAnsi="TimesNewRomanPS-BoldMT" w:hint="default"/>
      <w:b/>
      <w:bCs/>
      <w:i w:val="0"/>
      <w:iCs w:val="0"/>
      <w:color w:val="000000"/>
      <w:sz w:val="24"/>
      <w:szCs w:val="24"/>
    </w:rPr>
  </w:style>
  <w:style w:type="character" w:customStyle="1" w:styleId="DefaultParagraphFont1">
    <w:name w:val="Default Paragraph Font1"/>
    <w:rsid w:val="009C0E02"/>
  </w:style>
  <w:style w:type="character" w:customStyle="1" w:styleId="aff3">
    <w:name w:val="Îñíîâíîé øðèôò"/>
    <w:rsid w:val="009C0E02"/>
  </w:style>
  <w:style w:type="paragraph" w:styleId="aff4">
    <w:name w:val="Title"/>
    <w:basedOn w:val="a0"/>
    <w:next w:val="a8"/>
    <w:link w:val="aff5"/>
    <w:qFormat/>
    <w:rsid w:val="009C0E02"/>
    <w:pPr>
      <w:keepNext/>
      <w:widowControl w:val="0"/>
      <w:suppressAutoHyphens/>
      <w:autoSpaceDE w:val="0"/>
      <w:spacing w:before="240" w:after="120"/>
    </w:pPr>
    <w:rPr>
      <w:rFonts w:ascii="Arial" w:eastAsia="MS Mincho" w:hAnsi="Arial" w:cs="Tahoma"/>
      <w:noProof w:val="0"/>
      <w:sz w:val="28"/>
      <w:szCs w:val="28"/>
      <w:lang w:val="ru-RU" w:eastAsia="ru-RU" w:bidi="ru-RU"/>
    </w:rPr>
  </w:style>
  <w:style w:type="character" w:customStyle="1" w:styleId="aff5">
    <w:name w:val="Заголовок Знак"/>
    <w:basedOn w:val="a1"/>
    <w:link w:val="aff4"/>
    <w:rsid w:val="009C0E02"/>
    <w:rPr>
      <w:rFonts w:ascii="Arial" w:eastAsia="MS Mincho" w:hAnsi="Arial" w:cs="Tahoma"/>
      <w:sz w:val="28"/>
      <w:szCs w:val="28"/>
      <w:lang w:val="ru-RU" w:eastAsia="ru-RU" w:bidi="ru-RU"/>
    </w:rPr>
  </w:style>
  <w:style w:type="paragraph" w:styleId="aff6">
    <w:name w:val="List"/>
    <w:basedOn w:val="a8"/>
    <w:semiHidden/>
    <w:rsid w:val="009C0E02"/>
    <w:pPr>
      <w:widowControl w:val="0"/>
      <w:suppressAutoHyphens/>
      <w:autoSpaceDE w:val="0"/>
      <w:spacing w:after="120"/>
    </w:pPr>
    <w:rPr>
      <w:rFonts w:ascii="Times New Roman" w:hAnsi="Times New Roman" w:cs="Tahoma"/>
      <w:sz w:val="20"/>
      <w:lang w:val="ru-RU" w:eastAsia="ru-RU" w:bidi="ru-RU"/>
    </w:rPr>
  </w:style>
  <w:style w:type="paragraph" w:customStyle="1" w:styleId="12">
    <w:name w:val="Название1"/>
    <w:basedOn w:val="a0"/>
    <w:rsid w:val="009C0E02"/>
    <w:pPr>
      <w:widowControl w:val="0"/>
      <w:suppressLineNumbers/>
      <w:suppressAutoHyphens/>
      <w:autoSpaceDE w:val="0"/>
      <w:spacing w:before="120" w:after="120"/>
    </w:pPr>
    <w:rPr>
      <w:rFonts w:cs="Tahoma"/>
      <w:i/>
      <w:iCs/>
      <w:noProof w:val="0"/>
      <w:lang w:val="ru-RU" w:eastAsia="ru-RU" w:bidi="ru-RU"/>
    </w:rPr>
  </w:style>
  <w:style w:type="paragraph" w:customStyle="1" w:styleId="13">
    <w:name w:val="Указатель1"/>
    <w:basedOn w:val="a0"/>
    <w:rsid w:val="009C0E02"/>
    <w:pPr>
      <w:widowControl w:val="0"/>
      <w:suppressLineNumbers/>
      <w:suppressAutoHyphens/>
      <w:autoSpaceDE w:val="0"/>
    </w:pPr>
    <w:rPr>
      <w:rFonts w:cs="Tahoma"/>
      <w:noProof w:val="0"/>
      <w:sz w:val="20"/>
      <w:szCs w:val="20"/>
      <w:lang w:val="ru-RU" w:eastAsia="ru-RU" w:bidi="ru-RU"/>
    </w:rPr>
  </w:style>
  <w:style w:type="paragraph" w:customStyle="1" w:styleId="aff7">
    <w:name w:val="Содержимое таблицы"/>
    <w:basedOn w:val="a0"/>
    <w:rsid w:val="009C0E02"/>
    <w:pPr>
      <w:widowControl w:val="0"/>
      <w:suppressLineNumbers/>
      <w:suppressAutoHyphens/>
      <w:autoSpaceDE w:val="0"/>
    </w:pPr>
    <w:rPr>
      <w:noProof w:val="0"/>
      <w:sz w:val="20"/>
      <w:szCs w:val="20"/>
      <w:lang w:val="ru-RU" w:eastAsia="ru-RU" w:bidi="ru-RU"/>
    </w:rPr>
  </w:style>
  <w:style w:type="paragraph" w:customStyle="1" w:styleId="aff8">
    <w:name w:val="Заголовок таблицы"/>
    <w:basedOn w:val="aff7"/>
    <w:rsid w:val="009C0E02"/>
    <w:pPr>
      <w:jc w:val="center"/>
    </w:pPr>
    <w:rPr>
      <w:b/>
      <w:bCs/>
    </w:rPr>
  </w:style>
  <w:style w:type="paragraph" w:customStyle="1" w:styleId="14">
    <w:name w:val="Обычный1"/>
    <w:uiPriority w:val="99"/>
    <w:rsid w:val="009C0E02"/>
    <w:pPr>
      <w:autoSpaceDE w:val="0"/>
      <w:autoSpaceDN w:val="0"/>
      <w:spacing w:after="0" w:line="240" w:lineRule="auto"/>
    </w:pPr>
    <w:rPr>
      <w:rFonts w:ascii="Times New Roman" w:eastAsia="Times New Roman" w:hAnsi="Times New Roman" w:cs="Times New Roman"/>
      <w:sz w:val="20"/>
      <w:szCs w:val="20"/>
      <w:lang w:val="ru-RU" w:eastAsia="ru-RU"/>
    </w:rPr>
  </w:style>
  <w:style w:type="character" w:customStyle="1" w:styleId="aff9">
    <w:name w:val="Основной шрифт"/>
    <w:uiPriority w:val="99"/>
    <w:rsid w:val="009C0E02"/>
  </w:style>
  <w:style w:type="paragraph" w:customStyle="1" w:styleId="msonormal0">
    <w:name w:val="msonormal"/>
    <w:basedOn w:val="a0"/>
    <w:rsid w:val="00F21530"/>
    <w:pPr>
      <w:spacing w:before="100" w:beforeAutospacing="1" w:after="100" w:afterAutospacing="1"/>
    </w:pPr>
    <w:rPr>
      <w:noProof w:val="0"/>
      <w:lang w:val="ru-RU" w:eastAsia="ru-RU"/>
    </w:rPr>
  </w:style>
  <w:style w:type="paragraph" w:customStyle="1" w:styleId="15">
    <w:name w:val="Заголовок1"/>
    <w:basedOn w:val="a0"/>
    <w:next w:val="a8"/>
    <w:rsid w:val="0054759B"/>
    <w:pPr>
      <w:keepNext/>
      <w:widowControl w:val="0"/>
      <w:suppressAutoHyphens/>
      <w:autoSpaceDE w:val="0"/>
      <w:spacing w:before="240" w:after="120"/>
    </w:pPr>
    <w:rPr>
      <w:rFonts w:ascii="Arial" w:eastAsia="MS Mincho" w:hAnsi="Arial" w:cs="Tahoma"/>
      <w:noProof w:val="0"/>
      <w:sz w:val="28"/>
      <w:szCs w:val="28"/>
      <w:lang w:val="ru-RU" w:eastAsia="ru-RU" w:bidi="ru-RU"/>
    </w:rPr>
  </w:style>
  <w:style w:type="numbering" w:customStyle="1" w:styleId="16">
    <w:name w:val="Нет списка1"/>
    <w:next w:val="a3"/>
    <w:uiPriority w:val="99"/>
    <w:semiHidden/>
    <w:unhideWhenUsed/>
    <w:rsid w:val="009E1D2A"/>
  </w:style>
  <w:style w:type="numbering" w:customStyle="1" w:styleId="NoList1">
    <w:name w:val="No List1"/>
    <w:next w:val="a3"/>
    <w:uiPriority w:val="99"/>
    <w:semiHidden/>
    <w:unhideWhenUsed/>
    <w:rsid w:val="005C5524"/>
  </w:style>
  <w:style w:type="paragraph" w:customStyle="1" w:styleId="26">
    <w:name w:val="Заголовок2"/>
    <w:basedOn w:val="a0"/>
    <w:next w:val="a8"/>
    <w:rsid w:val="005C5524"/>
    <w:pPr>
      <w:keepNext/>
      <w:widowControl w:val="0"/>
      <w:suppressAutoHyphens/>
      <w:autoSpaceDE w:val="0"/>
      <w:spacing w:before="240" w:after="120"/>
    </w:pPr>
    <w:rPr>
      <w:rFonts w:ascii="Arial" w:eastAsia="MS Mincho" w:hAnsi="Arial" w:cs="Tahoma"/>
      <w:noProof w:val="0"/>
      <w:sz w:val="28"/>
      <w:szCs w:val="28"/>
      <w:lang w:val="ru-RU" w:eastAsia="ru-RU" w:bidi="ru-RU"/>
    </w:rPr>
  </w:style>
  <w:style w:type="numbering" w:customStyle="1" w:styleId="NoList2">
    <w:name w:val="No List2"/>
    <w:next w:val="a3"/>
    <w:uiPriority w:val="99"/>
    <w:semiHidden/>
    <w:unhideWhenUsed/>
    <w:rsid w:val="000130F0"/>
  </w:style>
  <w:style w:type="numbering" w:customStyle="1" w:styleId="27">
    <w:name w:val="Нет списка2"/>
    <w:next w:val="a3"/>
    <w:uiPriority w:val="99"/>
    <w:semiHidden/>
    <w:unhideWhenUsed/>
    <w:rsid w:val="004076C6"/>
  </w:style>
  <w:style w:type="numbering" w:customStyle="1" w:styleId="34">
    <w:name w:val="Нет списка3"/>
    <w:next w:val="a3"/>
    <w:uiPriority w:val="99"/>
    <w:semiHidden/>
    <w:unhideWhenUsed/>
    <w:rsid w:val="00F63431"/>
  </w:style>
  <w:style w:type="paragraph" w:customStyle="1" w:styleId="35">
    <w:name w:val="Заголовок3"/>
    <w:basedOn w:val="a0"/>
    <w:next w:val="a8"/>
    <w:rsid w:val="007D0132"/>
    <w:pPr>
      <w:keepNext/>
      <w:widowControl w:val="0"/>
      <w:suppressAutoHyphens/>
      <w:autoSpaceDE w:val="0"/>
      <w:spacing w:before="240" w:after="120"/>
    </w:pPr>
    <w:rPr>
      <w:rFonts w:ascii="Arial" w:eastAsia="MS Mincho" w:hAnsi="Arial" w:cs="Tahoma"/>
      <w:noProof w:val="0"/>
      <w:sz w:val="28"/>
      <w:szCs w:val="28"/>
      <w:lang w:val="ru-RU" w:eastAsia="ru-RU" w:bidi="ru-RU"/>
    </w:rPr>
  </w:style>
  <w:style w:type="character" w:customStyle="1" w:styleId="17">
    <w:name w:val="Тема примечания Знак1"/>
    <w:basedOn w:val="afb"/>
    <w:uiPriority w:val="99"/>
    <w:semiHidden/>
    <w:rsid w:val="007D0132"/>
    <w:rPr>
      <w:rFonts w:ascii="Times New Roman" w:eastAsia="Times New Roman" w:hAnsi="Times New Roman" w:cs="Times New Roman"/>
      <w:b/>
      <w:bCs/>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584752">
      <w:bodyDiv w:val="1"/>
      <w:marLeft w:val="0"/>
      <w:marRight w:val="0"/>
      <w:marTop w:val="0"/>
      <w:marBottom w:val="0"/>
      <w:divBdr>
        <w:top w:val="none" w:sz="0" w:space="0" w:color="auto"/>
        <w:left w:val="none" w:sz="0" w:space="0" w:color="auto"/>
        <w:bottom w:val="none" w:sz="0" w:space="0" w:color="auto"/>
        <w:right w:val="none" w:sz="0" w:space="0" w:color="auto"/>
      </w:divBdr>
    </w:div>
    <w:div w:id="44456401">
      <w:bodyDiv w:val="1"/>
      <w:marLeft w:val="0"/>
      <w:marRight w:val="0"/>
      <w:marTop w:val="0"/>
      <w:marBottom w:val="0"/>
      <w:divBdr>
        <w:top w:val="none" w:sz="0" w:space="0" w:color="auto"/>
        <w:left w:val="none" w:sz="0" w:space="0" w:color="auto"/>
        <w:bottom w:val="none" w:sz="0" w:space="0" w:color="auto"/>
        <w:right w:val="none" w:sz="0" w:space="0" w:color="auto"/>
      </w:divBdr>
    </w:div>
    <w:div w:id="51655913">
      <w:bodyDiv w:val="1"/>
      <w:marLeft w:val="0"/>
      <w:marRight w:val="0"/>
      <w:marTop w:val="0"/>
      <w:marBottom w:val="0"/>
      <w:divBdr>
        <w:top w:val="none" w:sz="0" w:space="0" w:color="auto"/>
        <w:left w:val="none" w:sz="0" w:space="0" w:color="auto"/>
        <w:bottom w:val="none" w:sz="0" w:space="0" w:color="auto"/>
        <w:right w:val="none" w:sz="0" w:space="0" w:color="auto"/>
      </w:divBdr>
    </w:div>
    <w:div w:id="81072530">
      <w:bodyDiv w:val="1"/>
      <w:marLeft w:val="0"/>
      <w:marRight w:val="0"/>
      <w:marTop w:val="0"/>
      <w:marBottom w:val="0"/>
      <w:divBdr>
        <w:top w:val="none" w:sz="0" w:space="0" w:color="auto"/>
        <w:left w:val="none" w:sz="0" w:space="0" w:color="auto"/>
        <w:bottom w:val="none" w:sz="0" w:space="0" w:color="auto"/>
        <w:right w:val="none" w:sz="0" w:space="0" w:color="auto"/>
      </w:divBdr>
    </w:div>
    <w:div w:id="100421971">
      <w:bodyDiv w:val="1"/>
      <w:marLeft w:val="0"/>
      <w:marRight w:val="0"/>
      <w:marTop w:val="0"/>
      <w:marBottom w:val="0"/>
      <w:divBdr>
        <w:top w:val="none" w:sz="0" w:space="0" w:color="auto"/>
        <w:left w:val="none" w:sz="0" w:space="0" w:color="auto"/>
        <w:bottom w:val="none" w:sz="0" w:space="0" w:color="auto"/>
        <w:right w:val="none" w:sz="0" w:space="0" w:color="auto"/>
      </w:divBdr>
    </w:div>
    <w:div w:id="137843151">
      <w:bodyDiv w:val="1"/>
      <w:marLeft w:val="0"/>
      <w:marRight w:val="0"/>
      <w:marTop w:val="0"/>
      <w:marBottom w:val="0"/>
      <w:divBdr>
        <w:top w:val="none" w:sz="0" w:space="0" w:color="auto"/>
        <w:left w:val="none" w:sz="0" w:space="0" w:color="auto"/>
        <w:bottom w:val="none" w:sz="0" w:space="0" w:color="auto"/>
        <w:right w:val="none" w:sz="0" w:space="0" w:color="auto"/>
      </w:divBdr>
    </w:div>
    <w:div w:id="284897574">
      <w:bodyDiv w:val="1"/>
      <w:marLeft w:val="0"/>
      <w:marRight w:val="0"/>
      <w:marTop w:val="0"/>
      <w:marBottom w:val="0"/>
      <w:divBdr>
        <w:top w:val="none" w:sz="0" w:space="0" w:color="auto"/>
        <w:left w:val="none" w:sz="0" w:space="0" w:color="auto"/>
        <w:bottom w:val="none" w:sz="0" w:space="0" w:color="auto"/>
        <w:right w:val="none" w:sz="0" w:space="0" w:color="auto"/>
      </w:divBdr>
    </w:div>
    <w:div w:id="285356843">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38274560">
      <w:bodyDiv w:val="1"/>
      <w:marLeft w:val="0"/>
      <w:marRight w:val="0"/>
      <w:marTop w:val="0"/>
      <w:marBottom w:val="0"/>
      <w:divBdr>
        <w:top w:val="none" w:sz="0" w:space="0" w:color="auto"/>
        <w:left w:val="none" w:sz="0" w:space="0" w:color="auto"/>
        <w:bottom w:val="none" w:sz="0" w:space="0" w:color="auto"/>
        <w:right w:val="none" w:sz="0" w:space="0" w:color="auto"/>
      </w:divBdr>
    </w:div>
    <w:div w:id="566889951">
      <w:bodyDiv w:val="1"/>
      <w:marLeft w:val="0"/>
      <w:marRight w:val="0"/>
      <w:marTop w:val="0"/>
      <w:marBottom w:val="0"/>
      <w:divBdr>
        <w:top w:val="none" w:sz="0" w:space="0" w:color="auto"/>
        <w:left w:val="none" w:sz="0" w:space="0" w:color="auto"/>
        <w:bottom w:val="none" w:sz="0" w:space="0" w:color="auto"/>
        <w:right w:val="none" w:sz="0" w:space="0" w:color="auto"/>
      </w:divBdr>
    </w:div>
    <w:div w:id="567350681">
      <w:bodyDiv w:val="1"/>
      <w:marLeft w:val="0"/>
      <w:marRight w:val="0"/>
      <w:marTop w:val="0"/>
      <w:marBottom w:val="0"/>
      <w:divBdr>
        <w:top w:val="none" w:sz="0" w:space="0" w:color="auto"/>
        <w:left w:val="none" w:sz="0" w:space="0" w:color="auto"/>
        <w:bottom w:val="none" w:sz="0" w:space="0" w:color="auto"/>
        <w:right w:val="none" w:sz="0" w:space="0" w:color="auto"/>
      </w:divBdr>
    </w:div>
    <w:div w:id="604850858">
      <w:bodyDiv w:val="1"/>
      <w:marLeft w:val="0"/>
      <w:marRight w:val="0"/>
      <w:marTop w:val="0"/>
      <w:marBottom w:val="0"/>
      <w:divBdr>
        <w:top w:val="none" w:sz="0" w:space="0" w:color="auto"/>
        <w:left w:val="none" w:sz="0" w:space="0" w:color="auto"/>
        <w:bottom w:val="none" w:sz="0" w:space="0" w:color="auto"/>
        <w:right w:val="none" w:sz="0" w:space="0" w:color="auto"/>
      </w:divBdr>
    </w:div>
    <w:div w:id="630016837">
      <w:bodyDiv w:val="1"/>
      <w:marLeft w:val="0"/>
      <w:marRight w:val="0"/>
      <w:marTop w:val="0"/>
      <w:marBottom w:val="0"/>
      <w:divBdr>
        <w:top w:val="none" w:sz="0" w:space="0" w:color="auto"/>
        <w:left w:val="none" w:sz="0" w:space="0" w:color="auto"/>
        <w:bottom w:val="none" w:sz="0" w:space="0" w:color="auto"/>
        <w:right w:val="none" w:sz="0" w:space="0" w:color="auto"/>
      </w:divBdr>
    </w:div>
    <w:div w:id="658654445">
      <w:bodyDiv w:val="1"/>
      <w:marLeft w:val="0"/>
      <w:marRight w:val="0"/>
      <w:marTop w:val="0"/>
      <w:marBottom w:val="0"/>
      <w:divBdr>
        <w:top w:val="none" w:sz="0" w:space="0" w:color="auto"/>
        <w:left w:val="none" w:sz="0" w:space="0" w:color="auto"/>
        <w:bottom w:val="none" w:sz="0" w:space="0" w:color="auto"/>
        <w:right w:val="none" w:sz="0" w:space="0" w:color="auto"/>
      </w:divBdr>
    </w:div>
    <w:div w:id="783966350">
      <w:bodyDiv w:val="1"/>
      <w:marLeft w:val="0"/>
      <w:marRight w:val="0"/>
      <w:marTop w:val="0"/>
      <w:marBottom w:val="0"/>
      <w:divBdr>
        <w:top w:val="none" w:sz="0" w:space="0" w:color="auto"/>
        <w:left w:val="none" w:sz="0" w:space="0" w:color="auto"/>
        <w:bottom w:val="none" w:sz="0" w:space="0" w:color="auto"/>
        <w:right w:val="none" w:sz="0" w:space="0" w:color="auto"/>
      </w:divBdr>
    </w:div>
    <w:div w:id="810757214">
      <w:bodyDiv w:val="1"/>
      <w:marLeft w:val="0"/>
      <w:marRight w:val="0"/>
      <w:marTop w:val="0"/>
      <w:marBottom w:val="0"/>
      <w:divBdr>
        <w:top w:val="none" w:sz="0" w:space="0" w:color="auto"/>
        <w:left w:val="none" w:sz="0" w:space="0" w:color="auto"/>
        <w:bottom w:val="none" w:sz="0" w:space="0" w:color="auto"/>
        <w:right w:val="none" w:sz="0" w:space="0" w:color="auto"/>
      </w:divBdr>
    </w:div>
    <w:div w:id="814949083">
      <w:bodyDiv w:val="1"/>
      <w:marLeft w:val="0"/>
      <w:marRight w:val="0"/>
      <w:marTop w:val="0"/>
      <w:marBottom w:val="0"/>
      <w:divBdr>
        <w:top w:val="none" w:sz="0" w:space="0" w:color="auto"/>
        <w:left w:val="none" w:sz="0" w:space="0" w:color="auto"/>
        <w:bottom w:val="none" w:sz="0" w:space="0" w:color="auto"/>
        <w:right w:val="none" w:sz="0" w:space="0" w:color="auto"/>
      </w:divBdr>
    </w:div>
    <w:div w:id="967929188">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6153013">
      <w:bodyDiv w:val="1"/>
      <w:marLeft w:val="0"/>
      <w:marRight w:val="0"/>
      <w:marTop w:val="0"/>
      <w:marBottom w:val="0"/>
      <w:divBdr>
        <w:top w:val="none" w:sz="0" w:space="0" w:color="auto"/>
        <w:left w:val="none" w:sz="0" w:space="0" w:color="auto"/>
        <w:bottom w:val="none" w:sz="0" w:space="0" w:color="auto"/>
        <w:right w:val="none" w:sz="0" w:space="0" w:color="auto"/>
      </w:divBdr>
    </w:div>
    <w:div w:id="1136291281">
      <w:bodyDiv w:val="1"/>
      <w:marLeft w:val="0"/>
      <w:marRight w:val="0"/>
      <w:marTop w:val="0"/>
      <w:marBottom w:val="0"/>
      <w:divBdr>
        <w:top w:val="none" w:sz="0" w:space="0" w:color="auto"/>
        <w:left w:val="none" w:sz="0" w:space="0" w:color="auto"/>
        <w:bottom w:val="none" w:sz="0" w:space="0" w:color="auto"/>
        <w:right w:val="none" w:sz="0" w:space="0" w:color="auto"/>
      </w:divBdr>
    </w:div>
    <w:div w:id="1182860232">
      <w:bodyDiv w:val="1"/>
      <w:marLeft w:val="0"/>
      <w:marRight w:val="0"/>
      <w:marTop w:val="0"/>
      <w:marBottom w:val="0"/>
      <w:divBdr>
        <w:top w:val="none" w:sz="0" w:space="0" w:color="auto"/>
        <w:left w:val="none" w:sz="0" w:space="0" w:color="auto"/>
        <w:bottom w:val="none" w:sz="0" w:space="0" w:color="auto"/>
        <w:right w:val="none" w:sz="0" w:space="0" w:color="auto"/>
      </w:divBdr>
    </w:div>
    <w:div w:id="1283880506">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5886983">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06075621">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66281328">
      <w:bodyDiv w:val="1"/>
      <w:marLeft w:val="0"/>
      <w:marRight w:val="0"/>
      <w:marTop w:val="0"/>
      <w:marBottom w:val="0"/>
      <w:divBdr>
        <w:top w:val="none" w:sz="0" w:space="0" w:color="auto"/>
        <w:left w:val="none" w:sz="0" w:space="0" w:color="auto"/>
        <w:bottom w:val="none" w:sz="0" w:space="0" w:color="auto"/>
        <w:right w:val="none" w:sz="0" w:space="0" w:color="auto"/>
      </w:divBdr>
    </w:div>
    <w:div w:id="1728341081">
      <w:bodyDiv w:val="1"/>
      <w:marLeft w:val="0"/>
      <w:marRight w:val="0"/>
      <w:marTop w:val="0"/>
      <w:marBottom w:val="0"/>
      <w:divBdr>
        <w:top w:val="none" w:sz="0" w:space="0" w:color="auto"/>
        <w:left w:val="none" w:sz="0" w:space="0" w:color="auto"/>
        <w:bottom w:val="none" w:sz="0" w:space="0" w:color="auto"/>
        <w:right w:val="none" w:sz="0" w:space="0" w:color="auto"/>
      </w:divBdr>
    </w:div>
    <w:div w:id="1804544130">
      <w:bodyDiv w:val="1"/>
      <w:marLeft w:val="0"/>
      <w:marRight w:val="0"/>
      <w:marTop w:val="0"/>
      <w:marBottom w:val="0"/>
      <w:divBdr>
        <w:top w:val="none" w:sz="0" w:space="0" w:color="auto"/>
        <w:left w:val="none" w:sz="0" w:space="0" w:color="auto"/>
        <w:bottom w:val="none" w:sz="0" w:space="0" w:color="auto"/>
        <w:right w:val="none" w:sz="0" w:space="0" w:color="auto"/>
      </w:divBdr>
    </w:div>
    <w:div w:id="1814525172">
      <w:bodyDiv w:val="1"/>
      <w:marLeft w:val="0"/>
      <w:marRight w:val="0"/>
      <w:marTop w:val="0"/>
      <w:marBottom w:val="0"/>
      <w:divBdr>
        <w:top w:val="none" w:sz="0" w:space="0" w:color="auto"/>
        <w:left w:val="none" w:sz="0" w:space="0" w:color="auto"/>
        <w:bottom w:val="none" w:sz="0" w:space="0" w:color="auto"/>
        <w:right w:val="none" w:sz="0" w:space="0" w:color="auto"/>
      </w:divBdr>
    </w:div>
    <w:div w:id="1822035257">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8117335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42652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BB7BCD-0BD5-42CD-B583-53FCF0D80B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893</TotalTime>
  <Pages>12</Pages>
  <Words>2731</Words>
  <Characters>15567</Characters>
  <Application>Microsoft Office Word</Application>
  <DocSecurity>0</DocSecurity>
  <Lines>129</Lines>
  <Paragraphs>36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Uzun Galina Fiodor</cp:lastModifiedBy>
  <cp:revision>280</cp:revision>
  <cp:lastPrinted>2022-02-15T13:03:00Z</cp:lastPrinted>
  <dcterms:created xsi:type="dcterms:W3CDTF">2021-06-14T10:00:00Z</dcterms:created>
  <dcterms:modified xsi:type="dcterms:W3CDTF">2026-03-05T09:21:00Z</dcterms:modified>
</cp:coreProperties>
</file>